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9352132" w:rsidR="00DA39E1" w:rsidRPr="00DA39E1" w:rsidRDefault="00B02E86" w:rsidP="003961E7">
      <w:pPr>
        <w:tabs>
          <w:tab w:val="left" w:pos="5103"/>
          <w:tab w:val="left" w:pos="10348"/>
        </w:tabs>
        <w:jc w:val="center"/>
        <w:rPr>
          <w:b/>
          <w:sz w:val="32"/>
          <w:szCs w:val="32"/>
          <w:lang w:val="ro-MO"/>
        </w:rPr>
      </w:pPr>
      <w:r>
        <w:rPr>
          <w:b/>
          <w:sz w:val="32"/>
          <w:szCs w:val="32"/>
          <w:lang w:val="ro-MO"/>
        </w:rPr>
        <w:t>Licitație Deschisă</w:t>
      </w:r>
    </w:p>
    <w:p w14:paraId="592DD390" w14:textId="77777777" w:rsidR="00DA39E1" w:rsidRPr="00E04773" w:rsidRDefault="00DA39E1" w:rsidP="003961E7">
      <w:pPr>
        <w:tabs>
          <w:tab w:val="left" w:pos="5103"/>
          <w:tab w:val="left" w:pos="10348"/>
        </w:tabs>
        <w:jc w:val="center"/>
        <w:rPr>
          <w:b/>
          <w:bCs/>
          <w:i/>
          <w:sz w:val="28"/>
          <w:szCs w:val="28"/>
          <w:u w:val="single"/>
          <w:lang w:val="en-US"/>
        </w:rPr>
      </w:pPr>
    </w:p>
    <w:p w14:paraId="65B35954" w14:textId="7BA19CC6" w:rsidR="001007F6" w:rsidRDefault="00667558" w:rsidP="003961E7">
      <w:pPr>
        <w:tabs>
          <w:tab w:val="left" w:pos="5103"/>
          <w:tab w:val="left" w:pos="10348"/>
        </w:tabs>
        <w:jc w:val="center"/>
        <w:rPr>
          <w:b/>
          <w:noProof w:val="0"/>
          <w:lang w:eastAsia="ru-RU"/>
        </w:rPr>
      </w:pPr>
      <w:r w:rsidRPr="00667558">
        <w:rPr>
          <w:b/>
          <w:i/>
          <w:sz w:val="32"/>
          <w:szCs w:val="32"/>
        </w:rPr>
        <w:t>Reabilitarea unei porțiuni din str. Păcii, cu reparația  trotuarului și iluminarea stradală (sectorul str. A.Mateevici-str. Grătiești), în or. Stăuceni, mun . Chișinău</w:t>
      </w: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0A518C3C" w14:textId="77777777" w:rsidR="00671D40" w:rsidRDefault="00671D40"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47649C6C" w14:textId="77777777" w:rsidR="00923543" w:rsidRDefault="00923543" w:rsidP="003961E7">
      <w:pPr>
        <w:tabs>
          <w:tab w:val="left" w:pos="5103"/>
          <w:tab w:val="left" w:pos="10348"/>
        </w:tabs>
        <w:jc w:val="center"/>
        <w:rPr>
          <w:b/>
          <w:noProof w:val="0"/>
          <w:lang w:eastAsia="ru-RU"/>
        </w:rPr>
      </w:pPr>
    </w:p>
    <w:p w14:paraId="79D1B6A5" w14:textId="77777777" w:rsidR="00923543" w:rsidRDefault="00923543" w:rsidP="003961E7">
      <w:pPr>
        <w:tabs>
          <w:tab w:val="left" w:pos="5103"/>
          <w:tab w:val="left" w:pos="10348"/>
        </w:tabs>
        <w:jc w:val="center"/>
        <w:rPr>
          <w:b/>
          <w:noProof w:val="0"/>
          <w:lang w:eastAsia="ru-RU"/>
        </w:rPr>
      </w:pPr>
    </w:p>
    <w:p w14:paraId="7D58C8DB" w14:textId="77777777" w:rsidR="00923543" w:rsidRDefault="00923543" w:rsidP="003961E7">
      <w:pPr>
        <w:tabs>
          <w:tab w:val="left" w:pos="5103"/>
          <w:tab w:val="left" w:pos="10348"/>
        </w:tabs>
        <w:jc w:val="center"/>
        <w:rPr>
          <w:b/>
          <w:noProof w:val="0"/>
          <w:lang w:eastAsia="ru-RU"/>
        </w:rPr>
      </w:pPr>
    </w:p>
    <w:p w14:paraId="521E6F92" w14:textId="77777777" w:rsidR="00923543" w:rsidRDefault="00923543" w:rsidP="003961E7">
      <w:pPr>
        <w:tabs>
          <w:tab w:val="left" w:pos="5103"/>
          <w:tab w:val="left" w:pos="10348"/>
        </w:tabs>
        <w:jc w:val="center"/>
        <w:rPr>
          <w:b/>
          <w:noProof w:val="0"/>
          <w:lang w:eastAsia="ru-RU"/>
        </w:rPr>
      </w:pPr>
    </w:p>
    <w:p w14:paraId="74AB112C" w14:textId="77777777" w:rsidR="00923543" w:rsidRDefault="00923543" w:rsidP="003961E7">
      <w:pPr>
        <w:tabs>
          <w:tab w:val="left" w:pos="5103"/>
          <w:tab w:val="left" w:pos="10348"/>
        </w:tabs>
        <w:jc w:val="center"/>
        <w:rPr>
          <w:b/>
          <w:noProof w:val="0"/>
          <w:lang w:eastAsia="ru-RU"/>
        </w:rPr>
      </w:pPr>
    </w:p>
    <w:p w14:paraId="61BEBCB8" w14:textId="77777777" w:rsidR="00923543" w:rsidRDefault="00923543"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5"/>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Default="002D6E71" w:rsidP="00A1178E">
      <w:pPr>
        <w:tabs>
          <w:tab w:val="left" w:pos="567"/>
        </w:tabs>
        <w:jc w:val="center"/>
        <w:rPr>
          <w:b/>
          <w:color w:val="000000"/>
          <w:w w:val="90"/>
        </w:rPr>
      </w:pPr>
    </w:p>
    <w:p w14:paraId="702B4939" w14:textId="77777777" w:rsidR="00EB53B0" w:rsidRDefault="00EB53B0" w:rsidP="00A1178E">
      <w:pPr>
        <w:tabs>
          <w:tab w:val="left" w:pos="567"/>
        </w:tabs>
        <w:jc w:val="center"/>
        <w:rPr>
          <w:b/>
          <w:color w:val="000000"/>
          <w:w w:val="90"/>
        </w:rPr>
      </w:pPr>
    </w:p>
    <w:p w14:paraId="47A4F5E9" w14:textId="77777777" w:rsidR="00EB53B0" w:rsidRPr="00FF430B" w:rsidRDefault="00EB53B0"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1"/>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0505022B"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5F6DDDC3" w14:textId="2C30E8FD"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19784F70" w14:textId="4CA03D8D" w:rsidR="00671D40" w:rsidRPr="00671D40" w:rsidRDefault="00564FD3" w:rsidP="00671D40">
      <w:pPr>
        <w:tabs>
          <w:tab w:val="left" w:pos="5103"/>
          <w:tab w:val="left" w:pos="10348"/>
        </w:tabs>
        <w:rPr>
          <w:b/>
          <w:noProof w:val="0"/>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667558" w:rsidRPr="00667558">
        <w:rPr>
          <w:b/>
          <w:i/>
          <w:u w:val="single"/>
        </w:rPr>
        <w:t>Reabilitarea unei porțiuni din str. Păcii, cu reparația  trotuarului și iluminarea stradală (sectorul str. A.Mateevici-str. Grătiești), în or. Stăuceni, mun . Chișinău</w:t>
      </w:r>
    </w:p>
    <w:p w14:paraId="18648F36" w14:textId="3D292CCC" w:rsidR="00726834" w:rsidRPr="00C403FC" w:rsidRDefault="00726834" w:rsidP="00726834">
      <w:pPr>
        <w:shd w:val="clear" w:color="auto" w:fill="FFFFFF" w:themeFill="background1"/>
        <w:rPr>
          <w:sz w:val="22"/>
          <w:szCs w:val="22"/>
          <w:lang w:eastAsia="ru-RU"/>
        </w:rPr>
      </w:pPr>
    </w:p>
    <w:p w14:paraId="59ACC9C6" w14:textId="60735895" w:rsidR="00975CB3" w:rsidRPr="00975CB3" w:rsidRDefault="00975CB3" w:rsidP="00975CB3">
      <w:pPr>
        <w:tabs>
          <w:tab w:val="left" w:pos="5103"/>
          <w:tab w:val="left" w:pos="10348"/>
        </w:tabs>
        <w:rPr>
          <w:b/>
          <w:noProof w:val="0"/>
          <w:sz w:val="22"/>
          <w:szCs w:val="22"/>
          <w:lang w:eastAsia="ru-RU"/>
        </w:rPr>
      </w:pPr>
    </w:p>
    <w:p w14:paraId="68F91EF8" w14:textId="2F98C1EF" w:rsidR="00DA39E1" w:rsidRPr="00DA39E1" w:rsidRDefault="00DA39E1" w:rsidP="00DA39E1">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604A9515" w14:textId="30BA92EC" w:rsidR="00975CB3" w:rsidRDefault="00E04773" w:rsidP="0072683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p w14:paraId="4612CC64" w14:textId="5C4CC6E2" w:rsidR="00667558" w:rsidRPr="00667558" w:rsidRDefault="00667558" w:rsidP="00726834">
      <w:pPr>
        <w:jc w:val="center"/>
        <w:rPr>
          <w:b/>
          <w:bCs/>
          <w:sz w:val="28"/>
          <w:szCs w:val="28"/>
          <w:lang w:val="en-US"/>
        </w:rPr>
      </w:pPr>
      <w:r w:rsidRPr="00667558">
        <w:rPr>
          <w:b/>
          <w:bCs/>
          <w:sz w:val="28"/>
          <w:szCs w:val="28"/>
          <w:lang w:val="en-US"/>
        </w:rPr>
        <w:t>Deviz: Reabilitarea unui sector de drum</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67558" w:rsidRPr="005B4D6A" w14:paraId="3AFF97FB" w14:textId="77777777" w:rsidTr="00667558">
        <w:trPr>
          <w:cantSplit/>
        </w:trPr>
        <w:tc>
          <w:tcPr>
            <w:tcW w:w="699" w:type="dxa"/>
            <w:tcBorders>
              <w:top w:val="single" w:sz="2" w:space="0" w:color="000000"/>
              <w:left w:val="single" w:sz="2" w:space="0" w:color="000000"/>
              <w:bottom w:val="nil"/>
              <w:right w:val="nil"/>
            </w:tcBorders>
            <w:shd w:val="clear" w:color="auto" w:fill="F2F2F2"/>
          </w:tcPr>
          <w:p w14:paraId="4586F4BF" w14:textId="77777777" w:rsidR="00667558" w:rsidRPr="005B4D6A" w:rsidRDefault="00667558" w:rsidP="00667558">
            <w:pPr>
              <w:jc w:val="center"/>
              <w:rPr>
                <w:sz w:val="22"/>
                <w:szCs w:val="22"/>
                <w:lang w:val="en-US"/>
              </w:rPr>
            </w:pPr>
            <w:r w:rsidRPr="005B4D6A">
              <w:rPr>
                <w:sz w:val="22"/>
                <w:szCs w:val="22"/>
                <w:lang w:val="en-US"/>
              </w:rPr>
              <w:t>№</w:t>
            </w:r>
          </w:p>
          <w:p w14:paraId="65682611" w14:textId="77777777" w:rsidR="00667558" w:rsidRPr="005B4D6A" w:rsidRDefault="00667558" w:rsidP="00667558">
            <w:pPr>
              <w:jc w:val="center"/>
              <w:rPr>
                <w:lang w:eastAsia="ru-RU"/>
              </w:rPr>
            </w:pPr>
            <w:r w:rsidRPr="005B4D6A">
              <w:rPr>
                <w:lang w:eastAsia="ru-RU"/>
              </w:rPr>
              <w:t xml:space="preserve"> </w:t>
            </w:r>
            <w:r w:rsidRPr="005B4D6A">
              <w:rPr>
                <w:sz w:val="22"/>
                <w:lang w:val="en-US" w:eastAsia="ru-RU"/>
              </w:rPr>
              <w:t>crt</w:t>
            </w:r>
            <w:r w:rsidRPr="005B4D6A">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67893C7B" w14:textId="77777777" w:rsidR="00667558" w:rsidRPr="005B4D6A" w:rsidRDefault="00667558" w:rsidP="00667558">
            <w:pPr>
              <w:jc w:val="center"/>
              <w:rPr>
                <w:sz w:val="22"/>
                <w:szCs w:val="22"/>
                <w:lang w:val="en-US"/>
              </w:rPr>
            </w:pPr>
            <w:r w:rsidRPr="005B4D6A">
              <w:rPr>
                <w:sz w:val="22"/>
                <w:szCs w:val="22"/>
              </w:rPr>
              <w:t>Simbol</w:t>
            </w:r>
            <w:r w:rsidRPr="005B4D6A">
              <w:rPr>
                <w:sz w:val="22"/>
                <w:szCs w:val="22"/>
                <w:lang w:val="en-US"/>
              </w:rPr>
              <w:t xml:space="preserve"> </w:t>
            </w:r>
            <w:r w:rsidRPr="005B4D6A">
              <w:rPr>
                <w:sz w:val="22"/>
                <w:szCs w:val="22"/>
              </w:rPr>
              <w:t>norme</w:t>
            </w:r>
            <w:r w:rsidRPr="005B4D6A">
              <w:rPr>
                <w:sz w:val="22"/>
                <w:szCs w:val="22"/>
                <w:lang w:val="en-US"/>
              </w:rPr>
              <w:t xml:space="preserve"> </w:t>
            </w:r>
            <w:r w:rsidRPr="005B4D6A">
              <w:rPr>
                <w:sz w:val="22"/>
                <w:szCs w:val="22"/>
              </w:rPr>
              <w:t xml:space="preserve">şi Cod </w:t>
            </w:r>
            <w:r w:rsidRPr="005B4D6A">
              <w:rPr>
                <w:sz w:val="22"/>
                <w:szCs w:val="22"/>
                <w:lang w:val="en-US"/>
              </w:rPr>
              <w:t xml:space="preserve"> </w:t>
            </w:r>
            <w:r w:rsidRPr="005B4D6A">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6E22084" w14:textId="77777777" w:rsidR="00667558" w:rsidRPr="005B4D6A" w:rsidRDefault="00667558" w:rsidP="00667558">
            <w:pPr>
              <w:jc w:val="center"/>
              <w:rPr>
                <w:sz w:val="22"/>
                <w:szCs w:val="22"/>
              </w:rPr>
            </w:pPr>
          </w:p>
          <w:p w14:paraId="7C0615A8" w14:textId="77777777" w:rsidR="00667558" w:rsidRPr="005B4D6A" w:rsidRDefault="00667558" w:rsidP="00667558">
            <w:pPr>
              <w:jc w:val="center"/>
              <w:rPr>
                <w:sz w:val="22"/>
                <w:szCs w:val="22"/>
              </w:rPr>
            </w:pPr>
            <w:r w:rsidRPr="005B4D6A">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079C698" w14:textId="77777777" w:rsidR="00667558" w:rsidRPr="005B4D6A" w:rsidRDefault="00667558" w:rsidP="00667558">
            <w:pPr>
              <w:jc w:val="center"/>
              <w:rPr>
                <w:sz w:val="22"/>
                <w:szCs w:val="22"/>
              </w:rPr>
            </w:pPr>
          </w:p>
          <w:p w14:paraId="2AC472BD" w14:textId="77777777" w:rsidR="00667558" w:rsidRPr="005B4D6A" w:rsidRDefault="00667558" w:rsidP="00667558">
            <w:pPr>
              <w:jc w:val="center"/>
              <w:rPr>
                <w:sz w:val="22"/>
                <w:szCs w:val="22"/>
                <w:lang w:val="en-US"/>
              </w:rPr>
            </w:pPr>
            <w:r w:rsidRPr="005B4D6A">
              <w:rPr>
                <w:sz w:val="22"/>
                <w:szCs w:val="22"/>
              </w:rPr>
              <w:t>U.M.</w:t>
            </w:r>
            <w:r w:rsidRPr="005B4D6A">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D727501" w14:textId="77777777" w:rsidR="00667558" w:rsidRPr="005B4D6A" w:rsidRDefault="00667558" w:rsidP="00667558">
            <w:pPr>
              <w:jc w:val="center"/>
              <w:rPr>
                <w:sz w:val="22"/>
                <w:szCs w:val="22"/>
                <w:lang w:val="en-US"/>
              </w:rPr>
            </w:pPr>
            <w:r w:rsidRPr="005B4D6A">
              <w:rPr>
                <w:sz w:val="22"/>
                <w:szCs w:val="22"/>
                <w:lang w:val="en-US"/>
              </w:rPr>
              <w:t>Cantitate</w:t>
            </w:r>
          </w:p>
        </w:tc>
      </w:tr>
      <w:tr w:rsidR="00667558" w:rsidRPr="005B4D6A" w14:paraId="0B8A0B94" w14:textId="77777777" w:rsidTr="00667558">
        <w:trPr>
          <w:cantSplit/>
        </w:trPr>
        <w:tc>
          <w:tcPr>
            <w:tcW w:w="699" w:type="dxa"/>
            <w:tcBorders>
              <w:top w:val="nil"/>
              <w:left w:val="single" w:sz="2" w:space="0" w:color="000000"/>
              <w:bottom w:val="single" w:sz="2" w:space="0" w:color="000000"/>
              <w:right w:val="nil"/>
            </w:tcBorders>
            <w:shd w:val="clear" w:color="auto" w:fill="F2F2F2"/>
          </w:tcPr>
          <w:p w14:paraId="7A76523F" w14:textId="77777777" w:rsidR="00667558" w:rsidRPr="005B4D6A" w:rsidRDefault="00667558" w:rsidP="00667558">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283E2177" w14:textId="77777777" w:rsidR="00667558" w:rsidRPr="005B4D6A" w:rsidRDefault="00667558" w:rsidP="00667558">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72969F54" w14:textId="77777777" w:rsidR="00667558" w:rsidRPr="005B4D6A" w:rsidRDefault="00667558" w:rsidP="00667558">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176B5633" w14:textId="77777777" w:rsidR="00667558" w:rsidRPr="005B4D6A" w:rsidRDefault="00667558" w:rsidP="00667558">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BD69F99" w14:textId="77777777" w:rsidR="00667558" w:rsidRPr="005B4D6A" w:rsidRDefault="00667558" w:rsidP="00667558">
            <w:pPr>
              <w:jc w:val="center"/>
              <w:rPr>
                <w:sz w:val="22"/>
                <w:szCs w:val="22"/>
              </w:rPr>
            </w:pPr>
            <w:r w:rsidRPr="005B4D6A">
              <w:rPr>
                <w:sz w:val="22"/>
                <w:szCs w:val="22"/>
              </w:rPr>
              <w:t>pe unitate de măsură</w:t>
            </w:r>
          </w:p>
          <w:p w14:paraId="43B5657B" w14:textId="77777777" w:rsidR="00667558" w:rsidRPr="005B4D6A" w:rsidRDefault="00667558" w:rsidP="00667558">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210302AB" w14:textId="77777777" w:rsidR="00667558" w:rsidRPr="005B4D6A" w:rsidRDefault="00667558" w:rsidP="00667558">
            <w:pPr>
              <w:jc w:val="center"/>
              <w:rPr>
                <w:sz w:val="22"/>
                <w:szCs w:val="22"/>
                <w:lang w:val="en-US"/>
              </w:rPr>
            </w:pPr>
            <w:r w:rsidRPr="005B4D6A">
              <w:rPr>
                <w:sz w:val="22"/>
                <w:szCs w:val="22"/>
                <w:lang w:val="en-US"/>
              </w:rPr>
              <w:t>Volum</w:t>
            </w:r>
          </w:p>
        </w:tc>
      </w:tr>
      <w:tr w:rsidR="00667558" w:rsidRPr="005B4D6A" w14:paraId="5EC47860" w14:textId="77777777" w:rsidTr="00667558">
        <w:trPr>
          <w:cantSplit/>
        </w:trPr>
        <w:tc>
          <w:tcPr>
            <w:tcW w:w="699" w:type="dxa"/>
            <w:tcBorders>
              <w:top w:val="single" w:sz="2" w:space="0" w:color="000000"/>
              <w:left w:val="single" w:sz="2" w:space="0" w:color="000000"/>
              <w:bottom w:val="double" w:sz="6" w:space="0" w:color="000000"/>
              <w:right w:val="nil"/>
            </w:tcBorders>
            <w:shd w:val="clear" w:color="auto" w:fill="F2F2F2"/>
          </w:tcPr>
          <w:p w14:paraId="2CC31FA3" w14:textId="77777777" w:rsidR="00667558" w:rsidRPr="005B4D6A" w:rsidRDefault="00667558" w:rsidP="00667558">
            <w:pPr>
              <w:jc w:val="center"/>
              <w:rPr>
                <w:sz w:val="22"/>
                <w:szCs w:val="22"/>
                <w:lang w:val="en-US"/>
              </w:rPr>
            </w:pPr>
            <w:r w:rsidRPr="005B4D6A">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4A17419" w14:textId="77777777" w:rsidR="00667558" w:rsidRPr="005B4D6A" w:rsidRDefault="00667558" w:rsidP="00667558">
            <w:pPr>
              <w:jc w:val="center"/>
              <w:rPr>
                <w:sz w:val="22"/>
                <w:szCs w:val="22"/>
                <w:lang w:val="en-US"/>
              </w:rPr>
            </w:pPr>
            <w:r w:rsidRPr="005B4D6A">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0EFD2A6" w14:textId="77777777" w:rsidR="00667558" w:rsidRPr="005B4D6A" w:rsidRDefault="00667558" w:rsidP="00667558">
            <w:pPr>
              <w:jc w:val="center"/>
              <w:rPr>
                <w:sz w:val="22"/>
                <w:szCs w:val="22"/>
                <w:lang w:val="en-US"/>
              </w:rPr>
            </w:pPr>
            <w:r w:rsidRPr="005B4D6A">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B7115E7" w14:textId="77777777" w:rsidR="00667558" w:rsidRPr="005B4D6A" w:rsidRDefault="00667558" w:rsidP="00667558">
            <w:pPr>
              <w:jc w:val="center"/>
              <w:rPr>
                <w:sz w:val="22"/>
                <w:szCs w:val="22"/>
                <w:lang w:val="en-US"/>
              </w:rPr>
            </w:pPr>
            <w:r w:rsidRPr="005B4D6A">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C621276" w14:textId="77777777" w:rsidR="00667558" w:rsidRPr="005B4D6A" w:rsidRDefault="00667558" w:rsidP="00667558">
            <w:pPr>
              <w:jc w:val="center"/>
              <w:rPr>
                <w:sz w:val="22"/>
                <w:szCs w:val="22"/>
                <w:lang w:val="en-US"/>
              </w:rPr>
            </w:pPr>
            <w:r w:rsidRPr="005B4D6A">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396B2703" w14:textId="77777777" w:rsidR="00667558" w:rsidRPr="005B4D6A" w:rsidRDefault="00667558" w:rsidP="00667558">
            <w:pPr>
              <w:jc w:val="center"/>
              <w:rPr>
                <w:sz w:val="22"/>
                <w:szCs w:val="22"/>
                <w:lang w:val="en-US"/>
              </w:rPr>
            </w:pPr>
            <w:r w:rsidRPr="005B4D6A">
              <w:rPr>
                <w:sz w:val="22"/>
                <w:szCs w:val="22"/>
                <w:lang w:val="en-US"/>
              </w:rPr>
              <w:t>7</w:t>
            </w:r>
          </w:p>
        </w:tc>
      </w:tr>
      <w:tr w:rsidR="00667558" w:rsidRPr="005B4D6A" w14:paraId="0086AC9D" w14:textId="77777777" w:rsidTr="00667558">
        <w:tc>
          <w:tcPr>
            <w:tcW w:w="699" w:type="dxa"/>
            <w:tcBorders>
              <w:top w:val="nil"/>
              <w:left w:val="single" w:sz="2" w:space="0" w:color="000000"/>
              <w:bottom w:val="nil"/>
              <w:right w:val="nil"/>
            </w:tcBorders>
          </w:tcPr>
          <w:p w14:paraId="324AF65C" w14:textId="77777777" w:rsidR="00667558" w:rsidRPr="005B4D6A" w:rsidRDefault="00667558" w:rsidP="00667558">
            <w:pPr>
              <w:jc w:val="center"/>
              <w:rPr>
                <w:lang w:val="en-US"/>
              </w:rPr>
            </w:pPr>
          </w:p>
        </w:tc>
        <w:tc>
          <w:tcPr>
            <w:tcW w:w="1537" w:type="dxa"/>
            <w:tcBorders>
              <w:top w:val="nil"/>
              <w:left w:val="single" w:sz="2" w:space="0" w:color="000000"/>
              <w:bottom w:val="nil"/>
              <w:right w:val="nil"/>
            </w:tcBorders>
          </w:tcPr>
          <w:p w14:paraId="00D9E817"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42A96477"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77800637"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57B613F"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694E6BB3" w14:textId="77777777" w:rsidR="00667558" w:rsidRPr="005B4D6A" w:rsidRDefault="00667558" w:rsidP="00667558">
            <w:pPr>
              <w:rPr>
                <w:lang w:val="en-US"/>
              </w:rPr>
            </w:pPr>
          </w:p>
        </w:tc>
      </w:tr>
      <w:tr w:rsidR="00667558" w:rsidRPr="005B4D6A" w14:paraId="7F060F77" w14:textId="77777777" w:rsidTr="00667558">
        <w:tc>
          <w:tcPr>
            <w:tcW w:w="699" w:type="dxa"/>
            <w:tcBorders>
              <w:top w:val="nil"/>
              <w:left w:val="single" w:sz="2" w:space="0" w:color="000000"/>
              <w:bottom w:val="nil"/>
              <w:right w:val="nil"/>
            </w:tcBorders>
          </w:tcPr>
          <w:p w14:paraId="4998BCCE" w14:textId="77777777" w:rsidR="00667558" w:rsidRPr="005B4D6A" w:rsidRDefault="00667558" w:rsidP="00667558">
            <w:pPr>
              <w:jc w:val="center"/>
              <w:rPr>
                <w:lang w:val="en-US"/>
              </w:rPr>
            </w:pPr>
          </w:p>
        </w:tc>
        <w:tc>
          <w:tcPr>
            <w:tcW w:w="1537" w:type="dxa"/>
            <w:tcBorders>
              <w:top w:val="nil"/>
              <w:left w:val="single" w:sz="2" w:space="0" w:color="000000"/>
              <w:bottom w:val="nil"/>
              <w:right w:val="nil"/>
            </w:tcBorders>
          </w:tcPr>
          <w:p w14:paraId="03900667"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47525B02"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1.1. Defrisarea arborilor</w:t>
            </w:r>
          </w:p>
        </w:tc>
        <w:tc>
          <w:tcPr>
            <w:tcW w:w="978" w:type="dxa"/>
            <w:tcBorders>
              <w:top w:val="nil"/>
              <w:left w:val="single" w:sz="2" w:space="0" w:color="000000"/>
              <w:bottom w:val="nil"/>
              <w:right w:val="nil"/>
            </w:tcBorders>
          </w:tcPr>
          <w:p w14:paraId="3D7A4168"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162BF8EB"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2FF90373" w14:textId="77777777" w:rsidR="00667558" w:rsidRPr="005B4D6A" w:rsidRDefault="00667558" w:rsidP="00667558">
            <w:pPr>
              <w:rPr>
                <w:lang w:val="en-US"/>
              </w:rPr>
            </w:pPr>
          </w:p>
        </w:tc>
      </w:tr>
      <w:tr w:rsidR="00667558" w:rsidRPr="005B4D6A" w14:paraId="216E9477" w14:textId="77777777" w:rsidTr="00667558">
        <w:tc>
          <w:tcPr>
            <w:tcW w:w="699" w:type="dxa"/>
            <w:tcBorders>
              <w:top w:val="single" w:sz="2" w:space="0" w:color="000000"/>
              <w:left w:val="single" w:sz="2" w:space="0" w:color="000000"/>
              <w:bottom w:val="single" w:sz="2" w:space="0" w:color="000000"/>
              <w:right w:val="nil"/>
            </w:tcBorders>
            <w:vAlign w:val="center"/>
          </w:tcPr>
          <w:p w14:paraId="268C4D61" w14:textId="77777777" w:rsidR="00667558" w:rsidRPr="005B4D6A" w:rsidRDefault="00667558" w:rsidP="00667558">
            <w:pPr>
              <w:jc w:val="center"/>
              <w:rPr>
                <w:sz w:val="22"/>
                <w:szCs w:val="22"/>
                <w:lang w:val="en-US"/>
              </w:rPr>
            </w:pPr>
            <w:r w:rsidRPr="005B4D6A">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F815388" w14:textId="77777777" w:rsidR="00667558" w:rsidRPr="005B4D6A" w:rsidRDefault="00667558" w:rsidP="00667558">
            <w:pPr>
              <w:jc w:val="center"/>
              <w:rPr>
                <w:sz w:val="22"/>
                <w:szCs w:val="22"/>
                <w:lang w:val="en-US"/>
              </w:rPr>
            </w:pPr>
            <w:r w:rsidRPr="005B4D6A">
              <w:rPr>
                <w:sz w:val="22"/>
                <w:szCs w:val="22"/>
                <w:lang w:val="en-US"/>
              </w:rPr>
              <w:t>TsG08G</w:t>
            </w:r>
          </w:p>
          <w:p w14:paraId="4F6E8BA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F1750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Doborirea cu ferastraul mecanic a arborilor de rasinoase, foioase moi, inclusiv transportarea mauala a materialului lemnos in depozite, in afara sau in zona lucrarilor, arborii fiind de esente foioase moi, arborii avind diametrul de 10...30 cm</w:t>
            </w:r>
          </w:p>
        </w:tc>
        <w:tc>
          <w:tcPr>
            <w:tcW w:w="978" w:type="dxa"/>
            <w:tcBorders>
              <w:top w:val="single" w:sz="2" w:space="0" w:color="000000"/>
              <w:left w:val="single" w:sz="2" w:space="0" w:color="000000"/>
              <w:bottom w:val="single" w:sz="2" w:space="0" w:color="000000"/>
              <w:right w:val="nil"/>
            </w:tcBorders>
            <w:vAlign w:val="center"/>
          </w:tcPr>
          <w:p w14:paraId="7023F0DF"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DDC9EF6"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CB1844" w14:textId="77777777" w:rsidR="00667558" w:rsidRPr="005B4D6A" w:rsidRDefault="00667558" w:rsidP="00667558">
            <w:pPr>
              <w:jc w:val="right"/>
              <w:rPr>
                <w:lang w:val="en-US"/>
              </w:rPr>
            </w:pPr>
            <w:r w:rsidRPr="005B4D6A">
              <w:rPr>
                <w:lang w:val="en-US"/>
              </w:rPr>
              <w:t>49,00</w:t>
            </w:r>
          </w:p>
        </w:tc>
      </w:tr>
      <w:tr w:rsidR="00667558" w:rsidRPr="005B4D6A" w14:paraId="7BE69C19" w14:textId="77777777" w:rsidTr="00667558">
        <w:tc>
          <w:tcPr>
            <w:tcW w:w="699" w:type="dxa"/>
            <w:tcBorders>
              <w:top w:val="nil"/>
              <w:left w:val="single" w:sz="2" w:space="0" w:color="000000"/>
              <w:bottom w:val="single" w:sz="2" w:space="0" w:color="000000"/>
              <w:right w:val="nil"/>
            </w:tcBorders>
          </w:tcPr>
          <w:p w14:paraId="2A424FB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CF88841" w14:textId="77777777" w:rsidR="00667558" w:rsidRPr="005B4D6A" w:rsidRDefault="00667558" w:rsidP="00667558">
            <w:pPr>
              <w:rPr>
                <w:sz w:val="16"/>
                <w:szCs w:val="16"/>
                <w:lang w:val="en-US"/>
              </w:rPr>
            </w:pPr>
            <w:r w:rsidRPr="005B4D6A">
              <w:rPr>
                <w:sz w:val="16"/>
                <w:szCs w:val="16"/>
                <w:lang w:val="en-US"/>
              </w:rPr>
              <w:t>6141120100300</w:t>
            </w:r>
          </w:p>
        </w:tc>
        <w:tc>
          <w:tcPr>
            <w:tcW w:w="4613" w:type="dxa"/>
            <w:tcBorders>
              <w:top w:val="nil"/>
              <w:left w:val="single" w:sz="2" w:space="0" w:color="000000"/>
              <w:bottom w:val="single" w:sz="2" w:space="0" w:color="000000"/>
              <w:right w:val="nil"/>
            </w:tcBorders>
          </w:tcPr>
          <w:p w14:paraId="758FF39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2E81AB3F"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F93683A" w14:textId="77777777" w:rsidR="00667558" w:rsidRPr="005B4D6A" w:rsidRDefault="00667558" w:rsidP="00667558">
            <w:pPr>
              <w:rPr>
                <w:sz w:val="18"/>
                <w:szCs w:val="18"/>
                <w:lang w:val="en-US"/>
              </w:rPr>
            </w:pPr>
            <w:r w:rsidRPr="005B4D6A">
              <w:rPr>
                <w:sz w:val="18"/>
                <w:szCs w:val="18"/>
                <w:lang w:val="en-US"/>
              </w:rPr>
              <w:t>0,13</w:t>
            </w:r>
          </w:p>
        </w:tc>
        <w:tc>
          <w:tcPr>
            <w:tcW w:w="1119" w:type="dxa"/>
            <w:tcBorders>
              <w:top w:val="nil"/>
              <w:left w:val="single" w:sz="2" w:space="0" w:color="000000"/>
              <w:bottom w:val="single" w:sz="2" w:space="0" w:color="000000"/>
              <w:right w:val="single" w:sz="2" w:space="0" w:color="000000"/>
            </w:tcBorders>
            <w:vAlign w:val="center"/>
          </w:tcPr>
          <w:p w14:paraId="151258D5" w14:textId="77777777" w:rsidR="00667558" w:rsidRPr="005B4D6A" w:rsidRDefault="00667558" w:rsidP="00667558">
            <w:pPr>
              <w:rPr>
                <w:sz w:val="18"/>
                <w:szCs w:val="18"/>
                <w:lang w:val="en-US"/>
              </w:rPr>
            </w:pPr>
          </w:p>
        </w:tc>
      </w:tr>
      <w:tr w:rsidR="00667558" w:rsidRPr="005B4D6A" w14:paraId="33316AFD" w14:textId="77777777" w:rsidTr="00667558">
        <w:tc>
          <w:tcPr>
            <w:tcW w:w="699" w:type="dxa"/>
            <w:tcBorders>
              <w:top w:val="nil"/>
              <w:left w:val="single" w:sz="2" w:space="0" w:color="000000"/>
              <w:bottom w:val="single" w:sz="2" w:space="0" w:color="000000"/>
              <w:right w:val="nil"/>
            </w:tcBorders>
          </w:tcPr>
          <w:p w14:paraId="58FF582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6E6A22B" w14:textId="77777777" w:rsidR="00667558" w:rsidRPr="005B4D6A" w:rsidRDefault="00667558" w:rsidP="00667558">
            <w:pPr>
              <w:rPr>
                <w:sz w:val="16"/>
                <w:szCs w:val="16"/>
                <w:lang w:val="en-US"/>
              </w:rPr>
            </w:pPr>
            <w:r w:rsidRPr="005B4D6A">
              <w:rPr>
                <w:sz w:val="16"/>
                <w:szCs w:val="16"/>
                <w:lang w:val="en-US"/>
              </w:rPr>
              <w:t>8141260100100</w:t>
            </w:r>
          </w:p>
        </w:tc>
        <w:tc>
          <w:tcPr>
            <w:tcW w:w="4613" w:type="dxa"/>
            <w:tcBorders>
              <w:top w:val="nil"/>
              <w:left w:val="single" w:sz="2" w:space="0" w:color="000000"/>
              <w:bottom w:val="single" w:sz="2" w:space="0" w:color="000000"/>
              <w:right w:val="nil"/>
            </w:tcBorders>
          </w:tcPr>
          <w:p w14:paraId="68E8341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2F227852"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86EBD33" w14:textId="77777777" w:rsidR="00667558" w:rsidRPr="005B4D6A" w:rsidRDefault="00667558" w:rsidP="00667558">
            <w:pPr>
              <w:rPr>
                <w:sz w:val="18"/>
                <w:szCs w:val="18"/>
                <w:lang w:val="en-US"/>
              </w:rPr>
            </w:pPr>
            <w:r w:rsidRPr="005B4D6A">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2B5D3E72" w14:textId="77777777" w:rsidR="00667558" w:rsidRPr="005B4D6A" w:rsidRDefault="00667558" w:rsidP="00667558">
            <w:pPr>
              <w:rPr>
                <w:sz w:val="18"/>
                <w:szCs w:val="18"/>
                <w:lang w:val="en-US"/>
              </w:rPr>
            </w:pPr>
          </w:p>
        </w:tc>
      </w:tr>
      <w:tr w:rsidR="00667558" w:rsidRPr="005B4D6A" w14:paraId="2E4A5046" w14:textId="77777777" w:rsidTr="00667558">
        <w:tc>
          <w:tcPr>
            <w:tcW w:w="699" w:type="dxa"/>
            <w:tcBorders>
              <w:top w:val="nil"/>
              <w:left w:val="single" w:sz="2" w:space="0" w:color="000000"/>
              <w:bottom w:val="single" w:sz="2" w:space="0" w:color="000000"/>
              <w:right w:val="nil"/>
            </w:tcBorders>
          </w:tcPr>
          <w:p w14:paraId="09E2420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80AEEE3" w14:textId="77777777" w:rsidR="00667558" w:rsidRPr="005B4D6A" w:rsidRDefault="00667558" w:rsidP="00667558">
            <w:pPr>
              <w:rPr>
                <w:sz w:val="16"/>
                <w:szCs w:val="16"/>
                <w:lang w:val="en-US"/>
              </w:rPr>
            </w:pPr>
            <w:r w:rsidRPr="005B4D6A">
              <w:rPr>
                <w:sz w:val="16"/>
                <w:szCs w:val="16"/>
                <w:lang w:val="en-US"/>
              </w:rPr>
              <w:t>7422090100200</w:t>
            </w:r>
          </w:p>
        </w:tc>
        <w:tc>
          <w:tcPr>
            <w:tcW w:w="4613" w:type="dxa"/>
            <w:tcBorders>
              <w:top w:val="nil"/>
              <w:left w:val="single" w:sz="2" w:space="0" w:color="000000"/>
              <w:bottom w:val="single" w:sz="2" w:space="0" w:color="000000"/>
              <w:right w:val="nil"/>
            </w:tcBorders>
          </w:tcPr>
          <w:p w14:paraId="667B621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266EEE37"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8B57000" w14:textId="77777777" w:rsidR="00667558" w:rsidRPr="005B4D6A" w:rsidRDefault="00667558" w:rsidP="00667558">
            <w:pPr>
              <w:rPr>
                <w:sz w:val="18"/>
                <w:szCs w:val="18"/>
                <w:lang w:val="en-US"/>
              </w:rPr>
            </w:pPr>
            <w:r w:rsidRPr="005B4D6A">
              <w:rPr>
                <w:sz w:val="18"/>
                <w:szCs w:val="18"/>
                <w:lang w:val="en-US"/>
              </w:rPr>
              <w:t>0,44</w:t>
            </w:r>
          </w:p>
        </w:tc>
        <w:tc>
          <w:tcPr>
            <w:tcW w:w="1119" w:type="dxa"/>
            <w:tcBorders>
              <w:top w:val="nil"/>
              <w:left w:val="single" w:sz="2" w:space="0" w:color="000000"/>
              <w:bottom w:val="single" w:sz="2" w:space="0" w:color="000000"/>
              <w:right w:val="single" w:sz="2" w:space="0" w:color="000000"/>
            </w:tcBorders>
            <w:vAlign w:val="center"/>
          </w:tcPr>
          <w:p w14:paraId="3396766F" w14:textId="77777777" w:rsidR="00667558" w:rsidRPr="005B4D6A" w:rsidRDefault="00667558" w:rsidP="00667558">
            <w:pPr>
              <w:rPr>
                <w:sz w:val="18"/>
                <w:szCs w:val="18"/>
                <w:lang w:val="en-US"/>
              </w:rPr>
            </w:pPr>
          </w:p>
        </w:tc>
      </w:tr>
      <w:tr w:rsidR="00667558" w:rsidRPr="005B4D6A" w14:paraId="3968365F" w14:textId="77777777" w:rsidTr="00667558">
        <w:tc>
          <w:tcPr>
            <w:tcW w:w="699" w:type="dxa"/>
            <w:tcBorders>
              <w:top w:val="nil"/>
              <w:left w:val="single" w:sz="2" w:space="0" w:color="000000"/>
              <w:bottom w:val="single" w:sz="2" w:space="0" w:color="000000"/>
              <w:right w:val="nil"/>
            </w:tcBorders>
          </w:tcPr>
          <w:p w14:paraId="73F65FF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CDC048" w14:textId="77777777" w:rsidR="00667558" w:rsidRPr="005B4D6A" w:rsidRDefault="00667558" w:rsidP="00667558">
            <w:pPr>
              <w:rPr>
                <w:sz w:val="16"/>
                <w:szCs w:val="16"/>
                <w:lang w:val="en-US"/>
              </w:rPr>
            </w:pPr>
            <w:r w:rsidRPr="005B4D6A">
              <w:rPr>
                <w:sz w:val="16"/>
                <w:szCs w:val="16"/>
                <w:lang w:val="en-US"/>
              </w:rPr>
              <w:t>2955270002608</w:t>
            </w:r>
          </w:p>
        </w:tc>
        <w:tc>
          <w:tcPr>
            <w:tcW w:w="4613" w:type="dxa"/>
            <w:tcBorders>
              <w:top w:val="nil"/>
              <w:left w:val="single" w:sz="2" w:space="0" w:color="000000"/>
              <w:bottom w:val="single" w:sz="2" w:space="0" w:color="000000"/>
              <w:right w:val="nil"/>
            </w:tcBorders>
          </w:tcPr>
          <w:p w14:paraId="695673B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34A2A42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E803020" w14:textId="77777777" w:rsidR="00667558" w:rsidRPr="005B4D6A" w:rsidRDefault="00667558" w:rsidP="00667558">
            <w:pPr>
              <w:rPr>
                <w:sz w:val="18"/>
                <w:szCs w:val="18"/>
                <w:lang w:val="en-US"/>
              </w:rPr>
            </w:pPr>
            <w:r w:rsidRPr="005B4D6A">
              <w:rPr>
                <w:sz w:val="18"/>
                <w:szCs w:val="18"/>
                <w:lang w:val="en-US"/>
              </w:rPr>
              <w:t>0,112</w:t>
            </w:r>
          </w:p>
        </w:tc>
        <w:tc>
          <w:tcPr>
            <w:tcW w:w="1119" w:type="dxa"/>
            <w:tcBorders>
              <w:top w:val="nil"/>
              <w:left w:val="single" w:sz="2" w:space="0" w:color="000000"/>
              <w:bottom w:val="single" w:sz="2" w:space="0" w:color="000000"/>
              <w:right w:val="single" w:sz="2" w:space="0" w:color="000000"/>
            </w:tcBorders>
            <w:vAlign w:val="center"/>
          </w:tcPr>
          <w:p w14:paraId="76C33229" w14:textId="77777777" w:rsidR="00667558" w:rsidRPr="005B4D6A" w:rsidRDefault="00667558" w:rsidP="00667558">
            <w:pPr>
              <w:rPr>
                <w:sz w:val="18"/>
                <w:szCs w:val="18"/>
                <w:lang w:val="en-US"/>
              </w:rPr>
            </w:pPr>
          </w:p>
        </w:tc>
      </w:tr>
      <w:tr w:rsidR="00667558" w:rsidRPr="005B4D6A" w14:paraId="75620EC9" w14:textId="77777777" w:rsidTr="00667558">
        <w:tc>
          <w:tcPr>
            <w:tcW w:w="699" w:type="dxa"/>
            <w:tcBorders>
              <w:top w:val="single" w:sz="2" w:space="0" w:color="000000"/>
              <w:left w:val="single" w:sz="2" w:space="0" w:color="000000"/>
              <w:bottom w:val="single" w:sz="2" w:space="0" w:color="000000"/>
              <w:right w:val="nil"/>
            </w:tcBorders>
            <w:vAlign w:val="center"/>
          </w:tcPr>
          <w:p w14:paraId="6DFAAE81"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5057C74" w14:textId="77777777" w:rsidR="00667558" w:rsidRPr="005B4D6A" w:rsidRDefault="00667558" w:rsidP="00667558">
            <w:pPr>
              <w:jc w:val="center"/>
              <w:rPr>
                <w:sz w:val="22"/>
                <w:szCs w:val="22"/>
                <w:lang w:val="en-US"/>
              </w:rPr>
            </w:pPr>
            <w:r w:rsidRPr="005B4D6A">
              <w:rPr>
                <w:sz w:val="22"/>
                <w:szCs w:val="22"/>
                <w:lang w:val="en-US"/>
              </w:rPr>
              <w:t>TsG06A</w:t>
            </w:r>
          </w:p>
          <w:p w14:paraId="7E845610"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E6A18B"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Scoaterea cu mijloace manuale a cioatelor de rasinoase (exclusiv bradul) sau foioase moi si transportarea materialului lemnos in depozite, in afara sau in zona lucrarilor, transportarea facindu-se prin purtarea manuala, diametrul cioatelor sau radacinilor de 10...30 cm</w:t>
            </w:r>
          </w:p>
        </w:tc>
        <w:tc>
          <w:tcPr>
            <w:tcW w:w="978" w:type="dxa"/>
            <w:tcBorders>
              <w:top w:val="single" w:sz="2" w:space="0" w:color="000000"/>
              <w:left w:val="single" w:sz="2" w:space="0" w:color="000000"/>
              <w:bottom w:val="single" w:sz="2" w:space="0" w:color="000000"/>
              <w:right w:val="nil"/>
            </w:tcBorders>
            <w:vAlign w:val="center"/>
          </w:tcPr>
          <w:p w14:paraId="6BD02364"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AEAA1A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4738FE" w14:textId="77777777" w:rsidR="00667558" w:rsidRPr="005B4D6A" w:rsidRDefault="00667558" w:rsidP="00667558">
            <w:pPr>
              <w:jc w:val="right"/>
              <w:rPr>
                <w:lang w:val="en-US"/>
              </w:rPr>
            </w:pPr>
            <w:r w:rsidRPr="005B4D6A">
              <w:rPr>
                <w:lang w:val="en-US"/>
              </w:rPr>
              <w:t>49,00</w:t>
            </w:r>
          </w:p>
        </w:tc>
      </w:tr>
      <w:tr w:rsidR="00667558" w:rsidRPr="005B4D6A" w14:paraId="5EA18541" w14:textId="77777777" w:rsidTr="00667558">
        <w:tc>
          <w:tcPr>
            <w:tcW w:w="699" w:type="dxa"/>
            <w:tcBorders>
              <w:top w:val="nil"/>
              <w:left w:val="single" w:sz="2" w:space="0" w:color="000000"/>
              <w:bottom w:val="single" w:sz="2" w:space="0" w:color="000000"/>
              <w:right w:val="nil"/>
            </w:tcBorders>
          </w:tcPr>
          <w:p w14:paraId="4DDE1CC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03879D" w14:textId="77777777" w:rsidR="00667558" w:rsidRPr="005B4D6A" w:rsidRDefault="00667558" w:rsidP="00667558">
            <w:pPr>
              <w:rPr>
                <w:sz w:val="16"/>
                <w:szCs w:val="16"/>
                <w:lang w:val="en-US"/>
              </w:rPr>
            </w:pPr>
            <w:r w:rsidRPr="005B4D6A">
              <w:rPr>
                <w:sz w:val="16"/>
                <w:szCs w:val="16"/>
                <w:lang w:val="en-US"/>
              </w:rPr>
              <w:t>8141260100100</w:t>
            </w:r>
          </w:p>
        </w:tc>
        <w:tc>
          <w:tcPr>
            <w:tcW w:w="4613" w:type="dxa"/>
            <w:tcBorders>
              <w:top w:val="nil"/>
              <w:left w:val="single" w:sz="2" w:space="0" w:color="000000"/>
              <w:bottom w:val="single" w:sz="2" w:space="0" w:color="000000"/>
              <w:right w:val="nil"/>
            </w:tcBorders>
          </w:tcPr>
          <w:p w14:paraId="6B76732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3A2C158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841BF38" w14:textId="77777777" w:rsidR="00667558" w:rsidRPr="005B4D6A" w:rsidRDefault="00667558" w:rsidP="00667558">
            <w:pPr>
              <w:rPr>
                <w:sz w:val="18"/>
                <w:szCs w:val="18"/>
                <w:lang w:val="en-US"/>
              </w:rPr>
            </w:pPr>
            <w:r w:rsidRPr="005B4D6A">
              <w:rPr>
                <w:sz w:val="18"/>
                <w:szCs w:val="18"/>
                <w:lang w:val="en-US"/>
              </w:rPr>
              <w:t>0,25</w:t>
            </w:r>
          </w:p>
        </w:tc>
        <w:tc>
          <w:tcPr>
            <w:tcW w:w="1119" w:type="dxa"/>
            <w:tcBorders>
              <w:top w:val="nil"/>
              <w:left w:val="single" w:sz="2" w:space="0" w:color="000000"/>
              <w:bottom w:val="single" w:sz="2" w:space="0" w:color="000000"/>
              <w:right w:val="single" w:sz="2" w:space="0" w:color="000000"/>
            </w:tcBorders>
            <w:vAlign w:val="center"/>
          </w:tcPr>
          <w:p w14:paraId="1D519A84" w14:textId="77777777" w:rsidR="00667558" w:rsidRPr="005B4D6A" w:rsidRDefault="00667558" w:rsidP="00667558">
            <w:pPr>
              <w:rPr>
                <w:sz w:val="18"/>
                <w:szCs w:val="18"/>
                <w:lang w:val="en-US"/>
              </w:rPr>
            </w:pPr>
          </w:p>
        </w:tc>
      </w:tr>
      <w:tr w:rsidR="00667558" w:rsidRPr="005B4D6A" w14:paraId="070CBE59" w14:textId="77777777" w:rsidTr="00667558">
        <w:tc>
          <w:tcPr>
            <w:tcW w:w="699" w:type="dxa"/>
            <w:tcBorders>
              <w:top w:val="nil"/>
              <w:left w:val="single" w:sz="2" w:space="0" w:color="000000"/>
              <w:bottom w:val="single" w:sz="2" w:space="0" w:color="000000"/>
              <w:right w:val="nil"/>
            </w:tcBorders>
          </w:tcPr>
          <w:p w14:paraId="7581FD8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6E7377A"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3F47EF4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5B44EB7"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13C91FB" w14:textId="77777777" w:rsidR="00667558" w:rsidRPr="005B4D6A" w:rsidRDefault="00667558" w:rsidP="00667558">
            <w:pPr>
              <w:rPr>
                <w:sz w:val="18"/>
                <w:szCs w:val="18"/>
                <w:lang w:val="en-US"/>
              </w:rPr>
            </w:pPr>
            <w:r w:rsidRPr="005B4D6A">
              <w:rPr>
                <w:sz w:val="18"/>
                <w:szCs w:val="18"/>
                <w:lang w:val="en-US"/>
              </w:rPr>
              <w:t>0,87</w:t>
            </w:r>
          </w:p>
        </w:tc>
        <w:tc>
          <w:tcPr>
            <w:tcW w:w="1119" w:type="dxa"/>
            <w:tcBorders>
              <w:top w:val="nil"/>
              <w:left w:val="single" w:sz="2" w:space="0" w:color="000000"/>
              <w:bottom w:val="single" w:sz="2" w:space="0" w:color="000000"/>
              <w:right w:val="single" w:sz="2" w:space="0" w:color="000000"/>
            </w:tcBorders>
            <w:vAlign w:val="center"/>
          </w:tcPr>
          <w:p w14:paraId="7BB9194E" w14:textId="77777777" w:rsidR="00667558" w:rsidRPr="005B4D6A" w:rsidRDefault="00667558" w:rsidP="00667558">
            <w:pPr>
              <w:rPr>
                <w:sz w:val="18"/>
                <w:szCs w:val="18"/>
                <w:lang w:val="en-US"/>
              </w:rPr>
            </w:pPr>
          </w:p>
        </w:tc>
      </w:tr>
      <w:tr w:rsidR="00667558" w:rsidRPr="005B4D6A" w14:paraId="1D3C3A62" w14:textId="77777777" w:rsidTr="00667558">
        <w:tc>
          <w:tcPr>
            <w:tcW w:w="699" w:type="dxa"/>
            <w:tcBorders>
              <w:top w:val="single" w:sz="2" w:space="0" w:color="000000"/>
              <w:left w:val="single" w:sz="2" w:space="0" w:color="000000"/>
              <w:bottom w:val="single" w:sz="2" w:space="0" w:color="000000"/>
              <w:right w:val="nil"/>
            </w:tcBorders>
            <w:vAlign w:val="center"/>
          </w:tcPr>
          <w:p w14:paraId="0EEF1D4C"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643B299" w14:textId="77777777" w:rsidR="00667558" w:rsidRPr="005B4D6A" w:rsidRDefault="00667558" w:rsidP="00667558">
            <w:pPr>
              <w:jc w:val="center"/>
              <w:rPr>
                <w:sz w:val="22"/>
                <w:szCs w:val="22"/>
                <w:lang w:val="en-US"/>
              </w:rPr>
            </w:pPr>
            <w:r w:rsidRPr="005B4D6A">
              <w:rPr>
                <w:sz w:val="22"/>
                <w:szCs w:val="22"/>
                <w:lang w:val="en-US"/>
              </w:rPr>
              <w:t>TrI1AG01G2</w:t>
            </w:r>
          </w:p>
          <w:p w14:paraId="6E273DB8"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77A723"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Incarcarea copacilor in autobasculante</w:t>
            </w:r>
          </w:p>
        </w:tc>
        <w:tc>
          <w:tcPr>
            <w:tcW w:w="978" w:type="dxa"/>
            <w:tcBorders>
              <w:top w:val="single" w:sz="2" w:space="0" w:color="000000"/>
              <w:left w:val="single" w:sz="2" w:space="0" w:color="000000"/>
              <w:bottom w:val="single" w:sz="2" w:space="0" w:color="000000"/>
              <w:right w:val="nil"/>
            </w:tcBorders>
            <w:vAlign w:val="center"/>
          </w:tcPr>
          <w:p w14:paraId="7353EE1C"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E2A6DF"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28BF36" w14:textId="77777777" w:rsidR="00667558" w:rsidRPr="005B4D6A" w:rsidRDefault="00667558" w:rsidP="00667558">
            <w:pPr>
              <w:jc w:val="right"/>
              <w:rPr>
                <w:lang w:val="en-US"/>
              </w:rPr>
            </w:pPr>
            <w:r w:rsidRPr="005B4D6A">
              <w:rPr>
                <w:lang w:val="en-US"/>
              </w:rPr>
              <w:t>4,30</w:t>
            </w:r>
          </w:p>
        </w:tc>
      </w:tr>
      <w:tr w:rsidR="00667558" w:rsidRPr="005B4D6A" w14:paraId="4C243BC4" w14:textId="77777777" w:rsidTr="00667558">
        <w:tc>
          <w:tcPr>
            <w:tcW w:w="699" w:type="dxa"/>
            <w:tcBorders>
              <w:top w:val="nil"/>
              <w:left w:val="single" w:sz="2" w:space="0" w:color="000000"/>
              <w:bottom w:val="single" w:sz="2" w:space="0" w:color="000000"/>
              <w:right w:val="nil"/>
            </w:tcBorders>
          </w:tcPr>
          <w:p w14:paraId="2A988B2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9204BC9"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2708435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0B90D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6DBF1DE1" w14:textId="77777777" w:rsidR="00667558" w:rsidRPr="005B4D6A" w:rsidRDefault="00667558" w:rsidP="00667558">
            <w:pPr>
              <w:rPr>
                <w:sz w:val="18"/>
                <w:szCs w:val="18"/>
                <w:lang w:val="en-US"/>
              </w:rPr>
            </w:pPr>
            <w:r w:rsidRPr="005B4D6A">
              <w:rPr>
                <w:sz w:val="18"/>
                <w:szCs w:val="18"/>
                <w:lang w:val="en-US"/>
              </w:rPr>
              <w:t>0,70</w:t>
            </w:r>
          </w:p>
        </w:tc>
        <w:tc>
          <w:tcPr>
            <w:tcW w:w="1119" w:type="dxa"/>
            <w:tcBorders>
              <w:top w:val="nil"/>
              <w:left w:val="single" w:sz="2" w:space="0" w:color="000000"/>
              <w:bottom w:val="single" w:sz="2" w:space="0" w:color="000000"/>
              <w:right w:val="single" w:sz="2" w:space="0" w:color="000000"/>
            </w:tcBorders>
            <w:vAlign w:val="center"/>
          </w:tcPr>
          <w:p w14:paraId="57EA21EC" w14:textId="77777777" w:rsidR="00667558" w:rsidRPr="005B4D6A" w:rsidRDefault="00667558" w:rsidP="00667558">
            <w:pPr>
              <w:rPr>
                <w:sz w:val="18"/>
                <w:szCs w:val="18"/>
                <w:lang w:val="en-US"/>
              </w:rPr>
            </w:pPr>
          </w:p>
        </w:tc>
      </w:tr>
      <w:tr w:rsidR="00667558" w:rsidRPr="005B4D6A" w14:paraId="141D0978" w14:textId="77777777" w:rsidTr="00667558">
        <w:tc>
          <w:tcPr>
            <w:tcW w:w="699" w:type="dxa"/>
            <w:tcBorders>
              <w:top w:val="single" w:sz="2" w:space="0" w:color="000000"/>
              <w:left w:val="single" w:sz="2" w:space="0" w:color="000000"/>
              <w:bottom w:val="single" w:sz="2" w:space="0" w:color="000000"/>
              <w:right w:val="nil"/>
            </w:tcBorders>
            <w:vAlign w:val="center"/>
          </w:tcPr>
          <w:p w14:paraId="2515B0A9"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4C2710CC" w14:textId="77777777" w:rsidR="00667558" w:rsidRPr="005B4D6A" w:rsidRDefault="00667558" w:rsidP="00667558">
            <w:pPr>
              <w:jc w:val="center"/>
              <w:rPr>
                <w:sz w:val="22"/>
                <w:szCs w:val="22"/>
                <w:lang w:val="en-US"/>
              </w:rPr>
            </w:pPr>
            <w:r w:rsidRPr="005B4D6A">
              <w:rPr>
                <w:sz w:val="22"/>
                <w:szCs w:val="22"/>
                <w:lang w:val="en-US"/>
              </w:rPr>
              <w:t>TsI51A3</w:t>
            </w:r>
          </w:p>
          <w:p w14:paraId="11BC2DF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3B232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6BFAC1D"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23AA96E"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2B315" w14:textId="77777777" w:rsidR="00667558" w:rsidRPr="005B4D6A" w:rsidRDefault="00667558" w:rsidP="00667558">
            <w:pPr>
              <w:jc w:val="right"/>
              <w:rPr>
                <w:lang w:val="en-US"/>
              </w:rPr>
            </w:pPr>
            <w:r w:rsidRPr="005B4D6A">
              <w:rPr>
                <w:lang w:val="en-US"/>
              </w:rPr>
              <w:t>4,30</w:t>
            </w:r>
          </w:p>
        </w:tc>
      </w:tr>
      <w:tr w:rsidR="00667558" w:rsidRPr="005B4D6A" w14:paraId="23C3C240" w14:textId="77777777" w:rsidTr="00667558">
        <w:tc>
          <w:tcPr>
            <w:tcW w:w="699" w:type="dxa"/>
            <w:tcBorders>
              <w:top w:val="nil"/>
              <w:left w:val="single" w:sz="2" w:space="0" w:color="000000"/>
              <w:bottom w:val="single" w:sz="2" w:space="0" w:color="000000"/>
              <w:right w:val="nil"/>
            </w:tcBorders>
          </w:tcPr>
          <w:p w14:paraId="3900F61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4EDC4B7"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60A0A40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DC2856E"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A85865A"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F803024" w14:textId="77777777" w:rsidR="00667558" w:rsidRPr="005B4D6A" w:rsidRDefault="00667558" w:rsidP="00667558">
            <w:pPr>
              <w:rPr>
                <w:sz w:val="18"/>
                <w:szCs w:val="18"/>
                <w:lang w:val="en-US"/>
              </w:rPr>
            </w:pPr>
          </w:p>
        </w:tc>
      </w:tr>
      <w:tr w:rsidR="00667558" w:rsidRPr="005B4D6A" w14:paraId="655911FF" w14:textId="77777777" w:rsidTr="00667558">
        <w:tc>
          <w:tcPr>
            <w:tcW w:w="699" w:type="dxa"/>
            <w:tcBorders>
              <w:top w:val="nil"/>
              <w:left w:val="single" w:sz="2" w:space="0" w:color="000000"/>
              <w:bottom w:val="nil"/>
              <w:right w:val="nil"/>
            </w:tcBorders>
          </w:tcPr>
          <w:p w14:paraId="27FFDDC1"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1DEAFA0D"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5A877C65"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1.2. Demolarea imbracamintei rutiere existent</w:t>
            </w:r>
          </w:p>
        </w:tc>
        <w:tc>
          <w:tcPr>
            <w:tcW w:w="978" w:type="dxa"/>
            <w:tcBorders>
              <w:top w:val="nil"/>
              <w:left w:val="single" w:sz="2" w:space="0" w:color="000000"/>
              <w:bottom w:val="nil"/>
              <w:right w:val="nil"/>
            </w:tcBorders>
          </w:tcPr>
          <w:p w14:paraId="1ABC06F6"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3A63BDCB"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1F74F7F4" w14:textId="77777777" w:rsidR="00667558" w:rsidRPr="005B4D6A" w:rsidRDefault="00667558" w:rsidP="00667558">
            <w:pPr>
              <w:rPr>
                <w:lang w:val="en-US"/>
              </w:rPr>
            </w:pPr>
          </w:p>
        </w:tc>
      </w:tr>
      <w:tr w:rsidR="00667558" w:rsidRPr="005B4D6A" w14:paraId="1124BB59" w14:textId="77777777" w:rsidTr="00667558">
        <w:tc>
          <w:tcPr>
            <w:tcW w:w="699" w:type="dxa"/>
            <w:tcBorders>
              <w:top w:val="single" w:sz="2" w:space="0" w:color="000000"/>
              <w:left w:val="single" w:sz="2" w:space="0" w:color="000000"/>
              <w:bottom w:val="single" w:sz="2" w:space="0" w:color="000000"/>
              <w:right w:val="nil"/>
            </w:tcBorders>
            <w:vAlign w:val="center"/>
          </w:tcPr>
          <w:p w14:paraId="251452FB" w14:textId="77777777" w:rsidR="00667558" w:rsidRPr="005B4D6A" w:rsidRDefault="00667558" w:rsidP="00667558">
            <w:pPr>
              <w:jc w:val="center"/>
              <w:rPr>
                <w:sz w:val="22"/>
                <w:szCs w:val="22"/>
                <w:lang w:val="en-US"/>
              </w:rPr>
            </w:pPr>
            <w:r w:rsidRPr="005B4D6A">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7C03DE1" w14:textId="77777777" w:rsidR="00667558" w:rsidRPr="005B4D6A" w:rsidRDefault="00667558" w:rsidP="00667558">
            <w:pPr>
              <w:jc w:val="center"/>
              <w:rPr>
                <w:sz w:val="22"/>
                <w:szCs w:val="22"/>
                <w:lang w:val="en-US"/>
              </w:rPr>
            </w:pPr>
            <w:r w:rsidRPr="005B4D6A">
              <w:rPr>
                <w:sz w:val="22"/>
                <w:szCs w:val="22"/>
                <w:lang w:val="en-US"/>
              </w:rPr>
              <w:t>DI155E</w:t>
            </w:r>
          </w:p>
          <w:p w14:paraId="45129A4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B5A92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Taierea cu freza a stratului de beton asfaltic uzat, avind latimea tamburului 2000 mm, adincimea stratului de: 10 cm</w:t>
            </w:r>
          </w:p>
        </w:tc>
        <w:tc>
          <w:tcPr>
            <w:tcW w:w="978" w:type="dxa"/>
            <w:tcBorders>
              <w:top w:val="single" w:sz="2" w:space="0" w:color="000000"/>
              <w:left w:val="single" w:sz="2" w:space="0" w:color="000000"/>
              <w:bottom w:val="single" w:sz="2" w:space="0" w:color="000000"/>
              <w:right w:val="nil"/>
            </w:tcBorders>
            <w:vAlign w:val="center"/>
          </w:tcPr>
          <w:p w14:paraId="55280833"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CF7918"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65957D" w14:textId="77777777" w:rsidR="00667558" w:rsidRPr="005B4D6A" w:rsidRDefault="00667558" w:rsidP="00667558">
            <w:pPr>
              <w:jc w:val="right"/>
              <w:rPr>
                <w:lang w:val="en-US"/>
              </w:rPr>
            </w:pPr>
            <w:r w:rsidRPr="005B4D6A">
              <w:rPr>
                <w:lang w:val="en-US"/>
              </w:rPr>
              <w:t>2 392,00</w:t>
            </w:r>
          </w:p>
        </w:tc>
      </w:tr>
      <w:tr w:rsidR="00667558" w:rsidRPr="005B4D6A" w14:paraId="54A13951" w14:textId="77777777" w:rsidTr="00667558">
        <w:tc>
          <w:tcPr>
            <w:tcW w:w="699" w:type="dxa"/>
            <w:tcBorders>
              <w:top w:val="nil"/>
              <w:left w:val="single" w:sz="2" w:space="0" w:color="000000"/>
              <w:bottom w:val="single" w:sz="2" w:space="0" w:color="000000"/>
              <w:right w:val="nil"/>
            </w:tcBorders>
          </w:tcPr>
          <w:p w14:paraId="4933FE2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A905B0"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714C18A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F5A0E0B"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CD973F9" w14:textId="77777777" w:rsidR="00667558" w:rsidRPr="005B4D6A" w:rsidRDefault="00667558" w:rsidP="00667558">
            <w:pPr>
              <w:rPr>
                <w:sz w:val="18"/>
                <w:szCs w:val="18"/>
                <w:lang w:val="en-US"/>
              </w:rPr>
            </w:pPr>
            <w:r w:rsidRPr="005B4D6A">
              <w:rPr>
                <w:sz w:val="18"/>
                <w:szCs w:val="18"/>
                <w:lang w:val="en-US"/>
              </w:rPr>
              <w:t>0,0174</w:t>
            </w:r>
          </w:p>
        </w:tc>
        <w:tc>
          <w:tcPr>
            <w:tcW w:w="1119" w:type="dxa"/>
            <w:tcBorders>
              <w:top w:val="nil"/>
              <w:left w:val="single" w:sz="2" w:space="0" w:color="000000"/>
              <w:bottom w:val="single" w:sz="2" w:space="0" w:color="000000"/>
              <w:right w:val="single" w:sz="2" w:space="0" w:color="000000"/>
            </w:tcBorders>
            <w:vAlign w:val="center"/>
          </w:tcPr>
          <w:p w14:paraId="0D42BEDF" w14:textId="77777777" w:rsidR="00667558" w:rsidRPr="005B4D6A" w:rsidRDefault="00667558" w:rsidP="00667558">
            <w:pPr>
              <w:rPr>
                <w:sz w:val="18"/>
                <w:szCs w:val="18"/>
                <w:lang w:val="en-US"/>
              </w:rPr>
            </w:pPr>
          </w:p>
        </w:tc>
      </w:tr>
      <w:tr w:rsidR="00667558" w:rsidRPr="005B4D6A" w14:paraId="4BF08748" w14:textId="77777777" w:rsidTr="00667558">
        <w:tc>
          <w:tcPr>
            <w:tcW w:w="699" w:type="dxa"/>
            <w:tcBorders>
              <w:top w:val="nil"/>
              <w:left w:val="single" w:sz="2" w:space="0" w:color="000000"/>
              <w:bottom w:val="single" w:sz="2" w:space="0" w:color="000000"/>
              <w:right w:val="nil"/>
            </w:tcBorders>
          </w:tcPr>
          <w:p w14:paraId="4820BD2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B0479A0"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65BAB26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65B445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65930B8" w14:textId="77777777" w:rsidR="00667558" w:rsidRPr="005B4D6A" w:rsidRDefault="00667558" w:rsidP="00667558">
            <w:pPr>
              <w:rPr>
                <w:sz w:val="18"/>
                <w:szCs w:val="18"/>
                <w:lang w:val="en-US"/>
              </w:rPr>
            </w:pPr>
            <w:r w:rsidRPr="005B4D6A">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16AED365" w14:textId="77777777" w:rsidR="00667558" w:rsidRPr="005B4D6A" w:rsidRDefault="00667558" w:rsidP="00667558">
            <w:pPr>
              <w:rPr>
                <w:sz w:val="18"/>
                <w:szCs w:val="18"/>
                <w:lang w:val="en-US"/>
              </w:rPr>
            </w:pPr>
          </w:p>
        </w:tc>
      </w:tr>
      <w:tr w:rsidR="00667558" w:rsidRPr="005B4D6A" w14:paraId="590EE78D" w14:textId="77777777" w:rsidTr="00667558">
        <w:tc>
          <w:tcPr>
            <w:tcW w:w="699" w:type="dxa"/>
            <w:tcBorders>
              <w:top w:val="nil"/>
              <w:left w:val="single" w:sz="2" w:space="0" w:color="000000"/>
              <w:bottom w:val="single" w:sz="2" w:space="0" w:color="000000"/>
              <w:right w:val="nil"/>
            </w:tcBorders>
          </w:tcPr>
          <w:p w14:paraId="6582BAD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4669E0" w14:textId="77777777" w:rsidR="00667558" w:rsidRPr="005B4D6A" w:rsidRDefault="00667558" w:rsidP="00667558">
            <w:pPr>
              <w:rPr>
                <w:sz w:val="16"/>
                <w:szCs w:val="16"/>
                <w:lang w:val="en-US"/>
              </w:rPr>
            </w:pPr>
            <w:r w:rsidRPr="005B4D6A">
              <w:rPr>
                <w:sz w:val="16"/>
                <w:szCs w:val="16"/>
                <w:lang w:val="en-US"/>
              </w:rPr>
              <w:t>2940420007201</w:t>
            </w:r>
          </w:p>
        </w:tc>
        <w:tc>
          <w:tcPr>
            <w:tcW w:w="4613" w:type="dxa"/>
            <w:tcBorders>
              <w:top w:val="nil"/>
              <w:left w:val="single" w:sz="2" w:space="0" w:color="000000"/>
              <w:bottom w:val="single" w:sz="2" w:space="0" w:color="000000"/>
              <w:right w:val="nil"/>
            </w:tcBorders>
          </w:tcPr>
          <w:p w14:paraId="1F5890D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23B85E9F"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312B22E"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2F4A864C" w14:textId="77777777" w:rsidR="00667558" w:rsidRPr="005B4D6A" w:rsidRDefault="00667558" w:rsidP="00667558">
            <w:pPr>
              <w:rPr>
                <w:sz w:val="18"/>
                <w:szCs w:val="18"/>
                <w:lang w:val="en-US"/>
              </w:rPr>
            </w:pPr>
          </w:p>
        </w:tc>
      </w:tr>
      <w:tr w:rsidR="00667558" w:rsidRPr="005B4D6A" w14:paraId="2822DAD7" w14:textId="77777777" w:rsidTr="00667558">
        <w:tc>
          <w:tcPr>
            <w:tcW w:w="699" w:type="dxa"/>
            <w:tcBorders>
              <w:top w:val="nil"/>
              <w:left w:val="single" w:sz="2" w:space="0" w:color="000000"/>
              <w:bottom w:val="single" w:sz="2" w:space="0" w:color="000000"/>
              <w:right w:val="nil"/>
            </w:tcBorders>
          </w:tcPr>
          <w:p w14:paraId="2BD5F32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9DECEDA"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03B2624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D720D6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B78CB56"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741D6E71" w14:textId="77777777" w:rsidR="00667558" w:rsidRPr="005B4D6A" w:rsidRDefault="00667558" w:rsidP="00667558">
            <w:pPr>
              <w:rPr>
                <w:sz w:val="18"/>
                <w:szCs w:val="18"/>
                <w:lang w:val="en-US"/>
              </w:rPr>
            </w:pPr>
          </w:p>
        </w:tc>
      </w:tr>
      <w:tr w:rsidR="00667558" w:rsidRPr="005B4D6A" w14:paraId="3189266D" w14:textId="77777777" w:rsidTr="00667558">
        <w:tc>
          <w:tcPr>
            <w:tcW w:w="699" w:type="dxa"/>
            <w:tcBorders>
              <w:top w:val="nil"/>
              <w:left w:val="single" w:sz="2" w:space="0" w:color="000000"/>
              <w:bottom w:val="single" w:sz="2" w:space="0" w:color="000000"/>
              <w:right w:val="nil"/>
            </w:tcBorders>
          </w:tcPr>
          <w:p w14:paraId="5C32324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CBF0B1C" w14:textId="77777777" w:rsidR="00667558" w:rsidRPr="005B4D6A" w:rsidRDefault="00667558" w:rsidP="00667558">
            <w:pPr>
              <w:rPr>
                <w:sz w:val="16"/>
                <w:szCs w:val="16"/>
                <w:lang w:val="en-US"/>
              </w:rPr>
            </w:pPr>
            <w:r w:rsidRPr="005B4D6A">
              <w:rPr>
                <w:sz w:val="16"/>
                <w:szCs w:val="16"/>
                <w:lang w:val="en-US"/>
              </w:rPr>
              <w:t>3410540000001</w:t>
            </w:r>
          </w:p>
        </w:tc>
        <w:tc>
          <w:tcPr>
            <w:tcW w:w="4613" w:type="dxa"/>
            <w:tcBorders>
              <w:top w:val="nil"/>
              <w:left w:val="single" w:sz="2" w:space="0" w:color="000000"/>
              <w:bottom w:val="single" w:sz="2" w:space="0" w:color="000000"/>
              <w:right w:val="nil"/>
            </w:tcBorders>
          </w:tcPr>
          <w:p w14:paraId="1819F1B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659AF7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9AD9A30"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0400E621" w14:textId="77777777" w:rsidR="00667558" w:rsidRPr="005B4D6A" w:rsidRDefault="00667558" w:rsidP="00667558">
            <w:pPr>
              <w:rPr>
                <w:sz w:val="18"/>
                <w:szCs w:val="18"/>
                <w:lang w:val="en-US"/>
              </w:rPr>
            </w:pPr>
          </w:p>
        </w:tc>
      </w:tr>
      <w:tr w:rsidR="00667558" w:rsidRPr="005B4D6A" w14:paraId="5F619C59" w14:textId="77777777" w:rsidTr="00667558">
        <w:tc>
          <w:tcPr>
            <w:tcW w:w="699" w:type="dxa"/>
            <w:tcBorders>
              <w:top w:val="single" w:sz="2" w:space="0" w:color="000000"/>
              <w:left w:val="single" w:sz="2" w:space="0" w:color="000000"/>
              <w:bottom w:val="single" w:sz="2" w:space="0" w:color="000000"/>
              <w:right w:val="nil"/>
            </w:tcBorders>
            <w:vAlign w:val="center"/>
          </w:tcPr>
          <w:p w14:paraId="7594046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4A79D755" w14:textId="77777777" w:rsidR="00667558" w:rsidRPr="005B4D6A" w:rsidRDefault="00667558" w:rsidP="00667558">
            <w:pPr>
              <w:jc w:val="center"/>
              <w:rPr>
                <w:sz w:val="22"/>
                <w:szCs w:val="22"/>
                <w:lang w:val="en-US"/>
              </w:rPr>
            </w:pPr>
            <w:r w:rsidRPr="005B4D6A">
              <w:rPr>
                <w:sz w:val="22"/>
                <w:szCs w:val="22"/>
                <w:lang w:val="en-US"/>
              </w:rPr>
              <w:t>TsI51A10</w:t>
            </w:r>
          </w:p>
          <w:p w14:paraId="3F46B1B8"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1CB185"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material frezat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5D2EE57"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80E7431"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8C6DEC" w14:textId="77777777" w:rsidR="00667558" w:rsidRPr="005B4D6A" w:rsidRDefault="00667558" w:rsidP="00667558">
            <w:pPr>
              <w:jc w:val="right"/>
              <w:rPr>
                <w:lang w:val="en-US"/>
              </w:rPr>
            </w:pPr>
            <w:r w:rsidRPr="005B4D6A">
              <w:rPr>
                <w:lang w:val="en-US"/>
              </w:rPr>
              <w:t>513,60</w:t>
            </w:r>
          </w:p>
        </w:tc>
      </w:tr>
      <w:tr w:rsidR="00667558" w:rsidRPr="005B4D6A" w14:paraId="5328B702" w14:textId="77777777" w:rsidTr="00667558">
        <w:tc>
          <w:tcPr>
            <w:tcW w:w="699" w:type="dxa"/>
            <w:tcBorders>
              <w:top w:val="nil"/>
              <w:left w:val="single" w:sz="2" w:space="0" w:color="000000"/>
              <w:bottom w:val="single" w:sz="2" w:space="0" w:color="000000"/>
              <w:right w:val="nil"/>
            </w:tcBorders>
          </w:tcPr>
          <w:p w14:paraId="3EB7E33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948980"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706BC92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2105B8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893D74D" w14:textId="77777777" w:rsidR="00667558" w:rsidRPr="005B4D6A" w:rsidRDefault="00667558" w:rsidP="00667558">
            <w:pPr>
              <w:rPr>
                <w:sz w:val="18"/>
                <w:szCs w:val="18"/>
                <w:lang w:val="en-US"/>
              </w:rPr>
            </w:pPr>
            <w:r w:rsidRPr="005B4D6A">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5AB7AB05" w14:textId="77777777" w:rsidR="00667558" w:rsidRPr="005B4D6A" w:rsidRDefault="00667558" w:rsidP="00667558">
            <w:pPr>
              <w:rPr>
                <w:sz w:val="18"/>
                <w:szCs w:val="18"/>
                <w:lang w:val="en-US"/>
              </w:rPr>
            </w:pPr>
          </w:p>
        </w:tc>
      </w:tr>
      <w:tr w:rsidR="00667558" w:rsidRPr="005B4D6A" w14:paraId="08E0E688" w14:textId="77777777" w:rsidTr="00667558">
        <w:tc>
          <w:tcPr>
            <w:tcW w:w="699" w:type="dxa"/>
            <w:tcBorders>
              <w:top w:val="single" w:sz="2" w:space="0" w:color="000000"/>
              <w:left w:val="single" w:sz="2" w:space="0" w:color="000000"/>
              <w:bottom w:val="single" w:sz="2" w:space="0" w:color="000000"/>
              <w:right w:val="nil"/>
            </w:tcBorders>
            <w:vAlign w:val="center"/>
          </w:tcPr>
          <w:p w14:paraId="5C01998C"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446C772F" w14:textId="77777777" w:rsidR="00667558" w:rsidRPr="005B4D6A" w:rsidRDefault="00667558" w:rsidP="00667558">
            <w:pPr>
              <w:jc w:val="center"/>
              <w:rPr>
                <w:sz w:val="22"/>
                <w:szCs w:val="22"/>
                <w:lang w:val="en-US"/>
              </w:rPr>
            </w:pPr>
            <w:r w:rsidRPr="005B4D6A">
              <w:rPr>
                <w:sz w:val="22"/>
                <w:szCs w:val="22"/>
                <w:lang w:val="en-US"/>
              </w:rPr>
              <w:t>DI118</w:t>
            </w:r>
          </w:p>
          <w:p w14:paraId="1025326C"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0C25BC"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33108898"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C550D4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EA4EE2" w14:textId="77777777" w:rsidR="00667558" w:rsidRPr="005B4D6A" w:rsidRDefault="00667558" w:rsidP="00667558">
            <w:pPr>
              <w:jc w:val="right"/>
              <w:rPr>
                <w:lang w:val="en-US"/>
              </w:rPr>
            </w:pPr>
            <w:r w:rsidRPr="005B4D6A">
              <w:rPr>
                <w:lang w:val="en-US"/>
              </w:rPr>
              <w:t>478,40</w:t>
            </w:r>
          </w:p>
        </w:tc>
      </w:tr>
      <w:tr w:rsidR="00667558" w:rsidRPr="005B4D6A" w14:paraId="5EFE639F" w14:textId="77777777" w:rsidTr="00667558">
        <w:tc>
          <w:tcPr>
            <w:tcW w:w="699" w:type="dxa"/>
            <w:tcBorders>
              <w:top w:val="nil"/>
              <w:left w:val="single" w:sz="2" w:space="0" w:color="000000"/>
              <w:bottom w:val="single" w:sz="2" w:space="0" w:color="000000"/>
              <w:right w:val="nil"/>
            </w:tcBorders>
          </w:tcPr>
          <w:p w14:paraId="36F8AC4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CF4D99B"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584CFEA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CD2235D"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4A36055" w14:textId="77777777" w:rsidR="00667558" w:rsidRPr="005B4D6A" w:rsidRDefault="00667558" w:rsidP="00667558">
            <w:pPr>
              <w:rPr>
                <w:sz w:val="18"/>
                <w:szCs w:val="18"/>
                <w:lang w:val="en-US"/>
              </w:rPr>
            </w:pPr>
            <w:r w:rsidRPr="005B4D6A">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4AB36389" w14:textId="77777777" w:rsidR="00667558" w:rsidRPr="005B4D6A" w:rsidRDefault="00667558" w:rsidP="00667558">
            <w:pPr>
              <w:rPr>
                <w:sz w:val="18"/>
                <w:szCs w:val="18"/>
                <w:lang w:val="en-US"/>
              </w:rPr>
            </w:pPr>
          </w:p>
        </w:tc>
      </w:tr>
      <w:tr w:rsidR="00667558" w:rsidRPr="005B4D6A" w14:paraId="0625E1E7" w14:textId="77777777" w:rsidTr="00667558">
        <w:tc>
          <w:tcPr>
            <w:tcW w:w="699" w:type="dxa"/>
            <w:tcBorders>
              <w:top w:val="nil"/>
              <w:left w:val="single" w:sz="2" w:space="0" w:color="000000"/>
              <w:bottom w:val="single" w:sz="2" w:space="0" w:color="000000"/>
              <w:right w:val="nil"/>
            </w:tcBorders>
          </w:tcPr>
          <w:p w14:paraId="6040B75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C6194A"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23C4E47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37D154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0A6F8AD" w14:textId="77777777" w:rsidR="00667558" w:rsidRPr="005B4D6A" w:rsidRDefault="00667558" w:rsidP="00667558">
            <w:pPr>
              <w:rPr>
                <w:sz w:val="18"/>
                <w:szCs w:val="18"/>
                <w:lang w:val="en-US"/>
              </w:rPr>
            </w:pPr>
            <w:r w:rsidRPr="005B4D6A">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209EC630" w14:textId="77777777" w:rsidR="00667558" w:rsidRPr="005B4D6A" w:rsidRDefault="00667558" w:rsidP="00667558">
            <w:pPr>
              <w:rPr>
                <w:sz w:val="18"/>
                <w:szCs w:val="18"/>
                <w:lang w:val="en-US"/>
              </w:rPr>
            </w:pPr>
          </w:p>
        </w:tc>
      </w:tr>
      <w:tr w:rsidR="00667558" w:rsidRPr="005B4D6A" w14:paraId="6400953F" w14:textId="77777777" w:rsidTr="00667558">
        <w:tc>
          <w:tcPr>
            <w:tcW w:w="699" w:type="dxa"/>
            <w:tcBorders>
              <w:top w:val="nil"/>
              <w:left w:val="single" w:sz="2" w:space="0" w:color="000000"/>
              <w:bottom w:val="single" w:sz="2" w:space="0" w:color="000000"/>
              <w:right w:val="nil"/>
            </w:tcBorders>
          </w:tcPr>
          <w:p w14:paraId="76581E5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8FDEE2" w14:textId="77777777" w:rsidR="00667558" w:rsidRPr="005B4D6A" w:rsidRDefault="00667558" w:rsidP="00667558">
            <w:pPr>
              <w:rPr>
                <w:sz w:val="16"/>
                <w:szCs w:val="16"/>
                <w:lang w:val="en-US"/>
              </w:rPr>
            </w:pPr>
            <w:r w:rsidRPr="005B4D6A">
              <w:rPr>
                <w:sz w:val="16"/>
                <w:szCs w:val="16"/>
                <w:lang w:val="en-US"/>
              </w:rPr>
              <w:t>2952260003544</w:t>
            </w:r>
          </w:p>
        </w:tc>
        <w:tc>
          <w:tcPr>
            <w:tcW w:w="4613" w:type="dxa"/>
            <w:tcBorders>
              <w:top w:val="nil"/>
              <w:left w:val="single" w:sz="2" w:space="0" w:color="000000"/>
              <w:bottom w:val="single" w:sz="2" w:space="0" w:color="000000"/>
              <w:right w:val="nil"/>
            </w:tcBorders>
          </w:tcPr>
          <w:p w14:paraId="036650E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073A8EB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C82431E" w14:textId="77777777" w:rsidR="00667558" w:rsidRPr="005B4D6A" w:rsidRDefault="00667558" w:rsidP="00667558">
            <w:pPr>
              <w:rPr>
                <w:sz w:val="18"/>
                <w:szCs w:val="18"/>
                <w:lang w:val="en-US"/>
              </w:rPr>
            </w:pPr>
            <w:r w:rsidRPr="005B4D6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C55D606" w14:textId="77777777" w:rsidR="00667558" w:rsidRPr="005B4D6A" w:rsidRDefault="00667558" w:rsidP="00667558">
            <w:pPr>
              <w:rPr>
                <w:sz w:val="18"/>
                <w:szCs w:val="18"/>
                <w:lang w:val="en-US"/>
              </w:rPr>
            </w:pPr>
          </w:p>
        </w:tc>
      </w:tr>
      <w:tr w:rsidR="00667558" w:rsidRPr="005B4D6A" w14:paraId="695974FA" w14:textId="77777777" w:rsidTr="00667558">
        <w:tc>
          <w:tcPr>
            <w:tcW w:w="699" w:type="dxa"/>
            <w:tcBorders>
              <w:top w:val="nil"/>
              <w:left w:val="single" w:sz="2" w:space="0" w:color="000000"/>
              <w:bottom w:val="single" w:sz="2" w:space="0" w:color="000000"/>
              <w:right w:val="nil"/>
            </w:tcBorders>
          </w:tcPr>
          <w:p w14:paraId="056A6F6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F4069E7" w14:textId="77777777" w:rsidR="00667558" w:rsidRPr="005B4D6A" w:rsidRDefault="00667558" w:rsidP="00667558">
            <w:pPr>
              <w:rPr>
                <w:sz w:val="16"/>
                <w:szCs w:val="16"/>
                <w:lang w:val="en-US"/>
              </w:rPr>
            </w:pPr>
            <w:r w:rsidRPr="005B4D6A">
              <w:rPr>
                <w:sz w:val="16"/>
                <w:szCs w:val="16"/>
                <w:lang w:val="en-US"/>
              </w:rPr>
              <w:t>2952500005607</w:t>
            </w:r>
          </w:p>
        </w:tc>
        <w:tc>
          <w:tcPr>
            <w:tcW w:w="4613" w:type="dxa"/>
            <w:tcBorders>
              <w:top w:val="nil"/>
              <w:left w:val="single" w:sz="2" w:space="0" w:color="000000"/>
              <w:bottom w:val="single" w:sz="2" w:space="0" w:color="000000"/>
              <w:right w:val="nil"/>
            </w:tcBorders>
          </w:tcPr>
          <w:p w14:paraId="452BB88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3954002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69750A1" w14:textId="77777777" w:rsidR="00667558" w:rsidRPr="005B4D6A" w:rsidRDefault="00667558" w:rsidP="00667558">
            <w:pPr>
              <w:rPr>
                <w:sz w:val="18"/>
                <w:szCs w:val="18"/>
                <w:lang w:val="en-US"/>
              </w:rPr>
            </w:pPr>
            <w:r w:rsidRPr="005B4D6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5FD169D" w14:textId="77777777" w:rsidR="00667558" w:rsidRPr="005B4D6A" w:rsidRDefault="00667558" w:rsidP="00667558">
            <w:pPr>
              <w:rPr>
                <w:sz w:val="18"/>
                <w:szCs w:val="18"/>
                <w:lang w:val="en-US"/>
              </w:rPr>
            </w:pPr>
          </w:p>
        </w:tc>
      </w:tr>
      <w:tr w:rsidR="00667558" w:rsidRPr="005B4D6A" w14:paraId="46393DA9" w14:textId="77777777" w:rsidTr="00667558">
        <w:tc>
          <w:tcPr>
            <w:tcW w:w="699" w:type="dxa"/>
            <w:tcBorders>
              <w:top w:val="single" w:sz="2" w:space="0" w:color="000000"/>
              <w:left w:val="single" w:sz="2" w:space="0" w:color="000000"/>
              <w:bottom w:val="single" w:sz="2" w:space="0" w:color="000000"/>
              <w:right w:val="nil"/>
            </w:tcBorders>
            <w:vAlign w:val="center"/>
          </w:tcPr>
          <w:p w14:paraId="27E982E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444F707F" w14:textId="77777777" w:rsidR="00667558" w:rsidRPr="005B4D6A" w:rsidRDefault="00667558" w:rsidP="00667558">
            <w:pPr>
              <w:jc w:val="center"/>
              <w:rPr>
                <w:sz w:val="22"/>
                <w:szCs w:val="22"/>
                <w:lang w:val="en-US"/>
              </w:rPr>
            </w:pPr>
            <w:r w:rsidRPr="005B4D6A">
              <w:rPr>
                <w:sz w:val="22"/>
                <w:szCs w:val="22"/>
                <w:lang w:val="en-US"/>
              </w:rPr>
              <w:t>TsC03F1</w:t>
            </w:r>
          </w:p>
          <w:p w14:paraId="369B81C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CF116E"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Incarcarea materialului demolat, imbracamintei rutiere din pietris de calcar, nisip cu excavatorul de 0,40mc, K=0.8</w:t>
            </w:r>
          </w:p>
        </w:tc>
        <w:tc>
          <w:tcPr>
            <w:tcW w:w="978" w:type="dxa"/>
            <w:tcBorders>
              <w:top w:val="single" w:sz="2" w:space="0" w:color="000000"/>
              <w:left w:val="single" w:sz="2" w:space="0" w:color="000000"/>
              <w:bottom w:val="single" w:sz="2" w:space="0" w:color="000000"/>
              <w:right w:val="nil"/>
            </w:tcBorders>
            <w:vAlign w:val="center"/>
          </w:tcPr>
          <w:p w14:paraId="50DC63C7"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1ECB9B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9C5A18" w14:textId="77777777" w:rsidR="00667558" w:rsidRPr="005B4D6A" w:rsidRDefault="00667558" w:rsidP="00667558">
            <w:pPr>
              <w:jc w:val="right"/>
              <w:rPr>
                <w:lang w:val="en-US"/>
              </w:rPr>
            </w:pPr>
            <w:r w:rsidRPr="005B4D6A">
              <w:rPr>
                <w:lang w:val="en-US"/>
              </w:rPr>
              <w:t>4,784</w:t>
            </w:r>
          </w:p>
        </w:tc>
      </w:tr>
      <w:tr w:rsidR="00667558" w:rsidRPr="005B4D6A" w14:paraId="28A36397" w14:textId="77777777" w:rsidTr="00667558">
        <w:tc>
          <w:tcPr>
            <w:tcW w:w="699" w:type="dxa"/>
            <w:tcBorders>
              <w:top w:val="nil"/>
              <w:left w:val="single" w:sz="2" w:space="0" w:color="000000"/>
              <w:bottom w:val="single" w:sz="2" w:space="0" w:color="000000"/>
              <w:right w:val="nil"/>
            </w:tcBorders>
          </w:tcPr>
          <w:p w14:paraId="1CFF484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8856587" w14:textId="77777777" w:rsidR="00667558" w:rsidRPr="005B4D6A" w:rsidRDefault="00667558" w:rsidP="00667558">
            <w:pPr>
              <w:rPr>
                <w:sz w:val="16"/>
                <w:szCs w:val="16"/>
                <w:lang w:val="en-US"/>
              </w:rPr>
            </w:pPr>
            <w:r w:rsidRPr="005B4D6A">
              <w:rPr>
                <w:sz w:val="16"/>
                <w:szCs w:val="16"/>
                <w:lang w:val="en-US"/>
              </w:rPr>
              <w:t>2952260003501</w:t>
            </w:r>
          </w:p>
        </w:tc>
        <w:tc>
          <w:tcPr>
            <w:tcW w:w="4613" w:type="dxa"/>
            <w:tcBorders>
              <w:top w:val="nil"/>
              <w:left w:val="single" w:sz="2" w:space="0" w:color="000000"/>
              <w:bottom w:val="single" w:sz="2" w:space="0" w:color="000000"/>
              <w:right w:val="nil"/>
            </w:tcBorders>
          </w:tcPr>
          <w:p w14:paraId="00949E5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608A850E"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D1F5F0D" w14:textId="77777777" w:rsidR="00667558" w:rsidRPr="005B4D6A" w:rsidRDefault="00667558" w:rsidP="00667558">
            <w:pPr>
              <w:rPr>
                <w:sz w:val="18"/>
                <w:szCs w:val="18"/>
                <w:lang w:val="en-US"/>
              </w:rPr>
            </w:pPr>
            <w:r w:rsidRPr="005B4D6A">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778E496A" w14:textId="77777777" w:rsidR="00667558" w:rsidRPr="005B4D6A" w:rsidRDefault="00667558" w:rsidP="00667558">
            <w:pPr>
              <w:rPr>
                <w:sz w:val="18"/>
                <w:szCs w:val="18"/>
                <w:lang w:val="en-US"/>
              </w:rPr>
            </w:pPr>
          </w:p>
        </w:tc>
      </w:tr>
      <w:tr w:rsidR="00667558" w:rsidRPr="005B4D6A" w14:paraId="3A5A6B31" w14:textId="77777777" w:rsidTr="00667558">
        <w:tc>
          <w:tcPr>
            <w:tcW w:w="699" w:type="dxa"/>
            <w:tcBorders>
              <w:top w:val="single" w:sz="2" w:space="0" w:color="000000"/>
              <w:left w:val="single" w:sz="2" w:space="0" w:color="000000"/>
              <w:bottom w:val="single" w:sz="2" w:space="0" w:color="000000"/>
              <w:right w:val="nil"/>
            </w:tcBorders>
            <w:vAlign w:val="center"/>
          </w:tcPr>
          <w:p w14:paraId="1F3069E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F5B98CA" w14:textId="77777777" w:rsidR="00667558" w:rsidRPr="005B4D6A" w:rsidRDefault="00667558" w:rsidP="00667558">
            <w:pPr>
              <w:jc w:val="center"/>
              <w:rPr>
                <w:sz w:val="22"/>
                <w:szCs w:val="22"/>
                <w:lang w:val="en-US"/>
              </w:rPr>
            </w:pPr>
            <w:r w:rsidRPr="005B4D6A">
              <w:rPr>
                <w:sz w:val="22"/>
                <w:szCs w:val="22"/>
                <w:lang w:val="en-US"/>
              </w:rPr>
              <w:t>TsI51A3</w:t>
            </w:r>
          </w:p>
          <w:p w14:paraId="1801370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A7EEFE"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228840A5"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024C086"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FABE10" w14:textId="77777777" w:rsidR="00667558" w:rsidRPr="005B4D6A" w:rsidRDefault="00667558" w:rsidP="00667558">
            <w:pPr>
              <w:jc w:val="right"/>
              <w:rPr>
                <w:lang w:val="en-US"/>
              </w:rPr>
            </w:pPr>
            <w:r w:rsidRPr="005B4D6A">
              <w:rPr>
                <w:lang w:val="en-US"/>
              </w:rPr>
              <w:t>382,70</w:t>
            </w:r>
          </w:p>
        </w:tc>
      </w:tr>
      <w:tr w:rsidR="00667558" w:rsidRPr="005B4D6A" w14:paraId="7703D794" w14:textId="77777777" w:rsidTr="00667558">
        <w:tc>
          <w:tcPr>
            <w:tcW w:w="699" w:type="dxa"/>
            <w:tcBorders>
              <w:top w:val="nil"/>
              <w:left w:val="single" w:sz="2" w:space="0" w:color="000000"/>
              <w:bottom w:val="single" w:sz="2" w:space="0" w:color="000000"/>
              <w:right w:val="nil"/>
            </w:tcBorders>
          </w:tcPr>
          <w:p w14:paraId="39CF088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687C337"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3159057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F32D8E8"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CB804BD"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A9A92F0" w14:textId="77777777" w:rsidR="00667558" w:rsidRPr="005B4D6A" w:rsidRDefault="00667558" w:rsidP="00667558">
            <w:pPr>
              <w:rPr>
                <w:sz w:val="18"/>
                <w:szCs w:val="18"/>
                <w:lang w:val="en-US"/>
              </w:rPr>
            </w:pPr>
          </w:p>
        </w:tc>
      </w:tr>
      <w:tr w:rsidR="00667558" w:rsidRPr="005B4D6A" w14:paraId="294F7155" w14:textId="77777777" w:rsidTr="00667558">
        <w:tc>
          <w:tcPr>
            <w:tcW w:w="699" w:type="dxa"/>
            <w:tcBorders>
              <w:top w:val="single" w:sz="2" w:space="0" w:color="000000"/>
              <w:left w:val="single" w:sz="2" w:space="0" w:color="000000"/>
              <w:bottom w:val="single" w:sz="2" w:space="0" w:color="000000"/>
              <w:right w:val="nil"/>
            </w:tcBorders>
            <w:vAlign w:val="center"/>
          </w:tcPr>
          <w:p w14:paraId="69723329"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5D21A966" w14:textId="77777777" w:rsidR="00667558" w:rsidRPr="005B4D6A" w:rsidRDefault="00667558" w:rsidP="00667558">
            <w:pPr>
              <w:jc w:val="center"/>
              <w:rPr>
                <w:sz w:val="22"/>
                <w:szCs w:val="22"/>
                <w:lang w:val="en-US"/>
              </w:rPr>
            </w:pPr>
            <w:r w:rsidRPr="005B4D6A">
              <w:rPr>
                <w:sz w:val="22"/>
                <w:szCs w:val="22"/>
                <w:lang w:val="en-US"/>
              </w:rPr>
              <w:t>TsI51A10</w:t>
            </w:r>
          </w:p>
          <w:p w14:paraId="6F6C9168"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133D7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428D8DE"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1474B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CDA568" w14:textId="77777777" w:rsidR="00667558" w:rsidRPr="005B4D6A" w:rsidRDefault="00667558" w:rsidP="00667558">
            <w:pPr>
              <w:jc w:val="right"/>
              <w:rPr>
                <w:lang w:val="en-US"/>
              </w:rPr>
            </w:pPr>
            <w:r w:rsidRPr="005B4D6A">
              <w:rPr>
                <w:lang w:val="en-US"/>
              </w:rPr>
              <w:t>382,70</w:t>
            </w:r>
          </w:p>
        </w:tc>
      </w:tr>
      <w:tr w:rsidR="00667558" w:rsidRPr="005B4D6A" w14:paraId="656BCD4D" w14:textId="77777777" w:rsidTr="00667558">
        <w:tc>
          <w:tcPr>
            <w:tcW w:w="699" w:type="dxa"/>
            <w:tcBorders>
              <w:top w:val="nil"/>
              <w:left w:val="single" w:sz="2" w:space="0" w:color="000000"/>
              <w:bottom w:val="single" w:sz="2" w:space="0" w:color="000000"/>
              <w:right w:val="nil"/>
            </w:tcBorders>
          </w:tcPr>
          <w:p w14:paraId="67BB889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0740A55"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1EBD33E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B7DC4C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2F37458" w14:textId="77777777" w:rsidR="00667558" w:rsidRPr="005B4D6A" w:rsidRDefault="00667558" w:rsidP="00667558">
            <w:pPr>
              <w:rPr>
                <w:sz w:val="18"/>
                <w:szCs w:val="18"/>
                <w:lang w:val="en-US"/>
              </w:rPr>
            </w:pPr>
            <w:r w:rsidRPr="005B4D6A">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50C30A37" w14:textId="77777777" w:rsidR="00667558" w:rsidRPr="005B4D6A" w:rsidRDefault="00667558" w:rsidP="00667558">
            <w:pPr>
              <w:rPr>
                <w:sz w:val="18"/>
                <w:szCs w:val="18"/>
                <w:lang w:val="en-US"/>
              </w:rPr>
            </w:pPr>
          </w:p>
        </w:tc>
      </w:tr>
      <w:tr w:rsidR="00667558" w:rsidRPr="005B4D6A" w14:paraId="4AEC490F" w14:textId="77777777" w:rsidTr="00667558">
        <w:tc>
          <w:tcPr>
            <w:tcW w:w="699" w:type="dxa"/>
            <w:tcBorders>
              <w:top w:val="nil"/>
              <w:left w:val="single" w:sz="2" w:space="0" w:color="000000"/>
              <w:bottom w:val="nil"/>
              <w:right w:val="nil"/>
            </w:tcBorders>
          </w:tcPr>
          <w:p w14:paraId="73AFF456"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403D80A0"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127C5DDC"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1.3. Demolarea  trotuarului existent</w:t>
            </w:r>
          </w:p>
        </w:tc>
        <w:tc>
          <w:tcPr>
            <w:tcW w:w="978" w:type="dxa"/>
            <w:tcBorders>
              <w:top w:val="nil"/>
              <w:left w:val="single" w:sz="2" w:space="0" w:color="000000"/>
              <w:bottom w:val="nil"/>
              <w:right w:val="nil"/>
            </w:tcBorders>
          </w:tcPr>
          <w:p w14:paraId="48296B55"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78076E5F"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50223230" w14:textId="77777777" w:rsidR="00667558" w:rsidRPr="005B4D6A" w:rsidRDefault="00667558" w:rsidP="00667558">
            <w:pPr>
              <w:rPr>
                <w:lang w:val="en-US"/>
              </w:rPr>
            </w:pPr>
          </w:p>
        </w:tc>
      </w:tr>
      <w:tr w:rsidR="00667558" w:rsidRPr="005B4D6A" w14:paraId="1B5478E9" w14:textId="77777777" w:rsidTr="00667558">
        <w:tc>
          <w:tcPr>
            <w:tcW w:w="699" w:type="dxa"/>
            <w:tcBorders>
              <w:top w:val="single" w:sz="2" w:space="0" w:color="000000"/>
              <w:left w:val="single" w:sz="2" w:space="0" w:color="000000"/>
              <w:bottom w:val="single" w:sz="2" w:space="0" w:color="000000"/>
              <w:right w:val="nil"/>
            </w:tcBorders>
            <w:vAlign w:val="center"/>
          </w:tcPr>
          <w:p w14:paraId="65BB9452" w14:textId="77777777" w:rsidR="00667558" w:rsidRPr="005B4D6A" w:rsidRDefault="00667558" w:rsidP="00667558">
            <w:pPr>
              <w:jc w:val="center"/>
              <w:rPr>
                <w:sz w:val="22"/>
                <w:szCs w:val="22"/>
                <w:lang w:val="en-US"/>
              </w:rPr>
            </w:pPr>
            <w:r w:rsidRPr="005B4D6A">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6835FFC1" w14:textId="77777777" w:rsidR="00667558" w:rsidRPr="005B4D6A" w:rsidRDefault="00667558" w:rsidP="00667558">
            <w:pPr>
              <w:jc w:val="center"/>
              <w:rPr>
                <w:sz w:val="22"/>
                <w:szCs w:val="22"/>
                <w:lang w:val="en-US"/>
              </w:rPr>
            </w:pPr>
            <w:r w:rsidRPr="005B4D6A">
              <w:rPr>
                <w:sz w:val="22"/>
                <w:szCs w:val="22"/>
                <w:lang w:val="en-US"/>
              </w:rPr>
              <w:t>TsC02D1</w:t>
            </w:r>
          </w:p>
          <w:p w14:paraId="7AA17384"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D97814"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Sapatura mecanica cu excavator pe pneuri de 0,21-0,39 mc, cu comanda hidraulica, in pamint cu umiditate naturala descarcare auto teren catg. II. Desfacerea pavajului</w:t>
            </w:r>
          </w:p>
        </w:tc>
        <w:tc>
          <w:tcPr>
            <w:tcW w:w="978" w:type="dxa"/>
            <w:tcBorders>
              <w:top w:val="single" w:sz="2" w:space="0" w:color="000000"/>
              <w:left w:val="single" w:sz="2" w:space="0" w:color="000000"/>
              <w:bottom w:val="single" w:sz="2" w:space="0" w:color="000000"/>
              <w:right w:val="nil"/>
            </w:tcBorders>
            <w:vAlign w:val="center"/>
          </w:tcPr>
          <w:p w14:paraId="17E06B1D"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779F4D4"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B232D2" w14:textId="77777777" w:rsidR="00667558" w:rsidRPr="005B4D6A" w:rsidRDefault="00667558" w:rsidP="00667558">
            <w:pPr>
              <w:jc w:val="right"/>
              <w:rPr>
                <w:lang w:val="en-US"/>
              </w:rPr>
            </w:pPr>
            <w:r w:rsidRPr="005B4D6A">
              <w:rPr>
                <w:lang w:val="en-US"/>
              </w:rPr>
              <w:t>0,795</w:t>
            </w:r>
          </w:p>
        </w:tc>
      </w:tr>
      <w:tr w:rsidR="00667558" w:rsidRPr="005B4D6A" w14:paraId="680D5F4A" w14:textId="77777777" w:rsidTr="00667558">
        <w:tc>
          <w:tcPr>
            <w:tcW w:w="699" w:type="dxa"/>
            <w:tcBorders>
              <w:top w:val="nil"/>
              <w:left w:val="single" w:sz="2" w:space="0" w:color="000000"/>
              <w:bottom w:val="single" w:sz="2" w:space="0" w:color="000000"/>
              <w:right w:val="nil"/>
            </w:tcBorders>
          </w:tcPr>
          <w:p w14:paraId="12AF353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99967C" w14:textId="77777777" w:rsidR="00667558" w:rsidRPr="005B4D6A" w:rsidRDefault="00667558" w:rsidP="00667558">
            <w:pPr>
              <w:rPr>
                <w:sz w:val="16"/>
                <w:szCs w:val="16"/>
                <w:lang w:val="en-US"/>
              </w:rPr>
            </w:pPr>
            <w:r w:rsidRPr="005B4D6A">
              <w:rPr>
                <w:sz w:val="16"/>
                <w:szCs w:val="16"/>
                <w:lang w:val="en-US"/>
              </w:rPr>
              <w:t>2952260003521</w:t>
            </w:r>
          </w:p>
        </w:tc>
        <w:tc>
          <w:tcPr>
            <w:tcW w:w="4613" w:type="dxa"/>
            <w:tcBorders>
              <w:top w:val="nil"/>
              <w:left w:val="single" w:sz="2" w:space="0" w:color="000000"/>
              <w:bottom w:val="single" w:sz="2" w:space="0" w:color="000000"/>
              <w:right w:val="nil"/>
            </w:tcBorders>
          </w:tcPr>
          <w:p w14:paraId="2D2EF78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DDABFC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BFBDE94" w14:textId="77777777" w:rsidR="00667558" w:rsidRPr="005B4D6A" w:rsidRDefault="00667558" w:rsidP="00667558">
            <w:pPr>
              <w:rPr>
                <w:sz w:val="18"/>
                <w:szCs w:val="18"/>
                <w:lang w:val="en-US"/>
              </w:rPr>
            </w:pPr>
            <w:r w:rsidRPr="005B4D6A">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1896B0E7" w14:textId="77777777" w:rsidR="00667558" w:rsidRPr="005B4D6A" w:rsidRDefault="00667558" w:rsidP="00667558">
            <w:pPr>
              <w:rPr>
                <w:sz w:val="18"/>
                <w:szCs w:val="18"/>
                <w:lang w:val="en-US"/>
              </w:rPr>
            </w:pPr>
          </w:p>
        </w:tc>
      </w:tr>
      <w:tr w:rsidR="00667558" w:rsidRPr="005B4D6A" w14:paraId="07626DDA" w14:textId="77777777" w:rsidTr="00667558">
        <w:tc>
          <w:tcPr>
            <w:tcW w:w="699" w:type="dxa"/>
            <w:tcBorders>
              <w:top w:val="single" w:sz="2" w:space="0" w:color="000000"/>
              <w:left w:val="single" w:sz="2" w:space="0" w:color="000000"/>
              <w:bottom w:val="single" w:sz="2" w:space="0" w:color="000000"/>
              <w:right w:val="nil"/>
            </w:tcBorders>
            <w:vAlign w:val="center"/>
          </w:tcPr>
          <w:p w14:paraId="640D7DC3"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49E808C" w14:textId="77777777" w:rsidR="00667558" w:rsidRPr="005B4D6A" w:rsidRDefault="00667558" w:rsidP="00667558">
            <w:pPr>
              <w:jc w:val="center"/>
              <w:rPr>
                <w:sz w:val="22"/>
                <w:szCs w:val="22"/>
                <w:lang w:val="en-US"/>
              </w:rPr>
            </w:pPr>
            <w:r w:rsidRPr="005B4D6A">
              <w:rPr>
                <w:sz w:val="22"/>
                <w:szCs w:val="22"/>
                <w:lang w:val="en-US"/>
              </w:rPr>
              <w:t>TsI51A3</w:t>
            </w:r>
          </w:p>
          <w:p w14:paraId="7FB66B7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460176"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5CB2D31F"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5A427F"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B5F41A" w14:textId="77777777" w:rsidR="00667558" w:rsidRPr="005B4D6A" w:rsidRDefault="00667558" w:rsidP="00667558">
            <w:pPr>
              <w:jc w:val="right"/>
              <w:rPr>
                <w:lang w:val="en-US"/>
              </w:rPr>
            </w:pPr>
            <w:r w:rsidRPr="005B4D6A">
              <w:rPr>
                <w:lang w:val="en-US"/>
              </w:rPr>
              <w:t>159,00</w:t>
            </w:r>
          </w:p>
        </w:tc>
      </w:tr>
      <w:tr w:rsidR="00667558" w:rsidRPr="005B4D6A" w14:paraId="4EF2AA18" w14:textId="77777777" w:rsidTr="00667558">
        <w:tc>
          <w:tcPr>
            <w:tcW w:w="699" w:type="dxa"/>
            <w:tcBorders>
              <w:top w:val="nil"/>
              <w:left w:val="single" w:sz="2" w:space="0" w:color="000000"/>
              <w:bottom w:val="single" w:sz="2" w:space="0" w:color="000000"/>
              <w:right w:val="nil"/>
            </w:tcBorders>
          </w:tcPr>
          <w:p w14:paraId="661D06F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A0B8C7"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6ADD609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9D05B53"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94C6C52"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3E47894" w14:textId="77777777" w:rsidR="00667558" w:rsidRPr="005B4D6A" w:rsidRDefault="00667558" w:rsidP="00667558">
            <w:pPr>
              <w:rPr>
                <w:sz w:val="18"/>
                <w:szCs w:val="18"/>
                <w:lang w:val="en-US"/>
              </w:rPr>
            </w:pPr>
          </w:p>
        </w:tc>
      </w:tr>
      <w:tr w:rsidR="00667558" w:rsidRPr="005B4D6A" w14:paraId="602AAB5A" w14:textId="77777777" w:rsidTr="00667558">
        <w:tc>
          <w:tcPr>
            <w:tcW w:w="699" w:type="dxa"/>
            <w:tcBorders>
              <w:top w:val="nil"/>
              <w:left w:val="single" w:sz="2" w:space="0" w:color="000000"/>
              <w:bottom w:val="nil"/>
              <w:right w:val="nil"/>
            </w:tcBorders>
          </w:tcPr>
          <w:p w14:paraId="4E743CE0"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5C503544"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0C184E05"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1.4. Demolarea imbracamintei rutiere existente a strazilor laterale</w:t>
            </w:r>
          </w:p>
        </w:tc>
        <w:tc>
          <w:tcPr>
            <w:tcW w:w="978" w:type="dxa"/>
            <w:tcBorders>
              <w:top w:val="nil"/>
              <w:left w:val="single" w:sz="2" w:space="0" w:color="000000"/>
              <w:bottom w:val="nil"/>
              <w:right w:val="nil"/>
            </w:tcBorders>
          </w:tcPr>
          <w:p w14:paraId="1B75C0E7"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F762268"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4212A402" w14:textId="77777777" w:rsidR="00667558" w:rsidRPr="005B4D6A" w:rsidRDefault="00667558" w:rsidP="00667558">
            <w:pPr>
              <w:rPr>
                <w:lang w:val="en-US"/>
              </w:rPr>
            </w:pPr>
          </w:p>
        </w:tc>
      </w:tr>
      <w:tr w:rsidR="00667558" w:rsidRPr="005B4D6A" w14:paraId="16B6EFE6" w14:textId="77777777" w:rsidTr="00667558">
        <w:tc>
          <w:tcPr>
            <w:tcW w:w="699" w:type="dxa"/>
            <w:tcBorders>
              <w:top w:val="single" w:sz="2" w:space="0" w:color="000000"/>
              <w:left w:val="single" w:sz="2" w:space="0" w:color="000000"/>
              <w:bottom w:val="single" w:sz="2" w:space="0" w:color="000000"/>
              <w:right w:val="nil"/>
            </w:tcBorders>
            <w:vAlign w:val="center"/>
          </w:tcPr>
          <w:p w14:paraId="5FFC9899" w14:textId="77777777" w:rsidR="00667558" w:rsidRPr="005B4D6A" w:rsidRDefault="00667558" w:rsidP="00667558">
            <w:pPr>
              <w:jc w:val="center"/>
              <w:rPr>
                <w:sz w:val="22"/>
                <w:szCs w:val="22"/>
                <w:lang w:val="en-US"/>
              </w:rPr>
            </w:pPr>
            <w:r w:rsidRPr="005B4D6A">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78771DEA" w14:textId="77777777" w:rsidR="00667558" w:rsidRPr="005B4D6A" w:rsidRDefault="00667558" w:rsidP="00667558">
            <w:pPr>
              <w:jc w:val="center"/>
              <w:rPr>
                <w:sz w:val="22"/>
                <w:szCs w:val="22"/>
                <w:lang w:val="en-US"/>
              </w:rPr>
            </w:pPr>
            <w:r w:rsidRPr="005B4D6A">
              <w:rPr>
                <w:sz w:val="22"/>
                <w:szCs w:val="22"/>
                <w:lang w:val="en-US"/>
              </w:rPr>
              <w:t>DI155E</w:t>
            </w:r>
          </w:p>
          <w:p w14:paraId="0CC38F46"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5C2E3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Taierea cu freza a stratului de beton asfaltic uzat, avind latimea tamburului 2000 mm, adincimea stratului de: 10 cm</w:t>
            </w:r>
          </w:p>
        </w:tc>
        <w:tc>
          <w:tcPr>
            <w:tcW w:w="978" w:type="dxa"/>
            <w:tcBorders>
              <w:top w:val="single" w:sz="2" w:space="0" w:color="000000"/>
              <w:left w:val="single" w:sz="2" w:space="0" w:color="000000"/>
              <w:bottom w:val="single" w:sz="2" w:space="0" w:color="000000"/>
              <w:right w:val="nil"/>
            </w:tcBorders>
            <w:vAlign w:val="center"/>
          </w:tcPr>
          <w:p w14:paraId="7C66FB1A"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5BC1AF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626B30" w14:textId="77777777" w:rsidR="00667558" w:rsidRPr="005B4D6A" w:rsidRDefault="00667558" w:rsidP="00667558">
            <w:pPr>
              <w:jc w:val="right"/>
              <w:rPr>
                <w:lang w:val="en-US"/>
              </w:rPr>
            </w:pPr>
            <w:r w:rsidRPr="005B4D6A">
              <w:rPr>
                <w:lang w:val="en-US"/>
              </w:rPr>
              <w:t>288,50</w:t>
            </w:r>
          </w:p>
        </w:tc>
      </w:tr>
      <w:tr w:rsidR="00667558" w:rsidRPr="005B4D6A" w14:paraId="1DD925B7" w14:textId="77777777" w:rsidTr="00667558">
        <w:tc>
          <w:tcPr>
            <w:tcW w:w="699" w:type="dxa"/>
            <w:tcBorders>
              <w:top w:val="nil"/>
              <w:left w:val="single" w:sz="2" w:space="0" w:color="000000"/>
              <w:bottom w:val="single" w:sz="2" w:space="0" w:color="000000"/>
              <w:right w:val="nil"/>
            </w:tcBorders>
          </w:tcPr>
          <w:p w14:paraId="031E0DC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302EF6C"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12A7C63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96B5357"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5690F04" w14:textId="77777777" w:rsidR="00667558" w:rsidRPr="005B4D6A" w:rsidRDefault="00667558" w:rsidP="00667558">
            <w:pPr>
              <w:rPr>
                <w:sz w:val="18"/>
                <w:szCs w:val="18"/>
                <w:lang w:val="en-US"/>
              </w:rPr>
            </w:pPr>
            <w:r w:rsidRPr="005B4D6A">
              <w:rPr>
                <w:sz w:val="18"/>
                <w:szCs w:val="18"/>
                <w:lang w:val="en-US"/>
              </w:rPr>
              <w:t>0,0174</w:t>
            </w:r>
          </w:p>
        </w:tc>
        <w:tc>
          <w:tcPr>
            <w:tcW w:w="1119" w:type="dxa"/>
            <w:tcBorders>
              <w:top w:val="nil"/>
              <w:left w:val="single" w:sz="2" w:space="0" w:color="000000"/>
              <w:bottom w:val="single" w:sz="2" w:space="0" w:color="000000"/>
              <w:right w:val="single" w:sz="2" w:space="0" w:color="000000"/>
            </w:tcBorders>
            <w:vAlign w:val="center"/>
          </w:tcPr>
          <w:p w14:paraId="1A71E133" w14:textId="77777777" w:rsidR="00667558" w:rsidRPr="005B4D6A" w:rsidRDefault="00667558" w:rsidP="00667558">
            <w:pPr>
              <w:rPr>
                <w:sz w:val="18"/>
                <w:szCs w:val="18"/>
                <w:lang w:val="en-US"/>
              </w:rPr>
            </w:pPr>
          </w:p>
        </w:tc>
      </w:tr>
      <w:tr w:rsidR="00667558" w:rsidRPr="005B4D6A" w14:paraId="5661D757" w14:textId="77777777" w:rsidTr="00667558">
        <w:tc>
          <w:tcPr>
            <w:tcW w:w="699" w:type="dxa"/>
            <w:tcBorders>
              <w:top w:val="nil"/>
              <w:left w:val="single" w:sz="2" w:space="0" w:color="000000"/>
              <w:bottom w:val="single" w:sz="2" w:space="0" w:color="000000"/>
              <w:right w:val="nil"/>
            </w:tcBorders>
          </w:tcPr>
          <w:p w14:paraId="2E889C3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9DD0547"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3F2049D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4BD76CD"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3836B12" w14:textId="77777777" w:rsidR="00667558" w:rsidRPr="005B4D6A" w:rsidRDefault="00667558" w:rsidP="00667558">
            <w:pPr>
              <w:rPr>
                <w:sz w:val="18"/>
                <w:szCs w:val="18"/>
                <w:lang w:val="en-US"/>
              </w:rPr>
            </w:pPr>
            <w:r w:rsidRPr="005B4D6A">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63AF47C9" w14:textId="77777777" w:rsidR="00667558" w:rsidRPr="005B4D6A" w:rsidRDefault="00667558" w:rsidP="00667558">
            <w:pPr>
              <w:rPr>
                <w:sz w:val="18"/>
                <w:szCs w:val="18"/>
                <w:lang w:val="en-US"/>
              </w:rPr>
            </w:pPr>
          </w:p>
        </w:tc>
      </w:tr>
      <w:tr w:rsidR="00667558" w:rsidRPr="005B4D6A" w14:paraId="75D5F0B5" w14:textId="77777777" w:rsidTr="00667558">
        <w:tc>
          <w:tcPr>
            <w:tcW w:w="699" w:type="dxa"/>
            <w:tcBorders>
              <w:top w:val="nil"/>
              <w:left w:val="single" w:sz="2" w:space="0" w:color="000000"/>
              <w:bottom w:val="single" w:sz="2" w:space="0" w:color="000000"/>
              <w:right w:val="nil"/>
            </w:tcBorders>
          </w:tcPr>
          <w:p w14:paraId="028EFEF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2D84C2E" w14:textId="77777777" w:rsidR="00667558" w:rsidRPr="005B4D6A" w:rsidRDefault="00667558" w:rsidP="00667558">
            <w:pPr>
              <w:rPr>
                <w:sz w:val="16"/>
                <w:szCs w:val="16"/>
                <w:lang w:val="en-US"/>
              </w:rPr>
            </w:pPr>
            <w:r w:rsidRPr="005B4D6A">
              <w:rPr>
                <w:sz w:val="16"/>
                <w:szCs w:val="16"/>
                <w:lang w:val="en-US"/>
              </w:rPr>
              <w:t>2940420007201</w:t>
            </w:r>
          </w:p>
        </w:tc>
        <w:tc>
          <w:tcPr>
            <w:tcW w:w="4613" w:type="dxa"/>
            <w:tcBorders>
              <w:top w:val="nil"/>
              <w:left w:val="single" w:sz="2" w:space="0" w:color="000000"/>
              <w:bottom w:val="single" w:sz="2" w:space="0" w:color="000000"/>
              <w:right w:val="nil"/>
            </w:tcBorders>
          </w:tcPr>
          <w:p w14:paraId="7EEF639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40CD8C40"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88A43A6"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5B520D52" w14:textId="77777777" w:rsidR="00667558" w:rsidRPr="005B4D6A" w:rsidRDefault="00667558" w:rsidP="00667558">
            <w:pPr>
              <w:rPr>
                <w:sz w:val="18"/>
                <w:szCs w:val="18"/>
                <w:lang w:val="en-US"/>
              </w:rPr>
            </w:pPr>
          </w:p>
        </w:tc>
      </w:tr>
      <w:tr w:rsidR="00667558" w:rsidRPr="005B4D6A" w14:paraId="3179FD01" w14:textId="77777777" w:rsidTr="00667558">
        <w:tc>
          <w:tcPr>
            <w:tcW w:w="699" w:type="dxa"/>
            <w:tcBorders>
              <w:top w:val="nil"/>
              <w:left w:val="single" w:sz="2" w:space="0" w:color="000000"/>
              <w:bottom w:val="single" w:sz="2" w:space="0" w:color="000000"/>
              <w:right w:val="nil"/>
            </w:tcBorders>
          </w:tcPr>
          <w:p w14:paraId="2B803B8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1777EFB"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104F491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CB3AC08"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3DB7CFC"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36568D5D" w14:textId="77777777" w:rsidR="00667558" w:rsidRPr="005B4D6A" w:rsidRDefault="00667558" w:rsidP="00667558">
            <w:pPr>
              <w:rPr>
                <w:sz w:val="18"/>
                <w:szCs w:val="18"/>
                <w:lang w:val="en-US"/>
              </w:rPr>
            </w:pPr>
          </w:p>
        </w:tc>
      </w:tr>
      <w:tr w:rsidR="00667558" w:rsidRPr="005B4D6A" w14:paraId="022A1B4D" w14:textId="77777777" w:rsidTr="00667558">
        <w:tc>
          <w:tcPr>
            <w:tcW w:w="699" w:type="dxa"/>
            <w:tcBorders>
              <w:top w:val="nil"/>
              <w:left w:val="single" w:sz="2" w:space="0" w:color="000000"/>
              <w:bottom w:val="single" w:sz="2" w:space="0" w:color="000000"/>
              <w:right w:val="nil"/>
            </w:tcBorders>
          </w:tcPr>
          <w:p w14:paraId="2FEBEF7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4FB6B4" w14:textId="77777777" w:rsidR="00667558" w:rsidRPr="005B4D6A" w:rsidRDefault="00667558" w:rsidP="00667558">
            <w:pPr>
              <w:rPr>
                <w:sz w:val="16"/>
                <w:szCs w:val="16"/>
                <w:lang w:val="en-US"/>
              </w:rPr>
            </w:pPr>
            <w:r w:rsidRPr="005B4D6A">
              <w:rPr>
                <w:sz w:val="16"/>
                <w:szCs w:val="16"/>
                <w:lang w:val="en-US"/>
              </w:rPr>
              <w:t>3410540000001</w:t>
            </w:r>
          </w:p>
        </w:tc>
        <w:tc>
          <w:tcPr>
            <w:tcW w:w="4613" w:type="dxa"/>
            <w:tcBorders>
              <w:top w:val="nil"/>
              <w:left w:val="single" w:sz="2" w:space="0" w:color="000000"/>
              <w:bottom w:val="single" w:sz="2" w:space="0" w:color="000000"/>
              <w:right w:val="nil"/>
            </w:tcBorders>
          </w:tcPr>
          <w:p w14:paraId="5220C98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EDFBAA6"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8084925"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70EAFE49" w14:textId="77777777" w:rsidR="00667558" w:rsidRPr="005B4D6A" w:rsidRDefault="00667558" w:rsidP="00667558">
            <w:pPr>
              <w:rPr>
                <w:sz w:val="18"/>
                <w:szCs w:val="18"/>
                <w:lang w:val="en-US"/>
              </w:rPr>
            </w:pPr>
          </w:p>
        </w:tc>
      </w:tr>
      <w:tr w:rsidR="00667558" w:rsidRPr="005B4D6A" w14:paraId="1EF5A5F8" w14:textId="77777777" w:rsidTr="00667558">
        <w:tc>
          <w:tcPr>
            <w:tcW w:w="699" w:type="dxa"/>
            <w:tcBorders>
              <w:top w:val="single" w:sz="2" w:space="0" w:color="000000"/>
              <w:left w:val="single" w:sz="2" w:space="0" w:color="000000"/>
              <w:bottom w:val="single" w:sz="2" w:space="0" w:color="000000"/>
              <w:right w:val="nil"/>
            </w:tcBorders>
            <w:vAlign w:val="center"/>
          </w:tcPr>
          <w:p w14:paraId="2466184A"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7BBE9504" w14:textId="77777777" w:rsidR="00667558" w:rsidRPr="005B4D6A" w:rsidRDefault="00667558" w:rsidP="00667558">
            <w:pPr>
              <w:jc w:val="center"/>
              <w:rPr>
                <w:sz w:val="22"/>
                <w:szCs w:val="22"/>
                <w:lang w:val="en-US"/>
              </w:rPr>
            </w:pPr>
            <w:r w:rsidRPr="005B4D6A">
              <w:rPr>
                <w:sz w:val="22"/>
                <w:szCs w:val="22"/>
                <w:lang w:val="en-US"/>
              </w:rPr>
              <w:t>TsI51A10</w:t>
            </w:r>
          </w:p>
          <w:p w14:paraId="5967ABE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3A4A2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material frezat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4C3CA652"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DC568F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78E2A" w14:textId="77777777" w:rsidR="00667558" w:rsidRPr="005B4D6A" w:rsidRDefault="00667558" w:rsidP="00667558">
            <w:pPr>
              <w:jc w:val="right"/>
              <w:rPr>
                <w:lang w:val="en-US"/>
              </w:rPr>
            </w:pPr>
            <w:r w:rsidRPr="005B4D6A">
              <w:rPr>
                <w:lang w:val="en-US"/>
              </w:rPr>
              <w:t>69,20</w:t>
            </w:r>
          </w:p>
        </w:tc>
      </w:tr>
      <w:tr w:rsidR="00667558" w:rsidRPr="005B4D6A" w14:paraId="1710C125" w14:textId="77777777" w:rsidTr="00667558">
        <w:tc>
          <w:tcPr>
            <w:tcW w:w="699" w:type="dxa"/>
            <w:tcBorders>
              <w:top w:val="nil"/>
              <w:left w:val="single" w:sz="2" w:space="0" w:color="000000"/>
              <w:bottom w:val="single" w:sz="2" w:space="0" w:color="000000"/>
              <w:right w:val="nil"/>
            </w:tcBorders>
          </w:tcPr>
          <w:p w14:paraId="50ECE43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FC4356"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2AB011E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FABDF0D"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F98D389" w14:textId="77777777" w:rsidR="00667558" w:rsidRPr="005B4D6A" w:rsidRDefault="00667558" w:rsidP="00667558">
            <w:pPr>
              <w:rPr>
                <w:sz w:val="18"/>
                <w:szCs w:val="18"/>
                <w:lang w:val="en-US"/>
              </w:rPr>
            </w:pPr>
            <w:r w:rsidRPr="005B4D6A">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64F7F221" w14:textId="77777777" w:rsidR="00667558" w:rsidRPr="005B4D6A" w:rsidRDefault="00667558" w:rsidP="00667558">
            <w:pPr>
              <w:rPr>
                <w:sz w:val="18"/>
                <w:szCs w:val="18"/>
                <w:lang w:val="en-US"/>
              </w:rPr>
            </w:pPr>
          </w:p>
        </w:tc>
      </w:tr>
      <w:tr w:rsidR="00667558" w:rsidRPr="005B4D6A" w14:paraId="4A778A3A" w14:textId="77777777" w:rsidTr="00667558">
        <w:tc>
          <w:tcPr>
            <w:tcW w:w="699" w:type="dxa"/>
            <w:tcBorders>
              <w:top w:val="single" w:sz="2" w:space="0" w:color="000000"/>
              <w:left w:val="single" w:sz="2" w:space="0" w:color="000000"/>
              <w:bottom w:val="single" w:sz="2" w:space="0" w:color="000000"/>
              <w:right w:val="nil"/>
            </w:tcBorders>
            <w:vAlign w:val="center"/>
          </w:tcPr>
          <w:p w14:paraId="78CE642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20E549D2" w14:textId="77777777" w:rsidR="00667558" w:rsidRPr="005B4D6A" w:rsidRDefault="00667558" w:rsidP="00667558">
            <w:pPr>
              <w:jc w:val="center"/>
              <w:rPr>
                <w:sz w:val="22"/>
                <w:szCs w:val="22"/>
                <w:lang w:val="en-US"/>
              </w:rPr>
            </w:pPr>
            <w:r w:rsidRPr="005B4D6A">
              <w:rPr>
                <w:sz w:val="22"/>
                <w:szCs w:val="22"/>
                <w:lang w:val="en-US"/>
              </w:rPr>
              <w:t>DI118</w:t>
            </w:r>
          </w:p>
          <w:p w14:paraId="174DB75C"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80157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1BC57125"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0926147"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AA8330" w14:textId="77777777" w:rsidR="00667558" w:rsidRPr="005B4D6A" w:rsidRDefault="00667558" w:rsidP="00667558">
            <w:pPr>
              <w:jc w:val="right"/>
              <w:rPr>
                <w:lang w:val="en-US"/>
              </w:rPr>
            </w:pPr>
            <w:r w:rsidRPr="005B4D6A">
              <w:rPr>
                <w:lang w:val="en-US"/>
              </w:rPr>
              <w:t>25,70</w:t>
            </w:r>
          </w:p>
        </w:tc>
      </w:tr>
      <w:tr w:rsidR="00667558" w:rsidRPr="005B4D6A" w14:paraId="35D0EB14" w14:textId="77777777" w:rsidTr="00667558">
        <w:tc>
          <w:tcPr>
            <w:tcW w:w="699" w:type="dxa"/>
            <w:tcBorders>
              <w:top w:val="nil"/>
              <w:left w:val="single" w:sz="2" w:space="0" w:color="000000"/>
              <w:bottom w:val="single" w:sz="2" w:space="0" w:color="000000"/>
              <w:right w:val="nil"/>
            </w:tcBorders>
          </w:tcPr>
          <w:p w14:paraId="66FEA47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1F8D6E7"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52593C0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4619A49"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6F68BB02" w14:textId="77777777" w:rsidR="00667558" w:rsidRPr="005B4D6A" w:rsidRDefault="00667558" w:rsidP="00667558">
            <w:pPr>
              <w:rPr>
                <w:sz w:val="18"/>
                <w:szCs w:val="18"/>
                <w:lang w:val="en-US"/>
              </w:rPr>
            </w:pPr>
            <w:r w:rsidRPr="005B4D6A">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1FDB296D" w14:textId="77777777" w:rsidR="00667558" w:rsidRPr="005B4D6A" w:rsidRDefault="00667558" w:rsidP="00667558">
            <w:pPr>
              <w:rPr>
                <w:sz w:val="18"/>
                <w:szCs w:val="18"/>
                <w:lang w:val="en-US"/>
              </w:rPr>
            </w:pPr>
          </w:p>
        </w:tc>
      </w:tr>
      <w:tr w:rsidR="00667558" w:rsidRPr="005B4D6A" w14:paraId="17988D1E" w14:textId="77777777" w:rsidTr="00667558">
        <w:tc>
          <w:tcPr>
            <w:tcW w:w="699" w:type="dxa"/>
            <w:tcBorders>
              <w:top w:val="nil"/>
              <w:left w:val="single" w:sz="2" w:space="0" w:color="000000"/>
              <w:bottom w:val="single" w:sz="2" w:space="0" w:color="000000"/>
              <w:right w:val="nil"/>
            </w:tcBorders>
          </w:tcPr>
          <w:p w14:paraId="2AD725C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ACFF52B"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36FD31D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A6EAA7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28DDC56" w14:textId="77777777" w:rsidR="00667558" w:rsidRPr="005B4D6A" w:rsidRDefault="00667558" w:rsidP="00667558">
            <w:pPr>
              <w:rPr>
                <w:sz w:val="18"/>
                <w:szCs w:val="18"/>
                <w:lang w:val="en-US"/>
              </w:rPr>
            </w:pPr>
            <w:r w:rsidRPr="005B4D6A">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474AB1EC" w14:textId="77777777" w:rsidR="00667558" w:rsidRPr="005B4D6A" w:rsidRDefault="00667558" w:rsidP="00667558">
            <w:pPr>
              <w:rPr>
                <w:sz w:val="18"/>
                <w:szCs w:val="18"/>
                <w:lang w:val="en-US"/>
              </w:rPr>
            </w:pPr>
          </w:p>
        </w:tc>
      </w:tr>
      <w:tr w:rsidR="00667558" w:rsidRPr="005B4D6A" w14:paraId="1BD76BB3" w14:textId="77777777" w:rsidTr="00667558">
        <w:tc>
          <w:tcPr>
            <w:tcW w:w="699" w:type="dxa"/>
            <w:tcBorders>
              <w:top w:val="nil"/>
              <w:left w:val="single" w:sz="2" w:space="0" w:color="000000"/>
              <w:bottom w:val="single" w:sz="2" w:space="0" w:color="000000"/>
              <w:right w:val="nil"/>
            </w:tcBorders>
          </w:tcPr>
          <w:p w14:paraId="526A7E5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7D52D3" w14:textId="77777777" w:rsidR="00667558" w:rsidRPr="005B4D6A" w:rsidRDefault="00667558" w:rsidP="00667558">
            <w:pPr>
              <w:rPr>
                <w:sz w:val="16"/>
                <w:szCs w:val="16"/>
                <w:lang w:val="en-US"/>
              </w:rPr>
            </w:pPr>
            <w:r w:rsidRPr="005B4D6A">
              <w:rPr>
                <w:sz w:val="16"/>
                <w:szCs w:val="16"/>
                <w:lang w:val="en-US"/>
              </w:rPr>
              <w:t>2952260003544</w:t>
            </w:r>
          </w:p>
        </w:tc>
        <w:tc>
          <w:tcPr>
            <w:tcW w:w="4613" w:type="dxa"/>
            <w:tcBorders>
              <w:top w:val="nil"/>
              <w:left w:val="single" w:sz="2" w:space="0" w:color="000000"/>
              <w:bottom w:val="single" w:sz="2" w:space="0" w:color="000000"/>
              <w:right w:val="nil"/>
            </w:tcBorders>
          </w:tcPr>
          <w:p w14:paraId="14DF619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58AF97C6"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35E706D" w14:textId="77777777" w:rsidR="00667558" w:rsidRPr="005B4D6A" w:rsidRDefault="00667558" w:rsidP="00667558">
            <w:pPr>
              <w:rPr>
                <w:sz w:val="18"/>
                <w:szCs w:val="18"/>
                <w:lang w:val="en-US"/>
              </w:rPr>
            </w:pPr>
            <w:r w:rsidRPr="005B4D6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390BFC36" w14:textId="77777777" w:rsidR="00667558" w:rsidRPr="005B4D6A" w:rsidRDefault="00667558" w:rsidP="00667558">
            <w:pPr>
              <w:rPr>
                <w:sz w:val="18"/>
                <w:szCs w:val="18"/>
                <w:lang w:val="en-US"/>
              </w:rPr>
            </w:pPr>
          </w:p>
        </w:tc>
      </w:tr>
      <w:tr w:rsidR="00667558" w:rsidRPr="005B4D6A" w14:paraId="1C517C3B" w14:textId="77777777" w:rsidTr="00667558">
        <w:tc>
          <w:tcPr>
            <w:tcW w:w="699" w:type="dxa"/>
            <w:tcBorders>
              <w:top w:val="nil"/>
              <w:left w:val="single" w:sz="2" w:space="0" w:color="000000"/>
              <w:bottom w:val="single" w:sz="2" w:space="0" w:color="000000"/>
              <w:right w:val="nil"/>
            </w:tcBorders>
          </w:tcPr>
          <w:p w14:paraId="324B81D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C066A7" w14:textId="77777777" w:rsidR="00667558" w:rsidRPr="005B4D6A" w:rsidRDefault="00667558" w:rsidP="00667558">
            <w:pPr>
              <w:rPr>
                <w:sz w:val="16"/>
                <w:szCs w:val="16"/>
                <w:lang w:val="en-US"/>
              </w:rPr>
            </w:pPr>
            <w:r w:rsidRPr="005B4D6A">
              <w:rPr>
                <w:sz w:val="16"/>
                <w:szCs w:val="16"/>
                <w:lang w:val="en-US"/>
              </w:rPr>
              <w:t>2952500005607</w:t>
            </w:r>
          </w:p>
        </w:tc>
        <w:tc>
          <w:tcPr>
            <w:tcW w:w="4613" w:type="dxa"/>
            <w:tcBorders>
              <w:top w:val="nil"/>
              <w:left w:val="single" w:sz="2" w:space="0" w:color="000000"/>
              <w:bottom w:val="single" w:sz="2" w:space="0" w:color="000000"/>
              <w:right w:val="nil"/>
            </w:tcBorders>
          </w:tcPr>
          <w:p w14:paraId="112ED6D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4CF46BC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7D7157E" w14:textId="77777777" w:rsidR="00667558" w:rsidRPr="005B4D6A" w:rsidRDefault="00667558" w:rsidP="00667558">
            <w:pPr>
              <w:rPr>
                <w:sz w:val="18"/>
                <w:szCs w:val="18"/>
                <w:lang w:val="en-US"/>
              </w:rPr>
            </w:pPr>
            <w:r w:rsidRPr="005B4D6A">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1607410" w14:textId="77777777" w:rsidR="00667558" w:rsidRPr="005B4D6A" w:rsidRDefault="00667558" w:rsidP="00667558">
            <w:pPr>
              <w:rPr>
                <w:sz w:val="18"/>
                <w:szCs w:val="18"/>
                <w:lang w:val="en-US"/>
              </w:rPr>
            </w:pPr>
          </w:p>
        </w:tc>
      </w:tr>
      <w:tr w:rsidR="00667558" w:rsidRPr="005B4D6A" w14:paraId="37BADCF4" w14:textId="77777777" w:rsidTr="00667558">
        <w:tc>
          <w:tcPr>
            <w:tcW w:w="699" w:type="dxa"/>
            <w:tcBorders>
              <w:top w:val="single" w:sz="2" w:space="0" w:color="000000"/>
              <w:left w:val="single" w:sz="2" w:space="0" w:color="000000"/>
              <w:bottom w:val="single" w:sz="2" w:space="0" w:color="000000"/>
              <w:right w:val="nil"/>
            </w:tcBorders>
            <w:vAlign w:val="center"/>
          </w:tcPr>
          <w:p w14:paraId="7D17A4F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0F21A202" w14:textId="77777777" w:rsidR="00667558" w:rsidRPr="005B4D6A" w:rsidRDefault="00667558" w:rsidP="00667558">
            <w:pPr>
              <w:jc w:val="center"/>
              <w:rPr>
                <w:sz w:val="22"/>
                <w:szCs w:val="22"/>
                <w:lang w:val="en-US"/>
              </w:rPr>
            </w:pPr>
            <w:r w:rsidRPr="005B4D6A">
              <w:rPr>
                <w:sz w:val="22"/>
                <w:szCs w:val="22"/>
                <w:lang w:val="en-US"/>
              </w:rPr>
              <w:t>TsC03F1</w:t>
            </w:r>
          </w:p>
          <w:p w14:paraId="1850D243"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9F1C45"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Incarcarea material demolat cu exc. 0,40 m.c., K=0,8</w:t>
            </w:r>
          </w:p>
        </w:tc>
        <w:tc>
          <w:tcPr>
            <w:tcW w:w="978" w:type="dxa"/>
            <w:tcBorders>
              <w:top w:val="single" w:sz="2" w:space="0" w:color="000000"/>
              <w:left w:val="single" w:sz="2" w:space="0" w:color="000000"/>
              <w:bottom w:val="single" w:sz="2" w:space="0" w:color="000000"/>
              <w:right w:val="nil"/>
            </w:tcBorders>
            <w:vAlign w:val="center"/>
          </w:tcPr>
          <w:p w14:paraId="460C6B4B"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57CE93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B11E9" w14:textId="77777777" w:rsidR="00667558" w:rsidRPr="005B4D6A" w:rsidRDefault="00667558" w:rsidP="00667558">
            <w:pPr>
              <w:jc w:val="right"/>
              <w:rPr>
                <w:lang w:val="en-US"/>
              </w:rPr>
            </w:pPr>
            <w:r w:rsidRPr="005B4D6A">
              <w:rPr>
                <w:lang w:val="en-US"/>
              </w:rPr>
              <w:t>0,257</w:t>
            </w:r>
          </w:p>
        </w:tc>
      </w:tr>
      <w:tr w:rsidR="00667558" w:rsidRPr="005B4D6A" w14:paraId="60042BA5" w14:textId="77777777" w:rsidTr="00667558">
        <w:tc>
          <w:tcPr>
            <w:tcW w:w="699" w:type="dxa"/>
            <w:tcBorders>
              <w:top w:val="nil"/>
              <w:left w:val="single" w:sz="2" w:space="0" w:color="000000"/>
              <w:bottom w:val="single" w:sz="2" w:space="0" w:color="000000"/>
              <w:right w:val="nil"/>
            </w:tcBorders>
          </w:tcPr>
          <w:p w14:paraId="16BB572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C0B5D31" w14:textId="77777777" w:rsidR="00667558" w:rsidRPr="005B4D6A" w:rsidRDefault="00667558" w:rsidP="00667558">
            <w:pPr>
              <w:rPr>
                <w:sz w:val="16"/>
                <w:szCs w:val="16"/>
                <w:lang w:val="en-US"/>
              </w:rPr>
            </w:pPr>
            <w:r w:rsidRPr="005B4D6A">
              <w:rPr>
                <w:sz w:val="16"/>
                <w:szCs w:val="16"/>
                <w:lang w:val="en-US"/>
              </w:rPr>
              <w:t>2952260003501</w:t>
            </w:r>
          </w:p>
        </w:tc>
        <w:tc>
          <w:tcPr>
            <w:tcW w:w="4613" w:type="dxa"/>
            <w:tcBorders>
              <w:top w:val="nil"/>
              <w:left w:val="single" w:sz="2" w:space="0" w:color="000000"/>
              <w:bottom w:val="single" w:sz="2" w:space="0" w:color="000000"/>
              <w:right w:val="nil"/>
            </w:tcBorders>
          </w:tcPr>
          <w:p w14:paraId="4B02FB7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4C75D5D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F98F86F" w14:textId="77777777" w:rsidR="00667558" w:rsidRPr="005B4D6A" w:rsidRDefault="00667558" w:rsidP="00667558">
            <w:pPr>
              <w:rPr>
                <w:sz w:val="18"/>
                <w:szCs w:val="18"/>
                <w:lang w:val="en-US"/>
              </w:rPr>
            </w:pPr>
            <w:r w:rsidRPr="005B4D6A">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0A7FB30A" w14:textId="77777777" w:rsidR="00667558" w:rsidRPr="005B4D6A" w:rsidRDefault="00667558" w:rsidP="00667558">
            <w:pPr>
              <w:rPr>
                <w:sz w:val="18"/>
                <w:szCs w:val="18"/>
                <w:lang w:val="en-US"/>
              </w:rPr>
            </w:pPr>
          </w:p>
        </w:tc>
      </w:tr>
      <w:tr w:rsidR="00667558" w:rsidRPr="005B4D6A" w14:paraId="1B6DB10E" w14:textId="77777777" w:rsidTr="00667558">
        <w:tc>
          <w:tcPr>
            <w:tcW w:w="699" w:type="dxa"/>
            <w:tcBorders>
              <w:top w:val="single" w:sz="2" w:space="0" w:color="000000"/>
              <w:left w:val="single" w:sz="2" w:space="0" w:color="000000"/>
              <w:bottom w:val="single" w:sz="2" w:space="0" w:color="000000"/>
              <w:right w:val="nil"/>
            </w:tcBorders>
            <w:vAlign w:val="center"/>
          </w:tcPr>
          <w:p w14:paraId="1B0B4EC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1BDB03F6" w14:textId="77777777" w:rsidR="00667558" w:rsidRPr="005B4D6A" w:rsidRDefault="00667558" w:rsidP="00667558">
            <w:pPr>
              <w:jc w:val="center"/>
              <w:rPr>
                <w:sz w:val="22"/>
                <w:szCs w:val="22"/>
                <w:lang w:val="en-US"/>
              </w:rPr>
            </w:pPr>
            <w:r w:rsidRPr="005B4D6A">
              <w:rPr>
                <w:sz w:val="22"/>
                <w:szCs w:val="22"/>
                <w:lang w:val="en-US"/>
              </w:rPr>
              <w:t>TsI51A3</w:t>
            </w:r>
          </w:p>
          <w:p w14:paraId="3C33C703"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6A558"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lastRenderedPageBreak/>
              <w:t xml:space="preserve">Transportarea cu autobasculanta de 10 t la </w:t>
            </w:r>
            <w:r w:rsidRPr="005B4D6A">
              <w:rPr>
                <w:rFonts w:ascii="Times New Roman CYR" w:hAnsi="Times New Roman CYR" w:cs="Times New Roman CYR"/>
                <w:sz w:val="22"/>
                <w:szCs w:val="22"/>
                <w:lang/>
              </w:rPr>
              <w:lastRenderedPageBreak/>
              <w:t>distanta de: 3 km in depozit</w:t>
            </w:r>
          </w:p>
        </w:tc>
        <w:tc>
          <w:tcPr>
            <w:tcW w:w="978" w:type="dxa"/>
            <w:tcBorders>
              <w:top w:val="single" w:sz="2" w:space="0" w:color="000000"/>
              <w:left w:val="single" w:sz="2" w:space="0" w:color="000000"/>
              <w:bottom w:val="single" w:sz="2" w:space="0" w:color="000000"/>
              <w:right w:val="nil"/>
            </w:tcBorders>
            <w:vAlign w:val="center"/>
          </w:tcPr>
          <w:p w14:paraId="61E1DFFB" w14:textId="77777777" w:rsidR="00667558" w:rsidRPr="005B4D6A" w:rsidRDefault="00667558" w:rsidP="00667558">
            <w:pPr>
              <w:jc w:val="center"/>
              <w:rPr>
                <w:sz w:val="22"/>
                <w:szCs w:val="22"/>
                <w:lang w:val="en-US"/>
              </w:rPr>
            </w:pPr>
            <w:r w:rsidRPr="005B4D6A">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315A972C"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66378A" w14:textId="77777777" w:rsidR="00667558" w:rsidRPr="005B4D6A" w:rsidRDefault="00667558" w:rsidP="00667558">
            <w:pPr>
              <w:jc w:val="right"/>
              <w:rPr>
                <w:lang w:val="en-US"/>
              </w:rPr>
            </w:pPr>
            <w:r w:rsidRPr="005B4D6A">
              <w:rPr>
                <w:lang w:val="en-US"/>
              </w:rPr>
              <w:t>41,10</w:t>
            </w:r>
          </w:p>
        </w:tc>
      </w:tr>
      <w:tr w:rsidR="00667558" w:rsidRPr="005B4D6A" w14:paraId="157F2E8B" w14:textId="77777777" w:rsidTr="00667558">
        <w:tc>
          <w:tcPr>
            <w:tcW w:w="699" w:type="dxa"/>
            <w:tcBorders>
              <w:top w:val="nil"/>
              <w:left w:val="single" w:sz="2" w:space="0" w:color="000000"/>
              <w:bottom w:val="single" w:sz="2" w:space="0" w:color="000000"/>
              <w:right w:val="nil"/>
            </w:tcBorders>
          </w:tcPr>
          <w:p w14:paraId="5A2E2C9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8719A23"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7932FF2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473CEE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9D5CCFC"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A25C18D" w14:textId="77777777" w:rsidR="00667558" w:rsidRPr="005B4D6A" w:rsidRDefault="00667558" w:rsidP="00667558">
            <w:pPr>
              <w:rPr>
                <w:sz w:val="18"/>
                <w:szCs w:val="18"/>
                <w:lang w:val="en-US"/>
              </w:rPr>
            </w:pPr>
          </w:p>
        </w:tc>
      </w:tr>
      <w:tr w:rsidR="00667558" w:rsidRPr="005B4D6A" w14:paraId="5F3D7BCD" w14:textId="77777777" w:rsidTr="00667558">
        <w:tc>
          <w:tcPr>
            <w:tcW w:w="699" w:type="dxa"/>
            <w:tcBorders>
              <w:top w:val="nil"/>
              <w:left w:val="single" w:sz="2" w:space="0" w:color="000000"/>
              <w:bottom w:val="nil"/>
              <w:right w:val="nil"/>
            </w:tcBorders>
          </w:tcPr>
          <w:p w14:paraId="4B2948C3"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09D93882"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6D599AA1"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1.5. Demolarea bordurilor existente</w:t>
            </w:r>
          </w:p>
        </w:tc>
        <w:tc>
          <w:tcPr>
            <w:tcW w:w="978" w:type="dxa"/>
            <w:tcBorders>
              <w:top w:val="nil"/>
              <w:left w:val="single" w:sz="2" w:space="0" w:color="000000"/>
              <w:bottom w:val="nil"/>
              <w:right w:val="nil"/>
            </w:tcBorders>
          </w:tcPr>
          <w:p w14:paraId="218E16AA"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63083B1E"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4DD0D30D" w14:textId="77777777" w:rsidR="00667558" w:rsidRPr="005B4D6A" w:rsidRDefault="00667558" w:rsidP="00667558">
            <w:pPr>
              <w:rPr>
                <w:lang w:val="en-US"/>
              </w:rPr>
            </w:pPr>
          </w:p>
        </w:tc>
      </w:tr>
      <w:tr w:rsidR="00667558" w:rsidRPr="005B4D6A" w14:paraId="422CAFC0" w14:textId="77777777" w:rsidTr="00667558">
        <w:tc>
          <w:tcPr>
            <w:tcW w:w="699" w:type="dxa"/>
            <w:tcBorders>
              <w:top w:val="single" w:sz="2" w:space="0" w:color="000000"/>
              <w:left w:val="single" w:sz="2" w:space="0" w:color="000000"/>
              <w:bottom w:val="single" w:sz="2" w:space="0" w:color="000000"/>
              <w:right w:val="nil"/>
            </w:tcBorders>
            <w:vAlign w:val="center"/>
          </w:tcPr>
          <w:p w14:paraId="54C35EC2" w14:textId="77777777" w:rsidR="00667558" w:rsidRPr="005B4D6A" w:rsidRDefault="00667558" w:rsidP="00667558">
            <w:pPr>
              <w:jc w:val="center"/>
              <w:rPr>
                <w:sz w:val="22"/>
                <w:szCs w:val="22"/>
                <w:lang w:val="en-US"/>
              </w:rPr>
            </w:pPr>
            <w:r w:rsidRPr="005B4D6A">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61718E8" w14:textId="77777777" w:rsidR="00667558" w:rsidRPr="005B4D6A" w:rsidRDefault="00667558" w:rsidP="00667558">
            <w:pPr>
              <w:jc w:val="center"/>
              <w:rPr>
                <w:sz w:val="22"/>
                <w:szCs w:val="22"/>
                <w:lang w:val="en-US"/>
              </w:rPr>
            </w:pPr>
            <w:r w:rsidRPr="005B4D6A">
              <w:rPr>
                <w:sz w:val="22"/>
                <w:szCs w:val="22"/>
                <w:lang w:val="en-US"/>
              </w:rPr>
              <w:t>TsC02D1</w:t>
            </w:r>
          </w:p>
          <w:p w14:paraId="1F2373B8"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1B21D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Sapatura mecanica cu excavator pe pneuri de 0,21-0,39 mc, cu comanda hidraulica, in pamint cu umiditate naturala descarcare auto teren catg. II. Desfacerea bordurii si betonului sub borduri</w:t>
            </w:r>
          </w:p>
        </w:tc>
        <w:tc>
          <w:tcPr>
            <w:tcW w:w="978" w:type="dxa"/>
            <w:tcBorders>
              <w:top w:val="single" w:sz="2" w:space="0" w:color="000000"/>
              <w:left w:val="single" w:sz="2" w:space="0" w:color="000000"/>
              <w:bottom w:val="single" w:sz="2" w:space="0" w:color="000000"/>
              <w:right w:val="nil"/>
            </w:tcBorders>
            <w:vAlign w:val="center"/>
          </w:tcPr>
          <w:p w14:paraId="61EE7106"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72E24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6065C3" w14:textId="77777777" w:rsidR="00667558" w:rsidRPr="005B4D6A" w:rsidRDefault="00667558" w:rsidP="00667558">
            <w:pPr>
              <w:jc w:val="right"/>
              <w:rPr>
                <w:lang w:val="en-US"/>
              </w:rPr>
            </w:pPr>
            <w:r w:rsidRPr="005B4D6A">
              <w:rPr>
                <w:lang w:val="en-US"/>
              </w:rPr>
              <w:t>0,561</w:t>
            </w:r>
          </w:p>
        </w:tc>
      </w:tr>
      <w:tr w:rsidR="00667558" w:rsidRPr="005B4D6A" w14:paraId="4EB53F35" w14:textId="77777777" w:rsidTr="00667558">
        <w:tc>
          <w:tcPr>
            <w:tcW w:w="699" w:type="dxa"/>
            <w:tcBorders>
              <w:top w:val="nil"/>
              <w:left w:val="single" w:sz="2" w:space="0" w:color="000000"/>
              <w:bottom w:val="single" w:sz="2" w:space="0" w:color="000000"/>
              <w:right w:val="nil"/>
            </w:tcBorders>
          </w:tcPr>
          <w:p w14:paraId="475F1E4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7199F94" w14:textId="77777777" w:rsidR="00667558" w:rsidRPr="005B4D6A" w:rsidRDefault="00667558" w:rsidP="00667558">
            <w:pPr>
              <w:rPr>
                <w:sz w:val="16"/>
                <w:szCs w:val="16"/>
                <w:lang w:val="en-US"/>
              </w:rPr>
            </w:pPr>
            <w:r w:rsidRPr="005B4D6A">
              <w:rPr>
                <w:sz w:val="16"/>
                <w:szCs w:val="16"/>
                <w:lang w:val="en-US"/>
              </w:rPr>
              <w:t>2952260003521</w:t>
            </w:r>
          </w:p>
        </w:tc>
        <w:tc>
          <w:tcPr>
            <w:tcW w:w="4613" w:type="dxa"/>
            <w:tcBorders>
              <w:top w:val="nil"/>
              <w:left w:val="single" w:sz="2" w:space="0" w:color="000000"/>
              <w:bottom w:val="single" w:sz="2" w:space="0" w:color="000000"/>
              <w:right w:val="nil"/>
            </w:tcBorders>
          </w:tcPr>
          <w:p w14:paraId="1D0BA81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33B4999"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4835FF9" w14:textId="77777777" w:rsidR="00667558" w:rsidRPr="005B4D6A" w:rsidRDefault="00667558" w:rsidP="00667558">
            <w:pPr>
              <w:rPr>
                <w:sz w:val="18"/>
                <w:szCs w:val="18"/>
                <w:lang w:val="en-US"/>
              </w:rPr>
            </w:pPr>
            <w:r w:rsidRPr="005B4D6A">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6F05DB26" w14:textId="77777777" w:rsidR="00667558" w:rsidRPr="005B4D6A" w:rsidRDefault="00667558" w:rsidP="00667558">
            <w:pPr>
              <w:rPr>
                <w:sz w:val="18"/>
                <w:szCs w:val="18"/>
                <w:lang w:val="en-US"/>
              </w:rPr>
            </w:pPr>
          </w:p>
        </w:tc>
      </w:tr>
      <w:tr w:rsidR="00667558" w:rsidRPr="005B4D6A" w14:paraId="36EE7875" w14:textId="77777777" w:rsidTr="00667558">
        <w:tc>
          <w:tcPr>
            <w:tcW w:w="699" w:type="dxa"/>
            <w:tcBorders>
              <w:top w:val="single" w:sz="2" w:space="0" w:color="000000"/>
              <w:left w:val="single" w:sz="2" w:space="0" w:color="000000"/>
              <w:bottom w:val="single" w:sz="2" w:space="0" w:color="000000"/>
              <w:right w:val="nil"/>
            </w:tcBorders>
            <w:vAlign w:val="center"/>
          </w:tcPr>
          <w:p w14:paraId="1A46BE94"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70A03F1" w14:textId="77777777" w:rsidR="00667558" w:rsidRPr="005B4D6A" w:rsidRDefault="00667558" w:rsidP="00667558">
            <w:pPr>
              <w:jc w:val="center"/>
              <w:rPr>
                <w:sz w:val="22"/>
                <w:szCs w:val="22"/>
                <w:lang w:val="en-US"/>
              </w:rPr>
            </w:pPr>
            <w:r w:rsidRPr="005B4D6A">
              <w:rPr>
                <w:sz w:val="22"/>
                <w:szCs w:val="22"/>
                <w:lang w:val="en-US"/>
              </w:rPr>
              <w:t>TsC02D1</w:t>
            </w:r>
          </w:p>
          <w:p w14:paraId="4645F5AA"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EE4EAE"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454D2D78"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CD640A4"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7AAA93" w14:textId="77777777" w:rsidR="00667558" w:rsidRPr="005B4D6A" w:rsidRDefault="00667558" w:rsidP="00667558">
            <w:pPr>
              <w:jc w:val="right"/>
              <w:rPr>
                <w:lang w:val="en-US"/>
              </w:rPr>
            </w:pPr>
            <w:r w:rsidRPr="005B4D6A">
              <w:rPr>
                <w:lang w:val="en-US"/>
              </w:rPr>
              <w:t>0,561</w:t>
            </w:r>
          </w:p>
        </w:tc>
      </w:tr>
      <w:tr w:rsidR="00667558" w:rsidRPr="005B4D6A" w14:paraId="7A30140B" w14:textId="77777777" w:rsidTr="00667558">
        <w:tc>
          <w:tcPr>
            <w:tcW w:w="699" w:type="dxa"/>
            <w:tcBorders>
              <w:top w:val="nil"/>
              <w:left w:val="single" w:sz="2" w:space="0" w:color="000000"/>
              <w:bottom w:val="single" w:sz="2" w:space="0" w:color="000000"/>
              <w:right w:val="nil"/>
            </w:tcBorders>
          </w:tcPr>
          <w:p w14:paraId="758FFD0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EB65FD" w14:textId="77777777" w:rsidR="00667558" w:rsidRPr="005B4D6A" w:rsidRDefault="00667558" w:rsidP="00667558">
            <w:pPr>
              <w:rPr>
                <w:sz w:val="16"/>
                <w:szCs w:val="16"/>
                <w:lang w:val="en-US"/>
              </w:rPr>
            </w:pPr>
            <w:r w:rsidRPr="005B4D6A">
              <w:rPr>
                <w:sz w:val="16"/>
                <w:szCs w:val="16"/>
                <w:lang w:val="en-US"/>
              </w:rPr>
              <w:t>2952260003521</w:t>
            </w:r>
          </w:p>
        </w:tc>
        <w:tc>
          <w:tcPr>
            <w:tcW w:w="4613" w:type="dxa"/>
            <w:tcBorders>
              <w:top w:val="nil"/>
              <w:left w:val="single" w:sz="2" w:space="0" w:color="000000"/>
              <w:bottom w:val="single" w:sz="2" w:space="0" w:color="000000"/>
              <w:right w:val="nil"/>
            </w:tcBorders>
          </w:tcPr>
          <w:p w14:paraId="74B4706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94902E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101F9F8" w14:textId="77777777" w:rsidR="00667558" w:rsidRPr="005B4D6A" w:rsidRDefault="00667558" w:rsidP="00667558">
            <w:pPr>
              <w:rPr>
                <w:sz w:val="18"/>
                <w:szCs w:val="18"/>
                <w:lang w:val="en-US"/>
              </w:rPr>
            </w:pPr>
            <w:r w:rsidRPr="005B4D6A">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13DF5798" w14:textId="77777777" w:rsidR="00667558" w:rsidRPr="005B4D6A" w:rsidRDefault="00667558" w:rsidP="00667558">
            <w:pPr>
              <w:rPr>
                <w:sz w:val="18"/>
                <w:szCs w:val="18"/>
                <w:lang w:val="en-US"/>
              </w:rPr>
            </w:pPr>
          </w:p>
        </w:tc>
      </w:tr>
      <w:tr w:rsidR="00667558" w:rsidRPr="005B4D6A" w14:paraId="597CD9D1" w14:textId="77777777" w:rsidTr="00667558">
        <w:tc>
          <w:tcPr>
            <w:tcW w:w="699" w:type="dxa"/>
            <w:tcBorders>
              <w:top w:val="single" w:sz="2" w:space="0" w:color="000000"/>
              <w:left w:val="single" w:sz="2" w:space="0" w:color="000000"/>
              <w:bottom w:val="single" w:sz="2" w:space="0" w:color="000000"/>
              <w:right w:val="nil"/>
            </w:tcBorders>
            <w:vAlign w:val="center"/>
          </w:tcPr>
          <w:p w14:paraId="217DE22F"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755AE609" w14:textId="77777777" w:rsidR="00667558" w:rsidRPr="005B4D6A" w:rsidRDefault="00667558" w:rsidP="00667558">
            <w:pPr>
              <w:jc w:val="center"/>
              <w:rPr>
                <w:sz w:val="22"/>
                <w:szCs w:val="22"/>
                <w:lang w:val="en-US"/>
              </w:rPr>
            </w:pPr>
            <w:r w:rsidRPr="005B4D6A">
              <w:rPr>
                <w:sz w:val="22"/>
                <w:szCs w:val="22"/>
                <w:lang w:val="en-US"/>
              </w:rPr>
              <w:t>TsI51A3</w:t>
            </w:r>
          </w:p>
          <w:p w14:paraId="3B37D39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BE20E6"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3 km in depozit</w:t>
            </w:r>
          </w:p>
        </w:tc>
        <w:tc>
          <w:tcPr>
            <w:tcW w:w="978" w:type="dxa"/>
            <w:tcBorders>
              <w:top w:val="single" w:sz="2" w:space="0" w:color="000000"/>
              <w:left w:val="single" w:sz="2" w:space="0" w:color="000000"/>
              <w:bottom w:val="single" w:sz="2" w:space="0" w:color="000000"/>
              <w:right w:val="nil"/>
            </w:tcBorders>
            <w:vAlign w:val="center"/>
          </w:tcPr>
          <w:p w14:paraId="040102DB"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5D7433B"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3B06B4" w14:textId="77777777" w:rsidR="00667558" w:rsidRPr="005B4D6A" w:rsidRDefault="00667558" w:rsidP="00667558">
            <w:pPr>
              <w:jc w:val="right"/>
              <w:rPr>
                <w:lang w:val="en-US"/>
              </w:rPr>
            </w:pPr>
            <w:r w:rsidRPr="005B4D6A">
              <w:rPr>
                <w:lang w:val="en-US"/>
              </w:rPr>
              <w:t>123,40</w:t>
            </w:r>
          </w:p>
        </w:tc>
      </w:tr>
      <w:tr w:rsidR="00667558" w:rsidRPr="005B4D6A" w14:paraId="1ADD2EB2" w14:textId="77777777" w:rsidTr="00667558">
        <w:tc>
          <w:tcPr>
            <w:tcW w:w="699" w:type="dxa"/>
            <w:tcBorders>
              <w:top w:val="nil"/>
              <w:left w:val="single" w:sz="2" w:space="0" w:color="000000"/>
              <w:bottom w:val="single" w:sz="2" w:space="0" w:color="000000"/>
              <w:right w:val="nil"/>
            </w:tcBorders>
          </w:tcPr>
          <w:p w14:paraId="25BD0A2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03A80B5"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3F688F1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94688C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1F9F3D7"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D0C45C3" w14:textId="77777777" w:rsidR="00667558" w:rsidRPr="005B4D6A" w:rsidRDefault="00667558" w:rsidP="00667558">
            <w:pPr>
              <w:rPr>
                <w:sz w:val="18"/>
                <w:szCs w:val="18"/>
                <w:lang w:val="en-US"/>
              </w:rPr>
            </w:pPr>
          </w:p>
        </w:tc>
      </w:tr>
      <w:tr w:rsidR="00667558" w:rsidRPr="005B4D6A" w14:paraId="1B19F840" w14:textId="77777777" w:rsidTr="00667558">
        <w:tc>
          <w:tcPr>
            <w:tcW w:w="699" w:type="dxa"/>
            <w:tcBorders>
              <w:top w:val="nil"/>
              <w:left w:val="single" w:sz="2" w:space="0" w:color="000000"/>
              <w:bottom w:val="nil"/>
              <w:right w:val="nil"/>
            </w:tcBorders>
          </w:tcPr>
          <w:p w14:paraId="325528DF"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080DD46C"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159AEBCF"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1.6. Demolarea indicatoarelor rutiere existente </w:t>
            </w:r>
          </w:p>
        </w:tc>
        <w:tc>
          <w:tcPr>
            <w:tcW w:w="978" w:type="dxa"/>
            <w:tcBorders>
              <w:top w:val="nil"/>
              <w:left w:val="single" w:sz="2" w:space="0" w:color="000000"/>
              <w:bottom w:val="nil"/>
              <w:right w:val="nil"/>
            </w:tcBorders>
          </w:tcPr>
          <w:p w14:paraId="73551CFE"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23463057"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56B93B04" w14:textId="77777777" w:rsidR="00667558" w:rsidRPr="005B4D6A" w:rsidRDefault="00667558" w:rsidP="00667558">
            <w:pPr>
              <w:rPr>
                <w:lang w:val="en-US"/>
              </w:rPr>
            </w:pPr>
          </w:p>
        </w:tc>
      </w:tr>
      <w:tr w:rsidR="00667558" w:rsidRPr="005B4D6A" w14:paraId="73A7605A" w14:textId="77777777" w:rsidTr="00667558">
        <w:tc>
          <w:tcPr>
            <w:tcW w:w="699" w:type="dxa"/>
            <w:tcBorders>
              <w:top w:val="single" w:sz="2" w:space="0" w:color="000000"/>
              <w:left w:val="single" w:sz="2" w:space="0" w:color="000000"/>
              <w:bottom w:val="single" w:sz="2" w:space="0" w:color="000000"/>
              <w:right w:val="nil"/>
            </w:tcBorders>
            <w:vAlign w:val="center"/>
          </w:tcPr>
          <w:p w14:paraId="4E556306" w14:textId="77777777" w:rsidR="00667558" w:rsidRPr="005B4D6A" w:rsidRDefault="00667558" w:rsidP="00667558">
            <w:pPr>
              <w:jc w:val="center"/>
              <w:rPr>
                <w:sz w:val="22"/>
                <w:szCs w:val="22"/>
                <w:lang w:val="en-US"/>
              </w:rPr>
            </w:pPr>
            <w:r w:rsidRPr="005B4D6A">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3CC4CABA" w14:textId="77777777" w:rsidR="00667558" w:rsidRPr="005B4D6A" w:rsidRDefault="00667558" w:rsidP="00667558">
            <w:pPr>
              <w:jc w:val="center"/>
              <w:rPr>
                <w:sz w:val="22"/>
                <w:szCs w:val="22"/>
                <w:lang w:val="en-US"/>
              </w:rPr>
            </w:pPr>
            <w:r w:rsidRPr="005B4D6A">
              <w:rPr>
                <w:sz w:val="22"/>
                <w:szCs w:val="22"/>
                <w:lang w:val="en-US"/>
              </w:rPr>
              <w:t>DF22A</w:t>
            </w:r>
          </w:p>
          <w:p w14:paraId="64A20A7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78BA0B"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Deplantarea stilpilor pentru indicatoare de circulatie rutiera</w:t>
            </w:r>
          </w:p>
        </w:tc>
        <w:tc>
          <w:tcPr>
            <w:tcW w:w="978" w:type="dxa"/>
            <w:tcBorders>
              <w:top w:val="single" w:sz="2" w:space="0" w:color="000000"/>
              <w:left w:val="single" w:sz="2" w:space="0" w:color="000000"/>
              <w:bottom w:val="single" w:sz="2" w:space="0" w:color="000000"/>
              <w:right w:val="nil"/>
            </w:tcBorders>
            <w:vAlign w:val="center"/>
          </w:tcPr>
          <w:p w14:paraId="2D861C07"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CEDFED4"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55CD08" w14:textId="77777777" w:rsidR="00667558" w:rsidRPr="005B4D6A" w:rsidRDefault="00667558" w:rsidP="00667558">
            <w:pPr>
              <w:jc w:val="right"/>
              <w:rPr>
                <w:lang w:val="en-US"/>
              </w:rPr>
            </w:pPr>
            <w:r w:rsidRPr="005B4D6A">
              <w:rPr>
                <w:lang w:val="en-US"/>
              </w:rPr>
              <w:t>15,00</w:t>
            </w:r>
          </w:p>
        </w:tc>
      </w:tr>
      <w:tr w:rsidR="00667558" w:rsidRPr="005B4D6A" w14:paraId="7EF00096" w14:textId="77777777" w:rsidTr="00667558">
        <w:tc>
          <w:tcPr>
            <w:tcW w:w="699" w:type="dxa"/>
            <w:tcBorders>
              <w:top w:val="nil"/>
              <w:left w:val="single" w:sz="2" w:space="0" w:color="000000"/>
              <w:bottom w:val="single" w:sz="2" w:space="0" w:color="000000"/>
              <w:right w:val="nil"/>
            </w:tcBorders>
          </w:tcPr>
          <w:p w14:paraId="7728629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5B2B79"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3B9F9B1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0DD543"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EBB5A9C" w14:textId="77777777" w:rsidR="00667558" w:rsidRPr="005B4D6A" w:rsidRDefault="00667558" w:rsidP="00667558">
            <w:pPr>
              <w:rPr>
                <w:sz w:val="18"/>
                <w:szCs w:val="18"/>
                <w:lang w:val="en-US"/>
              </w:rPr>
            </w:pPr>
            <w:r w:rsidRPr="005B4D6A">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648FE278" w14:textId="77777777" w:rsidR="00667558" w:rsidRPr="005B4D6A" w:rsidRDefault="00667558" w:rsidP="00667558">
            <w:pPr>
              <w:rPr>
                <w:sz w:val="18"/>
                <w:szCs w:val="18"/>
                <w:lang w:val="en-US"/>
              </w:rPr>
            </w:pPr>
          </w:p>
        </w:tc>
      </w:tr>
      <w:tr w:rsidR="00667558" w:rsidRPr="005B4D6A" w14:paraId="3A6E04CF" w14:textId="77777777" w:rsidTr="00667558">
        <w:tc>
          <w:tcPr>
            <w:tcW w:w="699" w:type="dxa"/>
            <w:tcBorders>
              <w:top w:val="nil"/>
              <w:left w:val="single" w:sz="2" w:space="0" w:color="000000"/>
              <w:bottom w:val="single" w:sz="2" w:space="0" w:color="000000"/>
              <w:right w:val="nil"/>
            </w:tcBorders>
          </w:tcPr>
          <w:p w14:paraId="5853896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7CA3711"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43AF3F1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51382B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88A4C8B" w14:textId="77777777" w:rsidR="00667558" w:rsidRPr="005B4D6A" w:rsidRDefault="00667558" w:rsidP="00667558">
            <w:pPr>
              <w:rPr>
                <w:sz w:val="18"/>
                <w:szCs w:val="18"/>
                <w:lang w:val="en-US"/>
              </w:rPr>
            </w:pPr>
            <w:r w:rsidRPr="005B4D6A">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7CA754D2" w14:textId="77777777" w:rsidR="00667558" w:rsidRPr="005B4D6A" w:rsidRDefault="00667558" w:rsidP="00667558">
            <w:pPr>
              <w:rPr>
                <w:sz w:val="18"/>
                <w:szCs w:val="18"/>
                <w:lang w:val="en-US"/>
              </w:rPr>
            </w:pPr>
          </w:p>
        </w:tc>
      </w:tr>
      <w:tr w:rsidR="00667558" w:rsidRPr="005B4D6A" w14:paraId="1456833A" w14:textId="77777777" w:rsidTr="00667558">
        <w:tc>
          <w:tcPr>
            <w:tcW w:w="699" w:type="dxa"/>
            <w:tcBorders>
              <w:top w:val="single" w:sz="2" w:space="0" w:color="000000"/>
              <w:left w:val="single" w:sz="2" w:space="0" w:color="000000"/>
              <w:bottom w:val="single" w:sz="2" w:space="0" w:color="000000"/>
              <w:right w:val="nil"/>
            </w:tcBorders>
            <w:vAlign w:val="center"/>
          </w:tcPr>
          <w:p w14:paraId="29BB511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1222BBAC" w14:textId="77777777" w:rsidR="00667558" w:rsidRPr="005B4D6A" w:rsidRDefault="00667558" w:rsidP="00667558">
            <w:pPr>
              <w:jc w:val="center"/>
              <w:rPr>
                <w:sz w:val="22"/>
                <w:szCs w:val="22"/>
                <w:lang w:val="en-US"/>
              </w:rPr>
            </w:pPr>
            <w:r w:rsidRPr="005B4D6A">
              <w:rPr>
                <w:sz w:val="22"/>
                <w:szCs w:val="22"/>
                <w:lang w:val="en-US"/>
              </w:rPr>
              <w:t>DF21A</w:t>
            </w:r>
          </w:p>
          <w:p w14:paraId="5986609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338587"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Demontarea indicatoarelor pentru circulatie rutiera</w:t>
            </w:r>
          </w:p>
        </w:tc>
        <w:tc>
          <w:tcPr>
            <w:tcW w:w="978" w:type="dxa"/>
            <w:tcBorders>
              <w:top w:val="single" w:sz="2" w:space="0" w:color="000000"/>
              <w:left w:val="single" w:sz="2" w:space="0" w:color="000000"/>
              <w:bottom w:val="single" w:sz="2" w:space="0" w:color="000000"/>
              <w:right w:val="nil"/>
            </w:tcBorders>
            <w:vAlign w:val="center"/>
          </w:tcPr>
          <w:p w14:paraId="3A964045"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2C61B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ACC036" w14:textId="77777777" w:rsidR="00667558" w:rsidRPr="005B4D6A" w:rsidRDefault="00667558" w:rsidP="00667558">
            <w:pPr>
              <w:jc w:val="right"/>
              <w:rPr>
                <w:lang w:val="en-US"/>
              </w:rPr>
            </w:pPr>
            <w:r w:rsidRPr="005B4D6A">
              <w:rPr>
                <w:lang w:val="en-US"/>
              </w:rPr>
              <w:t>33,00</w:t>
            </w:r>
          </w:p>
        </w:tc>
      </w:tr>
      <w:tr w:rsidR="00667558" w:rsidRPr="005B4D6A" w14:paraId="54881173" w14:textId="77777777" w:rsidTr="00667558">
        <w:tc>
          <w:tcPr>
            <w:tcW w:w="699" w:type="dxa"/>
            <w:tcBorders>
              <w:top w:val="nil"/>
              <w:left w:val="single" w:sz="2" w:space="0" w:color="000000"/>
              <w:bottom w:val="single" w:sz="2" w:space="0" w:color="000000"/>
              <w:right w:val="nil"/>
            </w:tcBorders>
          </w:tcPr>
          <w:p w14:paraId="55F516F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7F0C33"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4303CDC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3FA2F8D"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FFEE90C" w14:textId="77777777" w:rsidR="00667558" w:rsidRPr="005B4D6A" w:rsidRDefault="00667558" w:rsidP="00667558">
            <w:pPr>
              <w:rPr>
                <w:sz w:val="18"/>
                <w:szCs w:val="18"/>
                <w:lang w:val="en-US"/>
              </w:rPr>
            </w:pPr>
            <w:r w:rsidRPr="005B4D6A">
              <w:rPr>
                <w:sz w:val="18"/>
                <w:szCs w:val="18"/>
                <w:lang w:val="en-US"/>
              </w:rPr>
              <w:t>0,11</w:t>
            </w:r>
          </w:p>
        </w:tc>
        <w:tc>
          <w:tcPr>
            <w:tcW w:w="1119" w:type="dxa"/>
            <w:tcBorders>
              <w:top w:val="nil"/>
              <w:left w:val="single" w:sz="2" w:space="0" w:color="000000"/>
              <w:bottom w:val="single" w:sz="2" w:space="0" w:color="000000"/>
              <w:right w:val="single" w:sz="2" w:space="0" w:color="000000"/>
            </w:tcBorders>
            <w:vAlign w:val="center"/>
          </w:tcPr>
          <w:p w14:paraId="613F4D5F" w14:textId="77777777" w:rsidR="00667558" w:rsidRPr="005B4D6A" w:rsidRDefault="00667558" w:rsidP="00667558">
            <w:pPr>
              <w:rPr>
                <w:sz w:val="18"/>
                <w:szCs w:val="18"/>
                <w:lang w:val="en-US"/>
              </w:rPr>
            </w:pPr>
          </w:p>
        </w:tc>
      </w:tr>
      <w:tr w:rsidR="00667558" w:rsidRPr="005B4D6A" w14:paraId="03C4FDB0" w14:textId="77777777" w:rsidTr="00667558">
        <w:tc>
          <w:tcPr>
            <w:tcW w:w="699" w:type="dxa"/>
            <w:tcBorders>
              <w:top w:val="nil"/>
              <w:left w:val="single" w:sz="2" w:space="0" w:color="000000"/>
              <w:bottom w:val="single" w:sz="2" w:space="0" w:color="000000"/>
              <w:right w:val="nil"/>
            </w:tcBorders>
          </w:tcPr>
          <w:p w14:paraId="03123DC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DD7A179"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045A9E0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36DB27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2632D22" w14:textId="77777777" w:rsidR="00667558" w:rsidRPr="005B4D6A" w:rsidRDefault="00667558" w:rsidP="00667558">
            <w:pPr>
              <w:rPr>
                <w:sz w:val="18"/>
                <w:szCs w:val="18"/>
                <w:lang w:val="en-US"/>
              </w:rPr>
            </w:pPr>
            <w:r w:rsidRPr="005B4D6A">
              <w:rPr>
                <w:sz w:val="18"/>
                <w:szCs w:val="18"/>
                <w:lang w:val="en-US"/>
              </w:rPr>
              <w:t>0,11</w:t>
            </w:r>
          </w:p>
        </w:tc>
        <w:tc>
          <w:tcPr>
            <w:tcW w:w="1119" w:type="dxa"/>
            <w:tcBorders>
              <w:top w:val="nil"/>
              <w:left w:val="single" w:sz="2" w:space="0" w:color="000000"/>
              <w:bottom w:val="single" w:sz="2" w:space="0" w:color="000000"/>
              <w:right w:val="single" w:sz="2" w:space="0" w:color="000000"/>
            </w:tcBorders>
            <w:vAlign w:val="center"/>
          </w:tcPr>
          <w:p w14:paraId="71C73EE6" w14:textId="77777777" w:rsidR="00667558" w:rsidRPr="005B4D6A" w:rsidRDefault="00667558" w:rsidP="00667558">
            <w:pPr>
              <w:rPr>
                <w:sz w:val="18"/>
                <w:szCs w:val="18"/>
                <w:lang w:val="en-US"/>
              </w:rPr>
            </w:pPr>
          </w:p>
        </w:tc>
      </w:tr>
      <w:tr w:rsidR="00667558" w:rsidRPr="005B4D6A" w14:paraId="1B582F66" w14:textId="77777777" w:rsidTr="00667558">
        <w:tc>
          <w:tcPr>
            <w:tcW w:w="699" w:type="dxa"/>
            <w:tcBorders>
              <w:top w:val="nil"/>
              <w:left w:val="single" w:sz="2" w:space="0" w:color="000000"/>
              <w:bottom w:val="nil"/>
              <w:right w:val="nil"/>
            </w:tcBorders>
          </w:tcPr>
          <w:p w14:paraId="3744ED47"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6A4F9A4D"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0ADF7031"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1.7. Reamenajarea fintinilor la cota de proiect  </w:t>
            </w:r>
          </w:p>
        </w:tc>
        <w:tc>
          <w:tcPr>
            <w:tcW w:w="978" w:type="dxa"/>
            <w:tcBorders>
              <w:top w:val="nil"/>
              <w:left w:val="single" w:sz="2" w:space="0" w:color="000000"/>
              <w:bottom w:val="nil"/>
              <w:right w:val="nil"/>
            </w:tcBorders>
          </w:tcPr>
          <w:p w14:paraId="38DFB0B6"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788B16B2"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0AF2B00A" w14:textId="77777777" w:rsidR="00667558" w:rsidRPr="005B4D6A" w:rsidRDefault="00667558" w:rsidP="00667558">
            <w:pPr>
              <w:rPr>
                <w:lang w:val="en-US"/>
              </w:rPr>
            </w:pPr>
          </w:p>
        </w:tc>
      </w:tr>
      <w:tr w:rsidR="00667558" w:rsidRPr="005B4D6A" w14:paraId="3257AFE1" w14:textId="77777777" w:rsidTr="00667558">
        <w:tc>
          <w:tcPr>
            <w:tcW w:w="699" w:type="dxa"/>
            <w:tcBorders>
              <w:top w:val="single" w:sz="2" w:space="0" w:color="000000"/>
              <w:left w:val="single" w:sz="2" w:space="0" w:color="000000"/>
              <w:bottom w:val="single" w:sz="2" w:space="0" w:color="000000"/>
              <w:right w:val="nil"/>
            </w:tcBorders>
            <w:vAlign w:val="center"/>
          </w:tcPr>
          <w:p w14:paraId="211F25A3" w14:textId="77777777" w:rsidR="00667558" w:rsidRPr="005B4D6A" w:rsidRDefault="00667558" w:rsidP="00667558">
            <w:pPr>
              <w:jc w:val="center"/>
              <w:rPr>
                <w:sz w:val="22"/>
                <w:szCs w:val="22"/>
                <w:lang w:val="en-US"/>
              </w:rPr>
            </w:pPr>
            <w:r w:rsidRPr="005B4D6A">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42F39FED" w14:textId="77777777" w:rsidR="00667558" w:rsidRPr="005B4D6A" w:rsidRDefault="00667558" w:rsidP="00667558">
            <w:pPr>
              <w:jc w:val="center"/>
              <w:rPr>
                <w:sz w:val="22"/>
                <w:szCs w:val="22"/>
                <w:lang w:val="en-US"/>
              </w:rPr>
            </w:pPr>
            <w:r w:rsidRPr="005B4D6A">
              <w:rPr>
                <w:sz w:val="22"/>
                <w:szCs w:val="22"/>
                <w:lang w:val="en-US"/>
              </w:rPr>
              <w:t>DG06B</w:t>
            </w:r>
          </w:p>
          <w:p w14:paraId="174B2C67"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F33513"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Demolarea inelelor din beton</w:t>
            </w:r>
          </w:p>
        </w:tc>
        <w:tc>
          <w:tcPr>
            <w:tcW w:w="978" w:type="dxa"/>
            <w:tcBorders>
              <w:top w:val="single" w:sz="2" w:space="0" w:color="000000"/>
              <w:left w:val="single" w:sz="2" w:space="0" w:color="000000"/>
              <w:bottom w:val="single" w:sz="2" w:space="0" w:color="000000"/>
              <w:right w:val="nil"/>
            </w:tcBorders>
            <w:vAlign w:val="center"/>
          </w:tcPr>
          <w:p w14:paraId="4247E295"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ACC4F4F"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0B7A17" w14:textId="77777777" w:rsidR="00667558" w:rsidRPr="005B4D6A" w:rsidRDefault="00667558" w:rsidP="00667558">
            <w:pPr>
              <w:jc w:val="right"/>
              <w:rPr>
                <w:lang w:val="en-US"/>
              </w:rPr>
            </w:pPr>
            <w:r w:rsidRPr="005B4D6A">
              <w:rPr>
                <w:lang w:val="en-US"/>
              </w:rPr>
              <w:t>0,529</w:t>
            </w:r>
          </w:p>
        </w:tc>
      </w:tr>
      <w:tr w:rsidR="00667558" w:rsidRPr="005B4D6A" w14:paraId="4D79BF84" w14:textId="77777777" w:rsidTr="00667558">
        <w:tc>
          <w:tcPr>
            <w:tcW w:w="699" w:type="dxa"/>
            <w:tcBorders>
              <w:top w:val="nil"/>
              <w:left w:val="single" w:sz="2" w:space="0" w:color="000000"/>
              <w:bottom w:val="single" w:sz="2" w:space="0" w:color="000000"/>
              <w:right w:val="nil"/>
            </w:tcBorders>
          </w:tcPr>
          <w:p w14:paraId="6903176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A52A33"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7950BC5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9556ECE"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D88A695" w14:textId="77777777" w:rsidR="00667558" w:rsidRPr="005B4D6A" w:rsidRDefault="00667558" w:rsidP="00667558">
            <w:pPr>
              <w:rPr>
                <w:sz w:val="18"/>
                <w:szCs w:val="18"/>
                <w:lang w:val="en-US"/>
              </w:rPr>
            </w:pPr>
            <w:r w:rsidRPr="005B4D6A">
              <w:rPr>
                <w:sz w:val="18"/>
                <w:szCs w:val="18"/>
                <w:lang w:val="en-US"/>
              </w:rPr>
              <w:t>3,38</w:t>
            </w:r>
          </w:p>
        </w:tc>
        <w:tc>
          <w:tcPr>
            <w:tcW w:w="1119" w:type="dxa"/>
            <w:tcBorders>
              <w:top w:val="nil"/>
              <w:left w:val="single" w:sz="2" w:space="0" w:color="000000"/>
              <w:bottom w:val="single" w:sz="2" w:space="0" w:color="000000"/>
              <w:right w:val="single" w:sz="2" w:space="0" w:color="000000"/>
            </w:tcBorders>
            <w:vAlign w:val="center"/>
          </w:tcPr>
          <w:p w14:paraId="0E6B827D" w14:textId="77777777" w:rsidR="00667558" w:rsidRPr="005B4D6A" w:rsidRDefault="00667558" w:rsidP="00667558">
            <w:pPr>
              <w:rPr>
                <w:sz w:val="18"/>
                <w:szCs w:val="18"/>
                <w:lang w:val="en-US"/>
              </w:rPr>
            </w:pPr>
          </w:p>
        </w:tc>
      </w:tr>
      <w:tr w:rsidR="00667558" w:rsidRPr="005B4D6A" w14:paraId="190713CF" w14:textId="77777777" w:rsidTr="00667558">
        <w:tc>
          <w:tcPr>
            <w:tcW w:w="699" w:type="dxa"/>
            <w:tcBorders>
              <w:top w:val="nil"/>
              <w:left w:val="single" w:sz="2" w:space="0" w:color="000000"/>
              <w:bottom w:val="single" w:sz="2" w:space="0" w:color="000000"/>
              <w:right w:val="nil"/>
            </w:tcBorders>
          </w:tcPr>
          <w:p w14:paraId="52B4F71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77A917" w14:textId="77777777" w:rsidR="00667558" w:rsidRPr="005B4D6A" w:rsidRDefault="00667558" w:rsidP="00667558">
            <w:pPr>
              <w:rPr>
                <w:sz w:val="16"/>
                <w:szCs w:val="16"/>
                <w:lang w:val="en-US"/>
              </w:rPr>
            </w:pPr>
            <w:r w:rsidRPr="005B4D6A">
              <w:rPr>
                <w:sz w:val="16"/>
                <w:szCs w:val="16"/>
                <w:lang w:val="en-US"/>
              </w:rPr>
              <w:t>2912340002509</w:t>
            </w:r>
          </w:p>
        </w:tc>
        <w:tc>
          <w:tcPr>
            <w:tcW w:w="4613" w:type="dxa"/>
            <w:tcBorders>
              <w:top w:val="nil"/>
              <w:left w:val="single" w:sz="2" w:space="0" w:color="000000"/>
              <w:bottom w:val="single" w:sz="2" w:space="0" w:color="000000"/>
              <w:right w:val="nil"/>
            </w:tcBorders>
          </w:tcPr>
          <w:p w14:paraId="209E7D4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B38967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4F0F0E7" w14:textId="77777777" w:rsidR="00667558" w:rsidRPr="005B4D6A" w:rsidRDefault="00667558" w:rsidP="00667558">
            <w:pPr>
              <w:rPr>
                <w:sz w:val="18"/>
                <w:szCs w:val="18"/>
                <w:lang w:val="en-US"/>
              </w:rPr>
            </w:pPr>
            <w:r w:rsidRPr="005B4D6A">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6A56A50F" w14:textId="77777777" w:rsidR="00667558" w:rsidRPr="005B4D6A" w:rsidRDefault="00667558" w:rsidP="00667558">
            <w:pPr>
              <w:rPr>
                <w:sz w:val="18"/>
                <w:szCs w:val="18"/>
                <w:lang w:val="en-US"/>
              </w:rPr>
            </w:pPr>
          </w:p>
        </w:tc>
      </w:tr>
      <w:tr w:rsidR="00667558" w:rsidRPr="005B4D6A" w14:paraId="0DE8A126" w14:textId="77777777" w:rsidTr="00667558">
        <w:tc>
          <w:tcPr>
            <w:tcW w:w="699" w:type="dxa"/>
            <w:tcBorders>
              <w:top w:val="nil"/>
              <w:left w:val="single" w:sz="2" w:space="0" w:color="000000"/>
              <w:bottom w:val="single" w:sz="2" w:space="0" w:color="000000"/>
              <w:right w:val="nil"/>
            </w:tcBorders>
          </w:tcPr>
          <w:p w14:paraId="3F8F9A2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18CB18" w14:textId="77777777" w:rsidR="00667558" w:rsidRPr="005B4D6A" w:rsidRDefault="00667558" w:rsidP="00667558">
            <w:pPr>
              <w:rPr>
                <w:sz w:val="16"/>
                <w:szCs w:val="16"/>
                <w:lang w:val="en-US"/>
              </w:rPr>
            </w:pPr>
            <w:r w:rsidRPr="005B4D6A">
              <w:rPr>
                <w:sz w:val="16"/>
                <w:szCs w:val="16"/>
                <w:lang w:val="en-US"/>
              </w:rPr>
              <w:t>2952270003380</w:t>
            </w:r>
          </w:p>
        </w:tc>
        <w:tc>
          <w:tcPr>
            <w:tcW w:w="4613" w:type="dxa"/>
            <w:tcBorders>
              <w:top w:val="nil"/>
              <w:left w:val="single" w:sz="2" w:space="0" w:color="000000"/>
              <w:bottom w:val="single" w:sz="2" w:space="0" w:color="000000"/>
              <w:right w:val="nil"/>
            </w:tcBorders>
          </w:tcPr>
          <w:p w14:paraId="693408C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C4252F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7761BA2" w14:textId="77777777" w:rsidR="00667558" w:rsidRPr="005B4D6A" w:rsidRDefault="00667558" w:rsidP="00667558">
            <w:pPr>
              <w:rPr>
                <w:sz w:val="18"/>
                <w:szCs w:val="18"/>
                <w:lang w:val="en-US"/>
              </w:rPr>
            </w:pPr>
            <w:r w:rsidRPr="005B4D6A">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390EF563" w14:textId="77777777" w:rsidR="00667558" w:rsidRPr="005B4D6A" w:rsidRDefault="00667558" w:rsidP="00667558">
            <w:pPr>
              <w:rPr>
                <w:sz w:val="18"/>
                <w:szCs w:val="18"/>
                <w:lang w:val="en-US"/>
              </w:rPr>
            </w:pPr>
          </w:p>
        </w:tc>
      </w:tr>
      <w:tr w:rsidR="00667558" w:rsidRPr="005B4D6A" w14:paraId="126979E7" w14:textId="77777777" w:rsidTr="00667558">
        <w:tc>
          <w:tcPr>
            <w:tcW w:w="699" w:type="dxa"/>
            <w:tcBorders>
              <w:top w:val="single" w:sz="2" w:space="0" w:color="000000"/>
              <w:left w:val="single" w:sz="2" w:space="0" w:color="000000"/>
              <w:bottom w:val="single" w:sz="2" w:space="0" w:color="000000"/>
              <w:right w:val="nil"/>
            </w:tcBorders>
            <w:vAlign w:val="center"/>
          </w:tcPr>
          <w:p w14:paraId="307ADB8A"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74450177" w14:textId="77777777" w:rsidR="00667558" w:rsidRPr="005B4D6A" w:rsidRDefault="00667558" w:rsidP="00667558">
            <w:pPr>
              <w:jc w:val="center"/>
              <w:rPr>
                <w:sz w:val="22"/>
                <w:szCs w:val="22"/>
                <w:lang w:val="en-US"/>
              </w:rPr>
            </w:pPr>
            <w:r w:rsidRPr="005B4D6A">
              <w:rPr>
                <w:sz w:val="22"/>
                <w:szCs w:val="22"/>
                <w:lang w:val="en-US"/>
              </w:rPr>
              <w:t>TsC02D1</w:t>
            </w:r>
          </w:p>
          <w:p w14:paraId="16562540"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DFB4D6"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7E292C23"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C8F35FA"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167A94" w14:textId="77777777" w:rsidR="00667558" w:rsidRPr="005B4D6A" w:rsidRDefault="00667558" w:rsidP="00667558">
            <w:pPr>
              <w:jc w:val="right"/>
              <w:rPr>
                <w:lang w:val="en-US"/>
              </w:rPr>
            </w:pPr>
            <w:r w:rsidRPr="005B4D6A">
              <w:rPr>
                <w:lang w:val="en-US"/>
              </w:rPr>
              <w:t>0,005</w:t>
            </w:r>
          </w:p>
        </w:tc>
      </w:tr>
      <w:tr w:rsidR="00667558" w:rsidRPr="005B4D6A" w14:paraId="5F1F7DFA" w14:textId="77777777" w:rsidTr="00667558">
        <w:tc>
          <w:tcPr>
            <w:tcW w:w="699" w:type="dxa"/>
            <w:tcBorders>
              <w:top w:val="nil"/>
              <w:left w:val="single" w:sz="2" w:space="0" w:color="000000"/>
              <w:bottom w:val="single" w:sz="2" w:space="0" w:color="000000"/>
              <w:right w:val="nil"/>
            </w:tcBorders>
          </w:tcPr>
          <w:p w14:paraId="7376493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E49D74" w14:textId="77777777" w:rsidR="00667558" w:rsidRPr="005B4D6A" w:rsidRDefault="00667558" w:rsidP="00667558">
            <w:pPr>
              <w:rPr>
                <w:sz w:val="16"/>
                <w:szCs w:val="16"/>
                <w:lang w:val="en-US"/>
              </w:rPr>
            </w:pPr>
            <w:r w:rsidRPr="005B4D6A">
              <w:rPr>
                <w:sz w:val="16"/>
                <w:szCs w:val="16"/>
                <w:lang w:val="en-US"/>
              </w:rPr>
              <w:t>2952260003521</w:t>
            </w:r>
          </w:p>
        </w:tc>
        <w:tc>
          <w:tcPr>
            <w:tcW w:w="4613" w:type="dxa"/>
            <w:tcBorders>
              <w:top w:val="nil"/>
              <w:left w:val="single" w:sz="2" w:space="0" w:color="000000"/>
              <w:bottom w:val="single" w:sz="2" w:space="0" w:color="000000"/>
              <w:right w:val="nil"/>
            </w:tcBorders>
          </w:tcPr>
          <w:p w14:paraId="2C791B0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D0E6B4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D36622D" w14:textId="77777777" w:rsidR="00667558" w:rsidRPr="005B4D6A" w:rsidRDefault="00667558" w:rsidP="00667558">
            <w:pPr>
              <w:rPr>
                <w:sz w:val="18"/>
                <w:szCs w:val="18"/>
                <w:lang w:val="en-US"/>
              </w:rPr>
            </w:pPr>
            <w:r w:rsidRPr="005B4D6A">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5A613AF4" w14:textId="77777777" w:rsidR="00667558" w:rsidRPr="005B4D6A" w:rsidRDefault="00667558" w:rsidP="00667558">
            <w:pPr>
              <w:rPr>
                <w:sz w:val="18"/>
                <w:szCs w:val="18"/>
                <w:lang w:val="en-US"/>
              </w:rPr>
            </w:pPr>
          </w:p>
        </w:tc>
      </w:tr>
      <w:tr w:rsidR="00667558" w:rsidRPr="005B4D6A" w14:paraId="64E4C9BC" w14:textId="77777777" w:rsidTr="00667558">
        <w:tc>
          <w:tcPr>
            <w:tcW w:w="699" w:type="dxa"/>
            <w:tcBorders>
              <w:top w:val="single" w:sz="2" w:space="0" w:color="000000"/>
              <w:left w:val="single" w:sz="2" w:space="0" w:color="000000"/>
              <w:bottom w:val="single" w:sz="2" w:space="0" w:color="000000"/>
              <w:right w:val="nil"/>
            </w:tcBorders>
            <w:vAlign w:val="center"/>
          </w:tcPr>
          <w:p w14:paraId="5630C9C5"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28B95E43" w14:textId="77777777" w:rsidR="00667558" w:rsidRPr="005B4D6A" w:rsidRDefault="00667558" w:rsidP="00667558">
            <w:pPr>
              <w:jc w:val="center"/>
              <w:rPr>
                <w:sz w:val="22"/>
                <w:szCs w:val="22"/>
                <w:lang w:val="en-US"/>
              </w:rPr>
            </w:pPr>
            <w:r w:rsidRPr="005B4D6A">
              <w:rPr>
                <w:sz w:val="22"/>
                <w:szCs w:val="22"/>
                <w:lang w:val="en-US"/>
              </w:rPr>
              <w:t>TsI51A3</w:t>
            </w:r>
          </w:p>
          <w:p w14:paraId="6A62060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8F3F7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B83C102"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8902358"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A8DAF6" w14:textId="77777777" w:rsidR="00667558" w:rsidRPr="005B4D6A" w:rsidRDefault="00667558" w:rsidP="00667558">
            <w:pPr>
              <w:jc w:val="right"/>
              <w:rPr>
                <w:lang w:val="en-US"/>
              </w:rPr>
            </w:pPr>
            <w:r w:rsidRPr="005B4D6A">
              <w:rPr>
                <w:lang w:val="en-US"/>
              </w:rPr>
              <w:t>1,164</w:t>
            </w:r>
          </w:p>
        </w:tc>
      </w:tr>
      <w:tr w:rsidR="00667558" w:rsidRPr="005B4D6A" w14:paraId="24C03FD0" w14:textId="77777777" w:rsidTr="00667558">
        <w:tc>
          <w:tcPr>
            <w:tcW w:w="699" w:type="dxa"/>
            <w:tcBorders>
              <w:top w:val="nil"/>
              <w:left w:val="single" w:sz="2" w:space="0" w:color="000000"/>
              <w:bottom w:val="single" w:sz="2" w:space="0" w:color="000000"/>
              <w:right w:val="nil"/>
            </w:tcBorders>
          </w:tcPr>
          <w:p w14:paraId="381C1E3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9C10E69"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6E529C7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249AEFD"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FCB0272"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A297D7E" w14:textId="77777777" w:rsidR="00667558" w:rsidRPr="005B4D6A" w:rsidRDefault="00667558" w:rsidP="00667558">
            <w:pPr>
              <w:rPr>
                <w:sz w:val="18"/>
                <w:szCs w:val="18"/>
                <w:lang w:val="en-US"/>
              </w:rPr>
            </w:pPr>
          </w:p>
        </w:tc>
      </w:tr>
      <w:tr w:rsidR="00667558" w:rsidRPr="005B4D6A" w14:paraId="615B85AA" w14:textId="77777777" w:rsidTr="00667558">
        <w:tc>
          <w:tcPr>
            <w:tcW w:w="699" w:type="dxa"/>
            <w:tcBorders>
              <w:top w:val="single" w:sz="2" w:space="0" w:color="000000"/>
              <w:left w:val="single" w:sz="2" w:space="0" w:color="000000"/>
              <w:bottom w:val="single" w:sz="2" w:space="0" w:color="000000"/>
              <w:right w:val="nil"/>
            </w:tcBorders>
            <w:vAlign w:val="center"/>
          </w:tcPr>
          <w:p w14:paraId="7E5CDDC2"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4BB45B74" w14:textId="77777777" w:rsidR="00667558" w:rsidRPr="005B4D6A" w:rsidRDefault="00667558" w:rsidP="00667558">
            <w:pPr>
              <w:jc w:val="center"/>
              <w:rPr>
                <w:sz w:val="22"/>
                <w:szCs w:val="22"/>
                <w:lang w:val="en-US"/>
              </w:rPr>
            </w:pPr>
            <w:r w:rsidRPr="005B4D6A">
              <w:rPr>
                <w:sz w:val="22"/>
                <w:szCs w:val="22"/>
                <w:lang w:val="en-US"/>
              </w:rPr>
              <w:t>RpAcF04A</w:t>
            </w:r>
          </w:p>
          <w:p w14:paraId="6125544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1EC0D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66D80563"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53A3B9"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BCB43F" w14:textId="77777777" w:rsidR="00667558" w:rsidRPr="005B4D6A" w:rsidRDefault="00667558" w:rsidP="00667558">
            <w:pPr>
              <w:jc w:val="right"/>
              <w:rPr>
                <w:lang w:val="en-US"/>
              </w:rPr>
            </w:pPr>
            <w:r w:rsidRPr="005B4D6A">
              <w:rPr>
                <w:lang w:val="en-US"/>
              </w:rPr>
              <w:t>0,504</w:t>
            </w:r>
          </w:p>
        </w:tc>
      </w:tr>
      <w:tr w:rsidR="00667558" w:rsidRPr="005B4D6A" w14:paraId="1AD2BECE" w14:textId="77777777" w:rsidTr="00667558">
        <w:tc>
          <w:tcPr>
            <w:tcW w:w="699" w:type="dxa"/>
            <w:tcBorders>
              <w:top w:val="nil"/>
              <w:left w:val="single" w:sz="2" w:space="0" w:color="000000"/>
              <w:bottom w:val="single" w:sz="2" w:space="0" w:color="000000"/>
              <w:right w:val="nil"/>
            </w:tcBorders>
          </w:tcPr>
          <w:p w14:paraId="0F23AE1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DB62D4" w14:textId="77777777" w:rsidR="00667558" w:rsidRPr="005B4D6A" w:rsidRDefault="00667558" w:rsidP="00667558">
            <w:pPr>
              <w:rPr>
                <w:sz w:val="16"/>
                <w:szCs w:val="16"/>
                <w:lang w:val="en-US"/>
              </w:rPr>
            </w:pPr>
            <w:r w:rsidRPr="005B4D6A">
              <w:rPr>
                <w:sz w:val="16"/>
                <w:szCs w:val="16"/>
                <w:lang w:val="en-US"/>
              </w:rPr>
              <w:t>71240100107001</w:t>
            </w:r>
          </w:p>
        </w:tc>
        <w:tc>
          <w:tcPr>
            <w:tcW w:w="4613" w:type="dxa"/>
            <w:tcBorders>
              <w:top w:val="nil"/>
              <w:left w:val="single" w:sz="2" w:space="0" w:color="000000"/>
              <w:bottom w:val="single" w:sz="2" w:space="0" w:color="000000"/>
              <w:right w:val="nil"/>
            </w:tcBorders>
          </w:tcPr>
          <w:p w14:paraId="096B461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36DC45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5121678" w14:textId="77777777" w:rsidR="00667558" w:rsidRPr="005B4D6A" w:rsidRDefault="00667558" w:rsidP="00667558">
            <w:pPr>
              <w:rPr>
                <w:sz w:val="18"/>
                <w:szCs w:val="18"/>
                <w:lang w:val="en-US"/>
              </w:rPr>
            </w:pPr>
            <w:r w:rsidRPr="005B4D6A">
              <w:rPr>
                <w:sz w:val="18"/>
                <w:szCs w:val="18"/>
                <w:lang w:val="en-US"/>
              </w:rPr>
              <w:t>3,00</w:t>
            </w:r>
          </w:p>
        </w:tc>
        <w:tc>
          <w:tcPr>
            <w:tcW w:w="1119" w:type="dxa"/>
            <w:tcBorders>
              <w:top w:val="nil"/>
              <w:left w:val="single" w:sz="2" w:space="0" w:color="000000"/>
              <w:bottom w:val="single" w:sz="2" w:space="0" w:color="000000"/>
              <w:right w:val="single" w:sz="2" w:space="0" w:color="000000"/>
            </w:tcBorders>
            <w:vAlign w:val="center"/>
          </w:tcPr>
          <w:p w14:paraId="31F4E3C5" w14:textId="77777777" w:rsidR="00667558" w:rsidRPr="005B4D6A" w:rsidRDefault="00667558" w:rsidP="00667558">
            <w:pPr>
              <w:rPr>
                <w:sz w:val="18"/>
                <w:szCs w:val="18"/>
                <w:lang w:val="en-US"/>
              </w:rPr>
            </w:pPr>
          </w:p>
        </w:tc>
      </w:tr>
      <w:tr w:rsidR="00667558" w:rsidRPr="005B4D6A" w14:paraId="1D1EF508" w14:textId="77777777" w:rsidTr="00667558">
        <w:tc>
          <w:tcPr>
            <w:tcW w:w="699" w:type="dxa"/>
            <w:tcBorders>
              <w:top w:val="nil"/>
              <w:left w:val="single" w:sz="2" w:space="0" w:color="000000"/>
              <w:bottom w:val="single" w:sz="2" w:space="0" w:color="000000"/>
              <w:right w:val="nil"/>
            </w:tcBorders>
          </w:tcPr>
          <w:p w14:paraId="21EEAE3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9D60F8" w14:textId="77777777" w:rsidR="00667558" w:rsidRPr="005B4D6A" w:rsidRDefault="00667558" w:rsidP="00667558">
            <w:pPr>
              <w:rPr>
                <w:sz w:val="16"/>
                <w:szCs w:val="16"/>
                <w:lang w:val="en-US"/>
              </w:rPr>
            </w:pPr>
            <w:r w:rsidRPr="005B4D6A">
              <w:rPr>
                <w:sz w:val="16"/>
                <w:szCs w:val="16"/>
                <w:lang w:val="en-US"/>
              </w:rPr>
              <w:t>7122050013400</w:t>
            </w:r>
          </w:p>
        </w:tc>
        <w:tc>
          <w:tcPr>
            <w:tcW w:w="4613" w:type="dxa"/>
            <w:tcBorders>
              <w:top w:val="nil"/>
              <w:left w:val="single" w:sz="2" w:space="0" w:color="000000"/>
              <w:bottom w:val="single" w:sz="2" w:space="0" w:color="000000"/>
              <w:right w:val="nil"/>
            </w:tcBorders>
          </w:tcPr>
          <w:p w14:paraId="1C9DFBC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3D0305E"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4DC7FC3" w14:textId="77777777" w:rsidR="00667558" w:rsidRPr="005B4D6A" w:rsidRDefault="00667558" w:rsidP="00667558">
            <w:pPr>
              <w:rPr>
                <w:sz w:val="18"/>
                <w:szCs w:val="18"/>
                <w:lang w:val="en-US"/>
              </w:rPr>
            </w:pPr>
            <w:r w:rsidRPr="005B4D6A">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6A1E07D2" w14:textId="77777777" w:rsidR="00667558" w:rsidRPr="005B4D6A" w:rsidRDefault="00667558" w:rsidP="00667558">
            <w:pPr>
              <w:rPr>
                <w:sz w:val="18"/>
                <w:szCs w:val="18"/>
                <w:lang w:val="en-US"/>
              </w:rPr>
            </w:pPr>
          </w:p>
        </w:tc>
      </w:tr>
      <w:tr w:rsidR="00667558" w:rsidRPr="005B4D6A" w14:paraId="25BDFA96" w14:textId="77777777" w:rsidTr="00667558">
        <w:tc>
          <w:tcPr>
            <w:tcW w:w="699" w:type="dxa"/>
            <w:tcBorders>
              <w:top w:val="nil"/>
              <w:left w:val="single" w:sz="2" w:space="0" w:color="000000"/>
              <w:bottom w:val="single" w:sz="2" w:space="0" w:color="000000"/>
              <w:right w:val="nil"/>
            </w:tcBorders>
          </w:tcPr>
          <w:p w14:paraId="47AB036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6AE7BE9" w14:textId="77777777" w:rsidR="00667558" w:rsidRPr="005B4D6A" w:rsidRDefault="00667558" w:rsidP="00667558">
            <w:pPr>
              <w:rPr>
                <w:sz w:val="16"/>
                <w:szCs w:val="16"/>
                <w:lang w:val="en-US"/>
              </w:rPr>
            </w:pPr>
            <w:r w:rsidRPr="005B4D6A">
              <w:rPr>
                <w:sz w:val="16"/>
                <w:szCs w:val="16"/>
                <w:lang w:val="en-US"/>
              </w:rPr>
              <w:t>2663102100897</w:t>
            </w:r>
          </w:p>
        </w:tc>
        <w:tc>
          <w:tcPr>
            <w:tcW w:w="4613" w:type="dxa"/>
            <w:tcBorders>
              <w:top w:val="nil"/>
              <w:left w:val="single" w:sz="2" w:space="0" w:color="000000"/>
              <w:bottom w:val="single" w:sz="2" w:space="0" w:color="000000"/>
              <w:right w:val="nil"/>
            </w:tcBorders>
          </w:tcPr>
          <w:p w14:paraId="6ED445E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de ciment clasa C16/20</w:t>
            </w:r>
          </w:p>
        </w:tc>
        <w:tc>
          <w:tcPr>
            <w:tcW w:w="978" w:type="dxa"/>
            <w:tcBorders>
              <w:top w:val="nil"/>
              <w:left w:val="single" w:sz="2" w:space="0" w:color="000000"/>
              <w:bottom w:val="single" w:sz="2" w:space="0" w:color="000000"/>
              <w:right w:val="nil"/>
            </w:tcBorders>
            <w:vAlign w:val="center"/>
          </w:tcPr>
          <w:p w14:paraId="608B7C59"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622E47B5"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2481E1BE" w14:textId="77777777" w:rsidR="00667558" w:rsidRPr="005B4D6A" w:rsidRDefault="00667558" w:rsidP="00667558">
            <w:pPr>
              <w:rPr>
                <w:sz w:val="18"/>
                <w:szCs w:val="18"/>
                <w:lang w:val="en-US"/>
              </w:rPr>
            </w:pPr>
          </w:p>
        </w:tc>
      </w:tr>
      <w:tr w:rsidR="00667558" w:rsidRPr="005B4D6A" w14:paraId="2788D773" w14:textId="77777777" w:rsidTr="00667558">
        <w:tc>
          <w:tcPr>
            <w:tcW w:w="699" w:type="dxa"/>
            <w:tcBorders>
              <w:top w:val="nil"/>
              <w:left w:val="single" w:sz="2" w:space="0" w:color="000000"/>
              <w:bottom w:val="single" w:sz="2" w:space="0" w:color="000000"/>
              <w:right w:val="nil"/>
            </w:tcBorders>
          </w:tcPr>
          <w:p w14:paraId="044307B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A8AB173" w14:textId="77777777" w:rsidR="00667558" w:rsidRPr="005B4D6A" w:rsidRDefault="00667558" w:rsidP="00667558">
            <w:pPr>
              <w:rPr>
                <w:sz w:val="16"/>
                <w:szCs w:val="16"/>
                <w:lang w:val="en-US"/>
              </w:rPr>
            </w:pPr>
            <w:r w:rsidRPr="005B4D6A">
              <w:rPr>
                <w:sz w:val="16"/>
                <w:szCs w:val="16"/>
                <w:lang w:val="en-US"/>
              </w:rPr>
              <w:t>2664102101206</w:t>
            </w:r>
          </w:p>
        </w:tc>
        <w:tc>
          <w:tcPr>
            <w:tcW w:w="4613" w:type="dxa"/>
            <w:tcBorders>
              <w:top w:val="nil"/>
              <w:left w:val="single" w:sz="2" w:space="0" w:color="000000"/>
              <w:bottom w:val="single" w:sz="2" w:space="0" w:color="000000"/>
              <w:right w:val="nil"/>
            </w:tcBorders>
          </w:tcPr>
          <w:p w14:paraId="55C6395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Mortar pentru tencuiala M 100-T</w:t>
            </w:r>
          </w:p>
        </w:tc>
        <w:tc>
          <w:tcPr>
            <w:tcW w:w="978" w:type="dxa"/>
            <w:tcBorders>
              <w:top w:val="nil"/>
              <w:left w:val="single" w:sz="2" w:space="0" w:color="000000"/>
              <w:bottom w:val="single" w:sz="2" w:space="0" w:color="000000"/>
              <w:right w:val="nil"/>
            </w:tcBorders>
            <w:vAlign w:val="center"/>
          </w:tcPr>
          <w:p w14:paraId="30924055"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75BAB72C"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1711F8F7" w14:textId="77777777" w:rsidR="00667558" w:rsidRPr="005B4D6A" w:rsidRDefault="00667558" w:rsidP="00667558">
            <w:pPr>
              <w:rPr>
                <w:sz w:val="18"/>
                <w:szCs w:val="18"/>
                <w:lang w:val="en-US"/>
              </w:rPr>
            </w:pPr>
          </w:p>
        </w:tc>
      </w:tr>
      <w:tr w:rsidR="00667558" w:rsidRPr="005B4D6A" w14:paraId="2856D54C" w14:textId="77777777" w:rsidTr="00667558">
        <w:tc>
          <w:tcPr>
            <w:tcW w:w="699" w:type="dxa"/>
            <w:tcBorders>
              <w:top w:val="nil"/>
              <w:left w:val="single" w:sz="2" w:space="0" w:color="000000"/>
              <w:bottom w:val="single" w:sz="2" w:space="0" w:color="000000"/>
              <w:right w:val="nil"/>
            </w:tcBorders>
          </w:tcPr>
          <w:p w14:paraId="47BE27B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505DE75" w14:textId="77777777" w:rsidR="00667558" w:rsidRPr="005B4D6A" w:rsidRDefault="00667558" w:rsidP="00667558">
            <w:pPr>
              <w:rPr>
                <w:sz w:val="16"/>
                <w:szCs w:val="16"/>
                <w:lang w:val="en-US"/>
              </w:rPr>
            </w:pPr>
            <w:r w:rsidRPr="005B4D6A">
              <w:rPr>
                <w:sz w:val="16"/>
                <w:szCs w:val="16"/>
                <w:lang w:val="en-US"/>
              </w:rPr>
              <w:t>2651122100024</w:t>
            </w:r>
          </w:p>
        </w:tc>
        <w:tc>
          <w:tcPr>
            <w:tcW w:w="4613" w:type="dxa"/>
            <w:tcBorders>
              <w:top w:val="nil"/>
              <w:left w:val="single" w:sz="2" w:space="0" w:color="000000"/>
              <w:bottom w:val="single" w:sz="2" w:space="0" w:color="000000"/>
              <w:right w:val="nil"/>
            </w:tcBorders>
          </w:tcPr>
          <w:p w14:paraId="2D3425F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4A0568F"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562574C7" w14:textId="77777777" w:rsidR="00667558" w:rsidRPr="005B4D6A" w:rsidRDefault="00667558" w:rsidP="00667558">
            <w:pPr>
              <w:rPr>
                <w:sz w:val="18"/>
                <w:szCs w:val="18"/>
                <w:lang w:val="en-US"/>
              </w:rPr>
            </w:pPr>
            <w:r w:rsidRPr="005B4D6A">
              <w:rPr>
                <w:sz w:val="18"/>
                <w:szCs w:val="18"/>
                <w:lang w:val="en-US"/>
              </w:rPr>
              <w:t>10,60</w:t>
            </w:r>
          </w:p>
        </w:tc>
        <w:tc>
          <w:tcPr>
            <w:tcW w:w="1119" w:type="dxa"/>
            <w:tcBorders>
              <w:top w:val="nil"/>
              <w:left w:val="single" w:sz="2" w:space="0" w:color="000000"/>
              <w:bottom w:val="single" w:sz="2" w:space="0" w:color="000000"/>
              <w:right w:val="single" w:sz="2" w:space="0" w:color="000000"/>
            </w:tcBorders>
            <w:vAlign w:val="center"/>
          </w:tcPr>
          <w:p w14:paraId="75FDE569" w14:textId="77777777" w:rsidR="00667558" w:rsidRPr="005B4D6A" w:rsidRDefault="00667558" w:rsidP="00667558">
            <w:pPr>
              <w:rPr>
                <w:sz w:val="18"/>
                <w:szCs w:val="18"/>
                <w:lang w:val="en-US"/>
              </w:rPr>
            </w:pPr>
          </w:p>
        </w:tc>
      </w:tr>
      <w:tr w:rsidR="00667558" w:rsidRPr="005B4D6A" w14:paraId="4B284864" w14:textId="77777777" w:rsidTr="00667558">
        <w:tc>
          <w:tcPr>
            <w:tcW w:w="699" w:type="dxa"/>
            <w:tcBorders>
              <w:top w:val="nil"/>
              <w:left w:val="single" w:sz="2" w:space="0" w:color="000000"/>
              <w:bottom w:val="single" w:sz="2" w:space="0" w:color="000000"/>
              <w:right w:val="nil"/>
            </w:tcBorders>
          </w:tcPr>
          <w:p w14:paraId="26418A8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B6BD5DA" w14:textId="77777777" w:rsidR="00667558" w:rsidRPr="005B4D6A" w:rsidRDefault="00667558" w:rsidP="00667558">
            <w:pPr>
              <w:rPr>
                <w:sz w:val="16"/>
                <w:szCs w:val="16"/>
                <w:lang w:val="en-US"/>
              </w:rPr>
            </w:pPr>
            <w:r w:rsidRPr="005B4D6A">
              <w:rPr>
                <w:sz w:val="16"/>
                <w:szCs w:val="16"/>
                <w:lang w:val="en-US"/>
              </w:rPr>
              <w:t>4100116202820</w:t>
            </w:r>
          </w:p>
        </w:tc>
        <w:tc>
          <w:tcPr>
            <w:tcW w:w="4613" w:type="dxa"/>
            <w:tcBorders>
              <w:top w:val="nil"/>
              <w:left w:val="single" w:sz="2" w:space="0" w:color="000000"/>
              <w:bottom w:val="single" w:sz="2" w:space="0" w:color="000000"/>
              <w:right w:val="nil"/>
            </w:tcBorders>
          </w:tcPr>
          <w:p w14:paraId="32F7D54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68BCD5E9"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2F67276F" w14:textId="77777777" w:rsidR="00667558" w:rsidRPr="005B4D6A" w:rsidRDefault="00667558" w:rsidP="00667558">
            <w:pPr>
              <w:rPr>
                <w:sz w:val="18"/>
                <w:szCs w:val="18"/>
                <w:lang w:val="en-US"/>
              </w:rPr>
            </w:pPr>
            <w:r w:rsidRPr="005B4D6A">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2360945C" w14:textId="77777777" w:rsidR="00667558" w:rsidRPr="005B4D6A" w:rsidRDefault="00667558" w:rsidP="00667558">
            <w:pPr>
              <w:rPr>
                <w:sz w:val="18"/>
                <w:szCs w:val="18"/>
                <w:lang w:val="en-US"/>
              </w:rPr>
            </w:pPr>
          </w:p>
        </w:tc>
      </w:tr>
      <w:tr w:rsidR="00667558" w:rsidRPr="005B4D6A" w14:paraId="0B640696" w14:textId="77777777" w:rsidTr="00667558">
        <w:tc>
          <w:tcPr>
            <w:tcW w:w="699" w:type="dxa"/>
            <w:tcBorders>
              <w:top w:val="nil"/>
              <w:left w:val="single" w:sz="2" w:space="0" w:color="000000"/>
              <w:bottom w:val="single" w:sz="2" w:space="0" w:color="000000"/>
              <w:right w:val="nil"/>
            </w:tcBorders>
          </w:tcPr>
          <w:p w14:paraId="636DFC4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D74AC88" w14:textId="77777777" w:rsidR="00667558" w:rsidRPr="005B4D6A" w:rsidRDefault="00667558" w:rsidP="00667558">
            <w:pPr>
              <w:rPr>
                <w:sz w:val="16"/>
                <w:szCs w:val="16"/>
                <w:lang w:val="en-US"/>
              </w:rPr>
            </w:pPr>
            <w:r w:rsidRPr="005B4D6A">
              <w:rPr>
                <w:sz w:val="16"/>
                <w:szCs w:val="16"/>
                <w:lang w:val="en-US"/>
              </w:rPr>
              <w:t>2030122928335</w:t>
            </w:r>
          </w:p>
        </w:tc>
        <w:tc>
          <w:tcPr>
            <w:tcW w:w="4613" w:type="dxa"/>
            <w:tcBorders>
              <w:top w:val="nil"/>
              <w:left w:val="single" w:sz="2" w:space="0" w:color="000000"/>
              <w:bottom w:val="single" w:sz="2" w:space="0" w:color="000000"/>
              <w:right w:val="nil"/>
            </w:tcBorders>
          </w:tcPr>
          <w:p w14:paraId="500B845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64E1F55E" w14:textId="77777777" w:rsidR="00667558" w:rsidRPr="005B4D6A" w:rsidRDefault="00667558" w:rsidP="00667558">
            <w:pPr>
              <w:rPr>
                <w:sz w:val="18"/>
                <w:szCs w:val="18"/>
                <w:lang w:val="en-US"/>
              </w:rPr>
            </w:pPr>
            <w:r w:rsidRPr="005B4D6A">
              <w:rPr>
                <w:sz w:val="18"/>
                <w:szCs w:val="18"/>
                <w:lang w:val="en-US"/>
              </w:rPr>
              <w:t>m2</w:t>
            </w:r>
          </w:p>
        </w:tc>
        <w:tc>
          <w:tcPr>
            <w:tcW w:w="1118" w:type="dxa"/>
            <w:tcBorders>
              <w:top w:val="nil"/>
              <w:left w:val="single" w:sz="2" w:space="0" w:color="000000"/>
              <w:bottom w:val="single" w:sz="2" w:space="0" w:color="000000"/>
              <w:right w:val="nil"/>
            </w:tcBorders>
            <w:vAlign w:val="center"/>
          </w:tcPr>
          <w:p w14:paraId="4B8F1494" w14:textId="77777777" w:rsidR="00667558" w:rsidRPr="005B4D6A" w:rsidRDefault="00667558" w:rsidP="00667558">
            <w:pPr>
              <w:rPr>
                <w:sz w:val="18"/>
                <w:szCs w:val="18"/>
                <w:lang w:val="en-US"/>
              </w:rPr>
            </w:pPr>
            <w:r w:rsidRPr="005B4D6A">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14:paraId="4B154E27" w14:textId="77777777" w:rsidR="00667558" w:rsidRPr="005B4D6A" w:rsidRDefault="00667558" w:rsidP="00667558">
            <w:pPr>
              <w:rPr>
                <w:sz w:val="18"/>
                <w:szCs w:val="18"/>
                <w:lang w:val="en-US"/>
              </w:rPr>
            </w:pPr>
          </w:p>
        </w:tc>
      </w:tr>
      <w:tr w:rsidR="00667558" w:rsidRPr="005B4D6A" w14:paraId="6BBFEE4E" w14:textId="77777777" w:rsidTr="00667558">
        <w:tc>
          <w:tcPr>
            <w:tcW w:w="699" w:type="dxa"/>
            <w:tcBorders>
              <w:top w:val="nil"/>
              <w:left w:val="single" w:sz="2" w:space="0" w:color="000000"/>
              <w:bottom w:val="single" w:sz="2" w:space="0" w:color="000000"/>
              <w:right w:val="nil"/>
            </w:tcBorders>
          </w:tcPr>
          <w:p w14:paraId="175D68D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8C7485" w14:textId="77777777" w:rsidR="00667558" w:rsidRPr="005B4D6A" w:rsidRDefault="00667558" w:rsidP="00667558">
            <w:pPr>
              <w:rPr>
                <w:sz w:val="16"/>
                <w:szCs w:val="16"/>
                <w:lang w:val="en-US"/>
              </w:rPr>
            </w:pPr>
            <w:r w:rsidRPr="005B4D6A">
              <w:rPr>
                <w:sz w:val="16"/>
                <w:szCs w:val="16"/>
                <w:lang w:val="en-US"/>
              </w:rPr>
              <w:t>2952270003716</w:t>
            </w:r>
          </w:p>
        </w:tc>
        <w:tc>
          <w:tcPr>
            <w:tcW w:w="4613" w:type="dxa"/>
            <w:tcBorders>
              <w:top w:val="nil"/>
              <w:left w:val="single" w:sz="2" w:space="0" w:color="000000"/>
              <w:bottom w:val="single" w:sz="2" w:space="0" w:color="000000"/>
              <w:right w:val="nil"/>
            </w:tcBorders>
          </w:tcPr>
          <w:p w14:paraId="285EFFC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5F87AA6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2A0BF80" w14:textId="77777777" w:rsidR="00667558" w:rsidRPr="005B4D6A" w:rsidRDefault="00667558" w:rsidP="00667558">
            <w:pPr>
              <w:rPr>
                <w:sz w:val="18"/>
                <w:szCs w:val="18"/>
                <w:lang w:val="en-US"/>
              </w:rPr>
            </w:pPr>
            <w:r w:rsidRPr="005B4D6A">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1BDF9766" w14:textId="77777777" w:rsidR="00667558" w:rsidRPr="005B4D6A" w:rsidRDefault="00667558" w:rsidP="00667558">
            <w:pPr>
              <w:rPr>
                <w:sz w:val="18"/>
                <w:szCs w:val="18"/>
                <w:lang w:val="en-US"/>
              </w:rPr>
            </w:pPr>
          </w:p>
        </w:tc>
      </w:tr>
      <w:tr w:rsidR="00667558" w:rsidRPr="005B4D6A" w14:paraId="12CD2C31" w14:textId="77777777" w:rsidTr="00667558">
        <w:tc>
          <w:tcPr>
            <w:tcW w:w="699" w:type="dxa"/>
            <w:tcBorders>
              <w:top w:val="nil"/>
              <w:left w:val="single" w:sz="2" w:space="0" w:color="000000"/>
              <w:bottom w:val="single" w:sz="2" w:space="0" w:color="000000"/>
              <w:right w:val="nil"/>
            </w:tcBorders>
          </w:tcPr>
          <w:p w14:paraId="3D2626C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BA9ED6A" w14:textId="77777777" w:rsidR="00667558" w:rsidRPr="005B4D6A" w:rsidRDefault="00667558" w:rsidP="00667558">
            <w:pPr>
              <w:rPr>
                <w:sz w:val="16"/>
                <w:szCs w:val="16"/>
                <w:lang w:val="en-US"/>
              </w:rPr>
            </w:pPr>
            <w:r w:rsidRPr="005B4D6A">
              <w:rPr>
                <w:sz w:val="16"/>
                <w:szCs w:val="16"/>
                <w:lang w:val="en-US"/>
              </w:rPr>
              <w:t>2952270007602</w:t>
            </w:r>
          </w:p>
        </w:tc>
        <w:tc>
          <w:tcPr>
            <w:tcW w:w="4613" w:type="dxa"/>
            <w:tcBorders>
              <w:top w:val="nil"/>
              <w:left w:val="single" w:sz="2" w:space="0" w:color="000000"/>
              <w:bottom w:val="single" w:sz="2" w:space="0" w:color="000000"/>
              <w:right w:val="nil"/>
            </w:tcBorders>
          </w:tcPr>
          <w:p w14:paraId="4105EEE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1BAABCE8"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01DD179" w14:textId="77777777" w:rsidR="00667558" w:rsidRPr="005B4D6A" w:rsidRDefault="00667558" w:rsidP="00667558">
            <w:pPr>
              <w:rPr>
                <w:sz w:val="18"/>
                <w:szCs w:val="18"/>
                <w:lang w:val="en-US"/>
              </w:rPr>
            </w:pPr>
            <w:r w:rsidRPr="005B4D6A">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12F9C37C" w14:textId="77777777" w:rsidR="00667558" w:rsidRPr="005B4D6A" w:rsidRDefault="00667558" w:rsidP="00667558">
            <w:pPr>
              <w:rPr>
                <w:sz w:val="18"/>
                <w:szCs w:val="18"/>
                <w:lang w:val="en-US"/>
              </w:rPr>
            </w:pPr>
          </w:p>
        </w:tc>
      </w:tr>
      <w:tr w:rsidR="00667558" w:rsidRPr="005B4D6A" w14:paraId="5BE002E6" w14:textId="77777777" w:rsidTr="00667558">
        <w:tc>
          <w:tcPr>
            <w:tcW w:w="699" w:type="dxa"/>
            <w:tcBorders>
              <w:top w:val="nil"/>
              <w:left w:val="single" w:sz="2" w:space="0" w:color="000000"/>
              <w:bottom w:val="single" w:sz="2" w:space="0" w:color="000000"/>
              <w:right w:val="nil"/>
            </w:tcBorders>
          </w:tcPr>
          <w:p w14:paraId="642501D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C551CE" w14:textId="77777777" w:rsidR="00667558" w:rsidRPr="005B4D6A" w:rsidRDefault="00667558" w:rsidP="00667558">
            <w:pPr>
              <w:rPr>
                <w:sz w:val="16"/>
                <w:szCs w:val="16"/>
                <w:lang w:val="en-US"/>
              </w:rPr>
            </w:pPr>
            <w:r w:rsidRPr="005B4D6A">
              <w:rPr>
                <w:sz w:val="16"/>
                <w:szCs w:val="16"/>
                <w:lang w:val="en-US"/>
              </w:rPr>
              <w:t>2811230001303</w:t>
            </w:r>
          </w:p>
        </w:tc>
        <w:tc>
          <w:tcPr>
            <w:tcW w:w="4613" w:type="dxa"/>
            <w:tcBorders>
              <w:top w:val="nil"/>
              <w:left w:val="single" w:sz="2" w:space="0" w:color="000000"/>
              <w:bottom w:val="single" w:sz="2" w:space="0" w:color="000000"/>
              <w:right w:val="nil"/>
            </w:tcBorders>
          </w:tcPr>
          <w:p w14:paraId="7EE04C0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7DD1ED60"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98C82AB" w14:textId="77777777" w:rsidR="00667558" w:rsidRPr="005B4D6A" w:rsidRDefault="00667558" w:rsidP="00667558">
            <w:pPr>
              <w:rPr>
                <w:sz w:val="18"/>
                <w:szCs w:val="18"/>
                <w:lang w:val="en-US"/>
              </w:rPr>
            </w:pPr>
            <w:r w:rsidRPr="005B4D6A">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1E7DD1A2" w14:textId="77777777" w:rsidR="00667558" w:rsidRPr="005B4D6A" w:rsidRDefault="00667558" w:rsidP="00667558">
            <w:pPr>
              <w:rPr>
                <w:sz w:val="18"/>
                <w:szCs w:val="18"/>
                <w:lang w:val="en-US"/>
              </w:rPr>
            </w:pPr>
          </w:p>
        </w:tc>
      </w:tr>
      <w:tr w:rsidR="00667558" w:rsidRPr="005B4D6A" w14:paraId="3ECB55B9" w14:textId="77777777" w:rsidTr="00667558">
        <w:tc>
          <w:tcPr>
            <w:tcW w:w="699" w:type="dxa"/>
            <w:tcBorders>
              <w:top w:val="single" w:sz="2" w:space="0" w:color="000000"/>
              <w:left w:val="single" w:sz="2" w:space="0" w:color="000000"/>
              <w:bottom w:val="single" w:sz="2" w:space="0" w:color="000000"/>
              <w:right w:val="nil"/>
            </w:tcBorders>
            <w:vAlign w:val="center"/>
          </w:tcPr>
          <w:p w14:paraId="3BDC2399"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074E6998" w14:textId="77777777" w:rsidR="00667558" w:rsidRPr="005B4D6A" w:rsidRDefault="00667558" w:rsidP="00667558">
            <w:pPr>
              <w:jc w:val="center"/>
              <w:rPr>
                <w:sz w:val="22"/>
                <w:szCs w:val="22"/>
                <w:lang w:val="en-US"/>
              </w:rPr>
            </w:pPr>
            <w:r w:rsidRPr="005B4D6A">
              <w:rPr>
                <w:sz w:val="22"/>
                <w:szCs w:val="22"/>
                <w:lang w:val="en-US"/>
              </w:rPr>
              <w:t>AcE07C</w:t>
            </w:r>
          </w:p>
          <w:p w14:paraId="6635AAD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E88E1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7B9EFB56"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D1D184B"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39A714" w14:textId="77777777" w:rsidR="00667558" w:rsidRPr="005B4D6A" w:rsidRDefault="00667558" w:rsidP="00667558">
            <w:pPr>
              <w:jc w:val="right"/>
              <w:rPr>
                <w:lang w:val="en-US"/>
              </w:rPr>
            </w:pPr>
            <w:r w:rsidRPr="005B4D6A">
              <w:rPr>
                <w:lang w:val="en-US"/>
              </w:rPr>
              <w:t>15,00</w:t>
            </w:r>
          </w:p>
        </w:tc>
      </w:tr>
      <w:tr w:rsidR="00667558" w:rsidRPr="005B4D6A" w14:paraId="7CB16741" w14:textId="77777777" w:rsidTr="00667558">
        <w:tc>
          <w:tcPr>
            <w:tcW w:w="699" w:type="dxa"/>
            <w:tcBorders>
              <w:top w:val="nil"/>
              <w:left w:val="single" w:sz="2" w:space="0" w:color="000000"/>
              <w:bottom w:val="single" w:sz="2" w:space="0" w:color="000000"/>
              <w:right w:val="nil"/>
            </w:tcBorders>
          </w:tcPr>
          <w:p w14:paraId="19A4818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70A3923" w14:textId="77777777" w:rsidR="00667558" w:rsidRPr="005B4D6A" w:rsidRDefault="00667558" w:rsidP="00667558">
            <w:pPr>
              <w:rPr>
                <w:sz w:val="16"/>
                <w:szCs w:val="16"/>
                <w:lang w:val="en-US"/>
              </w:rPr>
            </w:pPr>
            <w:r w:rsidRPr="005B4D6A">
              <w:rPr>
                <w:sz w:val="16"/>
                <w:szCs w:val="16"/>
                <w:lang w:val="en-US"/>
              </w:rPr>
              <w:t>7129090010600</w:t>
            </w:r>
          </w:p>
        </w:tc>
        <w:tc>
          <w:tcPr>
            <w:tcW w:w="4613" w:type="dxa"/>
            <w:tcBorders>
              <w:top w:val="nil"/>
              <w:left w:val="single" w:sz="2" w:space="0" w:color="000000"/>
              <w:bottom w:val="single" w:sz="2" w:space="0" w:color="000000"/>
              <w:right w:val="nil"/>
            </w:tcBorders>
          </w:tcPr>
          <w:p w14:paraId="3E3EE1C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0D68AF58"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41B75D9" w14:textId="77777777" w:rsidR="00667558" w:rsidRPr="005B4D6A" w:rsidRDefault="00667558" w:rsidP="00667558">
            <w:pPr>
              <w:rPr>
                <w:sz w:val="18"/>
                <w:szCs w:val="18"/>
                <w:lang w:val="en-US"/>
              </w:rPr>
            </w:pPr>
            <w:r w:rsidRPr="005B4D6A">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2C84C61F" w14:textId="77777777" w:rsidR="00667558" w:rsidRPr="005B4D6A" w:rsidRDefault="00667558" w:rsidP="00667558">
            <w:pPr>
              <w:rPr>
                <w:sz w:val="18"/>
                <w:szCs w:val="18"/>
                <w:lang w:val="en-US"/>
              </w:rPr>
            </w:pPr>
          </w:p>
        </w:tc>
      </w:tr>
      <w:tr w:rsidR="00667558" w:rsidRPr="005B4D6A" w14:paraId="2D62768A" w14:textId="77777777" w:rsidTr="00667558">
        <w:tc>
          <w:tcPr>
            <w:tcW w:w="699" w:type="dxa"/>
            <w:tcBorders>
              <w:top w:val="nil"/>
              <w:left w:val="single" w:sz="2" w:space="0" w:color="000000"/>
              <w:bottom w:val="single" w:sz="2" w:space="0" w:color="000000"/>
              <w:right w:val="nil"/>
            </w:tcBorders>
          </w:tcPr>
          <w:p w14:paraId="3CD31A3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A124D2" w14:textId="77777777" w:rsidR="00667558" w:rsidRPr="005B4D6A" w:rsidRDefault="00667558" w:rsidP="00667558">
            <w:pPr>
              <w:rPr>
                <w:sz w:val="16"/>
                <w:szCs w:val="16"/>
                <w:lang w:val="en-US"/>
              </w:rPr>
            </w:pPr>
            <w:r w:rsidRPr="005B4D6A">
              <w:rPr>
                <w:sz w:val="16"/>
                <w:szCs w:val="16"/>
                <w:lang w:val="en-US"/>
              </w:rPr>
              <w:t>2875274200000-1</w:t>
            </w:r>
          </w:p>
        </w:tc>
        <w:tc>
          <w:tcPr>
            <w:tcW w:w="4613" w:type="dxa"/>
            <w:tcBorders>
              <w:top w:val="nil"/>
              <w:left w:val="single" w:sz="2" w:space="0" w:color="000000"/>
              <w:bottom w:val="single" w:sz="2" w:space="0" w:color="000000"/>
              <w:right w:val="nil"/>
            </w:tcBorders>
          </w:tcPr>
          <w:p w14:paraId="060E3D4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6B523824"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C40AB5F"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67FB43BC" w14:textId="77777777" w:rsidR="00667558" w:rsidRPr="005B4D6A" w:rsidRDefault="00667558" w:rsidP="00667558">
            <w:pPr>
              <w:rPr>
                <w:sz w:val="18"/>
                <w:szCs w:val="18"/>
                <w:lang w:val="en-US"/>
              </w:rPr>
            </w:pPr>
          </w:p>
        </w:tc>
      </w:tr>
      <w:tr w:rsidR="00667558" w:rsidRPr="005B4D6A" w14:paraId="00019B37" w14:textId="77777777" w:rsidTr="00667558">
        <w:tc>
          <w:tcPr>
            <w:tcW w:w="699" w:type="dxa"/>
            <w:tcBorders>
              <w:top w:val="nil"/>
              <w:left w:val="single" w:sz="2" w:space="0" w:color="000000"/>
              <w:bottom w:val="single" w:sz="2" w:space="0" w:color="000000"/>
              <w:right w:val="nil"/>
            </w:tcBorders>
          </w:tcPr>
          <w:p w14:paraId="356A4D8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2DBD4A" w14:textId="77777777" w:rsidR="00667558" w:rsidRPr="005B4D6A" w:rsidRDefault="00667558" w:rsidP="00667558">
            <w:pPr>
              <w:rPr>
                <w:sz w:val="16"/>
                <w:szCs w:val="16"/>
                <w:lang w:val="en-US"/>
              </w:rPr>
            </w:pPr>
            <w:r w:rsidRPr="005B4D6A">
              <w:rPr>
                <w:sz w:val="16"/>
                <w:szCs w:val="16"/>
                <w:lang w:val="en-US"/>
              </w:rPr>
              <w:t>2651122100402</w:t>
            </w:r>
          </w:p>
        </w:tc>
        <w:tc>
          <w:tcPr>
            <w:tcW w:w="4613" w:type="dxa"/>
            <w:tcBorders>
              <w:top w:val="nil"/>
              <w:left w:val="single" w:sz="2" w:space="0" w:color="000000"/>
              <w:bottom w:val="single" w:sz="2" w:space="0" w:color="000000"/>
              <w:right w:val="nil"/>
            </w:tcBorders>
          </w:tcPr>
          <w:p w14:paraId="57C39A0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05F89F5E"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E067BB1" w14:textId="77777777" w:rsidR="00667558" w:rsidRPr="005B4D6A" w:rsidRDefault="00667558" w:rsidP="00667558">
            <w:pPr>
              <w:rPr>
                <w:sz w:val="18"/>
                <w:szCs w:val="18"/>
                <w:lang w:val="en-US"/>
              </w:rPr>
            </w:pPr>
            <w:r w:rsidRPr="005B4D6A">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49C40506" w14:textId="77777777" w:rsidR="00667558" w:rsidRPr="005B4D6A" w:rsidRDefault="00667558" w:rsidP="00667558">
            <w:pPr>
              <w:rPr>
                <w:sz w:val="18"/>
                <w:szCs w:val="18"/>
                <w:lang w:val="en-US"/>
              </w:rPr>
            </w:pPr>
          </w:p>
        </w:tc>
      </w:tr>
      <w:tr w:rsidR="00667558" w:rsidRPr="005B4D6A" w14:paraId="4FE11EA0" w14:textId="77777777" w:rsidTr="00667558">
        <w:tc>
          <w:tcPr>
            <w:tcW w:w="699" w:type="dxa"/>
            <w:tcBorders>
              <w:top w:val="nil"/>
              <w:left w:val="single" w:sz="2" w:space="0" w:color="000000"/>
              <w:bottom w:val="single" w:sz="2" w:space="0" w:color="000000"/>
              <w:right w:val="nil"/>
            </w:tcBorders>
          </w:tcPr>
          <w:p w14:paraId="58AC2CE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0435BEE" w14:textId="77777777" w:rsidR="00667558" w:rsidRPr="005B4D6A" w:rsidRDefault="00667558" w:rsidP="00667558">
            <w:pPr>
              <w:rPr>
                <w:sz w:val="16"/>
                <w:szCs w:val="16"/>
                <w:lang w:val="en-US"/>
              </w:rPr>
            </w:pPr>
            <w:r w:rsidRPr="005B4D6A">
              <w:rPr>
                <w:sz w:val="16"/>
                <w:szCs w:val="16"/>
                <w:lang w:val="en-US"/>
              </w:rPr>
              <w:t>1421102200525</w:t>
            </w:r>
          </w:p>
        </w:tc>
        <w:tc>
          <w:tcPr>
            <w:tcW w:w="4613" w:type="dxa"/>
            <w:tcBorders>
              <w:top w:val="nil"/>
              <w:left w:val="single" w:sz="2" w:space="0" w:color="000000"/>
              <w:bottom w:val="single" w:sz="2" w:space="0" w:color="000000"/>
              <w:right w:val="nil"/>
            </w:tcBorders>
          </w:tcPr>
          <w:p w14:paraId="132AA22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59AE909"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2EAF3B0" w14:textId="77777777" w:rsidR="00667558" w:rsidRPr="005B4D6A" w:rsidRDefault="00667558" w:rsidP="00667558">
            <w:pPr>
              <w:rPr>
                <w:sz w:val="18"/>
                <w:szCs w:val="18"/>
                <w:lang w:val="en-US"/>
              </w:rPr>
            </w:pPr>
            <w:r w:rsidRPr="005B4D6A">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0A934C41" w14:textId="77777777" w:rsidR="00667558" w:rsidRPr="005B4D6A" w:rsidRDefault="00667558" w:rsidP="00667558">
            <w:pPr>
              <w:rPr>
                <w:sz w:val="18"/>
                <w:szCs w:val="18"/>
                <w:lang w:val="en-US"/>
              </w:rPr>
            </w:pPr>
          </w:p>
        </w:tc>
      </w:tr>
      <w:tr w:rsidR="00667558" w:rsidRPr="005B4D6A" w14:paraId="009DE79D" w14:textId="77777777" w:rsidTr="00667558">
        <w:tc>
          <w:tcPr>
            <w:tcW w:w="699" w:type="dxa"/>
            <w:tcBorders>
              <w:top w:val="nil"/>
              <w:left w:val="single" w:sz="2" w:space="0" w:color="000000"/>
              <w:bottom w:val="single" w:sz="2" w:space="0" w:color="000000"/>
              <w:right w:val="nil"/>
            </w:tcBorders>
          </w:tcPr>
          <w:p w14:paraId="0A60B5C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B29B5A2" w14:textId="77777777" w:rsidR="00667558" w:rsidRPr="005B4D6A" w:rsidRDefault="00667558" w:rsidP="00667558">
            <w:pPr>
              <w:rPr>
                <w:sz w:val="16"/>
                <w:szCs w:val="16"/>
                <w:lang w:val="en-US"/>
              </w:rPr>
            </w:pPr>
            <w:r w:rsidRPr="005B4D6A">
              <w:rPr>
                <w:sz w:val="16"/>
                <w:szCs w:val="16"/>
                <w:lang w:val="en-US"/>
              </w:rPr>
              <w:t>4100116202818</w:t>
            </w:r>
          </w:p>
        </w:tc>
        <w:tc>
          <w:tcPr>
            <w:tcW w:w="4613" w:type="dxa"/>
            <w:tcBorders>
              <w:top w:val="nil"/>
              <w:left w:val="single" w:sz="2" w:space="0" w:color="000000"/>
              <w:bottom w:val="single" w:sz="2" w:space="0" w:color="000000"/>
              <w:right w:val="nil"/>
            </w:tcBorders>
          </w:tcPr>
          <w:p w14:paraId="4A29DFB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43795856"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213EACB1" w14:textId="77777777" w:rsidR="00667558" w:rsidRPr="005B4D6A" w:rsidRDefault="00667558" w:rsidP="00667558">
            <w:pPr>
              <w:rPr>
                <w:sz w:val="18"/>
                <w:szCs w:val="18"/>
                <w:lang w:val="en-US"/>
              </w:rPr>
            </w:pPr>
            <w:r w:rsidRPr="005B4D6A">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7C73C6C8" w14:textId="77777777" w:rsidR="00667558" w:rsidRPr="005B4D6A" w:rsidRDefault="00667558" w:rsidP="00667558">
            <w:pPr>
              <w:rPr>
                <w:sz w:val="18"/>
                <w:szCs w:val="18"/>
                <w:lang w:val="en-US"/>
              </w:rPr>
            </w:pPr>
          </w:p>
        </w:tc>
      </w:tr>
      <w:tr w:rsidR="00667558" w:rsidRPr="005B4D6A" w14:paraId="2AF43A5F" w14:textId="77777777" w:rsidTr="00667558">
        <w:tc>
          <w:tcPr>
            <w:tcW w:w="699" w:type="dxa"/>
            <w:tcBorders>
              <w:top w:val="nil"/>
              <w:left w:val="single" w:sz="2" w:space="0" w:color="000000"/>
              <w:bottom w:val="nil"/>
              <w:right w:val="nil"/>
            </w:tcBorders>
          </w:tcPr>
          <w:p w14:paraId="44CB1660"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3E263E63"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5C343547"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2. Capitolul II 1.Lucrari de terasamente</w:t>
            </w:r>
          </w:p>
        </w:tc>
        <w:tc>
          <w:tcPr>
            <w:tcW w:w="978" w:type="dxa"/>
            <w:tcBorders>
              <w:top w:val="nil"/>
              <w:left w:val="single" w:sz="2" w:space="0" w:color="000000"/>
              <w:bottom w:val="nil"/>
              <w:right w:val="nil"/>
            </w:tcBorders>
          </w:tcPr>
          <w:p w14:paraId="59ECD269"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6D50FC61"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56EF0734" w14:textId="77777777" w:rsidR="00667558" w:rsidRPr="005B4D6A" w:rsidRDefault="00667558" w:rsidP="00667558">
            <w:pPr>
              <w:rPr>
                <w:lang w:val="en-US"/>
              </w:rPr>
            </w:pPr>
          </w:p>
        </w:tc>
      </w:tr>
      <w:tr w:rsidR="00667558" w:rsidRPr="005B4D6A" w14:paraId="711C94FD" w14:textId="77777777" w:rsidTr="00667558">
        <w:tc>
          <w:tcPr>
            <w:tcW w:w="699" w:type="dxa"/>
            <w:tcBorders>
              <w:top w:val="single" w:sz="2" w:space="0" w:color="000000"/>
              <w:left w:val="single" w:sz="2" w:space="0" w:color="000000"/>
              <w:bottom w:val="single" w:sz="2" w:space="0" w:color="000000"/>
              <w:right w:val="nil"/>
            </w:tcBorders>
            <w:vAlign w:val="center"/>
          </w:tcPr>
          <w:p w14:paraId="7670183D" w14:textId="77777777" w:rsidR="00667558" w:rsidRPr="005B4D6A" w:rsidRDefault="00667558" w:rsidP="00667558">
            <w:pPr>
              <w:jc w:val="center"/>
              <w:rPr>
                <w:sz w:val="22"/>
                <w:szCs w:val="22"/>
                <w:lang w:val="en-US"/>
              </w:rPr>
            </w:pPr>
            <w:r w:rsidRPr="005B4D6A">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455ED22C" w14:textId="77777777" w:rsidR="00667558" w:rsidRPr="005B4D6A" w:rsidRDefault="00667558" w:rsidP="00667558">
            <w:pPr>
              <w:jc w:val="center"/>
              <w:rPr>
                <w:sz w:val="22"/>
                <w:szCs w:val="22"/>
                <w:lang w:val="en-US"/>
              </w:rPr>
            </w:pPr>
            <w:r w:rsidRPr="005B4D6A">
              <w:rPr>
                <w:sz w:val="22"/>
                <w:szCs w:val="22"/>
                <w:lang w:val="en-US"/>
              </w:rPr>
              <w:t>TsC03F1</w:t>
            </w:r>
          </w:p>
          <w:p w14:paraId="61B1BF1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FDD9A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Excavarea pamintului in debleu, exc. 0,4 m.c., la depozit, pamint gr. II,  Y = 1,90t/mc.</w:t>
            </w:r>
          </w:p>
        </w:tc>
        <w:tc>
          <w:tcPr>
            <w:tcW w:w="978" w:type="dxa"/>
            <w:tcBorders>
              <w:top w:val="single" w:sz="2" w:space="0" w:color="000000"/>
              <w:left w:val="single" w:sz="2" w:space="0" w:color="000000"/>
              <w:bottom w:val="single" w:sz="2" w:space="0" w:color="000000"/>
              <w:right w:val="nil"/>
            </w:tcBorders>
            <w:vAlign w:val="center"/>
          </w:tcPr>
          <w:p w14:paraId="7792FFBA"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D6987B7"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886F24" w14:textId="77777777" w:rsidR="00667558" w:rsidRPr="005B4D6A" w:rsidRDefault="00667558" w:rsidP="00667558">
            <w:pPr>
              <w:jc w:val="right"/>
              <w:rPr>
                <w:lang w:val="en-US"/>
              </w:rPr>
            </w:pPr>
            <w:r w:rsidRPr="005B4D6A">
              <w:rPr>
                <w:lang w:val="en-US"/>
              </w:rPr>
              <w:t>4,95</w:t>
            </w:r>
          </w:p>
        </w:tc>
      </w:tr>
      <w:tr w:rsidR="00667558" w:rsidRPr="005B4D6A" w14:paraId="5F5976CE" w14:textId="77777777" w:rsidTr="00667558">
        <w:tc>
          <w:tcPr>
            <w:tcW w:w="699" w:type="dxa"/>
            <w:tcBorders>
              <w:top w:val="nil"/>
              <w:left w:val="single" w:sz="2" w:space="0" w:color="000000"/>
              <w:bottom w:val="single" w:sz="2" w:space="0" w:color="000000"/>
              <w:right w:val="nil"/>
            </w:tcBorders>
          </w:tcPr>
          <w:p w14:paraId="708C90B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B9992FA" w14:textId="77777777" w:rsidR="00667558" w:rsidRPr="005B4D6A" w:rsidRDefault="00667558" w:rsidP="00667558">
            <w:pPr>
              <w:rPr>
                <w:sz w:val="16"/>
                <w:szCs w:val="16"/>
                <w:lang w:val="en-US"/>
              </w:rPr>
            </w:pPr>
            <w:r w:rsidRPr="005B4D6A">
              <w:rPr>
                <w:sz w:val="16"/>
                <w:szCs w:val="16"/>
                <w:lang w:val="en-US"/>
              </w:rPr>
              <w:t>2952260003501</w:t>
            </w:r>
          </w:p>
        </w:tc>
        <w:tc>
          <w:tcPr>
            <w:tcW w:w="4613" w:type="dxa"/>
            <w:tcBorders>
              <w:top w:val="nil"/>
              <w:left w:val="single" w:sz="2" w:space="0" w:color="000000"/>
              <w:bottom w:val="single" w:sz="2" w:space="0" w:color="000000"/>
              <w:right w:val="nil"/>
            </w:tcBorders>
          </w:tcPr>
          <w:p w14:paraId="2DA8657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3048C47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2A510D1" w14:textId="77777777" w:rsidR="00667558" w:rsidRPr="005B4D6A" w:rsidRDefault="00667558" w:rsidP="00667558">
            <w:pPr>
              <w:rPr>
                <w:sz w:val="18"/>
                <w:szCs w:val="18"/>
                <w:lang w:val="en-US"/>
              </w:rPr>
            </w:pPr>
            <w:r w:rsidRPr="005B4D6A">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41832619" w14:textId="77777777" w:rsidR="00667558" w:rsidRPr="005B4D6A" w:rsidRDefault="00667558" w:rsidP="00667558">
            <w:pPr>
              <w:rPr>
                <w:sz w:val="18"/>
                <w:szCs w:val="18"/>
                <w:lang w:val="en-US"/>
              </w:rPr>
            </w:pPr>
          </w:p>
        </w:tc>
      </w:tr>
      <w:tr w:rsidR="00667558" w:rsidRPr="005B4D6A" w14:paraId="5D15EBFC" w14:textId="77777777" w:rsidTr="00667558">
        <w:tc>
          <w:tcPr>
            <w:tcW w:w="699" w:type="dxa"/>
            <w:tcBorders>
              <w:top w:val="single" w:sz="2" w:space="0" w:color="000000"/>
              <w:left w:val="single" w:sz="2" w:space="0" w:color="000000"/>
              <w:bottom w:val="single" w:sz="2" w:space="0" w:color="000000"/>
              <w:right w:val="nil"/>
            </w:tcBorders>
            <w:vAlign w:val="center"/>
          </w:tcPr>
          <w:p w14:paraId="062FA1F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6C6648FD" w14:textId="77777777" w:rsidR="00667558" w:rsidRPr="005B4D6A" w:rsidRDefault="00667558" w:rsidP="00667558">
            <w:pPr>
              <w:jc w:val="center"/>
              <w:rPr>
                <w:sz w:val="22"/>
                <w:szCs w:val="22"/>
                <w:lang w:val="en-US"/>
              </w:rPr>
            </w:pPr>
            <w:r w:rsidRPr="005B4D6A">
              <w:rPr>
                <w:sz w:val="22"/>
                <w:szCs w:val="22"/>
                <w:lang w:val="en-US"/>
              </w:rPr>
              <w:t>TsI51A3</w:t>
            </w:r>
          </w:p>
          <w:p w14:paraId="2B0B0933"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6CA398"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1FCCF5A8"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4F8F60A"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03A677" w14:textId="77777777" w:rsidR="00667558" w:rsidRPr="005B4D6A" w:rsidRDefault="00667558" w:rsidP="00667558">
            <w:pPr>
              <w:jc w:val="right"/>
              <w:rPr>
                <w:lang w:val="en-US"/>
              </w:rPr>
            </w:pPr>
            <w:r w:rsidRPr="005B4D6A">
              <w:rPr>
                <w:lang w:val="en-US"/>
              </w:rPr>
              <w:t>939,55</w:t>
            </w:r>
          </w:p>
        </w:tc>
      </w:tr>
      <w:tr w:rsidR="00667558" w:rsidRPr="005B4D6A" w14:paraId="56E07B6A" w14:textId="77777777" w:rsidTr="00667558">
        <w:tc>
          <w:tcPr>
            <w:tcW w:w="699" w:type="dxa"/>
            <w:tcBorders>
              <w:top w:val="nil"/>
              <w:left w:val="single" w:sz="2" w:space="0" w:color="000000"/>
              <w:bottom w:val="single" w:sz="2" w:space="0" w:color="000000"/>
              <w:right w:val="nil"/>
            </w:tcBorders>
          </w:tcPr>
          <w:p w14:paraId="2D0B0AB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A63AF0"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532FCEB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C1A584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9B8E000"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4763BC9" w14:textId="77777777" w:rsidR="00667558" w:rsidRPr="005B4D6A" w:rsidRDefault="00667558" w:rsidP="00667558">
            <w:pPr>
              <w:rPr>
                <w:sz w:val="18"/>
                <w:szCs w:val="18"/>
                <w:lang w:val="en-US"/>
              </w:rPr>
            </w:pPr>
          </w:p>
        </w:tc>
      </w:tr>
      <w:tr w:rsidR="00667558" w:rsidRPr="005B4D6A" w14:paraId="05A0D664" w14:textId="77777777" w:rsidTr="00667558">
        <w:tc>
          <w:tcPr>
            <w:tcW w:w="699" w:type="dxa"/>
            <w:tcBorders>
              <w:top w:val="single" w:sz="2" w:space="0" w:color="000000"/>
              <w:left w:val="single" w:sz="2" w:space="0" w:color="000000"/>
              <w:bottom w:val="single" w:sz="2" w:space="0" w:color="000000"/>
              <w:right w:val="nil"/>
            </w:tcBorders>
            <w:vAlign w:val="center"/>
          </w:tcPr>
          <w:p w14:paraId="7CEB72D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6FA17A12" w14:textId="77777777" w:rsidR="00667558" w:rsidRPr="005B4D6A" w:rsidRDefault="00667558" w:rsidP="00667558">
            <w:pPr>
              <w:jc w:val="center"/>
              <w:rPr>
                <w:sz w:val="22"/>
                <w:szCs w:val="22"/>
                <w:lang w:val="en-US"/>
              </w:rPr>
            </w:pPr>
            <w:r w:rsidRPr="005B4D6A">
              <w:rPr>
                <w:sz w:val="22"/>
                <w:szCs w:val="22"/>
                <w:lang w:val="en-US"/>
              </w:rPr>
              <w:t>TsC51B</w:t>
            </w:r>
          </w:p>
          <w:p w14:paraId="20D4E7D2"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CE30B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5B2EC220"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BDA3EEF"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AD3395" w14:textId="77777777" w:rsidR="00667558" w:rsidRPr="005B4D6A" w:rsidRDefault="00667558" w:rsidP="00667558">
            <w:pPr>
              <w:jc w:val="right"/>
              <w:rPr>
                <w:lang w:val="en-US"/>
              </w:rPr>
            </w:pPr>
            <w:r w:rsidRPr="005B4D6A">
              <w:rPr>
                <w:lang w:val="en-US"/>
              </w:rPr>
              <w:t>4,95</w:t>
            </w:r>
          </w:p>
        </w:tc>
      </w:tr>
      <w:tr w:rsidR="00667558" w:rsidRPr="005B4D6A" w14:paraId="5C5B919B" w14:textId="77777777" w:rsidTr="00667558">
        <w:tc>
          <w:tcPr>
            <w:tcW w:w="699" w:type="dxa"/>
            <w:tcBorders>
              <w:top w:val="nil"/>
              <w:left w:val="single" w:sz="2" w:space="0" w:color="000000"/>
              <w:bottom w:val="single" w:sz="2" w:space="0" w:color="000000"/>
              <w:right w:val="nil"/>
            </w:tcBorders>
          </w:tcPr>
          <w:p w14:paraId="064D662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25516B2"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7554A8C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DB5BF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963063E" w14:textId="77777777" w:rsidR="00667558" w:rsidRPr="005B4D6A" w:rsidRDefault="00667558" w:rsidP="00667558">
            <w:pPr>
              <w:rPr>
                <w:sz w:val="18"/>
                <w:szCs w:val="18"/>
                <w:lang w:val="en-US"/>
              </w:rPr>
            </w:pPr>
            <w:r w:rsidRPr="005B4D6A">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26F33C43" w14:textId="77777777" w:rsidR="00667558" w:rsidRPr="005B4D6A" w:rsidRDefault="00667558" w:rsidP="00667558">
            <w:pPr>
              <w:rPr>
                <w:sz w:val="18"/>
                <w:szCs w:val="18"/>
                <w:lang w:val="en-US"/>
              </w:rPr>
            </w:pPr>
          </w:p>
        </w:tc>
      </w:tr>
      <w:tr w:rsidR="00667558" w:rsidRPr="005B4D6A" w14:paraId="0CD83A8E" w14:textId="77777777" w:rsidTr="00667558">
        <w:tc>
          <w:tcPr>
            <w:tcW w:w="699" w:type="dxa"/>
            <w:tcBorders>
              <w:top w:val="nil"/>
              <w:left w:val="single" w:sz="2" w:space="0" w:color="000000"/>
              <w:bottom w:val="single" w:sz="2" w:space="0" w:color="000000"/>
              <w:right w:val="nil"/>
            </w:tcBorders>
          </w:tcPr>
          <w:p w14:paraId="3FEDDB2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2FD139A" w14:textId="77777777" w:rsidR="00667558" w:rsidRPr="005B4D6A" w:rsidRDefault="00667558" w:rsidP="00667558">
            <w:pPr>
              <w:rPr>
                <w:sz w:val="16"/>
                <w:szCs w:val="16"/>
                <w:lang w:val="en-US"/>
              </w:rPr>
            </w:pPr>
            <w:r w:rsidRPr="005B4D6A">
              <w:rPr>
                <w:sz w:val="16"/>
                <w:szCs w:val="16"/>
                <w:lang w:val="en-US"/>
              </w:rPr>
              <w:t>1411122201752</w:t>
            </w:r>
          </w:p>
        </w:tc>
        <w:tc>
          <w:tcPr>
            <w:tcW w:w="4613" w:type="dxa"/>
            <w:tcBorders>
              <w:top w:val="nil"/>
              <w:left w:val="single" w:sz="2" w:space="0" w:color="000000"/>
              <w:bottom w:val="single" w:sz="2" w:space="0" w:color="000000"/>
              <w:right w:val="nil"/>
            </w:tcBorders>
          </w:tcPr>
          <w:p w14:paraId="61E5C9C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477A67B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DE935C3" w14:textId="77777777" w:rsidR="00667558" w:rsidRPr="005B4D6A" w:rsidRDefault="00667558" w:rsidP="00667558">
            <w:pPr>
              <w:rPr>
                <w:sz w:val="18"/>
                <w:szCs w:val="18"/>
                <w:lang w:val="en-US"/>
              </w:rPr>
            </w:pPr>
            <w:r w:rsidRPr="005B4D6A">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36C05DB8" w14:textId="77777777" w:rsidR="00667558" w:rsidRPr="005B4D6A" w:rsidRDefault="00667558" w:rsidP="00667558">
            <w:pPr>
              <w:rPr>
                <w:sz w:val="18"/>
                <w:szCs w:val="18"/>
                <w:lang w:val="en-US"/>
              </w:rPr>
            </w:pPr>
          </w:p>
        </w:tc>
      </w:tr>
      <w:tr w:rsidR="00667558" w:rsidRPr="005B4D6A" w14:paraId="0DB87DC4" w14:textId="77777777" w:rsidTr="00667558">
        <w:tc>
          <w:tcPr>
            <w:tcW w:w="699" w:type="dxa"/>
            <w:tcBorders>
              <w:top w:val="nil"/>
              <w:left w:val="single" w:sz="2" w:space="0" w:color="000000"/>
              <w:bottom w:val="single" w:sz="2" w:space="0" w:color="000000"/>
              <w:right w:val="nil"/>
            </w:tcBorders>
          </w:tcPr>
          <w:p w14:paraId="5E4B23D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AAC92C" w14:textId="77777777" w:rsidR="00667558" w:rsidRPr="005B4D6A" w:rsidRDefault="00667558" w:rsidP="00667558">
            <w:pPr>
              <w:rPr>
                <w:sz w:val="16"/>
                <w:szCs w:val="16"/>
                <w:lang w:val="en-US"/>
              </w:rPr>
            </w:pPr>
            <w:r w:rsidRPr="005B4D6A">
              <w:rPr>
                <w:sz w:val="16"/>
                <w:szCs w:val="16"/>
                <w:lang w:val="en-US"/>
              </w:rPr>
              <w:t>2952260003554</w:t>
            </w:r>
          </w:p>
        </w:tc>
        <w:tc>
          <w:tcPr>
            <w:tcW w:w="4613" w:type="dxa"/>
            <w:tcBorders>
              <w:top w:val="nil"/>
              <w:left w:val="single" w:sz="2" w:space="0" w:color="000000"/>
              <w:bottom w:val="single" w:sz="2" w:space="0" w:color="000000"/>
              <w:right w:val="nil"/>
            </w:tcBorders>
          </w:tcPr>
          <w:p w14:paraId="49F45D3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EA83A8E"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6DB28EF" w14:textId="77777777" w:rsidR="00667558" w:rsidRPr="005B4D6A" w:rsidRDefault="00667558" w:rsidP="00667558">
            <w:pPr>
              <w:rPr>
                <w:sz w:val="18"/>
                <w:szCs w:val="18"/>
                <w:lang w:val="en-US"/>
              </w:rPr>
            </w:pPr>
            <w:r w:rsidRPr="005B4D6A">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30BE4060" w14:textId="77777777" w:rsidR="00667558" w:rsidRPr="005B4D6A" w:rsidRDefault="00667558" w:rsidP="00667558">
            <w:pPr>
              <w:rPr>
                <w:sz w:val="18"/>
                <w:szCs w:val="18"/>
                <w:lang w:val="en-US"/>
              </w:rPr>
            </w:pPr>
          </w:p>
        </w:tc>
      </w:tr>
      <w:tr w:rsidR="00667558" w:rsidRPr="005B4D6A" w14:paraId="610646F5" w14:textId="77777777" w:rsidTr="00667558">
        <w:tc>
          <w:tcPr>
            <w:tcW w:w="699" w:type="dxa"/>
            <w:tcBorders>
              <w:top w:val="single" w:sz="2" w:space="0" w:color="000000"/>
              <w:left w:val="single" w:sz="2" w:space="0" w:color="000000"/>
              <w:bottom w:val="single" w:sz="2" w:space="0" w:color="000000"/>
              <w:right w:val="nil"/>
            </w:tcBorders>
            <w:vAlign w:val="center"/>
          </w:tcPr>
          <w:p w14:paraId="79BD885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77245E06" w14:textId="77777777" w:rsidR="00667558" w:rsidRPr="005B4D6A" w:rsidRDefault="00667558" w:rsidP="00667558">
            <w:pPr>
              <w:jc w:val="center"/>
              <w:rPr>
                <w:sz w:val="22"/>
                <w:szCs w:val="22"/>
                <w:lang w:val="en-US"/>
              </w:rPr>
            </w:pPr>
            <w:r w:rsidRPr="005B4D6A">
              <w:rPr>
                <w:sz w:val="22"/>
                <w:szCs w:val="22"/>
                <w:lang w:val="en-US"/>
              </w:rPr>
              <w:t>DI96</w:t>
            </w:r>
          </w:p>
          <w:p w14:paraId="49380616"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4E6837"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Compactarea fundatii casetei rulou compactor 25 t, grosimea stratului 25 cm cu 6-8 treceri (numai compactator)</w:t>
            </w:r>
          </w:p>
        </w:tc>
        <w:tc>
          <w:tcPr>
            <w:tcW w:w="978" w:type="dxa"/>
            <w:tcBorders>
              <w:top w:val="single" w:sz="2" w:space="0" w:color="000000"/>
              <w:left w:val="single" w:sz="2" w:space="0" w:color="000000"/>
              <w:bottom w:val="single" w:sz="2" w:space="0" w:color="000000"/>
              <w:right w:val="nil"/>
            </w:tcBorders>
            <w:vAlign w:val="center"/>
          </w:tcPr>
          <w:p w14:paraId="2C00C0E0"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3F4226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77DEA" w14:textId="77777777" w:rsidR="00667558" w:rsidRPr="005B4D6A" w:rsidRDefault="00667558" w:rsidP="00667558">
            <w:pPr>
              <w:jc w:val="right"/>
              <w:rPr>
                <w:lang w:val="en-US"/>
              </w:rPr>
            </w:pPr>
            <w:r w:rsidRPr="005B4D6A">
              <w:rPr>
                <w:lang w:val="en-US"/>
              </w:rPr>
              <w:t>2,47</w:t>
            </w:r>
          </w:p>
        </w:tc>
      </w:tr>
      <w:tr w:rsidR="00667558" w:rsidRPr="005B4D6A" w14:paraId="024CD670" w14:textId="77777777" w:rsidTr="00667558">
        <w:tc>
          <w:tcPr>
            <w:tcW w:w="699" w:type="dxa"/>
            <w:tcBorders>
              <w:top w:val="nil"/>
              <w:left w:val="single" w:sz="2" w:space="0" w:color="000000"/>
              <w:bottom w:val="single" w:sz="2" w:space="0" w:color="000000"/>
              <w:right w:val="nil"/>
            </w:tcBorders>
          </w:tcPr>
          <w:p w14:paraId="48DD13B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44B720F" w14:textId="77777777" w:rsidR="00667558" w:rsidRPr="005B4D6A" w:rsidRDefault="00667558" w:rsidP="00667558">
            <w:pPr>
              <w:rPr>
                <w:sz w:val="16"/>
                <w:szCs w:val="16"/>
                <w:lang w:val="en-US"/>
              </w:rPr>
            </w:pPr>
            <w:r w:rsidRPr="005B4D6A">
              <w:rPr>
                <w:sz w:val="16"/>
                <w:szCs w:val="16"/>
                <w:lang w:val="en-US"/>
              </w:rPr>
              <w:t>2952240004125</w:t>
            </w:r>
          </w:p>
        </w:tc>
        <w:tc>
          <w:tcPr>
            <w:tcW w:w="4613" w:type="dxa"/>
            <w:tcBorders>
              <w:top w:val="nil"/>
              <w:left w:val="single" w:sz="2" w:space="0" w:color="000000"/>
              <w:bottom w:val="single" w:sz="2" w:space="0" w:color="000000"/>
              <w:right w:val="nil"/>
            </w:tcBorders>
          </w:tcPr>
          <w:p w14:paraId="3D6383F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2DCA5E6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793FCFE" w14:textId="77777777" w:rsidR="00667558" w:rsidRPr="005B4D6A" w:rsidRDefault="00667558" w:rsidP="00667558">
            <w:pPr>
              <w:rPr>
                <w:sz w:val="18"/>
                <w:szCs w:val="18"/>
                <w:lang w:val="en-US"/>
              </w:rPr>
            </w:pPr>
            <w:r w:rsidRPr="005B4D6A">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135D6DE0" w14:textId="77777777" w:rsidR="00667558" w:rsidRPr="005B4D6A" w:rsidRDefault="00667558" w:rsidP="00667558">
            <w:pPr>
              <w:rPr>
                <w:sz w:val="18"/>
                <w:szCs w:val="18"/>
                <w:lang w:val="en-US"/>
              </w:rPr>
            </w:pPr>
          </w:p>
        </w:tc>
      </w:tr>
      <w:tr w:rsidR="00667558" w:rsidRPr="005B4D6A" w14:paraId="291198D2" w14:textId="77777777" w:rsidTr="00667558">
        <w:tc>
          <w:tcPr>
            <w:tcW w:w="699" w:type="dxa"/>
            <w:tcBorders>
              <w:top w:val="single" w:sz="2" w:space="0" w:color="000000"/>
              <w:left w:val="single" w:sz="2" w:space="0" w:color="000000"/>
              <w:bottom w:val="single" w:sz="2" w:space="0" w:color="000000"/>
              <w:right w:val="nil"/>
            </w:tcBorders>
            <w:vAlign w:val="center"/>
          </w:tcPr>
          <w:p w14:paraId="58CB32AB"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0663BBDE" w14:textId="77777777" w:rsidR="00667558" w:rsidRPr="005B4D6A" w:rsidRDefault="00667558" w:rsidP="00667558">
            <w:pPr>
              <w:jc w:val="center"/>
              <w:rPr>
                <w:sz w:val="22"/>
                <w:szCs w:val="22"/>
                <w:lang w:val="en-US"/>
              </w:rPr>
            </w:pPr>
            <w:r w:rsidRPr="005B4D6A">
              <w:rPr>
                <w:sz w:val="22"/>
                <w:szCs w:val="22"/>
                <w:lang w:val="en-US"/>
              </w:rPr>
              <w:t>TsD14A01</w:t>
            </w:r>
          </w:p>
          <w:p w14:paraId="3B2AF3CA"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D75270"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14:paraId="54828C85"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55B17E"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870D30" w14:textId="77777777" w:rsidR="00667558" w:rsidRPr="005B4D6A" w:rsidRDefault="00667558" w:rsidP="00667558">
            <w:pPr>
              <w:jc w:val="right"/>
              <w:rPr>
                <w:lang w:val="en-US"/>
              </w:rPr>
            </w:pPr>
            <w:r w:rsidRPr="005B4D6A">
              <w:rPr>
                <w:lang w:val="en-US"/>
              </w:rPr>
              <w:t>24,70</w:t>
            </w:r>
          </w:p>
        </w:tc>
      </w:tr>
      <w:tr w:rsidR="00667558" w:rsidRPr="005B4D6A" w14:paraId="26F368D5" w14:textId="77777777" w:rsidTr="00667558">
        <w:tc>
          <w:tcPr>
            <w:tcW w:w="699" w:type="dxa"/>
            <w:tcBorders>
              <w:top w:val="nil"/>
              <w:left w:val="single" w:sz="2" w:space="0" w:color="000000"/>
              <w:bottom w:val="single" w:sz="2" w:space="0" w:color="000000"/>
              <w:right w:val="nil"/>
            </w:tcBorders>
          </w:tcPr>
          <w:p w14:paraId="2320747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212B09"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267CD36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DC62BA6"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6853900"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FE88998" w14:textId="77777777" w:rsidR="00667558" w:rsidRPr="005B4D6A" w:rsidRDefault="00667558" w:rsidP="00667558">
            <w:pPr>
              <w:rPr>
                <w:sz w:val="18"/>
                <w:szCs w:val="18"/>
                <w:lang w:val="en-US"/>
              </w:rPr>
            </w:pPr>
          </w:p>
        </w:tc>
      </w:tr>
      <w:tr w:rsidR="00667558" w:rsidRPr="005B4D6A" w14:paraId="737692FE" w14:textId="77777777" w:rsidTr="00667558">
        <w:tc>
          <w:tcPr>
            <w:tcW w:w="699" w:type="dxa"/>
            <w:tcBorders>
              <w:top w:val="nil"/>
              <w:left w:val="single" w:sz="2" w:space="0" w:color="000000"/>
              <w:bottom w:val="single" w:sz="2" w:space="0" w:color="000000"/>
              <w:right w:val="nil"/>
            </w:tcBorders>
          </w:tcPr>
          <w:p w14:paraId="63097A5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DA70F9A"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0D0E896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1B9CAAD"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FA1004D" w14:textId="77777777" w:rsidR="00667558" w:rsidRPr="005B4D6A" w:rsidRDefault="00667558" w:rsidP="00667558">
            <w:pPr>
              <w:rPr>
                <w:sz w:val="18"/>
                <w:szCs w:val="18"/>
                <w:lang w:val="en-US"/>
              </w:rPr>
            </w:pPr>
            <w:r w:rsidRPr="005B4D6A">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6E955F51" w14:textId="77777777" w:rsidR="00667558" w:rsidRPr="005B4D6A" w:rsidRDefault="00667558" w:rsidP="00667558">
            <w:pPr>
              <w:rPr>
                <w:sz w:val="18"/>
                <w:szCs w:val="18"/>
                <w:lang w:val="en-US"/>
              </w:rPr>
            </w:pPr>
          </w:p>
        </w:tc>
      </w:tr>
      <w:tr w:rsidR="00667558" w:rsidRPr="005B4D6A" w14:paraId="7B0790E4" w14:textId="77777777" w:rsidTr="00667558">
        <w:tc>
          <w:tcPr>
            <w:tcW w:w="699" w:type="dxa"/>
            <w:tcBorders>
              <w:top w:val="nil"/>
              <w:left w:val="single" w:sz="2" w:space="0" w:color="000000"/>
              <w:bottom w:val="nil"/>
              <w:right w:val="nil"/>
            </w:tcBorders>
          </w:tcPr>
          <w:p w14:paraId="26F2221F"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3213BEE1"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3A8E7962"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3. Capitolul II 2.Lucrari de consolidare</w:t>
            </w:r>
          </w:p>
        </w:tc>
        <w:tc>
          <w:tcPr>
            <w:tcW w:w="978" w:type="dxa"/>
            <w:tcBorders>
              <w:top w:val="nil"/>
              <w:left w:val="single" w:sz="2" w:space="0" w:color="000000"/>
              <w:bottom w:val="nil"/>
              <w:right w:val="nil"/>
            </w:tcBorders>
          </w:tcPr>
          <w:p w14:paraId="06D36E8F"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78452223"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0F3B8FC7" w14:textId="77777777" w:rsidR="00667558" w:rsidRPr="005B4D6A" w:rsidRDefault="00667558" w:rsidP="00667558">
            <w:pPr>
              <w:rPr>
                <w:lang w:val="en-US"/>
              </w:rPr>
            </w:pPr>
          </w:p>
        </w:tc>
      </w:tr>
      <w:tr w:rsidR="00667558" w:rsidRPr="005B4D6A" w14:paraId="21B561A4" w14:textId="77777777" w:rsidTr="00667558">
        <w:tc>
          <w:tcPr>
            <w:tcW w:w="699" w:type="dxa"/>
            <w:tcBorders>
              <w:top w:val="nil"/>
              <w:left w:val="single" w:sz="2" w:space="0" w:color="000000"/>
              <w:bottom w:val="nil"/>
              <w:right w:val="nil"/>
            </w:tcBorders>
          </w:tcPr>
          <w:p w14:paraId="6C4E8598" w14:textId="77777777" w:rsidR="00667558" w:rsidRPr="005B4D6A" w:rsidRDefault="00667558" w:rsidP="00667558">
            <w:pPr>
              <w:jc w:val="center"/>
              <w:rPr>
                <w:lang w:val="en-US"/>
              </w:rPr>
            </w:pPr>
          </w:p>
        </w:tc>
        <w:tc>
          <w:tcPr>
            <w:tcW w:w="1537" w:type="dxa"/>
            <w:tcBorders>
              <w:top w:val="nil"/>
              <w:left w:val="single" w:sz="2" w:space="0" w:color="000000"/>
              <w:bottom w:val="nil"/>
              <w:right w:val="nil"/>
            </w:tcBorders>
          </w:tcPr>
          <w:p w14:paraId="1B680159"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000860D1"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3.1. Amenajarea zonei verzi, consolidarea cu strat vegetal H=0,15 m cu insamantare manuala</w:t>
            </w:r>
          </w:p>
        </w:tc>
        <w:tc>
          <w:tcPr>
            <w:tcW w:w="978" w:type="dxa"/>
            <w:tcBorders>
              <w:top w:val="nil"/>
              <w:left w:val="single" w:sz="2" w:space="0" w:color="000000"/>
              <w:bottom w:val="nil"/>
              <w:right w:val="nil"/>
            </w:tcBorders>
          </w:tcPr>
          <w:p w14:paraId="5C76EF37"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59C40126"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4F6CF30F" w14:textId="77777777" w:rsidR="00667558" w:rsidRPr="005B4D6A" w:rsidRDefault="00667558" w:rsidP="00667558">
            <w:pPr>
              <w:rPr>
                <w:lang w:val="en-US"/>
              </w:rPr>
            </w:pPr>
          </w:p>
        </w:tc>
      </w:tr>
      <w:tr w:rsidR="00667558" w:rsidRPr="005B4D6A" w14:paraId="509CEB53" w14:textId="77777777" w:rsidTr="00667558">
        <w:tc>
          <w:tcPr>
            <w:tcW w:w="699" w:type="dxa"/>
            <w:tcBorders>
              <w:top w:val="single" w:sz="2" w:space="0" w:color="000000"/>
              <w:left w:val="single" w:sz="2" w:space="0" w:color="000000"/>
              <w:bottom w:val="single" w:sz="2" w:space="0" w:color="000000"/>
              <w:right w:val="nil"/>
            </w:tcBorders>
            <w:vAlign w:val="center"/>
          </w:tcPr>
          <w:p w14:paraId="466F863A" w14:textId="77777777" w:rsidR="00667558" w:rsidRPr="005B4D6A" w:rsidRDefault="00667558" w:rsidP="00667558">
            <w:pPr>
              <w:jc w:val="center"/>
              <w:rPr>
                <w:sz w:val="22"/>
                <w:szCs w:val="22"/>
                <w:lang w:val="en-US"/>
              </w:rPr>
            </w:pPr>
            <w:r w:rsidRPr="005B4D6A">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3F7D3B02" w14:textId="77777777" w:rsidR="00667558" w:rsidRPr="005B4D6A" w:rsidRDefault="00667558" w:rsidP="00667558">
            <w:pPr>
              <w:jc w:val="center"/>
              <w:rPr>
                <w:sz w:val="22"/>
                <w:szCs w:val="22"/>
                <w:lang w:val="en-US"/>
              </w:rPr>
            </w:pPr>
            <w:r w:rsidRPr="005B4D6A">
              <w:rPr>
                <w:sz w:val="22"/>
                <w:szCs w:val="22"/>
                <w:lang w:val="en-US"/>
              </w:rPr>
              <w:t>TsC03E1</w:t>
            </w:r>
          </w:p>
          <w:p w14:paraId="424D90B2"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B4D5C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187925D5"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AAD124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21217" w14:textId="77777777" w:rsidR="00667558" w:rsidRPr="005B4D6A" w:rsidRDefault="00667558" w:rsidP="00667558">
            <w:pPr>
              <w:jc w:val="right"/>
              <w:rPr>
                <w:lang w:val="en-US"/>
              </w:rPr>
            </w:pPr>
            <w:r w:rsidRPr="005B4D6A">
              <w:rPr>
                <w:lang w:val="en-US"/>
              </w:rPr>
              <w:t>0,97</w:t>
            </w:r>
          </w:p>
        </w:tc>
      </w:tr>
      <w:tr w:rsidR="00667558" w:rsidRPr="005B4D6A" w14:paraId="157213B7" w14:textId="77777777" w:rsidTr="00667558">
        <w:tc>
          <w:tcPr>
            <w:tcW w:w="699" w:type="dxa"/>
            <w:tcBorders>
              <w:top w:val="nil"/>
              <w:left w:val="single" w:sz="2" w:space="0" w:color="000000"/>
              <w:bottom w:val="single" w:sz="2" w:space="0" w:color="000000"/>
              <w:right w:val="nil"/>
            </w:tcBorders>
          </w:tcPr>
          <w:p w14:paraId="2EFCA95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FA494D" w14:textId="77777777" w:rsidR="00667558" w:rsidRPr="005B4D6A" w:rsidRDefault="00667558" w:rsidP="00667558">
            <w:pPr>
              <w:rPr>
                <w:sz w:val="16"/>
                <w:szCs w:val="16"/>
                <w:lang w:val="en-US"/>
              </w:rPr>
            </w:pPr>
            <w:r w:rsidRPr="005B4D6A">
              <w:rPr>
                <w:sz w:val="16"/>
                <w:szCs w:val="16"/>
                <w:lang w:val="en-US"/>
              </w:rPr>
              <w:t>2952260003501</w:t>
            </w:r>
          </w:p>
        </w:tc>
        <w:tc>
          <w:tcPr>
            <w:tcW w:w="4613" w:type="dxa"/>
            <w:tcBorders>
              <w:top w:val="nil"/>
              <w:left w:val="single" w:sz="2" w:space="0" w:color="000000"/>
              <w:bottom w:val="single" w:sz="2" w:space="0" w:color="000000"/>
              <w:right w:val="nil"/>
            </w:tcBorders>
          </w:tcPr>
          <w:p w14:paraId="75DAD3C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14:paraId="66FA8993"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47CACFC" w14:textId="77777777" w:rsidR="00667558" w:rsidRPr="005B4D6A" w:rsidRDefault="00667558" w:rsidP="00667558">
            <w:pPr>
              <w:rPr>
                <w:sz w:val="18"/>
                <w:szCs w:val="18"/>
                <w:lang w:val="en-US"/>
              </w:rPr>
            </w:pPr>
            <w:r w:rsidRPr="005B4D6A">
              <w:rPr>
                <w:sz w:val="18"/>
                <w:szCs w:val="18"/>
                <w:lang w:val="en-US"/>
              </w:rPr>
              <w:t>1,95</w:t>
            </w:r>
          </w:p>
        </w:tc>
        <w:tc>
          <w:tcPr>
            <w:tcW w:w="1119" w:type="dxa"/>
            <w:tcBorders>
              <w:top w:val="nil"/>
              <w:left w:val="single" w:sz="2" w:space="0" w:color="000000"/>
              <w:bottom w:val="single" w:sz="2" w:space="0" w:color="000000"/>
              <w:right w:val="single" w:sz="2" w:space="0" w:color="000000"/>
            </w:tcBorders>
            <w:vAlign w:val="center"/>
          </w:tcPr>
          <w:p w14:paraId="2E051E8F" w14:textId="77777777" w:rsidR="00667558" w:rsidRPr="005B4D6A" w:rsidRDefault="00667558" w:rsidP="00667558">
            <w:pPr>
              <w:rPr>
                <w:sz w:val="18"/>
                <w:szCs w:val="18"/>
                <w:lang w:val="en-US"/>
              </w:rPr>
            </w:pPr>
          </w:p>
        </w:tc>
      </w:tr>
      <w:tr w:rsidR="00667558" w:rsidRPr="005B4D6A" w14:paraId="046D9ED3" w14:textId="77777777" w:rsidTr="00667558">
        <w:tc>
          <w:tcPr>
            <w:tcW w:w="699" w:type="dxa"/>
            <w:tcBorders>
              <w:top w:val="single" w:sz="2" w:space="0" w:color="000000"/>
              <w:left w:val="single" w:sz="2" w:space="0" w:color="000000"/>
              <w:bottom w:val="single" w:sz="2" w:space="0" w:color="000000"/>
              <w:right w:val="nil"/>
            </w:tcBorders>
            <w:vAlign w:val="center"/>
          </w:tcPr>
          <w:p w14:paraId="546B1D0F"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2C46B087" w14:textId="77777777" w:rsidR="00667558" w:rsidRPr="005B4D6A" w:rsidRDefault="00667558" w:rsidP="00667558">
            <w:pPr>
              <w:jc w:val="center"/>
              <w:rPr>
                <w:sz w:val="22"/>
                <w:szCs w:val="22"/>
                <w:lang w:val="en-US"/>
              </w:rPr>
            </w:pPr>
            <w:r w:rsidRPr="005B4D6A">
              <w:rPr>
                <w:sz w:val="22"/>
                <w:szCs w:val="22"/>
                <w:lang w:val="en-US"/>
              </w:rPr>
              <w:t>TsI51A3</w:t>
            </w:r>
          </w:p>
          <w:p w14:paraId="2EEEE9FC"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933234"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FF9BD93"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AEA6B38"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2033BD" w14:textId="77777777" w:rsidR="00667558" w:rsidRPr="005B4D6A" w:rsidRDefault="00667558" w:rsidP="00667558">
            <w:pPr>
              <w:jc w:val="right"/>
              <w:rPr>
                <w:lang w:val="en-US"/>
              </w:rPr>
            </w:pPr>
            <w:r w:rsidRPr="005B4D6A">
              <w:rPr>
                <w:lang w:val="en-US"/>
              </w:rPr>
              <w:t>116,40</w:t>
            </w:r>
          </w:p>
        </w:tc>
      </w:tr>
      <w:tr w:rsidR="00667558" w:rsidRPr="005B4D6A" w14:paraId="6B11AF5E" w14:textId="77777777" w:rsidTr="00667558">
        <w:tc>
          <w:tcPr>
            <w:tcW w:w="699" w:type="dxa"/>
            <w:tcBorders>
              <w:top w:val="nil"/>
              <w:left w:val="single" w:sz="2" w:space="0" w:color="000000"/>
              <w:bottom w:val="single" w:sz="2" w:space="0" w:color="000000"/>
              <w:right w:val="nil"/>
            </w:tcBorders>
          </w:tcPr>
          <w:p w14:paraId="7C72AAD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611D28D"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04C7453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BB70839"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7C36A37" w14:textId="77777777" w:rsidR="00667558" w:rsidRPr="005B4D6A" w:rsidRDefault="00667558" w:rsidP="00667558">
            <w:pPr>
              <w:rPr>
                <w:sz w:val="18"/>
                <w:szCs w:val="18"/>
                <w:lang w:val="en-US"/>
              </w:rPr>
            </w:pPr>
            <w:r w:rsidRPr="005B4D6A">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ECEB564" w14:textId="77777777" w:rsidR="00667558" w:rsidRPr="005B4D6A" w:rsidRDefault="00667558" w:rsidP="00667558">
            <w:pPr>
              <w:rPr>
                <w:sz w:val="18"/>
                <w:szCs w:val="18"/>
                <w:lang w:val="en-US"/>
              </w:rPr>
            </w:pPr>
          </w:p>
        </w:tc>
      </w:tr>
      <w:tr w:rsidR="00667558" w:rsidRPr="005B4D6A" w14:paraId="087A694A" w14:textId="77777777" w:rsidTr="00667558">
        <w:tc>
          <w:tcPr>
            <w:tcW w:w="699" w:type="dxa"/>
            <w:tcBorders>
              <w:top w:val="single" w:sz="2" w:space="0" w:color="000000"/>
              <w:left w:val="single" w:sz="2" w:space="0" w:color="000000"/>
              <w:bottom w:val="single" w:sz="2" w:space="0" w:color="000000"/>
              <w:right w:val="nil"/>
            </w:tcBorders>
            <w:vAlign w:val="center"/>
          </w:tcPr>
          <w:p w14:paraId="2081948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262B9766" w14:textId="77777777" w:rsidR="00667558" w:rsidRPr="005B4D6A" w:rsidRDefault="00667558" w:rsidP="00667558">
            <w:pPr>
              <w:jc w:val="center"/>
              <w:rPr>
                <w:sz w:val="22"/>
                <w:szCs w:val="22"/>
                <w:lang w:val="en-US"/>
              </w:rPr>
            </w:pPr>
            <w:r w:rsidRPr="005B4D6A">
              <w:rPr>
                <w:sz w:val="22"/>
                <w:szCs w:val="22"/>
                <w:lang w:val="en-US"/>
              </w:rPr>
              <w:t>TsD01A</w:t>
            </w:r>
          </w:p>
          <w:p w14:paraId="715BD8CD"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992BE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Deplasarea pamintului vegetal pe  acostamente, taluzurile terasamentelor, grosimea 15 cm, manual.</w:t>
            </w:r>
          </w:p>
        </w:tc>
        <w:tc>
          <w:tcPr>
            <w:tcW w:w="978" w:type="dxa"/>
            <w:tcBorders>
              <w:top w:val="single" w:sz="2" w:space="0" w:color="000000"/>
              <w:left w:val="single" w:sz="2" w:space="0" w:color="000000"/>
              <w:bottom w:val="single" w:sz="2" w:space="0" w:color="000000"/>
              <w:right w:val="nil"/>
            </w:tcBorders>
            <w:vAlign w:val="center"/>
          </w:tcPr>
          <w:p w14:paraId="6E3536DE"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A86E4A7"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FE93D6" w14:textId="77777777" w:rsidR="00667558" w:rsidRPr="005B4D6A" w:rsidRDefault="00667558" w:rsidP="00667558">
            <w:pPr>
              <w:jc w:val="right"/>
              <w:rPr>
                <w:lang w:val="en-US"/>
              </w:rPr>
            </w:pPr>
            <w:r w:rsidRPr="005B4D6A">
              <w:rPr>
                <w:lang w:val="en-US"/>
              </w:rPr>
              <w:t>97,00</w:t>
            </w:r>
          </w:p>
        </w:tc>
      </w:tr>
      <w:tr w:rsidR="00667558" w:rsidRPr="005B4D6A" w14:paraId="4A829A54" w14:textId="77777777" w:rsidTr="00667558">
        <w:tc>
          <w:tcPr>
            <w:tcW w:w="699" w:type="dxa"/>
            <w:tcBorders>
              <w:top w:val="nil"/>
              <w:left w:val="single" w:sz="2" w:space="0" w:color="000000"/>
              <w:bottom w:val="single" w:sz="2" w:space="0" w:color="000000"/>
              <w:right w:val="nil"/>
            </w:tcBorders>
          </w:tcPr>
          <w:p w14:paraId="5B25E89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859B9BB"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05372DF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EA962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28F0599" w14:textId="77777777" w:rsidR="00667558" w:rsidRPr="005B4D6A" w:rsidRDefault="00667558" w:rsidP="00667558">
            <w:pPr>
              <w:rPr>
                <w:sz w:val="18"/>
                <w:szCs w:val="18"/>
                <w:lang w:val="en-US"/>
              </w:rPr>
            </w:pPr>
            <w:r w:rsidRPr="005B4D6A">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33D69799" w14:textId="77777777" w:rsidR="00667558" w:rsidRPr="005B4D6A" w:rsidRDefault="00667558" w:rsidP="00667558">
            <w:pPr>
              <w:rPr>
                <w:sz w:val="18"/>
                <w:szCs w:val="18"/>
                <w:lang w:val="en-US"/>
              </w:rPr>
            </w:pPr>
          </w:p>
        </w:tc>
      </w:tr>
      <w:tr w:rsidR="00667558" w:rsidRPr="005B4D6A" w14:paraId="4799182E" w14:textId="77777777" w:rsidTr="00667558">
        <w:tc>
          <w:tcPr>
            <w:tcW w:w="699" w:type="dxa"/>
            <w:tcBorders>
              <w:top w:val="single" w:sz="2" w:space="0" w:color="000000"/>
              <w:left w:val="single" w:sz="2" w:space="0" w:color="000000"/>
              <w:bottom w:val="single" w:sz="2" w:space="0" w:color="000000"/>
              <w:right w:val="nil"/>
            </w:tcBorders>
            <w:vAlign w:val="center"/>
          </w:tcPr>
          <w:p w14:paraId="0F6768E0"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0D2F237C" w14:textId="77777777" w:rsidR="00667558" w:rsidRPr="005B4D6A" w:rsidRDefault="00667558" w:rsidP="00667558">
            <w:pPr>
              <w:jc w:val="center"/>
              <w:rPr>
                <w:sz w:val="22"/>
                <w:szCs w:val="22"/>
                <w:lang w:val="en-US"/>
              </w:rPr>
            </w:pPr>
            <w:r w:rsidRPr="005B4D6A">
              <w:rPr>
                <w:sz w:val="22"/>
                <w:szCs w:val="22"/>
                <w:lang w:val="en-US"/>
              </w:rPr>
              <w:t>TsH09C</w:t>
            </w:r>
          </w:p>
          <w:p w14:paraId="6470F1CF"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F98104"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Semanarea gazonului pe acostamentelor</w:t>
            </w:r>
          </w:p>
        </w:tc>
        <w:tc>
          <w:tcPr>
            <w:tcW w:w="978" w:type="dxa"/>
            <w:tcBorders>
              <w:top w:val="single" w:sz="2" w:space="0" w:color="000000"/>
              <w:left w:val="single" w:sz="2" w:space="0" w:color="000000"/>
              <w:bottom w:val="single" w:sz="2" w:space="0" w:color="000000"/>
              <w:right w:val="nil"/>
            </w:tcBorders>
            <w:vAlign w:val="center"/>
          </w:tcPr>
          <w:p w14:paraId="0DD76919" w14:textId="77777777" w:rsidR="00667558" w:rsidRPr="005B4D6A" w:rsidRDefault="00667558" w:rsidP="00667558">
            <w:pPr>
              <w:jc w:val="center"/>
              <w:rPr>
                <w:sz w:val="22"/>
                <w:szCs w:val="22"/>
                <w:lang w:val="en-US"/>
              </w:rPr>
            </w:pPr>
            <w:r w:rsidRPr="005B4D6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BE7941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29E093" w14:textId="77777777" w:rsidR="00667558" w:rsidRPr="005B4D6A" w:rsidRDefault="00667558" w:rsidP="00667558">
            <w:pPr>
              <w:jc w:val="right"/>
              <w:rPr>
                <w:lang w:val="en-US"/>
              </w:rPr>
            </w:pPr>
            <w:r w:rsidRPr="005B4D6A">
              <w:rPr>
                <w:lang w:val="en-US"/>
              </w:rPr>
              <w:t>6,45</w:t>
            </w:r>
          </w:p>
        </w:tc>
      </w:tr>
      <w:tr w:rsidR="00667558" w:rsidRPr="005B4D6A" w14:paraId="64167FA1" w14:textId="77777777" w:rsidTr="00667558">
        <w:tc>
          <w:tcPr>
            <w:tcW w:w="699" w:type="dxa"/>
            <w:tcBorders>
              <w:top w:val="nil"/>
              <w:left w:val="single" w:sz="2" w:space="0" w:color="000000"/>
              <w:bottom w:val="single" w:sz="2" w:space="0" w:color="000000"/>
              <w:right w:val="nil"/>
            </w:tcBorders>
          </w:tcPr>
          <w:p w14:paraId="5741801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6DAE079" w14:textId="77777777" w:rsidR="00667558" w:rsidRPr="005B4D6A" w:rsidRDefault="00667558" w:rsidP="00667558">
            <w:pPr>
              <w:rPr>
                <w:sz w:val="16"/>
                <w:szCs w:val="16"/>
                <w:lang w:val="en-US"/>
              </w:rPr>
            </w:pPr>
            <w:r w:rsidRPr="005B4D6A">
              <w:rPr>
                <w:sz w:val="16"/>
                <w:szCs w:val="16"/>
                <w:lang w:val="en-US"/>
              </w:rPr>
              <w:t>7129020012880</w:t>
            </w:r>
          </w:p>
        </w:tc>
        <w:tc>
          <w:tcPr>
            <w:tcW w:w="4613" w:type="dxa"/>
            <w:tcBorders>
              <w:top w:val="nil"/>
              <w:left w:val="single" w:sz="2" w:space="0" w:color="000000"/>
              <w:bottom w:val="single" w:sz="2" w:space="0" w:color="000000"/>
              <w:right w:val="nil"/>
            </w:tcBorders>
          </w:tcPr>
          <w:p w14:paraId="15E242B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24257E1B"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D63AAAC" w14:textId="77777777" w:rsidR="00667558" w:rsidRPr="005B4D6A" w:rsidRDefault="00667558" w:rsidP="00667558">
            <w:pPr>
              <w:rPr>
                <w:sz w:val="18"/>
                <w:szCs w:val="18"/>
                <w:lang w:val="en-US"/>
              </w:rPr>
            </w:pPr>
            <w:r w:rsidRPr="005B4D6A">
              <w:rPr>
                <w:sz w:val="18"/>
                <w:szCs w:val="18"/>
                <w:lang w:val="en-US"/>
              </w:rPr>
              <w:t>5,20</w:t>
            </w:r>
          </w:p>
        </w:tc>
        <w:tc>
          <w:tcPr>
            <w:tcW w:w="1119" w:type="dxa"/>
            <w:tcBorders>
              <w:top w:val="nil"/>
              <w:left w:val="single" w:sz="2" w:space="0" w:color="000000"/>
              <w:bottom w:val="single" w:sz="2" w:space="0" w:color="000000"/>
              <w:right w:val="single" w:sz="2" w:space="0" w:color="000000"/>
            </w:tcBorders>
            <w:vAlign w:val="center"/>
          </w:tcPr>
          <w:p w14:paraId="039772A9" w14:textId="77777777" w:rsidR="00667558" w:rsidRPr="005B4D6A" w:rsidRDefault="00667558" w:rsidP="00667558">
            <w:pPr>
              <w:rPr>
                <w:sz w:val="18"/>
                <w:szCs w:val="18"/>
                <w:lang w:val="en-US"/>
              </w:rPr>
            </w:pPr>
          </w:p>
        </w:tc>
      </w:tr>
      <w:tr w:rsidR="00667558" w:rsidRPr="005B4D6A" w14:paraId="662F326B" w14:textId="77777777" w:rsidTr="00667558">
        <w:tc>
          <w:tcPr>
            <w:tcW w:w="699" w:type="dxa"/>
            <w:tcBorders>
              <w:top w:val="nil"/>
              <w:left w:val="single" w:sz="2" w:space="0" w:color="000000"/>
              <w:bottom w:val="single" w:sz="2" w:space="0" w:color="000000"/>
              <w:right w:val="nil"/>
            </w:tcBorders>
          </w:tcPr>
          <w:p w14:paraId="4E2B333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584B6C" w14:textId="77777777" w:rsidR="00667558" w:rsidRPr="005B4D6A" w:rsidRDefault="00667558" w:rsidP="00667558">
            <w:pPr>
              <w:rPr>
                <w:sz w:val="16"/>
                <w:szCs w:val="16"/>
                <w:lang w:val="en-US"/>
              </w:rPr>
            </w:pPr>
            <w:r w:rsidRPr="005B4D6A">
              <w:rPr>
                <w:sz w:val="16"/>
                <w:szCs w:val="16"/>
                <w:lang w:val="en-US"/>
              </w:rPr>
              <w:t>0221107204435</w:t>
            </w:r>
          </w:p>
        </w:tc>
        <w:tc>
          <w:tcPr>
            <w:tcW w:w="4613" w:type="dxa"/>
            <w:tcBorders>
              <w:top w:val="nil"/>
              <w:left w:val="single" w:sz="2" w:space="0" w:color="000000"/>
              <w:bottom w:val="single" w:sz="2" w:space="0" w:color="000000"/>
              <w:right w:val="nil"/>
            </w:tcBorders>
          </w:tcPr>
          <w:p w14:paraId="58525FE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6B35E972"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0E49B407"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3C8C1C87" w14:textId="77777777" w:rsidR="00667558" w:rsidRPr="005B4D6A" w:rsidRDefault="00667558" w:rsidP="00667558">
            <w:pPr>
              <w:rPr>
                <w:sz w:val="18"/>
                <w:szCs w:val="18"/>
                <w:lang w:val="en-US"/>
              </w:rPr>
            </w:pPr>
          </w:p>
        </w:tc>
      </w:tr>
      <w:tr w:rsidR="00667558" w:rsidRPr="005B4D6A" w14:paraId="1F0A0394" w14:textId="77777777" w:rsidTr="00667558">
        <w:tc>
          <w:tcPr>
            <w:tcW w:w="699" w:type="dxa"/>
            <w:tcBorders>
              <w:top w:val="single" w:sz="2" w:space="0" w:color="000000"/>
              <w:left w:val="single" w:sz="2" w:space="0" w:color="000000"/>
              <w:bottom w:val="single" w:sz="2" w:space="0" w:color="000000"/>
              <w:right w:val="nil"/>
            </w:tcBorders>
            <w:vAlign w:val="center"/>
          </w:tcPr>
          <w:p w14:paraId="3BAE28BC"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235D836C" w14:textId="77777777" w:rsidR="00667558" w:rsidRPr="005B4D6A" w:rsidRDefault="00667558" w:rsidP="00667558">
            <w:pPr>
              <w:jc w:val="center"/>
              <w:rPr>
                <w:sz w:val="22"/>
                <w:szCs w:val="22"/>
                <w:lang w:val="en-US"/>
              </w:rPr>
            </w:pPr>
            <w:r w:rsidRPr="005B4D6A">
              <w:rPr>
                <w:sz w:val="22"/>
                <w:szCs w:val="22"/>
                <w:lang w:val="en-US"/>
              </w:rPr>
              <w:t>TsH12B</w:t>
            </w:r>
          </w:p>
          <w:p w14:paraId="558798E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00D6F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11448D4B" w14:textId="77777777" w:rsidR="00667558" w:rsidRPr="005B4D6A" w:rsidRDefault="00667558" w:rsidP="00667558">
            <w:pPr>
              <w:jc w:val="center"/>
              <w:rPr>
                <w:sz w:val="22"/>
                <w:szCs w:val="22"/>
                <w:lang w:val="en-US"/>
              </w:rPr>
            </w:pPr>
            <w:r w:rsidRPr="005B4D6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DED208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04DFC9" w14:textId="77777777" w:rsidR="00667558" w:rsidRPr="005B4D6A" w:rsidRDefault="00667558" w:rsidP="00667558">
            <w:pPr>
              <w:jc w:val="right"/>
              <w:rPr>
                <w:lang w:val="en-US"/>
              </w:rPr>
            </w:pPr>
            <w:r w:rsidRPr="005B4D6A">
              <w:rPr>
                <w:lang w:val="en-US"/>
              </w:rPr>
              <w:t>6,45</w:t>
            </w:r>
          </w:p>
        </w:tc>
      </w:tr>
      <w:tr w:rsidR="00667558" w:rsidRPr="005B4D6A" w14:paraId="57C94D88" w14:textId="77777777" w:rsidTr="00667558">
        <w:tc>
          <w:tcPr>
            <w:tcW w:w="699" w:type="dxa"/>
            <w:tcBorders>
              <w:top w:val="nil"/>
              <w:left w:val="single" w:sz="2" w:space="0" w:color="000000"/>
              <w:bottom w:val="single" w:sz="2" w:space="0" w:color="000000"/>
              <w:right w:val="nil"/>
            </w:tcBorders>
          </w:tcPr>
          <w:p w14:paraId="5E380B4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7155359" w14:textId="77777777" w:rsidR="00667558" w:rsidRPr="005B4D6A" w:rsidRDefault="00667558" w:rsidP="00667558">
            <w:pPr>
              <w:rPr>
                <w:sz w:val="16"/>
                <w:szCs w:val="16"/>
                <w:lang w:val="en-US"/>
              </w:rPr>
            </w:pPr>
            <w:r w:rsidRPr="005B4D6A">
              <w:rPr>
                <w:sz w:val="16"/>
                <w:szCs w:val="16"/>
                <w:lang w:val="en-US"/>
              </w:rPr>
              <w:t>7129020012880</w:t>
            </w:r>
          </w:p>
        </w:tc>
        <w:tc>
          <w:tcPr>
            <w:tcW w:w="4613" w:type="dxa"/>
            <w:tcBorders>
              <w:top w:val="nil"/>
              <w:left w:val="single" w:sz="2" w:space="0" w:color="000000"/>
              <w:bottom w:val="single" w:sz="2" w:space="0" w:color="000000"/>
              <w:right w:val="nil"/>
            </w:tcBorders>
          </w:tcPr>
          <w:p w14:paraId="782B4BC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007185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B3C9B0B" w14:textId="77777777" w:rsidR="00667558" w:rsidRPr="005B4D6A" w:rsidRDefault="00667558" w:rsidP="00667558">
            <w:pPr>
              <w:rPr>
                <w:sz w:val="18"/>
                <w:szCs w:val="18"/>
                <w:lang w:val="en-US"/>
              </w:rPr>
            </w:pPr>
            <w:r w:rsidRPr="005B4D6A">
              <w:rPr>
                <w:sz w:val="18"/>
                <w:szCs w:val="18"/>
                <w:lang w:val="en-US"/>
              </w:rPr>
              <w:t>0,66</w:t>
            </w:r>
          </w:p>
        </w:tc>
        <w:tc>
          <w:tcPr>
            <w:tcW w:w="1119" w:type="dxa"/>
            <w:tcBorders>
              <w:top w:val="nil"/>
              <w:left w:val="single" w:sz="2" w:space="0" w:color="000000"/>
              <w:bottom w:val="single" w:sz="2" w:space="0" w:color="000000"/>
              <w:right w:val="single" w:sz="2" w:space="0" w:color="000000"/>
            </w:tcBorders>
            <w:vAlign w:val="center"/>
          </w:tcPr>
          <w:p w14:paraId="7F14B0A3" w14:textId="77777777" w:rsidR="00667558" w:rsidRPr="005B4D6A" w:rsidRDefault="00667558" w:rsidP="00667558">
            <w:pPr>
              <w:rPr>
                <w:sz w:val="18"/>
                <w:szCs w:val="18"/>
                <w:lang w:val="en-US"/>
              </w:rPr>
            </w:pPr>
          </w:p>
        </w:tc>
      </w:tr>
      <w:tr w:rsidR="00667558" w:rsidRPr="005B4D6A" w14:paraId="5BE268A3" w14:textId="77777777" w:rsidTr="00667558">
        <w:tc>
          <w:tcPr>
            <w:tcW w:w="699" w:type="dxa"/>
            <w:tcBorders>
              <w:top w:val="nil"/>
              <w:left w:val="single" w:sz="2" w:space="0" w:color="000000"/>
              <w:bottom w:val="single" w:sz="2" w:space="0" w:color="000000"/>
              <w:right w:val="nil"/>
            </w:tcBorders>
          </w:tcPr>
          <w:p w14:paraId="60B03F0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46F13EF"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145CA59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1499607"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F0D7444"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23239DC" w14:textId="77777777" w:rsidR="00667558" w:rsidRPr="005B4D6A" w:rsidRDefault="00667558" w:rsidP="00667558">
            <w:pPr>
              <w:rPr>
                <w:sz w:val="18"/>
                <w:szCs w:val="18"/>
                <w:lang w:val="en-US"/>
              </w:rPr>
            </w:pPr>
          </w:p>
        </w:tc>
      </w:tr>
      <w:tr w:rsidR="00667558" w:rsidRPr="005B4D6A" w14:paraId="5BA01997" w14:textId="77777777" w:rsidTr="00667558">
        <w:tc>
          <w:tcPr>
            <w:tcW w:w="699" w:type="dxa"/>
            <w:tcBorders>
              <w:top w:val="nil"/>
              <w:left w:val="single" w:sz="2" w:space="0" w:color="000000"/>
              <w:bottom w:val="single" w:sz="2" w:space="0" w:color="000000"/>
              <w:right w:val="nil"/>
            </w:tcBorders>
          </w:tcPr>
          <w:p w14:paraId="17D52C8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81921EF"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2737BC3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03B92FF"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8830965" w14:textId="77777777" w:rsidR="00667558" w:rsidRPr="005B4D6A" w:rsidRDefault="00667558" w:rsidP="00667558">
            <w:pPr>
              <w:rPr>
                <w:sz w:val="18"/>
                <w:szCs w:val="18"/>
                <w:lang w:val="en-US"/>
              </w:rPr>
            </w:pPr>
            <w:r w:rsidRPr="005B4D6A">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460C297A" w14:textId="77777777" w:rsidR="00667558" w:rsidRPr="005B4D6A" w:rsidRDefault="00667558" w:rsidP="00667558">
            <w:pPr>
              <w:rPr>
                <w:sz w:val="18"/>
                <w:szCs w:val="18"/>
                <w:lang w:val="en-US"/>
              </w:rPr>
            </w:pPr>
          </w:p>
        </w:tc>
      </w:tr>
      <w:tr w:rsidR="00667558" w:rsidRPr="005B4D6A" w14:paraId="06D6A15C" w14:textId="77777777" w:rsidTr="00667558">
        <w:tc>
          <w:tcPr>
            <w:tcW w:w="699" w:type="dxa"/>
            <w:tcBorders>
              <w:top w:val="nil"/>
              <w:left w:val="single" w:sz="2" w:space="0" w:color="000000"/>
              <w:bottom w:val="nil"/>
              <w:right w:val="nil"/>
            </w:tcBorders>
          </w:tcPr>
          <w:p w14:paraId="2802A1C1"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0804322C"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24057949"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3.2. Plantarea copacilor </w:t>
            </w:r>
          </w:p>
        </w:tc>
        <w:tc>
          <w:tcPr>
            <w:tcW w:w="978" w:type="dxa"/>
            <w:tcBorders>
              <w:top w:val="nil"/>
              <w:left w:val="single" w:sz="2" w:space="0" w:color="000000"/>
              <w:bottom w:val="nil"/>
              <w:right w:val="nil"/>
            </w:tcBorders>
          </w:tcPr>
          <w:p w14:paraId="010A9AF3"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EE6FCF3"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4E82B13F" w14:textId="77777777" w:rsidR="00667558" w:rsidRPr="005B4D6A" w:rsidRDefault="00667558" w:rsidP="00667558">
            <w:pPr>
              <w:rPr>
                <w:lang w:val="en-US"/>
              </w:rPr>
            </w:pPr>
          </w:p>
        </w:tc>
      </w:tr>
      <w:tr w:rsidR="00667558" w:rsidRPr="005B4D6A" w14:paraId="30D84FE2" w14:textId="77777777" w:rsidTr="00667558">
        <w:tc>
          <w:tcPr>
            <w:tcW w:w="699" w:type="dxa"/>
            <w:tcBorders>
              <w:top w:val="single" w:sz="2" w:space="0" w:color="000000"/>
              <w:left w:val="single" w:sz="2" w:space="0" w:color="000000"/>
              <w:bottom w:val="single" w:sz="2" w:space="0" w:color="000000"/>
              <w:right w:val="nil"/>
            </w:tcBorders>
            <w:vAlign w:val="center"/>
          </w:tcPr>
          <w:p w14:paraId="72F8EBA9" w14:textId="77777777" w:rsidR="00667558" w:rsidRPr="005B4D6A" w:rsidRDefault="00667558" w:rsidP="00667558">
            <w:pPr>
              <w:jc w:val="center"/>
              <w:rPr>
                <w:sz w:val="22"/>
                <w:szCs w:val="22"/>
                <w:lang w:val="en-US"/>
              </w:rPr>
            </w:pPr>
            <w:r w:rsidRPr="005B4D6A">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27596CC" w14:textId="77777777" w:rsidR="00667558" w:rsidRPr="005B4D6A" w:rsidRDefault="00667558" w:rsidP="00667558">
            <w:pPr>
              <w:jc w:val="center"/>
              <w:rPr>
                <w:sz w:val="22"/>
                <w:szCs w:val="22"/>
                <w:lang w:val="en-US"/>
              </w:rPr>
            </w:pPr>
            <w:r w:rsidRPr="005B4D6A">
              <w:rPr>
                <w:sz w:val="22"/>
                <w:szCs w:val="22"/>
                <w:lang w:val="en-US"/>
              </w:rPr>
              <w:t>RpDA27A</w:t>
            </w:r>
          </w:p>
          <w:p w14:paraId="0426F93D"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34469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Plantarea copacilor "Artar h-5-6 m" diametrul 25-30 cm</w:t>
            </w:r>
          </w:p>
        </w:tc>
        <w:tc>
          <w:tcPr>
            <w:tcW w:w="978" w:type="dxa"/>
            <w:tcBorders>
              <w:top w:val="single" w:sz="2" w:space="0" w:color="000000"/>
              <w:left w:val="single" w:sz="2" w:space="0" w:color="000000"/>
              <w:bottom w:val="single" w:sz="2" w:space="0" w:color="000000"/>
              <w:right w:val="nil"/>
            </w:tcBorders>
            <w:vAlign w:val="center"/>
          </w:tcPr>
          <w:p w14:paraId="7E84055C"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9CE8EB6"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45B25B" w14:textId="77777777" w:rsidR="00667558" w:rsidRPr="005B4D6A" w:rsidRDefault="00667558" w:rsidP="00667558">
            <w:pPr>
              <w:jc w:val="right"/>
              <w:rPr>
                <w:lang w:val="en-US"/>
              </w:rPr>
            </w:pPr>
            <w:r w:rsidRPr="005B4D6A">
              <w:rPr>
                <w:lang w:val="en-US"/>
              </w:rPr>
              <w:t>66,00</w:t>
            </w:r>
          </w:p>
        </w:tc>
      </w:tr>
      <w:tr w:rsidR="00667558" w:rsidRPr="005B4D6A" w14:paraId="3B2AEC37" w14:textId="77777777" w:rsidTr="00667558">
        <w:tc>
          <w:tcPr>
            <w:tcW w:w="699" w:type="dxa"/>
            <w:tcBorders>
              <w:top w:val="nil"/>
              <w:left w:val="single" w:sz="2" w:space="0" w:color="000000"/>
              <w:bottom w:val="single" w:sz="2" w:space="0" w:color="000000"/>
              <w:right w:val="nil"/>
            </w:tcBorders>
          </w:tcPr>
          <w:p w14:paraId="757D707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85127A6" w14:textId="77777777" w:rsidR="00667558" w:rsidRPr="005B4D6A" w:rsidRDefault="00667558" w:rsidP="00667558">
            <w:pPr>
              <w:rPr>
                <w:sz w:val="16"/>
                <w:szCs w:val="16"/>
                <w:lang w:val="en-US"/>
              </w:rPr>
            </w:pPr>
            <w:r w:rsidRPr="005B4D6A">
              <w:rPr>
                <w:sz w:val="16"/>
                <w:szCs w:val="16"/>
                <w:lang w:val="en-US"/>
              </w:rPr>
              <w:t>9312040019600</w:t>
            </w:r>
          </w:p>
        </w:tc>
        <w:tc>
          <w:tcPr>
            <w:tcW w:w="4613" w:type="dxa"/>
            <w:tcBorders>
              <w:top w:val="nil"/>
              <w:left w:val="single" w:sz="2" w:space="0" w:color="000000"/>
              <w:bottom w:val="single" w:sz="2" w:space="0" w:color="000000"/>
              <w:right w:val="nil"/>
            </w:tcBorders>
          </w:tcPr>
          <w:p w14:paraId="0C6B0D0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01DEC95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ADDD5C2" w14:textId="77777777" w:rsidR="00667558" w:rsidRPr="005B4D6A" w:rsidRDefault="00667558" w:rsidP="00667558">
            <w:pPr>
              <w:rPr>
                <w:sz w:val="18"/>
                <w:szCs w:val="18"/>
                <w:lang w:val="en-US"/>
              </w:rPr>
            </w:pPr>
            <w:r w:rsidRPr="005B4D6A">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0B5E4933" w14:textId="77777777" w:rsidR="00667558" w:rsidRPr="005B4D6A" w:rsidRDefault="00667558" w:rsidP="00667558">
            <w:pPr>
              <w:rPr>
                <w:sz w:val="18"/>
                <w:szCs w:val="18"/>
                <w:lang w:val="en-US"/>
              </w:rPr>
            </w:pPr>
          </w:p>
        </w:tc>
      </w:tr>
      <w:tr w:rsidR="00667558" w:rsidRPr="005B4D6A" w14:paraId="1D95BCE1" w14:textId="77777777" w:rsidTr="00667558">
        <w:tc>
          <w:tcPr>
            <w:tcW w:w="699" w:type="dxa"/>
            <w:tcBorders>
              <w:top w:val="nil"/>
              <w:left w:val="single" w:sz="2" w:space="0" w:color="000000"/>
              <w:bottom w:val="single" w:sz="2" w:space="0" w:color="000000"/>
              <w:right w:val="nil"/>
            </w:tcBorders>
          </w:tcPr>
          <w:p w14:paraId="78B4C6C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3AC777" w14:textId="77777777" w:rsidR="00667558" w:rsidRPr="005B4D6A" w:rsidRDefault="00667558" w:rsidP="00667558">
            <w:pPr>
              <w:rPr>
                <w:sz w:val="16"/>
                <w:szCs w:val="16"/>
                <w:lang w:val="en-US"/>
              </w:rPr>
            </w:pPr>
            <w:r w:rsidRPr="005B4D6A">
              <w:rPr>
                <w:sz w:val="16"/>
                <w:szCs w:val="16"/>
                <w:lang w:val="en-US"/>
              </w:rPr>
              <w:t>9310060019922</w:t>
            </w:r>
          </w:p>
        </w:tc>
        <w:tc>
          <w:tcPr>
            <w:tcW w:w="4613" w:type="dxa"/>
            <w:tcBorders>
              <w:top w:val="nil"/>
              <w:left w:val="single" w:sz="2" w:space="0" w:color="000000"/>
              <w:bottom w:val="single" w:sz="2" w:space="0" w:color="000000"/>
              <w:right w:val="nil"/>
            </w:tcBorders>
          </w:tcPr>
          <w:p w14:paraId="4C02EDC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768EB6C"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F1C58EF" w14:textId="77777777" w:rsidR="00667558" w:rsidRPr="005B4D6A" w:rsidRDefault="00667558" w:rsidP="00667558">
            <w:pPr>
              <w:rPr>
                <w:sz w:val="18"/>
                <w:szCs w:val="18"/>
                <w:lang w:val="en-US"/>
              </w:rPr>
            </w:pPr>
            <w:r w:rsidRPr="005B4D6A">
              <w:rPr>
                <w:sz w:val="18"/>
                <w:szCs w:val="18"/>
                <w:lang w:val="en-US"/>
              </w:rPr>
              <w:t>0,50</w:t>
            </w:r>
          </w:p>
        </w:tc>
        <w:tc>
          <w:tcPr>
            <w:tcW w:w="1119" w:type="dxa"/>
            <w:tcBorders>
              <w:top w:val="nil"/>
              <w:left w:val="single" w:sz="2" w:space="0" w:color="000000"/>
              <w:bottom w:val="single" w:sz="2" w:space="0" w:color="000000"/>
              <w:right w:val="single" w:sz="2" w:space="0" w:color="000000"/>
            </w:tcBorders>
            <w:vAlign w:val="center"/>
          </w:tcPr>
          <w:p w14:paraId="7D8CCCB2" w14:textId="77777777" w:rsidR="00667558" w:rsidRPr="005B4D6A" w:rsidRDefault="00667558" w:rsidP="00667558">
            <w:pPr>
              <w:rPr>
                <w:sz w:val="18"/>
                <w:szCs w:val="18"/>
                <w:lang w:val="en-US"/>
              </w:rPr>
            </w:pPr>
          </w:p>
        </w:tc>
      </w:tr>
      <w:tr w:rsidR="00667558" w:rsidRPr="005B4D6A" w14:paraId="11CB265B" w14:textId="77777777" w:rsidTr="00667558">
        <w:tc>
          <w:tcPr>
            <w:tcW w:w="699" w:type="dxa"/>
            <w:tcBorders>
              <w:top w:val="nil"/>
              <w:left w:val="single" w:sz="2" w:space="0" w:color="000000"/>
              <w:bottom w:val="single" w:sz="2" w:space="0" w:color="000000"/>
              <w:right w:val="nil"/>
            </w:tcBorders>
          </w:tcPr>
          <w:p w14:paraId="147BD31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D5DDA8A" w14:textId="77777777" w:rsidR="00667558" w:rsidRPr="005B4D6A" w:rsidRDefault="00667558" w:rsidP="00667558">
            <w:pPr>
              <w:rPr>
                <w:sz w:val="16"/>
                <w:szCs w:val="16"/>
                <w:lang w:val="en-US"/>
              </w:rPr>
            </w:pPr>
            <w:r w:rsidRPr="005B4D6A">
              <w:rPr>
                <w:sz w:val="16"/>
                <w:szCs w:val="16"/>
                <w:lang w:val="en-US"/>
              </w:rPr>
              <w:t>1111000100111</w:t>
            </w:r>
          </w:p>
        </w:tc>
        <w:tc>
          <w:tcPr>
            <w:tcW w:w="4613" w:type="dxa"/>
            <w:tcBorders>
              <w:top w:val="nil"/>
              <w:left w:val="single" w:sz="2" w:space="0" w:color="000000"/>
              <w:bottom w:val="single" w:sz="2" w:space="0" w:color="000000"/>
              <w:right w:val="nil"/>
            </w:tcBorders>
          </w:tcPr>
          <w:p w14:paraId="4495E16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Artar h-5-6 m</w:t>
            </w:r>
          </w:p>
        </w:tc>
        <w:tc>
          <w:tcPr>
            <w:tcW w:w="978" w:type="dxa"/>
            <w:tcBorders>
              <w:top w:val="nil"/>
              <w:left w:val="single" w:sz="2" w:space="0" w:color="000000"/>
              <w:bottom w:val="single" w:sz="2" w:space="0" w:color="000000"/>
              <w:right w:val="nil"/>
            </w:tcBorders>
            <w:vAlign w:val="center"/>
          </w:tcPr>
          <w:p w14:paraId="44F4532E"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6C27D8BC"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FB29A02" w14:textId="77777777" w:rsidR="00667558" w:rsidRPr="005B4D6A" w:rsidRDefault="00667558" w:rsidP="00667558">
            <w:pPr>
              <w:rPr>
                <w:sz w:val="18"/>
                <w:szCs w:val="18"/>
                <w:lang w:val="en-US"/>
              </w:rPr>
            </w:pPr>
          </w:p>
        </w:tc>
      </w:tr>
      <w:tr w:rsidR="00667558" w:rsidRPr="005B4D6A" w14:paraId="70F23A26" w14:textId="77777777" w:rsidTr="00667558">
        <w:tc>
          <w:tcPr>
            <w:tcW w:w="699" w:type="dxa"/>
            <w:tcBorders>
              <w:top w:val="nil"/>
              <w:left w:val="single" w:sz="2" w:space="0" w:color="000000"/>
              <w:bottom w:val="single" w:sz="2" w:space="0" w:color="000000"/>
              <w:right w:val="nil"/>
            </w:tcBorders>
          </w:tcPr>
          <w:p w14:paraId="398B2C8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B38FF9B" w14:textId="77777777" w:rsidR="00667558" w:rsidRPr="005B4D6A" w:rsidRDefault="00667558" w:rsidP="00667558">
            <w:pPr>
              <w:rPr>
                <w:sz w:val="16"/>
                <w:szCs w:val="16"/>
                <w:lang w:val="en-US"/>
              </w:rPr>
            </w:pPr>
            <w:r w:rsidRPr="005B4D6A">
              <w:rPr>
                <w:sz w:val="16"/>
                <w:szCs w:val="16"/>
                <w:lang w:val="en-US"/>
              </w:rPr>
              <w:t>1212121212121</w:t>
            </w:r>
          </w:p>
        </w:tc>
        <w:tc>
          <w:tcPr>
            <w:tcW w:w="4613" w:type="dxa"/>
            <w:tcBorders>
              <w:top w:val="nil"/>
              <w:left w:val="single" w:sz="2" w:space="0" w:color="000000"/>
              <w:bottom w:val="single" w:sz="2" w:space="0" w:color="000000"/>
              <w:right w:val="nil"/>
            </w:tcBorders>
          </w:tcPr>
          <w:p w14:paraId="44B2A3B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4407FFA"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97A4608"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32DD5AD4" w14:textId="77777777" w:rsidR="00667558" w:rsidRPr="005B4D6A" w:rsidRDefault="00667558" w:rsidP="00667558">
            <w:pPr>
              <w:rPr>
                <w:sz w:val="18"/>
                <w:szCs w:val="18"/>
                <w:lang w:val="en-US"/>
              </w:rPr>
            </w:pPr>
          </w:p>
        </w:tc>
      </w:tr>
      <w:tr w:rsidR="00667558" w:rsidRPr="005B4D6A" w14:paraId="561CFB93" w14:textId="77777777" w:rsidTr="00667558">
        <w:tc>
          <w:tcPr>
            <w:tcW w:w="699" w:type="dxa"/>
            <w:tcBorders>
              <w:top w:val="nil"/>
              <w:left w:val="single" w:sz="2" w:space="0" w:color="000000"/>
              <w:bottom w:val="single" w:sz="2" w:space="0" w:color="000000"/>
              <w:right w:val="nil"/>
            </w:tcBorders>
          </w:tcPr>
          <w:p w14:paraId="17ADBA6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D56306"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5B44DA4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B77EF93"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32EC34D"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74074633" w14:textId="77777777" w:rsidR="00667558" w:rsidRPr="005B4D6A" w:rsidRDefault="00667558" w:rsidP="00667558">
            <w:pPr>
              <w:rPr>
                <w:sz w:val="18"/>
                <w:szCs w:val="18"/>
                <w:lang w:val="en-US"/>
              </w:rPr>
            </w:pPr>
          </w:p>
        </w:tc>
      </w:tr>
      <w:tr w:rsidR="00667558" w:rsidRPr="005B4D6A" w14:paraId="0B416C9B" w14:textId="77777777" w:rsidTr="00667558">
        <w:tc>
          <w:tcPr>
            <w:tcW w:w="699" w:type="dxa"/>
            <w:tcBorders>
              <w:top w:val="nil"/>
              <w:left w:val="single" w:sz="2" w:space="0" w:color="000000"/>
              <w:bottom w:val="nil"/>
              <w:right w:val="nil"/>
            </w:tcBorders>
          </w:tcPr>
          <w:p w14:paraId="30EC2992"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6F03807B"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7464E298"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4. Capitul III Amenajarea sistemului rutier                                                                                                                                                                                                                                   </w:t>
            </w:r>
          </w:p>
        </w:tc>
        <w:tc>
          <w:tcPr>
            <w:tcW w:w="978" w:type="dxa"/>
            <w:tcBorders>
              <w:top w:val="nil"/>
              <w:left w:val="single" w:sz="2" w:space="0" w:color="000000"/>
              <w:bottom w:val="nil"/>
              <w:right w:val="nil"/>
            </w:tcBorders>
          </w:tcPr>
          <w:p w14:paraId="5D55E16B"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42B5BDFB"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5146268A" w14:textId="77777777" w:rsidR="00667558" w:rsidRPr="005B4D6A" w:rsidRDefault="00667558" w:rsidP="00667558">
            <w:pPr>
              <w:rPr>
                <w:lang w:val="en-US"/>
              </w:rPr>
            </w:pPr>
          </w:p>
        </w:tc>
      </w:tr>
      <w:tr w:rsidR="00667558" w:rsidRPr="005B4D6A" w14:paraId="5C395109" w14:textId="77777777" w:rsidTr="00667558">
        <w:tc>
          <w:tcPr>
            <w:tcW w:w="699" w:type="dxa"/>
            <w:tcBorders>
              <w:top w:val="single" w:sz="2" w:space="0" w:color="000000"/>
              <w:left w:val="single" w:sz="2" w:space="0" w:color="000000"/>
              <w:bottom w:val="single" w:sz="2" w:space="0" w:color="000000"/>
              <w:right w:val="nil"/>
            </w:tcBorders>
            <w:vAlign w:val="center"/>
          </w:tcPr>
          <w:p w14:paraId="67F01C12" w14:textId="77777777" w:rsidR="00667558" w:rsidRPr="005B4D6A" w:rsidRDefault="00667558" w:rsidP="00667558">
            <w:pPr>
              <w:jc w:val="center"/>
              <w:rPr>
                <w:sz w:val="22"/>
                <w:szCs w:val="22"/>
                <w:lang w:val="en-US"/>
              </w:rPr>
            </w:pPr>
            <w:r w:rsidRPr="005B4D6A">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0171CD5D" w14:textId="77777777" w:rsidR="00667558" w:rsidRPr="005B4D6A" w:rsidRDefault="00667558" w:rsidP="00667558">
            <w:pPr>
              <w:jc w:val="center"/>
              <w:rPr>
                <w:sz w:val="22"/>
                <w:szCs w:val="22"/>
                <w:lang w:val="en-US"/>
              </w:rPr>
            </w:pPr>
            <w:r w:rsidRPr="005B4D6A">
              <w:rPr>
                <w:sz w:val="22"/>
                <w:szCs w:val="22"/>
                <w:lang w:val="en-US"/>
              </w:rPr>
              <w:t>RpAr3E</w:t>
            </w:r>
          </w:p>
          <w:p w14:paraId="05E00EB4"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A0BF6B"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Taierea marginii asfaltului cu discuri diamante (fara muncitor)</w:t>
            </w:r>
          </w:p>
        </w:tc>
        <w:tc>
          <w:tcPr>
            <w:tcW w:w="978" w:type="dxa"/>
            <w:tcBorders>
              <w:top w:val="single" w:sz="2" w:space="0" w:color="000000"/>
              <w:left w:val="single" w:sz="2" w:space="0" w:color="000000"/>
              <w:bottom w:val="single" w:sz="2" w:space="0" w:color="000000"/>
              <w:right w:val="nil"/>
            </w:tcBorders>
            <w:vAlign w:val="center"/>
          </w:tcPr>
          <w:p w14:paraId="54DC61C5" w14:textId="77777777" w:rsidR="00667558" w:rsidRPr="005B4D6A" w:rsidRDefault="00667558" w:rsidP="00667558">
            <w:pPr>
              <w:jc w:val="center"/>
              <w:rPr>
                <w:sz w:val="22"/>
                <w:szCs w:val="22"/>
                <w:lang w:val="en-US"/>
              </w:rPr>
            </w:pPr>
            <w:r w:rsidRPr="005B4D6A">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59FA865"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0BFEC2" w14:textId="77777777" w:rsidR="00667558" w:rsidRPr="005B4D6A" w:rsidRDefault="00667558" w:rsidP="00667558">
            <w:pPr>
              <w:jc w:val="right"/>
              <w:rPr>
                <w:lang w:val="en-US"/>
              </w:rPr>
            </w:pPr>
            <w:r w:rsidRPr="005B4D6A">
              <w:rPr>
                <w:lang w:val="en-US"/>
              </w:rPr>
              <w:t>570,00</w:t>
            </w:r>
          </w:p>
        </w:tc>
      </w:tr>
      <w:tr w:rsidR="00667558" w:rsidRPr="005B4D6A" w14:paraId="64D7FFAD" w14:textId="77777777" w:rsidTr="00667558">
        <w:tc>
          <w:tcPr>
            <w:tcW w:w="699" w:type="dxa"/>
            <w:tcBorders>
              <w:top w:val="nil"/>
              <w:left w:val="single" w:sz="2" w:space="0" w:color="000000"/>
              <w:bottom w:val="single" w:sz="2" w:space="0" w:color="000000"/>
              <w:right w:val="nil"/>
            </w:tcBorders>
          </w:tcPr>
          <w:p w14:paraId="1DE6AA2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51A5284" w14:textId="77777777" w:rsidR="00667558" w:rsidRPr="005B4D6A" w:rsidRDefault="00667558" w:rsidP="00667558">
            <w:pPr>
              <w:rPr>
                <w:sz w:val="16"/>
                <w:szCs w:val="16"/>
                <w:lang w:val="en-US"/>
              </w:rPr>
            </w:pPr>
            <w:r w:rsidRPr="005B4D6A">
              <w:rPr>
                <w:sz w:val="16"/>
                <w:szCs w:val="16"/>
                <w:lang w:val="en-US"/>
              </w:rPr>
              <w:t>2881116002702</w:t>
            </w:r>
          </w:p>
        </w:tc>
        <w:tc>
          <w:tcPr>
            <w:tcW w:w="4613" w:type="dxa"/>
            <w:tcBorders>
              <w:top w:val="nil"/>
              <w:left w:val="single" w:sz="2" w:space="0" w:color="000000"/>
              <w:bottom w:val="single" w:sz="2" w:space="0" w:color="000000"/>
              <w:right w:val="nil"/>
            </w:tcBorders>
          </w:tcPr>
          <w:p w14:paraId="4DDC5C3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19CA3752"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7DB90500" w14:textId="77777777" w:rsidR="00667558" w:rsidRPr="005B4D6A" w:rsidRDefault="00667558" w:rsidP="00667558">
            <w:pPr>
              <w:rPr>
                <w:sz w:val="18"/>
                <w:szCs w:val="18"/>
                <w:lang w:val="en-US"/>
              </w:rPr>
            </w:pPr>
            <w:r w:rsidRPr="005B4D6A">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3E01C464" w14:textId="77777777" w:rsidR="00667558" w:rsidRPr="005B4D6A" w:rsidRDefault="00667558" w:rsidP="00667558">
            <w:pPr>
              <w:rPr>
                <w:sz w:val="18"/>
                <w:szCs w:val="18"/>
                <w:lang w:val="en-US"/>
              </w:rPr>
            </w:pPr>
          </w:p>
        </w:tc>
      </w:tr>
      <w:tr w:rsidR="00667558" w:rsidRPr="005B4D6A" w14:paraId="36B9B6B3" w14:textId="77777777" w:rsidTr="00667558">
        <w:tc>
          <w:tcPr>
            <w:tcW w:w="699" w:type="dxa"/>
            <w:tcBorders>
              <w:top w:val="nil"/>
              <w:left w:val="single" w:sz="2" w:space="0" w:color="000000"/>
              <w:bottom w:val="single" w:sz="2" w:space="0" w:color="000000"/>
              <w:right w:val="nil"/>
            </w:tcBorders>
          </w:tcPr>
          <w:p w14:paraId="4D78776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895EF2" w14:textId="77777777" w:rsidR="00667558" w:rsidRPr="005B4D6A" w:rsidRDefault="00667558" w:rsidP="00667558">
            <w:pPr>
              <w:rPr>
                <w:sz w:val="16"/>
                <w:szCs w:val="16"/>
                <w:lang w:val="en-US"/>
              </w:rPr>
            </w:pPr>
            <w:r w:rsidRPr="005B4D6A">
              <w:rPr>
                <w:sz w:val="16"/>
                <w:szCs w:val="16"/>
                <w:lang w:val="en-US"/>
              </w:rPr>
              <w:t>2940520007687</w:t>
            </w:r>
          </w:p>
        </w:tc>
        <w:tc>
          <w:tcPr>
            <w:tcW w:w="4613" w:type="dxa"/>
            <w:tcBorders>
              <w:top w:val="nil"/>
              <w:left w:val="single" w:sz="2" w:space="0" w:color="000000"/>
              <w:bottom w:val="single" w:sz="2" w:space="0" w:color="000000"/>
              <w:right w:val="nil"/>
            </w:tcBorders>
          </w:tcPr>
          <w:p w14:paraId="2E0C2A0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23B6212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D225BEA" w14:textId="77777777" w:rsidR="00667558" w:rsidRPr="005B4D6A" w:rsidRDefault="00667558" w:rsidP="00667558">
            <w:pPr>
              <w:rPr>
                <w:sz w:val="18"/>
                <w:szCs w:val="18"/>
                <w:lang w:val="en-US"/>
              </w:rPr>
            </w:pPr>
            <w:r w:rsidRPr="005B4D6A">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4A2CE0D2" w14:textId="77777777" w:rsidR="00667558" w:rsidRPr="005B4D6A" w:rsidRDefault="00667558" w:rsidP="00667558">
            <w:pPr>
              <w:rPr>
                <w:sz w:val="18"/>
                <w:szCs w:val="18"/>
                <w:lang w:val="en-US"/>
              </w:rPr>
            </w:pPr>
          </w:p>
        </w:tc>
      </w:tr>
      <w:tr w:rsidR="00667558" w:rsidRPr="005B4D6A" w14:paraId="41BB64D9" w14:textId="77777777" w:rsidTr="00667558">
        <w:tc>
          <w:tcPr>
            <w:tcW w:w="699" w:type="dxa"/>
            <w:tcBorders>
              <w:top w:val="single" w:sz="2" w:space="0" w:color="000000"/>
              <w:left w:val="single" w:sz="2" w:space="0" w:color="000000"/>
              <w:bottom w:val="single" w:sz="2" w:space="0" w:color="000000"/>
              <w:right w:val="nil"/>
            </w:tcBorders>
            <w:vAlign w:val="center"/>
          </w:tcPr>
          <w:p w14:paraId="0DA2C5C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388A011D" w14:textId="77777777" w:rsidR="00667558" w:rsidRPr="005B4D6A" w:rsidRDefault="00667558" w:rsidP="00667558">
            <w:pPr>
              <w:jc w:val="center"/>
              <w:rPr>
                <w:sz w:val="22"/>
                <w:szCs w:val="22"/>
                <w:lang w:val="en-US"/>
              </w:rPr>
            </w:pPr>
            <w:r w:rsidRPr="005B4D6A">
              <w:rPr>
                <w:sz w:val="22"/>
                <w:szCs w:val="22"/>
                <w:lang w:val="en-US"/>
              </w:rPr>
              <w:t>DI110</w:t>
            </w:r>
          </w:p>
          <w:p w14:paraId="21599A9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8D5427"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din balast, conform SM EN 13285:2018, H=15 cm</w:t>
            </w:r>
          </w:p>
        </w:tc>
        <w:tc>
          <w:tcPr>
            <w:tcW w:w="978" w:type="dxa"/>
            <w:tcBorders>
              <w:top w:val="single" w:sz="2" w:space="0" w:color="000000"/>
              <w:left w:val="single" w:sz="2" w:space="0" w:color="000000"/>
              <w:bottom w:val="single" w:sz="2" w:space="0" w:color="000000"/>
              <w:right w:val="nil"/>
            </w:tcBorders>
            <w:vAlign w:val="center"/>
          </w:tcPr>
          <w:p w14:paraId="19E20ADA"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FC706E5"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602D6C" w14:textId="77777777" w:rsidR="00667558" w:rsidRPr="005B4D6A" w:rsidRDefault="00667558" w:rsidP="00667558">
            <w:pPr>
              <w:jc w:val="right"/>
              <w:rPr>
                <w:lang w:val="en-US"/>
              </w:rPr>
            </w:pPr>
            <w:r w:rsidRPr="005B4D6A">
              <w:rPr>
                <w:lang w:val="en-US"/>
              </w:rPr>
              <w:t>148,35</w:t>
            </w:r>
          </w:p>
        </w:tc>
      </w:tr>
      <w:tr w:rsidR="00667558" w:rsidRPr="005B4D6A" w14:paraId="7F57141E" w14:textId="77777777" w:rsidTr="00667558">
        <w:tc>
          <w:tcPr>
            <w:tcW w:w="699" w:type="dxa"/>
            <w:tcBorders>
              <w:top w:val="nil"/>
              <w:left w:val="single" w:sz="2" w:space="0" w:color="000000"/>
              <w:bottom w:val="single" w:sz="2" w:space="0" w:color="000000"/>
              <w:right w:val="nil"/>
            </w:tcBorders>
          </w:tcPr>
          <w:p w14:paraId="4D189FC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4B6E2BF"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3725957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7E425DD"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68D6022" w14:textId="77777777" w:rsidR="00667558" w:rsidRPr="005B4D6A" w:rsidRDefault="00667558" w:rsidP="00667558">
            <w:pPr>
              <w:rPr>
                <w:sz w:val="18"/>
                <w:szCs w:val="18"/>
                <w:lang w:val="en-US"/>
              </w:rPr>
            </w:pPr>
            <w:r w:rsidRPr="005B4D6A">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38ADD1D1" w14:textId="77777777" w:rsidR="00667558" w:rsidRPr="005B4D6A" w:rsidRDefault="00667558" w:rsidP="00667558">
            <w:pPr>
              <w:rPr>
                <w:sz w:val="18"/>
                <w:szCs w:val="18"/>
                <w:lang w:val="en-US"/>
              </w:rPr>
            </w:pPr>
          </w:p>
        </w:tc>
      </w:tr>
      <w:tr w:rsidR="00667558" w:rsidRPr="005B4D6A" w14:paraId="44EDD040" w14:textId="77777777" w:rsidTr="00667558">
        <w:tc>
          <w:tcPr>
            <w:tcW w:w="699" w:type="dxa"/>
            <w:tcBorders>
              <w:top w:val="nil"/>
              <w:left w:val="single" w:sz="2" w:space="0" w:color="000000"/>
              <w:bottom w:val="single" w:sz="2" w:space="0" w:color="000000"/>
              <w:right w:val="nil"/>
            </w:tcBorders>
          </w:tcPr>
          <w:p w14:paraId="4AABB0E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7AE0D8B" w14:textId="77777777" w:rsidR="00667558" w:rsidRPr="005B4D6A" w:rsidRDefault="00667558" w:rsidP="00667558">
            <w:pPr>
              <w:rPr>
                <w:sz w:val="16"/>
                <w:szCs w:val="16"/>
                <w:lang w:val="en-US"/>
              </w:rPr>
            </w:pPr>
            <w:r w:rsidRPr="005B4D6A">
              <w:rPr>
                <w:sz w:val="16"/>
                <w:szCs w:val="16"/>
                <w:lang w:val="en-US"/>
              </w:rPr>
              <w:t>1421102200467</w:t>
            </w:r>
          </w:p>
        </w:tc>
        <w:tc>
          <w:tcPr>
            <w:tcW w:w="4613" w:type="dxa"/>
            <w:tcBorders>
              <w:top w:val="nil"/>
              <w:left w:val="single" w:sz="2" w:space="0" w:color="000000"/>
              <w:bottom w:val="single" w:sz="2" w:space="0" w:color="000000"/>
              <w:right w:val="nil"/>
            </w:tcBorders>
          </w:tcPr>
          <w:p w14:paraId="2B4A6AD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60F239D6"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7A19E42" w14:textId="77777777" w:rsidR="00667558" w:rsidRPr="005B4D6A" w:rsidRDefault="00667558" w:rsidP="00667558">
            <w:pPr>
              <w:rPr>
                <w:sz w:val="18"/>
                <w:szCs w:val="18"/>
                <w:lang w:val="en-US"/>
              </w:rPr>
            </w:pPr>
            <w:r w:rsidRPr="005B4D6A">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1E4129D0" w14:textId="77777777" w:rsidR="00667558" w:rsidRPr="005B4D6A" w:rsidRDefault="00667558" w:rsidP="00667558">
            <w:pPr>
              <w:rPr>
                <w:sz w:val="18"/>
                <w:szCs w:val="18"/>
                <w:lang w:val="en-US"/>
              </w:rPr>
            </w:pPr>
          </w:p>
        </w:tc>
      </w:tr>
      <w:tr w:rsidR="00667558" w:rsidRPr="005B4D6A" w14:paraId="4AEB72B1" w14:textId="77777777" w:rsidTr="00667558">
        <w:tc>
          <w:tcPr>
            <w:tcW w:w="699" w:type="dxa"/>
            <w:tcBorders>
              <w:top w:val="nil"/>
              <w:left w:val="single" w:sz="2" w:space="0" w:color="000000"/>
              <w:bottom w:val="single" w:sz="2" w:space="0" w:color="000000"/>
              <w:right w:val="nil"/>
            </w:tcBorders>
          </w:tcPr>
          <w:p w14:paraId="725B103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8A46E8"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15CEF0D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EFA8202"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2B5A6404" w14:textId="77777777" w:rsidR="00667558" w:rsidRPr="005B4D6A" w:rsidRDefault="00667558" w:rsidP="00667558">
            <w:pPr>
              <w:rPr>
                <w:sz w:val="18"/>
                <w:szCs w:val="18"/>
                <w:lang w:val="en-US"/>
              </w:rPr>
            </w:pPr>
            <w:r w:rsidRPr="005B4D6A">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45BBA666" w14:textId="77777777" w:rsidR="00667558" w:rsidRPr="005B4D6A" w:rsidRDefault="00667558" w:rsidP="00667558">
            <w:pPr>
              <w:rPr>
                <w:sz w:val="18"/>
                <w:szCs w:val="18"/>
                <w:lang w:val="en-US"/>
              </w:rPr>
            </w:pPr>
          </w:p>
        </w:tc>
      </w:tr>
      <w:tr w:rsidR="00667558" w:rsidRPr="005B4D6A" w14:paraId="500F5158" w14:textId="77777777" w:rsidTr="00667558">
        <w:tc>
          <w:tcPr>
            <w:tcW w:w="699" w:type="dxa"/>
            <w:tcBorders>
              <w:top w:val="nil"/>
              <w:left w:val="single" w:sz="2" w:space="0" w:color="000000"/>
              <w:bottom w:val="single" w:sz="2" w:space="0" w:color="000000"/>
              <w:right w:val="nil"/>
            </w:tcBorders>
          </w:tcPr>
          <w:p w14:paraId="459BCFC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7E2F0E"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54DFDCF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B2BCD83"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A77EAC3" w14:textId="77777777" w:rsidR="00667558" w:rsidRPr="005B4D6A" w:rsidRDefault="00667558" w:rsidP="00667558">
            <w:pPr>
              <w:rPr>
                <w:sz w:val="18"/>
                <w:szCs w:val="18"/>
                <w:lang w:val="en-US"/>
              </w:rPr>
            </w:pPr>
            <w:r w:rsidRPr="005B4D6A">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75762250" w14:textId="77777777" w:rsidR="00667558" w:rsidRPr="005B4D6A" w:rsidRDefault="00667558" w:rsidP="00667558">
            <w:pPr>
              <w:rPr>
                <w:sz w:val="18"/>
                <w:szCs w:val="18"/>
                <w:lang w:val="en-US"/>
              </w:rPr>
            </w:pPr>
          </w:p>
        </w:tc>
      </w:tr>
      <w:tr w:rsidR="00667558" w:rsidRPr="005B4D6A" w14:paraId="74DCAF26" w14:textId="77777777" w:rsidTr="00667558">
        <w:tc>
          <w:tcPr>
            <w:tcW w:w="699" w:type="dxa"/>
            <w:tcBorders>
              <w:top w:val="nil"/>
              <w:left w:val="single" w:sz="2" w:space="0" w:color="000000"/>
              <w:bottom w:val="single" w:sz="2" w:space="0" w:color="000000"/>
              <w:right w:val="nil"/>
            </w:tcBorders>
          </w:tcPr>
          <w:p w14:paraId="76B0879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D4E97E6" w14:textId="77777777" w:rsidR="00667558" w:rsidRPr="005B4D6A" w:rsidRDefault="00667558" w:rsidP="00667558">
            <w:pPr>
              <w:rPr>
                <w:sz w:val="16"/>
                <w:szCs w:val="16"/>
                <w:lang w:val="en-US"/>
              </w:rPr>
            </w:pPr>
            <w:r w:rsidRPr="005B4D6A">
              <w:rPr>
                <w:sz w:val="16"/>
                <w:szCs w:val="16"/>
                <w:lang w:val="en-US"/>
              </w:rPr>
              <w:t>2952240004118</w:t>
            </w:r>
          </w:p>
        </w:tc>
        <w:tc>
          <w:tcPr>
            <w:tcW w:w="4613" w:type="dxa"/>
            <w:tcBorders>
              <w:top w:val="nil"/>
              <w:left w:val="single" w:sz="2" w:space="0" w:color="000000"/>
              <w:bottom w:val="single" w:sz="2" w:space="0" w:color="000000"/>
              <w:right w:val="nil"/>
            </w:tcBorders>
          </w:tcPr>
          <w:p w14:paraId="7B264FE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07D4732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C51E94B" w14:textId="77777777" w:rsidR="00667558" w:rsidRPr="005B4D6A" w:rsidRDefault="00667558" w:rsidP="00667558">
            <w:pPr>
              <w:rPr>
                <w:sz w:val="18"/>
                <w:szCs w:val="18"/>
                <w:lang w:val="en-US"/>
              </w:rPr>
            </w:pPr>
            <w:r w:rsidRPr="005B4D6A">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6D6FCB71" w14:textId="77777777" w:rsidR="00667558" w:rsidRPr="005B4D6A" w:rsidRDefault="00667558" w:rsidP="00667558">
            <w:pPr>
              <w:rPr>
                <w:sz w:val="18"/>
                <w:szCs w:val="18"/>
                <w:lang w:val="en-US"/>
              </w:rPr>
            </w:pPr>
          </w:p>
        </w:tc>
      </w:tr>
      <w:tr w:rsidR="00667558" w:rsidRPr="005B4D6A" w14:paraId="5B87A5F3" w14:textId="77777777" w:rsidTr="00667558">
        <w:tc>
          <w:tcPr>
            <w:tcW w:w="699" w:type="dxa"/>
            <w:tcBorders>
              <w:top w:val="nil"/>
              <w:left w:val="single" w:sz="2" w:space="0" w:color="000000"/>
              <w:bottom w:val="single" w:sz="2" w:space="0" w:color="000000"/>
              <w:right w:val="nil"/>
            </w:tcBorders>
          </w:tcPr>
          <w:p w14:paraId="513843C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8E318A"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480F771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4578B4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D874DA0" w14:textId="77777777" w:rsidR="00667558" w:rsidRPr="005B4D6A" w:rsidRDefault="00667558" w:rsidP="00667558">
            <w:pPr>
              <w:rPr>
                <w:sz w:val="18"/>
                <w:szCs w:val="18"/>
                <w:lang w:val="en-US"/>
              </w:rPr>
            </w:pPr>
            <w:r w:rsidRPr="005B4D6A">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4AB9F8B9" w14:textId="77777777" w:rsidR="00667558" w:rsidRPr="005B4D6A" w:rsidRDefault="00667558" w:rsidP="00667558">
            <w:pPr>
              <w:rPr>
                <w:sz w:val="18"/>
                <w:szCs w:val="18"/>
                <w:lang w:val="en-US"/>
              </w:rPr>
            </w:pPr>
          </w:p>
        </w:tc>
      </w:tr>
      <w:tr w:rsidR="00667558" w:rsidRPr="005B4D6A" w14:paraId="383586FF" w14:textId="77777777" w:rsidTr="00667558">
        <w:tc>
          <w:tcPr>
            <w:tcW w:w="699" w:type="dxa"/>
            <w:tcBorders>
              <w:top w:val="single" w:sz="2" w:space="0" w:color="000000"/>
              <w:left w:val="single" w:sz="2" w:space="0" w:color="000000"/>
              <w:bottom w:val="single" w:sz="2" w:space="0" w:color="000000"/>
              <w:right w:val="nil"/>
            </w:tcBorders>
            <w:vAlign w:val="center"/>
          </w:tcPr>
          <w:p w14:paraId="7DF645D2"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6BE194BA" w14:textId="77777777" w:rsidR="00667558" w:rsidRPr="005B4D6A" w:rsidRDefault="00667558" w:rsidP="00667558">
            <w:pPr>
              <w:jc w:val="center"/>
              <w:rPr>
                <w:sz w:val="22"/>
                <w:szCs w:val="22"/>
                <w:lang w:val="en-US"/>
              </w:rPr>
            </w:pPr>
            <w:r w:rsidRPr="005B4D6A">
              <w:rPr>
                <w:sz w:val="22"/>
                <w:szCs w:val="22"/>
                <w:lang w:val="en-US"/>
              </w:rPr>
              <w:t>DA12C</w:t>
            </w:r>
          </w:p>
          <w:p w14:paraId="4813A51F"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B27259"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Materiale granulare fr. 8-63mm, conform SM SR EN 13242+A1:2010, din pietris concasat, GA85 LA30. H=20 cm.</w:t>
            </w:r>
          </w:p>
        </w:tc>
        <w:tc>
          <w:tcPr>
            <w:tcW w:w="978" w:type="dxa"/>
            <w:tcBorders>
              <w:top w:val="single" w:sz="2" w:space="0" w:color="000000"/>
              <w:left w:val="single" w:sz="2" w:space="0" w:color="000000"/>
              <w:bottom w:val="single" w:sz="2" w:space="0" w:color="000000"/>
              <w:right w:val="nil"/>
            </w:tcBorders>
            <w:vAlign w:val="center"/>
          </w:tcPr>
          <w:p w14:paraId="3CD9A33D"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582C03"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9D2231" w14:textId="77777777" w:rsidR="00667558" w:rsidRPr="005B4D6A" w:rsidRDefault="00667558" w:rsidP="00667558">
            <w:pPr>
              <w:jc w:val="right"/>
              <w:rPr>
                <w:lang w:val="en-US"/>
              </w:rPr>
            </w:pPr>
            <w:r w:rsidRPr="005B4D6A">
              <w:rPr>
                <w:lang w:val="en-US"/>
              </w:rPr>
              <w:t>185,40</w:t>
            </w:r>
          </w:p>
        </w:tc>
      </w:tr>
      <w:tr w:rsidR="00667558" w:rsidRPr="005B4D6A" w14:paraId="6B4133FE" w14:textId="77777777" w:rsidTr="00667558">
        <w:tc>
          <w:tcPr>
            <w:tcW w:w="699" w:type="dxa"/>
            <w:tcBorders>
              <w:top w:val="nil"/>
              <w:left w:val="single" w:sz="2" w:space="0" w:color="000000"/>
              <w:bottom w:val="single" w:sz="2" w:space="0" w:color="000000"/>
              <w:right w:val="nil"/>
            </w:tcBorders>
          </w:tcPr>
          <w:p w14:paraId="7888AC4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459F6B"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4001A94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AC90295"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C74E187"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1AFCB1E4" w14:textId="77777777" w:rsidR="00667558" w:rsidRPr="005B4D6A" w:rsidRDefault="00667558" w:rsidP="00667558">
            <w:pPr>
              <w:rPr>
                <w:sz w:val="18"/>
                <w:szCs w:val="18"/>
                <w:lang w:val="en-US"/>
              </w:rPr>
            </w:pPr>
          </w:p>
        </w:tc>
      </w:tr>
      <w:tr w:rsidR="00667558" w:rsidRPr="005B4D6A" w14:paraId="6AC027E2" w14:textId="77777777" w:rsidTr="00667558">
        <w:tc>
          <w:tcPr>
            <w:tcW w:w="699" w:type="dxa"/>
            <w:tcBorders>
              <w:top w:val="nil"/>
              <w:left w:val="single" w:sz="2" w:space="0" w:color="000000"/>
              <w:bottom w:val="single" w:sz="2" w:space="0" w:color="000000"/>
              <w:right w:val="nil"/>
            </w:tcBorders>
          </w:tcPr>
          <w:p w14:paraId="3F74920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121E6E" w14:textId="77777777" w:rsidR="00667558" w:rsidRPr="005B4D6A" w:rsidRDefault="00667558" w:rsidP="00667558">
            <w:pPr>
              <w:rPr>
                <w:sz w:val="16"/>
                <w:szCs w:val="16"/>
                <w:lang w:val="en-US"/>
              </w:rPr>
            </w:pPr>
            <w:r w:rsidRPr="005B4D6A">
              <w:rPr>
                <w:sz w:val="16"/>
                <w:szCs w:val="16"/>
                <w:lang w:val="en-US"/>
              </w:rPr>
              <w:t>1411122201672-1</w:t>
            </w:r>
          </w:p>
        </w:tc>
        <w:tc>
          <w:tcPr>
            <w:tcW w:w="4613" w:type="dxa"/>
            <w:tcBorders>
              <w:top w:val="nil"/>
              <w:left w:val="single" w:sz="2" w:space="0" w:color="000000"/>
              <w:bottom w:val="single" w:sz="2" w:space="0" w:color="000000"/>
              <w:right w:val="nil"/>
            </w:tcBorders>
          </w:tcPr>
          <w:p w14:paraId="30265BA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pietris concasat, GA85 LA30</w:t>
            </w:r>
          </w:p>
        </w:tc>
        <w:tc>
          <w:tcPr>
            <w:tcW w:w="978" w:type="dxa"/>
            <w:tcBorders>
              <w:top w:val="nil"/>
              <w:left w:val="single" w:sz="2" w:space="0" w:color="000000"/>
              <w:bottom w:val="single" w:sz="2" w:space="0" w:color="000000"/>
              <w:right w:val="nil"/>
            </w:tcBorders>
            <w:vAlign w:val="center"/>
          </w:tcPr>
          <w:p w14:paraId="4A96A22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FD8A55E" w14:textId="77777777" w:rsidR="00667558" w:rsidRPr="005B4D6A" w:rsidRDefault="00667558" w:rsidP="00667558">
            <w:pPr>
              <w:rPr>
                <w:sz w:val="18"/>
                <w:szCs w:val="18"/>
                <w:lang w:val="en-US"/>
              </w:rPr>
            </w:pPr>
            <w:r w:rsidRPr="005B4D6A">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054CB4C9" w14:textId="77777777" w:rsidR="00667558" w:rsidRPr="005B4D6A" w:rsidRDefault="00667558" w:rsidP="00667558">
            <w:pPr>
              <w:rPr>
                <w:sz w:val="18"/>
                <w:szCs w:val="18"/>
                <w:lang w:val="en-US"/>
              </w:rPr>
            </w:pPr>
          </w:p>
        </w:tc>
      </w:tr>
      <w:tr w:rsidR="00667558" w:rsidRPr="005B4D6A" w14:paraId="56151ED1" w14:textId="77777777" w:rsidTr="00667558">
        <w:tc>
          <w:tcPr>
            <w:tcW w:w="699" w:type="dxa"/>
            <w:tcBorders>
              <w:top w:val="nil"/>
              <w:left w:val="single" w:sz="2" w:space="0" w:color="000000"/>
              <w:bottom w:val="single" w:sz="2" w:space="0" w:color="000000"/>
              <w:right w:val="nil"/>
            </w:tcBorders>
          </w:tcPr>
          <w:p w14:paraId="68C6F10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31970E9"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720D6C8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809D86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7CC0B5D2"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080C2C88" w14:textId="77777777" w:rsidR="00667558" w:rsidRPr="005B4D6A" w:rsidRDefault="00667558" w:rsidP="00667558">
            <w:pPr>
              <w:rPr>
                <w:sz w:val="18"/>
                <w:szCs w:val="18"/>
                <w:lang w:val="en-US"/>
              </w:rPr>
            </w:pPr>
          </w:p>
        </w:tc>
      </w:tr>
      <w:tr w:rsidR="00667558" w:rsidRPr="005B4D6A" w14:paraId="0ACAFFC4" w14:textId="77777777" w:rsidTr="00667558">
        <w:tc>
          <w:tcPr>
            <w:tcW w:w="699" w:type="dxa"/>
            <w:tcBorders>
              <w:top w:val="nil"/>
              <w:left w:val="single" w:sz="2" w:space="0" w:color="000000"/>
              <w:bottom w:val="single" w:sz="2" w:space="0" w:color="000000"/>
              <w:right w:val="nil"/>
            </w:tcBorders>
          </w:tcPr>
          <w:p w14:paraId="034C27B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9C97FC"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617F65B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F6E96D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09DA321" w14:textId="77777777" w:rsidR="00667558" w:rsidRPr="005B4D6A" w:rsidRDefault="00667558" w:rsidP="00667558">
            <w:pPr>
              <w:rPr>
                <w:sz w:val="18"/>
                <w:szCs w:val="18"/>
                <w:lang w:val="en-US"/>
              </w:rPr>
            </w:pPr>
            <w:r w:rsidRPr="005B4D6A">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3A87E78E" w14:textId="77777777" w:rsidR="00667558" w:rsidRPr="005B4D6A" w:rsidRDefault="00667558" w:rsidP="00667558">
            <w:pPr>
              <w:rPr>
                <w:sz w:val="18"/>
                <w:szCs w:val="18"/>
                <w:lang w:val="en-US"/>
              </w:rPr>
            </w:pPr>
          </w:p>
        </w:tc>
      </w:tr>
      <w:tr w:rsidR="00667558" w:rsidRPr="005B4D6A" w14:paraId="12FB84FA" w14:textId="77777777" w:rsidTr="00667558">
        <w:tc>
          <w:tcPr>
            <w:tcW w:w="699" w:type="dxa"/>
            <w:tcBorders>
              <w:top w:val="nil"/>
              <w:left w:val="single" w:sz="2" w:space="0" w:color="000000"/>
              <w:bottom w:val="single" w:sz="2" w:space="0" w:color="000000"/>
              <w:right w:val="nil"/>
            </w:tcBorders>
          </w:tcPr>
          <w:p w14:paraId="28C2C49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FCAC25"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4264F8B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6A7105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22B0E2F" w14:textId="77777777" w:rsidR="00667558" w:rsidRPr="005B4D6A" w:rsidRDefault="00667558" w:rsidP="00667558">
            <w:pPr>
              <w:rPr>
                <w:sz w:val="18"/>
                <w:szCs w:val="18"/>
                <w:lang w:val="en-US"/>
              </w:rPr>
            </w:pPr>
            <w:r w:rsidRPr="005B4D6A">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08CBF17A" w14:textId="77777777" w:rsidR="00667558" w:rsidRPr="005B4D6A" w:rsidRDefault="00667558" w:rsidP="00667558">
            <w:pPr>
              <w:rPr>
                <w:sz w:val="18"/>
                <w:szCs w:val="18"/>
                <w:lang w:val="en-US"/>
              </w:rPr>
            </w:pPr>
          </w:p>
        </w:tc>
      </w:tr>
      <w:tr w:rsidR="00667558" w:rsidRPr="005B4D6A" w14:paraId="25A9E711" w14:textId="77777777" w:rsidTr="00667558">
        <w:tc>
          <w:tcPr>
            <w:tcW w:w="699" w:type="dxa"/>
            <w:tcBorders>
              <w:top w:val="nil"/>
              <w:left w:val="single" w:sz="2" w:space="0" w:color="000000"/>
              <w:bottom w:val="single" w:sz="2" w:space="0" w:color="000000"/>
              <w:right w:val="nil"/>
            </w:tcBorders>
          </w:tcPr>
          <w:p w14:paraId="5629326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7E78A0"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5FE64D3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12E296E"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2F815A4"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262DC4B" w14:textId="77777777" w:rsidR="00667558" w:rsidRPr="005B4D6A" w:rsidRDefault="00667558" w:rsidP="00667558">
            <w:pPr>
              <w:rPr>
                <w:sz w:val="18"/>
                <w:szCs w:val="18"/>
                <w:lang w:val="en-US"/>
              </w:rPr>
            </w:pPr>
          </w:p>
        </w:tc>
      </w:tr>
      <w:tr w:rsidR="00667558" w:rsidRPr="005B4D6A" w14:paraId="786953B5" w14:textId="77777777" w:rsidTr="00667558">
        <w:tc>
          <w:tcPr>
            <w:tcW w:w="699" w:type="dxa"/>
            <w:tcBorders>
              <w:top w:val="single" w:sz="2" w:space="0" w:color="000000"/>
              <w:left w:val="single" w:sz="2" w:space="0" w:color="000000"/>
              <w:bottom w:val="single" w:sz="2" w:space="0" w:color="000000"/>
              <w:right w:val="nil"/>
            </w:tcBorders>
            <w:vAlign w:val="center"/>
          </w:tcPr>
          <w:p w14:paraId="02123C09"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1095CE55" w14:textId="77777777" w:rsidR="00667558" w:rsidRPr="005B4D6A" w:rsidRDefault="00667558" w:rsidP="00667558">
            <w:pPr>
              <w:jc w:val="center"/>
              <w:rPr>
                <w:sz w:val="22"/>
                <w:szCs w:val="22"/>
                <w:lang w:val="en-US"/>
              </w:rPr>
            </w:pPr>
            <w:r w:rsidRPr="005B4D6A">
              <w:rPr>
                <w:sz w:val="22"/>
                <w:szCs w:val="22"/>
                <w:lang w:val="en-US"/>
              </w:rPr>
              <w:t>DZ01A</w:t>
            </w:r>
          </w:p>
          <w:p w14:paraId="5E195B0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C6560B"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Prepararea in statii fixe amesticului din reciclare la rece a betonului asfaltic, adaugarea a noilor materiale granulate conform SR EN 14227-1:2015. GA85, LA30, (pina la 50%), amestecat cu asfalt frezat (50%) si stabilizate cu ciment,  C5/6, in statie.</w:t>
            </w:r>
          </w:p>
        </w:tc>
        <w:tc>
          <w:tcPr>
            <w:tcW w:w="978" w:type="dxa"/>
            <w:tcBorders>
              <w:top w:val="single" w:sz="2" w:space="0" w:color="000000"/>
              <w:left w:val="single" w:sz="2" w:space="0" w:color="000000"/>
              <w:bottom w:val="single" w:sz="2" w:space="0" w:color="000000"/>
              <w:right w:val="nil"/>
            </w:tcBorders>
            <w:vAlign w:val="center"/>
          </w:tcPr>
          <w:p w14:paraId="0CDF9B72"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5B27C5"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11BC15" w14:textId="77777777" w:rsidR="00667558" w:rsidRPr="005B4D6A" w:rsidRDefault="00667558" w:rsidP="00667558">
            <w:pPr>
              <w:jc w:val="right"/>
              <w:rPr>
                <w:lang w:val="en-US"/>
              </w:rPr>
            </w:pPr>
            <w:r w:rsidRPr="005B4D6A">
              <w:rPr>
                <w:lang w:val="en-US"/>
              </w:rPr>
              <w:t>97,30</w:t>
            </w:r>
          </w:p>
        </w:tc>
      </w:tr>
      <w:tr w:rsidR="00667558" w:rsidRPr="005B4D6A" w14:paraId="743A8B28" w14:textId="77777777" w:rsidTr="00667558">
        <w:tc>
          <w:tcPr>
            <w:tcW w:w="699" w:type="dxa"/>
            <w:tcBorders>
              <w:top w:val="nil"/>
              <w:left w:val="single" w:sz="2" w:space="0" w:color="000000"/>
              <w:bottom w:val="single" w:sz="2" w:space="0" w:color="000000"/>
              <w:right w:val="nil"/>
            </w:tcBorders>
          </w:tcPr>
          <w:p w14:paraId="7BBD3E0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01E611"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31E3EB5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FC79E2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80A1CB2" w14:textId="77777777" w:rsidR="00667558" w:rsidRPr="005B4D6A" w:rsidRDefault="00667558" w:rsidP="00667558">
            <w:pPr>
              <w:rPr>
                <w:sz w:val="18"/>
                <w:szCs w:val="18"/>
                <w:lang w:val="en-US"/>
              </w:rPr>
            </w:pPr>
            <w:r w:rsidRPr="005B4D6A">
              <w:rPr>
                <w:sz w:val="18"/>
                <w:szCs w:val="18"/>
                <w:lang w:val="en-US"/>
              </w:rPr>
              <w:t>0,38</w:t>
            </w:r>
          </w:p>
        </w:tc>
        <w:tc>
          <w:tcPr>
            <w:tcW w:w="1119" w:type="dxa"/>
            <w:tcBorders>
              <w:top w:val="nil"/>
              <w:left w:val="single" w:sz="2" w:space="0" w:color="000000"/>
              <w:bottom w:val="single" w:sz="2" w:space="0" w:color="000000"/>
              <w:right w:val="single" w:sz="2" w:space="0" w:color="000000"/>
            </w:tcBorders>
            <w:vAlign w:val="center"/>
          </w:tcPr>
          <w:p w14:paraId="36FBC829" w14:textId="77777777" w:rsidR="00667558" w:rsidRPr="005B4D6A" w:rsidRDefault="00667558" w:rsidP="00667558">
            <w:pPr>
              <w:rPr>
                <w:sz w:val="18"/>
                <w:szCs w:val="18"/>
                <w:lang w:val="en-US"/>
              </w:rPr>
            </w:pPr>
          </w:p>
        </w:tc>
      </w:tr>
      <w:tr w:rsidR="00667558" w:rsidRPr="005B4D6A" w14:paraId="7DF494E2" w14:textId="77777777" w:rsidTr="00667558">
        <w:tc>
          <w:tcPr>
            <w:tcW w:w="699" w:type="dxa"/>
            <w:tcBorders>
              <w:top w:val="nil"/>
              <w:left w:val="single" w:sz="2" w:space="0" w:color="000000"/>
              <w:bottom w:val="single" w:sz="2" w:space="0" w:color="000000"/>
              <w:right w:val="nil"/>
            </w:tcBorders>
          </w:tcPr>
          <w:p w14:paraId="04F97B9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060AB7" w14:textId="77777777" w:rsidR="00667558" w:rsidRPr="005B4D6A" w:rsidRDefault="00667558" w:rsidP="00667558">
            <w:pPr>
              <w:rPr>
                <w:sz w:val="16"/>
                <w:szCs w:val="16"/>
                <w:lang w:val="en-US"/>
              </w:rPr>
            </w:pPr>
            <w:r w:rsidRPr="005B4D6A">
              <w:rPr>
                <w:sz w:val="16"/>
                <w:szCs w:val="16"/>
                <w:lang w:val="en-US"/>
              </w:rPr>
              <w:t>2651122100440</w:t>
            </w:r>
          </w:p>
        </w:tc>
        <w:tc>
          <w:tcPr>
            <w:tcW w:w="4613" w:type="dxa"/>
            <w:tcBorders>
              <w:top w:val="nil"/>
              <w:left w:val="single" w:sz="2" w:space="0" w:color="000000"/>
              <w:bottom w:val="single" w:sz="2" w:space="0" w:color="000000"/>
              <w:right w:val="nil"/>
            </w:tcBorders>
          </w:tcPr>
          <w:p w14:paraId="6CD612A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B967A64"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06E2338F" w14:textId="77777777" w:rsidR="00667558" w:rsidRPr="005B4D6A" w:rsidRDefault="00667558" w:rsidP="00667558">
            <w:pPr>
              <w:rPr>
                <w:sz w:val="18"/>
                <w:szCs w:val="18"/>
                <w:lang w:val="en-US"/>
              </w:rPr>
            </w:pPr>
            <w:r w:rsidRPr="005B4D6A">
              <w:rPr>
                <w:sz w:val="18"/>
                <w:szCs w:val="18"/>
                <w:lang w:val="en-US"/>
              </w:rPr>
              <w:t>89,40</w:t>
            </w:r>
          </w:p>
        </w:tc>
        <w:tc>
          <w:tcPr>
            <w:tcW w:w="1119" w:type="dxa"/>
            <w:tcBorders>
              <w:top w:val="nil"/>
              <w:left w:val="single" w:sz="2" w:space="0" w:color="000000"/>
              <w:bottom w:val="single" w:sz="2" w:space="0" w:color="000000"/>
              <w:right w:val="single" w:sz="2" w:space="0" w:color="000000"/>
            </w:tcBorders>
            <w:vAlign w:val="center"/>
          </w:tcPr>
          <w:p w14:paraId="2EE0B7B6" w14:textId="77777777" w:rsidR="00667558" w:rsidRPr="005B4D6A" w:rsidRDefault="00667558" w:rsidP="00667558">
            <w:pPr>
              <w:rPr>
                <w:sz w:val="18"/>
                <w:szCs w:val="18"/>
                <w:lang w:val="en-US"/>
              </w:rPr>
            </w:pPr>
          </w:p>
        </w:tc>
      </w:tr>
      <w:tr w:rsidR="00667558" w:rsidRPr="005B4D6A" w14:paraId="6AC30AA3" w14:textId="77777777" w:rsidTr="00667558">
        <w:tc>
          <w:tcPr>
            <w:tcW w:w="699" w:type="dxa"/>
            <w:tcBorders>
              <w:top w:val="nil"/>
              <w:left w:val="single" w:sz="2" w:space="0" w:color="000000"/>
              <w:bottom w:val="single" w:sz="2" w:space="0" w:color="000000"/>
              <w:right w:val="nil"/>
            </w:tcBorders>
          </w:tcPr>
          <w:p w14:paraId="2B00A52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CC972B" w14:textId="77777777" w:rsidR="00667558" w:rsidRPr="005B4D6A" w:rsidRDefault="00667558" w:rsidP="00667558">
            <w:pPr>
              <w:rPr>
                <w:sz w:val="16"/>
                <w:szCs w:val="16"/>
                <w:lang w:val="en-US"/>
              </w:rPr>
            </w:pPr>
            <w:r w:rsidRPr="005B4D6A">
              <w:rPr>
                <w:sz w:val="16"/>
                <w:szCs w:val="16"/>
                <w:lang w:val="en-US"/>
              </w:rPr>
              <w:t>54848454</w:t>
            </w:r>
          </w:p>
        </w:tc>
        <w:tc>
          <w:tcPr>
            <w:tcW w:w="4613" w:type="dxa"/>
            <w:tcBorders>
              <w:top w:val="nil"/>
              <w:left w:val="single" w:sz="2" w:space="0" w:color="000000"/>
              <w:bottom w:val="single" w:sz="2" w:space="0" w:color="000000"/>
              <w:right w:val="nil"/>
            </w:tcBorders>
          </w:tcPr>
          <w:p w14:paraId="0DD029D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Amestec de asfalt frezat (fara cost)</w:t>
            </w:r>
          </w:p>
        </w:tc>
        <w:tc>
          <w:tcPr>
            <w:tcW w:w="978" w:type="dxa"/>
            <w:tcBorders>
              <w:top w:val="nil"/>
              <w:left w:val="single" w:sz="2" w:space="0" w:color="000000"/>
              <w:bottom w:val="single" w:sz="2" w:space="0" w:color="000000"/>
              <w:right w:val="nil"/>
            </w:tcBorders>
            <w:vAlign w:val="center"/>
          </w:tcPr>
          <w:p w14:paraId="05E1A8B9"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D127A9A" w14:textId="77777777" w:rsidR="00667558" w:rsidRPr="005B4D6A" w:rsidRDefault="00667558" w:rsidP="00667558">
            <w:pPr>
              <w:rPr>
                <w:sz w:val="18"/>
                <w:szCs w:val="18"/>
                <w:lang w:val="en-US"/>
              </w:rPr>
            </w:pPr>
            <w:r w:rsidRPr="005B4D6A">
              <w:rPr>
                <w:sz w:val="18"/>
                <w:szCs w:val="18"/>
                <w:lang w:val="en-US"/>
              </w:rPr>
              <w:t>0,52</w:t>
            </w:r>
          </w:p>
        </w:tc>
        <w:tc>
          <w:tcPr>
            <w:tcW w:w="1119" w:type="dxa"/>
            <w:tcBorders>
              <w:top w:val="nil"/>
              <w:left w:val="single" w:sz="2" w:space="0" w:color="000000"/>
              <w:bottom w:val="single" w:sz="2" w:space="0" w:color="000000"/>
              <w:right w:val="single" w:sz="2" w:space="0" w:color="000000"/>
            </w:tcBorders>
            <w:vAlign w:val="center"/>
          </w:tcPr>
          <w:p w14:paraId="08F64508" w14:textId="77777777" w:rsidR="00667558" w:rsidRPr="005B4D6A" w:rsidRDefault="00667558" w:rsidP="00667558">
            <w:pPr>
              <w:rPr>
                <w:sz w:val="18"/>
                <w:szCs w:val="18"/>
                <w:lang w:val="en-US"/>
              </w:rPr>
            </w:pPr>
          </w:p>
        </w:tc>
      </w:tr>
      <w:tr w:rsidR="00667558" w:rsidRPr="005B4D6A" w14:paraId="04024FB0" w14:textId="77777777" w:rsidTr="00667558">
        <w:tc>
          <w:tcPr>
            <w:tcW w:w="699" w:type="dxa"/>
            <w:tcBorders>
              <w:top w:val="nil"/>
              <w:left w:val="single" w:sz="2" w:space="0" w:color="000000"/>
              <w:bottom w:val="single" w:sz="2" w:space="0" w:color="000000"/>
              <w:right w:val="nil"/>
            </w:tcBorders>
          </w:tcPr>
          <w:p w14:paraId="577BFB0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5A70B8" w14:textId="77777777" w:rsidR="00667558" w:rsidRPr="005B4D6A" w:rsidRDefault="00667558" w:rsidP="00667558">
            <w:pPr>
              <w:rPr>
                <w:sz w:val="16"/>
                <w:szCs w:val="16"/>
                <w:lang w:val="en-US"/>
              </w:rPr>
            </w:pPr>
            <w:r w:rsidRPr="005B4D6A">
              <w:rPr>
                <w:sz w:val="16"/>
                <w:szCs w:val="16"/>
                <w:lang w:val="en-US"/>
              </w:rPr>
              <w:t>1421402200393</w:t>
            </w:r>
          </w:p>
        </w:tc>
        <w:tc>
          <w:tcPr>
            <w:tcW w:w="4613" w:type="dxa"/>
            <w:tcBorders>
              <w:top w:val="nil"/>
              <w:left w:val="single" w:sz="2" w:space="0" w:color="000000"/>
              <w:bottom w:val="single" w:sz="2" w:space="0" w:color="000000"/>
              <w:right w:val="nil"/>
            </w:tcBorders>
          </w:tcPr>
          <w:p w14:paraId="0AA324A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amesticul pietriis concasat GA85, LA30 </w:t>
            </w:r>
          </w:p>
        </w:tc>
        <w:tc>
          <w:tcPr>
            <w:tcW w:w="978" w:type="dxa"/>
            <w:tcBorders>
              <w:top w:val="nil"/>
              <w:left w:val="single" w:sz="2" w:space="0" w:color="000000"/>
              <w:bottom w:val="single" w:sz="2" w:space="0" w:color="000000"/>
              <w:right w:val="nil"/>
            </w:tcBorders>
            <w:vAlign w:val="center"/>
          </w:tcPr>
          <w:p w14:paraId="2FC0E98A"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16CC1DB0" w14:textId="77777777" w:rsidR="00667558" w:rsidRPr="005B4D6A" w:rsidRDefault="00667558" w:rsidP="00667558">
            <w:pPr>
              <w:rPr>
                <w:sz w:val="18"/>
                <w:szCs w:val="18"/>
                <w:lang w:val="en-US"/>
              </w:rPr>
            </w:pPr>
            <w:r w:rsidRPr="005B4D6A">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2F9BB883" w14:textId="77777777" w:rsidR="00667558" w:rsidRPr="005B4D6A" w:rsidRDefault="00667558" w:rsidP="00667558">
            <w:pPr>
              <w:rPr>
                <w:sz w:val="18"/>
                <w:szCs w:val="18"/>
                <w:lang w:val="en-US"/>
              </w:rPr>
            </w:pPr>
          </w:p>
        </w:tc>
      </w:tr>
      <w:tr w:rsidR="00667558" w:rsidRPr="005B4D6A" w14:paraId="153FC9B4" w14:textId="77777777" w:rsidTr="00667558">
        <w:tc>
          <w:tcPr>
            <w:tcW w:w="699" w:type="dxa"/>
            <w:tcBorders>
              <w:top w:val="nil"/>
              <w:left w:val="single" w:sz="2" w:space="0" w:color="000000"/>
              <w:bottom w:val="single" w:sz="2" w:space="0" w:color="000000"/>
              <w:right w:val="nil"/>
            </w:tcBorders>
          </w:tcPr>
          <w:p w14:paraId="67B7BB1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E9195B6" w14:textId="77777777" w:rsidR="00667558" w:rsidRPr="005B4D6A" w:rsidRDefault="00667558" w:rsidP="00667558">
            <w:pPr>
              <w:rPr>
                <w:sz w:val="16"/>
                <w:szCs w:val="16"/>
                <w:lang w:val="en-US"/>
              </w:rPr>
            </w:pPr>
            <w:r w:rsidRPr="005B4D6A">
              <w:rPr>
                <w:sz w:val="16"/>
                <w:szCs w:val="16"/>
                <w:lang w:val="en-US"/>
              </w:rPr>
              <w:t>2952270003005</w:t>
            </w:r>
          </w:p>
        </w:tc>
        <w:tc>
          <w:tcPr>
            <w:tcW w:w="4613" w:type="dxa"/>
            <w:tcBorders>
              <w:top w:val="nil"/>
              <w:left w:val="single" w:sz="2" w:space="0" w:color="000000"/>
              <w:bottom w:val="single" w:sz="2" w:space="0" w:color="000000"/>
              <w:right w:val="nil"/>
            </w:tcBorders>
          </w:tcPr>
          <w:p w14:paraId="0229229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7F219D0D"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792E885"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69EF1D31" w14:textId="77777777" w:rsidR="00667558" w:rsidRPr="005B4D6A" w:rsidRDefault="00667558" w:rsidP="00667558">
            <w:pPr>
              <w:rPr>
                <w:sz w:val="18"/>
                <w:szCs w:val="18"/>
                <w:lang w:val="en-US"/>
              </w:rPr>
            </w:pPr>
          </w:p>
        </w:tc>
      </w:tr>
      <w:tr w:rsidR="00667558" w:rsidRPr="005B4D6A" w14:paraId="4811DE67" w14:textId="77777777" w:rsidTr="00667558">
        <w:tc>
          <w:tcPr>
            <w:tcW w:w="699" w:type="dxa"/>
            <w:tcBorders>
              <w:top w:val="nil"/>
              <w:left w:val="single" w:sz="2" w:space="0" w:color="000000"/>
              <w:bottom w:val="single" w:sz="2" w:space="0" w:color="000000"/>
              <w:right w:val="nil"/>
            </w:tcBorders>
          </w:tcPr>
          <w:p w14:paraId="4B29BD4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4E4FAA" w14:textId="77777777" w:rsidR="00667558" w:rsidRPr="005B4D6A" w:rsidRDefault="00667558" w:rsidP="00667558">
            <w:pPr>
              <w:rPr>
                <w:sz w:val="16"/>
                <w:szCs w:val="16"/>
                <w:lang w:val="en-US"/>
              </w:rPr>
            </w:pPr>
            <w:r w:rsidRPr="005B4D6A">
              <w:rPr>
                <w:sz w:val="16"/>
                <w:szCs w:val="16"/>
                <w:lang w:val="en-US"/>
              </w:rPr>
              <w:t>2952270007200</w:t>
            </w:r>
          </w:p>
        </w:tc>
        <w:tc>
          <w:tcPr>
            <w:tcW w:w="4613" w:type="dxa"/>
            <w:tcBorders>
              <w:top w:val="nil"/>
              <w:left w:val="single" w:sz="2" w:space="0" w:color="000000"/>
              <w:bottom w:val="single" w:sz="2" w:space="0" w:color="000000"/>
              <w:right w:val="nil"/>
            </w:tcBorders>
          </w:tcPr>
          <w:p w14:paraId="2652F99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583CC3C1"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E2EB707"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5130614E" w14:textId="77777777" w:rsidR="00667558" w:rsidRPr="005B4D6A" w:rsidRDefault="00667558" w:rsidP="00667558">
            <w:pPr>
              <w:rPr>
                <w:sz w:val="18"/>
                <w:szCs w:val="18"/>
                <w:lang w:val="en-US"/>
              </w:rPr>
            </w:pPr>
          </w:p>
        </w:tc>
      </w:tr>
      <w:tr w:rsidR="00667558" w:rsidRPr="005B4D6A" w14:paraId="3BD087F5" w14:textId="77777777" w:rsidTr="00667558">
        <w:tc>
          <w:tcPr>
            <w:tcW w:w="699" w:type="dxa"/>
            <w:tcBorders>
              <w:top w:val="single" w:sz="2" w:space="0" w:color="000000"/>
              <w:left w:val="single" w:sz="2" w:space="0" w:color="000000"/>
              <w:bottom w:val="single" w:sz="2" w:space="0" w:color="000000"/>
              <w:right w:val="nil"/>
            </w:tcBorders>
            <w:vAlign w:val="center"/>
          </w:tcPr>
          <w:p w14:paraId="708DF2ED"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10AD6251" w14:textId="77777777" w:rsidR="00667558" w:rsidRPr="005B4D6A" w:rsidRDefault="00667558" w:rsidP="00667558">
            <w:pPr>
              <w:jc w:val="center"/>
              <w:rPr>
                <w:sz w:val="22"/>
                <w:szCs w:val="22"/>
                <w:lang w:val="en-US"/>
              </w:rPr>
            </w:pPr>
            <w:r w:rsidRPr="005B4D6A">
              <w:rPr>
                <w:sz w:val="22"/>
                <w:szCs w:val="22"/>
                <w:lang w:val="en-US"/>
              </w:rPr>
              <w:t>TsI51A10</w:t>
            </w:r>
          </w:p>
          <w:p w14:paraId="66A1666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E2B1B2"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BC7D48E"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320BBA"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F8A4A0" w14:textId="77777777" w:rsidR="00667558" w:rsidRPr="005B4D6A" w:rsidRDefault="00667558" w:rsidP="00667558">
            <w:pPr>
              <w:jc w:val="right"/>
              <w:rPr>
                <w:lang w:val="en-US"/>
              </w:rPr>
            </w:pPr>
            <w:r w:rsidRPr="005B4D6A">
              <w:rPr>
                <w:lang w:val="en-US"/>
              </w:rPr>
              <w:t>214,06</w:t>
            </w:r>
          </w:p>
        </w:tc>
      </w:tr>
      <w:tr w:rsidR="00667558" w:rsidRPr="005B4D6A" w14:paraId="530FAC1C" w14:textId="77777777" w:rsidTr="00667558">
        <w:tc>
          <w:tcPr>
            <w:tcW w:w="699" w:type="dxa"/>
            <w:tcBorders>
              <w:top w:val="nil"/>
              <w:left w:val="single" w:sz="2" w:space="0" w:color="000000"/>
              <w:bottom w:val="single" w:sz="2" w:space="0" w:color="000000"/>
              <w:right w:val="nil"/>
            </w:tcBorders>
          </w:tcPr>
          <w:p w14:paraId="49FCA92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CF3281E"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1757020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FF4CAF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D1C1197" w14:textId="77777777" w:rsidR="00667558" w:rsidRPr="005B4D6A" w:rsidRDefault="00667558" w:rsidP="00667558">
            <w:pPr>
              <w:rPr>
                <w:sz w:val="18"/>
                <w:szCs w:val="18"/>
                <w:lang w:val="en-US"/>
              </w:rPr>
            </w:pPr>
            <w:r w:rsidRPr="005B4D6A">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68DBCB35" w14:textId="77777777" w:rsidR="00667558" w:rsidRPr="005B4D6A" w:rsidRDefault="00667558" w:rsidP="00667558">
            <w:pPr>
              <w:rPr>
                <w:sz w:val="18"/>
                <w:szCs w:val="18"/>
                <w:lang w:val="en-US"/>
              </w:rPr>
            </w:pPr>
          </w:p>
        </w:tc>
      </w:tr>
      <w:tr w:rsidR="00667558" w:rsidRPr="005B4D6A" w14:paraId="6825A1E1" w14:textId="77777777" w:rsidTr="00667558">
        <w:tc>
          <w:tcPr>
            <w:tcW w:w="699" w:type="dxa"/>
            <w:tcBorders>
              <w:top w:val="single" w:sz="2" w:space="0" w:color="000000"/>
              <w:left w:val="single" w:sz="2" w:space="0" w:color="000000"/>
              <w:bottom w:val="single" w:sz="2" w:space="0" w:color="000000"/>
              <w:right w:val="nil"/>
            </w:tcBorders>
            <w:vAlign w:val="center"/>
          </w:tcPr>
          <w:p w14:paraId="1B4A91A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16C37C15" w14:textId="77777777" w:rsidR="00667558" w:rsidRPr="005B4D6A" w:rsidRDefault="00667558" w:rsidP="00667558">
            <w:pPr>
              <w:jc w:val="center"/>
              <w:rPr>
                <w:sz w:val="22"/>
                <w:szCs w:val="22"/>
                <w:lang w:val="en-US"/>
              </w:rPr>
            </w:pPr>
            <w:r w:rsidRPr="005B4D6A">
              <w:rPr>
                <w:sz w:val="22"/>
                <w:szCs w:val="22"/>
                <w:lang w:val="en-US"/>
              </w:rPr>
              <w:t>DA10B</w:t>
            </w:r>
          </w:p>
          <w:p w14:paraId="647BEA1F"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D1A5D2"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Strat de fundatie din reciclare la rece a betonului asfaltic, adaugarea a noilor materiale granulate conform SM SR EN 13285, LA30, (pina la 50%), amestecat cu asfalt frezat (50%) si stabilizate cu ciment, in statie. H=14 cm (fara nisip)</w:t>
            </w:r>
          </w:p>
        </w:tc>
        <w:tc>
          <w:tcPr>
            <w:tcW w:w="978" w:type="dxa"/>
            <w:tcBorders>
              <w:top w:val="single" w:sz="2" w:space="0" w:color="000000"/>
              <w:left w:val="single" w:sz="2" w:space="0" w:color="000000"/>
              <w:bottom w:val="single" w:sz="2" w:space="0" w:color="000000"/>
              <w:right w:val="nil"/>
            </w:tcBorders>
            <w:vAlign w:val="center"/>
          </w:tcPr>
          <w:p w14:paraId="05D314C0"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DCFCAB8"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09FF6" w14:textId="77777777" w:rsidR="00667558" w:rsidRPr="005B4D6A" w:rsidRDefault="00667558" w:rsidP="00667558">
            <w:pPr>
              <w:jc w:val="right"/>
              <w:rPr>
                <w:lang w:val="en-US"/>
              </w:rPr>
            </w:pPr>
            <w:r w:rsidRPr="005B4D6A">
              <w:rPr>
                <w:lang w:val="en-US"/>
              </w:rPr>
              <w:t>97,30</w:t>
            </w:r>
          </w:p>
        </w:tc>
      </w:tr>
      <w:tr w:rsidR="00667558" w:rsidRPr="005B4D6A" w14:paraId="509B5975" w14:textId="77777777" w:rsidTr="00667558">
        <w:tc>
          <w:tcPr>
            <w:tcW w:w="699" w:type="dxa"/>
            <w:tcBorders>
              <w:top w:val="nil"/>
              <w:left w:val="single" w:sz="2" w:space="0" w:color="000000"/>
              <w:bottom w:val="single" w:sz="2" w:space="0" w:color="000000"/>
              <w:right w:val="nil"/>
            </w:tcBorders>
          </w:tcPr>
          <w:p w14:paraId="06C0206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3A836A9"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3745B50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83FB4C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F05FB5A" w14:textId="77777777" w:rsidR="00667558" w:rsidRPr="005B4D6A" w:rsidRDefault="00667558" w:rsidP="00667558">
            <w:pPr>
              <w:rPr>
                <w:sz w:val="18"/>
                <w:szCs w:val="18"/>
                <w:lang w:val="en-US"/>
              </w:rPr>
            </w:pPr>
            <w:r w:rsidRPr="005B4D6A">
              <w:rPr>
                <w:sz w:val="18"/>
                <w:szCs w:val="18"/>
                <w:lang w:val="en-US"/>
              </w:rPr>
              <w:t>0,72</w:t>
            </w:r>
          </w:p>
        </w:tc>
        <w:tc>
          <w:tcPr>
            <w:tcW w:w="1119" w:type="dxa"/>
            <w:tcBorders>
              <w:top w:val="nil"/>
              <w:left w:val="single" w:sz="2" w:space="0" w:color="000000"/>
              <w:bottom w:val="single" w:sz="2" w:space="0" w:color="000000"/>
              <w:right w:val="single" w:sz="2" w:space="0" w:color="000000"/>
            </w:tcBorders>
            <w:vAlign w:val="center"/>
          </w:tcPr>
          <w:p w14:paraId="738857C0" w14:textId="77777777" w:rsidR="00667558" w:rsidRPr="005B4D6A" w:rsidRDefault="00667558" w:rsidP="00667558">
            <w:pPr>
              <w:rPr>
                <w:sz w:val="18"/>
                <w:szCs w:val="18"/>
                <w:lang w:val="en-US"/>
              </w:rPr>
            </w:pPr>
          </w:p>
        </w:tc>
      </w:tr>
      <w:tr w:rsidR="00667558" w:rsidRPr="005B4D6A" w14:paraId="208FA145" w14:textId="77777777" w:rsidTr="00667558">
        <w:tc>
          <w:tcPr>
            <w:tcW w:w="699" w:type="dxa"/>
            <w:tcBorders>
              <w:top w:val="nil"/>
              <w:left w:val="single" w:sz="2" w:space="0" w:color="000000"/>
              <w:bottom w:val="single" w:sz="2" w:space="0" w:color="000000"/>
              <w:right w:val="nil"/>
            </w:tcBorders>
          </w:tcPr>
          <w:p w14:paraId="72C3CF5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F55341"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4A87D5F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828D13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0EE9B9F" w14:textId="77777777" w:rsidR="00667558" w:rsidRPr="005B4D6A" w:rsidRDefault="00667558" w:rsidP="00667558">
            <w:pPr>
              <w:rPr>
                <w:sz w:val="18"/>
                <w:szCs w:val="18"/>
                <w:lang w:val="en-US"/>
              </w:rPr>
            </w:pPr>
            <w:r w:rsidRPr="005B4D6A">
              <w:rPr>
                <w:sz w:val="18"/>
                <w:szCs w:val="18"/>
                <w:lang w:val="en-US"/>
              </w:rPr>
              <w:t>0,16</w:t>
            </w:r>
          </w:p>
        </w:tc>
        <w:tc>
          <w:tcPr>
            <w:tcW w:w="1119" w:type="dxa"/>
            <w:tcBorders>
              <w:top w:val="nil"/>
              <w:left w:val="single" w:sz="2" w:space="0" w:color="000000"/>
              <w:bottom w:val="single" w:sz="2" w:space="0" w:color="000000"/>
              <w:right w:val="single" w:sz="2" w:space="0" w:color="000000"/>
            </w:tcBorders>
            <w:vAlign w:val="center"/>
          </w:tcPr>
          <w:p w14:paraId="4CD4F389" w14:textId="77777777" w:rsidR="00667558" w:rsidRPr="005B4D6A" w:rsidRDefault="00667558" w:rsidP="00667558">
            <w:pPr>
              <w:rPr>
                <w:sz w:val="18"/>
                <w:szCs w:val="18"/>
                <w:lang w:val="en-US"/>
              </w:rPr>
            </w:pPr>
          </w:p>
        </w:tc>
      </w:tr>
      <w:tr w:rsidR="00667558" w:rsidRPr="005B4D6A" w14:paraId="68C0F3BD" w14:textId="77777777" w:rsidTr="00667558">
        <w:tc>
          <w:tcPr>
            <w:tcW w:w="699" w:type="dxa"/>
            <w:tcBorders>
              <w:top w:val="nil"/>
              <w:left w:val="single" w:sz="2" w:space="0" w:color="000000"/>
              <w:bottom w:val="single" w:sz="2" w:space="0" w:color="000000"/>
              <w:right w:val="nil"/>
            </w:tcBorders>
          </w:tcPr>
          <w:p w14:paraId="412A870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78A9213"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3A12B2C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A6147E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1100099" w14:textId="77777777" w:rsidR="00667558" w:rsidRPr="005B4D6A" w:rsidRDefault="00667558" w:rsidP="00667558">
            <w:pPr>
              <w:rPr>
                <w:sz w:val="18"/>
                <w:szCs w:val="18"/>
                <w:lang w:val="en-US"/>
              </w:rPr>
            </w:pPr>
            <w:r w:rsidRPr="005B4D6A">
              <w:rPr>
                <w:sz w:val="18"/>
                <w:szCs w:val="18"/>
                <w:lang w:val="en-US"/>
              </w:rPr>
              <w:t>0,72</w:t>
            </w:r>
          </w:p>
        </w:tc>
        <w:tc>
          <w:tcPr>
            <w:tcW w:w="1119" w:type="dxa"/>
            <w:tcBorders>
              <w:top w:val="nil"/>
              <w:left w:val="single" w:sz="2" w:space="0" w:color="000000"/>
              <w:bottom w:val="single" w:sz="2" w:space="0" w:color="000000"/>
              <w:right w:val="single" w:sz="2" w:space="0" w:color="000000"/>
            </w:tcBorders>
            <w:vAlign w:val="center"/>
          </w:tcPr>
          <w:p w14:paraId="5DF3B057" w14:textId="77777777" w:rsidR="00667558" w:rsidRPr="005B4D6A" w:rsidRDefault="00667558" w:rsidP="00667558">
            <w:pPr>
              <w:rPr>
                <w:sz w:val="18"/>
                <w:szCs w:val="18"/>
                <w:lang w:val="en-US"/>
              </w:rPr>
            </w:pPr>
          </w:p>
        </w:tc>
      </w:tr>
      <w:tr w:rsidR="00667558" w:rsidRPr="005B4D6A" w14:paraId="5CCCAD52" w14:textId="77777777" w:rsidTr="00667558">
        <w:tc>
          <w:tcPr>
            <w:tcW w:w="699" w:type="dxa"/>
            <w:tcBorders>
              <w:top w:val="nil"/>
              <w:left w:val="single" w:sz="2" w:space="0" w:color="000000"/>
              <w:bottom w:val="single" w:sz="2" w:space="0" w:color="000000"/>
              <w:right w:val="nil"/>
            </w:tcBorders>
          </w:tcPr>
          <w:p w14:paraId="4D5381C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7A7CE79" w14:textId="77777777" w:rsidR="00667558" w:rsidRPr="005B4D6A" w:rsidRDefault="00667558" w:rsidP="00667558">
            <w:pPr>
              <w:rPr>
                <w:sz w:val="16"/>
                <w:szCs w:val="16"/>
                <w:lang w:val="en-US"/>
              </w:rPr>
            </w:pPr>
            <w:r w:rsidRPr="005B4D6A">
              <w:rPr>
                <w:sz w:val="16"/>
                <w:szCs w:val="16"/>
                <w:lang w:val="en-US"/>
              </w:rPr>
              <w:t>2952240004005</w:t>
            </w:r>
          </w:p>
        </w:tc>
        <w:tc>
          <w:tcPr>
            <w:tcW w:w="4613" w:type="dxa"/>
            <w:tcBorders>
              <w:top w:val="nil"/>
              <w:left w:val="single" w:sz="2" w:space="0" w:color="000000"/>
              <w:bottom w:val="single" w:sz="2" w:space="0" w:color="000000"/>
              <w:right w:val="nil"/>
            </w:tcBorders>
          </w:tcPr>
          <w:p w14:paraId="1BA8BD7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337A53D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6EEC9AC"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41BBCDA3" w14:textId="77777777" w:rsidR="00667558" w:rsidRPr="005B4D6A" w:rsidRDefault="00667558" w:rsidP="00667558">
            <w:pPr>
              <w:rPr>
                <w:sz w:val="18"/>
                <w:szCs w:val="18"/>
                <w:lang w:val="en-US"/>
              </w:rPr>
            </w:pPr>
          </w:p>
        </w:tc>
      </w:tr>
      <w:tr w:rsidR="00667558" w:rsidRPr="005B4D6A" w14:paraId="1DB161C8" w14:textId="77777777" w:rsidTr="00667558">
        <w:tc>
          <w:tcPr>
            <w:tcW w:w="699" w:type="dxa"/>
            <w:tcBorders>
              <w:top w:val="nil"/>
              <w:left w:val="single" w:sz="2" w:space="0" w:color="000000"/>
              <w:bottom w:val="single" w:sz="2" w:space="0" w:color="000000"/>
              <w:right w:val="nil"/>
            </w:tcBorders>
          </w:tcPr>
          <w:p w14:paraId="33220B1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104533"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573B992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47069E1"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79AB35C" w14:textId="77777777" w:rsidR="00667558" w:rsidRPr="005B4D6A" w:rsidRDefault="00667558" w:rsidP="00667558">
            <w:pPr>
              <w:rPr>
                <w:sz w:val="18"/>
                <w:szCs w:val="18"/>
                <w:lang w:val="en-US"/>
              </w:rPr>
            </w:pPr>
            <w:r w:rsidRPr="005B4D6A">
              <w:rPr>
                <w:sz w:val="18"/>
                <w:szCs w:val="18"/>
                <w:lang w:val="en-US"/>
              </w:rPr>
              <w:t>0,072</w:t>
            </w:r>
          </w:p>
        </w:tc>
        <w:tc>
          <w:tcPr>
            <w:tcW w:w="1119" w:type="dxa"/>
            <w:tcBorders>
              <w:top w:val="nil"/>
              <w:left w:val="single" w:sz="2" w:space="0" w:color="000000"/>
              <w:bottom w:val="single" w:sz="2" w:space="0" w:color="000000"/>
              <w:right w:val="single" w:sz="2" w:space="0" w:color="000000"/>
            </w:tcBorders>
            <w:vAlign w:val="center"/>
          </w:tcPr>
          <w:p w14:paraId="54DF82FF" w14:textId="77777777" w:rsidR="00667558" w:rsidRPr="005B4D6A" w:rsidRDefault="00667558" w:rsidP="00667558">
            <w:pPr>
              <w:rPr>
                <w:sz w:val="18"/>
                <w:szCs w:val="18"/>
                <w:lang w:val="en-US"/>
              </w:rPr>
            </w:pPr>
          </w:p>
        </w:tc>
      </w:tr>
      <w:tr w:rsidR="00667558" w:rsidRPr="005B4D6A" w14:paraId="79CE52B3" w14:textId="77777777" w:rsidTr="00667558">
        <w:tc>
          <w:tcPr>
            <w:tcW w:w="699" w:type="dxa"/>
            <w:tcBorders>
              <w:top w:val="nil"/>
              <w:left w:val="single" w:sz="2" w:space="0" w:color="000000"/>
              <w:bottom w:val="single" w:sz="2" w:space="0" w:color="000000"/>
              <w:right w:val="nil"/>
            </w:tcBorders>
          </w:tcPr>
          <w:p w14:paraId="3900F3C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494BCA8"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09166F0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CAED62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A59A7BA" w14:textId="77777777" w:rsidR="00667558" w:rsidRPr="005B4D6A" w:rsidRDefault="00667558" w:rsidP="00667558">
            <w:pPr>
              <w:rPr>
                <w:sz w:val="18"/>
                <w:szCs w:val="18"/>
                <w:lang w:val="en-US"/>
              </w:rPr>
            </w:pPr>
            <w:r w:rsidRPr="005B4D6A">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7C844815" w14:textId="77777777" w:rsidR="00667558" w:rsidRPr="005B4D6A" w:rsidRDefault="00667558" w:rsidP="00667558">
            <w:pPr>
              <w:rPr>
                <w:sz w:val="18"/>
                <w:szCs w:val="18"/>
                <w:lang w:val="en-US"/>
              </w:rPr>
            </w:pPr>
          </w:p>
        </w:tc>
      </w:tr>
      <w:tr w:rsidR="00667558" w:rsidRPr="005B4D6A" w14:paraId="25D449AB" w14:textId="77777777" w:rsidTr="00667558">
        <w:tc>
          <w:tcPr>
            <w:tcW w:w="699" w:type="dxa"/>
            <w:tcBorders>
              <w:top w:val="nil"/>
              <w:left w:val="single" w:sz="2" w:space="0" w:color="000000"/>
              <w:bottom w:val="single" w:sz="2" w:space="0" w:color="000000"/>
              <w:right w:val="nil"/>
            </w:tcBorders>
          </w:tcPr>
          <w:p w14:paraId="7B478DA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11CD16"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5CF565E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D52855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1D23D35"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29831BF5" w14:textId="77777777" w:rsidR="00667558" w:rsidRPr="005B4D6A" w:rsidRDefault="00667558" w:rsidP="00667558">
            <w:pPr>
              <w:rPr>
                <w:sz w:val="18"/>
                <w:szCs w:val="18"/>
                <w:lang w:val="en-US"/>
              </w:rPr>
            </w:pPr>
          </w:p>
        </w:tc>
      </w:tr>
      <w:tr w:rsidR="00667558" w:rsidRPr="005B4D6A" w14:paraId="37CFC0E3" w14:textId="77777777" w:rsidTr="00667558">
        <w:tc>
          <w:tcPr>
            <w:tcW w:w="699" w:type="dxa"/>
            <w:tcBorders>
              <w:top w:val="nil"/>
              <w:left w:val="single" w:sz="2" w:space="0" w:color="000000"/>
              <w:bottom w:val="single" w:sz="2" w:space="0" w:color="000000"/>
              <w:right w:val="nil"/>
            </w:tcBorders>
          </w:tcPr>
          <w:p w14:paraId="5C1AD96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D13D5D6" w14:textId="77777777" w:rsidR="00667558" w:rsidRPr="005B4D6A" w:rsidRDefault="00667558" w:rsidP="00667558">
            <w:pPr>
              <w:rPr>
                <w:sz w:val="16"/>
                <w:szCs w:val="16"/>
                <w:lang w:val="en-US"/>
              </w:rPr>
            </w:pPr>
            <w:r w:rsidRPr="005B4D6A">
              <w:rPr>
                <w:sz w:val="16"/>
                <w:szCs w:val="16"/>
                <w:lang w:val="en-US"/>
              </w:rPr>
              <w:t>2952240005000</w:t>
            </w:r>
          </w:p>
        </w:tc>
        <w:tc>
          <w:tcPr>
            <w:tcW w:w="4613" w:type="dxa"/>
            <w:tcBorders>
              <w:top w:val="nil"/>
              <w:left w:val="single" w:sz="2" w:space="0" w:color="000000"/>
              <w:bottom w:val="single" w:sz="2" w:space="0" w:color="000000"/>
              <w:right w:val="nil"/>
            </w:tcBorders>
          </w:tcPr>
          <w:p w14:paraId="4CFF1EC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724D70D1"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FEDF3AB"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06A9B6A0" w14:textId="77777777" w:rsidR="00667558" w:rsidRPr="005B4D6A" w:rsidRDefault="00667558" w:rsidP="00667558">
            <w:pPr>
              <w:rPr>
                <w:sz w:val="18"/>
                <w:szCs w:val="18"/>
                <w:lang w:val="en-US"/>
              </w:rPr>
            </w:pPr>
          </w:p>
        </w:tc>
      </w:tr>
      <w:tr w:rsidR="00667558" w:rsidRPr="005B4D6A" w14:paraId="2E296330" w14:textId="77777777" w:rsidTr="00667558">
        <w:tc>
          <w:tcPr>
            <w:tcW w:w="699" w:type="dxa"/>
            <w:tcBorders>
              <w:top w:val="single" w:sz="2" w:space="0" w:color="000000"/>
              <w:left w:val="single" w:sz="2" w:space="0" w:color="000000"/>
              <w:bottom w:val="single" w:sz="2" w:space="0" w:color="000000"/>
              <w:right w:val="nil"/>
            </w:tcBorders>
            <w:vAlign w:val="center"/>
          </w:tcPr>
          <w:p w14:paraId="3827971D"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61DCF46C" w14:textId="77777777" w:rsidR="00667558" w:rsidRPr="005B4D6A" w:rsidRDefault="00667558" w:rsidP="00667558">
            <w:pPr>
              <w:jc w:val="center"/>
              <w:rPr>
                <w:sz w:val="22"/>
                <w:szCs w:val="22"/>
                <w:lang w:val="en-US"/>
              </w:rPr>
            </w:pPr>
            <w:r w:rsidRPr="005B4D6A">
              <w:rPr>
                <w:sz w:val="22"/>
                <w:szCs w:val="22"/>
                <w:lang w:val="en-US"/>
              </w:rPr>
              <w:t>Dl107</w:t>
            </w:r>
          </w:p>
          <w:p w14:paraId="7499B89C"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4C2FA8"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Amorsarea suprafetelor straturilor de baza cu bitum 0,6 l/m2</w:t>
            </w:r>
          </w:p>
        </w:tc>
        <w:tc>
          <w:tcPr>
            <w:tcW w:w="978" w:type="dxa"/>
            <w:tcBorders>
              <w:top w:val="single" w:sz="2" w:space="0" w:color="000000"/>
              <w:left w:val="single" w:sz="2" w:space="0" w:color="000000"/>
              <w:bottom w:val="single" w:sz="2" w:space="0" w:color="000000"/>
              <w:right w:val="nil"/>
            </w:tcBorders>
            <w:vAlign w:val="center"/>
          </w:tcPr>
          <w:p w14:paraId="2DCD2AF5"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2F5B433"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0ECF0A" w14:textId="77777777" w:rsidR="00667558" w:rsidRPr="005B4D6A" w:rsidRDefault="00667558" w:rsidP="00667558">
            <w:pPr>
              <w:jc w:val="right"/>
              <w:rPr>
                <w:lang w:val="en-US"/>
              </w:rPr>
            </w:pPr>
            <w:r w:rsidRPr="005B4D6A">
              <w:rPr>
                <w:lang w:val="en-US"/>
              </w:rPr>
              <w:t>1,422</w:t>
            </w:r>
          </w:p>
        </w:tc>
      </w:tr>
      <w:tr w:rsidR="00667558" w:rsidRPr="005B4D6A" w14:paraId="0474D9B5" w14:textId="77777777" w:rsidTr="00667558">
        <w:tc>
          <w:tcPr>
            <w:tcW w:w="699" w:type="dxa"/>
            <w:tcBorders>
              <w:top w:val="nil"/>
              <w:left w:val="single" w:sz="2" w:space="0" w:color="000000"/>
              <w:bottom w:val="single" w:sz="2" w:space="0" w:color="000000"/>
              <w:right w:val="nil"/>
            </w:tcBorders>
          </w:tcPr>
          <w:p w14:paraId="04CEF6E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2E24320" w14:textId="77777777" w:rsidR="00667558" w:rsidRPr="005B4D6A" w:rsidRDefault="00667558" w:rsidP="00667558">
            <w:pPr>
              <w:rPr>
                <w:sz w:val="16"/>
                <w:szCs w:val="16"/>
                <w:lang w:val="en-US"/>
              </w:rPr>
            </w:pPr>
            <w:r w:rsidRPr="005B4D6A">
              <w:rPr>
                <w:sz w:val="16"/>
                <w:szCs w:val="16"/>
                <w:lang w:val="en-US"/>
              </w:rPr>
              <w:t>23203226000401</w:t>
            </w:r>
          </w:p>
        </w:tc>
        <w:tc>
          <w:tcPr>
            <w:tcW w:w="4613" w:type="dxa"/>
            <w:tcBorders>
              <w:top w:val="nil"/>
              <w:left w:val="single" w:sz="2" w:space="0" w:color="000000"/>
              <w:bottom w:val="single" w:sz="2" w:space="0" w:color="000000"/>
              <w:right w:val="nil"/>
            </w:tcBorders>
          </w:tcPr>
          <w:p w14:paraId="0D35E23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735202A"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7C1FDB92"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6D377AF4" w14:textId="77777777" w:rsidR="00667558" w:rsidRPr="005B4D6A" w:rsidRDefault="00667558" w:rsidP="00667558">
            <w:pPr>
              <w:rPr>
                <w:sz w:val="18"/>
                <w:szCs w:val="18"/>
                <w:lang w:val="en-US"/>
              </w:rPr>
            </w:pPr>
          </w:p>
        </w:tc>
      </w:tr>
      <w:tr w:rsidR="00667558" w:rsidRPr="005B4D6A" w14:paraId="0323C8AA" w14:textId="77777777" w:rsidTr="00667558">
        <w:tc>
          <w:tcPr>
            <w:tcW w:w="699" w:type="dxa"/>
            <w:tcBorders>
              <w:top w:val="nil"/>
              <w:left w:val="single" w:sz="2" w:space="0" w:color="000000"/>
              <w:bottom w:val="single" w:sz="2" w:space="0" w:color="000000"/>
              <w:right w:val="nil"/>
            </w:tcBorders>
          </w:tcPr>
          <w:p w14:paraId="11D099F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AB089AE" w14:textId="77777777" w:rsidR="00667558" w:rsidRPr="005B4D6A" w:rsidRDefault="00667558" w:rsidP="00667558">
            <w:pPr>
              <w:rPr>
                <w:sz w:val="16"/>
                <w:szCs w:val="16"/>
                <w:lang w:val="en-US"/>
              </w:rPr>
            </w:pPr>
            <w:r w:rsidRPr="005B4D6A">
              <w:rPr>
                <w:sz w:val="16"/>
                <w:szCs w:val="16"/>
                <w:lang w:val="en-US"/>
              </w:rPr>
              <w:t>2952220000000</w:t>
            </w:r>
          </w:p>
        </w:tc>
        <w:tc>
          <w:tcPr>
            <w:tcW w:w="4613" w:type="dxa"/>
            <w:tcBorders>
              <w:top w:val="nil"/>
              <w:left w:val="single" w:sz="2" w:space="0" w:color="000000"/>
              <w:bottom w:val="single" w:sz="2" w:space="0" w:color="000000"/>
              <w:right w:val="nil"/>
            </w:tcBorders>
          </w:tcPr>
          <w:p w14:paraId="319E9AF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CAC163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0DD8BC1"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2E475F67" w14:textId="77777777" w:rsidR="00667558" w:rsidRPr="005B4D6A" w:rsidRDefault="00667558" w:rsidP="00667558">
            <w:pPr>
              <w:rPr>
                <w:sz w:val="18"/>
                <w:szCs w:val="18"/>
                <w:lang w:val="en-US"/>
              </w:rPr>
            </w:pPr>
          </w:p>
        </w:tc>
      </w:tr>
      <w:tr w:rsidR="00667558" w:rsidRPr="005B4D6A" w14:paraId="5E0F0FEA" w14:textId="77777777" w:rsidTr="00667558">
        <w:tc>
          <w:tcPr>
            <w:tcW w:w="699" w:type="dxa"/>
            <w:tcBorders>
              <w:top w:val="single" w:sz="2" w:space="0" w:color="000000"/>
              <w:left w:val="single" w:sz="2" w:space="0" w:color="000000"/>
              <w:bottom w:val="single" w:sz="2" w:space="0" w:color="000000"/>
              <w:right w:val="nil"/>
            </w:tcBorders>
            <w:vAlign w:val="center"/>
          </w:tcPr>
          <w:p w14:paraId="0ED5D7DC"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3CC6CBF2" w14:textId="77777777" w:rsidR="00667558" w:rsidRPr="005B4D6A" w:rsidRDefault="00667558" w:rsidP="00667558">
            <w:pPr>
              <w:jc w:val="center"/>
              <w:rPr>
                <w:sz w:val="22"/>
                <w:szCs w:val="22"/>
                <w:lang w:val="en-US"/>
              </w:rPr>
            </w:pPr>
            <w:r w:rsidRPr="005B4D6A">
              <w:rPr>
                <w:sz w:val="22"/>
                <w:szCs w:val="22"/>
                <w:lang w:val="en-US"/>
              </w:rPr>
              <w:t>DB19H</w:t>
            </w:r>
          </w:p>
          <w:p w14:paraId="318AD62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46B52B"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de legatura din beton asfaltic deschis cu pietris concasat BAD 22,4 leg, SM SR EN 13108-1:2016, bitum 50/70 SM SR EN 12591, H=7 cm. (b/a - 0,1627)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1A0F708"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731C187"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DA26CB" w14:textId="77777777" w:rsidR="00667558" w:rsidRPr="005B4D6A" w:rsidRDefault="00667558" w:rsidP="00667558">
            <w:pPr>
              <w:jc w:val="right"/>
              <w:rPr>
                <w:lang w:val="en-US"/>
              </w:rPr>
            </w:pPr>
            <w:r w:rsidRPr="005B4D6A">
              <w:rPr>
                <w:lang w:val="en-US"/>
              </w:rPr>
              <w:t>2 370,00</w:t>
            </w:r>
          </w:p>
        </w:tc>
      </w:tr>
      <w:tr w:rsidR="00667558" w:rsidRPr="005B4D6A" w14:paraId="0E02919F" w14:textId="77777777" w:rsidTr="00667558">
        <w:tc>
          <w:tcPr>
            <w:tcW w:w="699" w:type="dxa"/>
            <w:tcBorders>
              <w:top w:val="nil"/>
              <w:left w:val="single" w:sz="2" w:space="0" w:color="000000"/>
              <w:bottom w:val="single" w:sz="2" w:space="0" w:color="000000"/>
              <w:right w:val="nil"/>
            </w:tcBorders>
          </w:tcPr>
          <w:p w14:paraId="02E2598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0906701"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7ECC739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47B841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186E8D5" w14:textId="77777777" w:rsidR="00667558" w:rsidRPr="005B4D6A" w:rsidRDefault="00667558" w:rsidP="00667558">
            <w:pPr>
              <w:rPr>
                <w:sz w:val="18"/>
                <w:szCs w:val="18"/>
                <w:lang w:val="en-US"/>
              </w:rPr>
            </w:pPr>
            <w:r w:rsidRPr="005B4D6A">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7F9EE6A0" w14:textId="77777777" w:rsidR="00667558" w:rsidRPr="005B4D6A" w:rsidRDefault="00667558" w:rsidP="00667558">
            <w:pPr>
              <w:rPr>
                <w:sz w:val="18"/>
                <w:szCs w:val="18"/>
                <w:lang w:val="en-US"/>
              </w:rPr>
            </w:pPr>
          </w:p>
        </w:tc>
      </w:tr>
      <w:tr w:rsidR="00667558" w:rsidRPr="005B4D6A" w14:paraId="2E768503" w14:textId="77777777" w:rsidTr="00667558">
        <w:tc>
          <w:tcPr>
            <w:tcW w:w="699" w:type="dxa"/>
            <w:tcBorders>
              <w:top w:val="nil"/>
              <w:left w:val="single" w:sz="2" w:space="0" w:color="000000"/>
              <w:bottom w:val="single" w:sz="2" w:space="0" w:color="000000"/>
              <w:right w:val="nil"/>
            </w:tcBorders>
          </w:tcPr>
          <w:p w14:paraId="1399403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941C523" w14:textId="77777777" w:rsidR="00667558" w:rsidRPr="005B4D6A" w:rsidRDefault="00667558" w:rsidP="00667558">
            <w:pPr>
              <w:rPr>
                <w:sz w:val="16"/>
                <w:szCs w:val="16"/>
                <w:lang w:val="en-US"/>
              </w:rPr>
            </w:pPr>
            <w:r w:rsidRPr="005B4D6A">
              <w:rPr>
                <w:sz w:val="16"/>
                <w:szCs w:val="16"/>
                <w:lang w:val="en-US"/>
              </w:rPr>
              <w:t>111100010001310</w:t>
            </w:r>
          </w:p>
        </w:tc>
        <w:tc>
          <w:tcPr>
            <w:tcW w:w="4613" w:type="dxa"/>
            <w:tcBorders>
              <w:top w:val="nil"/>
              <w:left w:val="single" w:sz="2" w:space="0" w:color="000000"/>
              <w:bottom w:val="single" w:sz="2" w:space="0" w:color="000000"/>
              <w:right w:val="nil"/>
            </w:tcBorders>
          </w:tcPr>
          <w:p w14:paraId="6B34C84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Mixtura asfaltica BAD 22,4 leg </w:t>
            </w:r>
          </w:p>
        </w:tc>
        <w:tc>
          <w:tcPr>
            <w:tcW w:w="978" w:type="dxa"/>
            <w:tcBorders>
              <w:top w:val="nil"/>
              <w:left w:val="single" w:sz="2" w:space="0" w:color="000000"/>
              <w:bottom w:val="single" w:sz="2" w:space="0" w:color="000000"/>
              <w:right w:val="nil"/>
            </w:tcBorders>
            <w:vAlign w:val="center"/>
          </w:tcPr>
          <w:p w14:paraId="62F4094F"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4715FA7C" w14:textId="77777777" w:rsidR="00667558" w:rsidRPr="005B4D6A" w:rsidRDefault="00667558" w:rsidP="00667558">
            <w:pPr>
              <w:rPr>
                <w:sz w:val="18"/>
                <w:szCs w:val="18"/>
                <w:lang w:val="en-US"/>
              </w:rPr>
            </w:pPr>
            <w:r w:rsidRPr="005B4D6A">
              <w:rPr>
                <w:sz w:val="18"/>
                <w:szCs w:val="18"/>
                <w:lang w:val="en-US"/>
              </w:rPr>
              <w:t>0,1627</w:t>
            </w:r>
          </w:p>
        </w:tc>
        <w:tc>
          <w:tcPr>
            <w:tcW w:w="1119" w:type="dxa"/>
            <w:tcBorders>
              <w:top w:val="nil"/>
              <w:left w:val="single" w:sz="2" w:space="0" w:color="000000"/>
              <w:bottom w:val="single" w:sz="2" w:space="0" w:color="000000"/>
              <w:right w:val="single" w:sz="2" w:space="0" w:color="000000"/>
            </w:tcBorders>
            <w:vAlign w:val="center"/>
          </w:tcPr>
          <w:p w14:paraId="31373845" w14:textId="77777777" w:rsidR="00667558" w:rsidRPr="005B4D6A" w:rsidRDefault="00667558" w:rsidP="00667558">
            <w:pPr>
              <w:rPr>
                <w:sz w:val="18"/>
                <w:szCs w:val="18"/>
                <w:lang w:val="en-US"/>
              </w:rPr>
            </w:pPr>
          </w:p>
        </w:tc>
      </w:tr>
      <w:tr w:rsidR="00667558" w:rsidRPr="005B4D6A" w14:paraId="1AB9E070" w14:textId="77777777" w:rsidTr="00667558">
        <w:tc>
          <w:tcPr>
            <w:tcW w:w="699" w:type="dxa"/>
            <w:tcBorders>
              <w:top w:val="nil"/>
              <w:left w:val="single" w:sz="2" w:space="0" w:color="000000"/>
              <w:bottom w:val="single" w:sz="2" w:space="0" w:color="000000"/>
              <w:right w:val="nil"/>
            </w:tcBorders>
          </w:tcPr>
          <w:p w14:paraId="13D984A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AC3D0B8"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652ADD9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883ACE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E8D7CA7"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4F3DEE0" w14:textId="77777777" w:rsidR="00667558" w:rsidRPr="005B4D6A" w:rsidRDefault="00667558" w:rsidP="00667558">
            <w:pPr>
              <w:rPr>
                <w:sz w:val="18"/>
                <w:szCs w:val="18"/>
                <w:lang w:val="en-US"/>
              </w:rPr>
            </w:pPr>
          </w:p>
        </w:tc>
      </w:tr>
      <w:tr w:rsidR="00667558" w:rsidRPr="005B4D6A" w14:paraId="0026D2FB" w14:textId="77777777" w:rsidTr="00667558">
        <w:tc>
          <w:tcPr>
            <w:tcW w:w="699" w:type="dxa"/>
            <w:tcBorders>
              <w:top w:val="nil"/>
              <w:left w:val="single" w:sz="2" w:space="0" w:color="000000"/>
              <w:bottom w:val="single" w:sz="2" w:space="0" w:color="000000"/>
              <w:right w:val="nil"/>
            </w:tcBorders>
          </w:tcPr>
          <w:p w14:paraId="67E3F0D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9B653D"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1A8795A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E85D06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E9824D4"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3DC9C211" w14:textId="77777777" w:rsidR="00667558" w:rsidRPr="005B4D6A" w:rsidRDefault="00667558" w:rsidP="00667558">
            <w:pPr>
              <w:rPr>
                <w:sz w:val="18"/>
                <w:szCs w:val="18"/>
                <w:lang w:val="en-US"/>
              </w:rPr>
            </w:pPr>
          </w:p>
        </w:tc>
      </w:tr>
      <w:tr w:rsidR="00667558" w:rsidRPr="005B4D6A" w14:paraId="72E740CB" w14:textId="77777777" w:rsidTr="00667558">
        <w:tc>
          <w:tcPr>
            <w:tcW w:w="699" w:type="dxa"/>
            <w:tcBorders>
              <w:top w:val="nil"/>
              <w:left w:val="single" w:sz="2" w:space="0" w:color="000000"/>
              <w:bottom w:val="single" w:sz="2" w:space="0" w:color="000000"/>
              <w:right w:val="nil"/>
            </w:tcBorders>
          </w:tcPr>
          <w:p w14:paraId="6C78A1A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DD6B0A" w14:textId="77777777" w:rsidR="00667558" w:rsidRPr="005B4D6A" w:rsidRDefault="00667558" w:rsidP="00667558">
            <w:pPr>
              <w:rPr>
                <w:sz w:val="16"/>
                <w:szCs w:val="16"/>
                <w:lang w:val="en-US"/>
              </w:rPr>
            </w:pPr>
            <w:r w:rsidRPr="005B4D6A">
              <w:rPr>
                <w:sz w:val="16"/>
                <w:szCs w:val="16"/>
                <w:lang w:val="en-US"/>
              </w:rPr>
              <w:t>2952240005100</w:t>
            </w:r>
          </w:p>
        </w:tc>
        <w:tc>
          <w:tcPr>
            <w:tcW w:w="4613" w:type="dxa"/>
            <w:tcBorders>
              <w:top w:val="nil"/>
              <w:left w:val="single" w:sz="2" w:space="0" w:color="000000"/>
              <w:bottom w:val="single" w:sz="2" w:space="0" w:color="000000"/>
              <w:right w:val="nil"/>
            </w:tcBorders>
          </w:tcPr>
          <w:p w14:paraId="4B6046B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785732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59EAFF9"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13D1CE62" w14:textId="77777777" w:rsidR="00667558" w:rsidRPr="005B4D6A" w:rsidRDefault="00667558" w:rsidP="00667558">
            <w:pPr>
              <w:rPr>
                <w:sz w:val="18"/>
                <w:szCs w:val="18"/>
                <w:lang w:val="en-US"/>
              </w:rPr>
            </w:pPr>
          </w:p>
        </w:tc>
      </w:tr>
      <w:tr w:rsidR="00667558" w:rsidRPr="005B4D6A" w14:paraId="5607BF55" w14:textId="77777777" w:rsidTr="00667558">
        <w:tc>
          <w:tcPr>
            <w:tcW w:w="699" w:type="dxa"/>
            <w:tcBorders>
              <w:top w:val="single" w:sz="2" w:space="0" w:color="000000"/>
              <w:left w:val="single" w:sz="2" w:space="0" w:color="000000"/>
              <w:bottom w:val="single" w:sz="2" w:space="0" w:color="000000"/>
              <w:right w:val="nil"/>
            </w:tcBorders>
            <w:vAlign w:val="center"/>
          </w:tcPr>
          <w:p w14:paraId="2CAD989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1AC4BC65" w14:textId="77777777" w:rsidR="00667558" w:rsidRPr="005B4D6A" w:rsidRDefault="00667558" w:rsidP="00667558">
            <w:pPr>
              <w:jc w:val="center"/>
              <w:rPr>
                <w:sz w:val="22"/>
                <w:szCs w:val="22"/>
                <w:lang w:val="en-US"/>
              </w:rPr>
            </w:pPr>
            <w:r w:rsidRPr="005B4D6A">
              <w:rPr>
                <w:sz w:val="22"/>
                <w:szCs w:val="22"/>
                <w:lang w:val="en-US"/>
              </w:rPr>
              <w:t>Dl107</w:t>
            </w:r>
          </w:p>
          <w:p w14:paraId="087C1DC0"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8E04E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Amorsarea suprafetelor din beton asfalt cu bitum 1,2 l/m2</w:t>
            </w:r>
          </w:p>
        </w:tc>
        <w:tc>
          <w:tcPr>
            <w:tcW w:w="978" w:type="dxa"/>
            <w:tcBorders>
              <w:top w:val="single" w:sz="2" w:space="0" w:color="000000"/>
              <w:left w:val="single" w:sz="2" w:space="0" w:color="000000"/>
              <w:bottom w:val="single" w:sz="2" w:space="0" w:color="000000"/>
              <w:right w:val="nil"/>
            </w:tcBorders>
            <w:vAlign w:val="center"/>
          </w:tcPr>
          <w:p w14:paraId="0F5FB817"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626027A"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39DE08" w14:textId="77777777" w:rsidR="00667558" w:rsidRPr="005B4D6A" w:rsidRDefault="00667558" w:rsidP="00667558">
            <w:pPr>
              <w:jc w:val="right"/>
              <w:rPr>
                <w:lang w:val="en-US"/>
              </w:rPr>
            </w:pPr>
            <w:r w:rsidRPr="005B4D6A">
              <w:rPr>
                <w:lang w:val="en-US"/>
              </w:rPr>
              <w:t>2,952</w:t>
            </w:r>
          </w:p>
        </w:tc>
      </w:tr>
      <w:tr w:rsidR="00667558" w:rsidRPr="005B4D6A" w14:paraId="79295868" w14:textId="77777777" w:rsidTr="00667558">
        <w:tc>
          <w:tcPr>
            <w:tcW w:w="699" w:type="dxa"/>
            <w:tcBorders>
              <w:top w:val="nil"/>
              <w:left w:val="single" w:sz="2" w:space="0" w:color="000000"/>
              <w:bottom w:val="single" w:sz="2" w:space="0" w:color="000000"/>
              <w:right w:val="nil"/>
            </w:tcBorders>
          </w:tcPr>
          <w:p w14:paraId="0244055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68D6579" w14:textId="77777777" w:rsidR="00667558" w:rsidRPr="005B4D6A" w:rsidRDefault="00667558" w:rsidP="00667558">
            <w:pPr>
              <w:rPr>
                <w:sz w:val="16"/>
                <w:szCs w:val="16"/>
                <w:lang w:val="en-US"/>
              </w:rPr>
            </w:pPr>
            <w:r w:rsidRPr="005B4D6A">
              <w:rPr>
                <w:sz w:val="16"/>
                <w:szCs w:val="16"/>
                <w:lang w:val="en-US"/>
              </w:rPr>
              <w:t>23203226000401</w:t>
            </w:r>
          </w:p>
        </w:tc>
        <w:tc>
          <w:tcPr>
            <w:tcW w:w="4613" w:type="dxa"/>
            <w:tcBorders>
              <w:top w:val="nil"/>
              <w:left w:val="single" w:sz="2" w:space="0" w:color="000000"/>
              <w:bottom w:val="single" w:sz="2" w:space="0" w:color="000000"/>
              <w:right w:val="nil"/>
            </w:tcBorders>
          </w:tcPr>
          <w:p w14:paraId="797A936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E75829E"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2D20E667"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6233D2C2" w14:textId="77777777" w:rsidR="00667558" w:rsidRPr="005B4D6A" w:rsidRDefault="00667558" w:rsidP="00667558">
            <w:pPr>
              <w:rPr>
                <w:sz w:val="18"/>
                <w:szCs w:val="18"/>
                <w:lang w:val="en-US"/>
              </w:rPr>
            </w:pPr>
          </w:p>
        </w:tc>
      </w:tr>
      <w:tr w:rsidR="00667558" w:rsidRPr="005B4D6A" w14:paraId="54D73C0B" w14:textId="77777777" w:rsidTr="00667558">
        <w:tc>
          <w:tcPr>
            <w:tcW w:w="699" w:type="dxa"/>
            <w:tcBorders>
              <w:top w:val="nil"/>
              <w:left w:val="single" w:sz="2" w:space="0" w:color="000000"/>
              <w:bottom w:val="single" w:sz="2" w:space="0" w:color="000000"/>
              <w:right w:val="nil"/>
            </w:tcBorders>
          </w:tcPr>
          <w:p w14:paraId="4231784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DF33CB" w14:textId="77777777" w:rsidR="00667558" w:rsidRPr="005B4D6A" w:rsidRDefault="00667558" w:rsidP="00667558">
            <w:pPr>
              <w:rPr>
                <w:sz w:val="16"/>
                <w:szCs w:val="16"/>
                <w:lang w:val="en-US"/>
              </w:rPr>
            </w:pPr>
            <w:r w:rsidRPr="005B4D6A">
              <w:rPr>
                <w:sz w:val="16"/>
                <w:szCs w:val="16"/>
                <w:lang w:val="en-US"/>
              </w:rPr>
              <w:t>2952220000000</w:t>
            </w:r>
          </w:p>
        </w:tc>
        <w:tc>
          <w:tcPr>
            <w:tcW w:w="4613" w:type="dxa"/>
            <w:tcBorders>
              <w:top w:val="nil"/>
              <w:left w:val="single" w:sz="2" w:space="0" w:color="000000"/>
              <w:bottom w:val="single" w:sz="2" w:space="0" w:color="000000"/>
              <w:right w:val="nil"/>
            </w:tcBorders>
          </w:tcPr>
          <w:p w14:paraId="53D2FF5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099709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981F49F"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99283CE" w14:textId="77777777" w:rsidR="00667558" w:rsidRPr="005B4D6A" w:rsidRDefault="00667558" w:rsidP="00667558">
            <w:pPr>
              <w:rPr>
                <w:sz w:val="18"/>
                <w:szCs w:val="18"/>
                <w:lang w:val="en-US"/>
              </w:rPr>
            </w:pPr>
          </w:p>
        </w:tc>
      </w:tr>
      <w:tr w:rsidR="00667558" w:rsidRPr="005B4D6A" w14:paraId="2BBFC033" w14:textId="77777777" w:rsidTr="00667558">
        <w:tc>
          <w:tcPr>
            <w:tcW w:w="699" w:type="dxa"/>
            <w:tcBorders>
              <w:top w:val="single" w:sz="2" w:space="0" w:color="000000"/>
              <w:left w:val="single" w:sz="2" w:space="0" w:color="000000"/>
              <w:bottom w:val="single" w:sz="2" w:space="0" w:color="000000"/>
              <w:right w:val="nil"/>
            </w:tcBorders>
            <w:vAlign w:val="center"/>
          </w:tcPr>
          <w:p w14:paraId="6027536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5FB7755A" w14:textId="77777777" w:rsidR="00667558" w:rsidRPr="005B4D6A" w:rsidRDefault="00667558" w:rsidP="00667558">
            <w:pPr>
              <w:jc w:val="center"/>
              <w:rPr>
                <w:sz w:val="22"/>
                <w:szCs w:val="22"/>
                <w:lang w:val="en-US"/>
              </w:rPr>
            </w:pPr>
            <w:r w:rsidRPr="005B4D6A">
              <w:rPr>
                <w:sz w:val="22"/>
                <w:szCs w:val="22"/>
                <w:lang w:val="en-US"/>
              </w:rPr>
              <w:t>DA19A</w:t>
            </w:r>
          </w:p>
          <w:p w14:paraId="1C1DDCD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AE8B42"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Geocompozit 50 / 50 kN/m  SM SR EN 15381:2010  in interiorul normei norma de consum a materialului geosintetic se aplica - 1,05 m2</w:t>
            </w:r>
          </w:p>
        </w:tc>
        <w:tc>
          <w:tcPr>
            <w:tcW w:w="978" w:type="dxa"/>
            <w:tcBorders>
              <w:top w:val="single" w:sz="2" w:space="0" w:color="000000"/>
              <w:left w:val="single" w:sz="2" w:space="0" w:color="000000"/>
              <w:bottom w:val="single" w:sz="2" w:space="0" w:color="000000"/>
              <w:right w:val="nil"/>
            </w:tcBorders>
            <w:vAlign w:val="center"/>
          </w:tcPr>
          <w:p w14:paraId="03214AAE"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3AB7AC"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A51FBE" w14:textId="77777777" w:rsidR="00667558" w:rsidRPr="005B4D6A" w:rsidRDefault="00667558" w:rsidP="00667558">
            <w:pPr>
              <w:jc w:val="right"/>
              <w:rPr>
                <w:lang w:val="en-US"/>
              </w:rPr>
            </w:pPr>
            <w:r w:rsidRPr="005B4D6A">
              <w:rPr>
                <w:lang w:val="en-US"/>
              </w:rPr>
              <w:t>2 460,00</w:t>
            </w:r>
          </w:p>
        </w:tc>
      </w:tr>
      <w:tr w:rsidR="00667558" w:rsidRPr="005B4D6A" w14:paraId="0D0230F6" w14:textId="77777777" w:rsidTr="00667558">
        <w:tc>
          <w:tcPr>
            <w:tcW w:w="699" w:type="dxa"/>
            <w:tcBorders>
              <w:top w:val="nil"/>
              <w:left w:val="single" w:sz="2" w:space="0" w:color="000000"/>
              <w:bottom w:val="single" w:sz="2" w:space="0" w:color="000000"/>
              <w:right w:val="nil"/>
            </w:tcBorders>
          </w:tcPr>
          <w:p w14:paraId="763D27E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330149F"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0693D37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024E69B"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2AFA8BE" w14:textId="77777777" w:rsidR="00667558" w:rsidRPr="005B4D6A" w:rsidRDefault="00667558" w:rsidP="00667558">
            <w:pPr>
              <w:rPr>
                <w:sz w:val="18"/>
                <w:szCs w:val="18"/>
                <w:lang w:val="en-US"/>
              </w:rPr>
            </w:pPr>
            <w:r w:rsidRPr="005B4D6A">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37E9522C" w14:textId="77777777" w:rsidR="00667558" w:rsidRPr="005B4D6A" w:rsidRDefault="00667558" w:rsidP="00667558">
            <w:pPr>
              <w:rPr>
                <w:sz w:val="18"/>
                <w:szCs w:val="18"/>
                <w:lang w:val="en-US"/>
              </w:rPr>
            </w:pPr>
          </w:p>
        </w:tc>
      </w:tr>
      <w:tr w:rsidR="00667558" w:rsidRPr="005B4D6A" w14:paraId="4F809111" w14:textId="77777777" w:rsidTr="00667558">
        <w:tc>
          <w:tcPr>
            <w:tcW w:w="699" w:type="dxa"/>
            <w:tcBorders>
              <w:top w:val="nil"/>
              <w:left w:val="single" w:sz="2" w:space="0" w:color="000000"/>
              <w:bottom w:val="single" w:sz="2" w:space="0" w:color="000000"/>
              <w:right w:val="nil"/>
            </w:tcBorders>
          </w:tcPr>
          <w:p w14:paraId="281D121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4B5264"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2AA4D15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FFF0E89"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6DD45C8" w14:textId="77777777" w:rsidR="00667558" w:rsidRPr="005B4D6A" w:rsidRDefault="00667558" w:rsidP="00667558">
            <w:pPr>
              <w:rPr>
                <w:sz w:val="18"/>
                <w:szCs w:val="18"/>
                <w:lang w:val="en-US"/>
              </w:rPr>
            </w:pPr>
            <w:r w:rsidRPr="005B4D6A">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31CAE359" w14:textId="77777777" w:rsidR="00667558" w:rsidRPr="005B4D6A" w:rsidRDefault="00667558" w:rsidP="00667558">
            <w:pPr>
              <w:rPr>
                <w:sz w:val="18"/>
                <w:szCs w:val="18"/>
                <w:lang w:val="en-US"/>
              </w:rPr>
            </w:pPr>
          </w:p>
        </w:tc>
      </w:tr>
      <w:tr w:rsidR="00667558" w:rsidRPr="005B4D6A" w14:paraId="360433B3" w14:textId="77777777" w:rsidTr="00667558">
        <w:tc>
          <w:tcPr>
            <w:tcW w:w="699" w:type="dxa"/>
            <w:tcBorders>
              <w:top w:val="nil"/>
              <w:left w:val="single" w:sz="2" w:space="0" w:color="000000"/>
              <w:bottom w:val="single" w:sz="2" w:space="0" w:color="000000"/>
              <w:right w:val="nil"/>
            </w:tcBorders>
          </w:tcPr>
          <w:p w14:paraId="124A1AC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FF344AD" w14:textId="77777777" w:rsidR="00667558" w:rsidRPr="005B4D6A" w:rsidRDefault="00667558" w:rsidP="00667558">
            <w:pPr>
              <w:rPr>
                <w:sz w:val="16"/>
                <w:szCs w:val="16"/>
                <w:lang w:val="en-US"/>
              </w:rPr>
            </w:pPr>
            <w:r w:rsidRPr="005B4D6A">
              <w:rPr>
                <w:sz w:val="16"/>
                <w:szCs w:val="16"/>
                <w:lang w:val="en-US"/>
              </w:rPr>
              <w:t>1711217329883</w:t>
            </w:r>
          </w:p>
        </w:tc>
        <w:tc>
          <w:tcPr>
            <w:tcW w:w="4613" w:type="dxa"/>
            <w:tcBorders>
              <w:top w:val="nil"/>
              <w:left w:val="single" w:sz="2" w:space="0" w:color="000000"/>
              <w:bottom w:val="single" w:sz="2" w:space="0" w:color="000000"/>
              <w:right w:val="nil"/>
            </w:tcBorders>
          </w:tcPr>
          <w:p w14:paraId="729E73A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Geocompozit 50 / 50 kN/m   </w:t>
            </w:r>
          </w:p>
        </w:tc>
        <w:tc>
          <w:tcPr>
            <w:tcW w:w="978" w:type="dxa"/>
            <w:tcBorders>
              <w:top w:val="nil"/>
              <w:left w:val="single" w:sz="2" w:space="0" w:color="000000"/>
              <w:bottom w:val="single" w:sz="2" w:space="0" w:color="000000"/>
              <w:right w:val="nil"/>
            </w:tcBorders>
            <w:vAlign w:val="center"/>
          </w:tcPr>
          <w:p w14:paraId="43C74FC4" w14:textId="77777777" w:rsidR="00667558" w:rsidRPr="005B4D6A" w:rsidRDefault="00667558" w:rsidP="00667558">
            <w:pPr>
              <w:rPr>
                <w:sz w:val="18"/>
                <w:szCs w:val="18"/>
                <w:lang w:val="en-US"/>
              </w:rPr>
            </w:pPr>
            <w:r w:rsidRPr="005B4D6A">
              <w:rPr>
                <w:sz w:val="18"/>
                <w:szCs w:val="18"/>
                <w:lang w:val="en-US"/>
              </w:rPr>
              <w:t>m</w:t>
            </w:r>
          </w:p>
        </w:tc>
        <w:tc>
          <w:tcPr>
            <w:tcW w:w="1118" w:type="dxa"/>
            <w:tcBorders>
              <w:top w:val="nil"/>
              <w:left w:val="single" w:sz="2" w:space="0" w:color="000000"/>
              <w:bottom w:val="single" w:sz="2" w:space="0" w:color="000000"/>
              <w:right w:val="nil"/>
            </w:tcBorders>
            <w:vAlign w:val="center"/>
          </w:tcPr>
          <w:p w14:paraId="504BEF57" w14:textId="77777777" w:rsidR="00667558" w:rsidRPr="005B4D6A" w:rsidRDefault="00667558" w:rsidP="00667558">
            <w:pPr>
              <w:rPr>
                <w:sz w:val="18"/>
                <w:szCs w:val="18"/>
                <w:lang w:val="en-US"/>
              </w:rPr>
            </w:pPr>
            <w:r w:rsidRPr="005B4D6A">
              <w:rPr>
                <w:sz w:val="18"/>
                <w:szCs w:val="18"/>
                <w:lang w:val="en-US"/>
              </w:rPr>
              <w:t>1,05</w:t>
            </w:r>
          </w:p>
        </w:tc>
        <w:tc>
          <w:tcPr>
            <w:tcW w:w="1119" w:type="dxa"/>
            <w:tcBorders>
              <w:top w:val="nil"/>
              <w:left w:val="single" w:sz="2" w:space="0" w:color="000000"/>
              <w:bottom w:val="single" w:sz="2" w:space="0" w:color="000000"/>
              <w:right w:val="single" w:sz="2" w:space="0" w:color="000000"/>
            </w:tcBorders>
            <w:vAlign w:val="center"/>
          </w:tcPr>
          <w:p w14:paraId="0C29ADFB" w14:textId="77777777" w:rsidR="00667558" w:rsidRPr="005B4D6A" w:rsidRDefault="00667558" w:rsidP="00667558">
            <w:pPr>
              <w:rPr>
                <w:sz w:val="18"/>
                <w:szCs w:val="18"/>
                <w:lang w:val="en-US"/>
              </w:rPr>
            </w:pPr>
          </w:p>
        </w:tc>
      </w:tr>
      <w:tr w:rsidR="00667558" w:rsidRPr="005B4D6A" w14:paraId="1D30D89F" w14:textId="77777777" w:rsidTr="00667558">
        <w:tc>
          <w:tcPr>
            <w:tcW w:w="699" w:type="dxa"/>
            <w:tcBorders>
              <w:top w:val="single" w:sz="2" w:space="0" w:color="000000"/>
              <w:left w:val="single" w:sz="2" w:space="0" w:color="000000"/>
              <w:bottom w:val="single" w:sz="2" w:space="0" w:color="000000"/>
              <w:right w:val="nil"/>
            </w:tcBorders>
            <w:vAlign w:val="center"/>
          </w:tcPr>
          <w:p w14:paraId="5A4038BC"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6CCD74E9" w14:textId="77777777" w:rsidR="00667558" w:rsidRPr="005B4D6A" w:rsidRDefault="00667558" w:rsidP="00667558">
            <w:pPr>
              <w:jc w:val="center"/>
              <w:rPr>
                <w:sz w:val="22"/>
                <w:szCs w:val="22"/>
                <w:lang w:val="en-US"/>
              </w:rPr>
            </w:pPr>
            <w:r w:rsidRPr="005B4D6A">
              <w:rPr>
                <w:sz w:val="22"/>
                <w:szCs w:val="22"/>
                <w:lang w:val="en-US"/>
              </w:rPr>
              <w:t>DB16H</w:t>
            </w:r>
          </w:p>
          <w:p w14:paraId="210B0F13"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4E0C1E"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de rulare din beton asfaltic cu criblura BA 16 rul, SM SR EN 13108-1:2016, bitum 50/70 SM SR EN 12591, H=5 cm., K=1,25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0D33A7EE"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1BDFE73"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D742F7" w14:textId="77777777" w:rsidR="00667558" w:rsidRPr="005B4D6A" w:rsidRDefault="00667558" w:rsidP="00667558">
            <w:pPr>
              <w:jc w:val="right"/>
              <w:rPr>
                <w:lang w:val="en-US"/>
              </w:rPr>
            </w:pPr>
            <w:r w:rsidRPr="005B4D6A">
              <w:rPr>
                <w:lang w:val="en-US"/>
              </w:rPr>
              <w:t>2 370,00</w:t>
            </w:r>
          </w:p>
        </w:tc>
      </w:tr>
      <w:tr w:rsidR="00667558" w:rsidRPr="005B4D6A" w14:paraId="1DF436AD" w14:textId="77777777" w:rsidTr="00667558">
        <w:tc>
          <w:tcPr>
            <w:tcW w:w="699" w:type="dxa"/>
            <w:tcBorders>
              <w:top w:val="nil"/>
              <w:left w:val="single" w:sz="2" w:space="0" w:color="000000"/>
              <w:bottom w:val="single" w:sz="2" w:space="0" w:color="000000"/>
              <w:right w:val="nil"/>
            </w:tcBorders>
          </w:tcPr>
          <w:p w14:paraId="75F30BE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81C62FB"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440DE45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3FEB1EE"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CFCD1C0"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A0787DE" w14:textId="77777777" w:rsidR="00667558" w:rsidRPr="005B4D6A" w:rsidRDefault="00667558" w:rsidP="00667558">
            <w:pPr>
              <w:rPr>
                <w:sz w:val="18"/>
                <w:szCs w:val="18"/>
                <w:lang w:val="en-US"/>
              </w:rPr>
            </w:pPr>
          </w:p>
        </w:tc>
      </w:tr>
      <w:tr w:rsidR="00667558" w:rsidRPr="005B4D6A" w14:paraId="74527404" w14:textId="77777777" w:rsidTr="00667558">
        <w:tc>
          <w:tcPr>
            <w:tcW w:w="699" w:type="dxa"/>
            <w:tcBorders>
              <w:top w:val="nil"/>
              <w:left w:val="single" w:sz="2" w:space="0" w:color="000000"/>
              <w:bottom w:val="single" w:sz="2" w:space="0" w:color="000000"/>
              <w:right w:val="nil"/>
            </w:tcBorders>
          </w:tcPr>
          <w:p w14:paraId="3CE25B5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D635C6" w14:textId="77777777" w:rsidR="00667558" w:rsidRPr="005B4D6A" w:rsidRDefault="00667558" w:rsidP="00667558">
            <w:pPr>
              <w:rPr>
                <w:sz w:val="16"/>
                <w:szCs w:val="16"/>
                <w:lang w:val="en-US"/>
              </w:rPr>
            </w:pPr>
            <w:r w:rsidRPr="005B4D6A">
              <w:rPr>
                <w:sz w:val="16"/>
                <w:szCs w:val="16"/>
                <w:lang w:val="en-US"/>
              </w:rPr>
              <w:t>111100010001311</w:t>
            </w:r>
          </w:p>
        </w:tc>
        <w:tc>
          <w:tcPr>
            <w:tcW w:w="4613" w:type="dxa"/>
            <w:tcBorders>
              <w:top w:val="nil"/>
              <w:left w:val="single" w:sz="2" w:space="0" w:color="000000"/>
              <w:bottom w:val="single" w:sz="2" w:space="0" w:color="000000"/>
              <w:right w:val="nil"/>
            </w:tcBorders>
          </w:tcPr>
          <w:p w14:paraId="7ED9D6B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060F89B2"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1D222957" w14:textId="77777777" w:rsidR="00667558" w:rsidRPr="005B4D6A" w:rsidRDefault="00667558" w:rsidP="00667558">
            <w:pPr>
              <w:rPr>
                <w:sz w:val="18"/>
                <w:szCs w:val="18"/>
                <w:lang w:val="en-US"/>
              </w:rPr>
            </w:pPr>
            <w:r w:rsidRPr="005B4D6A">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4298A082" w14:textId="77777777" w:rsidR="00667558" w:rsidRPr="005B4D6A" w:rsidRDefault="00667558" w:rsidP="00667558">
            <w:pPr>
              <w:rPr>
                <w:sz w:val="18"/>
                <w:szCs w:val="18"/>
                <w:lang w:val="en-US"/>
              </w:rPr>
            </w:pPr>
          </w:p>
        </w:tc>
      </w:tr>
      <w:tr w:rsidR="00667558" w:rsidRPr="005B4D6A" w14:paraId="7D7891E0" w14:textId="77777777" w:rsidTr="00667558">
        <w:tc>
          <w:tcPr>
            <w:tcW w:w="699" w:type="dxa"/>
            <w:tcBorders>
              <w:top w:val="nil"/>
              <w:left w:val="single" w:sz="2" w:space="0" w:color="000000"/>
              <w:bottom w:val="single" w:sz="2" w:space="0" w:color="000000"/>
              <w:right w:val="nil"/>
            </w:tcBorders>
          </w:tcPr>
          <w:p w14:paraId="1A39A0A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D539C1"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22156A1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A93F16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8A1290E"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9B0C4BF" w14:textId="77777777" w:rsidR="00667558" w:rsidRPr="005B4D6A" w:rsidRDefault="00667558" w:rsidP="00667558">
            <w:pPr>
              <w:rPr>
                <w:sz w:val="18"/>
                <w:szCs w:val="18"/>
                <w:lang w:val="en-US"/>
              </w:rPr>
            </w:pPr>
          </w:p>
        </w:tc>
      </w:tr>
      <w:tr w:rsidR="00667558" w:rsidRPr="005B4D6A" w14:paraId="0C57FF24" w14:textId="77777777" w:rsidTr="00667558">
        <w:tc>
          <w:tcPr>
            <w:tcW w:w="699" w:type="dxa"/>
            <w:tcBorders>
              <w:top w:val="nil"/>
              <w:left w:val="single" w:sz="2" w:space="0" w:color="000000"/>
              <w:bottom w:val="single" w:sz="2" w:space="0" w:color="000000"/>
              <w:right w:val="nil"/>
            </w:tcBorders>
          </w:tcPr>
          <w:p w14:paraId="15812AF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7596766"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5BE0739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CBF694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635D70D"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A87F1E7" w14:textId="77777777" w:rsidR="00667558" w:rsidRPr="005B4D6A" w:rsidRDefault="00667558" w:rsidP="00667558">
            <w:pPr>
              <w:rPr>
                <w:sz w:val="18"/>
                <w:szCs w:val="18"/>
                <w:lang w:val="en-US"/>
              </w:rPr>
            </w:pPr>
          </w:p>
        </w:tc>
      </w:tr>
      <w:tr w:rsidR="00667558" w:rsidRPr="005B4D6A" w14:paraId="7C08C615" w14:textId="77777777" w:rsidTr="00667558">
        <w:tc>
          <w:tcPr>
            <w:tcW w:w="699" w:type="dxa"/>
            <w:tcBorders>
              <w:top w:val="nil"/>
              <w:left w:val="single" w:sz="2" w:space="0" w:color="000000"/>
              <w:bottom w:val="single" w:sz="2" w:space="0" w:color="000000"/>
              <w:right w:val="nil"/>
            </w:tcBorders>
          </w:tcPr>
          <w:p w14:paraId="26E3C1D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A907D66" w14:textId="77777777" w:rsidR="00667558" w:rsidRPr="005B4D6A" w:rsidRDefault="00667558" w:rsidP="00667558">
            <w:pPr>
              <w:rPr>
                <w:sz w:val="16"/>
                <w:szCs w:val="16"/>
                <w:lang w:val="en-US"/>
              </w:rPr>
            </w:pPr>
            <w:r w:rsidRPr="005B4D6A">
              <w:rPr>
                <w:sz w:val="16"/>
                <w:szCs w:val="16"/>
                <w:lang w:val="en-US"/>
              </w:rPr>
              <w:t>2952240005100</w:t>
            </w:r>
          </w:p>
        </w:tc>
        <w:tc>
          <w:tcPr>
            <w:tcW w:w="4613" w:type="dxa"/>
            <w:tcBorders>
              <w:top w:val="nil"/>
              <w:left w:val="single" w:sz="2" w:space="0" w:color="000000"/>
              <w:bottom w:val="single" w:sz="2" w:space="0" w:color="000000"/>
              <w:right w:val="nil"/>
            </w:tcBorders>
          </w:tcPr>
          <w:p w14:paraId="6427642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63B2668"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63D3AA0"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5FED39B" w14:textId="77777777" w:rsidR="00667558" w:rsidRPr="005B4D6A" w:rsidRDefault="00667558" w:rsidP="00667558">
            <w:pPr>
              <w:rPr>
                <w:sz w:val="18"/>
                <w:szCs w:val="18"/>
                <w:lang w:val="en-US"/>
              </w:rPr>
            </w:pPr>
          </w:p>
        </w:tc>
      </w:tr>
      <w:tr w:rsidR="00667558" w:rsidRPr="005B4D6A" w14:paraId="2EF50049" w14:textId="77777777" w:rsidTr="00667558">
        <w:tc>
          <w:tcPr>
            <w:tcW w:w="699" w:type="dxa"/>
            <w:tcBorders>
              <w:top w:val="single" w:sz="2" w:space="0" w:color="000000"/>
              <w:left w:val="single" w:sz="2" w:space="0" w:color="000000"/>
              <w:bottom w:val="single" w:sz="2" w:space="0" w:color="000000"/>
              <w:right w:val="nil"/>
            </w:tcBorders>
            <w:vAlign w:val="center"/>
          </w:tcPr>
          <w:p w14:paraId="77A41F9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6E5CEFBE" w14:textId="77777777" w:rsidR="00667558" w:rsidRPr="005B4D6A" w:rsidRDefault="00667558" w:rsidP="00667558">
            <w:pPr>
              <w:jc w:val="center"/>
              <w:rPr>
                <w:sz w:val="22"/>
                <w:szCs w:val="22"/>
                <w:lang w:val="en-US"/>
              </w:rPr>
            </w:pPr>
            <w:r w:rsidRPr="005B4D6A">
              <w:rPr>
                <w:sz w:val="22"/>
                <w:szCs w:val="22"/>
                <w:lang w:val="en-US"/>
              </w:rPr>
              <w:t>DB14A</w:t>
            </w:r>
          </w:p>
          <w:p w14:paraId="7E66510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3F168B"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Strat de baza din mixturi asfaltice, executat la cald, cu asternere manuala Amenajarea denivelarii artificiale din beton asfaltic cu criblura BA 16 rul. H=0,08,  SM SR EN 13108-1:2016)</w:t>
            </w:r>
          </w:p>
        </w:tc>
        <w:tc>
          <w:tcPr>
            <w:tcW w:w="978" w:type="dxa"/>
            <w:tcBorders>
              <w:top w:val="single" w:sz="2" w:space="0" w:color="000000"/>
              <w:left w:val="single" w:sz="2" w:space="0" w:color="000000"/>
              <w:bottom w:val="single" w:sz="2" w:space="0" w:color="000000"/>
              <w:right w:val="nil"/>
            </w:tcBorders>
            <w:vAlign w:val="center"/>
          </w:tcPr>
          <w:p w14:paraId="2D50915D"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6E55F7A"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8C71C3" w14:textId="77777777" w:rsidR="00667558" w:rsidRPr="005B4D6A" w:rsidRDefault="00667558" w:rsidP="00667558">
            <w:pPr>
              <w:jc w:val="right"/>
              <w:rPr>
                <w:lang w:val="en-US"/>
              </w:rPr>
            </w:pPr>
            <w:r w:rsidRPr="005B4D6A">
              <w:rPr>
                <w:lang w:val="en-US"/>
              </w:rPr>
              <w:t>14,90</w:t>
            </w:r>
          </w:p>
        </w:tc>
      </w:tr>
      <w:tr w:rsidR="00667558" w:rsidRPr="005B4D6A" w14:paraId="332A71E6" w14:textId="77777777" w:rsidTr="00667558">
        <w:tc>
          <w:tcPr>
            <w:tcW w:w="699" w:type="dxa"/>
            <w:tcBorders>
              <w:top w:val="nil"/>
              <w:left w:val="single" w:sz="2" w:space="0" w:color="000000"/>
              <w:bottom w:val="single" w:sz="2" w:space="0" w:color="000000"/>
              <w:right w:val="nil"/>
            </w:tcBorders>
          </w:tcPr>
          <w:p w14:paraId="0818BE1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840924E"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2039850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9B1AE2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0728F4C" w14:textId="77777777" w:rsidR="00667558" w:rsidRPr="005B4D6A" w:rsidRDefault="00667558" w:rsidP="00667558">
            <w:pPr>
              <w:rPr>
                <w:sz w:val="18"/>
                <w:szCs w:val="18"/>
                <w:lang w:val="en-US"/>
              </w:rPr>
            </w:pPr>
            <w:r w:rsidRPr="005B4D6A">
              <w:rPr>
                <w:sz w:val="18"/>
                <w:szCs w:val="18"/>
                <w:lang w:val="en-US"/>
              </w:rPr>
              <w:t>0,78</w:t>
            </w:r>
          </w:p>
        </w:tc>
        <w:tc>
          <w:tcPr>
            <w:tcW w:w="1119" w:type="dxa"/>
            <w:tcBorders>
              <w:top w:val="nil"/>
              <w:left w:val="single" w:sz="2" w:space="0" w:color="000000"/>
              <w:bottom w:val="single" w:sz="2" w:space="0" w:color="000000"/>
              <w:right w:val="single" w:sz="2" w:space="0" w:color="000000"/>
            </w:tcBorders>
            <w:vAlign w:val="center"/>
          </w:tcPr>
          <w:p w14:paraId="15EFFF86" w14:textId="77777777" w:rsidR="00667558" w:rsidRPr="005B4D6A" w:rsidRDefault="00667558" w:rsidP="00667558">
            <w:pPr>
              <w:rPr>
                <w:sz w:val="18"/>
                <w:szCs w:val="18"/>
                <w:lang w:val="en-US"/>
              </w:rPr>
            </w:pPr>
          </w:p>
        </w:tc>
      </w:tr>
      <w:tr w:rsidR="00667558" w:rsidRPr="005B4D6A" w14:paraId="099FF224" w14:textId="77777777" w:rsidTr="00667558">
        <w:tc>
          <w:tcPr>
            <w:tcW w:w="699" w:type="dxa"/>
            <w:tcBorders>
              <w:top w:val="nil"/>
              <w:left w:val="single" w:sz="2" w:space="0" w:color="000000"/>
              <w:bottom w:val="single" w:sz="2" w:space="0" w:color="000000"/>
              <w:right w:val="nil"/>
            </w:tcBorders>
          </w:tcPr>
          <w:p w14:paraId="7E60638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D87170" w14:textId="77777777" w:rsidR="00667558" w:rsidRPr="005B4D6A" w:rsidRDefault="00667558" w:rsidP="00667558">
            <w:pPr>
              <w:rPr>
                <w:sz w:val="16"/>
                <w:szCs w:val="16"/>
                <w:lang w:val="en-US"/>
              </w:rPr>
            </w:pPr>
            <w:r w:rsidRPr="005B4D6A">
              <w:rPr>
                <w:sz w:val="16"/>
                <w:szCs w:val="16"/>
                <w:lang w:val="en-US"/>
              </w:rPr>
              <w:t>1111000100013</w:t>
            </w:r>
          </w:p>
        </w:tc>
        <w:tc>
          <w:tcPr>
            <w:tcW w:w="4613" w:type="dxa"/>
            <w:tcBorders>
              <w:top w:val="nil"/>
              <w:left w:val="single" w:sz="2" w:space="0" w:color="000000"/>
              <w:bottom w:val="single" w:sz="2" w:space="0" w:color="000000"/>
              <w:right w:val="nil"/>
            </w:tcBorders>
          </w:tcPr>
          <w:p w14:paraId="5484C5B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04A17970"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41BC7882" w14:textId="77777777" w:rsidR="00667558" w:rsidRPr="005B4D6A" w:rsidRDefault="00667558" w:rsidP="00667558">
            <w:pPr>
              <w:rPr>
                <w:sz w:val="18"/>
                <w:szCs w:val="18"/>
                <w:lang w:val="en-US"/>
              </w:rPr>
            </w:pPr>
            <w:r w:rsidRPr="005B4D6A">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7667DD41" w14:textId="77777777" w:rsidR="00667558" w:rsidRPr="005B4D6A" w:rsidRDefault="00667558" w:rsidP="00667558">
            <w:pPr>
              <w:rPr>
                <w:sz w:val="18"/>
                <w:szCs w:val="18"/>
                <w:lang w:val="en-US"/>
              </w:rPr>
            </w:pPr>
          </w:p>
        </w:tc>
      </w:tr>
      <w:tr w:rsidR="00667558" w:rsidRPr="005B4D6A" w14:paraId="75D98CED" w14:textId="77777777" w:rsidTr="00667558">
        <w:tc>
          <w:tcPr>
            <w:tcW w:w="699" w:type="dxa"/>
            <w:tcBorders>
              <w:top w:val="nil"/>
              <w:left w:val="single" w:sz="2" w:space="0" w:color="000000"/>
              <w:bottom w:val="single" w:sz="2" w:space="0" w:color="000000"/>
              <w:right w:val="nil"/>
            </w:tcBorders>
          </w:tcPr>
          <w:p w14:paraId="5818F55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089EA05"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55E3979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73C14B1"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6F275AE" w14:textId="77777777" w:rsidR="00667558" w:rsidRPr="005B4D6A" w:rsidRDefault="00667558" w:rsidP="00667558">
            <w:pPr>
              <w:rPr>
                <w:sz w:val="18"/>
                <w:szCs w:val="18"/>
                <w:lang w:val="en-US"/>
              </w:rPr>
            </w:pPr>
            <w:r w:rsidRPr="005B4D6A">
              <w:rPr>
                <w:sz w:val="18"/>
                <w:szCs w:val="18"/>
                <w:lang w:val="en-US"/>
              </w:rPr>
              <w:t>0,13</w:t>
            </w:r>
          </w:p>
        </w:tc>
        <w:tc>
          <w:tcPr>
            <w:tcW w:w="1119" w:type="dxa"/>
            <w:tcBorders>
              <w:top w:val="nil"/>
              <w:left w:val="single" w:sz="2" w:space="0" w:color="000000"/>
              <w:bottom w:val="single" w:sz="2" w:space="0" w:color="000000"/>
              <w:right w:val="single" w:sz="2" w:space="0" w:color="000000"/>
            </w:tcBorders>
            <w:vAlign w:val="center"/>
          </w:tcPr>
          <w:p w14:paraId="4E999AEE" w14:textId="77777777" w:rsidR="00667558" w:rsidRPr="005B4D6A" w:rsidRDefault="00667558" w:rsidP="00667558">
            <w:pPr>
              <w:rPr>
                <w:sz w:val="18"/>
                <w:szCs w:val="18"/>
                <w:lang w:val="en-US"/>
              </w:rPr>
            </w:pPr>
          </w:p>
        </w:tc>
      </w:tr>
      <w:tr w:rsidR="00667558" w:rsidRPr="005B4D6A" w14:paraId="38FB39CC" w14:textId="77777777" w:rsidTr="00667558">
        <w:tc>
          <w:tcPr>
            <w:tcW w:w="699" w:type="dxa"/>
            <w:tcBorders>
              <w:top w:val="single" w:sz="2" w:space="0" w:color="000000"/>
              <w:left w:val="single" w:sz="2" w:space="0" w:color="000000"/>
              <w:bottom w:val="single" w:sz="2" w:space="0" w:color="000000"/>
              <w:right w:val="nil"/>
            </w:tcBorders>
            <w:vAlign w:val="center"/>
          </w:tcPr>
          <w:p w14:paraId="3600529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456D3350" w14:textId="77777777" w:rsidR="00667558" w:rsidRPr="005B4D6A" w:rsidRDefault="00667558" w:rsidP="00667558">
            <w:pPr>
              <w:jc w:val="center"/>
              <w:rPr>
                <w:sz w:val="22"/>
                <w:szCs w:val="22"/>
                <w:lang w:val="en-US"/>
              </w:rPr>
            </w:pPr>
            <w:r w:rsidRPr="005B4D6A">
              <w:rPr>
                <w:sz w:val="22"/>
                <w:szCs w:val="22"/>
                <w:lang w:val="en-US"/>
              </w:rPr>
              <w:t>DE10C</w:t>
            </w:r>
          </w:p>
          <w:p w14:paraId="09565058"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54EFF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Borduri prefabricate din beton, pentru trotuare  BR100.30.18, pe fundatie de beton (norma beton C16/20 - 0,035 m3/ml)</w:t>
            </w:r>
          </w:p>
        </w:tc>
        <w:tc>
          <w:tcPr>
            <w:tcW w:w="978" w:type="dxa"/>
            <w:tcBorders>
              <w:top w:val="single" w:sz="2" w:space="0" w:color="000000"/>
              <w:left w:val="single" w:sz="2" w:space="0" w:color="000000"/>
              <w:bottom w:val="single" w:sz="2" w:space="0" w:color="000000"/>
              <w:right w:val="nil"/>
            </w:tcBorders>
            <w:vAlign w:val="center"/>
          </w:tcPr>
          <w:p w14:paraId="0887F40A" w14:textId="77777777" w:rsidR="00667558" w:rsidRPr="005B4D6A" w:rsidRDefault="00667558" w:rsidP="00667558">
            <w:pPr>
              <w:jc w:val="center"/>
              <w:rPr>
                <w:sz w:val="22"/>
                <w:szCs w:val="22"/>
                <w:lang w:val="en-US"/>
              </w:rPr>
            </w:pPr>
            <w:r w:rsidRPr="005B4D6A">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2A9D469"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46A380" w14:textId="77777777" w:rsidR="00667558" w:rsidRPr="005B4D6A" w:rsidRDefault="00667558" w:rsidP="00667558">
            <w:pPr>
              <w:jc w:val="right"/>
              <w:rPr>
                <w:lang w:val="en-US"/>
              </w:rPr>
            </w:pPr>
            <w:r w:rsidRPr="005B4D6A">
              <w:rPr>
                <w:lang w:val="en-US"/>
              </w:rPr>
              <w:t>827,00</w:t>
            </w:r>
          </w:p>
        </w:tc>
      </w:tr>
      <w:tr w:rsidR="00667558" w:rsidRPr="005B4D6A" w14:paraId="77103C3B" w14:textId="77777777" w:rsidTr="00667558">
        <w:tc>
          <w:tcPr>
            <w:tcW w:w="699" w:type="dxa"/>
            <w:tcBorders>
              <w:top w:val="nil"/>
              <w:left w:val="single" w:sz="2" w:space="0" w:color="000000"/>
              <w:bottom w:val="single" w:sz="2" w:space="0" w:color="000000"/>
              <w:right w:val="nil"/>
            </w:tcBorders>
          </w:tcPr>
          <w:p w14:paraId="18E507D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56AE746"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1137414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D0C46C"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70C2578" w14:textId="77777777" w:rsidR="00667558" w:rsidRPr="005B4D6A" w:rsidRDefault="00667558" w:rsidP="00667558">
            <w:pPr>
              <w:rPr>
                <w:sz w:val="18"/>
                <w:szCs w:val="18"/>
                <w:lang w:val="en-US"/>
              </w:rPr>
            </w:pPr>
            <w:r w:rsidRPr="005B4D6A">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08065C51" w14:textId="77777777" w:rsidR="00667558" w:rsidRPr="005B4D6A" w:rsidRDefault="00667558" w:rsidP="00667558">
            <w:pPr>
              <w:rPr>
                <w:sz w:val="18"/>
                <w:szCs w:val="18"/>
                <w:lang w:val="en-US"/>
              </w:rPr>
            </w:pPr>
          </w:p>
        </w:tc>
      </w:tr>
      <w:tr w:rsidR="00667558" w:rsidRPr="005B4D6A" w14:paraId="455E181B" w14:textId="77777777" w:rsidTr="00667558">
        <w:tc>
          <w:tcPr>
            <w:tcW w:w="699" w:type="dxa"/>
            <w:tcBorders>
              <w:top w:val="nil"/>
              <w:left w:val="single" w:sz="2" w:space="0" w:color="000000"/>
              <w:bottom w:val="single" w:sz="2" w:space="0" w:color="000000"/>
              <w:right w:val="nil"/>
            </w:tcBorders>
          </w:tcPr>
          <w:p w14:paraId="44E3951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9DBCF0C"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30A2FFF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841685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04C9665" w14:textId="77777777" w:rsidR="00667558" w:rsidRPr="005B4D6A" w:rsidRDefault="00667558" w:rsidP="00667558">
            <w:pPr>
              <w:rPr>
                <w:sz w:val="18"/>
                <w:szCs w:val="18"/>
                <w:lang w:val="en-US"/>
              </w:rPr>
            </w:pPr>
            <w:r w:rsidRPr="005B4D6A">
              <w:rPr>
                <w:sz w:val="18"/>
                <w:szCs w:val="18"/>
                <w:lang w:val="en-US"/>
              </w:rPr>
              <w:t>0,52</w:t>
            </w:r>
          </w:p>
        </w:tc>
        <w:tc>
          <w:tcPr>
            <w:tcW w:w="1119" w:type="dxa"/>
            <w:tcBorders>
              <w:top w:val="nil"/>
              <w:left w:val="single" w:sz="2" w:space="0" w:color="000000"/>
              <w:bottom w:val="single" w:sz="2" w:space="0" w:color="000000"/>
              <w:right w:val="single" w:sz="2" w:space="0" w:color="000000"/>
            </w:tcBorders>
            <w:vAlign w:val="center"/>
          </w:tcPr>
          <w:p w14:paraId="15324A6E" w14:textId="77777777" w:rsidR="00667558" w:rsidRPr="005B4D6A" w:rsidRDefault="00667558" w:rsidP="00667558">
            <w:pPr>
              <w:rPr>
                <w:sz w:val="18"/>
                <w:szCs w:val="18"/>
                <w:lang w:val="en-US"/>
              </w:rPr>
            </w:pPr>
          </w:p>
        </w:tc>
      </w:tr>
      <w:tr w:rsidR="00667558" w:rsidRPr="005B4D6A" w14:paraId="5560C82B" w14:textId="77777777" w:rsidTr="00667558">
        <w:tc>
          <w:tcPr>
            <w:tcW w:w="699" w:type="dxa"/>
            <w:tcBorders>
              <w:top w:val="nil"/>
              <w:left w:val="single" w:sz="2" w:space="0" w:color="000000"/>
              <w:bottom w:val="single" w:sz="2" w:space="0" w:color="000000"/>
              <w:right w:val="nil"/>
            </w:tcBorders>
          </w:tcPr>
          <w:p w14:paraId="45CFAA3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C1ED4D" w14:textId="77777777" w:rsidR="00667558" w:rsidRPr="005B4D6A" w:rsidRDefault="00667558" w:rsidP="00667558">
            <w:pPr>
              <w:rPr>
                <w:sz w:val="16"/>
                <w:szCs w:val="16"/>
                <w:lang w:val="en-US"/>
              </w:rPr>
            </w:pPr>
            <w:r w:rsidRPr="005B4D6A">
              <w:rPr>
                <w:sz w:val="16"/>
                <w:szCs w:val="16"/>
                <w:lang w:val="en-US"/>
              </w:rPr>
              <w:t>2663102100001-16</w:t>
            </w:r>
          </w:p>
        </w:tc>
        <w:tc>
          <w:tcPr>
            <w:tcW w:w="4613" w:type="dxa"/>
            <w:tcBorders>
              <w:top w:val="nil"/>
              <w:left w:val="single" w:sz="2" w:space="0" w:color="000000"/>
              <w:bottom w:val="single" w:sz="2" w:space="0" w:color="000000"/>
              <w:right w:val="nil"/>
            </w:tcBorders>
          </w:tcPr>
          <w:p w14:paraId="0CB97D5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430A285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77BA016B" w14:textId="77777777" w:rsidR="00667558" w:rsidRPr="005B4D6A" w:rsidRDefault="00667558" w:rsidP="00667558">
            <w:pPr>
              <w:rPr>
                <w:sz w:val="18"/>
                <w:szCs w:val="18"/>
                <w:lang w:val="en-US"/>
              </w:rPr>
            </w:pPr>
            <w:r w:rsidRPr="005B4D6A">
              <w:rPr>
                <w:sz w:val="18"/>
                <w:szCs w:val="18"/>
                <w:lang w:val="en-US"/>
              </w:rPr>
              <w:t>0,035</w:t>
            </w:r>
          </w:p>
        </w:tc>
        <w:tc>
          <w:tcPr>
            <w:tcW w:w="1119" w:type="dxa"/>
            <w:tcBorders>
              <w:top w:val="nil"/>
              <w:left w:val="single" w:sz="2" w:space="0" w:color="000000"/>
              <w:bottom w:val="single" w:sz="2" w:space="0" w:color="000000"/>
              <w:right w:val="single" w:sz="2" w:space="0" w:color="000000"/>
            </w:tcBorders>
            <w:vAlign w:val="center"/>
          </w:tcPr>
          <w:p w14:paraId="35D55D15" w14:textId="77777777" w:rsidR="00667558" w:rsidRPr="005B4D6A" w:rsidRDefault="00667558" w:rsidP="00667558">
            <w:pPr>
              <w:rPr>
                <w:sz w:val="18"/>
                <w:szCs w:val="18"/>
                <w:lang w:val="en-US"/>
              </w:rPr>
            </w:pPr>
          </w:p>
        </w:tc>
      </w:tr>
      <w:tr w:rsidR="00667558" w:rsidRPr="005B4D6A" w14:paraId="574A5D78" w14:textId="77777777" w:rsidTr="00667558">
        <w:tc>
          <w:tcPr>
            <w:tcW w:w="699" w:type="dxa"/>
            <w:tcBorders>
              <w:top w:val="nil"/>
              <w:left w:val="single" w:sz="2" w:space="0" w:color="000000"/>
              <w:bottom w:val="single" w:sz="2" w:space="0" w:color="000000"/>
              <w:right w:val="nil"/>
            </w:tcBorders>
          </w:tcPr>
          <w:p w14:paraId="7CEBF5C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40E389" w14:textId="77777777" w:rsidR="00667558" w:rsidRPr="005B4D6A" w:rsidRDefault="00667558" w:rsidP="00667558">
            <w:pPr>
              <w:rPr>
                <w:sz w:val="16"/>
                <w:szCs w:val="16"/>
                <w:lang w:val="en-US"/>
              </w:rPr>
            </w:pPr>
            <w:r w:rsidRPr="005B4D6A">
              <w:rPr>
                <w:sz w:val="16"/>
                <w:szCs w:val="16"/>
                <w:lang w:val="en-US"/>
              </w:rPr>
              <w:t>2651122100024</w:t>
            </w:r>
          </w:p>
        </w:tc>
        <w:tc>
          <w:tcPr>
            <w:tcW w:w="4613" w:type="dxa"/>
            <w:tcBorders>
              <w:top w:val="nil"/>
              <w:left w:val="single" w:sz="2" w:space="0" w:color="000000"/>
              <w:bottom w:val="single" w:sz="2" w:space="0" w:color="000000"/>
              <w:right w:val="nil"/>
            </w:tcBorders>
          </w:tcPr>
          <w:p w14:paraId="6B65A53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57FC311"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016B214C" w14:textId="77777777" w:rsidR="00667558" w:rsidRPr="005B4D6A" w:rsidRDefault="00667558" w:rsidP="00667558">
            <w:pPr>
              <w:rPr>
                <w:sz w:val="18"/>
                <w:szCs w:val="18"/>
                <w:lang w:val="en-US"/>
              </w:rPr>
            </w:pPr>
            <w:r w:rsidRPr="005B4D6A">
              <w:rPr>
                <w:sz w:val="18"/>
                <w:szCs w:val="18"/>
                <w:lang w:val="en-US"/>
              </w:rPr>
              <w:t>3,17</w:t>
            </w:r>
          </w:p>
        </w:tc>
        <w:tc>
          <w:tcPr>
            <w:tcW w:w="1119" w:type="dxa"/>
            <w:tcBorders>
              <w:top w:val="nil"/>
              <w:left w:val="single" w:sz="2" w:space="0" w:color="000000"/>
              <w:bottom w:val="single" w:sz="2" w:space="0" w:color="000000"/>
              <w:right w:val="single" w:sz="2" w:space="0" w:color="000000"/>
            </w:tcBorders>
            <w:vAlign w:val="center"/>
          </w:tcPr>
          <w:p w14:paraId="05E903FB" w14:textId="77777777" w:rsidR="00667558" w:rsidRPr="005B4D6A" w:rsidRDefault="00667558" w:rsidP="00667558">
            <w:pPr>
              <w:rPr>
                <w:sz w:val="18"/>
                <w:szCs w:val="18"/>
                <w:lang w:val="en-US"/>
              </w:rPr>
            </w:pPr>
          </w:p>
        </w:tc>
      </w:tr>
      <w:tr w:rsidR="00667558" w:rsidRPr="005B4D6A" w14:paraId="6F5850F6" w14:textId="77777777" w:rsidTr="00667558">
        <w:tc>
          <w:tcPr>
            <w:tcW w:w="699" w:type="dxa"/>
            <w:tcBorders>
              <w:top w:val="nil"/>
              <w:left w:val="single" w:sz="2" w:space="0" w:color="000000"/>
              <w:bottom w:val="single" w:sz="2" w:space="0" w:color="000000"/>
              <w:right w:val="nil"/>
            </w:tcBorders>
          </w:tcPr>
          <w:p w14:paraId="5AF0AD2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E2FB09F" w14:textId="77777777" w:rsidR="00667558" w:rsidRPr="005B4D6A" w:rsidRDefault="00667558" w:rsidP="00667558">
            <w:pPr>
              <w:rPr>
                <w:sz w:val="16"/>
                <w:szCs w:val="16"/>
                <w:lang w:val="en-US"/>
              </w:rPr>
            </w:pPr>
            <w:r w:rsidRPr="005B4D6A">
              <w:rPr>
                <w:sz w:val="16"/>
                <w:szCs w:val="16"/>
                <w:lang w:val="en-US"/>
              </w:rPr>
              <w:t>1421102200513</w:t>
            </w:r>
          </w:p>
        </w:tc>
        <w:tc>
          <w:tcPr>
            <w:tcW w:w="4613" w:type="dxa"/>
            <w:tcBorders>
              <w:top w:val="nil"/>
              <w:left w:val="single" w:sz="2" w:space="0" w:color="000000"/>
              <w:bottom w:val="single" w:sz="2" w:space="0" w:color="000000"/>
              <w:right w:val="nil"/>
            </w:tcBorders>
          </w:tcPr>
          <w:p w14:paraId="66979C7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615AD08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73FFC86D" w14:textId="77777777" w:rsidR="00667558" w:rsidRPr="005B4D6A" w:rsidRDefault="00667558" w:rsidP="00667558">
            <w:pPr>
              <w:rPr>
                <w:sz w:val="18"/>
                <w:szCs w:val="18"/>
                <w:lang w:val="en-US"/>
              </w:rPr>
            </w:pPr>
            <w:r w:rsidRPr="005B4D6A">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36B8EC91" w14:textId="77777777" w:rsidR="00667558" w:rsidRPr="005B4D6A" w:rsidRDefault="00667558" w:rsidP="00667558">
            <w:pPr>
              <w:rPr>
                <w:sz w:val="18"/>
                <w:szCs w:val="18"/>
                <w:lang w:val="en-US"/>
              </w:rPr>
            </w:pPr>
          </w:p>
        </w:tc>
      </w:tr>
      <w:tr w:rsidR="00667558" w:rsidRPr="005B4D6A" w14:paraId="656591C5" w14:textId="77777777" w:rsidTr="00667558">
        <w:tc>
          <w:tcPr>
            <w:tcW w:w="699" w:type="dxa"/>
            <w:tcBorders>
              <w:top w:val="nil"/>
              <w:left w:val="single" w:sz="2" w:space="0" w:color="000000"/>
              <w:bottom w:val="single" w:sz="2" w:space="0" w:color="000000"/>
              <w:right w:val="nil"/>
            </w:tcBorders>
          </w:tcPr>
          <w:p w14:paraId="2A26E8D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1BFB3DC" w14:textId="77777777" w:rsidR="00667558" w:rsidRPr="005B4D6A" w:rsidRDefault="00667558" w:rsidP="00667558">
            <w:pPr>
              <w:rPr>
                <w:sz w:val="16"/>
                <w:szCs w:val="16"/>
                <w:lang w:val="en-US"/>
              </w:rPr>
            </w:pPr>
            <w:r w:rsidRPr="005B4D6A">
              <w:rPr>
                <w:sz w:val="16"/>
                <w:szCs w:val="16"/>
                <w:lang w:val="en-US"/>
              </w:rPr>
              <w:t>4100116202818</w:t>
            </w:r>
          </w:p>
        </w:tc>
        <w:tc>
          <w:tcPr>
            <w:tcW w:w="4613" w:type="dxa"/>
            <w:tcBorders>
              <w:top w:val="nil"/>
              <w:left w:val="single" w:sz="2" w:space="0" w:color="000000"/>
              <w:bottom w:val="single" w:sz="2" w:space="0" w:color="000000"/>
              <w:right w:val="nil"/>
            </w:tcBorders>
          </w:tcPr>
          <w:p w14:paraId="2263CF6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6A1832AD"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D5D00A6" w14:textId="77777777" w:rsidR="00667558" w:rsidRPr="005B4D6A" w:rsidRDefault="00667558" w:rsidP="00667558">
            <w:pPr>
              <w:rPr>
                <w:sz w:val="18"/>
                <w:szCs w:val="18"/>
                <w:lang w:val="en-US"/>
              </w:rPr>
            </w:pPr>
            <w:r w:rsidRPr="005B4D6A">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33EEA610" w14:textId="77777777" w:rsidR="00667558" w:rsidRPr="005B4D6A" w:rsidRDefault="00667558" w:rsidP="00667558">
            <w:pPr>
              <w:rPr>
                <w:sz w:val="18"/>
                <w:szCs w:val="18"/>
                <w:lang w:val="en-US"/>
              </w:rPr>
            </w:pPr>
          </w:p>
        </w:tc>
      </w:tr>
      <w:tr w:rsidR="00667558" w:rsidRPr="005B4D6A" w14:paraId="34D97BE0" w14:textId="77777777" w:rsidTr="00667558">
        <w:tc>
          <w:tcPr>
            <w:tcW w:w="699" w:type="dxa"/>
            <w:tcBorders>
              <w:top w:val="nil"/>
              <w:left w:val="single" w:sz="2" w:space="0" w:color="000000"/>
              <w:bottom w:val="single" w:sz="2" w:space="0" w:color="000000"/>
              <w:right w:val="nil"/>
            </w:tcBorders>
          </w:tcPr>
          <w:p w14:paraId="04962A3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FDECFFC" w14:textId="77777777" w:rsidR="00667558" w:rsidRPr="005B4D6A" w:rsidRDefault="00667558" w:rsidP="00667558">
            <w:pPr>
              <w:rPr>
                <w:sz w:val="16"/>
                <w:szCs w:val="16"/>
                <w:lang w:val="en-US"/>
              </w:rPr>
            </w:pPr>
            <w:r w:rsidRPr="005B4D6A">
              <w:rPr>
                <w:sz w:val="16"/>
                <w:szCs w:val="16"/>
                <w:lang w:val="en-US"/>
              </w:rPr>
              <w:t>2666122800286</w:t>
            </w:r>
          </w:p>
        </w:tc>
        <w:tc>
          <w:tcPr>
            <w:tcW w:w="4613" w:type="dxa"/>
            <w:tcBorders>
              <w:top w:val="nil"/>
              <w:left w:val="single" w:sz="2" w:space="0" w:color="000000"/>
              <w:bottom w:val="single" w:sz="2" w:space="0" w:color="000000"/>
              <w:right w:val="nil"/>
            </w:tcBorders>
          </w:tcPr>
          <w:p w14:paraId="71DDB30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Bordur 100.30.18</w:t>
            </w:r>
          </w:p>
        </w:tc>
        <w:tc>
          <w:tcPr>
            <w:tcW w:w="978" w:type="dxa"/>
            <w:tcBorders>
              <w:top w:val="nil"/>
              <w:left w:val="single" w:sz="2" w:space="0" w:color="000000"/>
              <w:bottom w:val="single" w:sz="2" w:space="0" w:color="000000"/>
              <w:right w:val="nil"/>
            </w:tcBorders>
            <w:vAlign w:val="center"/>
          </w:tcPr>
          <w:p w14:paraId="61296A55" w14:textId="77777777" w:rsidR="00667558" w:rsidRPr="005B4D6A" w:rsidRDefault="00667558" w:rsidP="00667558">
            <w:pPr>
              <w:rPr>
                <w:sz w:val="18"/>
                <w:szCs w:val="18"/>
                <w:lang w:val="en-US"/>
              </w:rPr>
            </w:pPr>
            <w:r w:rsidRPr="005B4D6A">
              <w:rPr>
                <w:sz w:val="18"/>
                <w:szCs w:val="18"/>
                <w:lang w:val="en-US"/>
              </w:rPr>
              <w:t>m</w:t>
            </w:r>
          </w:p>
        </w:tc>
        <w:tc>
          <w:tcPr>
            <w:tcW w:w="1118" w:type="dxa"/>
            <w:tcBorders>
              <w:top w:val="nil"/>
              <w:left w:val="single" w:sz="2" w:space="0" w:color="000000"/>
              <w:bottom w:val="single" w:sz="2" w:space="0" w:color="000000"/>
              <w:right w:val="nil"/>
            </w:tcBorders>
            <w:vAlign w:val="center"/>
          </w:tcPr>
          <w:p w14:paraId="0CE11C78" w14:textId="77777777" w:rsidR="00667558" w:rsidRPr="005B4D6A" w:rsidRDefault="00667558" w:rsidP="00667558">
            <w:pPr>
              <w:rPr>
                <w:sz w:val="18"/>
                <w:szCs w:val="18"/>
                <w:lang w:val="en-US"/>
              </w:rPr>
            </w:pPr>
            <w:r w:rsidRPr="005B4D6A">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330DD60D" w14:textId="77777777" w:rsidR="00667558" w:rsidRPr="005B4D6A" w:rsidRDefault="00667558" w:rsidP="00667558">
            <w:pPr>
              <w:rPr>
                <w:sz w:val="18"/>
                <w:szCs w:val="18"/>
                <w:lang w:val="en-US"/>
              </w:rPr>
            </w:pPr>
          </w:p>
        </w:tc>
      </w:tr>
      <w:tr w:rsidR="00667558" w:rsidRPr="005B4D6A" w14:paraId="318A964B" w14:textId="77777777" w:rsidTr="00667558">
        <w:tc>
          <w:tcPr>
            <w:tcW w:w="699" w:type="dxa"/>
            <w:tcBorders>
              <w:top w:val="nil"/>
              <w:left w:val="single" w:sz="2" w:space="0" w:color="000000"/>
              <w:bottom w:val="nil"/>
              <w:right w:val="nil"/>
            </w:tcBorders>
          </w:tcPr>
          <w:p w14:paraId="16722156"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3375955E"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40F008AC"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5. Capitolul V  Accese la strazi laterale, intrari in curti si trotuare</w:t>
            </w:r>
          </w:p>
        </w:tc>
        <w:tc>
          <w:tcPr>
            <w:tcW w:w="978" w:type="dxa"/>
            <w:tcBorders>
              <w:top w:val="nil"/>
              <w:left w:val="single" w:sz="2" w:space="0" w:color="000000"/>
              <w:bottom w:val="nil"/>
              <w:right w:val="nil"/>
            </w:tcBorders>
          </w:tcPr>
          <w:p w14:paraId="538979F0"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5C17C2A7"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1693720A" w14:textId="77777777" w:rsidR="00667558" w:rsidRPr="005B4D6A" w:rsidRDefault="00667558" w:rsidP="00667558">
            <w:pPr>
              <w:rPr>
                <w:lang w:val="en-US"/>
              </w:rPr>
            </w:pPr>
          </w:p>
        </w:tc>
      </w:tr>
      <w:tr w:rsidR="00667558" w:rsidRPr="005B4D6A" w14:paraId="0C383CB4" w14:textId="77777777" w:rsidTr="00667558">
        <w:tc>
          <w:tcPr>
            <w:tcW w:w="699" w:type="dxa"/>
            <w:tcBorders>
              <w:top w:val="nil"/>
              <w:left w:val="single" w:sz="2" w:space="0" w:color="000000"/>
              <w:bottom w:val="nil"/>
              <w:right w:val="nil"/>
            </w:tcBorders>
          </w:tcPr>
          <w:p w14:paraId="2CB4789D" w14:textId="77777777" w:rsidR="00667558" w:rsidRPr="005B4D6A" w:rsidRDefault="00667558" w:rsidP="00667558">
            <w:pPr>
              <w:jc w:val="center"/>
              <w:rPr>
                <w:lang w:val="en-US"/>
              </w:rPr>
            </w:pPr>
          </w:p>
        </w:tc>
        <w:tc>
          <w:tcPr>
            <w:tcW w:w="1537" w:type="dxa"/>
            <w:tcBorders>
              <w:top w:val="nil"/>
              <w:left w:val="single" w:sz="2" w:space="0" w:color="000000"/>
              <w:bottom w:val="nil"/>
              <w:right w:val="nil"/>
            </w:tcBorders>
          </w:tcPr>
          <w:p w14:paraId="2283EFCF"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3A93AAB2"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5.1. Amenajarea strazilor laterale</w:t>
            </w:r>
          </w:p>
        </w:tc>
        <w:tc>
          <w:tcPr>
            <w:tcW w:w="978" w:type="dxa"/>
            <w:tcBorders>
              <w:top w:val="nil"/>
              <w:left w:val="single" w:sz="2" w:space="0" w:color="000000"/>
              <w:bottom w:val="nil"/>
              <w:right w:val="nil"/>
            </w:tcBorders>
          </w:tcPr>
          <w:p w14:paraId="4E0847FA"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2EBE2F71"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512ED1EC" w14:textId="77777777" w:rsidR="00667558" w:rsidRPr="005B4D6A" w:rsidRDefault="00667558" w:rsidP="00667558">
            <w:pPr>
              <w:rPr>
                <w:lang w:val="en-US"/>
              </w:rPr>
            </w:pPr>
          </w:p>
        </w:tc>
      </w:tr>
      <w:tr w:rsidR="00667558" w:rsidRPr="005B4D6A" w14:paraId="6C0C0BB4" w14:textId="77777777" w:rsidTr="00667558">
        <w:tc>
          <w:tcPr>
            <w:tcW w:w="699" w:type="dxa"/>
            <w:tcBorders>
              <w:top w:val="nil"/>
              <w:left w:val="single" w:sz="2" w:space="0" w:color="000000"/>
              <w:bottom w:val="nil"/>
              <w:right w:val="nil"/>
            </w:tcBorders>
          </w:tcPr>
          <w:p w14:paraId="647D836E" w14:textId="77777777" w:rsidR="00667558" w:rsidRPr="005B4D6A" w:rsidRDefault="00667558" w:rsidP="00667558">
            <w:pPr>
              <w:jc w:val="center"/>
              <w:rPr>
                <w:lang w:val="en-US"/>
              </w:rPr>
            </w:pPr>
          </w:p>
        </w:tc>
        <w:tc>
          <w:tcPr>
            <w:tcW w:w="1537" w:type="dxa"/>
            <w:tcBorders>
              <w:top w:val="nil"/>
              <w:left w:val="single" w:sz="2" w:space="0" w:color="000000"/>
              <w:bottom w:val="nil"/>
              <w:right w:val="nil"/>
            </w:tcBorders>
          </w:tcPr>
          <w:p w14:paraId="3E27FC16"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1EFEABC4"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5.1.1. Tip I (141,3 m2)                                                                                                                                                                                                                                  </w:t>
            </w:r>
          </w:p>
        </w:tc>
        <w:tc>
          <w:tcPr>
            <w:tcW w:w="978" w:type="dxa"/>
            <w:tcBorders>
              <w:top w:val="nil"/>
              <w:left w:val="single" w:sz="2" w:space="0" w:color="000000"/>
              <w:bottom w:val="nil"/>
              <w:right w:val="nil"/>
            </w:tcBorders>
          </w:tcPr>
          <w:p w14:paraId="2B103487"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27BBECF8"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6F7EBC55" w14:textId="77777777" w:rsidR="00667558" w:rsidRPr="005B4D6A" w:rsidRDefault="00667558" w:rsidP="00667558">
            <w:pPr>
              <w:rPr>
                <w:lang w:val="en-US"/>
              </w:rPr>
            </w:pPr>
          </w:p>
        </w:tc>
      </w:tr>
      <w:tr w:rsidR="00667558" w:rsidRPr="005B4D6A" w14:paraId="0C5B5DB7" w14:textId="77777777" w:rsidTr="00667558">
        <w:tc>
          <w:tcPr>
            <w:tcW w:w="699" w:type="dxa"/>
            <w:tcBorders>
              <w:top w:val="single" w:sz="2" w:space="0" w:color="000000"/>
              <w:left w:val="single" w:sz="2" w:space="0" w:color="000000"/>
              <w:bottom w:val="single" w:sz="2" w:space="0" w:color="000000"/>
              <w:right w:val="nil"/>
            </w:tcBorders>
            <w:vAlign w:val="center"/>
          </w:tcPr>
          <w:p w14:paraId="2529D7C7" w14:textId="77777777" w:rsidR="00667558" w:rsidRPr="005B4D6A" w:rsidRDefault="00667558" w:rsidP="00667558">
            <w:pPr>
              <w:jc w:val="center"/>
              <w:rPr>
                <w:sz w:val="22"/>
                <w:szCs w:val="22"/>
                <w:lang w:val="en-US"/>
              </w:rPr>
            </w:pPr>
            <w:r w:rsidRPr="005B4D6A">
              <w:rPr>
                <w:sz w:val="22"/>
                <w:szCs w:val="22"/>
                <w:lang w:val="en-US"/>
              </w:rPr>
              <w:lastRenderedPageBreak/>
              <w:t>52</w:t>
            </w:r>
          </w:p>
        </w:tc>
        <w:tc>
          <w:tcPr>
            <w:tcW w:w="1537" w:type="dxa"/>
            <w:tcBorders>
              <w:top w:val="single" w:sz="2" w:space="0" w:color="000000"/>
              <w:left w:val="single" w:sz="2" w:space="0" w:color="000000"/>
              <w:bottom w:val="single" w:sz="2" w:space="0" w:color="000000"/>
              <w:right w:val="nil"/>
            </w:tcBorders>
            <w:vAlign w:val="center"/>
          </w:tcPr>
          <w:p w14:paraId="5147A99C" w14:textId="77777777" w:rsidR="00667558" w:rsidRPr="005B4D6A" w:rsidRDefault="00667558" w:rsidP="00667558">
            <w:pPr>
              <w:jc w:val="center"/>
              <w:rPr>
                <w:sz w:val="22"/>
                <w:szCs w:val="22"/>
                <w:lang w:val="en-US"/>
              </w:rPr>
            </w:pPr>
            <w:r w:rsidRPr="005B4D6A">
              <w:rPr>
                <w:sz w:val="22"/>
                <w:szCs w:val="22"/>
                <w:lang w:val="en-US"/>
              </w:rPr>
              <w:t>DI110</w:t>
            </w:r>
          </w:p>
          <w:p w14:paraId="4542A7FA"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3307A6"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din balast, conform SM EN 13285:2018, H=15 cm</w:t>
            </w:r>
          </w:p>
        </w:tc>
        <w:tc>
          <w:tcPr>
            <w:tcW w:w="978" w:type="dxa"/>
            <w:tcBorders>
              <w:top w:val="single" w:sz="2" w:space="0" w:color="000000"/>
              <w:left w:val="single" w:sz="2" w:space="0" w:color="000000"/>
              <w:bottom w:val="single" w:sz="2" w:space="0" w:color="000000"/>
              <w:right w:val="nil"/>
            </w:tcBorders>
            <w:vAlign w:val="center"/>
          </w:tcPr>
          <w:p w14:paraId="25B93F60"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EC11812"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C54E58" w14:textId="77777777" w:rsidR="00667558" w:rsidRPr="005B4D6A" w:rsidRDefault="00667558" w:rsidP="00667558">
            <w:pPr>
              <w:jc w:val="right"/>
              <w:rPr>
                <w:lang w:val="en-US"/>
              </w:rPr>
            </w:pPr>
            <w:r w:rsidRPr="005B4D6A">
              <w:rPr>
                <w:lang w:val="en-US"/>
              </w:rPr>
              <w:t>21,20</w:t>
            </w:r>
          </w:p>
        </w:tc>
      </w:tr>
      <w:tr w:rsidR="00667558" w:rsidRPr="005B4D6A" w14:paraId="68C9008A" w14:textId="77777777" w:rsidTr="00667558">
        <w:tc>
          <w:tcPr>
            <w:tcW w:w="699" w:type="dxa"/>
            <w:tcBorders>
              <w:top w:val="nil"/>
              <w:left w:val="single" w:sz="2" w:space="0" w:color="000000"/>
              <w:bottom w:val="single" w:sz="2" w:space="0" w:color="000000"/>
              <w:right w:val="nil"/>
            </w:tcBorders>
          </w:tcPr>
          <w:p w14:paraId="2826DD7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0C0476"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46140CF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A42415E"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AD25A43" w14:textId="77777777" w:rsidR="00667558" w:rsidRPr="005B4D6A" w:rsidRDefault="00667558" w:rsidP="00667558">
            <w:pPr>
              <w:rPr>
                <w:sz w:val="18"/>
                <w:szCs w:val="18"/>
                <w:lang w:val="en-US"/>
              </w:rPr>
            </w:pPr>
            <w:r w:rsidRPr="005B4D6A">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62DD8F22" w14:textId="77777777" w:rsidR="00667558" w:rsidRPr="005B4D6A" w:rsidRDefault="00667558" w:rsidP="00667558">
            <w:pPr>
              <w:rPr>
                <w:sz w:val="18"/>
                <w:szCs w:val="18"/>
                <w:lang w:val="en-US"/>
              </w:rPr>
            </w:pPr>
          </w:p>
        </w:tc>
      </w:tr>
      <w:tr w:rsidR="00667558" w:rsidRPr="005B4D6A" w14:paraId="5C82D49B" w14:textId="77777777" w:rsidTr="00667558">
        <w:tc>
          <w:tcPr>
            <w:tcW w:w="699" w:type="dxa"/>
            <w:tcBorders>
              <w:top w:val="nil"/>
              <w:left w:val="single" w:sz="2" w:space="0" w:color="000000"/>
              <w:bottom w:val="single" w:sz="2" w:space="0" w:color="000000"/>
              <w:right w:val="nil"/>
            </w:tcBorders>
          </w:tcPr>
          <w:p w14:paraId="02268B4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B9A771" w14:textId="77777777" w:rsidR="00667558" w:rsidRPr="005B4D6A" w:rsidRDefault="00667558" w:rsidP="00667558">
            <w:pPr>
              <w:rPr>
                <w:sz w:val="16"/>
                <w:szCs w:val="16"/>
                <w:lang w:val="en-US"/>
              </w:rPr>
            </w:pPr>
            <w:r w:rsidRPr="005B4D6A">
              <w:rPr>
                <w:sz w:val="16"/>
                <w:szCs w:val="16"/>
                <w:lang w:val="en-US"/>
              </w:rPr>
              <w:t>1421102200467</w:t>
            </w:r>
          </w:p>
        </w:tc>
        <w:tc>
          <w:tcPr>
            <w:tcW w:w="4613" w:type="dxa"/>
            <w:tcBorders>
              <w:top w:val="nil"/>
              <w:left w:val="single" w:sz="2" w:space="0" w:color="000000"/>
              <w:bottom w:val="single" w:sz="2" w:space="0" w:color="000000"/>
              <w:right w:val="nil"/>
            </w:tcBorders>
          </w:tcPr>
          <w:p w14:paraId="3C59579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4A814B63"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D35FC84" w14:textId="77777777" w:rsidR="00667558" w:rsidRPr="005B4D6A" w:rsidRDefault="00667558" w:rsidP="00667558">
            <w:pPr>
              <w:rPr>
                <w:sz w:val="18"/>
                <w:szCs w:val="18"/>
                <w:lang w:val="en-US"/>
              </w:rPr>
            </w:pPr>
            <w:r w:rsidRPr="005B4D6A">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7B252ED6" w14:textId="77777777" w:rsidR="00667558" w:rsidRPr="005B4D6A" w:rsidRDefault="00667558" w:rsidP="00667558">
            <w:pPr>
              <w:rPr>
                <w:sz w:val="18"/>
                <w:szCs w:val="18"/>
                <w:lang w:val="en-US"/>
              </w:rPr>
            </w:pPr>
          </w:p>
        </w:tc>
      </w:tr>
      <w:tr w:rsidR="00667558" w:rsidRPr="005B4D6A" w14:paraId="14B76A44" w14:textId="77777777" w:rsidTr="00667558">
        <w:tc>
          <w:tcPr>
            <w:tcW w:w="699" w:type="dxa"/>
            <w:tcBorders>
              <w:top w:val="nil"/>
              <w:left w:val="single" w:sz="2" w:space="0" w:color="000000"/>
              <w:bottom w:val="single" w:sz="2" w:space="0" w:color="000000"/>
              <w:right w:val="nil"/>
            </w:tcBorders>
          </w:tcPr>
          <w:p w14:paraId="22232AB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A2B1B68"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22C7259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CFA16A1"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142F33C" w14:textId="77777777" w:rsidR="00667558" w:rsidRPr="005B4D6A" w:rsidRDefault="00667558" w:rsidP="00667558">
            <w:pPr>
              <w:rPr>
                <w:sz w:val="18"/>
                <w:szCs w:val="18"/>
                <w:lang w:val="en-US"/>
              </w:rPr>
            </w:pPr>
            <w:r w:rsidRPr="005B4D6A">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707A08FB" w14:textId="77777777" w:rsidR="00667558" w:rsidRPr="005B4D6A" w:rsidRDefault="00667558" w:rsidP="00667558">
            <w:pPr>
              <w:rPr>
                <w:sz w:val="18"/>
                <w:szCs w:val="18"/>
                <w:lang w:val="en-US"/>
              </w:rPr>
            </w:pPr>
          </w:p>
        </w:tc>
      </w:tr>
      <w:tr w:rsidR="00667558" w:rsidRPr="005B4D6A" w14:paraId="1291E585" w14:textId="77777777" w:rsidTr="00667558">
        <w:tc>
          <w:tcPr>
            <w:tcW w:w="699" w:type="dxa"/>
            <w:tcBorders>
              <w:top w:val="nil"/>
              <w:left w:val="single" w:sz="2" w:space="0" w:color="000000"/>
              <w:bottom w:val="single" w:sz="2" w:space="0" w:color="000000"/>
              <w:right w:val="nil"/>
            </w:tcBorders>
          </w:tcPr>
          <w:p w14:paraId="5B74678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B4820F"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76EE2F0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A8ECE26"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38760E5" w14:textId="77777777" w:rsidR="00667558" w:rsidRPr="005B4D6A" w:rsidRDefault="00667558" w:rsidP="00667558">
            <w:pPr>
              <w:rPr>
                <w:sz w:val="18"/>
                <w:szCs w:val="18"/>
                <w:lang w:val="en-US"/>
              </w:rPr>
            </w:pPr>
            <w:r w:rsidRPr="005B4D6A">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3B9D09E8" w14:textId="77777777" w:rsidR="00667558" w:rsidRPr="005B4D6A" w:rsidRDefault="00667558" w:rsidP="00667558">
            <w:pPr>
              <w:rPr>
                <w:sz w:val="18"/>
                <w:szCs w:val="18"/>
                <w:lang w:val="en-US"/>
              </w:rPr>
            </w:pPr>
          </w:p>
        </w:tc>
      </w:tr>
      <w:tr w:rsidR="00667558" w:rsidRPr="005B4D6A" w14:paraId="3EABDB9C" w14:textId="77777777" w:rsidTr="00667558">
        <w:tc>
          <w:tcPr>
            <w:tcW w:w="699" w:type="dxa"/>
            <w:tcBorders>
              <w:top w:val="nil"/>
              <w:left w:val="single" w:sz="2" w:space="0" w:color="000000"/>
              <w:bottom w:val="single" w:sz="2" w:space="0" w:color="000000"/>
              <w:right w:val="nil"/>
            </w:tcBorders>
          </w:tcPr>
          <w:p w14:paraId="021EE9C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FBFFB6" w14:textId="77777777" w:rsidR="00667558" w:rsidRPr="005B4D6A" w:rsidRDefault="00667558" w:rsidP="00667558">
            <w:pPr>
              <w:rPr>
                <w:sz w:val="16"/>
                <w:szCs w:val="16"/>
                <w:lang w:val="en-US"/>
              </w:rPr>
            </w:pPr>
            <w:r w:rsidRPr="005B4D6A">
              <w:rPr>
                <w:sz w:val="16"/>
                <w:szCs w:val="16"/>
                <w:lang w:val="en-US"/>
              </w:rPr>
              <w:t>2952240004118</w:t>
            </w:r>
          </w:p>
        </w:tc>
        <w:tc>
          <w:tcPr>
            <w:tcW w:w="4613" w:type="dxa"/>
            <w:tcBorders>
              <w:top w:val="nil"/>
              <w:left w:val="single" w:sz="2" w:space="0" w:color="000000"/>
              <w:bottom w:val="single" w:sz="2" w:space="0" w:color="000000"/>
              <w:right w:val="nil"/>
            </w:tcBorders>
          </w:tcPr>
          <w:p w14:paraId="3C8DE9B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2B4B36BE"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F7FF222" w14:textId="77777777" w:rsidR="00667558" w:rsidRPr="005B4D6A" w:rsidRDefault="00667558" w:rsidP="00667558">
            <w:pPr>
              <w:rPr>
                <w:sz w:val="18"/>
                <w:szCs w:val="18"/>
                <w:lang w:val="en-US"/>
              </w:rPr>
            </w:pPr>
            <w:r w:rsidRPr="005B4D6A">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6A78FDC2" w14:textId="77777777" w:rsidR="00667558" w:rsidRPr="005B4D6A" w:rsidRDefault="00667558" w:rsidP="00667558">
            <w:pPr>
              <w:rPr>
                <w:sz w:val="18"/>
                <w:szCs w:val="18"/>
                <w:lang w:val="en-US"/>
              </w:rPr>
            </w:pPr>
          </w:p>
        </w:tc>
      </w:tr>
      <w:tr w:rsidR="00667558" w:rsidRPr="005B4D6A" w14:paraId="493AA5C7" w14:textId="77777777" w:rsidTr="00667558">
        <w:tc>
          <w:tcPr>
            <w:tcW w:w="699" w:type="dxa"/>
            <w:tcBorders>
              <w:top w:val="nil"/>
              <w:left w:val="single" w:sz="2" w:space="0" w:color="000000"/>
              <w:bottom w:val="single" w:sz="2" w:space="0" w:color="000000"/>
              <w:right w:val="nil"/>
            </w:tcBorders>
          </w:tcPr>
          <w:p w14:paraId="6214CB3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C59549"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00FCFF3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4D7B7D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2B3E122" w14:textId="77777777" w:rsidR="00667558" w:rsidRPr="005B4D6A" w:rsidRDefault="00667558" w:rsidP="00667558">
            <w:pPr>
              <w:rPr>
                <w:sz w:val="18"/>
                <w:szCs w:val="18"/>
                <w:lang w:val="en-US"/>
              </w:rPr>
            </w:pPr>
            <w:r w:rsidRPr="005B4D6A">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29D0C5A2" w14:textId="77777777" w:rsidR="00667558" w:rsidRPr="005B4D6A" w:rsidRDefault="00667558" w:rsidP="00667558">
            <w:pPr>
              <w:rPr>
                <w:sz w:val="18"/>
                <w:szCs w:val="18"/>
                <w:lang w:val="en-US"/>
              </w:rPr>
            </w:pPr>
          </w:p>
        </w:tc>
      </w:tr>
      <w:tr w:rsidR="00667558" w:rsidRPr="005B4D6A" w14:paraId="15B839E4" w14:textId="77777777" w:rsidTr="00667558">
        <w:tc>
          <w:tcPr>
            <w:tcW w:w="699" w:type="dxa"/>
            <w:tcBorders>
              <w:top w:val="single" w:sz="2" w:space="0" w:color="000000"/>
              <w:left w:val="single" w:sz="2" w:space="0" w:color="000000"/>
              <w:bottom w:val="single" w:sz="2" w:space="0" w:color="000000"/>
              <w:right w:val="nil"/>
            </w:tcBorders>
            <w:vAlign w:val="center"/>
          </w:tcPr>
          <w:p w14:paraId="69F6998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346CF93B" w14:textId="77777777" w:rsidR="00667558" w:rsidRPr="005B4D6A" w:rsidRDefault="00667558" w:rsidP="00667558">
            <w:pPr>
              <w:jc w:val="center"/>
              <w:rPr>
                <w:sz w:val="22"/>
                <w:szCs w:val="22"/>
                <w:lang w:val="en-US"/>
              </w:rPr>
            </w:pPr>
            <w:r w:rsidRPr="005B4D6A">
              <w:rPr>
                <w:sz w:val="22"/>
                <w:szCs w:val="22"/>
                <w:lang w:val="en-US"/>
              </w:rPr>
              <w:t>DA12C</w:t>
            </w:r>
          </w:p>
          <w:p w14:paraId="53A22BD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77D389"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Materiale granulare fr. 8-63mm, conform SM SR EN 13242+A1:2010, din pietris concasat, GA85 LA30. H=20 cm.</w:t>
            </w:r>
          </w:p>
        </w:tc>
        <w:tc>
          <w:tcPr>
            <w:tcW w:w="978" w:type="dxa"/>
            <w:tcBorders>
              <w:top w:val="single" w:sz="2" w:space="0" w:color="000000"/>
              <w:left w:val="single" w:sz="2" w:space="0" w:color="000000"/>
              <w:bottom w:val="single" w:sz="2" w:space="0" w:color="000000"/>
              <w:right w:val="nil"/>
            </w:tcBorders>
            <w:vAlign w:val="center"/>
          </w:tcPr>
          <w:p w14:paraId="02FAE3BF"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DFFD9F8"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59F928" w14:textId="77777777" w:rsidR="00667558" w:rsidRPr="005B4D6A" w:rsidRDefault="00667558" w:rsidP="00667558">
            <w:pPr>
              <w:jc w:val="right"/>
              <w:rPr>
                <w:lang w:val="en-US"/>
              </w:rPr>
            </w:pPr>
            <w:r w:rsidRPr="005B4D6A">
              <w:rPr>
                <w:lang w:val="en-US"/>
              </w:rPr>
              <w:t>28,26</w:t>
            </w:r>
          </w:p>
        </w:tc>
      </w:tr>
      <w:tr w:rsidR="00667558" w:rsidRPr="005B4D6A" w14:paraId="2C833745" w14:textId="77777777" w:rsidTr="00667558">
        <w:tc>
          <w:tcPr>
            <w:tcW w:w="699" w:type="dxa"/>
            <w:tcBorders>
              <w:top w:val="nil"/>
              <w:left w:val="single" w:sz="2" w:space="0" w:color="000000"/>
              <w:bottom w:val="single" w:sz="2" w:space="0" w:color="000000"/>
              <w:right w:val="nil"/>
            </w:tcBorders>
          </w:tcPr>
          <w:p w14:paraId="5791A8C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A05E3E5"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1F0481B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AF1F652"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F836647"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EF79E5D" w14:textId="77777777" w:rsidR="00667558" w:rsidRPr="005B4D6A" w:rsidRDefault="00667558" w:rsidP="00667558">
            <w:pPr>
              <w:rPr>
                <w:sz w:val="18"/>
                <w:szCs w:val="18"/>
                <w:lang w:val="en-US"/>
              </w:rPr>
            </w:pPr>
          </w:p>
        </w:tc>
      </w:tr>
      <w:tr w:rsidR="00667558" w:rsidRPr="005B4D6A" w14:paraId="4FB91BD7" w14:textId="77777777" w:rsidTr="00667558">
        <w:tc>
          <w:tcPr>
            <w:tcW w:w="699" w:type="dxa"/>
            <w:tcBorders>
              <w:top w:val="nil"/>
              <w:left w:val="single" w:sz="2" w:space="0" w:color="000000"/>
              <w:bottom w:val="single" w:sz="2" w:space="0" w:color="000000"/>
              <w:right w:val="nil"/>
            </w:tcBorders>
          </w:tcPr>
          <w:p w14:paraId="40EC11A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B6F2238" w14:textId="77777777" w:rsidR="00667558" w:rsidRPr="005B4D6A" w:rsidRDefault="00667558" w:rsidP="00667558">
            <w:pPr>
              <w:rPr>
                <w:sz w:val="16"/>
                <w:szCs w:val="16"/>
                <w:lang w:val="en-US"/>
              </w:rPr>
            </w:pPr>
            <w:r w:rsidRPr="005B4D6A">
              <w:rPr>
                <w:sz w:val="16"/>
                <w:szCs w:val="16"/>
                <w:lang w:val="en-US"/>
              </w:rPr>
              <w:t>1411122201672-1</w:t>
            </w:r>
          </w:p>
        </w:tc>
        <w:tc>
          <w:tcPr>
            <w:tcW w:w="4613" w:type="dxa"/>
            <w:tcBorders>
              <w:top w:val="nil"/>
              <w:left w:val="single" w:sz="2" w:space="0" w:color="000000"/>
              <w:bottom w:val="single" w:sz="2" w:space="0" w:color="000000"/>
              <w:right w:val="nil"/>
            </w:tcBorders>
          </w:tcPr>
          <w:p w14:paraId="3180884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pietris concasat, GA85 LA30</w:t>
            </w:r>
          </w:p>
        </w:tc>
        <w:tc>
          <w:tcPr>
            <w:tcW w:w="978" w:type="dxa"/>
            <w:tcBorders>
              <w:top w:val="nil"/>
              <w:left w:val="single" w:sz="2" w:space="0" w:color="000000"/>
              <w:bottom w:val="single" w:sz="2" w:space="0" w:color="000000"/>
              <w:right w:val="nil"/>
            </w:tcBorders>
            <w:vAlign w:val="center"/>
          </w:tcPr>
          <w:p w14:paraId="2AF9B02A"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7E80BF5" w14:textId="77777777" w:rsidR="00667558" w:rsidRPr="005B4D6A" w:rsidRDefault="00667558" w:rsidP="00667558">
            <w:pPr>
              <w:rPr>
                <w:sz w:val="18"/>
                <w:szCs w:val="18"/>
                <w:lang w:val="en-US"/>
              </w:rPr>
            </w:pPr>
            <w:r w:rsidRPr="005B4D6A">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2C1F8188" w14:textId="77777777" w:rsidR="00667558" w:rsidRPr="005B4D6A" w:rsidRDefault="00667558" w:rsidP="00667558">
            <w:pPr>
              <w:rPr>
                <w:sz w:val="18"/>
                <w:szCs w:val="18"/>
                <w:lang w:val="en-US"/>
              </w:rPr>
            </w:pPr>
          </w:p>
        </w:tc>
      </w:tr>
      <w:tr w:rsidR="00667558" w:rsidRPr="005B4D6A" w14:paraId="4C0B07E2" w14:textId="77777777" w:rsidTr="00667558">
        <w:tc>
          <w:tcPr>
            <w:tcW w:w="699" w:type="dxa"/>
            <w:tcBorders>
              <w:top w:val="nil"/>
              <w:left w:val="single" w:sz="2" w:space="0" w:color="000000"/>
              <w:bottom w:val="single" w:sz="2" w:space="0" w:color="000000"/>
              <w:right w:val="nil"/>
            </w:tcBorders>
          </w:tcPr>
          <w:p w14:paraId="0B6DF45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443F418"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0DF7F69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CBAD4D7"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268436D7"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39389DD0" w14:textId="77777777" w:rsidR="00667558" w:rsidRPr="005B4D6A" w:rsidRDefault="00667558" w:rsidP="00667558">
            <w:pPr>
              <w:rPr>
                <w:sz w:val="18"/>
                <w:szCs w:val="18"/>
                <w:lang w:val="en-US"/>
              </w:rPr>
            </w:pPr>
          </w:p>
        </w:tc>
      </w:tr>
      <w:tr w:rsidR="00667558" w:rsidRPr="005B4D6A" w14:paraId="33C2B0C0" w14:textId="77777777" w:rsidTr="00667558">
        <w:tc>
          <w:tcPr>
            <w:tcW w:w="699" w:type="dxa"/>
            <w:tcBorders>
              <w:top w:val="nil"/>
              <w:left w:val="single" w:sz="2" w:space="0" w:color="000000"/>
              <w:bottom w:val="single" w:sz="2" w:space="0" w:color="000000"/>
              <w:right w:val="nil"/>
            </w:tcBorders>
          </w:tcPr>
          <w:p w14:paraId="5E3A425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C0FEA41"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099AB9F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FDD50C3"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870115F" w14:textId="77777777" w:rsidR="00667558" w:rsidRPr="005B4D6A" w:rsidRDefault="00667558" w:rsidP="00667558">
            <w:pPr>
              <w:rPr>
                <w:sz w:val="18"/>
                <w:szCs w:val="18"/>
                <w:lang w:val="en-US"/>
              </w:rPr>
            </w:pPr>
            <w:r w:rsidRPr="005B4D6A">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3E573CC2" w14:textId="77777777" w:rsidR="00667558" w:rsidRPr="005B4D6A" w:rsidRDefault="00667558" w:rsidP="00667558">
            <w:pPr>
              <w:rPr>
                <w:sz w:val="18"/>
                <w:szCs w:val="18"/>
                <w:lang w:val="en-US"/>
              </w:rPr>
            </w:pPr>
          </w:p>
        </w:tc>
      </w:tr>
      <w:tr w:rsidR="00667558" w:rsidRPr="005B4D6A" w14:paraId="341B11D1" w14:textId="77777777" w:rsidTr="00667558">
        <w:tc>
          <w:tcPr>
            <w:tcW w:w="699" w:type="dxa"/>
            <w:tcBorders>
              <w:top w:val="nil"/>
              <w:left w:val="single" w:sz="2" w:space="0" w:color="000000"/>
              <w:bottom w:val="single" w:sz="2" w:space="0" w:color="000000"/>
              <w:right w:val="nil"/>
            </w:tcBorders>
          </w:tcPr>
          <w:p w14:paraId="4F037A2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3724A83"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62A178B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7A0678E"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FB1AE72" w14:textId="77777777" w:rsidR="00667558" w:rsidRPr="005B4D6A" w:rsidRDefault="00667558" w:rsidP="00667558">
            <w:pPr>
              <w:rPr>
                <w:sz w:val="18"/>
                <w:szCs w:val="18"/>
                <w:lang w:val="en-US"/>
              </w:rPr>
            </w:pPr>
            <w:r w:rsidRPr="005B4D6A">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2E7E088F" w14:textId="77777777" w:rsidR="00667558" w:rsidRPr="005B4D6A" w:rsidRDefault="00667558" w:rsidP="00667558">
            <w:pPr>
              <w:rPr>
                <w:sz w:val="18"/>
                <w:szCs w:val="18"/>
                <w:lang w:val="en-US"/>
              </w:rPr>
            </w:pPr>
          </w:p>
        </w:tc>
      </w:tr>
      <w:tr w:rsidR="00667558" w:rsidRPr="005B4D6A" w14:paraId="7A6C3DBB" w14:textId="77777777" w:rsidTr="00667558">
        <w:tc>
          <w:tcPr>
            <w:tcW w:w="699" w:type="dxa"/>
            <w:tcBorders>
              <w:top w:val="nil"/>
              <w:left w:val="single" w:sz="2" w:space="0" w:color="000000"/>
              <w:bottom w:val="single" w:sz="2" w:space="0" w:color="000000"/>
              <w:right w:val="nil"/>
            </w:tcBorders>
          </w:tcPr>
          <w:p w14:paraId="0D875DC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D25C036"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4C4BA97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DB0150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7230070"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4D49530" w14:textId="77777777" w:rsidR="00667558" w:rsidRPr="005B4D6A" w:rsidRDefault="00667558" w:rsidP="00667558">
            <w:pPr>
              <w:rPr>
                <w:sz w:val="18"/>
                <w:szCs w:val="18"/>
                <w:lang w:val="en-US"/>
              </w:rPr>
            </w:pPr>
          </w:p>
        </w:tc>
      </w:tr>
      <w:tr w:rsidR="00667558" w:rsidRPr="005B4D6A" w14:paraId="56BF6C20" w14:textId="77777777" w:rsidTr="00667558">
        <w:tc>
          <w:tcPr>
            <w:tcW w:w="699" w:type="dxa"/>
            <w:tcBorders>
              <w:top w:val="single" w:sz="2" w:space="0" w:color="000000"/>
              <w:left w:val="single" w:sz="2" w:space="0" w:color="000000"/>
              <w:bottom w:val="single" w:sz="2" w:space="0" w:color="000000"/>
              <w:right w:val="nil"/>
            </w:tcBorders>
            <w:vAlign w:val="center"/>
          </w:tcPr>
          <w:p w14:paraId="25893355"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1B831C39" w14:textId="77777777" w:rsidR="00667558" w:rsidRPr="005B4D6A" w:rsidRDefault="00667558" w:rsidP="00667558">
            <w:pPr>
              <w:jc w:val="center"/>
              <w:rPr>
                <w:sz w:val="22"/>
                <w:szCs w:val="22"/>
                <w:lang w:val="en-US"/>
              </w:rPr>
            </w:pPr>
            <w:r w:rsidRPr="005B4D6A">
              <w:rPr>
                <w:sz w:val="22"/>
                <w:szCs w:val="22"/>
                <w:lang w:val="en-US"/>
              </w:rPr>
              <w:t>DZ01A</w:t>
            </w:r>
          </w:p>
          <w:p w14:paraId="0FDE701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7F7487"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Prepararea in statii fixe amesticului din reciclare la rece a betonului asfaltic, adaugarea a noilor materiale granulate conform SR EN 14227-1:2015. GA85, LA30, (pina la 50%), amestecat cu asfalt frezat (50%) si stabilizate cu ciment,  C5/6, in statie.</w:t>
            </w:r>
          </w:p>
        </w:tc>
        <w:tc>
          <w:tcPr>
            <w:tcW w:w="978" w:type="dxa"/>
            <w:tcBorders>
              <w:top w:val="single" w:sz="2" w:space="0" w:color="000000"/>
              <w:left w:val="single" w:sz="2" w:space="0" w:color="000000"/>
              <w:bottom w:val="single" w:sz="2" w:space="0" w:color="000000"/>
              <w:right w:val="nil"/>
            </w:tcBorders>
            <w:vAlign w:val="center"/>
          </w:tcPr>
          <w:p w14:paraId="2BA64C24"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5C3C68A"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A45E38" w14:textId="77777777" w:rsidR="00667558" w:rsidRPr="005B4D6A" w:rsidRDefault="00667558" w:rsidP="00667558">
            <w:pPr>
              <w:jc w:val="right"/>
              <w:rPr>
                <w:lang w:val="en-US"/>
              </w:rPr>
            </w:pPr>
            <w:r w:rsidRPr="005B4D6A">
              <w:rPr>
                <w:lang w:val="en-US"/>
              </w:rPr>
              <w:t>19,78</w:t>
            </w:r>
          </w:p>
        </w:tc>
      </w:tr>
      <w:tr w:rsidR="00667558" w:rsidRPr="005B4D6A" w14:paraId="3A8B801C" w14:textId="77777777" w:rsidTr="00667558">
        <w:tc>
          <w:tcPr>
            <w:tcW w:w="699" w:type="dxa"/>
            <w:tcBorders>
              <w:top w:val="nil"/>
              <w:left w:val="single" w:sz="2" w:space="0" w:color="000000"/>
              <w:bottom w:val="single" w:sz="2" w:space="0" w:color="000000"/>
              <w:right w:val="nil"/>
            </w:tcBorders>
          </w:tcPr>
          <w:p w14:paraId="08A3E30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249C131"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32851E0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7DD2F2F"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B67EC9A" w14:textId="77777777" w:rsidR="00667558" w:rsidRPr="005B4D6A" w:rsidRDefault="00667558" w:rsidP="00667558">
            <w:pPr>
              <w:rPr>
                <w:sz w:val="18"/>
                <w:szCs w:val="18"/>
                <w:lang w:val="en-US"/>
              </w:rPr>
            </w:pPr>
            <w:r w:rsidRPr="005B4D6A">
              <w:rPr>
                <w:sz w:val="18"/>
                <w:szCs w:val="18"/>
                <w:lang w:val="en-US"/>
              </w:rPr>
              <w:t>0,38</w:t>
            </w:r>
          </w:p>
        </w:tc>
        <w:tc>
          <w:tcPr>
            <w:tcW w:w="1119" w:type="dxa"/>
            <w:tcBorders>
              <w:top w:val="nil"/>
              <w:left w:val="single" w:sz="2" w:space="0" w:color="000000"/>
              <w:bottom w:val="single" w:sz="2" w:space="0" w:color="000000"/>
              <w:right w:val="single" w:sz="2" w:space="0" w:color="000000"/>
            </w:tcBorders>
            <w:vAlign w:val="center"/>
          </w:tcPr>
          <w:p w14:paraId="1CEC9136" w14:textId="77777777" w:rsidR="00667558" w:rsidRPr="005B4D6A" w:rsidRDefault="00667558" w:rsidP="00667558">
            <w:pPr>
              <w:rPr>
                <w:sz w:val="18"/>
                <w:szCs w:val="18"/>
                <w:lang w:val="en-US"/>
              </w:rPr>
            </w:pPr>
          </w:p>
        </w:tc>
      </w:tr>
      <w:tr w:rsidR="00667558" w:rsidRPr="005B4D6A" w14:paraId="6690703D" w14:textId="77777777" w:rsidTr="00667558">
        <w:tc>
          <w:tcPr>
            <w:tcW w:w="699" w:type="dxa"/>
            <w:tcBorders>
              <w:top w:val="nil"/>
              <w:left w:val="single" w:sz="2" w:space="0" w:color="000000"/>
              <w:bottom w:val="single" w:sz="2" w:space="0" w:color="000000"/>
              <w:right w:val="nil"/>
            </w:tcBorders>
          </w:tcPr>
          <w:p w14:paraId="14BE948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55D204" w14:textId="77777777" w:rsidR="00667558" w:rsidRPr="005B4D6A" w:rsidRDefault="00667558" w:rsidP="00667558">
            <w:pPr>
              <w:rPr>
                <w:sz w:val="16"/>
                <w:szCs w:val="16"/>
                <w:lang w:val="en-US"/>
              </w:rPr>
            </w:pPr>
            <w:r w:rsidRPr="005B4D6A">
              <w:rPr>
                <w:sz w:val="16"/>
                <w:szCs w:val="16"/>
                <w:lang w:val="en-US"/>
              </w:rPr>
              <w:t>2651122100440</w:t>
            </w:r>
          </w:p>
        </w:tc>
        <w:tc>
          <w:tcPr>
            <w:tcW w:w="4613" w:type="dxa"/>
            <w:tcBorders>
              <w:top w:val="nil"/>
              <w:left w:val="single" w:sz="2" w:space="0" w:color="000000"/>
              <w:bottom w:val="single" w:sz="2" w:space="0" w:color="000000"/>
              <w:right w:val="nil"/>
            </w:tcBorders>
          </w:tcPr>
          <w:p w14:paraId="6D66D9C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DBD06DA"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77BC9A28" w14:textId="77777777" w:rsidR="00667558" w:rsidRPr="005B4D6A" w:rsidRDefault="00667558" w:rsidP="00667558">
            <w:pPr>
              <w:rPr>
                <w:sz w:val="18"/>
                <w:szCs w:val="18"/>
                <w:lang w:val="en-US"/>
              </w:rPr>
            </w:pPr>
            <w:r w:rsidRPr="005B4D6A">
              <w:rPr>
                <w:sz w:val="18"/>
                <w:szCs w:val="18"/>
                <w:lang w:val="en-US"/>
              </w:rPr>
              <w:t>89,40</w:t>
            </w:r>
          </w:p>
        </w:tc>
        <w:tc>
          <w:tcPr>
            <w:tcW w:w="1119" w:type="dxa"/>
            <w:tcBorders>
              <w:top w:val="nil"/>
              <w:left w:val="single" w:sz="2" w:space="0" w:color="000000"/>
              <w:bottom w:val="single" w:sz="2" w:space="0" w:color="000000"/>
              <w:right w:val="single" w:sz="2" w:space="0" w:color="000000"/>
            </w:tcBorders>
            <w:vAlign w:val="center"/>
          </w:tcPr>
          <w:p w14:paraId="1972DCE1" w14:textId="77777777" w:rsidR="00667558" w:rsidRPr="005B4D6A" w:rsidRDefault="00667558" w:rsidP="00667558">
            <w:pPr>
              <w:rPr>
                <w:sz w:val="18"/>
                <w:szCs w:val="18"/>
                <w:lang w:val="en-US"/>
              </w:rPr>
            </w:pPr>
          </w:p>
        </w:tc>
      </w:tr>
      <w:tr w:rsidR="00667558" w:rsidRPr="005B4D6A" w14:paraId="27A4EA3C" w14:textId="77777777" w:rsidTr="00667558">
        <w:tc>
          <w:tcPr>
            <w:tcW w:w="699" w:type="dxa"/>
            <w:tcBorders>
              <w:top w:val="nil"/>
              <w:left w:val="single" w:sz="2" w:space="0" w:color="000000"/>
              <w:bottom w:val="single" w:sz="2" w:space="0" w:color="000000"/>
              <w:right w:val="nil"/>
            </w:tcBorders>
          </w:tcPr>
          <w:p w14:paraId="4E2EBF7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73C989" w14:textId="77777777" w:rsidR="00667558" w:rsidRPr="005B4D6A" w:rsidRDefault="00667558" w:rsidP="00667558">
            <w:pPr>
              <w:rPr>
                <w:sz w:val="16"/>
                <w:szCs w:val="16"/>
                <w:lang w:val="en-US"/>
              </w:rPr>
            </w:pPr>
            <w:r w:rsidRPr="005B4D6A">
              <w:rPr>
                <w:sz w:val="16"/>
                <w:szCs w:val="16"/>
                <w:lang w:val="en-US"/>
              </w:rPr>
              <w:t>54848454</w:t>
            </w:r>
          </w:p>
        </w:tc>
        <w:tc>
          <w:tcPr>
            <w:tcW w:w="4613" w:type="dxa"/>
            <w:tcBorders>
              <w:top w:val="nil"/>
              <w:left w:val="single" w:sz="2" w:space="0" w:color="000000"/>
              <w:bottom w:val="single" w:sz="2" w:space="0" w:color="000000"/>
              <w:right w:val="nil"/>
            </w:tcBorders>
          </w:tcPr>
          <w:p w14:paraId="5F078B6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Amestec de asfalt frezat (fara cost)</w:t>
            </w:r>
          </w:p>
        </w:tc>
        <w:tc>
          <w:tcPr>
            <w:tcW w:w="978" w:type="dxa"/>
            <w:tcBorders>
              <w:top w:val="nil"/>
              <w:left w:val="single" w:sz="2" w:space="0" w:color="000000"/>
              <w:bottom w:val="single" w:sz="2" w:space="0" w:color="000000"/>
              <w:right w:val="nil"/>
            </w:tcBorders>
            <w:vAlign w:val="center"/>
          </w:tcPr>
          <w:p w14:paraId="3F7BA0D8"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4D661AE" w14:textId="77777777" w:rsidR="00667558" w:rsidRPr="005B4D6A" w:rsidRDefault="00667558" w:rsidP="00667558">
            <w:pPr>
              <w:rPr>
                <w:sz w:val="18"/>
                <w:szCs w:val="18"/>
                <w:lang w:val="en-US"/>
              </w:rPr>
            </w:pPr>
            <w:r w:rsidRPr="005B4D6A">
              <w:rPr>
                <w:sz w:val="18"/>
                <w:szCs w:val="18"/>
                <w:lang w:val="en-US"/>
              </w:rPr>
              <w:t>0,52</w:t>
            </w:r>
          </w:p>
        </w:tc>
        <w:tc>
          <w:tcPr>
            <w:tcW w:w="1119" w:type="dxa"/>
            <w:tcBorders>
              <w:top w:val="nil"/>
              <w:left w:val="single" w:sz="2" w:space="0" w:color="000000"/>
              <w:bottom w:val="single" w:sz="2" w:space="0" w:color="000000"/>
              <w:right w:val="single" w:sz="2" w:space="0" w:color="000000"/>
            </w:tcBorders>
            <w:vAlign w:val="center"/>
          </w:tcPr>
          <w:p w14:paraId="2F6DF035" w14:textId="77777777" w:rsidR="00667558" w:rsidRPr="005B4D6A" w:rsidRDefault="00667558" w:rsidP="00667558">
            <w:pPr>
              <w:rPr>
                <w:sz w:val="18"/>
                <w:szCs w:val="18"/>
                <w:lang w:val="en-US"/>
              </w:rPr>
            </w:pPr>
          </w:p>
        </w:tc>
      </w:tr>
      <w:tr w:rsidR="00667558" w:rsidRPr="005B4D6A" w14:paraId="6F2E32AC" w14:textId="77777777" w:rsidTr="00667558">
        <w:tc>
          <w:tcPr>
            <w:tcW w:w="699" w:type="dxa"/>
            <w:tcBorders>
              <w:top w:val="nil"/>
              <w:left w:val="single" w:sz="2" w:space="0" w:color="000000"/>
              <w:bottom w:val="single" w:sz="2" w:space="0" w:color="000000"/>
              <w:right w:val="nil"/>
            </w:tcBorders>
          </w:tcPr>
          <w:p w14:paraId="7CBAD67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C35952" w14:textId="77777777" w:rsidR="00667558" w:rsidRPr="005B4D6A" w:rsidRDefault="00667558" w:rsidP="00667558">
            <w:pPr>
              <w:rPr>
                <w:sz w:val="16"/>
                <w:szCs w:val="16"/>
                <w:lang w:val="en-US"/>
              </w:rPr>
            </w:pPr>
            <w:r w:rsidRPr="005B4D6A">
              <w:rPr>
                <w:sz w:val="16"/>
                <w:szCs w:val="16"/>
                <w:lang w:val="en-US"/>
              </w:rPr>
              <w:t>1421402200393</w:t>
            </w:r>
          </w:p>
        </w:tc>
        <w:tc>
          <w:tcPr>
            <w:tcW w:w="4613" w:type="dxa"/>
            <w:tcBorders>
              <w:top w:val="nil"/>
              <w:left w:val="single" w:sz="2" w:space="0" w:color="000000"/>
              <w:bottom w:val="single" w:sz="2" w:space="0" w:color="000000"/>
              <w:right w:val="nil"/>
            </w:tcBorders>
          </w:tcPr>
          <w:p w14:paraId="2F46657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amesticul pietriis concasat GA85, LA30 </w:t>
            </w:r>
          </w:p>
        </w:tc>
        <w:tc>
          <w:tcPr>
            <w:tcW w:w="978" w:type="dxa"/>
            <w:tcBorders>
              <w:top w:val="nil"/>
              <w:left w:val="single" w:sz="2" w:space="0" w:color="000000"/>
              <w:bottom w:val="single" w:sz="2" w:space="0" w:color="000000"/>
              <w:right w:val="nil"/>
            </w:tcBorders>
            <w:vAlign w:val="center"/>
          </w:tcPr>
          <w:p w14:paraId="3AAEAB45"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9ED3C46" w14:textId="77777777" w:rsidR="00667558" w:rsidRPr="005B4D6A" w:rsidRDefault="00667558" w:rsidP="00667558">
            <w:pPr>
              <w:rPr>
                <w:sz w:val="18"/>
                <w:szCs w:val="18"/>
                <w:lang w:val="en-US"/>
              </w:rPr>
            </w:pPr>
            <w:r w:rsidRPr="005B4D6A">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7D2E2AD5" w14:textId="77777777" w:rsidR="00667558" w:rsidRPr="005B4D6A" w:rsidRDefault="00667558" w:rsidP="00667558">
            <w:pPr>
              <w:rPr>
                <w:sz w:val="18"/>
                <w:szCs w:val="18"/>
                <w:lang w:val="en-US"/>
              </w:rPr>
            </w:pPr>
          </w:p>
        </w:tc>
      </w:tr>
      <w:tr w:rsidR="00667558" w:rsidRPr="005B4D6A" w14:paraId="0236415B" w14:textId="77777777" w:rsidTr="00667558">
        <w:tc>
          <w:tcPr>
            <w:tcW w:w="699" w:type="dxa"/>
            <w:tcBorders>
              <w:top w:val="nil"/>
              <w:left w:val="single" w:sz="2" w:space="0" w:color="000000"/>
              <w:bottom w:val="single" w:sz="2" w:space="0" w:color="000000"/>
              <w:right w:val="nil"/>
            </w:tcBorders>
          </w:tcPr>
          <w:p w14:paraId="5A5AF61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9F585F" w14:textId="77777777" w:rsidR="00667558" w:rsidRPr="005B4D6A" w:rsidRDefault="00667558" w:rsidP="00667558">
            <w:pPr>
              <w:rPr>
                <w:sz w:val="16"/>
                <w:szCs w:val="16"/>
                <w:lang w:val="en-US"/>
              </w:rPr>
            </w:pPr>
            <w:r w:rsidRPr="005B4D6A">
              <w:rPr>
                <w:sz w:val="16"/>
                <w:szCs w:val="16"/>
                <w:lang w:val="en-US"/>
              </w:rPr>
              <w:t>2952270003005</w:t>
            </w:r>
          </w:p>
        </w:tc>
        <w:tc>
          <w:tcPr>
            <w:tcW w:w="4613" w:type="dxa"/>
            <w:tcBorders>
              <w:top w:val="nil"/>
              <w:left w:val="single" w:sz="2" w:space="0" w:color="000000"/>
              <w:bottom w:val="single" w:sz="2" w:space="0" w:color="000000"/>
              <w:right w:val="nil"/>
            </w:tcBorders>
          </w:tcPr>
          <w:p w14:paraId="720E1F0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22CA6788"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9F2813B"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77549071" w14:textId="77777777" w:rsidR="00667558" w:rsidRPr="005B4D6A" w:rsidRDefault="00667558" w:rsidP="00667558">
            <w:pPr>
              <w:rPr>
                <w:sz w:val="18"/>
                <w:szCs w:val="18"/>
                <w:lang w:val="en-US"/>
              </w:rPr>
            </w:pPr>
          </w:p>
        </w:tc>
      </w:tr>
      <w:tr w:rsidR="00667558" w:rsidRPr="005B4D6A" w14:paraId="6C7585A7" w14:textId="77777777" w:rsidTr="00667558">
        <w:tc>
          <w:tcPr>
            <w:tcW w:w="699" w:type="dxa"/>
            <w:tcBorders>
              <w:top w:val="nil"/>
              <w:left w:val="single" w:sz="2" w:space="0" w:color="000000"/>
              <w:bottom w:val="single" w:sz="2" w:space="0" w:color="000000"/>
              <w:right w:val="nil"/>
            </w:tcBorders>
          </w:tcPr>
          <w:p w14:paraId="7675EEB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554A8B9" w14:textId="77777777" w:rsidR="00667558" w:rsidRPr="005B4D6A" w:rsidRDefault="00667558" w:rsidP="00667558">
            <w:pPr>
              <w:rPr>
                <w:sz w:val="16"/>
                <w:szCs w:val="16"/>
                <w:lang w:val="en-US"/>
              </w:rPr>
            </w:pPr>
            <w:r w:rsidRPr="005B4D6A">
              <w:rPr>
                <w:sz w:val="16"/>
                <w:szCs w:val="16"/>
                <w:lang w:val="en-US"/>
              </w:rPr>
              <w:t>2952270007200</w:t>
            </w:r>
          </w:p>
        </w:tc>
        <w:tc>
          <w:tcPr>
            <w:tcW w:w="4613" w:type="dxa"/>
            <w:tcBorders>
              <w:top w:val="nil"/>
              <w:left w:val="single" w:sz="2" w:space="0" w:color="000000"/>
              <w:bottom w:val="single" w:sz="2" w:space="0" w:color="000000"/>
              <w:right w:val="nil"/>
            </w:tcBorders>
          </w:tcPr>
          <w:p w14:paraId="3BD9865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230490B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130FB7A"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4F2C2ADF" w14:textId="77777777" w:rsidR="00667558" w:rsidRPr="005B4D6A" w:rsidRDefault="00667558" w:rsidP="00667558">
            <w:pPr>
              <w:rPr>
                <w:sz w:val="18"/>
                <w:szCs w:val="18"/>
                <w:lang w:val="en-US"/>
              </w:rPr>
            </w:pPr>
          </w:p>
        </w:tc>
      </w:tr>
      <w:tr w:rsidR="00667558" w:rsidRPr="005B4D6A" w14:paraId="2F91830F" w14:textId="77777777" w:rsidTr="00667558">
        <w:tc>
          <w:tcPr>
            <w:tcW w:w="699" w:type="dxa"/>
            <w:tcBorders>
              <w:top w:val="single" w:sz="2" w:space="0" w:color="000000"/>
              <w:left w:val="single" w:sz="2" w:space="0" w:color="000000"/>
              <w:bottom w:val="single" w:sz="2" w:space="0" w:color="000000"/>
              <w:right w:val="nil"/>
            </w:tcBorders>
            <w:vAlign w:val="center"/>
          </w:tcPr>
          <w:p w14:paraId="7395386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3EA18E13" w14:textId="77777777" w:rsidR="00667558" w:rsidRPr="005B4D6A" w:rsidRDefault="00667558" w:rsidP="00667558">
            <w:pPr>
              <w:jc w:val="center"/>
              <w:rPr>
                <w:sz w:val="22"/>
                <w:szCs w:val="22"/>
                <w:lang w:val="en-US"/>
              </w:rPr>
            </w:pPr>
            <w:r w:rsidRPr="005B4D6A">
              <w:rPr>
                <w:sz w:val="22"/>
                <w:szCs w:val="22"/>
                <w:lang w:val="en-US"/>
              </w:rPr>
              <w:t>TsI51A10</w:t>
            </w:r>
          </w:p>
          <w:p w14:paraId="56D453D4"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A0DF8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78AD27DE"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5DF7553"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A4A66E" w14:textId="77777777" w:rsidR="00667558" w:rsidRPr="005B4D6A" w:rsidRDefault="00667558" w:rsidP="00667558">
            <w:pPr>
              <w:jc w:val="right"/>
              <w:rPr>
                <w:lang w:val="en-US"/>
              </w:rPr>
            </w:pPr>
            <w:r w:rsidRPr="005B4D6A">
              <w:rPr>
                <w:lang w:val="en-US"/>
              </w:rPr>
              <w:t>43,52</w:t>
            </w:r>
          </w:p>
        </w:tc>
      </w:tr>
      <w:tr w:rsidR="00667558" w:rsidRPr="005B4D6A" w14:paraId="4C2CB0D3" w14:textId="77777777" w:rsidTr="00667558">
        <w:tc>
          <w:tcPr>
            <w:tcW w:w="699" w:type="dxa"/>
            <w:tcBorders>
              <w:top w:val="nil"/>
              <w:left w:val="single" w:sz="2" w:space="0" w:color="000000"/>
              <w:bottom w:val="single" w:sz="2" w:space="0" w:color="000000"/>
              <w:right w:val="nil"/>
            </w:tcBorders>
          </w:tcPr>
          <w:p w14:paraId="7C5D99A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DCBF9D" w14:textId="77777777" w:rsidR="00667558" w:rsidRPr="005B4D6A" w:rsidRDefault="00667558" w:rsidP="00667558">
            <w:pPr>
              <w:rPr>
                <w:sz w:val="16"/>
                <w:szCs w:val="16"/>
                <w:lang w:val="en-US"/>
              </w:rPr>
            </w:pPr>
            <w:r w:rsidRPr="005B4D6A">
              <w:rPr>
                <w:sz w:val="16"/>
                <w:szCs w:val="16"/>
                <w:lang w:val="en-US"/>
              </w:rPr>
              <w:t>3410540000007</w:t>
            </w:r>
          </w:p>
        </w:tc>
        <w:tc>
          <w:tcPr>
            <w:tcW w:w="4613" w:type="dxa"/>
            <w:tcBorders>
              <w:top w:val="nil"/>
              <w:left w:val="single" w:sz="2" w:space="0" w:color="000000"/>
              <w:bottom w:val="single" w:sz="2" w:space="0" w:color="000000"/>
              <w:right w:val="nil"/>
            </w:tcBorders>
          </w:tcPr>
          <w:p w14:paraId="08AFAE0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6B2DFCF"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740EFAD" w14:textId="77777777" w:rsidR="00667558" w:rsidRPr="005B4D6A" w:rsidRDefault="00667558" w:rsidP="00667558">
            <w:pPr>
              <w:rPr>
                <w:sz w:val="18"/>
                <w:szCs w:val="18"/>
                <w:lang w:val="en-US"/>
              </w:rPr>
            </w:pPr>
            <w:r w:rsidRPr="005B4D6A">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013793C6" w14:textId="77777777" w:rsidR="00667558" w:rsidRPr="005B4D6A" w:rsidRDefault="00667558" w:rsidP="00667558">
            <w:pPr>
              <w:rPr>
                <w:sz w:val="18"/>
                <w:szCs w:val="18"/>
                <w:lang w:val="en-US"/>
              </w:rPr>
            </w:pPr>
          </w:p>
        </w:tc>
      </w:tr>
      <w:tr w:rsidR="00667558" w:rsidRPr="005B4D6A" w14:paraId="75E01BDD" w14:textId="77777777" w:rsidTr="00667558">
        <w:tc>
          <w:tcPr>
            <w:tcW w:w="699" w:type="dxa"/>
            <w:tcBorders>
              <w:top w:val="single" w:sz="2" w:space="0" w:color="000000"/>
              <w:left w:val="single" w:sz="2" w:space="0" w:color="000000"/>
              <w:bottom w:val="single" w:sz="2" w:space="0" w:color="000000"/>
              <w:right w:val="nil"/>
            </w:tcBorders>
            <w:vAlign w:val="center"/>
          </w:tcPr>
          <w:p w14:paraId="69887AB3"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33D8077C" w14:textId="77777777" w:rsidR="00667558" w:rsidRPr="005B4D6A" w:rsidRDefault="00667558" w:rsidP="00667558">
            <w:pPr>
              <w:jc w:val="center"/>
              <w:rPr>
                <w:sz w:val="22"/>
                <w:szCs w:val="22"/>
                <w:lang w:val="en-US"/>
              </w:rPr>
            </w:pPr>
            <w:r w:rsidRPr="005B4D6A">
              <w:rPr>
                <w:sz w:val="22"/>
                <w:szCs w:val="22"/>
                <w:lang w:val="en-US"/>
              </w:rPr>
              <w:t>DA10B</w:t>
            </w:r>
          </w:p>
          <w:p w14:paraId="01A3ED74"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D9209C"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Strat de fundatie din reciclare la rece a betonului asfaltic, adaugarea a noilor materiale granulate conform SM SR EN 13285, LA30, (pina la 50%), amestecat cu asfalt frezat (50%) si stabilizate cu ciment, in statie. H=14 cm (fara nisip)</w:t>
            </w:r>
          </w:p>
        </w:tc>
        <w:tc>
          <w:tcPr>
            <w:tcW w:w="978" w:type="dxa"/>
            <w:tcBorders>
              <w:top w:val="single" w:sz="2" w:space="0" w:color="000000"/>
              <w:left w:val="single" w:sz="2" w:space="0" w:color="000000"/>
              <w:bottom w:val="single" w:sz="2" w:space="0" w:color="000000"/>
              <w:right w:val="nil"/>
            </w:tcBorders>
            <w:vAlign w:val="center"/>
          </w:tcPr>
          <w:p w14:paraId="0CC4AD42"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0377EE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0B3AEB" w14:textId="77777777" w:rsidR="00667558" w:rsidRPr="005B4D6A" w:rsidRDefault="00667558" w:rsidP="00667558">
            <w:pPr>
              <w:jc w:val="right"/>
              <w:rPr>
                <w:lang w:val="en-US"/>
              </w:rPr>
            </w:pPr>
            <w:r w:rsidRPr="005B4D6A">
              <w:rPr>
                <w:lang w:val="en-US"/>
              </w:rPr>
              <w:t>19,78</w:t>
            </w:r>
          </w:p>
        </w:tc>
      </w:tr>
      <w:tr w:rsidR="00667558" w:rsidRPr="005B4D6A" w14:paraId="3530885F" w14:textId="77777777" w:rsidTr="00667558">
        <w:tc>
          <w:tcPr>
            <w:tcW w:w="699" w:type="dxa"/>
            <w:tcBorders>
              <w:top w:val="nil"/>
              <w:left w:val="single" w:sz="2" w:space="0" w:color="000000"/>
              <w:bottom w:val="single" w:sz="2" w:space="0" w:color="000000"/>
              <w:right w:val="nil"/>
            </w:tcBorders>
          </w:tcPr>
          <w:p w14:paraId="3199ECF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92486FC"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095B67C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2A955A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546992B" w14:textId="77777777" w:rsidR="00667558" w:rsidRPr="005B4D6A" w:rsidRDefault="00667558" w:rsidP="00667558">
            <w:pPr>
              <w:rPr>
                <w:sz w:val="18"/>
                <w:szCs w:val="18"/>
                <w:lang w:val="en-US"/>
              </w:rPr>
            </w:pPr>
            <w:r w:rsidRPr="005B4D6A">
              <w:rPr>
                <w:sz w:val="18"/>
                <w:szCs w:val="18"/>
                <w:lang w:val="en-US"/>
              </w:rPr>
              <w:t>0,72</w:t>
            </w:r>
          </w:p>
        </w:tc>
        <w:tc>
          <w:tcPr>
            <w:tcW w:w="1119" w:type="dxa"/>
            <w:tcBorders>
              <w:top w:val="nil"/>
              <w:left w:val="single" w:sz="2" w:space="0" w:color="000000"/>
              <w:bottom w:val="single" w:sz="2" w:space="0" w:color="000000"/>
              <w:right w:val="single" w:sz="2" w:space="0" w:color="000000"/>
            </w:tcBorders>
            <w:vAlign w:val="center"/>
          </w:tcPr>
          <w:p w14:paraId="006EC963" w14:textId="77777777" w:rsidR="00667558" w:rsidRPr="005B4D6A" w:rsidRDefault="00667558" w:rsidP="00667558">
            <w:pPr>
              <w:rPr>
                <w:sz w:val="18"/>
                <w:szCs w:val="18"/>
                <w:lang w:val="en-US"/>
              </w:rPr>
            </w:pPr>
          </w:p>
        </w:tc>
      </w:tr>
      <w:tr w:rsidR="00667558" w:rsidRPr="005B4D6A" w14:paraId="64DF57FC" w14:textId="77777777" w:rsidTr="00667558">
        <w:tc>
          <w:tcPr>
            <w:tcW w:w="699" w:type="dxa"/>
            <w:tcBorders>
              <w:top w:val="nil"/>
              <w:left w:val="single" w:sz="2" w:space="0" w:color="000000"/>
              <w:bottom w:val="single" w:sz="2" w:space="0" w:color="000000"/>
              <w:right w:val="nil"/>
            </w:tcBorders>
          </w:tcPr>
          <w:p w14:paraId="21EC813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255AF5"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791F278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B3C6948"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79FBB5C" w14:textId="77777777" w:rsidR="00667558" w:rsidRPr="005B4D6A" w:rsidRDefault="00667558" w:rsidP="00667558">
            <w:pPr>
              <w:rPr>
                <w:sz w:val="18"/>
                <w:szCs w:val="18"/>
                <w:lang w:val="en-US"/>
              </w:rPr>
            </w:pPr>
            <w:r w:rsidRPr="005B4D6A">
              <w:rPr>
                <w:sz w:val="18"/>
                <w:szCs w:val="18"/>
                <w:lang w:val="en-US"/>
              </w:rPr>
              <w:t>0,16</w:t>
            </w:r>
          </w:p>
        </w:tc>
        <w:tc>
          <w:tcPr>
            <w:tcW w:w="1119" w:type="dxa"/>
            <w:tcBorders>
              <w:top w:val="nil"/>
              <w:left w:val="single" w:sz="2" w:space="0" w:color="000000"/>
              <w:bottom w:val="single" w:sz="2" w:space="0" w:color="000000"/>
              <w:right w:val="single" w:sz="2" w:space="0" w:color="000000"/>
            </w:tcBorders>
            <w:vAlign w:val="center"/>
          </w:tcPr>
          <w:p w14:paraId="65E387D8" w14:textId="77777777" w:rsidR="00667558" w:rsidRPr="005B4D6A" w:rsidRDefault="00667558" w:rsidP="00667558">
            <w:pPr>
              <w:rPr>
                <w:sz w:val="18"/>
                <w:szCs w:val="18"/>
                <w:lang w:val="en-US"/>
              </w:rPr>
            </w:pPr>
          </w:p>
        </w:tc>
      </w:tr>
      <w:tr w:rsidR="00667558" w:rsidRPr="005B4D6A" w14:paraId="2FB5CC6D" w14:textId="77777777" w:rsidTr="00667558">
        <w:tc>
          <w:tcPr>
            <w:tcW w:w="699" w:type="dxa"/>
            <w:tcBorders>
              <w:top w:val="nil"/>
              <w:left w:val="single" w:sz="2" w:space="0" w:color="000000"/>
              <w:bottom w:val="single" w:sz="2" w:space="0" w:color="000000"/>
              <w:right w:val="nil"/>
            </w:tcBorders>
          </w:tcPr>
          <w:p w14:paraId="673F5BA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4ACE2BA"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7782BC1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D773D09"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126D6B66" w14:textId="77777777" w:rsidR="00667558" w:rsidRPr="005B4D6A" w:rsidRDefault="00667558" w:rsidP="00667558">
            <w:pPr>
              <w:rPr>
                <w:sz w:val="18"/>
                <w:szCs w:val="18"/>
                <w:lang w:val="en-US"/>
              </w:rPr>
            </w:pPr>
            <w:r w:rsidRPr="005B4D6A">
              <w:rPr>
                <w:sz w:val="18"/>
                <w:szCs w:val="18"/>
                <w:lang w:val="en-US"/>
              </w:rPr>
              <w:t>0,72</w:t>
            </w:r>
          </w:p>
        </w:tc>
        <w:tc>
          <w:tcPr>
            <w:tcW w:w="1119" w:type="dxa"/>
            <w:tcBorders>
              <w:top w:val="nil"/>
              <w:left w:val="single" w:sz="2" w:space="0" w:color="000000"/>
              <w:bottom w:val="single" w:sz="2" w:space="0" w:color="000000"/>
              <w:right w:val="single" w:sz="2" w:space="0" w:color="000000"/>
            </w:tcBorders>
            <w:vAlign w:val="center"/>
          </w:tcPr>
          <w:p w14:paraId="0ABDD58A" w14:textId="77777777" w:rsidR="00667558" w:rsidRPr="005B4D6A" w:rsidRDefault="00667558" w:rsidP="00667558">
            <w:pPr>
              <w:rPr>
                <w:sz w:val="18"/>
                <w:szCs w:val="18"/>
                <w:lang w:val="en-US"/>
              </w:rPr>
            </w:pPr>
          </w:p>
        </w:tc>
      </w:tr>
      <w:tr w:rsidR="00667558" w:rsidRPr="005B4D6A" w14:paraId="0DECC522" w14:textId="77777777" w:rsidTr="00667558">
        <w:tc>
          <w:tcPr>
            <w:tcW w:w="699" w:type="dxa"/>
            <w:tcBorders>
              <w:top w:val="nil"/>
              <w:left w:val="single" w:sz="2" w:space="0" w:color="000000"/>
              <w:bottom w:val="single" w:sz="2" w:space="0" w:color="000000"/>
              <w:right w:val="nil"/>
            </w:tcBorders>
          </w:tcPr>
          <w:p w14:paraId="6C703B6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8A3B509" w14:textId="77777777" w:rsidR="00667558" w:rsidRPr="005B4D6A" w:rsidRDefault="00667558" w:rsidP="00667558">
            <w:pPr>
              <w:rPr>
                <w:sz w:val="16"/>
                <w:szCs w:val="16"/>
                <w:lang w:val="en-US"/>
              </w:rPr>
            </w:pPr>
            <w:r w:rsidRPr="005B4D6A">
              <w:rPr>
                <w:sz w:val="16"/>
                <w:szCs w:val="16"/>
                <w:lang w:val="en-US"/>
              </w:rPr>
              <w:t>2952240004005</w:t>
            </w:r>
          </w:p>
        </w:tc>
        <w:tc>
          <w:tcPr>
            <w:tcW w:w="4613" w:type="dxa"/>
            <w:tcBorders>
              <w:top w:val="nil"/>
              <w:left w:val="single" w:sz="2" w:space="0" w:color="000000"/>
              <w:bottom w:val="single" w:sz="2" w:space="0" w:color="000000"/>
              <w:right w:val="nil"/>
            </w:tcBorders>
          </w:tcPr>
          <w:p w14:paraId="2B64F33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5AD3296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1E7EC2B"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695C1DB6" w14:textId="77777777" w:rsidR="00667558" w:rsidRPr="005B4D6A" w:rsidRDefault="00667558" w:rsidP="00667558">
            <w:pPr>
              <w:rPr>
                <w:sz w:val="18"/>
                <w:szCs w:val="18"/>
                <w:lang w:val="en-US"/>
              </w:rPr>
            </w:pPr>
          </w:p>
        </w:tc>
      </w:tr>
      <w:tr w:rsidR="00667558" w:rsidRPr="005B4D6A" w14:paraId="7D039FA9" w14:textId="77777777" w:rsidTr="00667558">
        <w:tc>
          <w:tcPr>
            <w:tcW w:w="699" w:type="dxa"/>
            <w:tcBorders>
              <w:top w:val="nil"/>
              <w:left w:val="single" w:sz="2" w:space="0" w:color="000000"/>
              <w:bottom w:val="single" w:sz="2" w:space="0" w:color="000000"/>
              <w:right w:val="nil"/>
            </w:tcBorders>
          </w:tcPr>
          <w:p w14:paraId="4F53600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C989D20"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15D0BCA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3E1247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F4090A4" w14:textId="77777777" w:rsidR="00667558" w:rsidRPr="005B4D6A" w:rsidRDefault="00667558" w:rsidP="00667558">
            <w:pPr>
              <w:rPr>
                <w:sz w:val="18"/>
                <w:szCs w:val="18"/>
                <w:lang w:val="en-US"/>
              </w:rPr>
            </w:pPr>
            <w:r w:rsidRPr="005B4D6A">
              <w:rPr>
                <w:sz w:val="18"/>
                <w:szCs w:val="18"/>
                <w:lang w:val="en-US"/>
              </w:rPr>
              <w:t>0,072</w:t>
            </w:r>
          </w:p>
        </w:tc>
        <w:tc>
          <w:tcPr>
            <w:tcW w:w="1119" w:type="dxa"/>
            <w:tcBorders>
              <w:top w:val="nil"/>
              <w:left w:val="single" w:sz="2" w:space="0" w:color="000000"/>
              <w:bottom w:val="single" w:sz="2" w:space="0" w:color="000000"/>
              <w:right w:val="single" w:sz="2" w:space="0" w:color="000000"/>
            </w:tcBorders>
            <w:vAlign w:val="center"/>
          </w:tcPr>
          <w:p w14:paraId="1AF9D240" w14:textId="77777777" w:rsidR="00667558" w:rsidRPr="005B4D6A" w:rsidRDefault="00667558" w:rsidP="00667558">
            <w:pPr>
              <w:rPr>
                <w:sz w:val="18"/>
                <w:szCs w:val="18"/>
                <w:lang w:val="en-US"/>
              </w:rPr>
            </w:pPr>
          </w:p>
        </w:tc>
      </w:tr>
      <w:tr w:rsidR="00667558" w:rsidRPr="005B4D6A" w14:paraId="2C116570" w14:textId="77777777" w:rsidTr="00667558">
        <w:tc>
          <w:tcPr>
            <w:tcW w:w="699" w:type="dxa"/>
            <w:tcBorders>
              <w:top w:val="nil"/>
              <w:left w:val="single" w:sz="2" w:space="0" w:color="000000"/>
              <w:bottom w:val="single" w:sz="2" w:space="0" w:color="000000"/>
              <w:right w:val="nil"/>
            </w:tcBorders>
          </w:tcPr>
          <w:p w14:paraId="0F11225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6008F4"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424430D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D12646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5A3658A" w14:textId="77777777" w:rsidR="00667558" w:rsidRPr="005B4D6A" w:rsidRDefault="00667558" w:rsidP="00667558">
            <w:pPr>
              <w:rPr>
                <w:sz w:val="18"/>
                <w:szCs w:val="18"/>
                <w:lang w:val="en-US"/>
              </w:rPr>
            </w:pPr>
            <w:r w:rsidRPr="005B4D6A">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787B44F5" w14:textId="77777777" w:rsidR="00667558" w:rsidRPr="005B4D6A" w:rsidRDefault="00667558" w:rsidP="00667558">
            <w:pPr>
              <w:rPr>
                <w:sz w:val="18"/>
                <w:szCs w:val="18"/>
                <w:lang w:val="en-US"/>
              </w:rPr>
            </w:pPr>
          </w:p>
        </w:tc>
      </w:tr>
      <w:tr w:rsidR="00667558" w:rsidRPr="005B4D6A" w14:paraId="5B3C50AD" w14:textId="77777777" w:rsidTr="00667558">
        <w:tc>
          <w:tcPr>
            <w:tcW w:w="699" w:type="dxa"/>
            <w:tcBorders>
              <w:top w:val="nil"/>
              <w:left w:val="single" w:sz="2" w:space="0" w:color="000000"/>
              <w:bottom w:val="single" w:sz="2" w:space="0" w:color="000000"/>
              <w:right w:val="nil"/>
            </w:tcBorders>
          </w:tcPr>
          <w:p w14:paraId="326D4BE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0500E8"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29009C0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76E608F"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07B0148"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09ECC488" w14:textId="77777777" w:rsidR="00667558" w:rsidRPr="005B4D6A" w:rsidRDefault="00667558" w:rsidP="00667558">
            <w:pPr>
              <w:rPr>
                <w:sz w:val="18"/>
                <w:szCs w:val="18"/>
                <w:lang w:val="en-US"/>
              </w:rPr>
            </w:pPr>
          </w:p>
        </w:tc>
      </w:tr>
      <w:tr w:rsidR="00667558" w:rsidRPr="005B4D6A" w14:paraId="02E27F1D" w14:textId="77777777" w:rsidTr="00667558">
        <w:tc>
          <w:tcPr>
            <w:tcW w:w="699" w:type="dxa"/>
            <w:tcBorders>
              <w:top w:val="nil"/>
              <w:left w:val="single" w:sz="2" w:space="0" w:color="000000"/>
              <w:bottom w:val="single" w:sz="2" w:space="0" w:color="000000"/>
              <w:right w:val="nil"/>
            </w:tcBorders>
          </w:tcPr>
          <w:p w14:paraId="33EFD5D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2EAE123" w14:textId="77777777" w:rsidR="00667558" w:rsidRPr="005B4D6A" w:rsidRDefault="00667558" w:rsidP="00667558">
            <w:pPr>
              <w:rPr>
                <w:sz w:val="16"/>
                <w:szCs w:val="16"/>
                <w:lang w:val="en-US"/>
              </w:rPr>
            </w:pPr>
            <w:r w:rsidRPr="005B4D6A">
              <w:rPr>
                <w:sz w:val="16"/>
                <w:szCs w:val="16"/>
                <w:lang w:val="en-US"/>
              </w:rPr>
              <w:t>2952240005000</w:t>
            </w:r>
          </w:p>
        </w:tc>
        <w:tc>
          <w:tcPr>
            <w:tcW w:w="4613" w:type="dxa"/>
            <w:tcBorders>
              <w:top w:val="nil"/>
              <w:left w:val="single" w:sz="2" w:space="0" w:color="000000"/>
              <w:bottom w:val="single" w:sz="2" w:space="0" w:color="000000"/>
              <w:right w:val="nil"/>
            </w:tcBorders>
          </w:tcPr>
          <w:p w14:paraId="57CBBB4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3DDB87A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9EFDFBF" w14:textId="77777777" w:rsidR="00667558" w:rsidRPr="005B4D6A" w:rsidRDefault="00667558" w:rsidP="00667558">
            <w:pPr>
              <w:rPr>
                <w:sz w:val="18"/>
                <w:szCs w:val="18"/>
                <w:lang w:val="en-US"/>
              </w:rPr>
            </w:pPr>
            <w:r w:rsidRPr="005B4D6A">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14:paraId="72676033" w14:textId="77777777" w:rsidR="00667558" w:rsidRPr="005B4D6A" w:rsidRDefault="00667558" w:rsidP="00667558">
            <w:pPr>
              <w:rPr>
                <w:sz w:val="18"/>
                <w:szCs w:val="18"/>
                <w:lang w:val="en-US"/>
              </w:rPr>
            </w:pPr>
          </w:p>
        </w:tc>
      </w:tr>
      <w:tr w:rsidR="00667558" w:rsidRPr="005B4D6A" w14:paraId="57EBEF78" w14:textId="77777777" w:rsidTr="00667558">
        <w:tc>
          <w:tcPr>
            <w:tcW w:w="699" w:type="dxa"/>
            <w:tcBorders>
              <w:top w:val="single" w:sz="2" w:space="0" w:color="000000"/>
              <w:left w:val="single" w:sz="2" w:space="0" w:color="000000"/>
              <w:bottom w:val="single" w:sz="2" w:space="0" w:color="000000"/>
              <w:right w:val="nil"/>
            </w:tcBorders>
            <w:vAlign w:val="center"/>
          </w:tcPr>
          <w:p w14:paraId="4633354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3590CCE7" w14:textId="77777777" w:rsidR="00667558" w:rsidRPr="005B4D6A" w:rsidRDefault="00667558" w:rsidP="00667558">
            <w:pPr>
              <w:jc w:val="center"/>
              <w:rPr>
                <w:sz w:val="22"/>
                <w:szCs w:val="22"/>
                <w:lang w:val="en-US"/>
              </w:rPr>
            </w:pPr>
            <w:r w:rsidRPr="005B4D6A">
              <w:rPr>
                <w:sz w:val="22"/>
                <w:szCs w:val="22"/>
                <w:lang w:val="en-US"/>
              </w:rPr>
              <w:t>Dl107</w:t>
            </w:r>
          </w:p>
          <w:p w14:paraId="0F11830D"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DD47F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Amorsarea suprafetelor straturilor de baza cu bitum 0,6 l/m2</w:t>
            </w:r>
          </w:p>
        </w:tc>
        <w:tc>
          <w:tcPr>
            <w:tcW w:w="978" w:type="dxa"/>
            <w:tcBorders>
              <w:top w:val="single" w:sz="2" w:space="0" w:color="000000"/>
              <w:left w:val="single" w:sz="2" w:space="0" w:color="000000"/>
              <w:bottom w:val="single" w:sz="2" w:space="0" w:color="000000"/>
              <w:right w:val="nil"/>
            </w:tcBorders>
            <w:vAlign w:val="center"/>
          </w:tcPr>
          <w:p w14:paraId="1D1F8C94"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60D12C"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4562CB" w14:textId="77777777" w:rsidR="00667558" w:rsidRPr="005B4D6A" w:rsidRDefault="00667558" w:rsidP="00667558">
            <w:pPr>
              <w:jc w:val="right"/>
              <w:rPr>
                <w:lang w:val="en-US"/>
              </w:rPr>
            </w:pPr>
            <w:r w:rsidRPr="005B4D6A">
              <w:rPr>
                <w:lang w:val="en-US"/>
              </w:rPr>
              <w:t>0,084</w:t>
            </w:r>
          </w:p>
        </w:tc>
      </w:tr>
      <w:tr w:rsidR="00667558" w:rsidRPr="005B4D6A" w14:paraId="5444027C" w14:textId="77777777" w:rsidTr="00667558">
        <w:tc>
          <w:tcPr>
            <w:tcW w:w="699" w:type="dxa"/>
            <w:tcBorders>
              <w:top w:val="nil"/>
              <w:left w:val="single" w:sz="2" w:space="0" w:color="000000"/>
              <w:bottom w:val="single" w:sz="2" w:space="0" w:color="000000"/>
              <w:right w:val="nil"/>
            </w:tcBorders>
          </w:tcPr>
          <w:p w14:paraId="114EB3C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3528879" w14:textId="77777777" w:rsidR="00667558" w:rsidRPr="005B4D6A" w:rsidRDefault="00667558" w:rsidP="00667558">
            <w:pPr>
              <w:rPr>
                <w:sz w:val="16"/>
                <w:szCs w:val="16"/>
                <w:lang w:val="en-US"/>
              </w:rPr>
            </w:pPr>
            <w:r w:rsidRPr="005B4D6A">
              <w:rPr>
                <w:sz w:val="16"/>
                <w:szCs w:val="16"/>
                <w:lang w:val="en-US"/>
              </w:rPr>
              <w:t>23203226000401</w:t>
            </w:r>
          </w:p>
        </w:tc>
        <w:tc>
          <w:tcPr>
            <w:tcW w:w="4613" w:type="dxa"/>
            <w:tcBorders>
              <w:top w:val="nil"/>
              <w:left w:val="single" w:sz="2" w:space="0" w:color="000000"/>
              <w:bottom w:val="single" w:sz="2" w:space="0" w:color="000000"/>
              <w:right w:val="nil"/>
            </w:tcBorders>
          </w:tcPr>
          <w:p w14:paraId="604A348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9CD8C63"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7D8F8309"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05A2DEA5" w14:textId="77777777" w:rsidR="00667558" w:rsidRPr="005B4D6A" w:rsidRDefault="00667558" w:rsidP="00667558">
            <w:pPr>
              <w:rPr>
                <w:sz w:val="18"/>
                <w:szCs w:val="18"/>
                <w:lang w:val="en-US"/>
              </w:rPr>
            </w:pPr>
          </w:p>
        </w:tc>
      </w:tr>
      <w:tr w:rsidR="00667558" w:rsidRPr="005B4D6A" w14:paraId="5A2D2190" w14:textId="77777777" w:rsidTr="00667558">
        <w:tc>
          <w:tcPr>
            <w:tcW w:w="699" w:type="dxa"/>
            <w:tcBorders>
              <w:top w:val="nil"/>
              <w:left w:val="single" w:sz="2" w:space="0" w:color="000000"/>
              <w:bottom w:val="single" w:sz="2" w:space="0" w:color="000000"/>
              <w:right w:val="nil"/>
            </w:tcBorders>
          </w:tcPr>
          <w:p w14:paraId="50201EC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B494F98" w14:textId="77777777" w:rsidR="00667558" w:rsidRPr="005B4D6A" w:rsidRDefault="00667558" w:rsidP="00667558">
            <w:pPr>
              <w:rPr>
                <w:sz w:val="16"/>
                <w:szCs w:val="16"/>
                <w:lang w:val="en-US"/>
              </w:rPr>
            </w:pPr>
            <w:r w:rsidRPr="005B4D6A">
              <w:rPr>
                <w:sz w:val="16"/>
                <w:szCs w:val="16"/>
                <w:lang w:val="en-US"/>
              </w:rPr>
              <w:t>2952220000000</w:t>
            </w:r>
          </w:p>
        </w:tc>
        <w:tc>
          <w:tcPr>
            <w:tcW w:w="4613" w:type="dxa"/>
            <w:tcBorders>
              <w:top w:val="nil"/>
              <w:left w:val="single" w:sz="2" w:space="0" w:color="000000"/>
              <w:bottom w:val="single" w:sz="2" w:space="0" w:color="000000"/>
              <w:right w:val="nil"/>
            </w:tcBorders>
          </w:tcPr>
          <w:p w14:paraId="467F66D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09A14A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2177235"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8853AC9" w14:textId="77777777" w:rsidR="00667558" w:rsidRPr="005B4D6A" w:rsidRDefault="00667558" w:rsidP="00667558">
            <w:pPr>
              <w:rPr>
                <w:sz w:val="18"/>
                <w:szCs w:val="18"/>
                <w:lang w:val="en-US"/>
              </w:rPr>
            </w:pPr>
          </w:p>
        </w:tc>
      </w:tr>
      <w:tr w:rsidR="00667558" w:rsidRPr="005B4D6A" w14:paraId="65F83586" w14:textId="77777777" w:rsidTr="00667558">
        <w:tc>
          <w:tcPr>
            <w:tcW w:w="699" w:type="dxa"/>
            <w:tcBorders>
              <w:top w:val="single" w:sz="2" w:space="0" w:color="000000"/>
              <w:left w:val="single" w:sz="2" w:space="0" w:color="000000"/>
              <w:bottom w:val="single" w:sz="2" w:space="0" w:color="000000"/>
              <w:right w:val="nil"/>
            </w:tcBorders>
            <w:vAlign w:val="center"/>
          </w:tcPr>
          <w:p w14:paraId="106D6469"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4FB1D47A" w14:textId="77777777" w:rsidR="00667558" w:rsidRPr="005B4D6A" w:rsidRDefault="00667558" w:rsidP="00667558">
            <w:pPr>
              <w:jc w:val="center"/>
              <w:rPr>
                <w:sz w:val="22"/>
                <w:szCs w:val="22"/>
                <w:lang w:val="en-US"/>
              </w:rPr>
            </w:pPr>
            <w:r w:rsidRPr="005B4D6A">
              <w:rPr>
                <w:sz w:val="22"/>
                <w:szCs w:val="22"/>
                <w:lang w:val="en-US"/>
              </w:rPr>
              <w:t>DB19H</w:t>
            </w:r>
          </w:p>
          <w:p w14:paraId="74313F5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57991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de legatura din beton asfaltic deschis cu pietris concasat BAD 22,4 leg, SM SR EN 13108-1:2016, bitum 50/70 SM SR EN 12591, H=7 cm. (b/a - 0,1627)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B99C354"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E74688"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89A128" w14:textId="77777777" w:rsidR="00667558" w:rsidRPr="005B4D6A" w:rsidRDefault="00667558" w:rsidP="00667558">
            <w:pPr>
              <w:jc w:val="right"/>
              <w:rPr>
                <w:lang w:val="en-US"/>
              </w:rPr>
            </w:pPr>
            <w:r w:rsidRPr="005B4D6A">
              <w:rPr>
                <w:lang w:val="en-US"/>
              </w:rPr>
              <w:t>141,30</w:t>
            </w:r>
          </w:p>
        </w:tc>
      </w:tr>
      <w:tr w:rsidR="00667558" w:rsidRPr="005B4D6A" w14:paraId="23216AE2" w14:textId="77777777" w:rsidTr="00667558">
        <w:tc>
          <w:tcPr>
            <w:tcW w:w="699" w:type="dxa"/>
            <w:tcBorders>
              <w:top w:val="nil"/>
              <w:left w:val="single" w:sz="2" w:space="0" w:color="000000"/>
              <w:bottom w:val="single" w:sz="2" w:space="0" w:color="000000"/>
              <w:right w:val="nil"/>
            </w:tcBorders>
          </w:tcPr>
          <w:p w14:paraId="7E2A462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D1EBEF"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2E54F84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CC5AE7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6C1AEB8" w14:textId="77777777" w:rsidR="00667558" w:rsidRPr="005B4D6A" w:rsidRDefault="00667558" w:rsidP="00667558">
            <w:pPr>
              <w:rPr>
                <w:sz w:val="18"/>
                <w:szCs w:val="18"/>
                <w:lang w:val="en-US"/>
              </w:rPr>
            </w:pPr>
            <w:r w:rsidRPr="005B4D6A">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1F588CE2" w14:textId="77777777" w:rsidR="00667558" w:rsidRPr="005B4D6A" w:rsidRDefault="00667558" w:rsidP="00667558">
            <w:pPr>
              <w:rPr>
                <w:sz w:val="18"/>
                <w:szCs w:val="18"/>
                <w:lang w:val="en-US"/>
              </w:rPr>
            </w:pPr>
          </w:p>
        </w:tc>
      </w:tr>
      <w:tr w:rsidR="00667558" w:rsidRPr="005B4D6A" w14:paraId="6A90EF34" w14:textId="77777777" w:rsidTr="00667558">
        <w:tc>
          <w:tcPr>
            <w:tcW w:w="699" w:type="dxa"/>
            <w:tcBorders>
              <w:top w:val="nil"/>
              <w:left w:val="single" w:sz="2" w:space="0" w:color="000000"/>
              <w:bottom w:val="single" w:sz="2" w:space="0" w:color="000000"/>
              <w:right w:val="nil"/>
            </w:tcBorders>
          </w:tcPr>
          <w:p w14:paraId="540E1D1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7EF603" w14:textId="77777777" w:rsidR="00667558" w:rsidRPr="005B4D6A" w:rsidRDefault="00667558" w:rsidP="00667558">
            <w:pPr>
              <w:rPr>
                <w:sz w:val="16"/>
                <w:szCs w:val="16"/>
                <w:lang w:val="en-US"/>
              </w:rPr>
            </w:pPr>
            <w:r w:rsidRPr="005B4D6A">
              <w:rPr>
                <w:sz w:val="16"/>
                <w:szCs w:val="16"/>
                <w:lang w:val="en-US"/>
              </w:rPr>
              <w:t>111100010001310</w:t>
            </w:r>
          </w:p>
        </w:tc>
        <w:tc>
          <w:tcPr>
            <w:tcW w:w="4613" w:type="dxa"/>
            <w:tcBorders>
              <w:top w:val="nil"/>
              <w:left w:val="single" w:sz="2" w:space="0" w:color="000000"/>
              <w:bottom w:val="single" w:sz="2" w:space="0" w:color="000000"/>
              <w:right w:val="nil"/>
            </w:tcBorders>
          </w:tcPr>
          <w:p w14:paraId="6DB0B83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Mixtura asfaltica BAD 22,4 leg </w:t>
            </w:r>
          </w:p>
        </w:tc>
        <w:tc>
          <w:tcPr>
            <w:tcW w:w="978" w:type="dxa"/>
            <w:tcBorders>
              <w:top w:val="nil"/>
              <w:left w:val="single" w:sz="2" w:space="0" w:color="000000"/>
              <w:bottom w:val="single" w:sz="2" w:space="0" w:color="000000"/>
              <w:right w:val="nil"/>
            </w:tcBorders>
            <w:vAlign w:val="center"/>
          </w:tcPr>
          <w:p w14:paraId="2F97073E"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4FFDAE76" w14:textId="77777777" w:rsidR="00667558" w:rsidRPr="005B4D6A" w:rsidRDefault="00667558" w:rsidP="00667558">
            <w:pPr>
              <w:rPr>
                <w:sz w:val="18"/>
                <w:szCs w:val="18"/>
                <w:lang w:val="en-US"/>
              </w:rPr>
            </w:pPr>
            <w:r w:rsidRPr="005B4D6A">
              <w:rPr>
                <w:sz w:val="18"/>
                <w:szCs w:val="18"/>
                <w:lang w:val="en-US"/>
              </w:rPr>
              <w:t>0,1627</w:t>
            </w:r>
          </w:p>
        </w:tc>
        <w:tc>
          <w:tcPr>
            <w:tcW w:w="1119" w:type="dxa"/>
            <w:tcBorders>
              <w:top w:val="nil"/>
              <w:left w:val="single" w:sz="2" w:space="0" w:color="000000"/>
              <w:bottom w:val="single" w:sz="2" w:space="0" w:color="000000"/>
              <w:right w:val="single" w:sz="2" w:space="0" w:color="000000"/>
            </w:tcBorders>
            <w:vAlign w:val="center"/>
          </w:tcPr>
          <w:p w14:paraId="521AD602" w14:textId="77777777" w:rsidR="00667558" w:rsidRPr="005B4D6A" w:rsidRDefault="00667558" w:rsidP="00667558">
            <w:pPr>
              <w:rPr>
                <w:sz w:val="18"/>
                <w:szCs w:val="18"/>
                <w:lang w:val="en-US"/>
              </w:rPr>
            </w:pPr>
          </w:p>
        </w:tc>
      </w:tr>
      <w:tr w:rsidR="00667558" w:rsidRPr="005B4D6A" w14:paraId="30FE93D1" w14:textId="77777777" w:rsidTr="00667558">
        <w:tc>
          <w:tcPr>
            <w:tcW w:w="699" w:type="dxa"/>
            <w:tcBorders>
              <w:top w:val="nil"/>
              <w:left w:val="single" w:sz="2" w:space="0" w:color="000000"/>
              <w:bottom w:val="single" w:sz="2" w:space="0" w:color="000000"/>
              <w:right w:val="nil"/>
            </w:tcBorders>
          </w:tcPr>
          <w:p w14:paraId="55358DF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94CC33"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216A773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C6CB67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1A13EF6"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61F938A2" w14:textId="77777777" w:rsidR="00667558" w:rsidRPr="005B4D6A" w:rsidRDefault="00667558" w:rsidP="00667558">
            <w:pPr>
              <w:rPr>
                <w:sz w:val="18"/>
                <w:szCs w:val="18"/>
                <w:lang w:val="en-US"/>
              </w:rPr>
            </w:pPr>
          </w:p>
        </w:tc>
      </w:tr>
      <w:tr w:rsidR="00667558" w:rsidRPr="005B4D6A" w14:paraId="3BB9392A" w14:textId="77777777" w:rsidTr="00667558">
        <w:tc>
          <w:tcPr>
            <w:tcW w:w="699" w:type="dxa"/>
            <w:tcBorders>
              <w:top w:val="nil"/>
              <w:left w:val="single" w:sz="2" w:space="0" w:color="000000"/>
              <w:bottom w:val="single" w:sz="2" w:space="0" w:color="000000"/>
              <w:right w:val="nil"/>
            </w:tcBorders>
          </w:tcPr>
          <w:p w14:paraId="3179812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D5CB945"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093C487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8B499C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37C48FF"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2095973" w14:textId="77777777" w:rsidR="00667558" w:rsidRPr="005B4D6A" w:rsidRDefault="00667558" w:rsidP="00667558">
            <w:pPr>
              <w:rPr>
                <w:sz w:val="18"/>
                <w:szCs w:val="18"/>
                <w:lang w:val="en-US"/>
              </w:rPr>
            </w:pPr>
          </w:p>
        </w:tc>
      </w:tr>
      <w:tr w:rsidR="00667558" w:rsidRPr="005B4D6A" w14:paraId="66916999" w14:textId="77777777" w:rsidTr="00667558">
        <w:tc>
          <w:tcPr>
            <w:tcW w:w="699" w:type="dxa"/>
            <w:tcBorders>
              <w:top w:val="nil"/>
              <w:left w:val="single" w:sz="2" w:space="0" w:color="000000"/>
              <w:bottom w:val="single" w:sz="2" w:space="0" w:color="000000"/>
              <w:right w:val="nil"/>
            </w:tcBorders>
          </w:tcPr>
          <w:p w14:paraId="4BD2D66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790017" w14:textId="77777777" w:rsidR="00667558" w:rsidRPr="005B4D6A" w:rsidRDefault="00667558" w:rsidP="00667558">
            <w:pPr>
              <w:rPr>
                <w:sz w:val="16"/>
                <w:szCs w:val="16"/>
                <w:lang w:val="en-US"/>
              </w:rPr>
            </w:pPr>
            <w:r w:rsidRPr="005B4D6A">
              <w:rPr>
                <w:sz w:val="16"/>
                <w:szCs w:val="16"/>
                <w:lang w:val="en-US"/>
              </w:rPr>
              <w:t>2952240005100</w:t>
            </w:r>
          </w:p>
        </w:tc>
        <w:tc>
          <w:tcPr>
            <w:tcW w:w="4613" w:type="dxa"/>
            <w:tcBorders>
              <w:top w:val="nil"/>
              <w:left w:val="single" w:sz="2" w:space="0" w:color="000000"/>
              <w:bottom w:val="single" w:sz="2" w:space="0" w:color="000000"/>
              <w:right w:val="nil"/>
            </w:tcBorders>
          </w:tcPr>
          <w:p w14:paraId="2705732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71FA8A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4964126"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34E1BE9" w14:textId="77777777" w:rsidR="00667558" w:rsidRPr="005B4D6A" w:rsidRDefault="00667558" w:rsidP="00667558">
            <w:pPr>
              <w:rPr>
                <w:sz w:val="18"/>
                <w:szCs w:val="18"/>
                <w:lang w:val="en-US"/>
              </w:rPr>
            </w:pPr>
          </w:p>
        </w:tc>
      </w:tr>
      <w:tr w:rsidR="00667558" w:rsidRPr="005B4D6A" w14:paraId="358AB54B" w14:textId="77777777" w:rsidTr="00667558">
        <w:tc>
          <w:tcPr>
            <w:tcW w:w="699" w:type="dxa"/>
            <w:tcBorders>
              <w:top w:val="single" w:sz="2" w:space="0" w:color="000000"/>
              <w:left w:val="single" w:sz="2" w:space="0" w:color="000000"/>
              <w:bottom w:val="single" w:sz="2" w:space="0" w:color="000000"/>
              <w:right w:val="nil"/>
            </w:tcBorders>
            <w:vAlign w:val="center"/>
          </w:tcPr>
          <w:p w14:paraId="738CF603"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01C6C35C" w14:textId="77777777" w:rsidR="00667558" w:rsidRPr="005B4D6A" w:rsidRDefault="00667558" w:rsidP="00667558">
            <w:pPr>
              <w:jc w:val="center"/>
              <w:rPr>
                <w:sz w:val="22"/>
                <w:szCs w:val="22"/>
                <w:lang w:val="en-US"/>
              </w:rPr>
            </w:pPr>
            <w:r w:rsidRPr="005B4D6A">
              <w:rPr>
                <w:sz w:val="22"/>
                <w:szCs w:val="22"/>
                <w:lang w:val="en-US"/>
              </w:rPr>
              <w:t>Dl107</w:t>
            </w:r>
          </w:p>
          <w:p w14:paraId="4141540C"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422FF9"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Amorsarea suprafetelor straturilor de baza cu bitum 0,3 l/m2</w:t>
            </w:r>
          </w:p>
        </w:tc>
        <w:tc>
          <w:tcPr>
            <w:tcW w:w="978" w:type="dxa"/>
            <w:tcBorders>
              <w:top w:val="single" w:sz="2" w:space="0" w:color="000000"/>
              <w:left w:val="single" w:sz="2" w:space="0" w:color="000000"/>
              <w:bottom w:val="single" w:sz="2" w:space="0" w:color="000000"/>
              <w:right w:val="nil"/>
            </w:tcBorders>
            <w:vAlign w:val="center"/>
          </w:tcPr>
          <w:p w14:paraId="4037253F"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E9CA7C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DE19A4" w14:textId="77777777" w:rsidR="00667558" w:rsidRPr="005B4D6A" w:rsidRDefault="00667558" w:rsidP="00667558">
            <w:pPr>
              <w:jc w:val="right"/>
              <w:rPr>
                <w:lang w:val="en-US"/>
              </w:rPr>
            </w:pPr>
            <w:r w:rsidRPr="005B4D6A">
              <w:rPr>
                <w:lang w:val="en-US"/>
              </w:rPr>
              <w:t>0,042</w:t>
            </w:r>
          </w:p>
        </w:tc>
      </w:tr>
      <w:tr w:rsidR="00667558" w:rsidRPr="005B4D6A" w14:paraId="6B9F8BF8" w14:textId="77777777" w:rsidTr="00667558">
        <w:tc>
          <w:tcPr>
            <w:tcW w:w="699" w:type="dxa"/>
            <w:tcBorders>
              <w:top w:val="nil"/>
              <w:left w:val="single" w:sz="2" w:space="0" w:color="000000"/>
              <w:bottom w:val="single" w:sz="2" w:space="0" w:color="000000"/>
              <w:right w:val="nil"/>
            </w:tcBorders>
          </w:tcPr>
          <w:p w14:paraId="2559DCB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75CDA6" w14:textId="77777777" w:rsidR="00667558" w:rsidRPr="005B4D6A" w:rsidRDefault="00667558" w:rsidP="00667558">
            <w:pPr>
              <w:rPr>
                <w:sz w:val="16"/>
                <w:szCs w:val="16"/>
                <w:lang w:val="en-US"/>
              </w:rPr>
            </w:pPr>
            <w:r w:rsidRPr="005B4D6A">
              <w:rPr>
                <w:sz w:val="16"/>
                <w:szCs w:val="16"/>
                <w:lang w:val="en-US"/>
              </w:rPr>
              <w:t>23203226000401</w:t>
            </w:r>
          </w:p>
        </w:tc>
        <w:tc>
          <w:tcPr>
            <w:tcW w:w="4613" w:type="dxa"/>
            <w:tcBorders>
              <w:top w:val="nil"/>
              <w:left w:val="single" w:sz="2" w:space="0" w:color="000000"/>
              <w:bottom w:val="single" w:sz="2" w:space="0" w:color="000000"/>
              <w:right w:val="nil"/>
            </w:tcBorders>
          </w:tcPr>
          <w:p w14:paraId="595F195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305D109A"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7D52BB88"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69F15D92" w14:textId="77777777" w:rsidR="00667558" w:rsidRPr="005B4D6A" w:rsidRDefault="00667558" w:rsidP="00667558">
            <w:pPr>
              <w:rPr>
                <w:sz w:val="18"/>
                <w:szCs w:val="18"/>
                <w:lang w:val="en-US"/>
              </w:rPr>
            </w:pPr>
          </w:p>
        </w:tc>
      </w:tr>
      <w:tr w:rsidR="00667558" w:rsidRPr="005B4D6A" w14:paraId="0BD561A3" w14:textId="77777777" w:rsidTr="00667558">
        <w:tc>
          <w:tcPr>
            <w:tcW w:w="699" w:type="dxa"/>
            <w:tcBorders>
              <w:top w:val="nil"/>
              <w:left w:val="single" w:sz="2" w:space="0" w:color="000000"/>
              <w:bottom w:val="single" w:sz="2" w:space="0" w:color="000000"/>
              <w:right w:val="nil"/>
            </w:tcBorders>
          </w:tcPr>
          <w:p w14:paraId="62C9927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03E1B9" w14:textId="77777777" w:rsidR="00667558" w:rsidRPr="005B4D6A" w:rsidRDefault="00667558" w:rsidP="00667558">
            <w:pPr>
              <w:rPr>
                <w:sz w:val="16"/>
                <w:szCs w:val="16"/>
                <w:lang w:val="en-US"/>
              </w:rPr>
            </w:pPr>
            <w:r w:rsidRPr="005B4D6A">
              <w:rPr>
                <w:sz w:val="16"/>
                <w:szCs w:val="16"/>
                <w:lang w:val="en-US"/>
              </w:rPr>
              <w:t>2952220000000</w:t>
            </w:r>
          </w:p>
        </w:tc>
        <w:tc>
          <w:tcPr>
            <w:tcW w:w="4613" w:type="dxa"/>
            <w:tcBorders>
              <w:top w:val="nil"/>
              <w:left w:val="single" w:sz="2" w:space="0" w:color="000000"/>
              <w:bottom w:val="single" w:sz="2" w:space="0" w:color="000000"/>
              <w:right w:val="nil"/>
            </w:tcBorders>
          </w:tcPr>
          <w:p w14:paraId="31F76CE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C195C3D"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3F48233"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633C9E7" w14:textId="77777777" w:rsidR="00667558" w:rsidRPr="005B4D6A" w:rsidRDefault="00667558" w:rsidP="00667558">
            <w:pPr>
              <w:rPr>
                <w:sz w:val="18"/>
                <w:szCs w:val="18"/>
                <w:lang w:val="en-US"/>
              </w:rPr>
            </w:pPr>
          </w:p>
        </w:tc>
      </w:tr>
      <w:tr w:rsidR="00667558" w:rsidRPr="005B4D6A" w14:paraId="6AA6F79E" w14:textId="77777777" w:rsidTr="00667558">
        <w:tc>
          <w:tcPr>
            <w:tcW w:w="699" w:type="dxa"/>
            <w:tcBorders>
              <w:top w:val="single" w:sz="2" w:space="0" w:color="000000"/>
              <w:left w:val="single" w:sz="2" w:space="0" w:color="000000"/>
              <w:bottom w:val="single" w:sz="2" w:space="0" w:color="000000"/>
              <w:right w:val="nil"/>
            </w:tcBorders>
            <w:vAlign w:val="center"/>
          </w:tcPr>
          <w:p w14:paraId="140F5EF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2CBAFEC7" w14:textId="77777777" w:rsidR="00667558" w:rsidRPr="005B4D6A" w:rsidRDefault="00667558" w:rsidP="00667558">
            <w:pPr>
              <w:jc w:val="center"/>
              <w:rPr>
                <w:sz w:val="22"/>
                <w:szCs w:val="22"/>
                <w:lang w:val="en-US"/>
              </w:rPr>
            </w:pPr>
            <w:r w:rsidRPr="005B4D6A">
              <w:rPr>
                <w:sz w:val="22"/>
                <w:szCs w:val="22"/>
                <w:lang w:val="en-US"/>
              </w:rPr>
              <w:t>DB16H</w:t>
            </w:r>
          </w:p>
          <w:p w14:paraId="1CCCD1FD"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A0AB80"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de rulare din beton asfaltic cu criblura BA 16 rul, SM SR EN 13108-1:2016, bitum 50/70 SM SR EN 12591, H=5 cm., K=1,25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46E05079"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7C1F47"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C8C129" w14:textId="77777777" w:rsidR="00667558" w:rsidRPr="005B4D6A" w:rsidRDefault="00667558" w:rsidP="00667558">
            <w:pPr>
              <w:jc w:val="right"/>
              <w:rPr>
                <w:lang w:val="en-US"/>
              </w:rPr>
            </w:pPr>
            <w:r w:rsidRPr="005B4D6A">
              <w:rPr>
                <w:lang w:val="en-US"/>
              </w:rPr>
              <w:t>141,30</w:t>
            </w:r>
          </w:p>
        </w:tc>
      </w:tr>
      <w:tr w:rsidR="00667558" w:rsidRPr="005B4D6A" w14:paraId="24531F2C" w14:textId="77777777" w:rsidTr="00667558">
        <w:tc>
          <w:tcPr>
            <w:tcW w:w="699" w:type="dxa"/>
            <w:tcBorders>
              <w:top w:val="nil"/>
              <w:left w:val="single" w:sz="2" w:space="0" w:color="000000"/>
              <w:bottom w:val="single" w:sz="2" w:space="0" w:color="000000"/>
              <w:right w:val="nil"/>
            </w:tcBorders>
          </w:tcPr>
          <w:p w14:paraId="22764B4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33D730"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72D31CD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80613C3"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C30E766"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B29F970" w14:textId="77777777" w:rsidR="00667558" w:rsidRPr="005B4D6A" w:rsidRDefault="00667558" w:rsidP="00667558">
            <w:pPr>
              <w:rPr>
                <w:sz w:val="18"/>
                <w:szCs w:val="18"/>
                <w:lang w:val="en-US"/>
              </w:rPr>
            </w:pPr>
          </w:p>
        </w:tc>
      </w:tr>
      <w:tr w:rsidR="00667558" w:rsidRPr="005B4D6A" w14:paraId="32091487" w14:textId="77777777" w:rsidTr="00667558">
        <w:tc>
          <w:tcPr>
            <w:tcW w:w="699" w:type="dxa"/>
            <w:tcBorders>
              <w:top w:val="nil"/>
              <w:left w:val="single" w:sz="2" w:space="0" w:color="000000"/>
              <w:bottom w:val="single" w:sz="2" w:space="0" w:color="000000"/>
              <w:right w:val="nil"/>
            </w:tcBorders>
          </w:tcPr>
          <w:p w14:paraId="23DF9A8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437E1B7" w14:textId="77777777" w:rsidR="00667558" w:rsidRPr="005B4D6A" w:rsidRDefault="00667558" w:rsidP="00667558">
            <w:pPr>
              <w:rPr>
                <w:sz w:val="16"/>
                <w:szCs w:val="16"/>
                <w:lang w:val="en-US"/>
              </w:rPr>
            </w:pPr>
            <w:r w:rsidRPr="005B4D6A">
              <w:rPr>
                <w:sz w:val="16"/>
                <w:szCs w:val="16"/>
                <w:lang w:val="en-US"/>
              </w:rPr>
              <w:t>111100010001311</w:t>
            </w:r>
          </w:p>
        </w:tc>
        <w:tc>
          <w:tcPr>
            <w:tcW w:w="4613" w:type="dxa"/>
            <w:tcBorders>
              <w:top w:val="nil"/>
              <w:left w:val="single" w:sz="2" w:space="0" w:color="000000"/>
              <w:bottom w:val="single" w:sz="2" w:space="0" w:color="000000"/>
              <w:right w:val="nil"/>
            </w:tcBorders>
          </w:tcPr>
          <w:p w14:paraId="7EDB1DE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3717A48D"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21108985" w14:textId="77777777" w:rsidR="00667558" w:rsidRPr="005B4D6A" w:rsidRDefault="00667558" w:rsidP="00667558">
            <w:pPr>
              <w:rPr>
                <w:sz w:val="18"/>
                <w:szCs w:val="18"/>
                <w:lang w:val="en-US"/>
              </w:rPr>
            </w:pPr>
            <w:r w:rsidRPr="005B4D6A">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1278740F" w14:textId="77777777" w:rsidR="00667558" w:rsidRPr="005B4D6A" w:rsidRDefault="00667558" w:rsidP="00667558">
            <w:pPr>
              <w:rPr>
                <w:sz w:val="18"/>
                <w:szCs w:val="18"/>
                <w:lang w:val="en-US"/>
              </w:rPr>
            </w:pPr>
          </w:p>
        </w:tc>
      </w:tr>
      <w:tr w:rsidR="00667558" w:rsidRPr="005B4D6A" w14:paraId="4FBF0C9B" w14:textId="77777777" w:rsidTr="00667558">
        <w:tc>
          <w:tcPr>
            <w:tcW w:w="699" w:type="dxa"/>
            <w:tcBorders>
              <w:top w:val="nil"/>
              <w:left w:val="single" w:sz="2" w:space="0" w:color="000000"/>
              <w:bottom w:val="single" w:sz="2" w:space="0" w:color="000000"/>
              <w:right w:val="nil"/>
            </w:tcBorders>
          </w:tcPr>
          <w:p w14:paraId="216557E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7EA4974"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0210CFB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9FE7561"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1E9DD6A"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3DFE773" w14:textId="77777777" w:rsidR="00667558" w:rsidRPr="005B4D6A" w:rsidRDefault="00667558" w:rsidP="00667558">
            <w:pPr>
              <w:rPr>
                <w:sz w:val="18"/>
                <w:szCs w:val="18"/>
                <w:lang w:val="en-US"/>
              </w:rPr>
            </w:pPr>
          </w:p>
        </w:tc>
      </w:tr>
      <w:tr w:rsidR="00667558" w:rsidRPr="005B4D6A" w14:paraId="668537A2" w14:textId="77777777" w:rsidTr="00667558">
        <w:tc>
          <w:tcPr>
            <w:tcW w:w="699" w:type="dxa"/>
            <w:tcBorders>
              <w:top w:val="nil"/>
              <w:left w:val="single" w:sz="2" w:space="0" w:color="000000"/>
              <w:bottom w:val="single" w:sz="2" w:space="0" w:color="000000"/>
              <w:right w:val="nil"/>
            </w:tcBorders>
          </w:tcPr>
          <w:p w14:paraId="6F536A6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24DD6F"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174FCF3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BCCDCA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D3AAA12"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E9B4A7B" w14:textId="77777777" w:rsidR="00667558" w:rsidRPr="005B4D6A" w:rsidRDefault="00667558" w:rsidP="00667558">
            <w:pPr>
              <w:rPr>
                <w:sz w:val="18"/>
                <w:szCs w:val="18"/>
                <w:lang w:val="en-US"/>
              </w:rPr>
            </w:pPr>
          </w:p>
        </w:tc>
      </w:tr>
      <w:tr w:rsidR="00667558" w:rsidRPr="005B4D6A" w14:paraId="63B339F0" w14:textId="77777777" w:rsidTr="00667558">
        <w:tc>
          <w:tcPr>
            <w:tcW w:w="699" w:type="dxa"/>
            <w:tcBorders>
              <w:top w:val="nil"/>
              <w:left w:val="single" w:sz="2" w:space="0" w:color="000000"/>
              <w:bottom w:val="single" w:sz="2" w:space="0" w:color="000000"/>
              <w:right w:val="nil"/>
            </w:tcBorders>
          </w:tcPr>
          <w:p w14:paraId="1FB431B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EE440F3" w14:textId="77777777" w:rsidR="00667558" w:rsidRPr="005B4D6A" w:rsidRDefault="00667558" w:rsidP="00667558">
            <w:pPr>
              <w:rPr>
                <w:sz w:val="16"/>
                <w:szCs w:val="16"/>
                <w:lang w:val="en-US"/>
              </w:rPr>
            </w:pPr>
            <w:r w:rsidRPr="005B4D6A">
              <w:rPr>
                <w:sz w:val="16"/>
                <w:szCs w:val="16"/>
                <w:lang w:val="en-US"/>
              </w:rPr>
              <w:t>2952240005100</w:t>
            </w:r>
          </w:p>
        </w:tc>
        <w:tc>
          <w:tcPr>
            <w:tcW w:w="4613" w:type="dxa"/>
            <w:tcBorders>
              <w:top w:val="nil"/>
              <w:left w:val="single" w:sz="2" w:space="0" w:color="000000"/>
              <w:bottom w:val="single" w:sz="2" w:space="0" w:color="000000"/>
              <w:right w:val="nil"/>
            </w:tcBorders>
          </w:tcPr>
          <w:p w14:paraId="759C93B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2DB29A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CDA77AF"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42E6A5C" w14:textId="77777777" w:rsidR="00667558" w:rsidRPr="005B4D6A" w:rsidRDefault="00667558" w:rsidP="00667558">
            <w:pPr>
              <w:rPr>
                <w:sz w:val="18"/>
                <w:szCs w:val="18"/>
                <w:lang w:val="en-US"/>
              </w:rPr>
            </w:pPr>
          </w:p>
        </w:tc>
      </w:tr>
      <w:tr w:rsidR="00667558" w:rsidRPr="005B4D6A" w14:paraId="20292F0D" w14:textId="77777777" w:rsidTr="00667558">
        <w:tc>
          <w:tcPr>
            <w:tcW w:w="699" w:type="dxa"/>
            <w:tcBorders>
              <w:top w:val="nil"/>
              <w:left w:val="single" w:sz="2" w:space="0" w:color="000000"/>
              <w:bottom w:val="nil"/>
              <w:right w:val="nil"/>
            </w:tcBorders>
          </w:tcPr>
          <w:p w14:paraId="6DC2A951"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5FE66F4D"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2648C5F3"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5.1.2. Tip II (291,4 m2)                                                                                                                                                                                                                                  </w:t>
            </w:r>
          </w:p>
        </w:tc>
        <w:tc>
          <w:tcPr>
            <w:tcW w:w="978" w:type="dxa"/>
            <w:tcBorders>
              <w:top w:val="nil"/>
              <w:left w:val="single" w:sz="2" w:space="0" w:color="000000"/>
              <w:bottom w:val="nil"/>
              <w:right w:val="nil"/>
            </w:tcBorders>
          </w:tcPr>
          <w:p w14:paraId="50DEC11C"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CA3341B"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6C12969E" w14:textId="77777777" w:rsidR="00667558" w:rsidRPr="005B4D6A" w:rsidRDefault="00667558" w:rsidP="00667558">
            <w:pPr>
              <w:rPr>
                <w:lang w:val="en-US"/>
              </w:rPr>
            </w:pPr>
          </w:p>
        </w:tc>
      </w:tr>
      <w:tr w:rsidR="00667558" w:rsidRPr="005B4D6A" w14:paraId="5F0417E6" w14:textId="77777777" w:rsidTr="00667558">
        <w:tc>
          <w:tcPr>
            <w:tcW w:w="699" w:type="dxa"/>
            <w:tcBorders>
              <w:top w:val="single" w:sz="2" w:space="0" w:color="000000"/>
              <w:left w:val="single" w:sz="2" w:space="0" w:color="000000"/>
              <w:bottom w:val="single" w:sz="2" w:space="0" w:color="000000"/>
              <w:right w:val="nil"/>
            </w:tcBorders>
            <w:vAlign w:val="center"/>
          </w:tcPr>
          <w:p w14:paraId="66FEBEBE" w14:textId="77777777" w:rsidR="00667558" w:rsidRPr="005B4D6A" w:rsidRDefault="00667558" w:rsidP="00667558">
            <w:pPr>
              <w:jc w:val="center"/>
              <w:rPr>
                <w:sz w:val="22"/>
                <w:szCs w:val="22"/>
                <w:lang w:val="en-US"/>
              </w:rPr>
            </w:pPr>
            <w:r w:rsidRPr="005B4D6A">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5E861A1" w14:textId="77777777" w:rsidR="00667558" w:rsidRPr="005B4D6A" w:rsidRDefault="00667558" w:rsidP="00667558">
            <w:pPr>
              <w:jc w:val="center"/>
              <w:rPr>
                <w:sz w:val="22"/>
                <w:szCs w:val="22"/>
                <w:lang w:val="en-US"/>
              </w:rPr>
            </w:pPr>
            <w:r w:rsidRPr="005B4D6A">
              <w:rPr>
                <w:sz w:val="22"/>
                <w:szCs w:val="22"/>
                <w:lang w:val="en-US"/>
              </w:rPr>
              <w:t>DI155E</w:t>
            </w:r>
          </w:p>
          <w:p w14:paraId="4EF638D3"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EEE09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Taierea cu freza a stratului de beton asfaltic uzat, avind latimea tamburului 2000 mm, adincimea stratului de: 10 cm (fara autocamion)</w:t>
            </w:r>
          </w:p>
        </w:tc>
        <w:tc>
          <w:tcPr>
            <w:tcW w:w="978" w:type="dxa"/>
            <w:tcBorders>
              <w:top w:val="single" w:sz="2" w:space="0" w:color="000000"/>
              <w:left w:val="single" w:sz="2" w:space="0" w:color="000000"/>
              <w:bottom w:val="single" w:sz="2" w:space="0" w:color="000000"/>
              <w:right w:val="nil"/>
            </w:tcBorders>
            <w:vAlign w:val="center"/>
          </w:tcPr>
          <w:p w14:paraId="252B47A4"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68344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AB19A8" w14:textId="77777777" w:rsidR="00667558" w:rsidRPr="005B4D6A" w:rsidRDefault="00667558" w:rsidP="00667558">
            <w:pPr>
              <w:jc w:val="right"/>
              <w:rPr>
                <w:lang w:val="en-US"/>
              </w:rPr>
            </w:pPr>
            <w:r w:rsidRPr="005B4D6A">
              <w:rPr>
                <w:lang w:val="en-US"/>
              </w:rPr>
              <w:t>291,40</w:t>
            </w:r>
          </w:p>
        </w:tc>
      </w:tr>
      <w:tr w:rsidR="00667558" w:rsidRPr="005B4D6A" w14:paraId="06217AC7" w14:textId="77777777" w:rsidTr="00667558">
        <w:tc>
          <w:tcPr>
            <w:tcW w:w="699" w:type="dxa"/>
            <w:tcBorders>
              <w:top w:val="nil"/>
              <w:left w:val="single" w:sz="2" w:space="0" w:color="000000"/>
              <w:bottom w:val="single" w:sz="2" w:space="0" w:color="000000"/>
              <w:right w:val="nil"/>
            </w:tcBorders>
          </w:tcPr>
          <w:p w14:paraId="3B15B28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6F25C2"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2508643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F93233"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6C07AC69" w14:textId="77777777" w:rsidR="00667558" w:rsidRPr="005B4D6A" w:rsidRDefault="00667558" w:rsidP="00667558">
            <w:pPr>
              <w:rPr>
                <w:sz w:val="18"/>
                <w:szCs w:val="18"/>
                <w:lang w:val="en-US"/>
              </w:rPr>
            </w:pPr>
            <w:r w:rsidRPr="005B4D6A">
              <w:rPr>
                <w:sz w:val="18"/>
                <w:szCs w:val="18"/>
                <w:lang w:val="en-US"/>
              </w:rPr>
              <w:t>0,0174</w:t>
            </w:r>
          </w:p>
        </w:tc>
        <w:tc>
          <w:tcPr>
            <w:tcW w:w="1119" w:type="dxa"/>
            <w:tcBorders>
              <w:top w:val="nil"/>
              <w:left w:val="single" w:sz="2" w:space="0" w:color="000000"/>
              <w:bottom w:val="single" w:sz="2" w:space="0" w:color="000000"/>
              <w:right w:val="single" w:sz="2" w:space="0" w:color="000000"/>
            </w:tcBorders>
            <w:vAlign w:val="center"/>
          </w:tcPr>
          <w:p w14:paraId="7D6E28D5" w14:textId="77777777" w:rsidR="00667558" w:rsidRPr="005B4D6A" w:rsidRDefault="00667558" w:rsidP="00667558">
            <w:pPr>
              <w:rPr>
                <w:sz w:val="18"/>
                <w:szCs w:val="18"/>
                <w:lang w:val="en-US"/>
              </w:rPr>
            </w:pPr>
          </w:p>
        </w:tc>
      </w:tr>
      <w:tr w:rsidR="00667558" w:rsidRPr="005B4D6A" w14:paraId="7941B4B2" w14:textId="77777777" w:rsidTr="00667558">
        <w:tc>
          <w:tcPr>
            <w:tcW w:w="699" w:type="dxa"/>
            <w:tcBorders>
              <w:top w:val="nil"/>
              <w:left w:val="single" w:sz="2" w:space="0" w:color="000000"/>
              <w:bottom w:val="single" w:sz="2" w:space="0" w:color="000000"/>
              <w:right w:val="nil"/>
            </w:tcBorders>
          </w:tcPr>
          <w:p w14:paraId="4D6FE07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802E33C"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01D462D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BE1B1F8"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2C755056" w14:textId="77777777" w:rsidR="00667558" w:rsidRPr="005B4D6A" w:rsidRDefault="00667558" w:rsidP="00667558">
            <w:pPr>
              <w:rPr>
                <w:sz w:val="18"/>
                <w:szCs w:val="18"/>
                <w:lang w:val="en-US"/>
              </w:rPr>
            </w:pPr>
            <w:r w:rsidRPr="005B4D6A">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2B97CA89" w14:textId="77777777" w:rsidR="00667558" w:rsidRPr="005B4D6A" w:rsidRDefault="00667558" w:rsidP="00667558">
            <w:pPr>
              <w:rPr>
                <w:sz w:val="18"/>
                <w:szCs w:val="18"/>
                <w:lang w:val="en-US"/>
              </w:rPr>
            </w:pPr>
          </w:p>
        </w:tc>
      </w:tr>
      <w:tr w:rsidR="00667558" w:rsidRPr="005B4D6A" w14:paraId="50E93469" w14:textId="77777777" w:rsidTr="00667558">
        <w:tc>
          <w:tcPr>
            <w:tcW w:w="699" w:type="dxa"/>
            <w:tcBorders>
              <w:top w:val="nil"/>
              <w:left w:val="single" w:sz="2" w:space="0" w:color="000000"/>
              <w:bottom w:val="single" w:sz="2" w:space="0" w:color="000000"/>
              <w:right w:val="nil"/>
            </w:tcBorders>
          </w:tcPr>
          <w:p w14:paraId="68BE031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88FE31" w14:textId="77777777" w:rsidR="00667558" w:rsidRPr="005B4D6A" w:rsidRDefault="00667558" w:rsidP="00667558">
            <w:pPr>
              <w:rPr>
                <w:sz w:val="16"/>
                <w:szCs w:val="16"/>
                <w:lang w:val="en-US"/>
              </w:rPr>
            </w:pPr>
            <w:r w:rsidRPr="005B4D6A">
              <w:rPr>
                <w:sz w:val="16"/>
                <w:szCs w:val="16"/>
                <w:lang w:val="en-US"/>
              </w:rPr>
              <w:t>2940420007201</w:t>
            </w:r>
          </w:p>
        </w:tc>
        <w:tc>
          <w:tcPr>
            <w:tcW w:w="4613" w:type="dxa"/>
            <w:tcBorders>
              <w:top w:val="nil"/>
              <w:left w:val="single" w:sz="2" w:space="0" w:color="000000"/>
              <w:bottom w:val="single" w:sz="2" w:space="0" w:color="000000"/>
              <w:right w:val="nil"/>
            </w:tcBorders>
          </w:tcPr>
          <w:p w14:paraId="0E8C752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3D77C48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6BAEA40"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3BB95B1D" w14:textId="77777777" w:rsidR="00667558" w:rsidRPr="005B4D6A" w:rsidRDefault="00667558" w:rsidP="00667558">
            <w:pPr>
              <w:rPr>
                <w:sz w:val="18"/>
                <w:szCs w:val="18"/>
                <w:lang w:val="en-US"/>
              </w:rPr>
            </w:pPr>
          </w:p>
        </w:tc>
      </w:tr>
      <w:tr w:rsidR="00667558" w:rsidRPr="005B4D6A" w14:paraId="4EA74E95" w14:textId="77777777" w:rsidTr="00667558">
        <w:tc>
          <w:tcPr>
            <w:tcW w:w="699" w:type="dxa"/>
            <w:tcBorders>
              <w:top w:val="nil"/>
              <w:left w:val="single" w:sz="2" w:space="0" w:color="000000"/>
              <w:bottom w:val="single" w:sz="2" w:space="0" w:color="000000"/>
              <w:right w:val="nil"/>
            </w:tcBorders>
          </w:tcPr>
          <w:p w14:paraId="1D8C87E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347322A"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4D5C4F6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95EC33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374C410" w14:textId="77777777" w:rsidR="00667558" w:rsidRPr="005B4D6A" w:rsidRDefault="00667558" w:rsidP="00667558">
            <w:pPr>
              <w:rPr>
                <w:sz w:val="18"/>
                <w:szCs w:val="18"/>
                <w:lang w:val="en-US"/>
              </w:rPr>
            </w:pPr>
            <w:r w:rsidRPr="005B4D6A">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61928FE6" w14:textId="77777777" w:rsidR="00667558" w:rsidRPr="005B4D6A" w:rsidRDefault="00667558" w:rsidP="00667558">
            <w:pPr>
              <w:rPr>
                <w:sz w:val="18"/>
                <w:szCs w:val="18"/>
                <w:lang w:val="en-US"/>
              </w:rPr>
            </w:pPr>
          </w:p>
        </w:tc>
      </w:tr>
      <w:tr w:rsidR="00667558" w:rsidRPr="005B4D6A" w14:paraId="7A691472" w14:textId="77777777" w:rsidTr="00667558">
        <w:tc>
          <w:tcPr>
            <w:tcW w:w="699" w:type="dxa"/>
            <w:tcBorders>
              <w:top w:val="single" w:sz="2" w:space="0" w:color="000000"/>
              <w:left w:val="single" w:sz="2" w:space="0" w:color="000000"/>
              <w:bottom w:val="single" w:sz="2" w:space="0" w:color="000000"/>
              <w:right w:val="nil"/>
            </w:tcBorders>
            <w:vAlign w:val="center"/>
          </w:tcPr>
          <w:p w14:paraId="037E96C7"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2A6B124E" w14:textId="77777777" w:rsidR="00667558" w:rsidRPr="005B4D6A" w:rsidRDefault="00667558" w:rsidP="00667558">
            <w:pPr>
              <w:jc w:val="center"/>
              <w:rPr>
                <w:sz w:val="22"/>
                <w:szCs w:val="22"/>
                <w:lang w:val="en-US"/>
              </w:rPr>
            </w:pPr>
            <w:r w:rsidRPr="005B4D6A">
              <w:rPr>
                <w:sz w:val="22"/>
                <w:szCs w:val="22"/>
                <w:lang w:val="en-US"/>
              </w:rPr>
              <w:t>DH03A</w:t>
            </w:r>
          </w:p>
          <w:p w14:paraId="68AA1526"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FA3256"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Reprofilarea partii carosabile a drumurilor impietruite, executate macanic, cu autogreder</w:t>
            </w:r>
          </w:p>
        </w:tc>
        <w:tc>
          <w:tcPr>
            <w:tcW w:w="978" w:type="dxa"/>
            <w:tcBorders>
              <w:top w:val="single" w:sz="2" w:space="0" w:color="000000"/>
              <w:left w:val="single" w:sz="2" w:space="0" w:color="000000"/>
              <w:bottom w:val="single" w:sz="2" w:space="0" w:color="000000"/>
              <w:right w:val="nil"/>
            </w:tcBorders>
            <w:vAlign w:val="center"/>
          </w:tcPr>
          <w:p w14:paraId="1C69FDC9" w14:textId="77777777" w:rsidR="00667558" w:rsidRPr="005B4D6A" w:rsidRDefault="00667558" w:rsidP="00667558">
            <w:pPr>
              <w:jc w:val="center"/>
              <w:rPr>
                <w:sz w:val="22"/>
                <w:szCs w:val="22"/>
                <w:lang w:val="en-US"/>
              </w:rPr>
            </w:pPr>
            <w:r w:rsidRPr="005B4D6A">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939DB1E"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97D23C" w14:textId="77777777" w:rsidR="00667558" w:rsidRPr="005B4D6A" w:rsidRDefault="00667558" w:rsidP="00667558">
            <w:pPr>
              <w:jc w:val="right"/>
              <w:rPr>
                <w:lang w:val="en-US"/>
              </w:rPr>
            </w:pPr>
            <w:r w:rsidRPr="005B4D6A">
              <w:rPr>
                <w:lang w:val="en-US"/>
              </w:rPr>
              <w:t>2,914</w:t>
            </w:r>
          </w:p>
        </w:tc>
      </w:tr>
      <w:tr w:rsidR="00667558" w:rsidRPr="005B4D6A" w14:paraId="15F0C434" w14:textId="77777777" w:rsidTr="00667558">
        <w:tc>
          <w:tcPr>
            <w:tcW w:w="699" w:type="dxa"/>
            <w:tcBorders>
              <w:top w:val="nil"/>
              <w:left w:val="single" w:sz="2" w:space="0" w:color="000000"/>
              <w:bottom w:val="single" w:sz="2" w:space="0" w:color="000000"/>
              <w:right w:val="nil"/>
            </w:tcBorders>
          </w:tcPr>
          <w:p w14:paraId="2C4252A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769801A"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7564181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BFD48D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EDFCD72" w14:textId="77777777" w:rsidR="00667558" w:rsidRPr="005B4D6A" w:rsidRDefault="00667558" w:rsidP="00667558">
            <w:pPr>
              <w:rPr>
                <w:sz w:val="18"/>
                <w:szCs w:val="18"/>
                <w:lang w:val="en-US"/>
              </w:rPr>
            </w:pPr>
            <w:r w:rsidRPr="005B4D6A">
              <w:rPr>
                <w:sz w:val="18"/>
                <w:szCs w:val="18"/>
                <w:lang w:val="en-US"/>
              </w:rPr>
              <w:t>0,063</w:t>
            </w:r>
          </w:p>
        </w:tc>
        <w:tc>
          <w:tcPr>
            <w:tcW w:w="1119" w:type="dxa"/>
            <w:tcBorders>
              <w:top w:val="nil"/>
              <w:left w:val="single" w:sz="2" w:space="0" w:color="000000"/>
              <w:bottom w:val="single" w:sz="2" w:space="0" w:color="000000"/>
              <w:right w:val="single" w:sz="2" w:space="0" w:color="000000"/>
            </w:tcBorders>
            <w:vAlign w:val="center"/>
          </w:tcPr>
          <w:p w14:paraId="4AD985D9" w14:textId="77777777" w:rsidR="00667558" w:rsidRPr="005B4D6A" w:rsidRDefault="00667558" w:rsidP="00667558">
            <w:pPr>
              <w:rPr>
                <w:sz w:val="18"/>
                <w:szCs w:val="18"/>
                <w:lang w:val="en-US"/>
              </w:rPr>
            </w:pPr>
          </w:p>
        </w:tc>
      </w:tr>
      <w:tr w:rsidR="00667558" w:rsidRPr="005B4D6A" w14:paraId="48DF3426" w14:textId="77777777" w:rsidTr="00667558">
        <w:tc>
          <w:tcPr>
            <w:tcW w:w="699" w:type="dxa"/>
            <w:tcBorders>
              <w:top w:val="single" w:sz="2" w:space="0" w:color="000000"/>
              <w:left w:val="single" w:sz="2" w:space="0" w:color="000000"/>
              <w:bottom w:val="single" w:sz="2" w:space="0" w:color="000000"/>
              <w:right w:val="nil"/>
            </w:tcBorders>
            <w:vAlign w:val="center"/>
          </w:tcPr>
          <w:p w14:paraId="50A3C7B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3631CCF7" w14:textId="77777777" w:rsidR="00667558" w:rsidRPr="005B4D6A" w:rsidRDefault="00667558" w:rsidP="00667558">
            <w:pPr>
              <w:jc w:val="center"/>
              <w:rPr>
                <w:sz w:val="22"/>
                <w:szCs w:val="22"/>
                <w:lang w:val="en-US"/>
              </w:rPr>
            </w:pPr>
            <w:r w:rsidRPr="005B4D6A">
              <w:rPr>
                <w:sz w:val="22"/>
                <w:szCs w:val="22"/>
                <w:lang w:val="en-US"/>
              </w:rPr>
              <w:t>DI96</w:t>
            </w:r>
          </w:p>
          <w:p w14:paraId="2F90E18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287139"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Compactarea fundatii casetei rulou compactor 25 t, grosimea stratului 25 cm cu 6-8 treceri (numai compactator)</w:t>
            </w:r>
          </w:p>
        </w:tc>
        <w:tc>
          <w:tcPr>
            <w:tcW w:w="978" w:type="dxa"/>
            <w:tcBorders>
              <w:top w:val="single" w:sz="2" w:space="0" w:color="000000"/>
              <w:left w:val="single" w:sz="2" w:space="0" w:color="000000"/>
              <w:bottom w:val="single" w:sz="2" w:space="0" w:color="000000"/>
              <w:right w:val="nil"/>
            </w:tcBorders>
            <w:vAlign w:val="center"/>
          </w:tcPr>
          <w:p w14:paraId="7E8C839A" w14:textId="77777777" w:rsidR="00667558" w:rsidRPr="005B4D6A" w:rsidRDefault="00667558" w:rsidP="00667558">
            <w:pPr>
              <w:jc w:val="center"/>
              <w:rPr>
                <w:sz w:val="22"/>
                <w:szCs w:val="22"/>
                <w:lang w:val="en-US"/>
              </w:rPr>
            </w:pPr>
            <w:r w:rsidRPr="005B4D6A">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FA19A5C"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ABBF86" w14:textId="77777777" w:rsidR="00667558" w:rsidRPr="005B4D6A" w:rsidRDefault="00667558" w:rsidP="00667558">
            <w:pPr>
              <w:jc w:val="right"/>
              <w:rPr>
                <w:lang w:val="en-US"/>
              </w:rPr>
            </w:pPr>
            <w:r w:rsidRPr="005B4D6A">
              <w:rPr>
                <w:lang w:val="en-US"/>
              </w:rPr>
              <w:t>0,29</w:t>
            </w:r>
          </w:p>
        </w:tc>
      </w:tr>
      <w:tr w:rsidR="00667558" w:rsidRPr="005B4D6A" w14:paraId="5DE91E75" w14:textId="77777777" w:rsidTr="00667558">
        <w:tc>
          <w:tcPr>
            <w:tcW w:w="699" w:type="dxa"/>
            <w:tcBorders>
              <w:top w:val="nil"/>
              <w:left w:val="single" w:sz="2" w:space="0" w:color="000000"/>
              <w:bottom w:val="single" w:sz="2" w:space="0" w:color="000000"/>
              <w:right w:val="nil"/>
            </w:tcBorders>
          </w:tcPr>
          <w:p w14:paraId="35E05FA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BC39A28" w14:textId="77777777" w:rsidR="00667558" w:rsidRPr="005B4D6A" w:rsidRDefault="00667558" w:rsidP="00667558">
            <w:pPr>
              <w:rPr>
                <w:sz w:val="16"/>
                <w:szCs w:val="16"/>
                <w:lang w:val="en-US"/>
              </w:rPr>
            </w:pPr>
            <w:r w:rsidRPr="005B4D6A">
              <w:rPr>
                <w:sz w:val="16"/>
                <w:szCs w:val="16"/>
                <w:lang w:val="en-US"/>
              </w:rPr>
              <w:t>2952240004125</w:t>
            </w:r>
          </w:p>
        </w:tc>
        <w:tc>
          <w:tcPr>
            <w:tcW w:w="4613" w:type="dxa"/>
            <w:tcBorders>
              <w:top w:val="nil"/>
              <w:left w:val="single" w:sz="2" w:space="0" w:color="000000"/>
              <w:bottom w:val="single" w:sz="2" w:space="0" w:color="000000"/>
              <w:right w:val="nil"/>
            </w:tcBorders>
          </w:tcPr>
          <w:p w14:paraId="19FDEBB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3D4896A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4C7A5D0" w14:textId="77777777" w:rsidR="00667558" w:rsidRPr="005B4D6A" w:rsidRDefault="00667558" w:rsidP="00667558">
            <w:pPr>
              <w:rPr>
                <w:sz w:val="18"/>
                <w:szCs w:val="18"/>
                <w:lang w:val="en-US"/>
              </w:rPr>
            </w:pPr>
            <w:r w:rsidRPr="005B4D6A">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1A30D1B0" w14:textId="77777777" w:rsidR="00667558" w:rsidRPr="005B4D6A" w:rsidRDefault="00667558" w:rsidP="00667558">
            <w:pPr>
              <w:rPr>
                <w:sz w:val="18"/>
                <w:szCs w:val="18"/>
                <w:lang w:val="en-US"/>
              </w:rPr>
            </w:pPr>
          </w:p>
        </w:tc>
      </w:tr>
      <w:tr w:rsidR="00667558" w:rsidRPr="005B4D6A" w14:paraId="3A4B6C05" w14:textId="77777777" w:rsidTr="00667558">
        <w:tc>
          <w:tcPr>
            <w:tcW w:w="699" w:type="dxa"/>
            <w:tcBorders>
              <w:top w:val="single" w:sz="2" w:space="0" w:color="000000"/>
              <w:left w:val="single" w:sz="2" w:space="0" w:color="000000"/>
              <w:bottom w:val="single" w:sz="2" w:space="0" w:color="000000"/>
              <w:right w:val="nil"/>
            </w:tcBorders>
            <w:vAlign w:val="center"/>
          </w:tcPr>
          <w:p w14:paraId="53426052"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34760042" w14:textId="77777777" w:rsidR="00667558" w:rsidRPr="005B4D6A" w:rsidRDefault="00667558" w:rsidP="00667558">
            <w:pPr>
              <w:jc w:val="center"/>
              <w:rPr>
                <w:sz w:val="22"/>
                <w:szCs w:val="22"/>
                <w:lang w:val="en-US"/>
              </w:rPr>
            </w:pPr>
            <w:r w:rsidRPr="005B4D6A">
              <w:rPr>
                <w:sz w:val="22"/>
                <w:szCs w:val="22"/>
                <w:lang w:val="en-US"/>
              </w:rPr>
              <w:t>Dl107</w:t>
            </w:r>
          </w:p>
          <w:p w14:paraId="2DF4AEF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E9A635"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Amorsarea suprafetelor straturilor de baza cu bitum 0,6 l/m2</w:t>
            </w:r>
          </w:p>
        </w:tc>
        <w:tc>
          <w:tcPr>
            <w:tcW w:w="978" w:type="dxa"/>
            <w:tcBorders>
              <w:top w:val="single" w:sz="2" w:space="0" w:color="000000"/>
              <w:left w:val="single" w:sz="2" w:space="0" w:color="000000"/>
              <w:bottom w:val="single" w:sz="2" w:space="0" w:color="000000"/>
              <w:right w:val="nil"/>
            </w:tcBorders>
            <w:vAlign w:val="center"/>
          </w:tcPr>
          <w:p w14:paraId="0499FCA0"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27D3089"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BBCA44" w14:textId="77777777" w:rsidR="00667558" w:rsidRPr="005B4D6A" w:rsidRDefault="00667558" w:rsidP="00667558">
            <w:pPr>
              <w:jc w:val="right"/>
              <w:rPr>
                <w:lang w:val="en-US"/>
              </w:rPr>
            </w:pPr>
            <w:r w:rsidRPr="005B4D6A">
              <w:rPr>
                <w:lang w:val="en-US"/>
              </w:rPr>
              <w:t>0,175</w:t>
            </w:r>
          </w:p>
        </w:tc>
      </w:tr>
      <w:tr w:rsidR="00667558" w:rsidRPr="005B4D6A" w14:paraId="66FD8F8C" w14:textId="77777777" w:rsidTr="00667558">
        <w:tc>
          <w:tcPr>
            <w:tcW w:w="699" w:type="dxa"/>
            <w:tcBorders>
              <w:top w:val="nil"/>
              <w:left w:val="single" w:sz="2" w:space="0" w:color="000000"/>
              <w:bottom w:val="single" w:sz="2" w:space="0" w:color="000000"/>
              <w:right w:val="nil"/>
            </w:tcBorders>
          </w:tcPr>
          <w:p w14:paraId="7A7BC31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8F77FC6" w14:textId="77777777" w:rsidR="00667558" w:rsidRPr="005B4D6A" w:rsidRDefault="00667558" w:rsidP="00667558">
            <w:pPr>
              <w:rPr>
                <w:sz w:val="16"/>
                <w:szCs w:val="16"/>
                <w:lang w:val="en-US"/>
              </w:rPr>
            </w:pPr>
            <w:r w:rsidRPr="005B4D6A">
              <w:rPr>
                <w:sz w:val="16"/>
                <w:szCs w:val="16"/>
                <w:lang w:val="en-US"/>
              </w:rPr>
              <w:t>23203226000401</w:t>
            </w:r>
          </w:p>
        </w:tc>
        <w:tc>
          <w:tcPr>
            <w:tcW w:w="4613" w:type="dxa"/>
            <w:tcBorders>
              <w:top w:val="nil"/>
              <w:left w:val="single" w:sz="2" w:space="0" w:color="000000"/>
              <w:bottom w:val="single" w:sz="2" w:space="0" w:color="000000"/>
              <w:right w:val="nil"/>
            </w:tcBorders>
          </w:tcPr>
          <w:p w14:paraId="49EDC0E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410DF5AC"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4F969137"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E4DBAA1" w14:textId="77777777" w:rsidR="00667558" w:rsidRPr="005B4D6A" w:rsidRDefault="00667558" w:rsidP="00667558">
            <w:pPr>
              <w:rPr>
                <w:sz w:val="18"/>
                <w:szCs w:val="18"/>
                <w:lang w:val="en-US"/>
              </w:rPr>
            </w:pPr>
          </w:p>
        </w:tc>
      </w:tr>
      <w:tr w:rsidR="00667558" w:rsidRPr="005B4D6A" w14:paraId="44ACA7FD" w14:textId="77777777" w:rsidTr="00667558">
        <w:tc>
          <w:tcPr>
            <w:tcW w:w="699" w:type="dxa"/>
            <w:tcBorders>
              <w:top w:val="nil"/>
              <w:left w:val="single" w:sz="2" w:space="0" w:color="000000"/>
              <w:bottom w:val="single" w:sz="2" w:space="0" w:color="000000"/>
              <w:right w:val="nil"/>
            </w:tcBorders>
          </w:tcPr>
          <w:p w14:paraId="2878DEA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0018820" w14:textId="77777777" w:rsidR="00667558" w:rsidRPr="005B4D6A" w:rsidRDefault="00667558" w:rsidP="00667558">
            <w:pPr>
              <w:rPr>
                <w:sz w:val="16"/>
                <w:szCs w:val="16"/>
                <w:lang w:val="en-US"/>
              </w:rPr>
            </w:pPr>
            <w:r w:rsidRPr="005B4D6A">
              <w:rPr>
                <w:sz w:val="16"/>
                <w:szCs w:val="16"/>
                <w:lang w:val="en-US"/>
              </w:rPr>
              <w:t>2952220000000</w:t>
            </w:r>
          </w:p>
        </w:tc>
        <w:tc>
          <w:tcPr>
            <w:tcW w:w="4613" w:type="dxa"/>
            <w:tcBorders>
              <w:top w:val="nil"/>
              <w:left w:val="single" w:sz="2" w:space="0" w:color="000000"/>
              <w:bottom w:val="single" w:sz="2" w:space="0" w:color="000000"/>
              <w:right w:val="nil"/>
            </w:tcBorders>
          </w:tcPr>
          <w:p w14:paraId="15D011F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A4DD824"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769CBBF"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40BA4317" w14:textId="77777777" w:rsidR="00667558" w:rsidRPr="005B4D6A" w:rsidRDefault="00667558" w:rsidP="00667558">
            <w:pPr>
              <w:rPr>
                <w:sz w:val="18"/>
                <w:szCs w:val="18"/>
                <w:lang w:val="en-US"/>
              </w:rPr>
            </w:pPr>
          </w:p>
        </w:tc>
      </w:tr>
      <w:tr w:rsidR="00667558" w:rsidRPr="005B4D6A" w14:paraId="29EDE9CE" w14:textId="77777777" w:rsidTr="00667558">
        <w:tc>
          <w:tcPr>
            <w:tcW w:w="699" w:type="dxa"/>
            <w:tcBorders>
              <w:top w:val="single" w:sz="2" w:space="0" w:color="000000"/>
              <w:left w:val="single" w:sz="2" w:space="0" w:color="000000"/>
              <w:bottom w:val="single" w:sz="2" w:space="0" w:color="000000"/>
              <w:right w:val="nil"/>
            </w:tcBorders>
            <w:vAlign w:val="center"/>
          </w:tcPr>
          <w:p w14:paraId="2EB57E8F"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03C51223" w14:textId="77777777" w:rsidR="00667558" w:rsidRPr="005B4D6A" w:rsidRDefault="00667558" w:rsidP="00667558">
            <w:pPr>
              <w:jc w:val="center"/>
              <w:rPr>
                <w:sz w:val="22"/>
                <w:szCs w:val="22"/>
                <w:lang w:val="en-US"/>
              </w:rPr>
            </w:pPr>
            <w:r w:rsidRPr="005B4D6A">
              <w:rPr>
                <w:sz w:val="22"/>
                <w:szCs w:val="22"/>
                <w:lang w:val="en-US"/>
              </w:rPr>
              <w:t>DB19H</w:t>
            </w:r>
          </w:p>
          <w:p w14:paraId="3A55888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64802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de legatura din beton asfaltic deschis cu pietris concasat BAD 22,4 leg, SM SR EN 13108-1:2016, bitum 50/70 SM SR EN 12591, H=7 cm. (b/a - 0,1627)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70947C4E"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B71A204"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6139AA" w14:textId="77777777" w:rsidR="00667558" w:rsidRPr="005B4D6A" w:rsidRDefault="00667558" w:rsidP="00667558">
            <w:pPr>
              <w:jc w:val="right"/>
              <w:rPr>
                <w:lang w:val="en-US"/>
              </w:rPr>
            </w:pPr>
            <w:r w:rsidRPr="005B4D6A">
              <w:rPr>
                <w:lang w:val="en-US"/>
              </w:rPr>
              <w:t>291,40</w:t>
            </w:r>
          </w:p>
        </w:tc>
      </w:tr>
      <w:tr w:rsidR="00667558" w:rsidRPr="005B4D6A" w14:paraId="0A737991" w14:textId="77777777" w:rsidTr="00667558">
        <w:tc>
          <w:tcPr>
            <w:tcW w:w="699" w:type="dxa"/>
            <w:tcBorders>
              <w:top w:val="nil"/>
              <w:left w:val="single" w:sz="2" w:space="0" w:color="000000"/>
              <w:bottom w:val="single" w:sz="2" w:space="0" w:color="000000"/>
              <w:right w:val="nil"/>
            </w:tcBorders>
          </w:tcPr>
          <w:p w14:paraId="272F3C6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2D40F0"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15212B4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4851DF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1DADC19" w14:textId="77777777" w:rsidR="00667558" w:rsidRPr="005B4D6A" w:rsidRDefault="00667558" w:rsidP="00667558">
            <w:pPr>
              <w:rPr>
                <w:sz w:val="18"/>
                <w:szCs w:val="18"/>
                <w:lang w:val="en-US"/>
              </w:rPr>
            </w:pPr>
            <w:r w:rsidRPr="005B4D6A">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743AAFB4" w14:textId="77777777" w:rsidR="00667558" w:rsidRPr="005B4D6A" w:rsidRDefault="00667558" w:rsidP="00667558">
            <w:pPr>
              <w:rPr>
                <w:sz w:val="18"/>
                <w:szCs w:val="18"/>
                <w:lang w:val="en-US"/>
              </w:rPr>
            </w:pPr>
          </w:p>
        </w:tc>
      </w:tr>
      <w:tr w:rsidR="00667558" w:rsidRPr="005B4D6A" w14:paraId="0354CB91" w14:textId="77777777" w:rsidTr="00667558">
        <w:tc>
          <w:tcPr>
            <w:tcW w:w="699" w:type="dxa"/>
            <w:tcBorders>
              <w:top w:val="nil"/>
              <w:left w:val="single" w:sz="2" w:space="0" w:color="000000"/>
              <w:bottom w:val="single" w:sz="2" w:space="0" w:color="000000"/>
              <w:right w:val="nil"/>
            </w:tcBorders>
          </w:tcPr>
          <w:p w14:paraId="0B0B55D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CE7F7DC" w14:textId="77777777" w:rsidR="00667558" w:rsidRPr="005B4D6A" w:rsidRDefault="00667558" w:rsidP="00667558">
            <w:pPr>
              <w:rPr>
                <w:sz w:val="16"/>
                <w:szCs w:val="16"/>
                <w:lang w:val="en-US"/>
              </w:rPr>
            </w:pPr>
            <w:r w:rsidRPr="005B4D6A">
              <w:rPr>
                <w:sz w:val="16"/>
                <w:szCs w:val="16"/>
                <w:lang w:val="en-US"/>
              </w:rPr>
              <w:t>111100010001310</w:t>
            </w:r>
          </w:p>
        </w:tc>
        <w:tc>
          <w:tcPr>
            <w:tcW w:w="4613" w:type="dxa"/>
            <w:tcBorders>
              <w:top w:val="nil"/>
              <w:left w:val="single" w:sz="2" w:space="0" w:color="000000"/>
              <w:bottom w:val="single" w:sz="2" w:space="0" w:color="000000"/>
              <w:right w:val="nil"/>
            </w:tcBorders>
          </w:tcPr>
          <w:p w14:paraId="7A1C90F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Mixtura asfaltica BAD 22,4 leg </w:t>
            </w:r>
          </w:p>
        </w:tc>
        <w:tc>
          <w:tcPr>
            <w:tcW w:w="978" w:type="dxa"/>
            <w:tcBorders>
              <w:top w:val="nil"/>
              <w:left w:val="single" w:sz="2" w:space="0" w:color="000000"/>
              <w:bottom w:val="single" w:sz="2" w:space="0" w:color="000000"/>
              <w:right w:val="nil"/>
            </w:tcBorders>
            <w:vAlign w:val="center"/>
          </w:tcPr>
          <w:p w14:paraId="34F1DF45"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3E0F32DB" w14:textId="77777777" w:rsidR="00667558" w:rsidRPr="005B4D6A" w:rsidRDefault="00667558" w:rsidP="00667558">
            <w:pPr>
              <w:rPr>
                <w:sz w:val="18"/>
                <w:szCs w:val="18"/>
                <w:lang w:val="en-US"/>
              </w:rPr>
            </w:pPr>
            <w:r w:rsidRPr="005B4D6A">
              <w:rPr>
                <w:sz w:val="18"/>
                <w:szCs w:val="18"/>
                <w:lang w:val="en-US"/>
              </w:rPr>
              <w:t>0,1627</w:t>
            </w:r>
          </w:p>
        </w:tc>
        <w:tc>
          <w:tcPr>
            <w:tcW w:w="1119" w:type="dxa"/>
            <w:tcBorders>
              <w:top w:val="nil"/>
              <w:left w:val="single" w:sz="2" w:space="0" w:color="000000"/>
              <w:bottom w:val="single" w:sz="2" w:space="0" w:color="000000"/>
              <w:right w:val="single" w:sz="2" w:space="0" w:color="000000"/>
            </w:tcBorders>
            <w:vAlign w:val="center"/>
          </w:tcPr>
          <w:p w14:paraId="681EDEC3" w14:textId="77777777" w:rsidR="00667558" w:rsidRPr="005B4D6A" w:rsidRDefault="00667558" w:rsidP="00667558">
            <w:pPr>
              <w:rPr>
                <w:sz w:val="18"/>
                <w:szCs w:val="18"/>
                <w:lang w:val="en-US"/>
              </w:rPr>
            </w:pPr>
          </w:p>
        </w:tc>
      </w:tr>
      <w:tr w:rsidR="00667558" w:rsidRPr="005B4D6A" w14:paraId="50318495" w14:textId="77777777" w:rsidTr="00667558">
        <w:tc>
          <w:tcPr>
            <w:tcW w:w="699" w:type="dxa"/>
            <w:tcBorders>
              <w:top w:val="nil"/>
              <w:left w:val="single" w:sz="2" w:space="0" w:color="000000"/>
              <w:bottom w:val="single" w:sz="2" w:space="0" w:color="000000"/>
              <w:right w:val="nil"/>
            </w:tcBorders>
          </w:tcPr>
          <w:p w14:paraId="67121C4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D43FF1"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35A5D11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553900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1C98EF2"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C7DC66A" w14:textId="77777777" w:rsidR="00667558" w:rsidRPr="005B4D6A" w:rsidRDefault="00667558" w:rsidP="00667558">
            <w:pPr>
              <w:rPr>
                <w:sz w:val="18"/>
                <w:szCs w:val="18"/>
                <w:lang w:val="en-US"/>
              </w:rPr>
            </w:pPr>
          </w:p>
        </w:tc>
      </w:tr>
      <w:tr w:rsidR="00667558" w:rsidRPr="005B4D6A" w14:paraId="68382C89" w14:textId="77777777" w:rsidTr="00667558">
        <w:tc>
          <w:tcPr>
            <w:tcW w:w="699" w:type="dxa"/>
            <w:tcBorders>
              <w:top w:val="nil"/>
              <w:left w:val="single" w:sz="2" w:space="0" w:color="000000"/>
              <w:bottom w:val="single" w:sz="2" w:space="0" w:color="000000"/>
              <w:right w:val="nil"/>
            </w:tcBorders>
          </w:tcPr>
          <w:p w14:paraId="16B82B3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25D88DC"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4958312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7622E6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C9A4C8D"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7677AD16" w14:textId="77777777" w:rsidR="00667558" w:rsidRPr="005B4D6A" w:rsidRDefault="00667558" w:rsidP="00667558">
            <w:pPr>
              <w:rPr>
                <w:sz w:val="18"/>
                <w:szCs w:val="18"/>
                <w:lang w:val="en-US"/>
              </w:rPr>
            </w:pPr>
          </w:p>
        </w:tc>
      </w:tr>
      <w:tr w:rsidR="00667558" w:rsidRPr="005B4D6A" w14:paraId="0C1A9B21" w14:textId="77777777" w:rsidTr="00667558">
        <w:tc>
          <w:tcPr>
            <w:tcW w:w="699" w:type="dxa"/>
            <w:tcBorders>
              <w:top w:val="nil"/>
              <w:left w:val="single" w:sz="2" w:space="0" w:color="000000"/>
              <w:bottom w:val="single" w:sz="2" w:space="0" w:color="000000"/>
              <w:right w:val="nil"/>
            </w:tcBorders>
          </w:tcPr>
          <w:p w14:paraId="4E11743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EA5144A" w14:textId="77777777" w:rsidR="00667558" w:rsidRPr="005B4D6A" w:rsidRDefault="00667558" w:rsidP="00667558">
            <w:pPr>
              <w:rPr>
                <w:sz w:val="16"/>
                <w:szCs w:val="16"/>
                <w:lang w:val="en-US"/>
              </w:rPr>
            </w:pPr>
            <w:r w:rsidRPr="005B4D6A">
              <w:rPr>
                <w:sz w:val="16"/>
                <w:szCs w:val="16"/>
                <w:lang w:val="en-US"/>
              </w:rPr>
              <w:t>2952240005100</w:t>
            </w:r>
          </w:p>
        </w:tc>
        <w:tc>
          <w:tcPr>
            <w:tcW w:w="4613" w:type="dxa"/>
            <w:tcBorders>
              <w:top w:val="nil"/>
              <w:left w:val="single" w:sz="2" w:space="0" w:color="000000"/>
              <w:bottom w:val="single" w:sz="2" w:space="0" w:color="000000"/>
              <w:right w:val="nil"/>
            </w:tcBorders>
          </w:tcPr>
          <w:p w14:paraId="6E08235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9408CE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C69907E" w14:textId="77777777" w:rsidR="00667558" w:rsidRPr="005B4D6A" w:rsidRDefault="00667558" w:rsidP="00667558">
            <w:pPr>
              <w:rPr>
                <w:sz w:val="18"/>
                <w:szCs w:val="18"/>
                <w:lang w:val="en-US"/>
              </w:rPr>
            </w:pPr>
            <w:r w:rsidRPr="005B4D6A">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8D91C2D" w14:textId="77777777" w:rsidR="00667558" w:rsidRPr="005B4D6A" w:rsidRDefault="00667558" w:rsidP="00667558">
            <w:pPr>
              <w:rPr>
                <w:sz w:val="18"/>
                <w:szCs w:val="18"/>
                <w:lang w:val="en-US"/>
              </w:rPr>
            </w:pPr>
          </w:p>
        </w:tc>
      </w:tr>
      <w:tr w:rsidR="00667558" w:rsidRPr="005B4D6A" w14:paraId="46A3004F" w14:textId="77777777" w:rsidTr="00667558">
        <w:tc>
          <w:tcPr>
            <w:tcW w:w="699" w:type="dxa"/>
            <w:tcBorders>
              <w:top w:val="single" w:sz="2" w:space="0" w:color="000000"/>
              <w:left w:val="single" w:sz="2" w:space="0" w:color="000000"/>
              <w:bottom w:val="single" w:sz="2" w:space="0" w:color="000000"/>
              <w:right w:val="nil"/>
            </w:tcBorders>
            <w:vAlign w:val="center"/>
          </w:tcPr>
          <w:p w14:paraId="73BDFDFA"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5AC55A7A" w14:textId="77777777" w:rsidR="00667558" w:rsidRPr="005B4D6A" w:rsidRDefault="00667558" w:rsidP="00667558">
            <w:pPr>
              <w:jc w:val="center"/>
              <w:rPr>
                <w:sz w:val="22"/>
                <w:szCs w:val="22"/>
                <w:lang w:val="en-US"/>
              </w:rPr>
            </w:pPr>
            <w:r w:rsidRPr="005B4D6A">
              <w:rPr>
                <w:sz w:val="22"/>
                <w:szCs w:val="22"/>
                <w:lang w:val="en-US"/>
              </w:rPr>
              <w:t>Dl107</w:t>
            </w:r>
          </w:p>
          <w:p w14:paraId="602CE17F"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D3A38C"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Amorsarea suprafetelor straturilor de baza cu bitum 0,3 l/m2</w:t>
            </w:r>
          </w:p>
        </w:tc>
        <w:tc>
          <w:tcPr>
            <w:tcW w:w="978" w:type="dxa"/>
            <w:tcBorders>
              <w:top w:val="single" w:sz="2" w:space="0" w:color="000000"/>
              <w:left w:val="single" w:sz="2" w:space="0" w:color="000000"/>
              <w:bottom w:val="single" w:sz="2" w:space="0" w:color="000000"/>
              <w:right w:val="nil"/>
            </w:tcBorders>
            <w:vAlign w:val="center"/>
          </w:tcPr>
          <w:p w14:paraId="3636069B" w14:textId="77777777" w:rsidR="00667558" w:rsidRPr="005B4D6A" w:rsidRDefault="00667558" w:rsidP="00667558">
            <w:pPr>
              <w:jc w:val="center"/>
              <w:rPr>
                <w:sz w:val="22"/>
                <w:szCs w:val="22"/>
                <w:lang w:val="en-US"/>
              </w:rPr>
            </w:pPr>
            <w:r w:rsidRPr="005B4D6A">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1A82C7E"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BFC2DA" w14:textId="77777777" w:rsidR="00667558" w:rsidRPr="005B4D6A" w:rsidRDefault="00667558" w:rsidP="00667558">
            <w:pPr>
              <w:jc w:val="right"/>
              <w:rPr>
                <w:lang w:val="en-US"/>
              </w:rPr>
            </w:pPr>
            <w:r w:rsidRPr="005B4D6A">
              <w:rPr>
                <w:lang w:val="en-US"/>
              </w:rPr>
              <w:t>0,087</w:t>
            </w:r>
          </w:p>
        </w:tc>
      </w:tr>
      <w:tr w:rsidR="00667558" w:rsidRPr="005B4D6A" w14:paraId="638D5BD6" w14:textId="77777777" w:rsidTr="00667558">
        <w:tc>
          <w:tcPr>
            <w:tcW w:w="699" w:type="dxa"/>
            <w:tcBorders>
              <w:top w:val="nil"/>
              <w:left w:val="single" w:sz="2" w:space="0" w:color="000000"/>
              <w:bottom w:val="single" w:sz="2" w:space="0" w:color="000000"/>
              <w:right w:val="nil"/>
            </w:tcBorders>
          </w:tcPr>
          <w:p w14:paraId="764FABB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97C7814" w14:textId="77777777" w:rsidR="00667558" w:rsidRPr="005B4D6A" w:rsidRDefault="00667558" w:rsidP="00667558">
            <w:pPr>
              <w:rPr>
                <w:sz w:val="16"/>
                <w:szCs w:val="16"/>
                <w:lang w:val="en-US"/>
              </w:rPr>
            </w:pPr>
            <w:r w:rsidRPr="005B4D6A">
              <w:rPr>
                <w:sz w:val="16"/>
                <w:szCs w:val="16"/>
                <w:lang w:val="en-US"/>
              </w:rPr>
              <w:t>23203226000401</w:t>
            </w:r>
          </w:p>
        </w:tc>
        <w:tc>
          <w:tcPr>
            <w:tcW w:w="4613" w:type="dxa"/>
            <w:tcBorders>
              <w:top w:val="nil"/>
              <w:left w:val="single" w:sz="2" w:space="0" w:color="000000"/>
              <w:bottom w:val="single" w:sz="2" w:space="0" w:color="000000"/>
              <w:right w:val="nil"/>
            </w:tcBorders>
          </w:tcPr>
          <w:p w14:paraId="6717923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E517152"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65751DBF" w14:textId="77777777" w:rsidR="00667558" w:rsidRPr="005B4D6A" w:rsidRDefault="00667558" w:rsidP="00667558">
            <w:pPr>
              <w:rPr>
                <w:sz w:val="18"/>
                <w:szCs w:val="18"/>
                <w:lang w:val="en-US"/>
              </w:rPr>
            </w:pPr>
            <w:r w:rsidRPr="005B4D6A">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90302C0" w14:textId="77777777" w:rsidR="00667558" w:rsidRPr="005B4D6A" w:rsidRDefault="00667558" w:rsidP="00667558">
            <w:pPr>
              <w:rPr>
                <w:sz w:val="18"/>
                <w:szCs w:val="18"/>
                <w:lang w:val="en-US"/>
              </w:rPr>
            </w:pPr>
          </w:p>
        </w:tc>
      </w:tr>
      <w:tr w:rsidR="00667558" w:rsidRPr="005B4D6A" w14:paraId="6984637C" w14:textId="77777777" w:rsidTr="00667558">
        <w:tc>
          <w:tcPr>
            <w:tcW w:w="699" w:type="dxa"/>
            <w:tcBorders>
              <w:top w:val="nil"/>
              <w:left w:val="single" w:sz="2" w:space="0" w:color="000000"/>
              <w:bottom w:val="single" w:sz="2" w:space="0" w:color="000000"/>
              <w:right w:val="nil"/>
            </w:tcBorders>
          </w:tcPr>
          <w:p w14:paraId="410903A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1DDC828" w14:textId="77777777" w:rsidR="00667558" w:rsidRPr="005B4D6A" w:rsidRDefault="00667558" w:rsidP="00667558">
            <w:pPr>
              <w:rPr>
                <w:sz w:val="16"/>
                <w:szCs w:val="16"/>
                <w:lang w:val="en-US"/>
              </w:rPr>
            </w:pPr>
            <w:r w:rsidRPr="005B4D6A">
              <w:rPr>
                <w:sz w:val="16"/>
                <w:szCs w:val="16"/>
                <w:lang w:val="en-US"/>
              </w:rPr>
              <w:t>2952220000000</w:t>
            </w:r>
          </w:p>
        </w:tc>
        <w:tc>
          <w:tcPr>
            <w:tcW w:w="4613" w:type="dxa"/>
            <w:tcBorders>
              <w:top w:val="nil"/>
              <w:left w:val="single" w:sz="2" w:space="0" w:color="000000"/>
              <w:bottom w:val="single" w:sz="2" w:space="0" w:color="000000"/>
              <w:right w:val="nil"/>
            </w:tcBorders>
          </w:tcPr>
          <w:p w14:paraId="045459A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2FF710C"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0CA0A0FF"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94CFCA1" w14:textId="77777777" w:rsidR="00667558" w:rsidRPr="005B4D6A" w:rsidRDefault="00667558" w:rsidP="00667558">
            <w:pPr>
              <w:rPr>
                <w:sz w:val="18"/>
                <w:szCs w:val="18"/>
                <w:lang w:val="en-US"/>
              </w:rPr>
            </w:pPr>
          </w:p>
        </w:tc>
      </w:tr>
      <w:tr w:rsidR="00667558" w:rsidRPr="005B4D6A" w14:paraId="3A30B743" w14:textId="77777777" w:rsidTr="00667558">
        <w:tc>
          <w:tcPr>
            <w:tcW w:w="699" w:type="dxa"/>
            <w:tcBorders>
              <w:top w:val="single" w:sz="2" w:space="0" w:color="000000"/>
              <w:left w:val="single" w:sz="2" w:space="0" w:color="000000"/>
              <w:bottom w:val="single" w:sz="2" w:space="0" w:color="000000"/>
              <w:right w:val="nil"/>
            </w:tcBorders>
            <w:vAlign w:val="center"/>
          </w:tcPr>
          <w:p w14:paraId="16E97254"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14D3B1AC" w14:textId="77777777" w:rsidR="00667558" w:rsidRPr="005B4D6A" w:rsidRDefault="00667558" w:rsidP="00667558">
            <w:pPr>
              <w:jc w:val="center"/>
              <w:rPr>
                <w:sz w:val="22"/>
                <w:szCs w:val="22"/>
                <w:lang w:val="en-US"/>
              </w:rPr>
            </w:pPr>
            <w:r w:rsidRPr="005B4D6A">
              <w:rPr>
                <w:sz w:val="22"/>
                <w:szCs w:val="22"/>
                <w:lang w:val="en-US"/>
              </w:rPr>
              <w:t>DB16H</w:t>
            </w:r>
          </w:p>
          <w:p w14:paraId="1853CCF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EA92B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 xml:space="preserve">Amenajarea stratului de rulare din beton asfaltic cu criblura BA 16 rul, SM SR EN 13108-1:2016, bitum 50/70 SM SR EN 12591, H=5 cm., K=1,25  </w:t>
            </w:r>
            <w:r w:rsidRPr="005B4D6A">
              <w:rPr>
                <w:rFonts w:ascii="Times New Roman CYR" w:hAnsi="Times New Roman CYR" w:cs="Times New Roman CYR"/>
                <w:sz w:val="22"/>
                <w:szCs w:val="22"/>
                <w:lang/>
              </w:rPr>
              <w:lastRenderedPageBreak/>
              <w:t>(nisipul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7F0A7946" w14:textId="77777777" w:rsidR="00667558" w:rsidRPr="005B4D6A" w:rsidRDefault="00667558" w:rsidP="00667558">
            <w:pPr>
              <w:jc w:val="center"/>
              <w:rPr>
                <w:sz w:val="22"/>
                <w:szCs w:val="22"/>
                <w:lang w:val="en-US"/>
              </w:rPr>
            </w:pPr>
            <w:r w:rsidRPr="005B4D6A">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FDB5EA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CA050E" w14:textId="77777777" w:rsidR="00667558" w:rsidRPr="005B4D6A" w:rsidRDefault="00667558" w:rsidP="00667558">
            <w:pPr>
              <w:jc w:val="right"/>
              <w:rPr>
                <w:lang w:val="en-US"/>
              </w:rPr>
            </w:pPr>
            <w:r w:rsidRPr="005B4D6A">
              <w:rPr>
                <w:lang w:val="en-US"/>
              </w:rPr>
              <w:t>291,40</w:t>
            </w:r>
          </w:p>
        </w:tc>
      </w:tr>
      <w:tr w:rsidR="00667558" w:rsidRPr="005B4D6A" w14:paraId="0A8D3AD9" w14:textId="77777777" w:rsidTr="00667558">
        <w:tc>
          <w:tcPr>
            <w:tcW w:w="699" w:type="dxa"/>
            <w:tcBorders>
              <w:top w:val="nil"/>
              <w:left w:val="single" w:sz="2" w:space="0" w:color="000000"/>
              <w:bottom w:val="single" w:sz="2" w:space="0" w:color="000000"/>
              <w:right w:val="nil"/>
            </w:tcBorders>
          </w:tcPr>
          <w:p w14:paraId="79F3629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1B7370" w14:textId="77777777" w:rsidR="00667558" w:rsidRPr="005B4D6A" w:rsidRDefault="00667558" w:rsidP="00667558">
            <w:pPr>
              <w:rPr>
                <w:sz w:val="16"/>
                <w:szCs w:val="16"/>
                <w:lang w:val="en-US"/>
              </w:rPr>
            </w:pPr>
            <w:r w:rsidRPr="005B4D6A">
              <w:rPr>
                <w:sz w:val="16"/>
                <w:szCs w:val="16"/>
                <w:lang w:val="en-US"/>
              </w:rPr>
              <w:t>7129040010110</w:t>
            </w:r>
          </w:p>
        </w:tc>
        <w:tc>
          <w:tcPr>
            <w:tcW w:w="4613" w:type="dxa"/>
            <w:tcBorders>
              <w:top w:val="nil"/>
              <w:left w:val="single" w:sz="2" w:space="0" w:color="000000"/>
              <w:bottom w:val="single" w:sz="2" w:space="0" w:color="000000"/>
              <w:right w:val="nil"/>
            </w:tcBorders>
          </w:tcPr>
          <w:p w14:paraId="7D2844F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CEA70D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8F7383B"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5F34E049" w14:textId="77777777" w:rsidR="00667558" w:rsidRPr="005B4D6A" w:rsidRDefault="00667558" w:rsidP="00667558">
            <w:pPr>
              <w:rPr>
                <w:sz w:val="18"/>
                <w:szCs w:val="18"/>
                <w:lang w:val="en-US"/>
              </w:rPr>
            </w:pPr>
          </w:p>
        </w:tc>
      </w:tr>
      <w:tr w:rsidR="00667558" w:rsidRPr="005B4D6A" w14:paraId="7180A277" w14:textId="77777777" w:rsidTr="00667558">
        <w:tc>
          <w:tcPr>
            <w:tcW w:w="699" w:type="dxa"/>
            <w:tcBorders>
              <w:top w:val="nil"/>
              <w:left w:val="single" w:sz="2" w:space="0" w:color="000000"/>
              <w:bottom w:val="single" w:sz="2" w:space="0" w:color="000000"/>
              <w:right w:val="nil"/>
            </w:tcBorders>
          </w:tcPr>
          <w:p w14:paraId="671740A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17BB0F" w14:textId="77777777" w:rsidR="00667558" w:rsidRPr="005B4D6A" w:rsidRDefault="00667558" w:rsidP="00667558">
            <w:pPr>
              <w:rPr>
                <w:sz w:val="16"/>
                <w:szCs w:val="16"/>
                <w:lang w:val="en-US"/>
              </w:rPr>
            </w:pPr>
            <w:r w:rsidRPr="005B4D6A">
              <w:rPr>
                <w:sz w:val="16"/>
                <w:szCs w:val="16"/>
                <w:lang w:val="en-US"/>
              </w:rPr>
              <w:t>111100010001311</w:t>
            </w:r>
          </w:p>
        </w:tc>
        <w:tc>
          <w:tcPr>
            <w:tcW w:w="4613" w:type="dxa"/>
            <w:tcBorders>
              <w:top w:val="nil"/>
              <w:left w:val="single" w:sz="2" w:space="0" w:color="000000"/>
              <w:bottom w:val="single" w:sz="2" w:space="0" w:color="000000"/>
              <w:right w:val="nil"/>
            </w:tcBorders>
          </w:tcPr>
          <w:p w14:paraId="636FDC0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5557FCFD" w14:textId="77777777" w:rsidR="00667558" w:rsidRPr="005B4D6A" w:rsidRDefault="00667558" w:rsidP="00667558">
            <w:pPr>
              <w:rPr>
                <w:sz w:val="18"/>
                <w:szCs w:val="18"/>
                <w:lang w:val="en-US"/>
              </w:rPr>
            </w:pPr>
            <w:r w:rsidRPr="005B4D6A">
              <w:rPr>
                <w:sz w:val="18"/>
                <w:szCs w:val="18"/>
                <w:lang w:val="en-US"/>
              </w:rPr>
              <w:t>t</w:t>
            </w:r>
          </w:p>
        </w:tc>
        <w:tc>
          <w:tcPr>
            <w:tcW w:w="1118" w:type="dxa"/>
            <w:tcBorders>
              <w:top w:val="nil"/>
              <w:left w:val="single" w:sz="2" w:space="0" w:color="000000"/>
              <w:bottom w:val="single" w:sz="2" w:space="0" w:color="000000"/>
              <w:right w:val="nil"/>
            </w:tcBorders>
            <w:vAlign w:val="center"/>
          </w:tcPr>
          <w:p w14:paraId="2B915299" w14:textId="77777777" w:rsidR="00667558" w:rsidRPr="005B4D6A" w:rsidRDefault="00667558" w:rsidP="00667558">
            <w:pPr>
              <w:rPr>
                <w:sz w:val="18"/>
                <w:szCs w:val="18"/>
                <w:lang w:val="en-US"/>
              </w:rPr>
            </w:pPr>
            <w:r w:rsidRPr="005B4D6A">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011A8583" w14:textId="77777777" w:rsidR="00667558" w:rsidRPr="005B4D6A" w:rsidRDefault="00667558" w:rsidP="00667558">
            <w:pPr>
              <w:rPr>
                <w:sz w:val="18"/>
                <w:szCs w:val="18"/>
                <w:lang w:val="en-US"/>
              </w:rPr>
            </w:pPr>
          </w:p>
        </w:tc>
      </w:tr>
      <w:tr w:rsidR="00667558" w:rsidRPr="005B4D6A" w14:paraId="22BE06BB" w14:textId="77777777" w:rsidTr="00667558">
        <w:tc>
          <w:tcPr>
            <w:tcW w:w="699" w:type="dxa"/>
            <w:tcBorders>
              <w:top w:val="nil"/>
              <w:left w:val="single" w:sz="2" w:space="0" w:color="000000"/>
              <w:bottom w:val="single" w:sz="2" w:space="0" w:color="000000"/>
              <w:right w:val="nil"/>
            </w:tcBorders>
          </w:tcPr>
          <w:p w14:paraId="6EE5B20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CECAE01"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1EDC645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802EAF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2FD2C38"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5965168" w14:textId="77777777" w:rsidR="00667558" w:rsidRPr="005B4D6A" w:rsidRDefault="00667558" w:rsidP="00667558">
            <w:pPr>
              <w:rPr>
                <w:sz w:val="18"/>
                <w:szCs w:val="18"/>
                <w:lang w:val="en-US"/>
              </w:rPr>
            </w:pPr>
          </w:p>
        </w:tc>
      </w:tr>
      <w:tr w:rsidR="00667558" w:rsidRPr="005B4D6A" w14:paraId="5496B663" w14:textId="77777777" w:rsidTr="00667558">
        <w:tc>
          <w:tcPr>
            <w:tcW w:w="699" w:type="dxa"/>
            <w:tcBorders>
              <w:top w:val="nil"/>
              <w:left w:val="single" w:sz="2" w:space="0" w:color="000000"/>
              <w:bottom w:val="single" w:sz="2" w:space="0" w:color="000000"/>
              <w:right w:val="nil"/>
            </w:tcBorders>
          </w:tcPr>
          <w:p w14:paraId="6F1508D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007F24" w14:textId="77777777" w:rsidR="00667558" w:rsidRPr="005B4D6A" w:rsidRDefault="00667558" w:rsidP="00667558">
            <w:pPr>
              <w:rPr>
                <w:sz w:val="16"/>
                <w:szCs w:val="16"/>
                <w:lang w:val="en-US"/>
              </w:rPr>
            </w:pPr>
            <w:r w:rsidRPr="005B4D6A">
              <w:rPr>
                <w:sz w:val="16"/>
                <w:szCs w:val="16"/>
                <w:lang w:val="en-US"/>
              </w:rPr>
              <w:t>2952240004003</w:t>
            </w:r>
          </w:p>
        </w:tc>
        <w:tc>
          <w:tcPr>
            <w:tcW w:w="4613" w:type="dxa"/>
            <w:tcBorders>
              <w:top w:val="nil"/>
              <w:left w:val="single" w:sz="2" w:space="0" w:color="000000"/>
              <w:bottom w:val="single" w:sz="2" w:space="0" w:color="000000"/>
              <w:right w:val="nil"/>
            </w:tcBorders>
          </w:tcPr>
          <w:p w14:paraId="4F1A3E8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CDE8316"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F57B0FE"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22DDD7D" w14:textId="77777777" w:rsidR="00667558" w:rsidRPr="005B4D6A" w:rsidRDefault="00667558" w:rsidP="00667558">
            <w:pPr>
              <w:rPr>
                <w:sz w:val="18"/>
                <w:szCs w:val="18"/>
                <w:lang w:val="en-US"/>
              </w:rPr>
            </w:pPr>
          </w:p>
        </w:tc>
      </w:tr>
      <w:tr w:rsidR="00667558" w:rsidRPr="005B4D6A" w14:paraId="3C52CD91" w14:textId="77777777" w:rsidTr="00667558">
        <w:tc>
          <w:tcPr>
            <w:tcW w:w="699" w:type="dxa"/>
            <w:tcBorders>
              <w:top w:val="nil"/>
              <w:left w:val="single" w:sz="2" w:space="0" w:color="000000"/>
              <w:bottom w:val="single" w:sz="2" w:space="0" w:color="000000"/>
              <w:right w:val="nil"/>
            </w:tcBorders>
          </w:tcPr>
          <w:p w14:paraId="34DFD3B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CA3F4B" w14:textId="77777777" w:rsidR="00667558" w:rsidRPr="005B4D6A" w:rsidRDefault="00667558" w:rsidP="00667558">
            <w:pPr>
              <w:rPr>
                <w:sz w:val="16"/>
                <w:szCs w:val="16"/>
                <w:lang w:val="en-US"/>
              </w:rPr>
            </w:pPr>
            <w:r w:rsidRPr="005B4D6A">
              <w:rPr>
                <w:sz w:val="16"/>
                <w:szCs w:val="16"/>
                <w:lang w:val="en-US"/>
              </w:rPr>
              <w:t>2952240005100</w:t>
            </w:r>
          </w:p>
        </w:tc>
        <w:tc>
          <w:tcPr>
            <w:tcW w:w="4613" w:type="dxa"/>
            <w:tcBorders>
              <w:top w:val="nil"/>
              <w:left w:val="single" w:sz="2" w:space="0" w:color="000000"/>
              <w:bottom w:val="single" w:sz="2" w:space="0" w:color="000000"/>
              <w:right w:val="nil"/>
            </w:tcBorders>
          </w:tcPr>
          <w:p w14:paraId="2EEAE6F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4ABF0A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33BAC07" w14:textId="77777777" w:rsidR="00667558" w:rsidRPr="005B4D6A" w:rsidRDefault="00667558" w:rsidP="00667558">
            <w:pPr>
              <w:rPr>
                <w:sz w:val="18"/>
                <w:szCs w:val="18"/>
                <w:lang w:val="en-US"/>
              </w:rPr>
            </w:pPr>
            <w:r w:rsidRPr="005B4D6A">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3436A53" w14:textId="77777777" w:rsidR="00667558" w:rsidRPr="005B4D6A" w:rsidRDefault="00667558" w:rsidP="00667558">
            <w:pPr>
              <w:rPr>
                <w:sz w:val="18"/>
                <w:szCs w:val="18"/>
                <w:lang w:val="en-US"/>
              </w:rPr>
            </w:pPr>
          </w:p>
        </w:tc>
      </w:tr>
      <w:tr w:rsidR="00667558" w:rsidRPr="005B4D6A" w14:paraId="326996F3" w14:textId="77777777" w:rsidTr="00667558">
        <w:tc>
          <w:tcPr>
            <w:tcW w:w="699" w:type="dxa"/>
            <w:tcBorders>
              <w:top w:val="nil"/>
              <w:left w:val="single" w:sz="2" w:space="0" w:color="000000"/>
              <w:bottom w:val="nil"/>
              <w:right w:val="nil"/>
            </w:tcBorders>
          </w:tcPr>
          <w:p w14:paraId="4FA4FE3B"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07B9ED03"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02C63BD3"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5.1.3. Tip III (45,7 m2)</w:t>
            </w:r>
          </w:p>
        </w:tc>
        <w:tc>
          <w:tcPr>
            <w:tcW w:w="978" w:type="dxa"/>
            <w:tcBorders>
              <w:top w:val="nil"/>
              <w:left w:val="single" w:sz="2" w:space="0" w:color="000000"/>
              <w:bottom w:val="nil"/>
              <w:right w:val="nil"/>
            </w:tcBorders>
          </w:tcPr>
          <w:p w14:paraId="09F1B5D1"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18D8D432"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51512E49" w14:textId="77777777" w:rsidR="00667558" w:rsidRPr="005B4D6A" w:rsidRDefault="00667558" w:rsidP="00667558">
            <w:pPr>
              <w:rPr>
                <w:lang w:val="en-US"/>
              </w:rPr>
            </w:pPr>
          </w:p>
        </w:tc>
      </w:tr>
      <w:tr w:rsidR="00667558" w:rsidRPr="005B4D6A" w14:paraId="019E98CB" w14:textId="77777777" w:rsidTr="00667558">
        <w:tc>
          <w:tcPr>
            <w:tcW w:w="699" w:type="dxa"/>
            <w:tcBorders>
              <w:top w:val="single" w:sz="2" w:space="0" w:color="000000"/>
              <w:left w:val="single" w:sz="2" w:space="0" w:color="000000"/>
              <w:bottom w:val="single" w:sz="2" w:space="0" w:color="000000"/>
              <w:right w:val="nil"/>
            </w:tcBorders>
            <w:vAlign w:val="center"/>
          </w:tcPr>
          <w:p w14:paraId="17D0C424" w14:textId="77777777" w:rsidR="00667558" w:rsidRPr="005B4D6A" w:rsidRDefault="00667558" w:rsidP="00667558">
            <w:pPr>
              <w:jc w:val="center"/>
              <w:rPr>
                <w:sz w:val="22"/>
                <w:szCs w:val="22"/>
                <w:lang w:val="en-US"/>
              </w:rPr>
            </w:pPr>
            <w:r w:rsidRPr="005B4D6A">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3F016714" w14:textId="77777777" w:rsidR="00667558" w:rsidRPr="005B4D6A" w:rsidRDefault="00667558" w:rsidP="00667558">
            <w:pPr>
              <w:jc w:val="center"/>
              <w:rPr>
                <w:sz w:val="22"/>
                <w:szCs w:val="22"/>
                <w:lang w:val="en-US"/>
              </w:rPr>
            </w:pPr>
            <w:r w:rsidRPr="005B4D6A">
              <w:rPr>
                <w:sz w:val="22"/>
                <w:szCs w:val="22"/>
                <w:lang w:val="en-US"/>
              </w:rPr>
              <w:t>DI110</w:t>
            </w:r>
          </w:p>
          <w:p w14:paraId="33DC477A"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AEEBA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stratului din balast, conform SM EN 13285:2018, H=15 cm</w:t>
            </w:r>
          </w:p>
        </w:tc>
        <w:tc>
          <w:tcPr>
            <w:tcW w:w="978" w:type="dxa"/>
            <w:tcBorders>
              <w:top w:val="single" w:sz="2" w:space="0" w:color="000000"/>
              <w:left w:val="single" w:sz="2" w:space="0" w:color="000000"/>
              <w:bottom w:val="single" w:sz="2" w:space="0" w:color="000000"/>
              <w:right w:val="nil"/>
            </w:tcBorders>
            <w:vAlign w:val="center"/>
          </w:tcPr>
          <w:p w14:paraId="65939227"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5AC14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B4A158" w14:textId="77777777" w:rsidR="00667558" w:rsidRPr="005B4D6A" w:rsidRDefault="00667558" w:rsidP="00667558">
            <w:pPr>
              <w:jc w:val="right"/>
              <w:rPr>
                <w:lang w:val="en-US"/>
              </w:rPr>
            </w:pPr>
            <w:r w:rsidRPr="005B4D6A">
              <w:rPr>
                <w:lang w:val="en-US"/>
              </w:rPr>
              <w:t>6,86</w:t>
            </w:r>
          </w:p>
        </w:tc>
      </w:tr>
      <w:tr w:rsidR="00667558" w:rsidRPr="005B4D6A" w14:paraId="4ADDF263" w14:textId="77777777" w:rsidTr="00667558">
        <w:tc>
          <w:tcPr>
            <w:tcW w:w="699" w:type="dxa"/>
            <w:tcBorders>
              <w:top w:val="nil"/>
              <w:left w:val="single" w:sz="2" w:space="0" w:color="000000"/>
              <w:bottom w:val="single" w:sz="2" w:space="0" w:color="000000"/>
              <w:right w:val="nil"/>
            </w:tcBorders>
          </w:tcPr>
          <w:p w14:paraId="3C5865D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477E2A" w14:textId="77777777" w:rsidR="00667558" w:rsidRPr="005B4D6A" w:rsidRDefault="00667558" w:rsidP="00667558">
            <w:pPr>
              <w:rPr>
                <w:sz w:val="16"/>
                <w:szCs w:val="16"/>
                <w:lang w:val="en-US"/>
              </w:rPr>
            </w:pPr>
            <w:r w:rsidRPr="005B4D6A">
              <w:rPr>
                <w:sz w:val="16"/>
                <w:szCs w:val="16"/>
                <w:lang w:val="en-US"/>
              </w:rPr>
              <w:t>9310060019930</w:t>
            </w:r>
          </w:p>
        </w:tc>
        <w:tc>
          <w:tcPr>
            <w:tcW w:w="4613" w:type="dxa"/>
            <w:tcBorders>
              <w:top w:val="nil"/>
              <w:left w:val="single" w:sz="2" w:space="0" w:color="000000"/>
              <w:bottom w:val="single" w:sz="2" w:space="0" w:color="000000"/>
              <w:right w:val="nil"/>
            </w:tcBorders>
          </w:tcPr>
          <w:p w14:paraId="1FBFD1C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CDF5B78"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FC4C975" w14:textId="77777777" w:rsidR="00667558" w:rsidRPr="005B4D6A" w:rsidRDefault="00667558" w:rsidP="00667558">
            <w:pPr>
              <w:rPr>
                <w:sz w:val="18"/>
                <w:szCs w:val="18"/>
                <w:lang w:val="en-US"/>
              </w:rPr>
            </w:pPr>
            <w:r w:rsidRPr="005B4D6A">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7B71768D" w14:textId="77777777" w:rsidR="00667558" w:rsidRPr="005B4D6A" w:rsidRDefault="00667558" w:rsidP="00667558">
            <w:pPr>
              <w:rPr>
                <w:sz w:val="18"/>
                <w:szCs w:val="18"/>
                <w:lang w:val="en-US"/>
              </w:rPr>
            </w:pPr>
          </w:p>
        </w:tc>
      </w:tr>
      <w:tr w:rsidR="00667558" w:rsidRPr="005B4D6A" w14:paraId="21E8DBC1" w14:textId="77777777" w:rsidTr="00667558">
        <w:tc>
          <w:tcPr>
            <w:tcW w:w="699" w:type="dxa"/>
            <w:tcBorders>
              <w:top w:val="nil"/>
              <w:left w:val="single" w:sz="2" w:space="0" w:color="000000"/>
              <w:bottom w:val="single" w:sz="2" w:space="0" w:color="000000"/>
              <w:right w:val="nil"/>
            </w:tcBorders>
          </w:tcPr>
          <w:p w14:paraId="3FA8A0D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2F795A" w14:textId="77777777" w:rsidR="00667558" w:rsidRPr="005B4D6A" w:rsidRDefault="00667558" w:rsidP="00667558">
            <w:pPr>
              <w:rPr>
                <w:sz w:val="16"/>
                <w:szCs w:val="16"/>
                <w:lang w:val="en-US"/>
              </w:rPr>
            </w:pPr>
            <w:r w:rsidRPr="005B4D6A">
              <w:rPr>
                <w:sz w:val="16"/>
                <w:szCs w:val="16"/>
                <w:lang w:val="en-US"/>
              </w:rPr>
              <w:t>1421102200467</w:t>
            </w:r>
          </w:p>
        </w:tc>
        <w:tc>
          <w:tcPr>
            <w:tcW w:w="4613" w:type="dxa"/>
            <w:tcBorders>
              <w:top w:val="nil"/>
              <w:left w:val="single" w:sz="2" w:space="0" w:color="000000"/>
              <w:bottom w:val="single" w:sz="2" w:space="0" w:color="000000"/>
              <w:right w:val="nil"/>
            </w:tcBorders>
          </w:tcPr>
          <w:p w14:paraId="0F4F475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6F709FA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EAAD690" w14:textId="77777777" w:rsidR="00667558" w:rsidRPr="005B4D6A" w:rsidRDefault="00667558" w:rsidP="00667558">
            <w:pPr>
              <w:rPr>
                <w:sz w:val="18"/>
                <w:szCs w:val="18"/>
                <w:lang w:val="en-US"/>
              </w:rPr>
            </w:pPr>
            <w:r w:rsidRPr="005B4D6A">
              <w:rPr>
                <w:sz w:val="18"/>
                <w:szCs w:val="18"/>
                <w:lang w:val="en-US"/>
              </w:rPr>
              <w:t>1,22</w:t>
            </w:r>
          </w:p>
        </w:tc>
        <w:tc>
          <w:tcPr>
            <w:tcW w:w="1119" w:type="dxa"/>
            <w:tcBorders>
              <w:top w:val="nil"/>
              <w:left w:val="single" w:sz="2" w:space="0" w:color="000000"/>
              <w:bottom w:val="single" w:sz="2" w:space="0" w:color="000000"/>
              <w:right w:val="single" w:sz="2" w:space="0" w:color="000000"/>
            </w:tcBorders>
            <w:vAlign w:val="center"/>
          </w:tcPr>
          <w:p w14:paraId="0AF63200" w14:textId="77777777" w:rsidR="00667558" w:rsidRPr="005B4D6A" w:rsidRDefault="00667558" w:rsidP="00667558">
            <w:pPr>
              <w:rPr>
                <w:sz w:val="18"/>
                <w:szCs w:val="18"/>
                <w:lang w:val="en-US"/>
              </w:rPr>
            </w:pPr>
          </w:p>
        </w:tc>
      </w:tr>
      <w:tr w:rsidR="00667558" w:rsidRPr="005B4D6A" w14:paraId="06FA7530" w14:textId="77777777" w:rsidTr="00667558">
        <w:tc>
          <w:tcPr>
            <w:tcW w:w="699" w:type="dxa"/>
            <w:tcBorders>
              <w:top w:val="nil"/>
              <w:left w:val="single" w:sz="2" w:space="0" w:color="000000"/>
              <w:bottom w:val="single" w:sz="2" w:space="0" w:color="000000"/>
              <w:right w:val="nil"/>
            </w:tcBorders>
          </w:tcPr>
          <w:p w14:paraId="7D4345F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E0002E"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6473AA5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459DBD0"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652941A" w14:textId="77777777" w:rsidR="00667558" w:rsidRPr="005B4D6A" w:rsidRDefault="00667558" w:rsidP="00667558">
            <w:pPr>
              <w:rPr>
                <w:sz w:val="18"/>
                <w:szCs w:val="18"/>
                <w:lang w:val="en-US"/>
              </w:rPr>
            </w:pPr>
            <w:r w:rsidRPr="005B4D6A">
              <w:rPr>
                <w:sz w:val="18"/>
                <w:szCs w:val="18"/>
                <w:lang w:val="en-US"/>
              </w:rPr>
              <w:t>0,07</w:t>
            </w:r>
          </w:p>
        </w:tc>
        <w:tc>
          <w:tcPr>
            <w:tcW w:w="1119" w:type="dxa"/>
            <w:tcBorders>
              <w:top w:val="nil"/>
              <w:left w:val="single" w:sz="2" w:space="0" w:color="000000"/>
              <w:bottom w:val="single" w:sz="2" w:space="0" w:color="000000"/>
              <w:right w:val="single" w:sz="2" w:space="0" w:color="000000"/>
            </w:tcBorders>
            <w:vAlign w:val="center"/>
          </w:tcPr>
          <w:p w14:paraId="6908859B" w14:textId="77777777" w:rsidR="00667558" w:rsidRPr="005B4D6A" w:rsidRDefault="00667558" w:rsidP="00667558">
            <w:pPr>
              <w:rPr>
                <w:sz w:val="18"/>
                <w:szCs w:val="18"/>
                <w:lang w:val="en-US"/>
              </w:rPr>
            </w:pPr>
          </w:p>
        </w:tc>
      </w:tr>
      <w:tr w:rsidR="00667558" w:rsidRPr="005B4D6A" w14:paraId="1BF3A83D" w14:textId="77777777" w:rsidTr="00667558">
        <w:tc>
          <w:tcPr>
            <w:tcW w:w="699" w:type="dxa"/>
            <w:tcBorders>
              <w:top w:val="nil"/>
              <w:left w:val="single" w:sz="2" w:space="0" w:color="000000"/>
              <w:bottom w:val="single" w:sz="2" w:space="0" w:color="000000"/>
              <w:right w:val="nil"/>
            </w:tcBorders>
          </w:tcPr>
          <w:p w14:paraId="516E58C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1518A51"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0033F0B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3A735AF"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0C36F2B" w14:textId="77777777" w:rsidR="00667558" w:rsidRPr="005B4D6A" w:rsidRDefault="00667558" w:rsidP="00667558">
            <w:pPr>
              <w:rPr>
                <w:sz w:val="18"/>
                <w:szCs w:val="18"/>
                <w:lang w:val="en-US"/>
              </w:rPr>
            </w:pPr>
            <w:r w:rsidRPr="005B4D6A">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048C7867" w14:textId="77777777" w:rsidR="00667558" w:rsidRPr="005B4D6A" w:rsidRDefault="00667558" w:rsidP="00667558">
            <w:pPr>
              <w:rPr>
                <w:sz w:val="18"/>
                <w:szCs w:val="18"/>
                <w:lang w:val="en-US"/>
              </w:rPr>
            </w:pPr>
          </w:p>
        </w:tc>
      </w:tr>
      <w:tr w:rsidR="00667558" w:rsidRPr="005B4D6A" w14:paraId="78DBFB56" w14:textId="77777777" w:rsidTr="00667558">
        <w:tc>
          <w:tcPr>
            <w:tcW w:w="699" w:type="dxa"/>
            <w:tcBorders>
              <w:top w:val="nil"/>
              <w:left w:val="single" w:sz="2" w:space="0" w:color="000000"/>
              <w:bottom w:val="single" w:sz="2" w:space="0" w:color="000000"/>
              <w:right w:val="nil"/>
            </w:tcBorders>
          </w:tcPr>
          <w:p w14:paraId="6D89F51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08B5CE6" w14:textId="77777777" w:rsidR="00667558" w:rsidRPr="005B4D6A" w:rsidRDefault="00667558" w:rsidP="00667558">
            <w:pPr>
              <w:rPr>
                <w:sz w:val="16"/>
                <w:szCs w:val="16"/>
                <w:lang w:val="en-US"/>
              </w:rPr>
            </w:pPr>
            <w:r w:rsidRPr="005B4D6A">
              <w:rPr>
                <w:sz w:val="16"/>
                <w:szCs w:val="16"/>
                <w:lang w:val="en-US"/>
              </w:rPr>
              <w:t>2952240004118</w:t>
            </w:r>
          </w:p>
        </w:tc>
        <w:tc>
          <w:tcPr>
            <w:tcW w:w="4613" w:type="dxa"/>
            <w:tcBorders>
              <w:top w:val="nil"/>
              <w:left w:val="single" w:sz="2" w:space="0" w:color="000000"/>
              <w:bottom w:val="single" w:sz="2" w:space="0" w:color="000000"/>
              <w:right w:val="nil"/>
            </w:tcBorders>
          </w:tcPr>
          <w:p w14:paraId="5D77C79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57308BC6"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7C6F134D" w14:textId="77777777" w:rsidR="00667558" w:rsidRPr="005B4D6A" w:rsidRDefault="00667558" w:rsidP="00667558">
            <w:pPr>
              <w:rPr>
                <w:sz w:val="18"/>
                <w:szCs w:val="18"/>
                <w:lang w:val="en-US"/>
              </w:rPr>
            </w:pPr>
            <w:r w:rsidRPr="005B4D6A">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4C447226" w14:textId="77777777" w:rsidR="00667558" w:rsidRPr="005B4D6A" w:rsidRDefault="00667558" w:rsidP="00667558">
            <w:pPr>
              <w:rPr>
                <w:sz w:val="18"/>
                <w:szCs w:val="18"/>
                <w:lang w:val="en-US"/>
              </w:rPr>
            </w:pPr>
          </w:p>
        </w:tc>
      </w:tr>
      <w:tr w:rsidR="00667558" w:rsidRPr="005B4D6A" w14:paraId="2CF09519" w14:textId="77777777" w:rsidTr="00667558">
        <w:tc>
          <w:tcPr>
            <w:tcW w:w="699" w:type="dxa"/>
            <w:tcBorders>
              <w:top w:val="nil"/>
              <w:left w:val="single" w:sz="2" w:space="0" w:color="000000"/>
              <w:bottom w:val="single" w:sz="2" w:space="0" w:color="000000"/>
              <w:right w:val="nil"/>
            </w:tcBorders>
          </w:tcPr>
          <w:p w14:paraId="2A4602C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E5AC1D"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3808BF3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29D2D73"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22E567A6" w14:textId="77777777" w:rsidR="00667558" w:rsidRPr="005B4D6A" w:rsidRDefault="00667558" w:rsidP="00667558">
            <w:pPr>
              <w:rPr>
                <w:sz w:val="18"/>
                <w:szCs w:val="18"/>
                <w:lang w:val="en-US"/>
              </w:rPr>
            </w:pPr>
            <w:r w:rsidRPr="005B4D6A">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55C62119" w14:textId="77777777" w:rsidR="00667558" w:rsidRPr="005B4D6A" w:rsidRDefault="00667558" w:rsidP="00667558">
            <w:pPr>
              <w:rPr>
                <w:sz w:val="18"/>
                <w:szCs w:val="18"/>
                <w:lang w:val="en-US"/>
              </w:rPr>
            </w:pPr>
          </w:p>
        </w:tc>
      </w:tr>
      <w:tr w:rsidR="00667558" w:rsidRPr="005B4D6A" w14:paraId="5D872570" w14:textId="77777777" w:rsidTr="00667558">
        <w:tc>
          <w:tcPr>
            <w:tcW w:w="699" w:type="dxa"/>
            <w:tcBorders>
              <w:top w:val="single" w:sz="2" w:space="0" w:color="000000"/>
              <w:left w:val="single" w:sz="2" w:space="0" w:color="000000"/>
              <w:bottom w:val="single" w:sz="2" w:space="0" w:color="000000"/>
              <w:right w:val="nil"/>
            </w:tcBorders>
            <w:vAlign w:val="center"/>
          </w:tcPr>
          <w:p w14:paraId="2494B1D5"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776F25F" w14:textId="77777777" w:rsidR="00667558" w:rsidRPr="005B4D6A" w:rsidRDefault="00667558" w:rsidP="00667558">
            <w:pPr>
              <w:jc w:val="center"/>
              <w:rPr>
                <w:sz w:val="22"/>
                <w:szCs w:val="22"/>
                <w:lang w:val="en-US"/>
              </w:rPr>
            </w:pPr>
            <w:r w:rsidRPr="005B4D6A">
              <w:rPr>
                <w:sz w:val="22"/>
                <w:szCs w:val="22"/>
                <w:lang w:val="en-US"/>
              </w:rPr>
              <w:t>DA12C</w:t>
            </w:r>
          </w:p>
          <w:p w14:paraId="293D16F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A76763"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Materiale granulare, conform SM SR EN 13242+A1:2010, din pietris concasat, H=25 cm.</w:t>
            </w:r>
          </w:p>
        </w:tc>
        <w:tc>
          <w:tcPr>
            <w:tcW w:w="978" w:type="dxa"/>
            <w:tcBorders>
              <w:top w:val="single" w:sz="2" w:space="0" w:color="000000"/>
              <w:left w:val="single" w:sz="2" w:space="0" w:color="000000"/>
              <w:bottom w:val="single" w:sz="2" w:space="0" w:color="000000"/>
              <w:right w:val="nil"/>
            </w:tcBorders>
            <w:vAlign w:val="center"/>
          </w:tcPr>
          <w:p w14:paraId="5C361063"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11F947C"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02FD0" w14:textId="77777777" w:rsidR="00667558" w:rsidRPr="005B4D6A" w:rsidRDefault="00667558" w:rsidP="00667558">
            <w:pPr>
              <w:jc w:val="right"/>
              <w:rPr>
                <w:lang w:val="en-US"/>
              </w:rPr>
            </w:pPr>
            <w:r w:rsidRPr="005B4D6A">
              <w:rPr>
                <w:lang w:val="en-US"/>
              </w:rPr>
              <w:t>11,43</w:t>
            </w:r>
          </w:p>
        </w:tc>
      </w:tr>
      <w:tr w:rsidR="00667558" w:rsidRPr="005B4D6A" w14:paraId="6DB47F79" w14:textId="77777777" w:rsidTr="00667558">
        <w:tc>
          <w:tcPr>
            <w:tcW w:w="699" w:type="dxa"/>
            <w:tcBorders>
              <w:top w:val="nil"/>
              <w:left w:val="single" w:sz="2" w:space="0" w:color="000000"/>
              <w:bottom w:val="single" w:sz="2" w:space="0" w:color="000000"/>
              <w:right w:val="nil"/>
            </w:tcBorders>
          </w:tcPr>
          <w:p w14:paraId="24B4229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9FB9B9"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63A4B0E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0230DFE"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BDCAA15"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B75B52D" w14:textId="77777777" w:rsidR="00667558" w:rsidRPr="005B4D6A" w:rsidRDefault="00667558" w:rsidP="00667558">
            <w:pPr>
              <w:rPr>
                <w:sz w:val="18"/>
                <w:szCs w:val="18"/>
                <w:lang w:val="en-US"/>
              </w:rPr>
            </w:pPr>
          </w:p>
        </w:tc>
      </w:tr>
      <w:tr w:rsidR="00667558" w:rsidRPr="005B4D6A" w14:paraId="65F1BCF4" w14:textId="77777777" w:rsidTr="00667558">
        <w:tc>
          <w:tcPr>
            <w:tcW w:w="699" w:type="dxa"/>
            <w:tcBorders>
              <w:top w:val="nil"/>
              <w:left w:val="single" w:sz="2" w:space="0" w:color="000000"/>
              <w:bottom w:val="single" w:sz="2" w:space="0" w:color="000000"/>
              <w:right w:val="nil"/>
            </w:tcBorders>
          </w:tcPr>
          <w:p w14:paraId="408B360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7A461C4" w14:textId="77777777" w:rsidR="00667558" w:rsidRPr="005B4D6A" w:rsidRDefault="00667558" w:rsidP="00667558">
            <w:pPr>
              <w:rPr>
                <w:sz w:val="16"/>
                <w:szCs w:val="16"/>
                <w:lang w:val="en-US"/>
              </w:rPr>
            </w:pPr>
            <w:r w:rsidRPr="005B4D6A">
              <w:rPr>
                <w:sz w:val="16"/>
                <w:szCs w:val="16"/>
                <w:lang w:val="en-US"/>
              </w:rPr>
              <w:t>1411122201672</w:t>
            </w:r>
          </w:p>
        </w:tc>
        <w:tc>
          <w:tcPr>
            <w:tcW w:w="4613" w:type="dxa"/>
            <w:tcBorders>
              <w:top w:val="nil"/>
              <w:left w:val="single" w:sz="2" w:space="0" w:color="000000"/>
              <w:bottom w:val="single" w:sz="2" w:space="0" w:color="000000"/>
              <w:right w:val="nil"/>
            </w:tcBorders>
          </w:tcPr>
          <w:p w14:paraId="3847710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pietris concasat</w:t>
            </w:r>
          </w:p>
        </w:tc>
        <w:tc>
          <w:tcPr>
            <w:tcW w:w="978" w:type="dxa"/>
            <w:tcBorders>
              <w:top w:val="nil"/>
              <w:left w:val="single" w:sz="2" w:space="0" w:color="000000"/>
              <w:bottom w:val="single" w:sz="2" w:space="0" w:color="000000"/>
              <w:right w:val="nil"/>
            </w:tcBorders>
            <w:vAlign w:val="center"/>
          </w:tcPr>
          <w:p w14:paraId="27C7BE56"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4DDA3D6" w14:textId="77777777" w:rsidR="00667558" w:rsidRPr="005B4D6A" w:rsidRDefault="00667558" w:rsidP="00667558">
            <w:pPr>
              <w:rPr>
                <w:sz w:val="18"/>
                <w:szCs w:val="18"/>
                <w:lang w:val="en-US"/>
              </w:rPr>
            </w:pPr>
            <w:r w:rsidRPr="005B4D6A">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35E3243B" w14:textId="77777777" w:rsidR="00667558" w:rsidRPr="005B4D6A" w:rsidRDefault="00667558" w:rsidP="00667558">
            <w:pPr>
              <w:rPr>
                <w:sz w:val="18"/>
                <w:szCs w:val="18"/>
                <w:lang w:val="en-US"/>
              </w:rPr>
            </w:pPr>
          </w:p>
        </w:tc>
      </w:tr>
      <w:tr w:rsidR="00667558" w:rsidRPr="005B4D6A" w14:paraId="1FD9FBB0" w14:textId="77777777" w:rsidTr="00667558">
        <w:tc>
          <w:tcPr>
            <w:tcW w:w="699" w:type="dxa"/>
            <w:tcBorders>
              <w:top w:val="nil"/>
              <w:left w:val="single" w:sz="2" w:space="0" w:color="000000"/>
              <w:bottom w:val="single" w:sz="2" w:space="0" w:color="000000"/>
              <w:right w:val="nil"/>
            </w:tcBorders>
          </w:tcPr>
          <w:p w14:paraId="05EACE7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FF34F9"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289FFF7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D1824E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24BFC32"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7816DAEF" w14:textId="77777777" w:rsidR="00667558" w:rsidRPr="005B4D6A" w:rsidRDefault="00667558" w:rsidP="00667558">
            <w:pPr>
              <w:rPr>
                <w:sz w:val="18"/>
                <w:szCs w:val="18"/>
                <w:lang w:val="en-US"/>
              </w:rPr>
            </w:pPr>
          </w:p>
        </w:tc>
      </w:tr>
      <w:tr w:rsidR="00667558" w:rsidRPr="005B4D6A" w14:paraId="22A273E0" w14:textId="77777777" w:rsidTr="00667558">
        <w:tc>
          <w:tcPr>
            <w:tcW w:w="699" w:type="dxa"/>
            <w:tcBorders>
              <w:top w:val="nil"/>
              <w:left w:val="single" w:sz="2" w:space="0" w:color="000000"/>
              <w:bottom w:val="single" w:sz="2" w:space="0" w:color="000000"/>
              <w:right w:val="nil"/>
            </w:tcBorders>
          </w:tcPr>
          <w:p w14:paraId="089941F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846EF4"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45A178C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EA27687"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19AA00E5" w14:textId="77777777" w:rsidR="00667558" w:rsidRPr="005B4D6A" w:rsidRDefault="00667558" w:rsidP="00667558">
            <w:pPr>
              <w:rPr>
                <w:sz w:val="18"/>
                <w:szCs w:val="18"/>
                <w:lang w:val="en-US"/>
              </w:rPr>
            </w:pPr>
            <w:r w:rsidRPr="005B4D6A">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29F12197" w14:textId="77777777" w:rsidR="00667558" w:rsidRPr="005B4D6A" w:rsidRDefault="00667558" w:rsidP="00667558">
            <w:pPr>
              <w:rPr>
                <w:sz w:val="18"/>
                <w:szCs w:val="18"/>
                <w:lang w:val="en-US"/>
              </w:rPr>
            </w:pPr>
          </w:p>
        </w:tc>
      </w:tr>
      <w:tr w:rsidR="00667558" w:rsidRPr="005B4D6A" w14:paraId="3B1759CD" w14:textId="77777777" w:rsidTr="00667558">
        <w:tc>
          <w:tcPr>
            <w:tcW w:w="699" w:type="dxa"/>
            <w:tcBorders>
              <w:top w:val="nil"/>
              <w:left w:val="single" w:sz="2" w:space="0" w:color="000000"/>
              <w:bottom w:val="single" w:sz="2" w:space="0" w:color="000000"/>
              <w:right w:val="nil"/>
            </w:tcBorders>
          </w:tcPr>
          <w:p w14:paraId="4D441FE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989D935"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485EA7B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255BD32"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E482890" w14:textId="77777777" w:rsidR="00667558" w:rsidRPr="005B4D6A" w:rsidRDefault="00667558" w:rsidP="00667558">
            <w:pPr>
              <w:rPr>
                <w:sz w:val="18"/>
                <w:szCs w:val="18"/>
                <w:lang w:val="en-US"/>
              </w:rPr>
            </w:pPr>
            <w:r w:rsidRPr="005B4D6A">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114910D4" w14:textId="77777777" w:rsidR="00667558" w:rsidRPr="005B4D6A" w:rsidRDefault="00667558" w:rsidP="00667558">
            <w:pPr>
              <w:rPr>
                <w:sz w:val="18"/>
                <w:szCs w:val="18"/>
                <w:lang w:val="en-US"/>
              </w:rPr>
            </w:pPr>
          </w:p>
        </w:tc>
      </w:tr>
      <w:tr w:rsidR="00667558" w:rsidRPr="005B4D6A" w14:paraId="0DA95B2F" w14:textId="77777777" w:rsidTr="00667558">
        <w:tc>
          <w:tcPr>
            <w:tcW w:w="699" w:type="dxa"/>
            <w:tcBorders>
              <w:top w:val="nil"/>
              <w:left w:val="single" w:sz="2" w:space="0" w:color="000000"/>
              <w:bottom w:val="single" w:sz="2" w:space="0" w:color="000000"/>
              <w:right w:val="nil"/>
            </w:tcBorders>
          </w:tcPr>
          <w:p w14:paraId="09DCDD9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92D0A8B"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4FFA74E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66385E0"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313D8E9"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6B754A1E" w14:textId="77777777" w:rsidR="00667558" w:rsidRPr="005B4D6A" w:rsidRDefault="00667558" w:rsidP="00667558">
            <w:pPr>
              <w:rPr>
                <w:sz w:val="18"/>
                <w:szCs w:val="18"/>
                <w:lang w:val="en-US"/>
              </w:rPr>
            </w:pPr>
          </w:p>
        </w:tc>
      </w:tr>
      <w:tr w:rsidR="00667558" w:rsidRPr="005B4D6A" w14:paraId="5650540B" w14:textId="77777777" w:rsidTr="00667558">
        <w:tc>
          <w:tcPr>
            <w:tcW w:w="699" w:type="dxa"/>
            <w:tcBorders>
              <w:top w:val="single" w:sz="2" w:space="0" w:color="000000"/>
              <w:left w:val="single" w:sz="2" w:space="0" w:color="000000"/>
              <w:bottom w:val="single" w:sz="2" w:space="0" w:color="000000"/>
              <w:right w:val="nil"/>
            </w:tcBorders>
            <w:vAlign w:val="center"/>
          </w:tcPr>
          <w:p w14:paraId="351BDE5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092D4EEE" w14:textId="77777777" w:rsidR="00667558" w:rsidRPr="005B4D6A" w:rsidRDefault="00667558" w:rsidP="00667558">
            <w:pPr>
              <w:jc w:val="center"/>
              <w:rPr>
                <w:sz w:val="22"/>
                <w:szCs w:val="22"/>
                <w:lang w:val="en-US"/>
              </w:rPr>
            </w:pPr>
            <w:r w:rsidRPr="005B4D6A">
              <w:rPr>
                <w:sz w:val="22"/>
                <w:szCs w:val="22"/>
                <w:lang w:val="en-US"/>
              </w:rPr>
              <w:t>DE18A</w:t>
            </w:r>
          </w:p>
          <w:p w14:paraId="2A39B117"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4B94C7"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Pavaje executate din piatra cubica de granit, conform SM SR EN 1338:2010, H=10 cm pe un strat de amestec de nisip cu 10% ciment SM SR EN 197-1:2014</w:t>
            </w:r>
          </w:p>
        </w:tc>
        <w:tc>
          <w:tcPr>
            <w:tcW w:w="978" w:type="dxa"/>
            <w:tcBorders>
              <w:top w:val="single" w:sz="2" w:space="0" w:color="000000"/>
              <w:left w:val="single" w:sz="2" w:space="0" w:color="000000"/>
              <w:bottom w:val="single" w:sz="2" w:space="0" w:color="000000"/>
              <w:right w:val="nil"/>
            </w:tcBorders>
            <w:vAlign w:val="center"/>
          </w:tcPr>
          <w:p w14:paraId="28974C78"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5D5796"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F5E49E" w14:textId="77777777" w:rsidR="00667558" w:rsidRPr="005B4D6A" w:rsidRDefault="00667558" w:rsidP="00667558">
            <w:pPr>
              <w:jc w:val="right"/>
              <w:rPr>
                <w:lang w:val="en-US"/>
              </w:rPr>
            </w:pPr>
            <w:r w:rsidRPr="005B4D6A">
              <w:rPr>
                <w:lang w:val="en-US"/>
              </w:rPr>
              <w:t>45,70</w:t>
            </w:r>
          </w:p>
        </w:tc>
      </w:tr>
      <w:tr w:rsidR="00667558" w:rsidRPr="005B4D6A" w14:paraId="784EA3CA" w14:textId="77777777" w:rsidTr="00667558">
        <w:tc>
          <w:tcPr>
            <w:tcW w:w="699" w:type="dxa"/>
            <w:tcBorders>
              <w:top w:val="nil"/>
              <w:left w:val="single" w:sz="2" w:space="0" w:color="000000"/>
              <w:bottom w:val="single" w:sz="2" w:space="0" w:color="000000"/>
              <w:right w:val="nil"/>
            </w:tcBorders>
          </w:tcPr>
          <w:p w14:paraId="62B5113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7638343"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1FAF985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E73931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2DE2176" w14:textId="77777777" w:rsidR="00667558" w:rsidRPr="005B4D6A" w:rsidRDefault="00667558" w:rsidP="00667558">
            <w:pPr>
              <w:rPr>
                <w:sz w:val="18"/>
                <w:szCs w:val="18"/>
                <w:lang w:val="en-US"/>
              </w:rPr>
            </w:pPr>
            <w:r w:rsidRPr="005B4D6A">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3EB67260" w14:textId="77777777" w:rsidR="00667558" w:rsidRPr="005B4D6A" w:rsidRDefault="00667558" w:rsidP="00667558">
            <w:pPr>
              <w:rPr>
                <w:sz w:val="18"/>
                <w:szCs w:val="18"/>
                <w:lang w:val="en-US"/>
              </w:rPr>
            </w:pPr>
          </w:p>
        </w:tc>
      </w:tr>
      <w:tr w:rsidR="00667558" w:rsidRPr="005B4D6A" w14:paraId="07FA15B2" w14:textId="77777777" w:rsidTr="00667558">
        <w:tc>
          <w:tcPr>
            <w:tcW w:w="699" w:type="dxa"/>
            <w:tcBorders>
              <w:top w:val="nil"/>
              <w:left w:val="single" w:sz="2" w:space="0" w:color="000000"/>
              <w:bottom w:val="single" w:sz="2" w:space="0" w:color="000000"/>
              <w:right w:val="nil"/>
            </w:tcBorders>
          </w:tcPr>
          <w:p w14:paraId="7BEE713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796BE7" w14:textId="77777777" w:rsidR="00667558" w:rsidRPr="005B4D6A" w:rsidRDefault="00667558" w:rsidP="00667558">
            <w:pPr>
              <w:rPr>
                <w:sz w:val="16"/>
                <w:szCs w:val="16"/>
                <w:lang w:val="en-US"/>
              </w:rPr>
            </w:pPr>
            <w:r w:rsidRPr="005B4D6A">
              <w:rPr>
                <w:sz w:val="16"/>
                <w:szCs w:val="16"/>
                <w:lang w:val="en-US"/>
              </w:rPr>
              <w:t>9310060019922</w:t>
            </w:r>
          </w:p>
        </w:tc>
        <w:tc>
          <w:tcPr>
            <w:tcW w:w="4613" w:type="dxa"/>
            <w:tcBorders>
              <w:top w:val="nil"/>
              <w:left w:val="single" w:sz="2" w:space="0" w:color="000000"/>
              <w:bottom w:val="single" w:sz="2" w:space="0" w:color="000000"/>
              <w:right w:val="nil"/>
            </w:tcBorders>
          </w:tcPr>
          <w:p w14:paraId="1E2D1D3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3C68579"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1FB392B" w14:textId="77777777" w:rsidR="00667558" w:rsidRPr="005B4D6A" w:rsidRDefault="00667558" w:rsidP="00667558">
            <w:pPr>
              <w:rPr>
                <w:sz w:val="18"/>
                <w:szCs w:val="18"/>
                <w:lang w:val="en-US"/>
              </w:rPr>
            </w:pPr>
            <w:r w:rsidRPr="005B4D6A">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DCCE1AB" w14:textId="77777777" w:rsidR="00667558" w:rsidRPr="005B4D6A" w:rsidRDefault="00667558" w:rsidP="00667558">
            <w:pPr>
              <w:rPr>
                <w:sz w:val="18"/>
                <w:szCs w:val="18"/>
                <w:lang w:val="en-US"/>
              </w:rPr>
            </w:pPr>
          </w:p>
        </w:tc>
      </w:tr>
      <w:tr w:rsidR="00667558" w:rsidRPr="005B4D6A" w14:paraId="6A3CAFBA" w14:textId="77777777" w:rsidTr="00667558">
        <w:tc>
          <w:tcPr>
            <w:tcW w:w="699" w:type="dxa"/>
            <w:tcBorders>
              <w:top w:val="nil"/>
              <w:left w:val="single" w:sz="2" w:space="0" w:color="000000"/>
              <w:bottom w:val="single" w:sz="2" w:space="0" w:color="000000"/>
              <w:right w:val="nil"/>
            </w:tcBorders>
          </w:tcPr>
          <w:p w14:paraId="201F067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147AA91" w14:textId="77777777" w:rsidR="00667558" w:rsidRPr="005B4D6A" w:rsidRDefault="00667558" w:rsidP="00667558">
            <w:pPr>
              <w:rPr>
                <w:sz w:val="16"/>
                <w:szCs w:val="16"/>
                <w:lang w:val="en-US"/>
              </w:rPr>
            </w:pPr>
            <w:r w:rsidRPr="005B4D6A">
              <w:rPr>
                <w:sz w:val="16"/>
                <w:szCs w:val="16"/>
                <w:lang w:val="en-US"/>
              </w:rPr>
              <w:t>2661112800655-2</w:t>
            </w:r>
          </w:p>
        </w:tc>
        <w:tc>
          <w:tcPr>
            <w:tcW w:w="4613" w:type="dxa"/>
            <w:tcBorders>
              <w:top w:val="nil"/>
              <w:left w:val="single" w:sz="2" w:space="0" w:color="000000"/>
              <w:bottom w:val="single" w:sz="2" w:space="0" w:color="000000"/>
              <w:right w:val="nil"/>
            </w:tcBorders>
          </w:tcPr>
          <w:p w14:paraId="1567646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Placi din piatra cubica din granit H=10 cm</w:t>
            </w:r>
          </w:p>
        </w:tc>
        <w:tc>
          <w:tcPr>
            <w:tcW w:w="978" w:type="dxa"/>
            <w:tcBorders>
              <w:top w:val="nil"/>
              <w:left w:val="single" w:sz="2" w:space="0" w:color="000000"/>
              <w:bottom w:val="single" w:sz="2" w:space="0" w:color="000000"/>
              <w:right w:val="nil"/>
            </w:tcBorders>
            <w:vAlign w:val="center"/>
          </w:tcPr>
          <w:p w14:paraId="3A829FB3" w14:textId="77777777" w:rsidR="00667558" w:rsidRPr="005B4D6A" w:rsidRDefault="00667558" w:rsidP="00667558">
            <w:pPr>
              <w:rPr>
                <w:sz w:val="18"/>
                <w:szCs w:val="18"/>
                <w:lang w:val="en-US"/>
              </w:rPr>
            </w:pPr>
            <w:r w:rsidRPr="005B4D6A">
              <w:rPr>
                <w:sz w:val="18"/>
                <w:szCs w:val="18"/>
                <w:lang w:val="en-US"/>
              </w:rPr>
              <w:t>m2</w:t>
            </w:r>
          </w:p>
        </w:tc>
        <w:tc>
          <w:tcPr>
            <w:tcW w:w="1118" w:type="dxa"/>
            <w:tcBorders>
              <w:top w:val="nil"/>
              <w:left w:val="single" w:sz="2" w:space="0" w:color="000000"/>
              <w:bottom w:val="single" w:sz="2" w:space="0" w:color="000000"/>
              <w:right w:val="nil"/>
            </w:tcBorders>
            <w:vAlign w:val="center"/>
          </w:tcPr>
          <w:p w14:paraId="4035744A" w14:textId="77777777" w:rsidR="00667558" w:rsidRPr="005B4D6A" w:rsidRDefault="00667558" w:rsidP="00667558">
            <w:pPr>
              <w:rPr>
                <w:sz w:val="18"/>
                <w:szCs w:val="18"/>
                <w:lang w:val="en-US"/>
              </w:rPr>
            </w:pPr>
            <w:r w:rsidRPr="005B4D6A">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5DBB01B0" w14:textId="77777777" w:rsidR="00667558" w:rsidRPr="005B4D6A" w:rsidRDefault="00667558" w:rsidP="00667558">
            <w:pPr>
              <w:rPr>
                <w:sz w:val="18"/>
                <w:szCs w:val="18"/>
                <w:lang w:val="en-US"/>
              </w:rPr>
            </w:pPr>
          </w:p>
        </w:tc>
      </w:tr>
      <w:tr w:rsidR="00667558" w:rsidRPr="005B4D6A" w14:paraId="2953E420" w14:textId="77777777" w:rsidTr="00667558">
        <w:tc>
          <w:tcPr>
            <w:tcW w:w="699" w:type="dxa"/>
            <w:tcBorders>
              <w:top w:val="nil"/>
              <w:left w:val="single" w:sz="2" w:space="0" w:color="000000"/>
              <w:bottom w:val="single" w:sz="2" w:space="0" w:color="000000"/>
              <w:right w:val="nil"/>
            </w:tcBorders>
          </w:tcPr>
          <w:p w14:paraId="352E56E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C897B6" w14:textId="77777777" w:rsidR="00667558" w:rsidRPr="005B4D6A" w:rsidRDefault="00667558" w:rsidP="00667558">
            <w:pPr>
              <w:rPr>
                <w:sz w:val="16"/>
                <w:szCs w:val="16"/>
                <w:lang w:val="en-US"/>
              </w:rPr>
            </w:pPr>
            <w:r w:rsidRPr="005B4D6A">
              <w:rPr>
                <w:sz w:val="16"/>
                <w:szCs w:val="16"/>
                <w:lang w:val="en-US"/>
              </w:rPr>
              <w:t>2651122100027</w:t>
            </w:r>
          </w:p>
        </w:tc>
        <w:tc>
          <w:tcPr>
            <w:tcW w:w="4613" w:type="dxa"/>
            <w:tcBorders>
              <w:top w:val="nil"/>
              <w:left w:val="single" w:sz="2" w:space="0" w:color="000000"/>
              <w:bottom w:val="single" w:sz="2" w:space="0" w:color="000000"/>
              <w:right w:val="nil"/>
            </w:tcBorders>
          </w:tcPr>
          <w:p w14:paraId="2370F90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00D9E0A"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6574B714" w14:textId="77777777" w:rsidR="00667558" w:rsidRPr="005B4D6A" w:rsidRDefault="00667558" w:rsidP="00667558">
            <w:pPr>
              <w:rPr>
                <w:sz w:val="18"/>
                <w:szCs w:val="18"/>
                <w:lang w:val="en-US"/>
              </w:rPr>
            </w:pPr>
            <w:r w:rsidRPr="005B4D6A">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49A0651D" w14:textId="77777777" w:rsidR="00667558" w:rsidRPr="005B4D6A" w:rsidRDefault="00667558" w:rsidP="00667558">
            <w:pPr>
              <w:rPr>
                <w:sz w:val="18"/>
                <w:szCs w:val="18"/>
                <w:lang w:val="en-US"/>
              </w:rPr>
            </w:pPr>
          </w:p>
        </w:tc>
      </w:tr>
      <w:tr w:rsidR="00667558" w:rsidRPr="005B4D6A" w14:paraId="1F993597" w14:textId="77777777" w:rsidTr="00667558">
        <w:tc>
          <w:tcPr>
            <w:tcW w:w="699" w:type="dxa"/>
            <w:tcBorders>
              <w:top w:val="nil"/>
              <w:left w:val="single" w:sz="2" w:space="0" w:color="000000"/>
              <w:bottom w:val="single" w:sz="2" w:space="0" w:color="000000"/>
              <w:right w:val="nil"/>
            </w:tcBorders>
          </w:tcPr>
          <w:p w14:paraId="12636A4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AF01629" w14:textId="77777777" w:rsidR="00667558" w:rsidRPr="005B4D6A" w:rsidRDefault="00667558" w:rsidP="00667558">
            <w:pPr>
              <w:rPr>
                <w:sz w:val="16"/>
                <w:szCs w:val="16"/>
                <w:lang w:val="en-US"/>
              </w:rPr>
            </w:pPr>
            <w:r w:rsidRPr="005B4D6A">
              <w:rPr>
                <w:sz w:val="16"/>
                <w:szCs w:val="16"/>
                <w:lang w:val="en-US"/>
              </w:rPr>
              <w:t>2651122100442</w:t>
            </w:r>
          </w:p>
        </w:tc>
        <w:tc>
          <w:tcPr>
            <w:tcW w:w="4613" w:type="dxa"/>
            <w:tcBorders>
              <w:top w:val="nil"/>
              <w:left w:val="single" w:sz="2" w:space="0" w:color="000000"/>
              <w:bottom w:val="single" w:sz="2" w:space="0" w:color="000000"/>
              <w:right w:val="nil"/>
            </w:tcBorders>
          </w:tcPr>
          <w:p w14:paraId="378ECE8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C94F9C2"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7A3E91F1" w14:textId="77777777" w:rsidR="00667558" w:rsidRPr="005B4D6A" w:rsidRDefault="00667558" w:rsidP="00667558">
            <w:pPr>
              <w:rPr>
                <w:sz w:val="18"/>
                <w:szCs w:val="18"/>
                <w:lang w:val="en-US"/>
              </w:rPr>
            </w:pPr>
            <w:r w:rsidRPr="005B4D6A">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4D71BE2A" w14:textId="77777777" w:rsidR="00667558" w:rsidRPr="005B4D6A" w:rsidRDefault="00667558" w:rsidP="00667558">
            <w:pPr>
              <w:rPr>
                <w:sz w:val="18"/>
                <w:szCs w:val="18"/>
                <w:lang w:val="en-US"/>
              </w:rPr>
            </w:pPr>
          </w:p>
        </w:tc>
      </w:tr>
      <w:tr w:rsidR="00667558" w:rsidRPr="005B4D6A" w14:paraId="4FDFFEB1" w14:textId="77777777" w:rsidTr="00667558">
        <w:tc>
          <w:tcPr>
            <w:tcW w:w="699" w:type="dxa"/>
            <w:tcBorders>
              <w:top w:val="nil"/>
              <w:left w:val="single" w:sz="2" w:space="0" w:color="000000"/>
              <w:bottom w:val="single" w:sz="2" w:space="0" w:color="000000"/>
              <w:right w:val="nil"/>
            </w:tcBorders>
          </w:tcPr>
          <w:p w14:paraId="53A99DA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11C132" w14:textId="77777777" w:rsidR="00667558" w:rsidRPr="005B4D6A" w:rsidRDefault="00667558" w:rsidP="00667558">
            <w:pPr>
              <w:rPr>
                <w:sz w:val="16"/>
                <w:szCs w:val="16"/>
                <w:lang w:val="en-US"/>
              </w:rPr>
            </w:pPr>
            <w:r w:rsidRPr="005B4D6A">
              <w:rPr>
                <w:sz w:val="16"/>
                <w:szCs w:val="16"/>
                <w:lang w:val="en-US"/>
              </w:rPr>
              <w:t>1421102200546</w:t>
            </w:r>
          </w:p>
        </w:tc>
        <w:tc>
          <w:tcPr>
            <w:tcW w:w="4613" w:type="dxa"/>
            <w:tcBorders>
              <w:top w:val="nil"/>
              <w:left w:val="single" w:sz="2" w:space="0" w:color="000000"/>
              <w:bottom w:val="single" w:sz="2" w:space="0" w:color="000000"/>
              <w:right w:val="nil"/>
            </w:tcBorders>
          </w:tcPr>
          <w:p w14:paraId="1D2D777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744D54C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5B9CE0D"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422A34F" w14:textId="77777777" w:rsidR="00667558" w:rsidRPr="005B4D6A" w:rsidRDefault="00667558" w:rsidP="00667558">
            <w:pPr>
              <w:rPr>
                <w:sz w:val="18"/>
                <w:szCs w:val="18"/>
                <w:lang w:val="en-US"/>
              </w:rPr>
            </w:pPr>
          </w:p>
        </w:tc>
      </w:tr>
      <w:tr w:rsidR="00667558" w:rsidRPr="005B4D6A" w14:paraId="78AD7AF6" w14:textId="77777777" w:rsidTr="00667558">
        <w:tc>
          <w:tcPr>
            <w:tcW w:w="699" w:type="dxa"/>
            <w:tcBorders>
              <w:top w:val="nil"/>
              <w:left w:val="single" w:sz="2" w:space="0" w:color="000000"/>
              <w:bottom w:val="single" w:sz="2" w:space="0" w:color="000000"/>
              <w:right w:val="nil"/>
            </w:tcBorders>
          </w:tcPr>
          <w:p w14:paraId="5F3AA2D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7860A70" w14:textId="77777777" w:rsidR="00667558" w:rsidRPr="005B4D6A" w:rsidRDefault="00667558" w:rsidP="00667558">
            <w:pPr>
              <w:rPr>
                <w:sz w:val="16"/>
                <w:szCs w:val="16"/>
                <w:lang w:val="en-US"/>
              </w:rPr>
            </w:pPr>
            <w:r w:rsidRPr="005B4D6A">
              <w:rPr>
                <w:sz w:val="16"/>
                <w:szCs w:val="16"/>
                <w:lang w:val="en-US"/>
              </w:rPr>
              <w:t>1421102200547</w:t>
            </w:r>
          </w:p>
        </w:tc>
        <w:tc>
          <w:tcPr>
            <w:tcW w:w="4613" w:type="dxa"/>
            <w:tcBorders>
              <w:top w:val="nil"/>
              <w:left w:val="single" w:sz="2" w:space="0" w:color="000000"/>
              <w:bottom w:val="single" w:sz="2" w:space="0" w:color="000000"/>
              <w:right w:val="nil"/>
            </w:tcBorders>
          </w:tcPr>
          <w:p w14:paraId="1C4B5FF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12ACD162"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AE969DB" w14:textId="77777777" w:rsidR="00667558" w:rsidRPr="005B4D6A" w:rsidRDefault="00667558" w:rsidP="00667558">
            <w:pPr>
              <w:rPr>
                <w:sz w:val="18"/>
                <w:szCs w:val="18"/>
                <w:lang w:val="en-US"/>
              </w:rPr>
            </w:pPr>
            <w:r w:rsidRPr="005B4D6A">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78EB473" w14:textId="77777777" w:rsidR="00667558" w:rsidRPr="005B4D6A" w:rsidRDefault="00667558" w:rsidP="00667558">
            <w:pPr>
              <w:rPr>
                <w:sz w:val="18"/>
                <w:szCs w:val="18"/>
                <w:lang w:val="en-US"/>
              </w:rPr>
            </w:pPr>
          </w:p>
        </w:tc>
      </w:tr>
      <w:tr w:rsidR="00667558" w:rsidRPr="005B4D6A" w14:paraId="2CCD11FC" w14:textId="77777777" w:rsidTr="00667558">
        <w:tc>
          <w:tcPr>
            <w:tcW w:w="699" w:type="dxa"/>
            <w:tcBorders>
              <w:top w:val="nil"/>
              <w:left w:val="single" w:sz="2" w:space="0" w:color="000000"/>
              <w:bottom w:val="single" w:sz="2" w:space="0" w:color="000000"/>
              <w:right w:val="nil"/>
            </w:tcBorders>
          </w:tcPr>
          <w:p w14:paraId="325331B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A821F6" w14:textId="77777777" w:rsidR="00667558" w:rsidRPr="005B4D6A" w:rsidRDefault="00667558" w:rsidP="00667558">
            <w:pPr>
              <w:rPr>
                <w:sz w:val="16"/>
                <w:szCs w:val="16"/>
                <w:lang w:val="en-US"/>
              </w:rPr>
            </w:pPr>
            <w:r w:rsidRPr="005B4D6A">
              <w:rPr>
                <w:sz w:val="16"/>
                <w:szCs w:val="16"/>
                <w:lang w:val="en-US"/>
              </w:rPr>
              <w:t>2881116002701</w:t>
            </w:r>
          </w:p>
        </w:tc>
        <w:tc>
          <w:tcPr>
            <w:tcW w:w="4613" w:type="dxa"/>
            <w:tcBorders>
              <w:top w:val="nil"/>
              <w:left w:val="single" w:sz="2" w:space="0" w:color="000000"/>
              <w:bottom w:val="single" w:sz="2" w:space="0" w:color="000000"/>
              <w:right w:val="nil"/>
            </w:tcBorders>
          </w:tcPr>
          <w:p w14:paraId="192BAF5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BF24F55"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59DA4898"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261FCB75" w14:textId="77777777" w:rsidR="00667558" w:rsidRPr="005B4D6A" w:rsidRDefault="00667558" w:rsidP="00667558">
            <w:pPr>
              <w:rPr>
                <w:sz w:val="18"/>
                <w:szCs w:val="18"/>
                <w:lang w:val="en-US"/>
              </w:rPr>
            </w:pPr>
          </w:p>
        </w:tc>
      </w:tr>
      <w:tr w:rsidR="00667558" w:rsidRPr="005B4D6A" w14:paraId="7C809863" w14:textId="77777777" w:rsidTr="00667558">
        <w:tc>
          <w:tcPr>
            <w:tcW w:w="699" w:type="dxa"/>
            <w:tcBorders>
              <w:top w:val="nil"/>
              <w:left w:val="single" w:sz="2" w:space="0" w:color="000000"/>
              <w:bottom w:val="nil"/>
              <w:right w:val="nil"/>
            </w:tcBorders>
          </w:tcPr>
          <w:p w14:paraId="5237B927"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3EC6E762"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6FA768C0"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5.2. Amenajarea intrarilor in curti  </w:t>
            </w:r>
          </w:p>
        </w:tc>
        <w:tc>
          <w:tcPr>
            <w:tcW w:w="978" w:type="dxa"/>
            <w:tcBorders>
              <w:top w:val="nil"/>
              <w:left w:val="single" w:sz="2" w:space="0" w:color="000000"/>
              <w:bottom w:val="nil"/>
              <w:right w:val="nil"/>
            </w:tcBorders>
          </w:tcPr>
          <w:p w14:paraId="046A78E7"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3ACDFA8"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1A0CEA2E" w14:textId="77777777" w:rsidR="00667558" w:rsidRPr="005B4D6A" w:rsidRDefault="00667558" w:rsidP="00667558">
            <w:pPr>
              <w:rPr>
                <w:lang w:val="en-US"/>
              </w:rPr>
            </w:pPr>
          </w:p>
        </w:tc>
      </w:tr>
      <w:tr w:rsidR="00667558" w:rsidRPr="005B4D6A" w14:paraId="2764F45F" w14:textId="77777777" w:rsidTr="00667558">
        <w:tc>
          <w:tcPr>
            <w:tcW w:w="699" w:type="dxa"/>
            <w:tcBorders>
              <w:top w:val="single" w:sz="2" w:space="0" w:color="000000"/>
              <w:left w:val="single" w:sz="2" w:space="0" w:color="000000"/>
              <w:bottom w:val="single" w:sz="2" w:space="0" w:color="000000"/>
              <w:right w:val="nil"/>
            </w:tcBorders>
            <w:vAlign w:val="center"/>
          </w:tcPr>
          <w:p w14:paraId="6C62F836" w14:textId="77777777" w:rsidR="00667558" w:rsidRPr="005B4D6A" w:rsidRDefault="00667558" w:rsidP="00667558">
            <w:pPr>
              <w:jc w:val="center"/>
              <w:rPr>
                <w:sz w:val="22"/>
                <w:szCs w:val="22"/>
                <w:lang w:val="en-US"/>
              </w:rPr>
            </w:pPr>
            <w:r w:rsidRPr="005B4D6A">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2BD91F30" w14:textId="77777777" w:rsidR="00667558" w:rsidRPr="005B4D6A" w:rsidRDefault="00667558" w:rsidP="00667558">
            <w:pPr>
              <w:jc w:val="center"/>
              <w:rPr>
                <w:sz w:val="22"/>
                <w:szCs w:val="22"/>
                <w:lang w:val="en-US"/>
              </w:rPr>
            </w:pPr>
            <w:r w:rsidRPr="005B4D6A">
              <w:rPr>
                <w:sz w:val="22"/>
                <w:szCs w:val="22"/>
                <w:lang w:val="en-US"/>
              </w:rPr>
              <w:t>DA12C</w:t>
            </w:r>
          </w:p>
          <w:p w14:paraId="438E39BF"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4A2EE6"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Materiale granulare, conform SM SR EN 13242+A1:2010, din pietris concasat, H=25 cm.</w:t>
            </w:r>
          </w:p>
        </w:tc>
        <w:tc>
          <w:tcPr>
            <w:tcW w:w="978" w:type="dxa"/>
            <w:tcBorders>
              <w:top w:val="single" w:sz="2" w:space="0" w:color="000000"/>
              <w:left w:val="single" w:sz="2" w:space="0" w:color="000000"/>
              <w:bottom w:val="single" w:sz="2" w:space="0" w:color="000000"/>
              <w:right w:val="nil"/>
            </w:tcBorders>
            <w:vAlign w:val="center"/>
          </w:tcPr>
          <w:p w14:paraId="32F61794"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5F3636E"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3A4490" w14:textId="77777777" w:rsidR="00667558" w:rsidRPr="005B4D6A" w:rsidRDefault="00667558" w:rsidP="00667558">
            <w:pPr>
              <w:jc w:val="right"/>
              <w:rPr>
                <w:lang w:val="en-US"/>
              </w:rPr>
            </w:pPr>
            <w:r w:rsidRPr="005B4D6A">
              <w:rPr>
                <w:lang w:val="en-US"/>
              </w:rPr>
              <w:t>102,70</w:t>
            </w:r>
          </w:p>
        </w:tc>
      </w:tr>
      <w:tr w:rsidR="00667558" w:rsidRPr="005B4D6A" w14:paraId="7A289BDD" w14:textId="77777777" w:rsidTr="00667558">
        <w:tc>
          <w:tcPr>
            <w:tcW w:w="699" w:type="dxa"/>
            <w:tcBorders>
              <w:top w:val="nil"/>
              <w:left w:val="single" w:sz="2" w:space="0" w:color="000000"/>
              <w:bottom w:val="single" w:sz="2" w:space="0" w:color="000000"/>
              <w:right w:val="nil"/>
            </w:tcBorders>
          </w:tcPr>
          <w:p w14:paraId="66FFB2D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7D6D4C"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38D6F27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920DB28"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6C846725"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2E75D993" w14:textId="77777777" w:rsidR="00667558" w:rsidRPr="005B4D6A" w:rsidRDefault="00667558" w:rsidP="00667558">
            <w:pPr>
              <w:rPr>
                <w:sz w:val="18"/>
                <w:szCs w:val="18"/>
                <w:lang w:val="en-US"/>
              </w:rPr>
            </w:pPr>
          </w:p>
        </w:tc>
      </w:tr>
      <w:tr w:rsidR="00667558" w:rsidRPr="005B4D6A" w14:paraId="3B7AABCF" w14:textId="77777777" w:rsidTr="00667558">
        <w:tc>
          <w:tcPr>
            <w:tcW w:w="699" w:type="dxa"/>
            <w:tcBorders>
              <w:top w:val="nil"/>
              <w:left w:val="single" w:sz="2" w:space="0" w:color="000000"/>
              <w:bottom w:val="single" w:sz="2" w:space="0" w:color="000000"/>
              <w:right w:val="nil"/>
            </w:tcBorders>
          </w:tcPr>
          <w:p w14:paraId="02F067B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BC7D00A" w14:textId="77777777" w:rsidR="00667558" w:rsidRPr="005B4D6A" w:rsidRDefault="00667558" w:rsidP="00667558">
            <w:pPr>
              <w:rPr>
                <w:sz w:val="16"/>
                <w:szCs w:val="16"/>
                <w:lang w:val="en-US"/>
              </w:rPr>
            </w:pPr>
            <w:r w:rsidRPr="005B4D6A">
              <w:rPr>
                <w:sz w:val="16"/>
                <w:szCs w:val="16"/>
                <w:lang w:val="en-US"/>
              </w:rPr>
              <w:t>1411122201672</w:t>
            </w:r>
          </w:p>
        </w:tc>
        <w:tc>
          <w:tcPr>
            <w:tcW w:w="4613" w:type="dxa"/>
            <w:tcBorders>
              <w:top w:val="nil"/>
              <w:left w:val="single" w:sz="2" w:space="0" w:color="000000"/>
              <w:bottom w:val="single" w:sz="2" w:space="0" w:color="000000"/>
              <w:right w:val="nil"/>
            </w:tcBorders>
          </w:tcPr>
          <w:p w14:paraId="1B84F37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pietris concasat</w:t>
            </w:r>
          </w:p>
        </w:tc>
        <w:tc>
          <w:tcPr>
            <w:tcW w:w="978" w:type="dxa"/>
            <w:tcBorders>
              <w:top w:val="nil"/>
              <w:left w:val="single" w:sz="2" w:space="0" w:color="000000"/>
              <w:bottom w:val="single" w:sz="2" w:space="0" w:color="000000"/>
              <w:right w:val="nil"/>
            </w:tcBorders>
            <w:vAlign w:val="center"/>
          </w:tcPr>
          <w:p w14:paraId="567BFE6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6DDCADA1" w14:textId="77777777" w:rsidR="00667558" w:rsidRPr="005B4D6A" w:rsidRDefault="00667558" w:rsidP="00667558">
            <w:pPr>
              <w:rPr>
                <w:sz w:val="18"/>
                <w:szCs w:val="18"/>
                <w:lang w:val="en-US"/>
              </w:rPr>
            </w:pPr>
            <w:r w:rsidRPr="005B4D6A">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45FDFA5D" w14:textId="77777777" w:rsidR="00667558" w:rsidRPr="005B4D6A" w:rsidRDefault="00667558" w:rsidP="00667558">
            <w:pPr>
              <w:rPr>
                <w:sz w:val="18"/>
                <w:szCs w:val="18"/>
                <w:lang w:val="en-US"/>
              </w:rPr>
            </w:pPr>
          </w:p>
        </w:tc>
      </w:tr>
      <w:tr w:rsidR="00667558" w:rsidRPr="005B4D6A" w14:paraId="5CE0104A" w14:textId="77777777" w:rsidTr="00667558">
        <w:tc>
          <w:tcPr>
            <w:tcW w:w="699" w:type="dxa"/>
            <w:tcBorders>
              <w:top w:val="nil"/>
              <w:left w:val="single" w:sz="2" w:space="0" w:color="000000"/>
              <w:bottom w:val="single" w:sz="2" w:space="0" w:color="000000"/>
              <w:right w:val="nil"/>
            </w:tcBorders>
          </w:tcPr>
          <w:p w14:paraId="6C1DFED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5C735E2"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566AF19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FC353E5"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637665CF"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502CAC6F" w14:textId="77777777" w:rsidR="00667558" w:rsidRPr="005B4D6A" w:rsidRDefault="00667558" w:rsidP="00667558">
            <w:pPr>
              <w:rPr>
                <w:sz w:val="18"/>
                <w:szCs w:val="18"/>
                <w:lang w:val="en-US"/>
              </w:rPr>
            </w:pPr>
          </w:p>
        </w:tc>
      </w:tr>
      <w:tr w:rsidR="00667558" w:rsidRPr="005B4D6A" w14:paraId="4E9C0017" w14:textId="77777777" w:rsidTr="00667558">
        <w:tc>
          <w:tcPr>
            <w:tcW w:w="699" w:type="dxa"/>
            <w:tcBorders>
              <w:top w:val="nil"/>
              <w:left w:val="single" w:sz="2" w:space="0" w:color="000000"/>
              <w:bottom w:val="single" w:sz="2" w:space="0" w:color="000000"/>
              <w:right w:val="nil"/>
            </w:tcBorders>
          </w:tcPr>
          <w:p w14:paraId="1ADDCB4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9CC98A5"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4908C5B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095B3CD"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A1FB3C3" w14:textId="77777777" w:rsidR="00667558" w:rsidRPr="005B4D6A" w:rsidRDefault="00667558" w:rsidP="00667558">
            <w:pPr>
              <w:rPr>
                <w:sz w:val="18"/>
                <w:szCs w:val="18"/>
                <w:lang w:val="en-US"/>
              </w:rPr>
            </w:pPr>
            <w:r w:rsidRPr="005B4D6A">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D401614" w14:textId="77777777" w:rsidR="00667558" w:rsidRPr="005B4D6A" w:rsidRDefault="00667558" w:rsidP="00667558">
            <w:pPr>
              <w:rPr>
                <w:sz w:val="18"/>
                <w:szCs w:val="18"/>
                <w:lang w:val="en-US"/>
              </w:rPr>
            </w:pPr>
          </w:p>
        </w:tc>
      </w:tr>
      <w:tr w:rsidR="00667558" w:rsidRPr="005B4D6A" w14:paraId="2718A48F" w14:textId="77777777" w:rsidTr="00667558">
        <w:tc>
          <w:tcPr>
            <w:tcW w:w="699" w:type="dxa"/>
            <w:tcBorders>
              <w:top w:val="nil"/>
              <w:left w:val="single" w:sz="2" w:space="0" w:color="000000"/>
              <w:bottom w:val="single" w:sz="2" w:space="0" w:color="000000"/>
              <w:right w:val="nil"/>
            </w:tcBorders>
          </w:tcPr>
          <w:p w14:paraId="51BC51B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098A244"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3A95E60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3A6F79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5774E2D3" w14:textId="77777777" w:rsidR="00667558" w:rsidRPr="005B4D6A" w:rsidRDefault="00667558" w:rsidP="00667558">
            <w:pPr>
              <w:rPr>
                <w:sz w:val="18"/>
                <w:szCs w:val="18"/>
                <w:lang w:val="en-US"/>
              </w:rPr>
            </w:pPr>
            <w:r w:rsidRPr="005B4D6A">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3A2E8E5F" w14:textId="77777777" w:rsidR="00667558" w:rsidRPr="005B4D6A" w:rsidRDefault="00667558" w:rsidP="00667558">
            <w:pPr>
              <w:rPr>
                <w:sz w:val="18"/>
                <w:szCs w:val="18"/>
                <w:lang w:val="en-US"/>
              </w:rPr>
            </w:pPr>
          </w:p>
        </w:tc>
      </w:tr>
      <w:tr w:rsidR="00667558" w:rsidRPr="005B4D6A" w14:paraId="4B6B8E06" w14:textId="77777777" w:rsidTr="00667558">
        <w:tc>
          <w:tcPr>
            <w:tcW w:w="699" w:type="dxa"/>
            <w:tcBorders>
              <w:top w:val="nil"/>
              <w:left w:val="single" w:sz="2" w:space="0" w:color="000000"/>
              <w:bottom w:val="single" w:sz="2" w:space="0" w:color="000000"/>
              <w:right w:val="nil"/>
            </w:tcBorders>
          </w:tcPr>
          <w:p w14:paraId="776DD7D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BFD4CE9"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4F7C545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FBC9BAB"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31ACD7F2"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EE53D40" w14:textId="77777777" w:rsidR="00667558" w:rsidRPr="005B4D6A" w:rsidRDefault="00667558" w:rsidP="00667558">
            <w:pPr>
              <w:rPr>
                <w:sz w:val="18"/>
                <w:szCs w:val="18"/>
                <w:lang w:val="en-US"/>
              </w:rPr>
            </w:pPr>
          </w:p>
        </w:tc>
      </w:tr>
      <w:tr w:rsidR="00667558" w:rsidRPr="005B4D6A" w14:paraId="2F4C8F84" w14:textId="77777777" w:rsidTr="00667558">
        <w:tc>
          <w:tcPr>
            <w:tcW w:w="699" w:type="dxa"/>
            <w:tcBorders>
              <w:top w:val="single" w:sz="2" w:space="0" w:color="000000"/>
              <w:left w:val="single" w:sz="2" w:space="0" w:color="000000"/>
              <w:bottom w:val="single" w:sz="2" w:space="0" w:color="000000"/>
              <w:right w:val="nil"/>
            </w:tcBorders>
            <w:vAlign w:val="center"/>
          </w:tcPr>
          <w:p w14:paraId="78346AD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0DF3EB8A" w14:textId="77777777" w:rsidR="00667558" w:rsidRPr="005B4D6A" w:rsidRDefault="00667558" w:rsidP="00667558">
            <w:pPr>
              <w:jc w:val="center"/>
              <w:rPr>
                <w:sz w:val="22"/>
                <w:szCs w:val="22"/>
                <w:lang w:val="en-US"/>
              </w:rPr>
            </w:pPr>
            <w:r w:rsidRPr="005B4D6A">
              <w:rPr>
                <w:sz w:val="22"/>
                <w:szCs w:val="22"/>
                <w:lang w:val="en-US"/>
              </w:rPr>
              <w:t>DE18A</w:t>
            </w:r>
          </w:p>
          <w:p w14:paraId="619FC567"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64EA11"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Pavaje executate din pavaj vibropresat (C28/35; F200) tip Caramida, conform SM SR EN 1338:2010, H=6 cm pe un strat de amestec de nisip cu 10% ciment SM SR EN 197-1:2014</w:t>
            </w:r>
          </w:p>
        </w:tc>
        <w:tc>
          <w:tcPr>
            <w:tcW w:w="978" w:type="dxa"/>
            <w:tcBorders>
              <w:top w:val="single" w:sz="2" w:space="0" w:color="000000"/>
              <w:left w:val="single" w:sz="2" w:space="0" w:color="000000"/>
              <w:bottom w:val="single" w:sz="2" w:space="0" w:color="000000"/>
              <w:right w:val="nil"/>
            </w:tcBorders>
            <w:vAlign w:val="center"/>
          </w:tcPr>
          <w:p w14:paraId="3F746C5C"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06DEB9F"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F529AC" w14:textId="77777777" w:rsidR="00667558" w:rsidRPr="005B4D6A" w:rsidRDefault="00667558" w:rsidP="00667558">
            <w:pPr>
              <w:jc w:val="right"/>
              <w:rPr>
                <w:lang w:val="en-US"/>
              </w:rPr>
            </w:pPr>
            <w:r w:rsidRPr="005B4D6A">
              <w:rPr>
                <w:lang w:val="en-US"/>
              </w:rPr>
              <w:t>410,60</w:t>
            </w:r>
          </w:p>
        </w:tc>
      </w:tr>
      <w:tr w:rsidR="00667558" w:rsidRPr="005B4D6A" w14:paraId="2D2F97C2" w14:textId="77777777" w:rsidTr="00667558">
        <w:tc>
          <w:tcPr>
            <w:tcW w:w="699" w:type="dxa"/>
            <w:tcBorders>
              <w:top w:val="nil"/>
              <w:left w:val="single" w:sz="2" w:space="0" w:color="000000"/>
              <w:bottom w:val="single" w:sz="2" w:space="0" w:color="000000"/>
              <w:right w:val="nil"/>
            </w:tcBorders>
          </w:tcPr>
          <w:p w14:paraId="272A813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4ACC32D"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12C849C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8C3F6A5"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00D9E220" w14:textId="77777777" w:rsidR="00667558" w:rsidRPr="005B4D6A" w:rsidRDefault="00667558" w:rsidP="00667558">
            <w:pPr>
              <w:rPr>
                <w:sz w:val="18"/>
                <w:szCs w:val="18"/>
                <w:lang w:val="en-US"/>
              </w:rPr>
            </w:pPr>
            <w:r w:rsidRPr="005B4D6A">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1C4925B" w14:textId="77777777" w:rsidR="00667558" w:rsidRPr="005B4D6A" w:rsidRDefault="00667558" w:rsidP="00667558">
            <w:pPr>
              <w:rPr>
                <w:sz w:val="18"/>
                <w:szCs w:val="18"/>
                <w:lang w:val="en-US"/>
              </w:rPr>
            </w:pPr>
          </w:p>
        </w:tc>
      </w:tr>
      <w:tr w:rsidR="00667558" w:rsidRPr="005B4D6A" w14:paraId="0AA50B9B" w14:textId="77777777" w:rsidTr="00667558">
        <w:tc>
          <w:tcPr>
            <w:tcW w:w="699" w:type="dxa"/>
            <w:tcBorders>
              <w:top w:val="nil"/>
              <w:left w:val="single" w:sz="2" w:space="0" w:color="000000"/>
              <w:bottom w:val="single" w:sz="2" w:space="0" w:color="000000"/>
              <w:right w:val="nil"/>
            </w:tcBorders>
          </w:tcPr>
          <w:p w14:paraId="15DDC59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7F22312" w14:textId="77777777" w:rsidR="00667558" w:rsidRPr="005B4D6A" w:rsidRDefault="00667558" w:rsidP="00667558">
            <w:pPr>
              <w:rPr>
                <w:sz w:val="16"/>
                <w:szCs w:val="16"/>
                <w:lang w:val="en-US"/>
              </w:rPr>
            </w:pPr>
            <w:r w:rsidRPr="005B4D6A">
              <w:rPr>
                <w:sz w:val="16"/>
                <w:szCs w:val="16"/>
                <w:lang w:val="en-US"/>
              </w:rPr>
              <w:t>9310060019922</w:t>
            </w:r>
          </w:p>
        </w:tc>
        <w:tc>
          <w:tcPr>
            <w:tcW w:w="4613" w:type="dxa"/>
            <w:tcBorders>
              <w:top w:val="nil"/>
              <w:left w:val="single" w:sz="2" w:space="0" w:color="000000"/>
              <w:bottom w:val="single" w:sz="2" w:space="0" w:color="000000"/>
              <w:right w:val="nil"/>
            </w:tcBorders>
          </w:tcPr>
          <w:p w14:paraId="1F3854F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F213385"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7C24557" w14:textId="77777777" w:rsidR="00667558" w:rsidRPr="005B4D6A" w:rsidRDefault="00667558" w:rsidP="00667558">
            <w:pPr>
              <w:rPr>
                <w:sz w:val="18"/>
                <w:szCs w:val="18"/>
                <w:lang w:val="en-US"/>
              </w:rPr>
            </w:pPr>
            <w:r w:rsidRPr="005B4D6A">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2EAF426" w14:textId="77777777" w:rsidR="00667558" w:rsidRPr="005B4D6A" w:rsidRDefault="00667558" w:rsidP="00667558">
            <w:pPr>
              <w:rPr>
                <w:sz w:val="18"/>
                <w:szCs w:val="18"/>
                <w:lang w:val="en-US"/>
              </w:rPr>
            </w:pPr>
          </w:p>
        </w:tc>
      </w:tr>
      <w:tr w:rsidR="00667558" w:rsidRPr="005B4D6A" w14:paraId="77F71372" w14:textId="77777777" w:rsidTr="00667558">
        <w:tc>
          <w:tcPr>
            <w:tcW w:w="699" w:type="dxa"/>
            <w:tcBorders>
              <w:top w:val="nil"/>
              <w:left w:val="single" w:sz="2" w:space="0" w:color="000000"/>
              <w:bottom w:val="single" w:sz="2" w:space="0" w:color="000000"/>
              <w:right w:val="nil"/>
            </w:tcBorders>
          </w:tcPr>
          <w:p w14:paraId="78BAFCD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881E803" w14:textId="77777777" w:rsidR="00667558" w:rsidRPr="005B4D6A" w:rsidRDefault="00667558" w:rsidP="00667558">
            <w:pPr>
              <w:rPr>
                <w:sz w:val="16"/>
                <w:szCs w:val="16"/>
                <w:lang w:val="en-US"/>
              </w:rPr>
            </w:pPr>
            <w:r w:rsidRPr="005B4D6A">
              <w:rPr>
                <w:sz w:val="16"/>
                <w:szCs w:val="16"/>
                <w:lang w:val="en-US"/>
              </w:rPr>
              <w:t>2661112800655-1</w:t>
            </w:r>
          </w:p>
        </w:tc>
        <w:tc>
          <w:tcPr>
            <w:tcW w:w="4613" w:type="dxa"/>
            <w:tcBorders>
              <w:top w:val="nil"/>
              <w:left w:val="single" w:sz="2" w:space="0" w:color="000000"/>
              <w:bottom w:val="single" w:sz="2" w:space="0" w:color="000000"/>
              <w:right w:val="nil"/>
            </w:tcBorders>
          </w:tcPr>
          <w:p w14:paraId="6AAE7CA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Placi din beton, pentru trotuare H=6 cm</w:t>
            </w:r>
          </w:p>
        </w:tc>
        <w:tc>
          <w:tcPr>
            <w:tcW w:w="978" w:type="dxa"/>
            <w:tcBorders>
              <w:top w:val="nil"/>
              <w:left w:val="single" w:sz="2" w:space="0" w:color="000000"/>
              <w:bottom w:val="single" w:sz="2" w:space="0" w:color="000000"/>
              <w:right w:val="nil"/>
            </w:tcBorders>
            <w:vAlign w:val="center"/>
          </w:tcPr>
          <w:p w14:paraId="42F0EA09" w14:textId="77777777" w:rsidR="00667558" w:rsidRPr="005B4D6A" w:rsidRDefault="00667558" w:rsidP="00667558">
            <w:pPr>
              <w:rPr>
                <w:sz w:val="18"/>
                <w:szCs w:val="18"/>
                <w:lang w:val="en-US"/>
              </w:rPr>
            </w:pPr>
            <w:r w:rsidRPr="005B4D6A">
              <w:rPr>
                <w:sz w:val="18"/>
                <w:szCs w:val="18"/>
                <w:lang w:val="en-US"/>
              </w:rPr>
              <w:t>m2</w:t>
            </w:r>
          </w:p>
        </w:tc>
        <w:tc>
          <w:tcPr>
            <w:tcW w:w="1118" w:type="dxa"/>
            <w:tcBorders>
              <w:top w:val="nil"/>
              <w:left w:val="single" w:sz="2" w:space="0" w:color="000000"/>
              <w:bottom w:val="single" w:sz="2" w:space="0" w:color="000000"/>
              <w:right w:val="nil"/>
            </w:tcBorders>
            <w:vAlign w:val="center"/>
          </w:tcPr>
          <w:p w14:paraId="2F4F2D2B" w14:textId="77777777" w:rsidR="00667558" w:rsidRPr="005B4D6A" w:rsidRDefault="00667558" w:rsidP="00667558">
            <w:pPr>
              <w:rPr>
                <w:sz w:val="18"/>
                <w:szCs w:val="18"/>
                <w:lang w:val="en-US"/>
              </w:rPr>
            </w:pPr>
            <w:r w:rsidRPr="005B4D6A">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0B84928E" w14:textId="77777777" w:rsidR="00667558" w:rsidRPr="005B4D6A" w:rsidRDefault="00667558" w:rsidP="00667558">
            <w:pPr>
              <w:rPr>
                <w:sz w:val="18"/>
                <w:szCs w:val="18"/>
                <w:lang w:val="en-US"/>
              </w:rPr>
            </w:pPr>
          </w:p>
        </w:tc>
      </w:tr>
      <w:tr w:rsidR="00667558" w:rsidRPr="005B4D6A" w14:paraId="4F8538F4" w14:textId="77777777" w:rsidTr="00667558">
        <w:tc>
          <w:tcPr>
            <w:tcW w:w="699" w:type="dxa"/>
            <w:tcBorders>
              <w:top w:val="nil"/>
              <w:left w:val="single" w:sz="2" w:space="0" w:color="000000"/>
              <w:bottom w:val="single" w:sz="2" w:space="0" w:color="000000"/>
              <w:right w:val="nil"/>
            </w:tcBorders>
          </w:tcPr>
          <w:p w14:paraId="5CB1EFA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143C172" w14:textId="77777777" w:rsidR="00667558" w:rsidRPr="005B4D6A" w:rsidRDefault="00667558" w:rsidP="00667558">
            <w:pPr>
              <w:rPr>
                <w:sz w:val="16"/>
                <w:szCs w:val="16"/>
                <w:lang w:val="en-US"/>
              </w:rPr>
            </w:pPr>
            <w:r w:rsidRPr="005B4D6A">
              <w:rPr>
                <w:sz w:val="16"/>
                <w:szCs w:val="16"/>
                <w:lang w:val="en-US"/>
              </w:rPr>
              <w:t>2651122100027</w:t>
            </w:r>
          </w:p>
        </w:tc>
        <w:tc>
          <w:tcPr>
            <w:tcW w:w="4613" w:type="dxa"/>
            <w:tcBorders>
              <w:top w:val="nil"/>
              <w:left w:val="single" w:sz="2" w:space="0" w:color="000000"/>
              <w:bottom w:val="single" w:sz="2" w:space="0" w:color="000000"/>
              <w:right w:val="nil"/>
            </w:tcBorders>
          </w:tcPr>
          <w:p w14:paraId="0F60FBD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6AA679C"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25592DB" w14:textId="77777777" w:rsidR="00667558" w:rsidRPr="005B4D6A" w:rsidRDefault="00667558" w:rsidP="00667558">
            <w:pPr>
              <w:rPr>
                <w:sz w:val="18"/>
                <w:szCs w:val="18"/>
                <w:lang w:val="en-US"/>
              </w:rPr>
            </w:pPr>
            <w:r w:rsidRPr="005B4D6A">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47EFA477" w14:textId="77777777" w:rsidR="00667558" w:rsidRPr="005B4D6A" w:rsidRDefault="00667558" w:rsidP="00667558">
            <w:pPr>
              <w:rPr>
                <w:sz w:val="18"/>
                <w:szCs w:val="18"/>
                <w:lang w:val="en-US"/>
              </w:rPr>
            </w:pPr>
          </w:p>
        </w:tc>
      </w:tr>
      <w:tr w:rsidR="00667558" w:rsidRPr="005B4D6A" w14:paraId="554D0B43" w14:textId="77777777" w:rsidTr="00667558">
        <w:tc>
          <w:tcPr>
            <w:tcW w:w="699" w:type="dxa"/>
            <w:tcBorders>
              <w:top w:val="nil"/>
              <w:left w:val="single" w:sz="2" w:space="0" w:color="000000"/>
              <w:bottom w:val="single" w:sz="2" w:space="0" w:color="000000"/>
              <w:right w:val="nil"/>
            </w:tcBorders>
          </w:tcPr>
          <w:p w14:paraId="44E6CCA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546A8C4" w14:textId="77777777" w:rsidR="00667558" w:rsidRPr="005B4D6A" w:rsidRDefault="00667558" w:rsidP="00667558">
            <w:pPr>
              <w:rPr>
                <w:sz w:val="16"/>
                <w:szCs w:val="16"/>
                <w:lang w:val="en-US"/>
              </w:rPr>
            </w:pPr>
            <w:r w:rsidRPr="005B4D6A">
              <w:rPr>
                <w:sz w:val="16"/>
                <w:szCs w:val="16"/>
                <w:lang w:val="en-US"/>
              </w:rPr>
              <w:t>2651122100442</w:t>
            </w:r>
          </w:p>
        </w:tc>
        <w:tc>
          <w:tcPr>
            <w:tcW w:w="4613" w:type="dxa"/>
            <w:tcBorders>
              <w:top w:val="nil"/>
              <w:left w:val="single" w:sz="2" w:space="0" w:color="000000"/>
              <w:bottom w:val="single" w:sz="2" w:space="0" w:color="000000"/>
              <w:right w:val="nil"/>
            </w:tcBorders>
          </w:tcPr>
          <w:p w14:paraId="62C54F9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68ABB94"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534AFC4C" w14:textId="77777777" w:rsidR="00667558" w:rsidRPr="005B4D6A" w:rsidRDefault="00667558" w:rsidP="00667558">
            <w:pPr>
              <w:rPr>
                <w:sz w:val="18"/>
                <w:szCs w:val="18"/>
                <w:lang w:val="en-US"/>
              </w:rPr>
            </w:pPr>
            <w:r w:rsidRPr="005B4D6A">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7EBDE026" w14:textId="77777777" w:rsidR="00667558" w:rsidRPr="005B4D6A" w:rsidRDefault="00667558" w:rsidP="00667558">
            <w:pPr>
              <w:rPr>
                <w:sz w:val="18"/>
                <w:szCs w:val="18"/>
                <w:lang w:val="en-US"/>
              </w:rPr>
            </w:pPr>
          </w:p>
        </w:tc>
      </w:tr>
      <w:tr w:rsidR="00667558" w:rsidRPr="005B4D6A" w14:paraId="0C633AA6" w14:textId="77777777" w:rsidTr="00667558">
        <w:tc>
          <w:tcPr>
            <w:tcW w:w="699" w:type="dxa"/>
            <w:tcBorders>
              <w:top w:val="nil"/>
              <w:left w:val="single" w:sz="2" w:space="0" w:color="000000"/>
              <w:bottom w:val="single" w:sz="2" w:space="0" w:color="000000"/>
              <w:right w:val="nil"/>
            </w:tcBorders>
          </w:tcPr>
          <w:p w14:paraId="07B5F41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62D027" w14:textId="77777777" w:rsidR="00667558" w:rsidRPr="005B4D6A" w:rsidRDefault="00667558" w:rsidP="00667558">
            <w:pPr>
              <w:rPr>
                <w:sz w:val="16"/>
                <w:szCs w:val="16"/>
                <w:lang w:val="en-US"/>
              </w:rPr>
            </w:pPr>
            <w:r w:rsidRPr="005B4D6A">
              <w:rPr>
                <w:sz w:val="16"/>
                <w:szCs w:val="16"/>
                <w:lang w:val="en-US"/>
              </w:rPr>
              <w:t>1421102200546</w:t>
            </w:r>
          </w:p>
        </w:tc>
        <w:tc>
          <w:tcPr>
            <w:tcW w:w="4613" w:type="dxa"/>
            <w:tcBorders>
              <w:top w:val="nil"/>
              <w:left w:val="single" w:sz="2" w:space="0" w:color="000000"/>
              <w:bottom w:val="single" w:sz="2" w:space="0" w:color="000000"/>
              <w:right w:val="nil"/>
            </w:tcBorders>
          </w:tcPr>
          <w:p w14:paraId="6BD85D4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667F6952"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0F86AA5"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5201F73" w14:textId="77777777" w:rsidR="00667558" w:rsidRPr="005B4D6A" w:rsidRDefault="00667558" w:rsidP="00667558">
            <w:pPr>
              <w:rPr>
                <w:sz w:val="18"/>
                <w:szCs w:val="18"/>
                <w:lang w:val="en-US"/>
              </w:rPr>
            </w:pPr>
          </w:p>
        </w:tc>
      </w:tr>
      <w:tr w:rsidR="00667558" w:rsidRPr="005B4D6A" w14:paraId="49376D04" w14:textId="77777777" w:rsidTr="00667558">
        <w:tc>
          <w:tcPr>
            <w:tcW w:w="699" w:type="dxa"/>
            <w:tcBorders>
              <w:top w:val="nil"/>
              <w:left w:val="single" w:sz="2" w:space="0" w:color="000000"/>
              <w:bottom w:val="single" w:sz="2" w:space="0" w:color="000000"/>
              <w:right w:val="nil"/>
            </w:tcBorders>
          </w:tcPr>
          <w:p w14:paraId="55CDAAC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E1E52AA" w14:textId="77777777" w:rsidR="00667558" w:rsidRPr="005B4D6A" w:rsidRDefault="00667558" w:rsidP="00667558">
            <w:pPr>
              <w:rPr>
                <w:sz w:val="16"/>
                <w:szCs w:val="16"/>
                <w:lang w:val="en-US"/>
              </w:rPr>
            </w:pPr>
            <w:r w:rsidRPr="005B4D6A">
              <w:rPr>
                <w:sz w:val="16"/>
                <w:szCs w:val="16"/>
                <w:lang w:val="en-US"/>
              </w:rPr>
              <w:t>1421102200547</w:t>
            </w:r>
          </w:p>
        </w:tc>
        <w:tc>
          <w:tcPr>
            <w:tcW w:w="4613" w:type="dxa"/>
            <w:tcBorders>
              <w:top w:val="nil"/>
              <w:left w:val="single" w:sz="2" w:space="0" w:color="000000"/>
              <w:bottom w:val="single" w:sz="2" w:space="0" w:color="000000"/>
              <w:right w:val="nil"/>
            </w:tcBorders>
          </w:tcPr>
          <w:p w14:paraId="7C56159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D86B618"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4047CC8" w14:textId="77777777" w:rsidR="00667558" w:rsidRPr="005B4D6A" w:rsidRDefault="00667558" w:rsidP="00667558">
            <w:pPr>
              <w:rPr>
                <w:sz w:val="18"/>
                <w:szCs w:val="18"/>
                <w:lang w:val="en-US"/>
              </w:rPr>
            </w:pPr>
            <w:r w:rsidRPr="005B4D6A">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B33B1C4" w14:textId="77777777" w:rsidR="00667558" w:rsidRPr="005B4D6A" w:rsidRDefault="00667558" w:rsidP="00667558">
            <w:pPr>
              <w:rPr>
                <w:sz w:val="18"/>
                <w:szCs w:val="18"/>
                <w:lang w:val="en-US"/>
              </w:rPr>
            </w:pPr>
          </w:p>
        </w:tc>
      </w:tr>
      <w:tr w:rsidR="00667558" w:rsidRPr="005B4D6A" w14:paraId="5E88CC5C" w14:textId="77777777" w:rsidTr="00667558">
        <w:tc>
          <w:tcPr>
            <w:tcW w:w="699" w:type="dxa"/>
            <w:tcBorders>
              <w:top w:val="nil"/>
              <w:left w:val="single" w:sz="2" w:space="0" w:color="000000"/>
              <w:bottom w:val="single" w:sz="2" w:space="0" w:color="000000"/>
              <w:right w:val="nil"/>
            </w:tcBorders>
          </w:tcPr>
          <w:p w14:paraId="6E5E10D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9B9C308" w14:textId="77777777" w:rsidR="00667558" w:rsidRPr="005B4D6A" w:rsidRDefault="00667558" w:rsidP="00667558">
            <w:pPr>
              <w:rPr>
                <w:sz w:val="16"/>
                <w:szCs w:val="16"/>
                <w:lang w:val="en-US"/>
              </w:rPr>
            </w:pPr>
            <w:r w:rsidRPr="005B4D6A">
              <w:rPr>
                <w:sz w:val="16"/>
                <w:szCs w:val="16"/>
                <w:lang w:val="en-US"/>
              </w:rPr>
              <w:t>2881116002701</w:t>
            </w:r>
          </w:p>
        </w:tc>
        <w:tc>
          <w:tcPr>
            <w:tcW w:w="4613" w:type="dxa"/>
            <w:tcBorders>
              <w:top w:val="nil"/>
              <w:left w:val="single" w:sz="2" w:space="0" w:color="000000"/>
              <w:bottom w:val="single" w:sz="2" w:space="0" w:color="000000"/>
              <w:right w:val="nil"/>
            </w:tcBorders>
          </w:tcPr>
          <w:p w14:paraId="567BCE2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66A10D4D"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B884054"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4518ABEF" w14:textId="77777777" w:rsidR="00667558" w:rsidRPr="005B4D6A" w:rsidRDefault="00667558" w:rsidP="00667558">
            <w:pPr>
              <w:rPr>
                <w:sz w:val="18"/>
                <w:szCs w:val="18"/>
                <w:lang w:val="en-US"/>
              </w:rPr>
            </w:pPr>
          </w:p>
        </w:tc>
      </w:tr>
      <w:tr w:rsidR="00667558" w:rsidRPr="005B4D6A" w14:paraId="6B63590F" w14:textId="77777777" w:rsidTr="00667558">
        <w:tc>
          <w:tcPr>
            <w:tcW w:w="699" w:type="dxa"/>
            <w:tcBorders>
              <w:top w:val="single" w:sz="2" w:space="0" w:color="000000"/>
              <w:left w:val="single" w:sz="2" w:space="0" w:color="000000"/>
              <w:bottom w:val="single" w:sz="2" w:space="0" w:color="000000"/>
              <w:right w:val="nil"/>
            </w:tcBorders>
            <w:vAlign w:val="center"/>
          </w:tcPr>
          <w:p w14:paraId="4114CBC6"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55DA496A" w14:textId="77777777" w:rsidR="00667558" w:rsidRPr="005B4D6A" w:rsidRDefault="00667558" w:rsidP="00667558">
            <w:pPr>
              <w:jc w:val="center"/>
              <w:rPr>
                <w:sz w:val="22"/>
                <w:szCs w:val="22"/>
                <w:lang w:val="en-US"/>
              </w:rPr>
            </w:pPr>
            <w:r w:rsidRPr="005B4D6A">
              <w:rPr>
                <w:sz w:val="22"/>
                <w:szCs w:val="22"/>
                <w:lang w:val="en-US"/>
              </w:rPr>
              <w:t>DE11A</w:t>
            </w:r>
          </w:p>
          <w:p w14:paraId="323F4339"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02A1C5"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Instalarea bordurii mici din beton C30/37, clasa de expunere XF4.  (100.20.8) conform SM EN 1340:2010</w:t>
            </w:r>
          </w:p>
        </w:tc>
        <w:tc>
          <w:tcPr>
            <w:tcW w:w="978" w:type="dxa"/>
            <w:tcBorders>
              <w:top w:val="single" w:sz="2" w:space="0" w:color="000000"/>
              <w:left w:val="single" w:sz="2" w:space="0" w:color="000000"/>
              <w:bottom w:val="single" w:sz="2" w:space="0" w:color="000000"/>
              <w:right w:val="nil"/>
            </w:tcBorders>
            <w:vAlign w:val="center"/>
          </w:tcPr>
          <w:p w14:paraId="4004E805" w14:textId="77777777" w:rsidR="00667558" w:rsidRPr="005B4D6A" w:rsidRDefault="00667558" w:rsidP="00667558">
            <w:pPr>
              <w:jc w:val="center"/>
              <w:rPr>
                <w:sz w:val="22"/>
                <w:szCs w:val="22"/>
                <w:lang w:val="en-US"/>
              </w:rPr>
            </w:pPr>
            <w:r w:rsidRPr="005B4D6A">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745DF69"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987F95" w14:textId="77777777" w:rsidR="00667558" w:rsidRPr="005B4D6A" w:rsidRDefault="00667558" w:rsidP="00667558">
            <w:pPr>
              <w:jc w:val="right"/>
              <w:rPr>
                <w:lang w:val="en-US"/>
              </w:rPr>
            </w:pPr>
            <w:r w:rsidRPr="005B4D6A">
              <w:rPr>
                <w:lang w:val="en-US"/>
              </w:rPr>
              <w:t>40,00</w:t>
            </w:r>
          </w:p>
        </w:tc>
      </w:tr>
      <w:tr w:rsidR="00667558" w:rsidRPr="005B4D6A" w14:paraId="712A5081" w14:textId="77777777" w:rsidTr="00667558">
        <w:tc>
          <w:tcPr>
            <w:tcW w:w="699" w:type="dxa"/>
            <w:tcBorders>
              <w:top w:val="nil"/>
              <w:left w:val="single" w:sz="2" w:space="0" w:color="000000"/>
              <w:bottom w:val="single" w:sz="2" w:space="0" w:color="000000"/>
              <w:right w:val="nil"/>
            </w:tcBorders>
          </w:tcPr>
          <w:p w14:paraId="5D5C7DD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055C3BB"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3542B01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6AC71C"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D656C11" w14:textId="77777777" w:rsidR="00667558" w:rsidRPr="005B4D6A" w:rsidRDefault="00667558" w:rsidP="00667558">
            <w:pPr>
              <w:rPr>
                <w:sz w:val="18"/>
                <w:szCs w:val="18"/>
                <w:lang w:val="en-US"/>
              </w:rPr>
            </w:pPr>
            <w:r w:rsidRPr="005B4D6A">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46EF9B6C" w14:textId="77777777" w:rsidR="00667558" w:rsidRPr="005B4D6A" w:rsidRDefault="00667558" w:rsidP="00667558">
            <w:pPr>
              <w:rPr>
                <w:sz w:val="18"/>
                <w:szCs w:val="18"/>
                <w:lang w:val="en-US"/>
              </w:rPr>
            </w:pPr>
          </w:p>
        </w:tc>
      </w:tr>
      <w:tr w:rsidR="00667558" w:rsidRPr="005B4D6A" w14:paraId="79EF2501" w14:textId="77777777" w:rsidTr="00667558">
        <w:tc>
          <w:tcPr>
            <w:tcW w:w="699" w:type="dxa"/>
            <w:tcBorders>
              <w:top w:val="nil"/>
              <w:left w:val="single" w:sz="2" w:space="0" w:color="000000"/>
              <w:bottom w:val="single" w:sz="2" w:space="0" w:color="000000"/>
              <w:right w:val="nil"/>
            </w:tcBorders>
          </w:tcPr>
          <w:p w14:paraId="7F5F4FA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67EF3EA"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4F60077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20A2CB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B61C723" w14:textId="77777777" w:rsidR="00667558" w:rsidRPr="005B4D6A" w:rsidRDefault="00667558" w:rsidP="00667558">
            <w:pPr>
              <w:rPr>
                <w:sz w:val="18"/>
                <w:szCs w:val="18"/>
                <w:lang w:val="en-US"/>
              </w:rPr>
            </w:pPr>
            <w:r w:rsidRPr="005B4D6A">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01216A14" w14:textId="77777777" w:rsidR="00667558" w:rsidRPr="005B4D6A" w:rsidRDefault="00667558" w:rsidP="00667558">
            <w:pPr>
              <w:rPr>
                <w:sz w:val="18"/>
                <w:szCs w:val="18"/>
                <w:lang w:val="en-US"/>
              </w:rPr>
            </w:pPr>
          </w:p>
        </w:tc>
      </w:tr>
      <w:tr w:rsidR="00667558" w:rsidRPr="005B4D6A" w14:paraId="737E88BB" w14:textId="77777777" w:rsidTr="00667558">
        <w:tc>
          <w:tcPr>
            <w:tcW w:w="699" w:type="dxa"/>
            <w:tcBorders>
              <w:top w:val="nil"/>
              <w:left w:val="single" w:sz="2" w:space="0" w:color="000000"/>
              <w:bottom w:val="single" w:sz="2" w:space="0" w:color="000000"/>
              <w:right w:val="nil"/>
            </w:tcBorders>
          </w:tcPr>
          <w:p w14:paraId="666B89D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6946A8E" w14:textId="77777777" w:rsidR="00667558" w:rsidRPr="005B4D6A" w:rsidRDefault="00667558" w:rsidP="00667558">
            <w:pPr>
              <w:rPr>
                <w:sz w:val="16"/>
                <w:szCs w:val="16"/>
                <w:lang w:val="en-US"/>
              </w:rPr>
            </w:pPr>
            <w:r w:rsidRPr="005B4D6A">
              <w:rPr>
                <w:sz w:val="16"/>
                <w:szCs w:val="16"/>
                <w:lang w:val="en-US"/>
              </w:rPr>
              <w:t>2663102100001</w:t>
            </w:r>
          </w:p>
        </w:tc>
        <w:tc>
          <w:tcPr>
            <w:tcW w:w="4613" w:type="dxa"/>
            <w:tcBorders>
              <w:top w:val="nil"/>
              <w:left w:val="single" w:sz="2" w:space="0" w:color="000000"/>
              <w:bottom w:val="single" w:sz="2" w:space="0" w:color="000000"/>
              <w:right w:val="nil"/>
            </w:tcBorders>
          </w:tcPr>
          <w:p w14:paraId="46C894D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1801D77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19B4ADC7" w14:textId="77777777" w:rsidR="00667558" w:rsidRPr="005B4D6A" w:rsidRDefault="00667558" w:rsidP="00667558">
            <w:pPr>
              <w:rPr>
                <w:sz w:val="18"/>
                <w:szCs w:val="18"/>
                <w:lang w:val="en-US"/>
              </w:rPr>
            </w:pPr>
            <w:r w:rsidRPr="005B4D6A">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437B7D31" w14:textId="77777777" w:rsidR="00667558" w:rsidRPr="005B4D6A" w:rsidRDefault="00667558" w:rsidP="00667558">
            <w:pPr>
              <w:rPr>
                <w:sz w:val="18"/>
                <w:szCs w:val="18"/>
                <w:lang w:val="en-US"/>
              </w:rPr>
            </w:pPr>
          </w:p>
        </w:tc>
      </w:tr>
      <w:tr w:rsidR="00667558" w:rsidRPr="005B4D6A" w14:paraId="2FCF4B38" w14:textId="77777777" w:rsidTr="00667558">
        <w:tc>
          <w:tcPr>
            <w:tcW w:w="699" w:type="dxa"/>
            <w:tcBorders>
              <w:top w:val="nil"/>
              <w:left w:val="single" w:sz="2" w:space="0" w:color="000000"/>
              <w:bottom w:val="single" w:sz="2" w:space="0" w:color="000000"/>
              <w:right w:val="nil"/>
            </w:tcBorders>
          </w:tcPr>
          <w:p w14:paraId="5850562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D062FD9" w14:textId="77777777" w:rsidR="00667558" w:rsidRPr="005B4D6A" w:rsidRDefault="00667558" w:rsidP="00667558">
            <w:pPr>
              <w:rPr>
                <w:sz w:val="16"/>
                <w:szCs w:val="16"/>
                <w:lang w:val="en-US"/>
              </w:rPr>
            </w:pPr>
            <w:r w:rsidRPr="005B4D6A">
              <w:rPr>
                <w:sz w:val="16"/>
                <w:szCs w:val="16"/>
                <w:lang w:val="en-US"/>
              </w:rPr>
              <w:t>2651122100024</w:t>
            </w:r>
          </w:p>
        </w:tc>
        <w:tc>
          <w:tcPr>
            <w:tcW w:w="4613" w:type="dxa"/>
            <w:tcBorders>
              <w:top w:val="nil"/>
              <w:left w:val="single" w:sz="2" w:space="0" w:color="000000"/>
              <w:bottom w:val="single" w:sz="2" w:space="0" w:color="000000"/>
              <w:right w:val="nil"/>
            </w:tcBorders>
          </w:tcPr>
          <w:p w14:paraId="1166603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F85E34B"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6E6D6865" w14:textId="77777777" w:rsidR="00667558" w:rsidRPr="005B4D6A" w:rsidRDefault="00667558" w:rsidP="00667558">
            <w:pPr>
              <w:rPr>
                <w:sz w:val="18"/>
                <w:szCs w:val="18"/>
                <w:lang w:val="en-US"/>
              </w:rPr>
            </w:pPr>
            <w:r w:rsidRPr="005B4D6A">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764AD4B6" w14:textId="77777777" w:rsidR="00667558" w:rsidRPr="005B4D6A" w:rsidRDefault="00667558" w:rsidP="00667558">
            <w:pPr>
              <w:rPr>
                <w:sz w:val="18"/>
                <w:szCs w:val="18"/>
                <w:lang w:val="en-US"/>
              </w:rPr>
            </w:pPr>
          </w:p>
        </w:tc>
      </w:tr>
      <w:tr w:rsidR="00667558" w:rsidRPr="005B4D6A" w14:paraId="08B16F5E" w14:textId="77777777" w:rsidTr="00667558">
        <w:tc>
          <w:tcPr>
            <w:tcW w:w="699" w:type="dxa"/>
            <w:tcBorders>
              <w:top w:val="nil"/>
              <w:left w:val="single" w:sz="2" w:space="0" w:color="000000"/>
              <w:bottom w:val="single" w:sz="2" w:space="0" w:color="000000"/>
              <w:right w:val="nil"/>
            </w:tcBorders>
          </w:tcPr>
          <w:p w14:paraId="3E857BF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F247D1" w14:textId="77777777" w:rsidR="00667558" w:rsidRPr="005B4D6A" w:rsidRDefault="00667558" w:rsidP="00667558">
            <w:pPr>
              <w:rPr>
                <w:sz w:val="16"/>
                <w:szCs w:val="16"/>
                <w:lang w:val="en-US"/>
              </w:rPr>
            </w:pPr>
            <w:r w:rsidRPr="005B4D6A">
              <w:rPr>
                <w:sz w:val="16"/>
                <w:szCs w:val="16"/>
                <w:lang w:val="en-US"/>
              </w:rPr>
              <w:t>1421102200513</w:t>
            </w:r>
          </w:p>
        </w:tc>
        <w:tc>
          <w:tcPr>
            <w:tcW w:w="4613" w:type="dxa"/>
            <w:tcBorders>
              <w:top w:val="nil"/>
              <w:left w:val="single" w:sz="2" w:space="0" w:color="000000"/>
              <w:bottom w:val="single" w:sz="2" w:space="0" w:color="000000"/>
              <w:right w:val="nil"/>
            </w:tcBorders>
          </w:tcPr>
          <w:p w14:paraId="66B9EB8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058D6247"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1BFFF52B" w14:textId="77777777" w:rsidR="00667558" w:rsidRPr="005B4D6A" w:rsidRDefault="00667558" w:rsidP="00667558">
            <w:pPr>
              <w:rPr>
                <w:sz w:val="18"/>
                <w:szCs w:val="18"/>
                <w:lang w:val="en-US"/>
              </w:rPr>
            </w:pPr>
            <w:r w:rsidRPr="005B4D6A">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456D2F03" w14:textId="77777777" w:rsidR="00667558" w:rsidRPr="005B4D6A" w:rsidRDefault="00667558" w:rsidP="00667558">
            <w:pPr>
              <w:rPr>
                <w:sz w:val="18"/>
                <w:szCs w:val="18"/>
                <w:lang w:val="en-US"/>
              </w:rPr>
            </w:pPr>
          </w:p>
        </w:tc>
      </w:tr>
      <w:tr w:rsidR="00667558" w:rsidRPr="005B4D6A" w14:paraId="36FB0DFB" w14:textId="77777777" w:rsidTr="00667558">
        <w:tc>
          <w:tcPr>
            <w:tcW w:w="699" w:type="dxa"/>
            <w:tcBorders>
              <w:top w:val="nil"/>
              <w:left w:val="single" w:sz="2" w:space="0" w:color="000000"/>
              <w:bottom w:val="single" w:sz="2" w:space="0" w:color="000000"/>
              <w:right w:val="nil"/>
            </w:tcBorders>
          </w:tcPr>
          <w:p w14:paraId="1A0A247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226CA39" w14:textId="77777777" w:rsidR="00667558" w:rsidRPr="005B4D6A" w:rsidRDefault="00667558" w:rsidP="00667558">
            <w:pPr>
              <w:rPr>
                <w:sz w:val="16"/>
                <w:szCs w:val="16"/>
                <w:lang w:val="en-US"/>
              </w:rPr>
            </w:pPr>
            <w:r w:rsidRPr="005B4D6A">
              <w:rPr>
                <w:sz w:val="16"/>
                <w:szCs w:val="16"/>
                <w:lang w:val="en-US"/>
              </w:rPr>
              <w:t>2666122800325</w:t>
            </w:r>
          </w:p>
        </w:tc>
        <w:tc>
          <w:tcPr>
            <w:tcW w:w="4613" w:type="dxa"/>
            <w:tcBorders>
              <w:top w:val="nil"/>
              <w:left w:val="single" w:sz="2" w:space="0" w:color="000000"/>
              <w:bottom w:val="single" w:sz="2" w:space="0" w:color="000000"/>
              <w:right w:val="nil"/>
            </w:tcBorders>
          </w:tcPr>
          <w:p w14:paraId="7528950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14:paraId="30E9B004" w14:textId="77777777" w:rsidR="00667558" w:rsidRPr="005B4D6A" w:rsidRDefault="00667558" w:rsidP="00667558">
            <w:pPr>
              <w:rPr>
                <w:sz w:val="18"/>
                <w:szCs w:val="18"/>
                <w:lang w:val="en-US"/>
              </w:rPr>
            </w:pPr>
            <w:r w:rsidRPr="005B4D6A">
              <w:rPr>
                <w:sz w:val="18"/>
                <w:szCs w:val="18"/>
                <w:lang w:val="en-US"/>
              </w:rPr>
              <w:t>m</w:t>
            </w:r>
          </w:p>
        </w:tc>
        <w:tc>
          <w:tcPr>
            <w:tcW w:w="1118" w:type="dxa"/>
            <w:tcBorders>
              <w:top w:val="nil"/>
              <w:left w:val="single" w:sz="2" w:space="0" w:color="000000"/>
              <w:bottom w:val="single" w:sz="2" w:space="0" w:color="000000"/>
              <w:right w:val="nil"/>
            </w:tcBorders>
            <w:vAlign w:val="center"/>
          </w:tcPr>
          <w:p w14:paraId="10126325" w14:textId="77777777" w:rsidR="00667558" w:rsidRPr="005B4D6A" w:rsidRDefault="00667558" w:rsidP="00667558">
            <w:pPr>
              <w:rPr>
                <w:sz w:val="18"/>
                <w:szCs w:val="18"/>
                <w:lang w:val="en-US"/>
              </w:rPr>
            </w:pPr>
            <w:r w:rsidRPr="005B4D6A">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2C72462E" w14:textId="77777777" w:rsidR="00667558" w:rsidRPr="005B4D6A" w:rsidRDefault="00667558" w:rsidP="00667558">
            <w:pPr>
              <w:rPr>
                <w:sz w:val="18"/>
                <w:szCs w:val="18"/>
                <w:lang w:val="en-US"/>
              </w:rPr>
            </w:pPr>
          </w:p>
        </w:tc>
      </w:tr>
      <w:tr w:rsidR="00667558" w:rsidRPr="005B4D6A" w14:paraId="19CEBF59" w14:textId="77777777" w:rsidTr="00667558">
        <w:tc>
          <w:tcPr>
            <w:tcW w:w="699" w:type="dxa"/>
            <w:tcBorders>
              <w:top w:val="nil"/>
              <w:left w:val="single" w:sz="2" w:space="0" w:color="000000"/>
              <w:bottom w:val="single" w:sz="2" w:space="0" w:color="000000"/>
              <w:right w:val="nil"/>
            </w:tcBorders>
          </w:tcPr>
          <w:p w14:paraId="585423A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E8DD31" w14:textId="77777777" w:rsidR="00667558" w:rsidRPr="005B4D6A" w:rsidRDefault="00667558" w:rsidP="00667558">
            <w:pPr>
              <w:rPr>
                <w:sz w:val="16"/>
                <w:szCs w:val="16"/>
                <w:lang w:val="en-US"/>
              </w:rPr>
            </w:pPr>
            <w:r w:rsidRPr="005B4D6A">
              <w:rPr>
                <w:sz w:val="16"/>
                <w:szCs w:val="16"/>
                <w:lang w:val="en-US"/>
              </w:rPr>
              <w:t>4100116202818</w:t>
            </w:r>
          </w:p>
        </w:tc>
        <w:tc>
          <w:tcPr>
            <w:tcW w:w="4613" w:type="dxa"/>
            <w:tcBorders>
              <w:top w:val="nil"/>
              <w:left w:val="single" w:sz="2" w:space="0" w:color="000000"/>
              <w:bottom w:val="single" w:sz="2" w:space="0" w:color="000000"/>
              <w:right w:val="nil"/>
            </w:tcBorders>
          </w:tcPr>
          <w:p w14:paraId="367A6FA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12192A44"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6A771DB6" w14:textId="77777777" w:rsidR="00667558" w:rsidRPr="005B4D6A" w:rsidRDefault="00667558" w:rsidP="00667558">
            <w:pPr>
              <w:rPr>
                <w:sz w:val="18"/>
                <w:szCs w:val="18"/>
                <w:lang w:val="en-US"/>
              </w:rPr>
            </w:pPr>
            <w:r w:rsidRPr="005B4D6A">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76BBB2FE" w14:textId="77777777" w:rsidR="00667558" w:rsidRPr="005B4D6A" w:rsidRDefault="00667558" w:rsidP="00667558">
            <w:pPr>
              <w:rPr>
                <w:sz w:val="18"/>
                <w:szCs w:val="18"/>
                <w:lang w:val="en-US"/>
              </w:rPr>
            </w:pPr>
          </w:p>
        </w:tc>
      </w:tr>
      <w:tr w:rsidR="00667558" w:rsidRPr="005B4D6A" w14:paraId="196C076B" w14:textId="77777777" w:rsidTr="00667558">
        <w:tc>
          <w:tcPr>
            <w:tcW w:w="699" w:type="dxa"/>
            <w:tcBorders>
              <w:top w:val="nil"/>
              <w:left w:val="single" w:sz="2" w:space="0" w:color="000000"/>
              <w:bottom w:val="nil"/>
              <w:right w:val="nil"/>
            </w:tcBorders>
          </w:tcPr>
          <w:p w14:paraId="2B8F8396"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3BB7EB8E"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19D48D2A"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5.3. Amenajarea trotuarului proiectat </w:t>
            </w:r>
          </w:p>
        </w:tc>
        <w:tc>
          <w:tcPr>
            <w:tcW w:w="978" w:type="dxa"/>
            <w:tcBorders>
              <w:top w:val="nil"/>
              <w:left w:val="single" w:sz="2" w:space="0" w:color="000000"/>
              <w:bottom w:val="nil"/>
              <w:right w:val="nil"/>
            </w:tcBorders>
          </w:tcPr>
          <w:p w14:paraId="0A38514A"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2D932CDF"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022D2834" w14:textId="77777777" w:rsidR="00667558" w:rsidRPr="005B4D6A" w:rsidRDefault="00667558" w:rsidP="00667558">
            <w:pPr>
              <w:rPr>
                <w:lang w:val="en-US"/>
              </w:rPr>
            </w:pPr>
          </w:p>
        </w:tc>
      </w:tr>
      <w:tr w:rsidR="00667558" w:rsidRPr="005B4D6A" w14:paraId="17FF1622" w14:textId="77777777" w:rsidTr="00667558">
        <w:tc>
          <w:tcPr>
            <w:tcW w:w="699" w:type="dxa"/>
            <w:tcBorders>
              <w:top w:val="single" w:sz="2" w:space="0" w:color="000000"/>
              <w:left w:val="single" w:sz="2" w:space="0" w:color="000000"/>
              <w:bottom w:val="single" w:sz="2" w:space="0" w:color="000000"/>
              <w:right w:val="nil"/>
            </w:tcBorders>
            <w:vAlign w:val="center"/>
          </w:tcPr>
          <w:p w14:paraId="60655403" w14:textId="77777777" w:rsidR="00667558" w:rsidRPr="005B4D6A" w:rsidRDefault="00667558" w:rsidP="00667558">
            <w:pPr>
              <w:jc w:val="center"/>
              <w:rPr>
                <w:sz w:val="22"/>
                <w:szCs w:val="22"/>
                <w:lang w:val="en-US"/>
              </w:rPr>
            </w:pPr>
            <w:r w:rsidRPr="005B4D6A">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2A54D427" w14:textId="77777777" w:rsidR="00667558" w:rsidRPr="005B4D6A" w:rsidRDefault="00667558" w:rsidP="00667558">
            <w:pPr>
              <w:jc w:val="center"/>
              <w:rPr>
                <w:sz w:val="22"/>
                <w:szCs w:val="22"/>
                <w:lang w:val="en-US"/>
              </w:rPr>
            </w:pPr>
            <w:r w:rsidRPr="005B4D6A">
              <w:rPr>
                <w:sz w:val="22"/>
                <w:szCs w:val="22"/>
                <w:lang w:val="en-US"/>
              </w:rPr>
              <w:t>DA12C</w:t>
            </w:r>
          </w:p>
          <w:p w14:paraId="135BA693"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12170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Materiale granulare, conform SM SR EN 13242+A1:2010, din pietris concasat, H=15 cm.</w:t>
            </w:r>
          </w:p>
        </w:tc>
        <w:tc>
          <w:tcPr>
            <w:tcW w:w="978" w:type="dxa"/>
            <w:tcBorders>
              <w:top w:val="single" w:sz="2" w:space="0" w:color="000000"/>
              <w:left w:val="single" w:sz="2" w:space="0" w:color="000000"/>
              <w:bottom w:val="single" w:sz="2" w:space="0" w:color="000000"/>
              <w:right w:val="nil"/>
            </w:tcBorders>
            <w:vAlign w:val="center"/>
          </w:tcPr>
          <w:p w14:paraId="570AB8F7" w14:textId="77777777" w:rsidR="00667558" w:rsidRPr="005B4D6A" w:rsidRDefault="00667558" w:rsidP="00667558">
            <w:pPr>
              <w:jc w:val="center"/>
              <w:rPr>
                <w:sz w:val="22"/>
                <w:szCs w:val="22"/>
                <w:lang w:val="en-US"/>
              </w:rPr>
            </w:pPr>
            <w:r w:rsidRPr="005B4D6A">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166CFDE"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416651" w14:textId="77777777" w:rsidR="00667558" w:rsidRPr="005B4D6A" w:rsidRDefault="00667558" w:rsidP="00667558">
            <w:pPr>
              <w:jc w:val="right"/>
              <w:rPr>
                <w:lang w:val="en-US"/>
              </w:rPr>
            </w:pPr>
            <w:r w:rsidRPr="005B4D6A">
              <w:rPr>
                <w:lang w:val="en-US"/>
              </w:rPr>
              <w:t>219,10</w:t>
            </w:r>
          </w:p>
        </w:tc>
      </w:tr>
      <w:tr w:rsidR="00667558" w:rsidRPr="005B4D6A" w14:paraId="1037134D" w14:textId="77777777" w:rsidTr="00667558">
        <w:tc>
          <w:tcPr>
            <w:tcW w:w="699" w:type="dxa"/>
            <w:tcBorders>
              <w:top w:val="nil"/>
              <w:left w:val="single" w:sz="2" w:space="0" w:color="000000"/>
              <w:bottom w:val="single" w:sz="2" w:space="0" w:color="000000"/>
              <w:right w:val="nil"/>
            </w:tcBorders>
          </w:tcPr>
          <w:p w14:paraId="3000CEA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03936A"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663B015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0AED9B9"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EE33864"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DF73848" w14:textId="77777777" w:rsidR="00667558" w:rsidRPr="005B4D6A" w:rsidRDefault="00667558" w:rsidP="00667558">
            <w:pPr>
              <w:rPr>
                <w:sz w:val="18"/>
                <w:szCs w:val="18"/>
                <w:lang w:val="en-US"/>
              </w:rPr>
            </w:pPr>
          </w:p>
        </w:tc>
      </w:tr>
      <w:tr w:rsidR="00667558" w:rsidRPr="005B4D6A" w14:paraId="2CC47D48" w14:textId="77777777" w:rsidTr="00667558">
        <w:tc>
          <w:tcPr>
            <w:tcW w:w="699" w:type="dxa"/>
            <w:tcBorders>
              <w:top w:val="nil"/>
              <w:left w:val="single" w:sz="2" w:space="0" w:color="000000"/>
              <w:bottom w:val="single" w:sz="2" w:space="0" w:color="000000"/>
              <w:right w:val="nil"/>
            </w:tcBorders>
          </w:tcPr>
          <w:p w14:paraId="2BEC2F1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ED74F16" w14:textId="77777777" w:rsidR="00667558" w:rsidRPr="005B4D6A" w:rsidRDefault="00667558" w:rsidP="00667558">
            <w:pPr>
              <w:rPr>
                <w:sz w:val="16"/>
                <w:szCs w:val="16"/>
                <w:lang w:val="en-US"/>
              </w:rPr>
            </w:pPr>
            <w:r w:rsidRPr="005B4D6A">
              <w:rPr>
                <w:sz w:val="16"/>
                <w:szCs w:val="16"/>
                <w:lang w:val="en-US"/>
              </w:rPr>
              <w:t>1411122201672</w:t>
            </w:r>
          </w:p>
        </w:tc>
        <w:tc>
          <w:tcPr>
            <w:tcW w:w="4613" w:type="dxa"/>
            <w:tcBorders>
              <w:top w:val="nil"/>
              <w:left w:val="single" w:sz="2" w:space="0" w:color="000000"/>
              <w:bottom w:val="single" w:sz="2" w:space="0" w:color="000000"/>
              <w:right w:val="nil"/>
            </w:tcBorders>
          </w:tcPr>
          <w:p w14:paraId="4501CEA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pietris concasat</w:t>
            </w:r>
          </w:p>
        </w:tc>
        <w:tc>
          <w:tcPr>
            <w:tcW w:w="978" w:type="dxa"/>
            <w:tcBorders>
              <w:top w:val="nil"/>
              <w:left w:val="single" w:sz="2" w:space="0" w:color="000000"/>
              <w:bottom w:val="single" w:sz="2" w:space="0" w:color="000000"/>
              <w:right w:val="nil"/>
            </w:tcBorders>
            <w:vAlign w:val="center"/>
          </w:tcPr>
          <w:p w14:paraId="716146A3"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BDFCBFC" w14:textId="77777777" w:rsidR="00667558" w:rsidRPr="005B4D6A" w:rsidRDefault="00667558" w:rsidP="00667558">
            <w:pPr>
              <w:rPr>
                <w:sz w:val="18"/>
                <w:szCs w:val="18"/>
                <w:lang w:val="en-US"/>
              </w:rPr>
            </w:pPr>
            <w:r w:rsidRPr="005B4D6A">
              <w:rPr>
                <w:sz w:val="18"/>
                <w:szCs w:val="18"/>
                <w:lang w:val="en-US"/>
              </w:rPr>
              <w:t>1,27</w:t>
            </w:r>
          </w:p>
        </w:tc>
        <w:tc>
          <w:tcPr>
            <w:tcW w:w="1119" w:type="dxa"/>
            <w:tcBorders>
              <w:top w:val="nil"/>
              <w:left w:val="single" w:sz="2" w:space="0" w:color="000000"/>
              <w:bottom w:val="single" w:sz="2" w:space="0" w:color="000000"/>
              <w:right w:val="single" w:sz="2" w:space="0" w:color="000000"/>
            </w:tcBorders>
            <w:vAlign w:val="center"/>
          </w:tcPr>
          <w:p w14:paraId="13A14443" w14:textId="77777777" w:rsidR="00667558" w:rsidRPr="005B4D6A" w:rsidRDefault="00667558" w:rsidP="00667558">
            <w:pPr>
              <w:rPr>
                <w:sz w:val="18"/>
                <w:szCs w:val="18"/>
                <w:lang w:val="en-US"/>
              </w:rPr>
            </w:pPr>
          </w:p>
        </w:tc>
      </w:tr>
      <w:tr w:rsidR="00667558" w:rsidRPr="005B4D6A" w14:paraId="6657ABFC" w14:textId="77777777" w:rsidTr="00667558">
        <w:tc>
          <w:tcPr>
            <w:tcW w:w="699" w:type="dxa"/>
            <w:tcBorders>
              <w:top w:val="nil"/>
              <w:left w:val="single" w:sz="2" w:space="0" w:color="000000"/>
              <w:bottom w:val="single" w:sz="2" w:space="0" w:color="000000"/>
              <w:right w:val="nil"/>
            </w:tcBorders>
          </w:tcPr>
          <w:p w14:paraId="0906FCD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C1D803E" w14:textId="77777777" w:rsidR="00667558" w:rsidRPr="005B4D6A" w:rsidRDefault="00667558" w:rsidP="00667558">
            <w:pPr>
              <w:rPr>
                <w:sz w:val="16"/>
                <w:szCs w:val="16"/>
                <w:lang w:val="en-US"/>
              </w:rPr>
            </w:pPr>
            <w:r w:rsidRPr="005B4D6A">
              <w:rPr>
                <w:sz w:val="16"/>
                <w:szCs w:val="16"/>
                <w:lang w:val="en-US"/>
              </w:rPr>
              <w:t>4100116202806</w:t>
            </w:r>
          </w:p>
        </w:tc>
        <w:tc>
          <w:tcPr>
            <w:tcW w:w="4613" w:type="dxa"/>
            <w:tcBorders>
              <w:top w:val="nil"/>
              <w:left w:val="single" w:sz="2" w:space="0" w:color="000000"/>
              <w:bottom w:val="single" w:sz="2" w:space="0" w:color="000000"/>
              <w:right w:val="nil"/>
            </w:tcBorders>
          </w:tcPr>
          <w:p w14:paraId="42CDABB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74108DB"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44FDAC0D" w14:textId="77777777" w:rsidR="00667558" w:rsidRPr="005B4D6A" w:rsidRDefault="00667558" w:rsidP="00667558">
            <w:pPr>
              <w:rPr>
                <w:sz w:val="18"/>
                <w:szCs w:val="18"/>
                <w:lang w:val="en-US"/>
              </w:rPr>
            </w:pPr>
            <w:r w:rsidRPr="005B4D6A">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52BE372D" w14:textId="77777777" w:rsidR="00667558" w:rsidRPr="005B4D6A" w:rsidRDefault="00667558" w:rsidP="00667558">
            <w:pPr>
              <w:rPr>
                <w:sz w:val="18"/>
                <w:szCs w:val="18"/>
                <w:lang w:val="en-US"/>
              </w:rPr>
            </w:pPr>
          </w:p>
        </w:tc>
      </w:tr>
      <w:tr w:rsidR="00667558" w:rsidRPr="005B4D6A" w14:paraId="1AD285C4" w14:textId="77777777" w:rsidTr="00667558">
        <w:tc>
          <w:tcPr>
            <w:tcW w:w="699" w:type="dxa"/>
            <w:tcBorders>
              <w:top w:val="nil"/>
              <w:left w:val="single" w:sz="2" w:space="0" w:color="000000"/>
              <w:bottom w:val="single" w:sz="2" w:space="0" w:color="000000"/>
              <w:right w:val="nil"/>
            </w:tcBorders>
          </w:tcPr>
          <w:p w14:paraId="4C6DDF4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1C775F" w14:textId="77777777" w:rsidR="00667558" w:rsidRPr="005B4D6A" w:rsidRDefault="00667558" w:rsidP="00667558">
            <w:pPr>
              <w:rPr>
                <w:sz w:val="16"/>
                <w:szCs w:val="16"/>
                <w:lang w:val="en-US"/>
              </w:rPr>
            </w:pPr>
            <w:r w:rsidRPr="005B4D6A">
              <w:rPr>
                <w:sz w:val="16"/>
                <w:szCs w:val="16"/>
                <w:lang w:val="en-US"/>
              </w:rPr>
              <w:t>2952220003546</w:t>
            </w:r>
          </w:p>
        </w:tc>
        <w:tc>
          <w:tcPr>
            <w:tcW w:w="4613" w:type="dxa"/>
            <w:tcBorders>
              <w:top w:val="nil"/>
              <w:left w:val="single" w:sz="2" w:space="0" w:color="000000"/>
              <w:bottom w:val="single" w:sz="2" w:space="0" w:color="000000"/>
              <w:right w:val="nil"/>
            </w:tcBorders>
          </w:tcPr>
          <w:p w14:paraId="151C4EA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A024005"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35EFA79" w14:textId="77777777" w:rsidR="00667558" w:rsidRPr="005B4D6A" w:rsidRDefault="00667558" w:rsidP="00667558">
            <w:pPr>
              <w:rPr>
                <w:sz w:val="18"/>
                <w:szCs w:val="18"/>
                <w:lang w:val="en-US"/>
              </w:rPr>
            </w:pPr>
            <w:r w:rsidRPr="005B4D6A">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2DBBDB22" w14:textId="77777777" w:rsidR="00667558" w:rsidRPr="005B4D6A" w:rsidRDefault="00667558" w:rsidP="00667558">
            <w:pPr>
              <w:rPr>
                <w:sz w:val="18"/>
                <w:szCs w:val="18"/>
                <w:lang w:val="en-US"/>
              </w:rPr>
            </w:pPr>
          </w:p>
        </w:tc>
      </w:tr>
      <w:tr w:rsidR="00667558" w:rsidRPr="005B4D6A" w14:paraId="5A9B69F0" w14:textId="77777777" w:rsidTr="00667558">
        <w:tc>
          <w:tcPr>
            <w:tcW w:w="699" w:type="dxa"/>
            <w:tcBorders>
              <w:top w:val="nil"/>
              <w:left w:val="single" w:sz="2" w:space="0" w:color="000000"/>
              <w:bottom w:val="single" w:sz="2" w:space="0" w:color="000000"/>
              <w:right w:val="nil"/>
            </w:tcBorders>
          </w:tcPr>
          <w:p w14:paraId="19625E9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DD364AD" w14:textId="77777777" w:rsidR="00667558" w:rsidRPr="005B4D6A" w:rsidRDefault="00667558" w:rsidP="00667558">
            <w:pPr>
              <w:rPr>
                <w:sz w:val="16"/>
                <w:szCs w:val="16"/>
                <w:lang w:val="en-US"/>
              </w:rPr>
            </w:pPr>
            <w:r w:rsidRPr="005B4D6A">
              <w:rPr>
                <w:sz w:val="16"/>
                <w:szCs w:val="16"/>
                <w:lang w:val="en-US"/>
              </w:rPr>
              <w:t>2952240004010</w:t>
            </w:r>
          </w:p>
        </w:tc>
        <w:tc>
          <w:tcPr>
            <w:tcW w:w="4613" w:type="dxa"/>
            <w:tcBorders>
              <w:top w:val="nil"/>
              <w:left w:val="single" w:sz="2" w:space="0" w:color="000000"/>
              <w:bottom w:val="single" w:sz="2" w:space="0" w:color="000000"/>
              <w:right w:val="nil"/>
            </w:tcBorders>
          </w:tcPr>
          <w:p w14:paraId="61CA25E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31DD04A"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49CC5C88" w14:textId="77777777" w:rsidR="00667558" w:rsidRPr="005B4D6A" w:rsidRDefault="00667558" w:rsidP="00667558">
            <w:pPr>
              <w:rPr>
                <w:sz w:val="18"/>
                <w:szCs w:val="18"/>
                <w:lang w:val="en-US"/>
              </w:rPr>
            </w:pPr>
            <w:r w:rsidRPr="005B4D6A">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4006A958" w14:textId="77777777" w:rsidR="00667558" w:rsidRPr="005B4D6A" w:rsidRDefault="00667558" w:rsidP="00667558">
            <w:pPr>
              <w:rPr>
                <w:sz w:val="18"/>
                <w:szCs w:val="18"/>
                <w:lang w:val="en-US"/>
              </w:rPr>
            </w:pPr>
          </w:p>
        </w:tc>
      </w:tr>
      <w:tr w:rsidR="00667558" w:rsidRPr="005B4D6A" w14:paraId="42B38D96" w14:textId="77777777" w:rsidTr="00667558">
        <w:tc>
          <w:tcPr>
            <w:tcW w:w="699" w:type="dxa"/>
            <w:tcBorders>
              <w:top w:val="nil"/>
              <w:left w:val="single" w:sz="2" w:space="0" w:color="000000"/>
              <w:bottom w:val="single" w:sz="2" w:space="0" w:color="000000"/>
              <w:right w:val="nil"/>
            </w:tcBorders>
          </w:tcPr>
          <w:p w14:paraId="173BF54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3D7D81" w14:textId="77777777" w:rsidR="00667558" w:rsidRPr="005B4D6A" w:rsidRDefault="00667558" w:rsidP="00667558">
            <w:pPr>
              <w:rPr>
                <w:sz w:val="16"/>
                <w:szCs w:val="16"/>
                <w:lang w:val="en-US"/>
              </w:rPr>
            </w:pPr>
            <w:r w:rsidRPr="005B4D6A">
              <w:rPr>
                <w:sz w:val="16"/>
                <w:szCs w:val="16"/>
                <w:lang w:val="en-US"/>
              </w:rPr>
              <w:t>3410540005603</w:t>
            </w:r>
          </w:p>
        </w:tc>
        <w:tc>
          <w:tcPr>
            <w:tcW w:w="4613" w:type="dxa"/>
            <w:tcBorders>
              <w:top w:val="nil"/>
              <w:left w:val="single" w:sz="2" w:space="0" w:color="000000"/>
              <w:bottom w:val="single" w:sz="2" w:space="0" w:color="000000"/>
              <w:right w:val="nil"/>
            </w:tcBorders>
          </w:tcPr>
          <w:p w14:paraId="3C04C07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D585FC9"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25F7197"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295AA51" w14:textId="77777777" w:rsidR="00667558" w:rsidRPr="005B4D6A" w:rsidRDefault="00667558" w:rsidP="00667558">
            <w:pPr>
              <w:rPr>
                <w:sz w:val="18"/>
                <w:szCs w:val="18"/>
                <w:lang w:val="en-US"/>
              </w:rPr>
            </w:pPr>
          </w:p>
        </w:tc>
      </w:tr>
      <w:tr w:rsidR="00667558" w:rsidRPr="005B4D6A" w14:paraId="0ECCFCA2" w14:textId="77777777" w:rsidTr="00667558">
        <w:tc>
          <w:tcPr>
            <w:tcW w:w="699" w:type="dxa"/>
            <w:tcBorders>
              <w:top w:val="single" w:sz="2" w:space="0" w:color="000000"/>
              <w:left w:val="single" w:sz="2" w:space="0" w:color="000000"/>
              <w:bottom w:val="single" w:sz="2" w:space="0" w:color="000000"/>
              <w:right w:val="nil"/>
            </w:tcBorders>
            <w:vAlign w:val="center"/>
          </w:tcPr>
          <w:p w14:paraId="7D4B9B1E"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588AC6C2" w14:textId="77777777" w:rsidR="00667558" w:rsidRPr="005B4D6A" w:rsidRDefault="00667558" w:rsidP="00667558">
            <w:pPr>
              <w:jc w:val="center"/>
              <w:rPr>
                <w:sz w:val="22"/>
                <w:szCs w:val="22"/>
                <w:lang w:val="en-US"/>
              </w:rPr>
            </w:pPr>
            <w:r w:rsidRPr="005B4D6A">
              <w:rPr>
                <w:sz w:val="22"/>
                <w:szCs w:val="22"/>
                <w:lang w:val="en-US"/>
              </w:rPr>
              <w:t>DE18A</w:t>
            </w:r>
          </w:p>
          <w:p w14:paraId="5EF7D9DD"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6DE7D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Pavaje executate din pavaj vibropresat (C28/35; F200) tip Caramida, conform SM SR EN 1338:2010, H=6 cm pe un strat de amestec de nisip cu 10% ciment SM SR EN 197-1:2014</w:t>
            </w:r>
          </w:p>
        </w:tc>
        <w:tc>
          <w:tcPr>
            <w:tcW w:w="978" w:type="dxa"/>
            <w:tcBorders>
              <w:top w:val="single" w:sz="2" w:space="0" w:color="000000"/>
              <w:left w:val="single" w:sz="2" w:space="0" w:color="000000"/>
              <w:bottom w:val="single" w:sz="2" w:space="0" w:color="000000"/>
              <w:right w:val="nil"/>
            </w:tcBorders>
            <w:vAlign w:val="center"/>
          </w:tcPr>
          <w:p w14:paraId="44654821"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C8CE5F6"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F159D" w14:textId="77777777" w:rsidR="00667558" w:rsidRPr="005B4D6A" w:rsidRDefault="00667558" w:rsidP="00667558">
            <w:pPr>
              <w:jc w:val="right"/>
              <w:rPr>
                <w:lang w:val="en-US"/>
              </w:rPr>
            </w:pPr>
            <w:r w:rsidRPr="005B4D6A">
              <w:rPr>
                <w:lang w:val="en-US"/>
              </w:rPr>
              <w:t>1 460,00</w:t>
            </w:r>
          </w:p>
        </w:tc>
      </w:tr>
      <w:tr w:rsidR="00667558" w:rsidRPr="005B4D6A" w14:paraId="0C52960F" w14:textId="77777777" w:rsidTr="00667558">
        <w:tc>
          <w:tcPr>
            <w:tcW w:w="699" w:type="dxa"/>
            <w:tcBorders>
              <w:top w:val="nil"/>
              <w:left w:val="single" w:sz="2" w:space="0" w:color="000000"/>
              <w:bottom w:val="single" w:sz="2" w:space="0" w:color="000000"/>
              <w:right w:val="nil"/>
            </w:tcBorders>
          </w:tcPr>
          <w:p w14:paraId="6904891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0C7166"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6E6756C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D7912BF"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8D0E600" w14:textId="77777777" w:rsidR="00667558" w:rsidRPr="005B4D6A" w:rsidRDefault="00667558" w:rsidP="00667558">
            <w:pPr>
              <w:rPr>
                <w:sz w:val="18"/>
                <w:szCs w:val="18"/>
                <w:lang w:val="en-US"/>
              </w:rPr>
            </w:pPr>
            <w:r w:rsidRPr="005B4D6A">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1148C2F" w14:textId="77777777" w:rsidR="00667558" w:rsidRPr="005B4D6A" w:rsidRDefault="00667558" w:rsidP="00667558">
            <w:pPr>
              <w:rPr>
                <w:sz w:val="18"/>
                <w:szCs w:val="18"/>
                <w:lang w:val="en-US"/>
              </w:rPr>
            </w:pPr>
          </w:p>
        </w:tc>
      </w:tr>
      <w:tr w:rsidR="00667558" w:rsidRPr="005B4D6A" w14:paraId="0ADD606A" w14:textId="77777777" w:rsidTr="00667558">
        <w:tc>
          <w:tcPr>
            <w:tcW w:w="699" w:type="dxa"/>
            <w:tcBorders>
              <w:top w:val="nil"/>
              <w:left w:val="single" w:sz="2" w:space="0" w:color="000000"/>
              <w:bottom w:val="single" w:sz="2" w:space="0" w:color="000000"/>
              <w:right w:val="nil"/>
            </w:tcBorders>
          </w:tcPr>
          <w:p w14:paraId="57536CA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7C38A5" w14:textId="77777777" w:rsidR="00667558" w:rsidRPr="005B4D6A" w:rsidRDefault="00667558" w:rsidP="00667558">
            <w:pPr>
              <w:rPr>
                <w:sz w:val="16"/>
                <w:szCs w:val="16"/>
                <w:lang w:val="en-US"/>
              </w:rPr>
            </w:pPr>
            <w:r w:rsidRPr="005B4D6A">
              <w:rPr>
                <w:sz w:val="16"/>
                <w:szCs w:val="16"/>
                <w:lang w:val="en-US"/>
              </w:rPr>
              <w:t>9310060019922</w:t>
            </w:r>
          </w:p>
        </w:tc>
        <w:tc>
          <w:tcPr>
            <w:tcW w:w="4613" w:type="dxa"/>
            <w:tcBorders>
              <w:top w:val="nil"/>
              <w:left w:val="single" w:sz="2" w:space="0" w:color="000000"/>
              <w:bottom w:val="single" w:sz="2" w:space="0" w:color="000000"/>
              <w:right w:val="nil"/>
            </w:tcBorders>
          </w:tcPr>
          <w:p w14:paraId="5695D85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D9AAAD3"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1983339" w14:textId="77777777" w:rsidR="00667558" w:rsidRPr="005B4D6A" w:rsidRDefault="00667558" w:rsidP="00667558">
            <w:pPr>
              <w:rPr>
                <w:sz w:val="18"/>
                <w:szCs w:val="18"/>
                <w:lang w:val="en-US"/>
              </w:rPr>
            </w:pPr>
            <w:r w:rsidRPr="005B4D6A">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6F1F1FE" w14:textId="77777777" w:rsidR="00667558" w:rsidRPr="005B4D6A" w:rsidRDefault="00667558" w:rsidP="00667558">
            <w:pPr>
              <w:rPr>
                <w:sz w:val="18"/>
                <w:szCs w:val="18"/>
                <w:lang w:val="en-US"/>
              </w:rPr>
            </w:pPr>
          </w:p>
        </w:tc>
      </w:tr>
      <w:tr w:rsidR="00667558" w:rsidRPr="005B4D6A" w14:paraId="71D219F4" w14:textId="77777777" w:rsidTr="00667558">
        <w:tc>
          <w:tcPr>
            <w:tcW w:w="699" w:type="dxa"/>
            <w:tcBorders>
              <w:top w:val="nil"/>
              <w:left w:val="single" w:sz="2" w:space="0" w:color="000000"/>
              <w:bottom w:val="single" w:sz="2" w:space="0" w:color="000000"/>
              <w:right w:val="nil"/>
            </w:tcBorders>
          </w:tcPr>
          <w:p w14:paraId="69C86C6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8F326C6" w14:textId="77777777" w:rsidR="00667558" w:rsidRPr="005B4D6A" w:rsidRDefault="00667558" w:rsidP="00667558">
            <w:pPr>
              <w:rPr>
                <w:sz w:val="16"/>
                <w:szCs w:val="16"/>
                <w:lang w:val="en-US"/>
              </w:rPr>
            </w:pPr>
            <w:r w:rsidRPr="005B4D6A">
              <w:rPr>
                <w:sz w:val="16"/>
                <w:szCs w:val="16"/>
                <w:lang w:val="en-US"/>
              </w:rPr>
              <w:t>2661112800655-1</w:t>
            </w:r>
          </w:p>
        </w:tc>
        <w:tc>
          <w:tcPr>
            <w:tcW w:w="4613" w:type="dxa"/>
            <w:tcBorders>
              <w:top w:val="nil"/>
              <w:left w:val="single" w:sz="2" w:space="0" w:color="000000"/>
              <w:bottom w:val="single" w:sz="2" w:space="0" w:color="000000"/>
              <w:right w:val="nil"/>
            </w:tcBorders>
          </w:tcPr>
          <w:p w14:paraId="332349B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Placi din beton, pentru trotuare H=6 cm</w:t>
            </w:r>
          </w:p>
        </w:tc>
        <w:tc>
          <w:tcPr>
            <w:tcW w:w="978" w:type="dxa"/>
            <w:tcBorders>
              <w:top w:val="nil"/>
              <w:left w:val="single" w:sz="2" w:space="0" w:color="000000"/>
              <w:bottom w:val="single" w:sz="2" w:space="0" w:color="000000"/>
              <w:right w:val="nil"/>
            </w:tcBorders>
            <w:vAlign w:val="center"/>
          </w:tcPr>
          <w:p w14:paraId="6BD04F91" w14:textId="77777777" w:rsidR="00667558" w:rsidRPr="005B4D6A" w:rsidRDefault="00667558" w:rsidP="00667558">
            <w:pPr>
              <w:rPr>
                <w:sz w:val="18"/>
                <w:szCs w:val="18"/>
                <w:lang w:val="en-US"/>
              </w:rPr>
            </w:pPr>
            <w:r w:rsidRPr="005B4D6A">
              <w:rPr>
                <w:sz w:val="18"/>
                <w:szCs w:val="18"/>
                <w:lang w:val="en-US"/>
              </w:rPr>
              <w:t>m2</w:t>
            </w:r>
          </w:p>
        </w:tc>
        <w:tc>
          <w:tcPr>
            <w:tcW w:w="1118" w:type="dxa"/>
            <w:tcBorders>
              <w:top w:val="nil"/>
              <w:left w:val="single" w:sz="2" w:space="0" w:color="000000"/>
              <w:bottom w:val="single" w:sz="2" w:space="0" w:color="000000"/>
              <w:right w:val="nil"/>
            </w:tcBorders>
            <w:vAlign w:val="center"/>
          </w:tcPr>
          <w:p w14:paraId="31895634" w14:textId="77777777" w:rsidR="00667558" w:rsidRPr="005B4D6A" w:rsidRDefault="00667558" w:rsidP="00667558">
            <w:pPr>
              <w:rPr>
                <w:sz w:val="18"/>
                <w:szCs w:val="18"/>
                <w:lang w:val="en-US"/>
              </w:rPr>
            </w:pPr>
            <w:r w:rsidRPr="005B4D6A">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7CBCCB59" w14:textId="77777777" w:rsidR="00667558" w:rsidRPr="005B4D6A" w:rsidRDefault="00667558" w:rsidP="00667558">
            <w:pPr>
              <w:rPr>
                <w:sz w:val="18"/>
                <w:szCs w:val="18"/>
                <w:lang w:val="en-US"/>
              </w:rPr>
            </w:pPr>
          </w:p>
        </w:tc>
      </w:tr>
      <w:tr w:rsidR="00667558" w:rsidRPr="005B4D6A" w14:paraId="4F545603" w14:textId="77777777" w:rsidTr="00667558">
        <w:tc>
          <w:tcPr>
            <w:tcW w:w="699" w:type="dxa"/>
            <w:tcBorders>
              <w:top w:val="nil"/>
              <w:left w:val="single" w:sz="2" w:space="0" w:color="000000"/>
              <w:bottom w:val="single" w:sz="2" w:space="0" w:color="000000"/>
              <w:right w:val="nil"/>
            </w:tcBorders>
          </w:tcPr>
          <w:p w14:paraId="243A92D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1F0210" w14:textId="77777777" w:rsidR="00667558" w:rsidRPr="005B4D6A" w:rsidRDefault="00667558" w:rsidP="00667558">
            <w:pPr>
              <w:rPr>
                <w:sz w:val="16"/>
                <w:szCs w:val="16"/>
                <w:lang w:val="en-US"/>
              </w:rPr>
            </w:pPr>
            <w:r w:rsidRPr="005B4D6A">
              <w:rPr>
                <w:sz w:val="16"/>
                <w:szCs w:val="16"/>
                <w:lang w:val="en-US"/>
              </w:rPr>
              <w:t>2651122100027</w:t>
            </w:r>
          </w:p>
        </w:tc>
        <w:tc>
          <w:tcPr>
            <w:tcW w:w="4613" w:type="dxa"/>
            <w:tcBorders>
              <w:top w:val="nil"/>
              <w:left w:val="single" w:sz="2" w:space="0" w:color="000000"/>
              <w:bottom w:val="single" w:sz="2" w:space="0" w:color="000000"/>
              <w:right w:val="nil"/>
            </w:tcBorders>
          </w:tcPr>
          <w:p w14:paraId="1E9F0B1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67A0F35"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3A63C86" w14:textId="77777777" w:rsidR="00667558" w:rsidRPr="005B4D6A" w:rsidRDefault="00667558" w:rsidP="00667558">
            <w:pPr>
              <w:rPr>
                <w:sz w:val="18"/>
                <w:szCs w:val="18"/>
                <w:lang w:val="en-US"/>
              </w:rPr>
            </w:pPr>
            <w:r w:rsidRPr="005B4D6A">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3B6C931B" w14:textId="77777777" w:rsidR="00667558" w:rsidRPr="005B4D6A" w:rsidRDefault="00667558" w:rsidP="00667558">
            <w:pPr>
              <w:rPr>
                <w:sz w:val="18"/>
                <w:szCs w:val="18"/>
                <w:lang w:val="en-US"/>
              </w:rPr>
            </w:pPr>
          </w:p>
        </w:tc>
      </w:tr>
      <w:tr w:rsidR="00667558" w:rsidRPr="005B4D6A" w14:paraId="6F293769" w14:textId="77777777" w:rsidTr="00667558">
        <w:tc>
          <w:tcPr>
            <w:tcW w:w="699" w:type="dxa"/>
            <w:tcBorders>
              <w:top w:val="nil"/>
              <w:left w:val="single" w:sz="2" w:space="0" w:color="000000"/>
              <w:bottom w:val="single" w:sz="2" w:space="0" w:color="000000"/>
              <w:right w:val="nil"/>
            </w:tcBorders>
          </w:tcPr>
          <w:p w14:paraId="71749DC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D6FD8B" w14:textId="77777777" w:rsidR="00667558" w:rsidRPr="005B4D6A" w:rsidRDefault="00667558" w:rsidP="00667558">
            <w:pPr>
              <w:rPr>
                <w:sz w:val="16"/>
                <w:szCs w:val="16"/>
                <w:lang w:val="en-US"/>
              </w:rPr>
            </w:pPr>
            <w:r w:rsidRPr="005B4D6A">
              <w:rPr>
                <w:sz w:val="16"/>
                <w:szCs w:val="16"/>
                <w:lang w:val="en-US"/>
              </w:rPr>
              <w:t>2651122100442</w:t>
            </w:r>
          </w:p>
        </w:tc>
        <w:tc>
          <w:tcPr>
            <w:tcW w:w="4613" w:type="dxa"/>
            <w:tcBorders>
              <w:top w:val="nil"/>
              <w:left w:val="single" w:sz="2" w:space="0" w:color="000000"/>
              <w:bottom w:val="single" w:sz="2" w:space="0" w:color="000000"/>
              <w:right w:val="nil"/>
            </w:tcBorders>
          </w:tcPr>
          <w:p w14:paraId="4FC9943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346D55A"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4F737DFD" w14:textId="77777777" w:rsidR="00667558" w:rsidRPr="005B4D6A" w:rsidRDefault="00667558" w:rsidP="00667558">
            <w:pPr>
              <w:rPr>
                <w:sz w:val="18"/>
                <w:szCs w:val="18"/>
                <w:lang w:val="en-US"/>
              </w:rPr>
            </w:pPr>
            <w:r w:rsidRPr="005B4D6A">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1CB537C5" w14:textId="77777777" w:rsidR="00667558" w:rsidRPr="005B4D6A" w:rsidRDefault="00667558" w:rsidP="00667558">
            <w:pPr>
              <w:rPr>
                <w:sz w:val="18"/>
                <w:szCs w:val="18"/>
                <w:lang w:val="en-US"/>
              </w:rPr>
            </w:pPr>
          </w:p>
        </w:tc>
      </w:tr>
      <w:tr w:rsidR="00667558" w:rsidRPr="005B4D6A" w14:paraId="72087FD4" w14:textId="77777777" w:rsidTr="00667558">
        <w:tc>
          <w:tcPr>
            <w:tcW w:w="699" w:type="dxa"/>
            <w:tcBorders>
              <w:top w:val="nil"/>
              <w:left w:val="single" w:sz="2" w:space="0" w:color="000000"/>
              <w:bottom w:val="single" w:sz="2" w:space="0" w:color="000000"/>
              <w:right w:val="nil"/>
            </w:tcBorders>
          </w:tcPr>
          <w:p w14:paraId="1B3FB5D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3025AA" w14:textId="77777777" w:rsidR="00667558" w:rsidRPr="005B4D6A" w:rsidRDefault="00667558" w:rsidP="00667558">
            <w:pPr>
              <w:rPr>
                <w:sz w:val="16"/>
                <w:szCs w:val="16"/>
                <w:lang w:val="en-US"/>
              </w:rPr>
            </w:pPr>
            <w:r w:rsidRPr="005B4D6A">
              <w:rPr>
                <w:sz w:val="16"/>
                <w:szCs w:val="16"/>
                <w:lang w:val="en-US"/>
              </w:rPr>
              <w:t>1421102200546</w:t>
            </w:r>
          </w:p>
        </w:tc>
        <w:tc>
          <w:tcPr>
            <w:tcW w:w="4613" w:type="dxa"/>
            <w:tcBorders>
              <w:top w:val="nil"/>
              <w:left w:val="single" w:sz="2" w:space="0" w:color="000000"/>
              <w:bottom w:val="single" w:sz="2" w:space="0" w:color="000000"/>
              <w:right w:val="nil"/>
            </w:tcBorders>
          </w:tcPr>
          <w:p w14:paraId="3021D0D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C547E2D"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70794A2E" w14:textId="77777777" w:rsidR="00667558" w:rsidRPr="005B4D6A" w:rsidRDefault="00667558" w:rsidP="00667558">
            <w:pPr>
              <w:rPr>
                <w:sz w:val="18"/>
                <w:szCs w:val="18"/>
                <w:lang w:val="en-US"/>
              </w:rPr>
            </w:pPr>
            <w:r w:rsidRPr="005B4D6A">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781FABA3" w14:textId="77777777" w:rsidR="00667558" w:rsidRPr="005B4D6A" w:rsidRDefault="00667558" w:rsidP="00667558">
            <w:pPr>
              <w:rPr>
                <w:sz w:val="18"/>
                <w:szCs w:val="18"/>
                <w:lang w:val="en-US"/>
              </w:rPr>
            </w:pPr>
          </w:p>
        </w:tc>
      </w:tr>
      <w:tr w:rsidR="00667558" w:rsidRPr="005B4D6A" w14:paraId="31AA3F2A" w14:textId="77777777" w:rsidTr="00667558">
        <w:tc>
          <w:tcPr>
            <w:tcW w:w="699" w:type="dxa"/>
            <w:tcBorders>
              <w:top w:val="nil"/>
              <w:left w:val="single" w:sz="2" w:space="0" w:color="000000"/>
              <w:bottom w:val="single" w:sz="2" w:space="0" w:color="000000"/>
              <w:right w:val="nil"/>
            </w:tcBorders>
          </w:tcPr>
          <w:p w14:paraId="4B1CCC5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D82E34" w14:textId="77777777" w:rsidR="00667558" w:rsidRPr="005B4D6A" w:rsidRDefault="00667558" w:rsidP="00667558">
            <w:pPr>
              <w:rPr>
                <w:sz w:val="16"/>
                <w:szCs w:val="16"/>
                <w:lang w:val="en-US"/>
              </w:rPr>
            </w:pPr>
            <w:r w:rsidRPr="005B4D6A">
              <w:rPr>
                <w:sz w:val="16"/>
                <w:szCs w:val="16"/>
                <w:lang w:val="en-US"/>
              </w:rPr>
              <w:t>1421102200547</w:t>
            </w:r>
          </w:p>
        </w:tc>
        <w:tc>
          <w:tcPr>
            <w:tcW w:w="4613" w:type="dxa"/>
            <w:tcBorders>
              <w:top w:val="nil"/>
              <w:left w:val="single" w:sz="2" w:space="0" w:color="000000"/>
              <w:bottom w:val="single" w:sz="2" w:space="0" w:color="000000"/>
              <w:right w:val="nil"/>
            </w:tcBorders>
          </w:tcPr>
          <w:p w14:paraId="4271396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CB36329"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8EFC75A" w14:textId="77777777" w:rsidR="00667558" w:rsidRPr="005B4D6A" w:rsidRDefault="00667558" w:rsidP="00667558">
            <w:pPr>
              <w:rPr>
                <w:sz w:val="18"/>
                <w:szCs w:val="18"/>
                <w:lang w:val="en-US"/>
              </w:rPr>
            </w:pPr>
            <w:r w:rsidRPr="005B4D6A">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1BFAF07" w14:textId="77777777" w:rsidR="00667558" w:rsidRPr="005B4D6A" w:rsidRDefault="00667558" w:rsidP="00667558">
            <w:pPr>
              <w:rPr>
                <w:sz w:val="18"/>
                <w:szCs w:val="18"/>
                <w:lang w:val="en-US"/>
              </w:rPr>
            </w:pPr>
          </w:p>
        </w:tc>
      </w:tr>
      <w:tr w:rsidR="00667558" w:rsidRPr="005B4D6A" w14:paraId="755CEB0A" w14:textId="77777777" w:rsidTr="00667558">
        <w:tc>
          <w:tcPr>
            <w:tcW w:w="699" w:type="dxa"/>
            <w:tcBorders>
              <w:top w:val="nil"/>
              <w:left w:val="single" w:sz="2" w:space="0" w:color="000000"/>
              <w:bottom w:val="single" w:sz="2" w:space="0" w:color="000000"/>
              <w:right w:val="nil"/>
            </w:tcBorders>
          </w:tcPr>
          <w:p w14:paraId="6B45FAC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B1E6C6" w14:textId="77777777" w:rsidR="00667558" w:rsidRPr="005B4D6A" w:rsidRDefault="00667558" w:rsidP="00667558">
            <w:pPr>
              <w:rPr>
                <w:sz w:val="16"/>
                <w:szCs w:val="16"/>
                <w:lang w:val="en-US"/>
              </w:rPr>
            </w:pPr>
            <w:r w:rsidRPr="005B4D6A">
              <w:rPr>
                <w:sz w:val="16"/>
                <w:szCs w:val="16"/>
                <w:lang w:val="en-US"/>
              </w:rPr>
              <w:t>2881116002701</w:t>
            </w:r>
          </w:p>
        </w:tc>
        <w:tc>
          <w:tcPr>
            <w:tcW w:w="4613" w:type="dxa"/>
            <w:tcBorders>
              <w:top w:val="nil"/>
              <w:left w:val="single" w:sz="2" w:space="0" w:color="000000"/>
              <w:bottom w:val="single" w:sz="2" w:space="0" w:color="000000"/>
              <w:right w:val="nil"/>
            </w:tcBorders>
          </w:tcPr>
          <w:p w14:paraId="21EF355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70DE045F"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05AB271"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27C4B2F" w14:textId="77777777" w:rsidR="00667558" w:rsidRPr="005B4D6A" w:rsidRDefault="00667558" w:rsidP="00667558">
            <w:pPr>
              <w:rPr>
                <w:sz w:val="18"/>
                <w:szCs w:val="18"/>
                <w:lang w:val="en-US"/>
              </w:rPr>
            </w:pPr>
          </w:p>
        </w:tc>
      </w:tr>
      <w:tr w:rsidR="00667558" w:rsidRPr="005B4D6A" w14:paraId="04BAE975" w14:textId="77777777" w:rsidTr="00667558">
        <w:tc>
          <w:tcPr>
            <w:tcW w:w="699" w:type="dxa"/>
            <w:tcBorders>
              <w:top w:val="single" w:sz="2" w:space="0" w:color="000000"/>
              <w:left w:val="single" w:sz="2" w:space="0" w:color="000000"/>
              <w:bottom w:val="single" w:sz="2" w:space="0" w:color="000000"/>
              <w:right w:val="nil"/>
            </w:tcBorders>
            <w:vAlign w:val="center"/>
          </w:tcPr>
          <w:p w14:paraId="08B1DBD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2A4BA597" w14:textId="77777777" w:rsidR="00667558" w:rsidRPr="005B4D6A" w:rsidRDefault="00667558" w:rsidP="00667558">
            <w:pPr>
              <w:jc w:val="center"/>
              <w:rPr>
                <w:sz w:val="22"/>
                <w:szCs w:val="22"/>
                <w:lang w:val="en-US"/>
              </w:rPr>
            </w:pPr>
            <w:r w:rsidRPr="005B4D6A">
              <w:rPr>
                <w:sz w:val="22"/>
                <w:szCs w:val="22"/>
                <w:lang w:val="en-US"/>
              </w:rPr>
              <w:t>DE11A</w:t>
            </w:r>
          </w:p>
          <w:p w14:paraId="331C6D92"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A43A1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Instalarea bordurii mici color BR 50.05.20</w:t>
            </w:r>
          </w:p>
        </w:tc>
        <w:tc>
          <w:tcPr>
            <w:tcW w:w="978" w:type="dxa"/>
            <w:tcBorders>
              <w:top w:val="single" w:sz="2" w:space="0" w:color="000000"/>
              <w:left w:val="single" w:sz="2" w:space="0" w:color="000000"/>
              <w:bottom w:val="single" w:sz="2" w:space="0" w:color="000000"/>
              <w:right w:val="nil"/>
            </w:tcBorders>
            <w:vAlign w:val="center"/>
          </w:tcPr>
          <w:p w14:paraId="0B55DCE7" w14:textId="77777777" w:rsidR="00667558" w:rsidRPr="005B4D6A" w:rsidRDefault="00667558" w:rsidP="00667558">
            <w:pPr>
              <w:jc w:val="center"/>
              <w:rPr>
                <w:sz w:val="22"/>
                <w:szCs w:val="22"/>
                <w:lang w:val="en-US"/>
              </w:rPr>
            </w:pPr>
            <w:r w:rsidRPr="005B4D6A">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8083B25"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1E13E" w14:textId="77777777" w:rsidR="00667558" w:rsidRPr="005B4D6A" w:rsidRDefault="00667558" w:rsidP="00667558">
            <w:pPr>
              <w:jc w:val="right"/>
              <w:rPr>
                <w:lang w:val="en-US"/>
              </w:rPr>
            </w:pPr>
            <w:r w:rsidRPr="005B4D6A">
              <w:rPr>
                <w:lang w:val="en-US"/>
              </w:rPr>
              <w:t>667,00</w:t>
            </w:r>
          </w:p>
        </w:tc>
      </w:tr>
      <w:tr w:rsidR="00667558" w:rsidRPr="005B4D6A" w14:paraId="081158FD" w14:textId="77777777" w:rsidTr="00667558">
        <w:tc>
          <w:tcPr>
            <w:tcW w:w="699" w:type="dxa"/>
            <w:tcBorders>
              <w:top w:val="nil"/>
              <w:left w:val="single" w:sz="2" w:space="0" w:color="000000"/>
              <w:bottom w:val="single" w:sz="2" w:space="0" w:color="000000"/>
              <w:right w:val="nil"/>
            </w:tcBorders>
          </w:tcPr>
          <w:p w14:paraId="119AF09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00BB3F6"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5C038A3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D9E2AF"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7DA0301" w14:textId="77777777" w:rsidR="00667558" w:rsidRPr="005B4D6A" w:rsidRDefault="00667558" w:rsidP="00667558">
            <w:pPr>
              <w:rPr>
                <w:sz w:val="18"/>
                <w:szCs w:val="18"/>
                <w:lang w:val="en-US"/>
              </w:rPr>
            </w:pPr>
            <w:r w:rsidRPr="005B4D6A">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61B21660" w14:textId="77777777" w:rsidR="00667558" w:rsidRPr="005B4D6A" w:rsidRDefault="00667558" w:rsidP="00667558">
            <w:pPr>
              <w:rPr>
                <w:sz w:val="18"/>
                <w:szCs w:val="18"/>
                <w:lang w:val="en-US"/>
              </w:rPr>
            </w:pPr>
          </w:p>
        </w:tc>
      </w:tr>
      <w:tr w:rsidR="00667558" w:rsidRPr="005B4D6A" w14:paraId="73B55C59" w14:textId="77777777" w:rsidTr="00667558">
        <w:tc>
          <w:tcPr>
            <w:tcW w:w="699" w:type="dxa"/>
            <w:tcBorders>
              <w:top w:val="nil"/>
              <w:left w:val="single" w:sz="2" w:space="0" w:color="000000"/>
              <w:bottom w:val="single" w:sz="2" w:space="0" w:color="000000"/>
              <w:right w:val="nil"/>
            </w:tcBorders>
          </w:tcPr>
          <w:p w14:paraId="1C8F9BE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C5CDD63" w14:textId="77777777" w:rsidR="00667558" w:rsidRPr="005B4D6A" w:rsidRDefault="00667558" w:rsidP="00667558">
            <w:pPr>
              <w:rPr>
                <w:sz w:val="16"/>
                <w:szCs w:val="16"/>
                <w:lang w:val="en-US"/>
              </w:rPr>
            </w:pPr>
            <w:r w:rsidRPr="005B4D6A">
              <w:rPr>
                <w:sz w:val="16"/>
                <w:szCs w:val="16"/>
                <w:lang w:val="en-US"/>
              </w:rPr>
              <w:t>7129020012800</w:t>
            </w:r>
          </w:p>
        </w:tc>
        <w:tc>
          <w:tcPr>
            <w:tcW w:w="4613" w:type="dxa"/>
            <w:tcBorders>
              <w:top w:val="nil"/>
              <w:left w:val="single" w:sz="2" w:space="0" w:color="000000"/>
              <w:bottom w:val="single" w:sz="2" w:space="0" w:color="000000"/>
              <w:right w:val="nil"/>
            </w:tcBorders>
          </w:tcPr>
          <w:p w14:paraId="21A5EB1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538C02C"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D314AA1" w14:textId="77777777" w:rsidR="00667558" w:rsidRPr="005B4D6A" w:rsidRDefault="00667558" w:rsidP="00667558">
            <w:pPr>
              <w:rPr>
                <w:sz w:val="18"/>
                <w:szCs w:val="18"/>
                <w:lang w:val="en-US"/>
              </w:rPr>
            </w:pPr>
            <w:r w:rsidRPr="005B4D6A">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0708B285" w14:textId="77777777" w:rsidR="00667558" w:rsidRPr="005B4D6A" w:rsidRDefault="00667558" w:rsidP="00667558">
            <w:pPr>
              <w:rPr>
                <w:sz w:val="18"/>
                <w:szCs w:val="18"/>
                <w:lang w:val="en-US"/>
              </w:rPr>
            </w:pPr>
          </w:p>
        </w:tc>
      </w:tr>
      <w:tr w:rsidR="00667558" w:rsidRPr="005B4D6A" w14:paraId="47A194F8" w14:textId="77777777" w:rsidTr="00667558">
        <w:tc>
          <w:tcPr>
            <w:tcW w:w="699" w:type="dxa"/>
            <w:tcBorders>
              <w:top w:val="nil"/>
              <w:left w:val="single" w:sz="2" w:space="0" w:color="000000"/>
              <w:bottom w:val="single" w:sz="2" w:space="0" w:color="000000"/>
              <w:right w:val="nil"/>
            </w:tcBorders>
          </w:tcPr>
          <w:p w14:paraId="0FA4BFD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E60582C" w14:textId="77777777" w:rsidR="00667558" w:rsidRPr="005B4D6A" w:rsidRDefault="00667558" w:rsidP="00667558">
            <w:pPr>
              <w:rPr>
                <w:sz w:val="16"/>
                <w:szCs w:val="16"/>
                <w:lang w:val="en-US"/>
              </w:rPr>
            </w:pPr>
            <w:r w:rsidRPr="005B4D6A">
              <w:rPr>
                <w:sz w:val="16"/>
                <w:szCs w:val="16"/>
                <w:lang w:val="en-US"/>
              </w:rPr>
              <w:t>2663102100001</w:t>
            </w:r>
          </w:p>
        </w:tc>
        <w:tc>
          <w:tcPr>
            <w:tcW w:w="4613" w:type="dxa"/>
            <w:tcBorders>
              <w:top w:val="nil"/>
              <w:left w:val="single" w:sz="2" w:space="0" w:color="000000"/>
              <w:bottom w:val="single" w:sz="2" w:space="0" w:color="000000"/>
              <w:right w:val="nil"/>
            </w:tcBorders>
          </w:tcPr>
          <w:p w14:paraId="11236B4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16D632DF"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326A4677" w14:textId="77777777" w:rsidR="00667558" w:rsidRPr="005B4D6A" w:rsidRDefault="00667558" w:rsidP="00667558">
            <w:pPr>
              <w:rPr>
                <w:sz w:val="18"/>
                <w:szCs w:val="18"/>
                <w:lang w:val="en-US"/>
              </w:rPr>
            </w:pPr>
            <w:r w:rsidRPr="005B4D6A">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321E1893" w14:textId="77777777" w:rsidR="00667558" w:rsidRPr="005B4D6A" w:rsidRDefault="00667558" w:rsidP="00667558">
            <w:pPr>
              <w:rPr>
                <w:sz w:val="18"/>
                <w:szCs w:val="18"/>
                <w:lang w:val="en-US"/>
              </w:rPr>
            </w:pPr>
          </w:p>
        </w:tc>
      </w:tr>
      <w:tr w:rsidR="00667558" w:rsidRPr="005B4D6A" w14:paraId="6EFE60DF" w14:textId="77777777" w:rsidTr="00667558">
        <w:tc>
          <w:tcPr>
            <w:tcW w:w="699" w:type="dxa"/>
            <w:tcBorders>
              <w:top w:val="nil"/>
              <w:left w:val="single" w:sz="2" w:space="0" w:color="000000"/>
              <w:bottom w:val="single" w:sz="2" w:space="0" w:color="000000"/>
              <w:right w:val="nil"/>
            </w:tcBorders>
          </w:tcPr>
          <w:p w14:paraId="1CDCD89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F6D10C9" w14:textId="77777777" w:rsidR="00667558" w:rsidRPr="005B4D6A" w:rsidRDefault="00667558" w:rsidP="00667558">
            <w:pPr>
              <w:rPr>
                <w:sz w:val="16"/>
                <w:szCs w:val="16"/>
                <w:lang w:val="en-US"/>
              </w:rPr>
            </w:pPr>
            <w:r w:rsidRPr="005B4D6A">
              <w:rPr>
                <w:sz w:val="16"/>
                <w:szCs w:val="16"/>
                <w:lang w:val="en-US"/>
              </w:rPr>
              <w:t>2651122100024</w:t>
            </w:r>
          </w:p>
        </w:tc>
        <w:tc>
          <w:tcPr>
            <w:tcW w:w="4613" w:type="dxa"/>
            <w:tcBorders>
              <w:top w:val="nil"/>
              <w:left w:val="single" w:sz="2" w:space="0" w:color="000000"/>
              <w:bottom w:val="single" w:sz="2" w:space="0" w:color="000000"/>
              <w:right w:val="nil"/>
            </w:tcBorders>
          </w:tcPr>
          <w:p w14:paraId="7629CE4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CDA6848"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1DF75BD" w14:textId="77777777" w:rsidR="00667558" w:rsidRPr="005B4D6A" w:rsidRDefault="00667558" w:rsidP="00667558">
            <w:pPr>
              <w:rPr>
                <w:sz w:val="18"/>
                <w:szCs w:val="18"/>
                <w:lang w:val="en-US"/>
              </w:rPr>
            </w:pPr>
            <w:r w:rsidRPr="005B4D6A">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14B49680" w14:textId="77777777" w:rsidR="00667558" w:rsidRPr="005B4D6A" w:rsidRDefault="00667558" w:rsidP="00667558">
            <w:pPr>
              <w:rPr>
                <w:sz w:val="18"/>
                <w:szCs w:val="18"/>
                <w:lang w:val="en-US"/>
              </w:rPr>
            </w:pPr>
          </w:p>
        </w:tc>
      </w:tr>
      <w:tr w:rsidR="00667558" w:rsidRPr="005B4D6A" w14:paraId="00284DFF" w14:textId="77777777" w:rsidTr="00667558">
        <w:tc>
          <w:tcPr>
            <w:tcW w:w="699" w:type="dxa"/>
            <w:tcBorders>
              <w:top w:val="nil"/>
              <w:left w:val="single" w:sz="2" w:space="0" w:color="000000"/>
              <w:bottom w:val="single" w:sz="2" w:space="0" w:color="000000"/>
              <w:right w:val="nil"/>
            </w:tcBorders>
          </w:tcPr>
          <w:p w14:paraId="2FD749F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13C70D9" w14:textId="77777777" w:rsidR="00667558" w:rsidRPr="005B4D6A" w:rsidRDefault="00667558" w:rsidP="00667558">
            <w:pPr>
              <w:rPr>
                <w:sz w:val="16"/>
                <w:szCs w:val="16"/>
                <w:lang w:val="en-US"/>
              </w:rPr>
            </w:pPr>
            <w:r w:rsidRPr="005B4D6A">
              <w:rPr>
                <w:sz w:val="16"/>
                <w:szCs w:val="16"/>
                <w:lang w:val="en-US"/>
              </w:rPr>
              <w:t>1421102200513</w:t>
            </w:r>
          </w:p>
        </w:tc>
        <w:tc>
          <w:tcPr>
            <w:tcW w:w="4613" w:type="dxa"/>
            <w:tcBorders>
              <w:top w:val="nil"/>
              <w:left w:val="single" w:sz="2" w:space="0" w:color="000000"/>
              <w:bottom w:val="single" w:sz="2" w:space="0" w:color="000000"/>
              <w:right w:val="nil"/>
            </w:tcBorders>
          </w:tcPr>
          <w:p w14:paraId="36C22DE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268583A"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080D8A55" w14:textId="77777777" w:rsidR="00667558" w:rsidRPr="005B4D6A" w:rsidRDefault="00667558" w:rsidP="00667558">
            <w:pPr>
              <w:rPr>
                <w:sz w:val="18"/>
                <w:szCs w:val="18"/>
                <w:lang w:val="en-US"/>
              </w:rPr>
            </w:pPr>
            <w:r w:rsidRPr="005B4D6A">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0A808984" w14:textId="77777777" w:rsidR="00667558" w:rsidRPr="005B4D6A" w:rsidRDefault="00667558" w:rsidP="00667558">
            <w:pPr>
              <w:rPr>
                <w:sz w:val="18"/>
                <w:szCs w:val="18"/>
                <w:lang w:val="en-US"/>
              </w:rPr>
            </w:pPr>
          </w:p>
        </w:tc>
      </w:tr>
      <w:tr w:rsidR="00667558" w:rsidRPr="005B4D6A" w14:paraId="28D6325C" w14:textId="77777777" w:rsidTr="00667558">
        <w:tc>
          <w:tcPr>
            <w:tcW w:w="699" w:type="dxa"/>
            <w:tcBorders>
              <w:top w:val="nil"/>
              <w:left w:val="single" w:sz="2" w:space="0" w:color="000000"/>
              <w:bottom w:val="single" w:sz="2" w:space="0" w:color="000000"/>
              <w:right w:val="nil"/>
            </w:tcBorders>
          </w:tcPr>
          <w:p w14:paraId="2544D63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DB3773" w14:textId="77777777" w:rsidR="00667558" w:rsidRPr="005B4D6A" w:rsidRDefault="00667558" w:rsidP="00667558">
            <w:pPr>
              <w:rPr>
                <w:sz w:val="16"/>
                <w:szCs w:val="16"/>
                <w:lang w:val="en-US"/>
              </w:rPr>
            </w:pPr>
            <w:r w:rsidRPr="005B4D6A">
              <w:rPr>
                <w:sz w:val="16"/>
                <w:szCs w:val="16"/>
                <w:lang w:val="en-US"/>
              </w:rPr>
              <w:t>2666122800325-c</w:t>
            </w:r>
          </w:p>
        </w:tc>
        <w:tc>
          <w:tcPr>
            <w:tcW w:w="4613" w:type="dxa"/>
            <w:tcBorders>
              <w:top w:val="nil"/>
              <w:left w:val="single" w:sz="2" w:space="0" w:color="000000"/>
              <w:bottom w:val="single" w:sz="2" w:space="0" w:color="000000"/>
              <w:right w:val="nil"/>
            </w:tcBorders>
          </w:tcPr>
          <w:p w14:paraId="60EB30D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Bordura color BR 50.05.20</w:t>
            </w:r>
          </w:p>
        </w:tc>
        <w:tc>
          <w:tcPr>
            <w:tcW w:w="978" w:type="dxa"/>
            <w:tcBorders>
              <w:top w:val="nil"/>
              <w:left w:val="single" w:sz="2" w:space="0" w:color="000000"/>
              <w:bottom w:val="single" w:sz="2" w:space="0" w:color="000000"/>
              <w:right w:val="nil"/>
            </w:tcBorders>
            <w:vAlign w:val="center"/>
          </w:tcPr>
          <w:p w14:paraId="39BD5776" w14:textId="77777777" w:rsidR="00667558" w:rsidRPr="005B4D6A" w:rsidRDefault="00667558" w:rsidP="00667558">
            <w:pPr>
              <w:rPr>
                <w:sz w:val="18"/>
                <w:szCs w:val="18"/>
                <w:lang w:val="en-US"/>
              </w:rPr>
            </w:pPr>
            <w:r w:rsidRPr="005B4D6A">
              <w:rPr>
                <w:sz w:val="18"/>
                <w:szCs w:val="18"/>
                <w:lang w:val="en-US"/>
              </w:rPr>
              <w:t>m</w:t>
            </w:r>
          </w:p>
        </w:tc>
        <w:tc>
          <w:tcPr>
            <w:tcW w:w="1118" w:type="dxa"/>
            <w:tcBorders>
              <w:top w:val="nil"/>
              <w:left w:val="single" w:sz="2" w:space="0" w:color="000000"/>
              <w:bottom w:val="single" w:sz="2" w:space="0" w:color="000000"/>
              <w:right w:val="nil"/>
            </w:tcBorders>
            <w:vAlign w:val="center"/>
          </w:tcPr>
          <w:p w14:paraId="2FD11BEA" w14:textId="77777777" w:rsidR="00667558" w:rsidRPr="005B4D6A" w:rsidRDefault="00667558" w:rsidP="00667558">
            <w:pPr>
              <w:rPr>
                <w:sz w:val="18"/>
                <w:szCs w:val="18"/>
                <w:lang w:val="en-US"/>
              </w:rPr>
            </w:pPr>
            <w:r w:rsidRPr="005B4D6A">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0428B5E1" w14:textId="77777777" w:rsidR="00667558" w:rsidRPr="005B4D6A" w:rsidRDefault="00667558" w:rsidP="00667558">
            <w:pPr>
              <w:rPr>
                <w:sz w:val="18"/>
                <w:szCs w:val="18"/>
                <w:lang w:val="en-US"/>
              </w:rPr>
            </w:pPr>
          </w:p>
        </w:tc>
      </w:tr>
      <w:tr w:rsidR="00667558" w:rsidRPr="005B4D6A" w14:paraId="40AC2A9D" w14:textId="77777777" w:rsidTr="00667558">
        <w:tc>
          <w:tcPr>
            <w:tcW w:w="699" w:type="dxa"/>
            <w:tcBorders>
              <w:top w:val="nil"/>
              <w:left w:val="single" w:sz="2" w:space="0" w:color="000000"/>
              <w:bottom w:val="single" w:sz="2" w:space="0" w:color="000000"/>
              <w:right w:val="nil"/>
            </w:tcBorders>
          </w:tcPr>
          <w:p w14:paraId="3C56C10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738CA17" w14:textId="77777777" w:rsidR="00667558" w:rsidRPr="005B4D6A" w:rsidRDefault="00667558" w:rsidP="00667558">
            <w:pPr>
              <w:rPr>
                <w:sz w:val="16"/>
                <w:szCs w:val="16"/>
                <w:lang w:val="en-US"/>
              </w:rPr>
            </w:pPr>
            <w:r w:rsidRPr="005B4D6A">
              <w:rPr>
                <w:sz w:val="16"/>
                <w:szCs w:val="16"/>
                <w:lang w:val="en-US"/>
              </w:rPr>
              <w:t>4100116202818</w:t>
            </w:r>
          </w:p>
        </w:tc>
        <w:tc>
          <w:tcPr>
            <w:tcW w:w="4613" w:type="dxa"/>
            <w:tcBorders>
              <w:top w:val="nil"/>
              <w:left w:val="single" w:sz="2" w:space="0" w:color="000000"/>
              <w:bottom w:val="single" w:sz="2" w:space="0" w:color="000000"/>
              <w:right w:val="nil"/>
            </w:tcBorders>
          </w:tcPr>
          <w:p w14:paraId="08ADC14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0CDD84DC"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293EB641" w14:textId="77777777" w:rsidR="00667558" w:rsidRPr="005B4D6A" w:rsidRDefault="00667558" w:rsidP="00667558">
            <w:pPr>
              <w:rPr>
                <w:sz w:val="18"/>
                <w:szCs w:val="18"/>
                <w:lang w:val="en-US"/>
              </w:rPr>
            </w:pPr>
            <w:r w:rsidRPr="005B4D6A">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65E29648" w14:textId="77777777" w:rsidR="00667558" w:rsidRPr="005B4D6A" w:rsidRDefault="00667558" w:rsidP="00667558">
            <w:pPr>
              <w:rPr>
                <w:sz w:val="18"/>
                <w:szCs w:val="18"/>
                <w:lang w:val="en-US"/>
              </w:rPr>
            </w:pPr>
          </w:p>
        </w:tc>
      </w:tr>
      <w:tr w:rsidR="00667558" w:rsidRPr="005B4D6A" w14:paraId="5517567B" w14:textId="77777777" w:rsidTr="00667558">
        <w:tc>
          <w:tcPr>
            <w:tcW w:w="699" w:type="dxa"/>
            <w:tcBorders>
              <w:top w:val="nil"/>
              <w:left w:val="single" w:sz="2" w:space="0" w:color="000000"/>
              <w:bottom w:val="nil"/>
              <w:right w:val="nil"/>
            </w:tcBorders>
          </w:tcPr>
          <w:p w14:paraId="27EB9670"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13F71285"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088E24E7"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5.4. Amenajarea Statie de asteptare (4240*1340*2600mm)</w:t>
            </w:r>
          </w:p>
        </w:tc>
        <w:tc>
          <w:tcPr>
            <w:tcW w:w="978" w:type="dxa"/>
            <w:tcBorders>
              <w:top w:val="nil"/>
              <w:left w:val="single" w:sz="2" w:space="0" w:color="000000"/>
              <w:bottom w:val="nil"/>
              <w:right w:val="nil"/>
            </w:tcBorders>
          </w:tcPr>
          <w:p w14:paraId="502A6851"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5F0C053"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000EDBEA" w14:textId="77777777" w:rsidR="00667558" w:rsidRPr="005B4D6A" w:rsidRDefault="00667558" w:rsidP="00667558">
            <w:pPr>
              <w:rPr>
                <w:lang w:val="en-US"/>
              </w:rPr>
            </w:pPr>
          </w:p>
        </w:tc>
      </w:tr>
      <w:tr w:rsidR="00667558" w:rsidRPr="005B4D6A" w14:paraId="41EDAC57" w14:textId="77777777" w:rsidTr="00667558">
        <w:tc>
          <w:tcPr>
            <w:tcW w:w="699" w:type="dxa"/>
            <w:tcBorders>
              <w:top w:val="single" w:sz="2" w:space="0" w:color="000000"/>
              <w:left w:val="single" w:sz="2" w:space="0" w:color="000000"/>
              <w:bottom w:val="single" w:sz="2" w:space="0" w:color="000000"/>
              <w:right w:val="nil"/>
            </w:tcBorders>
            <w:vAlign w:val="center"/>
          </w:tcPr>
          <w:p w14:paraId="7B5D888B" w14:textId="77777777" w:rsidR="00667558" w:rsidRPr="005B4D6A" w:rsidRDefault="00667558" w:rsidP="00667558">
            <w:pPr>
              <w:jc w:val="center"/>
              <w:rPr>
                <w:sz w:val="22"/>
                <w:szCs w:val="22"/>
                <w:lang w:val="en-US"/>
              </w:rPr>
            </w:pPr>
            <w:r w:rsidRPr="005B4D6A">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4E4C3E7F" w14:textId="77777777" w:rsidR="00667558" w:rsidRPr="005B4D6A" w:rsidRDefault="00667558" w:rsidP="00667558">
            <w:pPr>
              <w:jc w:val="center"/>
              <w:rPr>
                <w:sz w:val="22"/>
                <w:szCs w:val="22"/>
                <w:lang w:val="en-US"/>
              </w:rPr>
            </w:pPr>
            <w:r w:rsidRPr="005B4D6A">
              <w:rPr>
                <w:sz w:val="22"/>
                <w:szCs w:val="22"/>
                <w:lang w:val="en-US"/>
              </w:rPr>
              <w:t>pret firmei</w:t>
            </w:r>
          </w:p>
          <w:p w14:paraId="5E066DA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AA29A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Statie de asteptare (4240*1340*2600mm) Pret 128760,0 lei Cu instalare si finisare</w:t>
            </w:r>
          </w:p>
        </w:tc>
        <w:tc>
          <w:tcPr>
            <w:tcW w:w="978" w:type="dxa"/>
            <w:tcBorders>
              <w:top w:val="single" w:sz="2" w:space="0" w:color="000000"/>
              <w:left w:val="single" w:sz="2" w:space="0" w:color="000000"/>
              <w:bottom w:val="single" w:sz="2" w:space="0" w:color="000000"/>
              <w:right w:val="nil"/>
            </w:tcBorders>
            <w:vAlign w:val="center"/>
          </w:tcPr>
          <w:p w14:paraId="160D31DB"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33E62E5"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64B7D7" w14:textId="77777777" w:rsidR="00667558" w:rsidRPr="005B4D6A" w:rsidRDefault="00667558" w:rsidP="00667558">
            <w:pPr>
              <w:jc w:val="right"/>
              <w:rPr>
                <w:lang w:val="en-US"/>
              </w:rPr>
            </w:pPr>
            <w:r w:rsidRPr="005B4D6A">
              <w:rPr>
                <w:lang w:val="en-US"/>
              </w:rPr>
              <w:t>1,00</w:t>
            </w:r>
          </w:p>
        </w:tc>
      </w:tr>
      <w:tr w:rsidR="00667558" w:rsidRPr="005B4D6A" w14:paraId="2693720A" w14:textId="77777777" w:rsidTr="00667558">
        <w:tc>
          <w:tcPr>
            <w:tcW w:w="699" w:type="dxa"/>
            <w:tcBorders>
              <w:top w:val="nil"/>
              <w:left w:val="single" w:sz="2" w:space="0" w:color="000000"/>
              <w:bottom w:val="single" w:sz="2" w:space="0" w:color="000000"/>
              <w:right w:val="nil"/>
            </w:tcBorders>
          </w:tcPr>
          <w:p w14:paraId="55F95B6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343111" w14:textId="77777777" w:rsidR="00667558" w:rsidRPr="005B4D6A" w:rsidRDefault="00667558" w:rsidP="00667558">
            <w:pPr>
              <w:rPr>
                <w:sz w:val="16"/>
                <w:szCs w:val="16"/>
                <w:lang w:val="en-US"/>
              </w:rPr>
            </w:pPr>
            <w:r w:rsidRPr="005B4D6A">
              <w:rPr>
                <w:sz w:val="16"/>
                <w:szCs w:val="16"/>
                <w:lang w:val="en-US"/>
              </w:rPr>
              <w:t>01</w:t>
            </w:r>
          </w:p>
        </w:tc>
        <w:tc>
          <w:tcPr>
            <w:tcW w:w="4613" w:type="dxa"/>
            <w:tcBorders>
              <w:top w:val="nil"/>
              <w:left w:val="single" w:sz="2" w:space="0" w:color="000000"/>
              <w:bottom w:val="single" w:sz="2" w:space="0" w:color="000000"/>
              <w:right w:val="nil"/>
            </w:tcBorders>
          </w:tcPr>
          <w:p w14:paraId="1F4B514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Statia de asteptare cu instalare</w:t>
            </w:r>
          </w:p>
        </w:tc>
        <w:tc>
          <w:tcPr>
            <w:tcW w:w="978" w:type="dxa"/>
            <w:tcBorders>
              <w:top w:val="nil"/>
              <w:left w:val="single" w:sz="2" w:space="0" w:color="000000"/>
              <w:bottom w:val="single" w:sz="2" w:space="0" w:color="000000"/>
              <w:right w:val="nil"/>
            </w:tcBorders>
            <w:vAlign w:val="center"/>
          </w:tcPr>
          <w:p w14:paraId="277A3DE1"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7A4AAD8"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33AEC99" w14:textId="77777777" w:rsidR="00667558" w:rsidRPr="005B4D6A" w:rsidRDefault="00667558" w:rsidP="00667558">
            <w:pPr>
              <w:rPr>
                <w:sz w:val="18"/>
                <w:szCs w:val="18"/>
                <w:lang w:val="en-US"/>
              </w:rPr>
            </w:pPr>
          </w:p>
        </w:tc>
      </w:tr>
      <w:tr w:rsidR="00667558" w:rsidRPr="005B4D6A" w14:paraId="7DFF8220" w14:textId="77777777" w:rsidTr="00667558">
        <w:tc>
          <w:tcPr>
            <w:tcW w:w="699" w:type="dxa"/>
            <w:tcBorders>
              <w:top w:val="nil"/>
              <w:left w:val="single" w:sz="2" w:space="0" w:color="000000"/>
              <w:bottom w:val="nil"/>
              <w:right w:val="nil"/>
            </w:tcBorders>
          </w:tcPr>
          <w:p w14:paraId="018AB5EA"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41718209"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3A967DAB"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6. Capitolul VI Instalatii de semnalizare rutiera</w:t>
            </w:r>
          </w:p>
        </w:tc>
        <w:tc>
          <w:tcPr>
            <w:tcW w:w="978" w:type="dxa"/>
            <w:tcBorders>
              <w:top w:val="nil"/>
              <w:left w:val="single" w:sz="2" w:space="0" w:color="000000"/>
              <w:bottom w:val="nil"/>
              <w:right w:val="nil"/>
            </w:tcBorders>
          </w:tcPr>
          <w:p w14:paraId="3A5FEBBA"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0CE319E9"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7F65C33A" w14:textId="77777777" w:rsidR="00667558" w:rsidRPr="005B4D6A" w:rsidRDefault="00667558" w:rsidP="00667558">
            <w:pPr>
              <w:rPr>
                <w:lang w:val="en-US"/>
              </w:rPr>
            </w:pPr>
          </w:p>
        </w:tc>
      </w:tr>
      <w:tr w:rsidR="00667558" w:rsidRPr="005B4D6A" w14:paraId="1C699484" w14:textId="77777777" w:rsidTr="00667558">
        <w:tc>
          <w:tcPr>
            <w:tcW w:w="699" w:type="dxa"/>
            <w:tcBorders>
              <w:top w:val="nil"/>
              <w:left w:val="single" w:sz="2" w:space="0" w:color="000000"/>
              <w:bottom w:val="nil"/>
              <w:right w:val="nil"/>
            </w:tcBorders>
          </w:tcPr>
          <w:p w14:paraId="4E3001C8" w14:textId="77777777" w:rsidR="00667558" w:rsidRPr="005B4D6A" w:rsidRDefault="00667558" w:rsidP="00667558">
            <w:pPr>
              <w:jc w:val="center"/>
              <w:rPr>
                <w:lang w:val="en-US"/>
              </w:rPr>
            </w:pPr>
          </w:p>
        </w:tc>
        <w:tc>
          <w:tcPr>
            <w:tcW w:w="1537" w:type="dxa"/>
            <w:tcBorders>
              <w:top w:val="nil"/>
              <w:left w:val="single" w:sz="2" w:space="0" w:color="000000"/>
              <w:bottom w:val="nil"/>
              <w:right w:val="nil"/>
            </w:tcBorders>
          </w:tcPr>
          <w:p w14:paraId="22C12EC0"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682B2E1A"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6.1. Instalarea indicatoarelor rutiere</w:t>
            </w:r>
          </w:p>
        </w:tc>
        <w:tc>
          <w:tcPr>
            <w:tcW w:w="978" w:type="dxa"/>
            <w:tcBorders>
              <w:top w:val="nil"/>
              <w:left w:val="single" w:sz="2" w:space="0" w:color="000000"/>
              <w:bottom w:val="nil"/>
              <w:right w:val="nil"/>
            </w:tcBorders>
          </w:tcPr>
          <w:p w14:paraId="5B9477AE"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69C03F0D"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0F3FC4B2" w14:textId="77777777" w:rsidR="00667558" w:rsidRPr="005B4D6A" w:rsidRDefault="00667558" w:rsidP="00667558">
            <w:pPr>
              <w:rPr>
                <w:lang w:val="en-US"/>
              </w:rPr>
            </w:pPr>
          </w:p>
        </w:tc>
      </w:tr>
      <w:tr w:rsidR="00667558" w:rsidRPr="005B4D6A" w14:paraId="3E67834B" w14:textId="77777777" w:rsidTr="00667558">
        <w:tc>
          <w:tcPr>
            <w:tcW w:w="699" w:type="dxa"/>
            <w:tcBorders>
              <w:top w:val="single" w:sz="2" w:space="0" w:color="000000"/>
              <w:left w:val="single" w:sz="2" w:space="0" w:color="000000"/>
              <w:bottom w:val="single" w:sz="2" w:space="0" w:color="000000"/>
              <w:right w:val="nil"/>
            </w:tcBorders>
            <w:vAlign w:val="center"/>
          </w:tcPr>
          <w:p w14:paraId="19735A1B" w14:textId="77777777" w:rsidR="00667558" w:rsidRPr="005B4D6A" w:rsidRDefault="00667558" w:rsidP="00667558">
            <w:pPr>
              <w:jc w:val="center"/>
              <w:rPr>
                <w:sz w:val="22"/>
                <w:szCs w:val="22"/>
                <w:lang w:val="en-US"/>
              </w:rPr>
            </w:pPr>
            <w:r w:rsidRPr="005B4D6A">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79548297" w14:textId="77777777" w:rsidR="00667558" w:rsidRPr="005B4D6A" w:rsidRDefault="00667558" w:rsidP="00667558">
            <w:pPr>
              <w:jc w:val="center"/>
              <w:rPr>
                <w:sz w:val="22"/>
                <w:szCs w:val="22"/>
                <w:lang w:val="en-US"/>
              </w:rPr>
            </w:pPr>
            <w:r w:rsidRPr="005B4D6A">
              <w:rPr>
                <w:sz w:val="22"/>
                <w:szCs w:val="22"/>
                <w:lang w:val="en-US"/>
              </w:rPr>
              <w:t>DF18A</w:t>
            </w:r>
          </w:p>
          <w:p w14:paraId="3A22D15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C4F102"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 xml:space="preserve">Plantarea stilpilor pentru indicatoare pentru circulatie rutiera din metal, confectionati </w:t>
            </w:r>
            <w:r w:rsidRPr="005B4D6A">
              <w:rPr>
                <w:rFonts w:ascii="Times New Roman CYR" w:hAnsi="Times New Roman CYR" w:cs="Times New Roman CYR"/>
                <w:sz w:val="22"/>
                <w:szCs w:val="22"/>
                <w:lang/>
              </w:rPr>
              <w:lastRenderedPageBreak/>
              <w:t>industrial Marca SCM 1.30</w:t>
            </w:r>
          </w:p>
        </w:tc>
        <w:tc>
          <w:tcPr>
            <w:tcW w:w="978" w:type="dxa"/>
            <w:tcBorders>
              <w:top w:val="single" w:sz="2" w:space="0" w:color="000000"/>
              <w:left w:val="single" w:sz="2" w:space="0" w:color="000000"/>
              <w:bottom w:val="single" w:sz="2" w:space="0" w:color="000000"/>
              <w:right w:val="nil"/>
            </w:tcBorders>
            <w:vAlign w:val="center"/>
          </w:tcPr>
          <w:p w14:paraId="725EB8BC" w14:textId="77777777" w:rsidR="00667558" w:rsidRPr="005B4D6A" w:rsidRDefault="00667558" w:rsidP="00667558">
            <w:pPr>
              <w:jc w:val="center"/>
              <w:rPr>
                <w:sz w:val="22"/>
                <w:szCs w:val="22"/>
                <w:lang w:val="en-US"/>
              </w:rPr>
            </w:pPr>
            <w:r w:rsidRPr="005B4D6A">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36E1EA6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EB2141" w14:textId="77777777" w:rsidR="00667558" w:rsidRPr="005B4D6A" w:rsidRDefault="00667558" w:rsidP="00667558">
            <w:pPr>
              <w:jc w:val="right"/>
              <w:rPr>
                <w:lang w:val="en-US"/>
              </w:rPr>
            </w:pPr>
            <w:r w:rsidRPr="005B4D6A">
              <w:rPr>
                <w:lang w:val="en-US"/>
              </w:rPr>
              <w:t>7,00</w:t>
            </w:r>
          </w:p>
        </w:tc>
      </w:tr>
      <w:tr w:rsidR="00667558" w:rsidRPr="005B4D6A" w14:paraId="183C5767" w14:textId="77777777" w:rsidTr="00667558">
        <w:tc>
          <w:tcPr>
            <w:tcW w:w="699" w:type="dxa"/>
            <w:tcBorders>
              <w:top w:val="nil"/>
              <w:left w:val="single" w:sz="2" w:space="0" w:color="000000"/>
              <w:bottom w:val="single" w:sz="2" w:space="0" w:color="000000"/>
              <w:right w:val="nil"/>
            </w:tcBorders>
          </w:tcPr>
          <w:p w14:paraId="2424B56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5106FE"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5286036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A3E85E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BA3BAD2" w14:textId="77777777" w:rsidR="00667558" w:rsidRPr="005B4D6A" w:rsidRDefault="00667558" w:rsidP="00667558">
            <w:pPr>
              <w:rPr>
                <w:sz w:val="18"/>
                <w:szCs w:val="18"/>
                <w:lang w:val="en-US"/>
              </w:rPr>
            </w:pPr>
            <w:r w:rsidRPr="005B4D6A">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6342E447" w14:textId="77777777" w:rsidR="00667558" w:rsidRPr="005B4D6A" w:rsidRDefault="00667558" w:rsidP="00667558">
            <w:pPr>
              <w:rPr>
                <w:sz w:val="18"/>
                <w:szCs w:val="18"/>
                <w:lang w:val="en-US"/>
              </w:rPr>
            </w:pPr>
          </w:p>
        </w:tc>
      </w:tr>
      <w:tr w:rsidR="00667558" w:rsidRPr="005B4D6A" w14:paraId="4ACAE0C6" w14:textId="77777777" w:rsidTr="00667558">
        <w:tc>
          <w:tcPr>
            <w:tcW w:w="699" w:type="dxa"/>
            <w:tcBorders>
              <w:top w:val="nil"/>
              <w:left w:val="single" w:sz="2" w:space="0" w:color="000000"/>
              <w:bottom w:val="single" w:sz="2" w:space="0" w:color="000000"/>
              <w:right w:val="nil"/>
            </w:tcBorders>
          </w:tcPr>
          <w:p w14:paraId="5DF1DB9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28118A7"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4D9B836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0BE95E"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E049FC6" w14:textId="77777777" w:rsidR="00667558" w:rsidRPr="005B4D6A" w:rsidRDefault="00667558" w:rsidP="00667558">
            <w:pPr>
              <w:rPr>
                <w:sz w:val="18"/>
                <w:szCs w:val="18"/>
                <w:lang w:val="en-US"/>
              </w:rPr>
            </w:pPr>
            <w:r w:rsidRPr="005B4D6A">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12726CF6" w14:textId="77777777" w:rsidR="00667558" w:rsidRPr="005B4D6A" w:rsidRDefault="00667558" w:rsidP="00667558">
            <w:pPr>
              <w:rPr>
                <w:sz w:val="18"/>
                <w:szCs w:val="18"/>
                <w:lang w:val="en-US"/>
              </w:rPr>
            </w:pPr>
          </w:p>
        </w:tc>
      </w:tr>
      <w:tr w:rsidR="00667558" w:rsidRPr="005B4D6A" w14:paraId="141350AC" w14:textId="77777777" w:rsidTr="00667558">
        <w:tc>
          <w:tcPr>
            <w:tcW w:w="699" w:type="dxa"/>
            <w:tcBorders>
              <w:top w:val="nil"/>
              <w:left w:val="single" w:sz="2" w:space="0" w:color="000000"/>
              <w:bottom w:val="single" w:sz="2" w:space="0" w:color="000000"/>
              <w:right w:val="nil"/>
            </w:tcBorders>
          </w:tcPr>
          <w:p w14:paraId="641DE9B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9CE162" w14:textId="77777777" w:rsidR="00667558" w:rsidRPr="005B4D6A" w:rsidRDefault="00667558" w:rsidP="00667558">
            <w:pPr>
              <w:rPr>
                <w:sz w:val="16"/>
                <w:szCs w:val="16"/>
                <w:lang w:val="en-US"/>
              </w:rPr>
            </w:pPr>
            <w:r w:rsidRPr="005B4D6A">
              <w:rPr>
                <w:sz w:val="16"/>
                <w:szCs w:val="16"/>
                <w:lang w:val="en-US"/>
              </w:rPr>
              <w:t>266310210000</w:t>
            </w:r>
          </w:p>
        </w:tc>
        <w:tc>
          <w:tcPr>
            <w:tcW w:w="4613" w:type="dxa"/>
            <w:tcBorders>
              <w:top w:val="nil"/>
              <w:left w:val="single" w:sz="2" w:space="0" w:color="000000"/>
              <w:bottom w:val="single" w:sz="2" w:space="0" w:color="000000"/>
              <w:right w:val="nil"/>
            </w:tcBorders>
          </w:tcPr>
          <w:p w14:paraId="1F7F51C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72703B31"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69BBE16" w14:textId="77777777" w:rsidR="00667558" w:rsidRPr="005B4D6A" w:rsidRDefault="00667558" w:rsidP="00667558">
            <w:pPr>
              <w:rPr>
                <w:sz w:val="18"/>
                <w:szCs w:val="18"/>
                <w:lang w:val="en-US"/>
              </w:rPr>
            </w:pPr>
            <w:r w:rsidRPr="005B4D6A">
              <w:rPr>
                <w:sz w:val="18"/>
                <w:szCs w:val="18"/>
                <w:lang w:val="en-US"/>
              </w:rPr>
              <w:t>0,058</w:t>
            </w:r>
          </w:p>
        </w:tc>
        <w:tc>
          <w:tcPr>
            <w:tcW w:w="1119" w:type="dxa"/>
            <w:tcBorders>
              <w:top w:val="nil"/>
              <w:left w:val="single" w:sz="2" w:space="0" w:color="000000"/>
              <w:bottom w:val="single" w:sz="2" w:space="0" w:color="000000"/>
              <w:right w:val="single" w:sz="2" w:space="0" w:color="000000"/>
            </w:tcBorders>
            <w:vAlign w:val="center"/>
          </w:tcPr>
          <w:p w14:paraId="2FD8326D" w14:textId="77777777" w:rsidR="00667558" w:rsidRPr="005B4D6A" w:rsidRDefault="00667558" w:rsidP="00667558">
            <w:pPr>
              <w:rPr>
                <w:sz w:val="18"/>
                <w:szCs w:val="18"/>
                <w:lang w:val="en-US"/>
              </w:rPr>
            </w:pPr>
          </w:p>
        </w:tc>
      </w:tr>
      <w:tr w:rsidR="00667558" w:rsidRPr="005B4D6A" w14:paraId="51F60B97" w14:textId="77777777" w:rsidTr="00667558">
        <w:tc>
          <w:tcPr>
            <w:tcW w:w="699" w:type="dxa"/>
            <w:tcBorders>
              <w:top w:val="nil"/>
              <w:left w:val="single" w:sz="2" w:space="0" w:color="000000"/>
              <w:bottom w:val="single" w:sz="2" w:space="0" w:color="000000"/>
              <w:right w:val="nil"/>
            </w:tcBorders>
          </w:tcPr>
          <w:p w14:paraId="440A9E7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6F109A" w14:textId="77777777" w:rsidR="00667558" w:rsidRPr="005B4D6A" w:rsidRDefault="00667558" w:rsidP="00667558">
            <w:pPr>
              <w:rPr>
                <w:sz w:val="16"/>
                <w:szCs w:val="16"/>
                <w:lang w:val="en-US"/>
              </w:rPr>
            </w:pPr>
            <w:r w:rsidRPr="005B4D6A">
              <w:rPr>
                <w:sz w:val="16"/>
                <w:szCs w:val="16"/>
                <w:lang w:val="en-US"/>
              </w:rPr>
              <w:t>2811106301794-1</w:t>
            </w:r>
          </w:p>
        </w:tc>
        <w:tc>
          <w:tcPr>
            <w:tcW w:w="4613" w:type="dxa"/>
            <w:tcBorders>
              <w:top w:val="nil"/>
              <w:left w:val="single" w:sz="2" w:space="0" w:color="000000"/>
              <w:bottom w:val="single" w:sz="2" w:space="0" w:color="000000"/>
              <w:right w:val="nil"/>
            </w:tcBorders>
          </w:tcPr>
          <w:p w14:paraId="4DDCD31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Stilp metalic Marca SCM 1.30</w:t>
            </w:r>
          </w:p>
        </w:tc>
        <w:tc>
          <w:tcPr>
            <w:tcW w:w="978" w:type="dxa"/>
            <w:tcBorders>
              <w:top w:val="nil"/>
              <w:left w:val="single" w:sz="2" w:space="0" w:color="000000"/>
              <w:bottom w:val="single" w:sz="2" w:space="0" w:color="000000"/>
              <w:right w:val="nil"/>
            </w:tcBorders>
            <w:vAlign w:val="center"/>
          </w:tcPr>
          <w:p w14:paraId="2B99F4F7"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C576DA3"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5115F21C" w14:textId="77777777" w:rsidR="00667558" w:rsidRPr="005B4D6A" w:rsidRDefault="00667558" w:rsidP="00667558">
            <w:pPr>
              <w:rPr>
                <w:sz w:val="18"/>
                <w:szCs w:val="18"/>
                <w:lang w:val="en-US"/>
              </w:rPr>
            </w:pPr>
          </w:p>
        </w:tc>
      </w:tr>
      <w:tr w:rsidR="00667558" w:rsidRPr="005B4D6A" w14:paraId="4DDA8A16" w14:textId="77777777" w:rsidTr="00667558">
        <w:tc>
          <w:tcPr>
            <w:tcW w:w="699" w:type="dxa"/>
            <w:tcBorders>
              <w:top w:val="single" w:sz="2" w:space="0" w:color="000000"/>
              <w:left w:val="single" w:sz="2" w:space="0" w:color="000000"/>
              <w:bottom w:val="single" w:sz="2" w:space="0" w:color="000000"/>
              <w:right w:val="nil"/>
            </w:tcBorders>
            <w:vAlign w:val="center"/>
          </w:tcPr>
          <w:p w14:paraId="67277D84"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71070CBD" w14:textId="77777777" w:rsidR="00667558" w:rsidRPr="005B4D6A" w:rsidRDefault="00667558" w:rsidP="00667558">
            <w:pPr>
              <w:jc w:val="center"/>
              <w:rPr>
                <w:sz w:val="22"/>
                <w:szCs w:val="22"/>
                <w:lang w:val="en-US"/>
              </w:rPr>
            </w:pPr>
            <w:r w:rsidRPr="005B4D6A">
              <w:rPr>
                <w:sz w:val="22"/>
                <w:szCs w:val="22"/>
                <w:lang w:val="en-US"/>
              </w:rPr>
              <w:t>DF18A</w:t>
            </w:r>
          </w:p>
          <w:p w14:paraId="36809C0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EFA66A"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Plantarea stilpilor pentru indicatoare pentru circulatie rutiera din metal, confectionati industrial Marca CKM 2.30</w:t>
            </w:r>
          </w:p>
        </w:tc>
        <w:tc>
          <w:tcPr>
            <w:tcW w:w="978" w:type="dxa"/>
            <w:tcBorders>
              <w:top w:val="single" w:sz="2" w:space="0" w:color="000000"/>
              <w:left w:val="single" w:sz="2" w:space="0" w:color="000000"/>
              <w:bottom w:val="single" w:sz="2" w:space="0" w:color="000000"/>
              <w:right w:val="nil"/>
            </w:tcBorders>
            <w:vAlign w:val="center"/>
          </w:tcPr>
          <w:p w14:paraId="4AD02ED6"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FA1AB06"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2AD281" w14:textId="77777777" w:rsidR="00667558" w:rsidRPr="005B4D6A" w:rsidRDefault="00667558" w:rsidP="00667558">
            <w:pPr>
              <w:jc w:val="right"/>
              <w:rPr>
                <w:lang w:val="en-US"/>
              </w:rPr>
            </w:pPr>
            <w:r w:rsidRPr="005B4D6A">
              <w:rPr>
                <w:lang w:val="en-US"/>
              </w:rPr>
              <w:t>2,00</w:t>
            </w:r>
          </w:p>
        </w:tc>
      </w:tr>
      <w:tr w:rsidR="00667558" w:rsidRPr="005B4D6A" w14:paraId="4A96C039" w14:textId="77777777" w:rsidTr="00667558">
        <w:tc>
          <w:tcPr>
            <w:tcW w:w="699" w:type="dxa"/>
            <w:tcBorders>
              <w:top w:val="nil"/>
              <w:left w:val="single" w:sz="2" w:space="0" w:color="000000"/>
              <w:bottom w:val="single" w:sz="2" w:space="0" w:color="000000"/>
              <w:right w:val="nil"/>
            </w:tcBorders>
          </w:tcPr>
          <w:p w14:paraId="53F0450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962CD6"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7342E62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884734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C468604" w14:textId="77777777" w:rsidR="00667558" w:rsidRPr="005B4D6A" w:rsidRDefault="00667558" w:rsidP="00667558">
            <w:pPr>
              <w:rPr>
                <w:sz w:val="18"/>
                <w:szCs w:val="18"/>
                <w:lang w:val="en-US"/>
              </w:rPr>
            </w:pPr>
            <w:r w:rsidRPr="005B4D6A">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78901586" w14:textId="77777777" w:rsidR="00667558" w:rsidRPr="005B4D6A" w:rsidRDefault="00667558" w:rsidP="00667558">
            <w:pPr>
              <w:rPr>
                <w:sz w:val="18"/>
                <w:szCs w:val="18"/>
                <w:lang w:val="en-US"/>
              </w:rPr>
            </w:pPr>
          </w:p>
        </w:tc>
      </w:tr>
      <w:tr w:rsidR="00667558" w:rsidRPr="005B4D6A" w14:paraId="0EF5CE7E" w14:textId="77777777" w:rsidTr="00667558">
        <w:tc>
          <w:tcPr>
            <w:tcW w:w="699" w:type="dxa"/>
            <w:tcBorders>
              <w:top w:val="nil"/>
              <w:left w:val="single" w:sz="2" w:space="0" w:color="000000"/>
              <w:bottom w:val="single" w:sz="2" w:space="0" w:color="000000"/>
              <w:right w:val="nil"/>
            </w:tcBorders>
          </w:tcPr>
          <w:p w14:paraId="14591F0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A072A1A"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3FE6FEE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BCD2355"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7D137B1" w14:textId="77777777" w:rsidR="00667558" w:rsidRPr="005B4D6A" w:rsidRDefault="00667558" w:rsidP="00667558">
            <w:pPr>
              <w:rPr>
                <w:sz w:val="18"/>
                <w:szCs w:val="18"/>
                <w:lang w:val="en-US"/>
              </w:rPr>
            </w:pPr>
            <w:r w:rsidRPr="005B4D6A">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2052438A" w14:textId="77777777" w:rsidR="00667558" w:rsidRPr="005B4D6A" w:rsidRDefault="00667558" w:rsidP="00667558">
            <w:pPr>
              <w:rPr>
                <w:sz w:val="18"/>
                <w:szCs w:val="18"/>
                <w:lang w:val="en-US"/>
              </w:rPr>
            </w:pPr>
          </w:p>
        </w:tc>
      </w:tr>
      <w:tr w:rsidR="00667558" w:rsidRPr="005B4D6A" w14:paraId="4FF1B3C0" w14:textId="77777777" w:rsidTr="00667558">
        <w:tc>
          <w:tcPr>
            <w:tcW w:w="699" w:type="dxa"/>
            <w:tcBorders>
              <w:top w:val="nil"/>
              <w:left w:val="single" w:sz="2" w:space="0" w:color="000000"/>
              <w:bottom w:val="single" w:sz="2" w:space="0" w:color="000000"/>
              <w:right w:val="nil"/>
            </w:tcBorders>
          </w:tcPr>
          <w:p w14:paraId="06FF649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EC2736F" w14:textId="77777777" w:rsidR="00667558" w:rsidRPr="005B4D6A" w:rsidRDefault="00667558" w:rsidP="00667558">
            <w:pPr>
              <w:rPr>
                <w:sz w:val="16"/>
                <w:szCs w:val="16"/>
                <w:lang w:val="en-US"/>
              </w:rPr>
            </w:pPr>
            <w:r w:rsidRPr="005B4D6A">
              <w:rPr>
                <w:sz w:val="16"/>
                <w:szCs w:val="16"/>
                <w:lang w:val="en-US"/>
              </w:rPr>
              <w:t>266310210000</w:t>
            </w:r>
          </w:p>
        </w:tc>
        <w:tc>
          <w:tcPr>
            <w:tcW w:w="4613" w:type="dxa"/>
            <w:tcBorders>
              <w:top w:val="nil"/>
              <w:left w:val="single" w:sz="2" w:space="0" w:color="000000"/>
              <w:bottom w:val="single" w:sz="2" w:space="0" w:color="000000"/>
              <w:right w:val="nil"/>
            </w:tcBorders>
          </w:tcPr>
          <w:p w14:paraId="54D331D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452C71CE"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5516BE1B" w14:textId="77777777" w:rsidR="00667558" w:rsidRPr="005B4D6A" w:rsidRDefault="00667558" w:rsidP="00667558">
            <w:pPr>
              <w:rPr>
                <w:sz w:val="18"/>
                <w:szCs w:val="18"/>
                <w:lang w:val="en-US"/>
              </w:rPr>
            </w:pPr>
            <w:r w:rsidRPr="005B4D6A">
              <w:rPr>
                <w:sz w:val="18"/>
                <w:szCs w:val="18"/>
                <w:lang w:val="en-US"/>
              </w:rPr>
              <w:t>0,059</w:t>
            </w:r>
          </w:p>
        </w:tc>
        <w:tc>
          <w:tcPr>
            <w:tcW w:w="1119" w:type="dxa"/>
            <w:tcBorders>
              <w:top w:val="nil"/>
              <w:left w:val="single" w:sz="2" w:space="0" w:color="000000"/>
              <w:bottom w:val="single" w:sz="2" w:space="0" w:color="000000"/>
              <w:right w:val="single" w:sz="2" w:space="0" w:color="000000"/>
            </w:tcBorders>
            <w:vAlign w:val="center"/>
          </w:tcPr>
          <w:p w14:paraId="6487FC94" w14:textId="77777777" w:rsidR="00667558" w:rsidRPr="005B4D6A" w:rsidRDefault="00667558" w:rsidP="00667558">
            <w:pPr>
              <w:rPr>
                <w:sz w:val="18"/>
                <w:szCs w:val="18"/>
                <w:lang w:val="en-US"/>
              </w:rPr>
            </w:pPr>
          </w:p>
        </w:tc>
      </w:tr>
      <w:tr w:rsidR="00667558" w:rsidRPr="005B4D6A" w14:paraId="5F15C600" w14:textId="77777777" w:rsidTr="00667558">
        <w:tc>
          <w:tcPr>
            <w:tcW w:w="699" w:type="dxa"/>
            <w:tcBorders>
              <w:top w:val="nil"/>
              <w:left w:val="single" w:sz="2" w:space="0" w:color="000000"/>
              <w:bottom w:val="single" w:sz="2" w:space="0" w:color="000000"/>
              <w:right w:val="nil"/>
            </w:tcBorders>
          </w:tcPr>
          <w:p w14:paraId="06899B8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81F53AA" w14:textId="77777777" w:rsidR="00667558" w:rsidRPr="005B4D6A" w:rsidRDefault="00667558" w:rsidP="00667558">
            <w:pPr>
              <w:rPr>
                <w:sz w:val="16"/>
                <w:szCs w:val="16"/>
                <w:lang w:val="en-US"/>
              </w:rPr>
            </w:pPr>
            <w:r w:rsidRPr="005B4D6A">
              <w:rPr>
                <w:sz w:val="16"/>
                <w:szCs w:val="16"/>
                <w:lang w:val="en-US"/>
              </w:rPr>
              <w:t>2811106301794-3</w:t>
            </w:r>
          </w:p>
        </w:tc>
        <w:tc>
          <w:tcPr>
            <w:tcW w:w="4613" w:type="dxa"/>
            <w:tcBorders>
              <w:top w:val="nil"/>
              <w:left w:val="single" w:sz="2" w:space="0" w:color="000000"/>
              <w:bottom w:val="single" w:sz="2" w:space="0" w:color="000000"/>
              <w:right w:val="nil"/>
            </w:tcBorders>
          </w:tcPr>
          <w:p w14:paraId="14D99C9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Stilp metalic Marca CKM 2.30</w:t>
            </w:r>
          </w:p>
        </w:tc>
        <w:tc>
          <w:tcPr>
            <w:tcW w:w="978" w:type="dxa"/>
            <w:tcBorders>
              <w:top w:val="nil"/>
              <w:left w:val="single" w:sz="2" w:space="0" w:color="000000"/>
              <w:bottom w:val="single" w:sz="2" w:space="0" w:color="000000"/>
              <w:right w:val="nil"/>
            </w:tcBorders>
            <w:vAlign w:val="center"/>
          </w:tcPr>
          <w:p w14:paraId="7B5A1689"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A1F8E5D"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37A564B8" w14:textId="77777777" w:rsidR="00667558" w:rsidRPr="005B4D6A" w:rsidRDefault="00667558" w:rsidP="00667558">
            <w:pPr>
              <w:rPr>
                <w:sz w:val="18"/>
                <w:szCs w:val="18"/>
                <w:lang w:val="en-US"/>
              </w:rPr>
            </w:pPr>
          </w:p>
        </w:tc>
      </w:tr>
      <w:tr w:rsidR="00667558" w:rsidRPr="005B4D6A" w14:paraId="04E75622" w14:textId="77777777" w:rsidTr="00667558">
        <w:tc>
          <w:tcPr>
            <w:tcW w:w="699" w:type="dxa"/>
            <w:tcBorders>
              <w:top w:val="single" w:sz="2" w:space="0" w:color="000000"/>
              <w:left w:val="single" w:sz="2" w:space="0" w:color="000000"/>
              <w:bottom w:val="single" w:sz="2" w:space="0" w:color="000000"/>
              <w:right w:val="nil"/>
            </w:tcBorders>
            <w:vAlign w:val="center"/>
          </w:tcPr>
          <w:p w14:paraId="6159E210"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50426783" w14:textId="77777777" w:rsidR="00667558" w:rsidRPr="005B4D6A" w:rsidRDefault="00667558" w:rsidP="00667558">
            <w:pPr>
              <w:jc w:val="center"/>
              <w:rPr>
                <w:sz w:val="22"/>
                <w:szCs w:val="22"/>
                <w:lang w:val="en-US"/>
              </w:rPr>
            </w:pPr>
            <w:r w:rsidRPr="005B4D6A">
              <w:rPr>
                <w:sz w:val="22"/>
                <w:szCs w:val="22"/>
                <w:lang w:val="en-US"/>
              </w:rPr>
              <w:t>DF18A</w:t>
            </w:r>
          </w:p>
          <w:p w14:paraId="1E89F56B"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98C1C5"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Plantarea stilpilor pentru indicatoare pentru circulatie rutiera din metal, confectionati industrial Marca CKM 2.40</w:t>
            </w:r>
          </w:p>
        </w:tc>
        <w:tc>
          <w:tcPr>
            <w:tcW w:w="978" w:type="dxa"/>
            <w:tcBorders>
              <w:top w:val="single" w:sz="2" w:space="0" w:color="000000"/>
              <w:left w:val="single" w:sz="2" w:space="0" w:color="000000"/>
              <w:bottom w:val="single" w:sz="2" w:space="0" w:color="000000"/>
              <w:right w:val="nil"/>
            </w:tcBorders>
            <w:vAlign w:val="center"/>
          </w:tcPr>
          <w:p w14:paraId="584E695F"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32D544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07F24E" w14:textId="77777777" w:rsidR="00667558" w:rsidRPr="005B4D6A" w:rsidRDefault="00667558" w:rsidP="00667558">
            <w:pPr>
              <w:jc w:val="right"/>
              <w:rPr>
                <w:lang w:val="en-US"/>
              </w:rPr>
            </w:pPr>
            <w:r w:rsidRPr="005B4D6A">
              <w:rPr>
                <w:lang w:val="en-US"/>
              </w:rPr>
              <w:t>12,00</w:t>
            </w:r>
          </w:p>
        </w:tc>
      </w:tr>
      <w:tr w:rsidR="00667558" w:rsidRPr="005B4D6A" w14:paraId="65B8B9EE" w14:textId="77777777" w:rsidTr="00667558">
        <w:tc>
          <w:tcPr>
            <w:tcW w:w="699" w:type="dxa"/>
            <w:tcBorders>
              <w:top w:val="nil"/>
              <w:left w:val="single" w:sz="2" w:space="0" w:color="000000"/>
              <w:bottom w:val="single" w:sz="2" w:space="0" w:color="000000"/>
              <w:right w:val="nil"/>
            </w:tcBorders>
          </w:tcPr>
          <w:p w14:paraId="39E007E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29B1F0C" w14:textId="77777777" w:rsidR="00667558" w:rsidRPr="005B4D6A" w:rsidRDefault="00667558" w:rsidP="00667558">
            <w:pPr>
              <w:rPr>
                <w:sz w:val="16"/>
                <w:szCs w:val="16"/>
                <w:lang w:val="en-US"/>
              </w:rPr>
            </w:pPr>
            <w:r w:rsidRPr="005B4D6A">
              <w:rPr>
                <w:sz w:val="16"/>
                <w:szCs w:val="16"/>
                <w:lang w:val="en-US"/>
              </w:rPr>
              <w:t>7123010010200</w:t>
            </w:r>
          </w:p>
        </w:tc>
        <w:tc>
          <w:tcPr>
            <w:tcW w:w="4613" w:type="dxa"/>
            <w:tcBorders>
              <w:top w:val="nil"/>
              <w:left w:val="single" w:sz="2" w:space="0" w:color="000000"/>
              <w:bottom w:val="single" w:sz="2" w:space="0" w:color="000000"/>
              <w:right w:val="nil"/>
            </w:tcBorders>
          </w:tcPr>
          <w:p w14:paraId="7403072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336E778"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5C5AC12E" w14:textId="77777777" w:rsidR="00667558" w:rsidRPr="005B4D6A" w:rsidRDefault="00667558" w:rsidP="00667558">
            <w:pPr>
              <w:rPr>
                <w:sz w:val="18"/>
                <w:szCs w:val="18"/>
                <w:lang w:val="en-US"/>
              </w:rPr>
            </w:pPr>
            <w:r w:rsidRPr="005B4D6A">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20B1F2B4" w14:textId="77777777" w:rsidR="00667558" w:rsidRPr="005B4D6A" w:rsidRDefault="00667558" w:rsidP="00667558">
            <w:pPr>
              <w:rPr>
                <w:sz w:val="18"/>
                <w:szCs w:val="18"/>
                <w:lang w:val="en-US"/>
              </w:rPr>
            </w:pPr>
          </w:p>
        </w:tc>
      </w:tr>
      <w:tr w:rsidR="00667558" w:rsidRPr="005B4D6A" w14:paraId="68385733" w14:textId="77777777" w:rsidTr="00667558">
        <w:tc>
          <w:tcPr>
            <w:tcW w:w="699" w:type="dxa"/>
            <w:tcBorders>
              <w:top w:val="nil"/>
              <w:left w:val="single" w:sz="2" w:space="0" w:color="000000"/>
              <w:bottom w:val="single" w:sz="2" w:space="0" w:color="000000"/>
              <w:right w:val="nil"/>
            </w:tcBorders>
          </w:tcPr>
          <w:p w14:paraId="7AC1D7C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9807C01"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51223CE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987649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A2A4281" w14:textId="77777777" w:rsidR="00667558" w:rsidRPr="005B4D6A" w:rsidRDefault="00667558" w:rsidP="00667558">
            <w:pPr>
              <w:rPr>
                <w:sz w:val="18"/>
                <w:szCs w:val="18"/>
                <w:lang w:val="en-US"/>
              </w:rPr>
            </w:pPr>
            <w:r w:rsidRPr="005B4D6A">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5246264E" w14:textId="77777777" w:rsidR="00667558" w:rsidRPr="005B4D6A" w:rsidRDefault="00667558" w:rsidP="00667558">
            <w:pPr>
              <w:rPr>
                <w:sz w:val="18"/>
                <w:szCs w:val="18"/>
                <w:lang w:val="en-US"/>
              </w:rPr>
            </w:pPr>
          </w:p>
        </w:tc>
      </w:tr>
      <w:tr w:rsidR="00667558" w:rsidRPr="005B4D6A" w14:paraId="48EBFC65" w14:textId="77777777" w:rsidTr="00667558">
        <w:tc>
          <w:tcPr>
            <w:tcW w:w="699" w:type="dxa"/>
            <w:tcBorders>
              <w:top w:val="nil"/>
              <w:left w:val="single" w:sz="2" w:space="0" w:color="000000"/>
              <w:bottom w:val="single" w:sz="2" w:space="0" w:color="000000"/>
              <w:right w:val="nil"/>
            </w:tcBorders>
          </w:tcPr>
          <w:p w14:paraId="547629B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42AA0A0" w14:textId="77777777" w:rsidR="00667558" w:rsidRPr="005B4D6A" w:rsidRDefault="00667558" w:rsidP="00667558">
            <w:pPr>
              <w:rPr>
                <w:sz w:val="16"/>
                <w:szCs w:val="16"/>
                <w:lang w:val="en-US"/>
              </w:rPr>
            </w:pPr>
            <w:r w:rsidRPr="005B4D6A">
              <w:rPr>
                <w:sz w:val="16"/>
                <w:szCs w:val="16"/>
                <w:lang w:val="en-US"/>
              </w:rPr>
              <w:t>266310210000</w:t>
            </w:r>
          </w:p>
        </w:tc>
        <w:tc>
          <w:tcPr>
            <w:tcW w:w="4613" w:type="dxa"/>
            <w:tcBorders>
              <w:top w:val="nil"/>
              <w:left w:val="single" w:sz="2" w:space="0" w:color="000000"/>
              <w:bottom w:val="single" w:sz="2" w:space="0" w:color="000000"/>
              <w:right w:val="nil"/>
            </w:tcBorders>
          </w:tcPr>
          <w:p w14:paraId="026109D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5FC376A3" w14:textId="77777777" w:rsidR="00667558" w:rsidRPr="005B4D6A" w:rsidRDefault="00667558" w:rsidP="00667558">
            <w:pPr>
              <w:rPr>
                <w:sz w:val="18"/>
                <w:szCs w:val="18"/>
                <w:lang w:val="en-US"/>
              </w:rPr>
            </w:pPr>
            <w:r w:rsidRPr="005B4D6A">
              <w:rPr>
                <w:sz w:val="18"/>
                <w:szCs w:val="18"/>
                <w:lang w:val="en-US"/>
              </w:rPr>
              <w:t>m3</w:t>
            </w:r>
          </w:p>
        </w:tc>
        <w:tc>
          <w:tcPr>
            <w:tcW w:w="1118" w:type="dxa"/>
            <w:tcBorders>
              <w:top w:val="nil"/>
              <w:left w:val="single" w:sz="2" w:space="0" w:color="000000"/>
              <w:bottom w:val="single" w:sz="2" w:space="0" w:color="000000"/>
              <w:right w:val="nil"/>
            </w:tcBorders>
            <w:vAlign w:val="center"/>
          </w:tcPr>
          <w:p w14:paraId="68AB3CE2" w14:textId="77777777" w:rsidR="00667558" w:rsidRPr="005B4D6A" w:rsidRDefault="00667558" w:rsidP="00667558">
            <w:pPr>
              <w:rPr>
                <w:sz w:val="18"/>
                <w:szCs w:val="18"/>
                <w:lang w:val="en-US"/>
              </w:rPr>
            </w:pPr>
            <w:r w:rsidRPr="005B4D6A">
              <w:rPr>
                <w:sz w:val="18"/>
                <w:szCs w:val="18"/>
                <w:lang w:val="en-US"/>
              </w:rPr>
              <w:t>0,069</w:t>
            </w:r>
          </w:p>
        </w:tc>
        <w:tc>
          <w:tcPr>
            <w:tcW w:w="1119" w:type="dxa"/>
            <w:tcBorders>
              <w:top w:val="nil"/>
              <w:left w:val="single" w:sz="2" w:space="0" w:color="000000"/>
              <w:bottom w:val="single" w:sz="2" w:space="0" w:color="000000"/>
              <w:right w:val="single" w:sz="2" w:space="0" w:color="000000"/>
            </w:tcBorders>
            <w:vAlign w:val="center"/>
          </w:tcPr>
          <w:p w14:paraId="0C4B89A3" w14:textId="77777777" w:rsidR="00667558" w:rsidRPr="005B4D6A" w:rsidRDefault="00667558" w:rsidP="00667558">
            <w:pPr>
              <w:rPr>
                <w:sz w:val="18"/>
                <w:szCs w:val="18"/>
                <w:lang w:val="en-US"/>
              </w:rPr>
            </w:pPr>
          </w:p>
        </w:tc>
      </w:tr>
      <w:tr w:rsidR="00667558" w:rsidRPr="005B4D6A" w14:paraId="2A394FA1" w14:textId="77777777" w:rsidTr="00667558">
        <w:tc>
          <w:tcPr>
            <w:tcW w:w="699" w:type="dxa"/>
            <w:tcBorders>
              <w:top w:val="nil"/>
              <w:left w:val="single" w:sz="2" w:space="0" w:color="000000"/>
              <w:bottom w:val="single" w:sz="2" w:space="0" w:color="000000"/>
              <w:right w:val="nil"/>
            </w:tcBorders>
          </w:tcPr>
          <w:p w14:paraId="203E81C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905E6B8" w14:textId="77777777" w:rsidR="00667558" w:rsidRPr="005B4D6A" w:rsidRDefault="00667558" w:rsidP="00667558">
            <w:pPr>
              <w:rPr>
                <w:sz w:val="16"/>
                <w:szCs w:val="16"/>
                <w:lang w:val="en-US"/>
              </w:rPr>
            </w:pPr>
            <w:r w:rsidRPr="005B4D6A">
              <w:rPr>
                <w:sz w:val="16"/>
                <w:szCs w:val="16"/>
                <w:lang w:val="en-US"/>
              </w:rPr>
              <w:t>2811106301794-4</w:t>
            </w:r>
          </w:p>
        </w:tc>
        <w:tc>
          <w:tcPr>
            <w:tcW w:w="4613" w:type="dxa"/>
            <w:tcBorders>
              <w:top w:val="nil"/>
              <w:left w:val="single" w:sz="2" w:space="0" w:color="000000"/>
              <w:bottom w:val="single" w:sz="2" w:space="0" w:color="000000"/>
              <w:right w:val="nil"/>
            </w:tcBorders>
          </w:tcPr>
          <w:p w14:paraId="1270ED8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Stilp metalic Marca CKM 2.40</w:t>
            </w:r>
          </w:p>
        </w:tc>
        <w:tc>
          <w:tcPr>
            <w:tcW w:w="978" w:type="dxa"/>
            <w:tcBorders>
              <w:top w:val="nil"/>
              <w:left w:val="single" w:sz="2" w:space="0" w:color="000000"/>
              <w:bottom w:val="single" w:sz="2" w:space="0" w:color="000000"/>
              <w:right w:val="nil"/>
            </w:tcBorders>
            <w:vAlign w:val="center"/>
          </w:tcPr>
          <w:p w14:paraId="1153F403"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5CC4C685"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400B556" w14:textId="77777777" w:rsidR="00667558" w:rsidRPr="005B4D6A" w:rsidRDefault="00667558" w:rsidP="00667558">
            <w:pPr>
              <w:rPr>
                <w:sz w:val="18"/>
                <w:szCs w:val="18"/>
                <w:lang w:val="en-US"/>
              </w:rPr>
            </w:pPr>
          </w:p>
        </w:tc>
      </w:tr>
      <w:tr w:rsidR="00667558" w:rsidRPr="005B4D6A" w14:paraId="1491E9C7" w14:textId="77777777" w:rsidTr="00667558">
        <w:tc>
          <w:tcPr>
            <w:tcW w:w="699" w:type="dxa"/>
            <w:tcBorders>
              <w:top w:val="single" w:sz="2" w:space="0" w:color="000000"/>
              <w:left w:val="single" w:sz="2" w:space="0" w:color="000000"/>
              <w:bottom w:val="single" w:sz="2" w:space="0" w:color="000000"/>
              <w:right w:val="nil"/>
            </w:tcBorders>
            <w:vAlign w:val="center"/>
          </w:tcPr>
          <w:p w14:paraId="73B08D7B"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57309826" w14:textId="77777777" w:rsidR="00667558" w:rsidRPr="005B4D6A" w:rsidRDefault="00667558" w:rsidP="00667558">
            <w:pPr>
              <w:jc w:val="center"/>
              <w:rPr>
                <w:sz w:val="22"/>
                <w:szCs w:val="22"/>
                <w:lang w:val="en-US"/>
              </w:rPr>
            </w:pPr>
            <w:r w:rsidRPr="005B4D6A">
              <w:rPr>
                <w:sz w:val="22"/>
                <w:szCs w:val="22"/>
                <w:lang w:val="en-US"/>
              </w:rPr>
              <w:t>DF19A</w:t>
            </w:r>
          </w:p>
          <w:p w14:paraId="7E49DC5E"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97F7EF"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indicatoarelor rutiere A700</w:t>
            </w:r>
          </w:p>
        </w:tc>
        <w:tc>
          <w:tcPr>
            <w:tcW w:w="978" w:type="dxa"/>
            <w:tcBorders>
              <w:top w:val="single" w:sz="2" w:space="0" w:color="000000"/>
              <w:left w:val="single" w:sz="2" w:space="0" w:color="000000"/>
              <w:bottom w:val="single" w:sz="2" w:space="0" w:color="000000"/>
              <w:right w:val="nil"/>
            </w:tcBorders>
            <w:vAlign w:val="center"/>
          </w:tcPr>
          <w:p w14:paraId="4B0F7A58"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D558D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BCEB0C" w14:textId="77777777" w:rsidR="00667558" w:rsidRPr="005B4D6A" w:rsidRDefault="00667558" w:rsidP="00667558">
            <w:pPr>
              <w:jc w:val="right"/>
              <w:rPr>
                <w:lang w:val="en-US"/>
              </w:rPr>
            </w:pPr>
            <w:r w:rsidRPr="005B4D6A">
              <w:rPr>
                <w:lang w:val="en-US"/>
              </w:rPr>
              <w:t>3,00</w:t>
            </w:r>
          </w:p>
        </w:tc>
      </w:tr>
      <w:tr w:rsidR="00667558" w:rsidRPr="005B4D6A" w14:paraId="4C0D1A2B" w14:textId="77777777" w:rsidTr="00667558">
        <w:tc>
          <w:tcPr>
            <w:tcW w:w="699" w:type="dxa"/>
            <w:tcBorders>
              <w:top w:val="nil"/>
              <w:left w:val="single" w:sz="2" w:space="0" w:color="000000"/>
              <w:bottom w:val="single" w:sz="2" w:space="0" w:color="000000"/>
              <w:right w:val="nil"/>
            </w:tcBorders>
          </w:tcPr>
          <w:p w14:paraId="3CC2368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1B2E4F0"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4705836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98E2949"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DD2A878"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3595B9FE" w14:textId="77777777" w:rsidR="00667558" w:rsidRPr="005B4D6A" w:rsidRDefault="00667558" w:rsidP="00667558">
            <w:pPr>
              <w:rPr>
                <w:sz w:val="18"/>
                <w:szCs w:val="18"/>
                <w:lang w:val="en-US"/>
              </w:rPr>
            </w:pPr>
          </w:p>
        </w:tc>
      </w:tr>
      <w:tr w:rsidR="00667558" w:rsidRPr="005B4D6A" w14:paraId="7D1318DB" w14:textId="77777777" w:rsidTr="00667558">
        <w:tc>
          <w:tcPr>
            <w:tcW w:w="699" w:type="dxa"/>
            <w:tcBorders>
              <w:top w:val="nil"/>
              <w:left w:val="single" w:sz="2" w:space="0" w:color="000000"/>
              <w:bottom w:val="single" w:sz="2" w:space="0" w:color="000000"/>
              <w:right w:val="nil"/>
            </w:tcBorders>
          </w:tcPr>
          <w:p w14:paraId="2DB1B5B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9616DD"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39F7D1C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37DA04"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0B3CF07"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4D1A17E2" w14:textId="77777777" w:rsidR="00667558" w:rsidRPr="005B4D6A" w:rsidRDefault="00667558" w:rsidP="00667558">
            <w:pPr>
              <w:rPr>
                <w:sz w:val="18"/>
                <w:szCs w:val="18"/>
                <w:lang w:val="en-US"/>
              </w:rPr>
            </w:pPr>
          </w:p>
        </w:tc>
      </w:tr>
      <w:tr w:rsidR="00667558" w:rsidRPr="005B4D6A" w14:paraId="0315BA03" w14:textId="77777777" w:rsidTr="00667558">
        <w:tc>
          <w:tcPr>
            <w:tcW w:w="699" w:type="dxa"/>
            <w:tcBorders>
              <w:top w:val="nil"/>
              <w:left w:val="single" w:sz="2" w:space="0" w:color="000000"/>
              <w:bottom w:val="single" w:sz="2" w:space="0" w:color="000000"/>
              <w:right w:val="nil"/>
            </w:tcBorders>
          </w:tcPr>
          <w:p w14:paraId="60AD8F0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D540688" w14:textId="77777777" w:rsidR="00667558" w:rsidRPr="005B4D6A" w:rsidRDefault="00667558" w:rsidP="00667558">
            <w:pPr>
              <w:rPr>
                <w:sz w:val="16"/>
                <w:szCs w:val="16"/>
                <w:lang w:val="en-US"/>
              </w:rPr>
            </w:pPr>
            <w:r w:rsidRPr="005B4D6A">
              <w:rPr>
                <w:sz w:val="16"/>
                <w:szCs w:val="16"/>
                <w:lang w:val="en-US"/>
              </w:rPr>
              <w:t>2615107326105-1</w:t>
            </w:r>
          </w:p>
        </w:tc>
        <w:tc>
          <w:tcPr>
            <w:tcW w:w="4613" w:type="dxa"/>
            <w:tcBorders>
              <w:top w:val="nil"/>
              <w:left w:val="single" w:sz="2" w:space="0" w:color="000000"/>
              <w:bottom w:val="single" w:sz="2" w:space="0" w:color="000000"/>
              <w:right w:val="nil"/>
            </w:tcBorders>
          </w:tcPr>
          <w:p w14:paraId="1B8B823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Indicator  A700</w:t>
            </w:r>
          </w:p>
        </w:tc>
        <w:tc>
          <w:tcPr>
            <w:tcW w:w="978" w:type="dxa"/>
            <w:tcBorders>
              <w:top w:val="nil"/>
              <w:left w:val="single" w:sz="2" w:space="0" w:color="000000"/>
              <w:bottom w:val="single" w:sz="2" w:space="0" w:color="000000"/>
              <w:right w:val="nil"/>
            </w:tcBorders>
            <w:vAlign w:val="center"/>
          </w:tcPr>
          <w:p w14:paraId="520E9C7E"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5966FEF"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750D55A" w14:textId="77777777" w:rsidR="00667558" w:rsidRPr="005B4D6A" w:rsidRDefault="00667558" w:rsidP="00667558">
            <w:pPr>
              <w:rPr>
                <w:sz w:val="18"/>
                <w:szCs w:val="18"/>
                <w:lang w:val="en-US"/>
              </w:rPr>
            </w:pPr>
          </w:p>
        </w:tc>
      </w:tr>
      <w:tr w:rsidR="00667558" w:rsidRPr="005B4D6A" w14:paraId="1D223C06" w14:textId="77777777" w:rsidTr="00667558">
        <w:tc>
          <w:tcPr>
            <w:tcW w:w="699" w:type="dxa"/>
            <w:tcBorders>
              <w:top w:val="nil"/>
              <w:left w:val="single" w:sz="2" w:space="0" w:color="000000"/>
              <w:bottom w:val="single" w:sz="2" w:space="0" w:color="000000"/>
              <w:right w:val="nil"/>
            </w:tcBorders>
          </w:tcPr>
          <w:p w14:paraId="738DB02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DAC72D6" w14:textId="77777777" w:rsidR="00667558" w:rsidRPr="005B4D6A" w:rsidRDefault="00667558" w:rsidP="00667558">
            <w:pPr>
              <w:rPr>
                <w:sz w:val="16"/>
                <w:szCs w:val="16"/>
                <w:lang w:val="en-US"/>
              </w:rPr>
            </w:pPr>
            <w:r w:rsidRPr="005B4D6A">
              <w:rPr>
                <w:sz w:val="16"/>
                <w:szCs w:val="16"/>
                <w:lang w:val="en-US"/>
              </w:rPr>
              <w:t>2874115819963</w:t>
            </w:r>
          </w:p>
        </w:tc>
        <w:tc>
          <w:tcPr>
            <w:tcW w:w="4613" w:type="dxa"/>
            <w:tcBorders>
              <w:top w:val="nil"/>
              <w:left w:val="single" w:sz="2" w:space="0" w:color="000000"/>
              <w:bottom w:val="single" w:sz="2" w:space="0" w:color="000000"/>
              <w:right w:val="nil"/>
            </w:tcBorders>
          </w:tcPr>
          <w:p w14:paraId="7BBE46E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DB2A026"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58B6AD4A"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322E7C4" w14:textId="77777777" w:rsidR="00667558" w:rsidRPr="005B4D6A" w:rsidRDefault="00667558" w:rsidP="00667558">
            <w:pPr>
              <w:rPr>
                <w:sz w:val="18"/>
                <w:szCs w:val="18"/>
                <w:lang w:val="en-US"/>
              </w:rPr>
            </w:pPr>
          </w:p>
        </w:tc>
      </w:tr>
      <w:tr w:rsidR="00667558" w:rsidRPr="005B4D6A" w14:paraId="5E097A51" w14:textId="77777777" w:rsidTr="00667558">
        <w:tc>
          <w:tcPr>
            <w:tcW w:w="699" w:type="dxa"/>
            <w:tcBorders>
              <w:top w:val="nil"/>
              <w:left w:val="single" w:sz="2" w:space="0" w:color="000000"/>
              <w:bottom w:val="single" w:sz="2" w:space="0" w:color="000000"/>
              <w:right w:val="nil"/>
            </w:tcBorders>
          </w:tcPr>
          <w:p w14:paraId="4565625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7B3564" w14:textId="77777777" w:rsidR="00667558" w:rsidRPr="005B4D6A" w:rsidRDefault="00667558" w:rsidP="00667558">
            <w:pPr>
              <w:rPr>
                <w:sz w:val="16"/>
                <w:szCs w:val="16"/>
                <w:lang w:val="en-US"/>
              </w:rPr>
            </w:pPr>
            <w:r w:rsidRPr="005B4D6A">
              <w:rPr>
                <w:sz w:val="16"/>
                <w:szCs w:val="16"/>
                <w:lang w:val="en-US"/>
              </w:rPr>
              <w:t>2874115804668</w:t>
            </w:r>
          </w:p>
        </w:tc>
        <w:tc>
          <w:tcPr>
            <w:tcW w:w="4613" w:type="dxa"/>
            <w:tcBorders>
              <w:top w:val="nil"/>
              <w:left w:val="single" w:sz="2" w:space="0" w:color="000000"/>
              <w:bottom w:val="single" w:sz="2" w:space="0" w:color="000000"/>
              <w:right w:val="nil"/>
            </w:tcBorders>
          </w:tcPr>
          <w:p w14:paraId="5ABC329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0EDAEF7"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395DE09E"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617EF1A7" w14:textId="77777777" w:rsidR="00667558" w:rsidRPr="005B4D6A" w:rsidRDefault="00667558" w:rsidP="00667558">
            <w:pPr>
              <w:rPr>
                <w:sz w:val="18"/>
                <w:szCs w:val="18"/>
                <w:lang w:val="en-US"/>
              </w:rPr>
            </w:pPr>
          </w:p>
        </w:tc>
      </w:tr>
      <w:tr w:rsidR="00667558" w:rsidRPr="005B4D6A" w14:paraId="2FF9C8EC" w14:textId="77777777" w:rsidTr="00667558">
        <w:tc>
          <w:tcPr>
            <w:tcW w:w="699" w:type="dxa"/>
            <w:tcBorders>
              <w:top w:val="nil"/>
              <w:left w:val="single" w:sz="2" w:space="0" w:color="000000"/>
              <w:bottom w:val="single" w:sz="2" w:space="0" w:color="000000"/>
              <w:right w:val="nil"/>
            </w:tcBorders>
          </w:tcPr>
          <w:p w14:paraId="2CA66FC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81B3D40" w14:textId="77777777" w:rsidR="00667558" w:rsidRPr="005B4D6A" w:rsidRDefault="00667558" w:rsidP="00667558">
            <w:pPr>
              <w:rPr>
                <w:sz w:val="16"/>
                <w:szCs w:val="16"/>
                <w:lang w:val="en-US"/>
              </w:rPr>
            </w:pPr>
            <w:r w:rsidRPr="005B4D6A">
              <w:rPr>
                <w:sz w:val="16"/>
                <w:szCs w:val="16"/>
                <w:lang w:val="en-US"/>
              </w:rPr>
              <w:t>2874135840405</w:t>
            </w:r>
          </w:p>
        </w:tc>
        <w:tc>
          <w:tcPr>
            <w:tcW w:w="4613" w:type="dxa"/>
            <w:tcBorders>
              <w:top w:val="nil"/>
              <w:left w:val="single" w:sz="2" w:space="0" w:color="000000"/>
              <w:bottom w:val="single" w:sz="2" w:space="0" w:color="000000"/>
              <w:right w:val="nil"/>
            </w:tcBorders>
          </w:tcPr>
          <w:p w14:paraId="180981D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FC5DFEE"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252C7F5C"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371EB45B" w14:textId="77777777" w:rsidR="00667558" w:rsidRPr="005B4D6A" w:rsidRDefault="00667558" w:rsidP="00667558">
            <w:pPr>
              <w:rPr>
                <w:sz w:val="18"/>
                <w:szCs w:val="18"/>
                <w:lang w:val="en-US"/>
              </w:rPr>
            </w:pPr>
          </w:p>
        </w:tc>
      </w:tr>
      <w:tr w:rsidR="00667558" w:rsidRPr="005B4D6A" w14:paraId="5B3E72E1" w14:textId="77777777" w:rsidTr="00667558">
        <w:tc>
          <w:tcPr>
            <w:tcW w:w="699" w:type="dxa"/>
            <w:tcBorders>
              <w:top w:val="nil"/>
              <w:left w:val="single" w:sz="2" w:space="0" w:color="000000"/>
              <w:bottom w:val="single" w:sz="2" w:space="0" w:color="000000"/>
              <w:right w:val="nil"/>
            </w:tcBorders>
          </w:tcPr>
          <w:p w14:paraId="1C9DD29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DA59272" w14:textId="77777777" w:rsidR="00667558" w:rsidRPr="005B4D6A" w:rsidRDefault="00667558" w:rsidP="00667558">
            <w:pPr>
              <w:rPr>
                <w:sz w:val="16"/>
                <w:szCs w:val="16"/>
                <w:lang w:val="en-US"/>
              </w:rPr>
            </w:pPr>
            <w:r w:rsidRPr="005B4D6A">
              <w:rPr>
                <w:sz w:val="16"/>
                <w:szCs w:val="16"/>
                <w:lang w:val="en-US"/>
              </w:rPr>
              <w:t>2874115842685</w:t>
            </w:r>
          </w:p>
        </w:tc>
        <w:tc>
          <w:tcPr>
            <w:tcW w:w="4613" w:type="dxa"/>
            <w:tcBorders>
              <w:top w:val="nil"/>
              <w:left w:val="single" w:sz="2" w:space="0" w:color="000000"/>
              <w:bottom w:val="single" w:sz="2" w:space="0" w:color="000000"/>
              <w:right w:val="nil"/>
            </w:tcBorders>
          </w:tcPr>
          <w:p w14:paraId="03F00F3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B843E65"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0B5A6FE0"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782AD48" w14:textId="77777777" w:rsidR="00667558" w:rsidRPr="005B4D6A" w:rsidRDefault="00667558" w:rsidP="00667558">
            <w:pPr>
              <w:rPr>
                <w:sz w:val="18"/>
                <w:szCs w:val="18"/>
                <w:lang w:val="en-US"/>
              </w:rPr>
            </w:pPr>
          </w:p>
        </w:tc>
      </w:tr>
      <w:tr w:rsidR="00667558" w:rsidRPr="005B4D6A" w14:paraId="5FDEEEB4" w14:textId="77777777" w:rsidTr="00667558">
        <w:tc>
          <w:tcPr>
            <w:tcW w:w="699" w:type="dxa"/>
            <w:tcBorders>
              <w:top w:val="nil"/>
              <w:left w:val="single" w:sz="2" w:space="0" w:color="000000"/>
              <w:bottom w:val="single" w:sz="2" w:space="0" w:color="000000"/>
              <w:right w:val="nil"/>
            </w:tcBorders>
          </w:tcPr>
          <w:p w14:paraId="05CA05C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24C1CDA" w14:textId="77777777" w:rsidR="00667558" w:rsidRPr="005B4D6A" w:rsidRDefault="00667558" w:rsidP="00667558">
            <w:pPr>
              <w:rPr>
                <w:sz w:val="16"/>
                <w:szCs w:val="16"/>
                <w:lang w:val="en-US"/>
              </w:rPr>
            </w:pPr>
            <w:r w:rsidRPr="005B4D6A">
              <w:rPr>
                <w:sz w:val="16"/>
                <w:szCs w:val="16"/>
                <w:lang w:val="en-US"/>
              </w:rPr>
              <w:t>2874125881230</w:t>
            </w:r>
          </w:p>
        </w:tc>
        <w:tc>
          <w:tcPr>
            <w:tcW w:w="4613" w:type="dxa"/>
            <w:tcBorders>
              <w:top w:val="nil"/>
              <w:left w:val="single" w:sz="2" w:space="0" w:color="000000"/>
              <w:bottom w:val="single" w:sz="2" w:space="0" w:color="000000"/>
              <w:right w:val="nil"/>
            </w:tcBorders>
          </w:tcPr>
          <w:p w14:paraId="2CFB993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B316111"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4065A8B6"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1706184D" w14:textId="77777777" w:rsidR="00667558" w:rsidRPr="005B4D6A" w:rsidRDefault="00667558" w:rsidP="00667558">
            <w:pPr>
              <w:rPr>
                <w:sz w:val="18"/>
                <w:szCs w:val="18"/>
                <w:lang w:val="en-US"/>
              </w:rPr>
            </w:pPr>
          </w:p>
        </w:tc>
      </w:tr>
      <w:tr w:rsidR="00667558" w:rsidRPr="005B4D6A" w14:paraId="343F4B99" w14:textId="77777777" w:rsidTr="00667558">
        <w:tc>
          <w:tcPr>
            <w:tcW w:w="699" w:type="dxa"/>
            <w:tcBorders>
              <w:top w:val="nil"/>
              <w:left w:val="single" w:sz="2" w:space="0" w:color="000000"/>
              <w:bottom w:val="single" w:sz="2" w:space="0" w:color="000000"/>
              <w:right w:val="nil"/>
            </w:tcBorders>
          </w:tcPr>
          <w:p w14:paraId="06785A1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24F102" w14:textId="77777777" w:rsidR="00667558" w:rsidRPr="005B4D6A" w:rsidRDefault="00667558" w:rsidP="00667558">
            <w:pPr>
              <w:rPr>
                <w:sz w:val="16"/>
                <w:szCs w:val="16"/>
                <w:lang w:val="en-US"/>
              </w:rPr>
            </w:pPr>
            <w:r w:rsidRPr="005B4D6A">
              <w:rPr>
                <w:sz w:val="16"/>
                <w:szCs w:val="16"/>
                <w:lang w:val="en-US"/>
              </w:rPr>
              <w:t>2874115883030</w:t>
            </w:r>
          </w:p>
        </w:tc>
        <w:tc>
          <w:tcPr>
            <w:tcW w:w="4613" w:type="dxa"/>
            <w:tcBorders>
              <w:top w:val="nil"/>
              <w:left w:val="single" w:sz="2" w:space="0" w:color="000000"/>
              <w:bottom w:val="single" w:sz="2" w:space="0" w:color="000000"/>
              <w:right w:val="nil"/>
            </w:tcBorders>
          </w:tcPr>
          <w:p w14:paraId="6E3EAC9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5703F5F"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6E3C1EF6" w14:textId="77777777" w:rsidR="00667558" w:rsidRPr="005B4D6A" w:rsidRDefault="00667558" w:rsidP="00667558">
            <w:pPr>
              <w:rPr>
                <w:sz w:val="18"/>
                <w:szCs w:val="18"/>
                <w:lang w:val="en-US"/>
              </w:rPr>
            </w:pPr>
            <w:r w:rsidRPr="005B4D6A">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137CC286" w14:textId="77777777" w:rsidR="00667558" w:rsidRPr="005B4D6A" w:rsidRDefault="00667558" w:rsidP="00667558">
            <w:pPr>
              <w:rPr>
                <w:sz w:val="18"/>
                <w:szCs w:val="18"/>
                <w:lang w:val="en-US"/>
              </w:rPr>
            </w:pPr>
          </w:p>
        </w:tc>
      </w:tr>
      <w:tr w:rsidR="00667558" w:rsidRPr="005B4D6A" w14:paraId="4E4D5462" w14:textId="77777777" w:rsidTr="00667558">
        <w:tc>
          <w:tcPr>
            <w:tcW w:w="699" w:type="dxa"/>
            <w:tcBorders>
              <w:top w:val="single" w:sz="2" w:space="0" w:color="000000"/>
              <w:left w:val="single" w:sz="2" w:space="0" w:color="000000"/>
              <w:bottom w:val="single" w:sz="2" w:space="0" w:color="000000"/>
              <w:right w:val="nil"/>
            </w:tcBorders>
            <w:vAlign w:val="center"/>
          </w:tcPr>
          <w:p w14:paraId="7B43F9E8"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79D72480" w14:textId="77777777" w:rsidR="00667558" w:rsidRPr="005B4D6A" w:rsidRDefault="00667558" w:rsidP="00667558">
            <w:pPr>
              <w:jc w:val="center"/>
              <w:rPr>
                <w:sz w:val="22"/>
                <w:szCs w:val="22"/>
                <w:lang w:val="en-US"/>
              </w:rPr>
            </w:pPr>
            <w:r w:rsidRPr="005B4D6A">
              <w:rPr>
                <w:sz w:val="22"/>
                <w:szCs w:val="22"/>
                <w:lang w:val="en-US"/>
              </w:rPr>
              <w:t>DF19A</w:t>
            </w:r>
          </w:p>
          <w:p w14:paraId="4DA04001"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C449CC"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indicatoarelor rutiere B700</w:t>
            </w:r>
          </w:p>
        </w:tc>
        <w:tc>
          <w:tcPr>
            <w:tcW w:w="978" w:type="dxa"/>
            <w:tcBorders>
              <w:top w:val="single" w:sz="2" w:space="0" w:color="000000"/>
              <w:left w:val="single" w:sz="2" w:space="0" w:color="000000"/>
              <w:bottom w:val="single" w:sz="2" w:space="0" w:color="000000"/>
              <w:right w:val="nil"/>
            </w:tcBorders>
            <w:vAlign w:val="center"/>
          </w:tcPr>
          <w:p w14:paraId="604FCC02"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0524BB4"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F3692" w14:textId="77777777" w:rsidR="00667558" w:rsidRPr="005B4D6A" w:rsidRDefault="00667558" w:rsidP="00667558">
            <w:pPr>
              <w:jc w:val="right"/>
              <w:rPr>
                <w:lang w:val="en-US"/>
              </w:rPr>
            </w:pPr>
            <w:r w:rsidRPr="005B4D6A">
              <w:rPr>
                <w:lang w:val="en-US"/>
              </w:rPr>
              <w:t>13,00</w:t>
            </w:r>
          </w:p>
        </w:tc>
      </w:tr>
      <w:tr w:rsidR="00667558" w:rsidRPr="005B4D6A" w14:paraId="06895F7B" w14:textId="77777777" w:rsidTr="00667558">
        <w:tc>
          <w:tcPr>
            <w:tcW w:w="699" w:type="dxa"/>
            <w:tcBorders>
              <w:top w:val="nil"/>
              <w:left w:val="single" w:sz="2" w:space="0" w:color="000000"/>
              <w:bottom w:val="single" w:sz="2" w:space="0" w:color="000000"/>
              <w:right w:val="nil"/>
            </w:tcBorders>
          </w:tcPr>
          <w:p w14:paraId="07AB092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78BA118"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52AFF3D4"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329EB4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A32CAEB"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499F7CF3" w14:textId="77777777" w:rsidR="00667558" w:rsidRPr="005B4D6A" w:rsidRDefault="00667558" w:rsidP="00667558">
            <w:pPr>
              <w:rPr>
                <w:sz w:val="18"/>
                <w:szCs w:val="18"/>
                <w:lang w:val="en-US"/>
              </w:rPr>
            </w:pPr>
          </w:p>
        </w:tc>
      </w:tr>
      <w:tr w:rsidR="00667558" w:rsidRPr="005B4D6A" w14:paraId="79EB7789" w14:textId="77777777" w:rsidTr="00667558">
        <w:tc>
          <w:tcPr>
            <w:tcW w:w="699" w:type="dxa"/>
            <w:tcBorders>
              <w:top w:val="nil"/>
              <w:left w:val="single" w:sz="2" w:space="0" w:color="000000"/>
              <w:bottom w:val="single" w:sz="2" w:space="0" w:color="000000"/>
              <w:right w:val="nil"/>
            </w:tcBorders>
          </w:tcPr>
          <w:p w14:paraId="5F20A60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8F6605"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524975C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373FD6"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D98D39A"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AFA9322" w14:textId="77777777" w:rsidR="00667558" w:rsidRPr="005B4D6A" w:rsidRDefault="00667558" w:rsidP="00667558">
            <w:pPr>
              <w:rPr>
                <w:sz w:val="18"/>
                <w:szCs w:val="18"/>
                <w:lang w:val="en-US"/>
              </w:rPr>
            </w:pPr>
          </w:p>
        </w:tc>
      </w:tr>
      <w:tr w:rsidR="00667558" w:rsidRPr="005B4D6A" w14:paraId="74777230" w14:textId="77777777" w:rsidTr="00667558">
        <w:tc>
          <w:tcPr>
            <w:tcW w:w="699" w:type="dxa"/>
            <w:tcBorders>
              <w:top w:val="nil"/>
              <w:left w:val="single" w:sz="2" w:space="0" w:color="000000"/>
              <w:bottom w:val="single" w:sz="2" w:space="0" w:color="000000"/>
              <w:right w:val="nil"/>
            </w:tcBorders>
          </w:tcPr>
          <w:p w14:paraId="5955AA18"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66B4724" w14:textId="77777777" w:rsidR="00667558" w:rsidRPr="005B4D6A" w:rsidRDefault="00667558" w:rsidP="00667558">
            <w:pPr>
              <w:rPr>
                <w:sz w:val="16"/>
                <w:szCs w:val="16"/>
                <w:lang w:val="en-US"/>
              </w:rPr>
            </w:pPr>
            <w:r w:rsidRPr="005B4D6A">
              <w:rPr>
                <w:sz w:val="16"/>
                <w:szCs w:val="16"/>
                <w:lang w:val="en-US"/>
              </w:rPr>
              <w:t>26151073261051</w:t>
            </w:r>
          </w:p>
        </w:tc>
        <w:tc>
          <w:tcPr>
            <w:tcW w:w="4613" w:type="dxa"/>
            <w:tcBorders>
              <w:top w:val="nil"/>
              <w:left w:val="single" w:sz="2" w:space="0" w:color="000000"/>
              <w:bottom w:val="single" w:sz="2" w:space="0" w:color="000000"/>
              <w:right w:val="nil"/>
            </w:tcBorders>
          </w:tcPr>
          <w:p w14:paraId="1C95038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Indicator B700</w:t>
            </w:r>
          </w:p>
        </w:tc>
        <w:tc>
          <w:tcPr>
            <w:tcW w:w="978" w:type="dxa"/>
            <w:tcBorders>
              <w:top w:val="nil"/>
              <w:left w:val="single" w:sz="2" w:space="0" w:color="000000"/>
              <w:bottom w:val="single" w:sz="2" w:space="0" w:color="000000"/>
              <w:right w:val="nil"/>
            </w:tcBorders>
            <w:vAlign w:val="center"/>
          </w:tcPr>
          <w:p w14:paraId="1BB5F90A"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2F1FACAE"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6D3063F4" w14:textId="77777777" w:rsidR="00667558" w:rsidRPr="005B4D6A" w:rsidRDefault="00667558" w:rsidP="00667558">
            <w:pPr>
              <w:rPr>
                <w:sz w:val="18"/>
                <w:szCs w:val="18"/>
                <w:lang w:val="en-US"/>
              </w:rPr>
            </w:pPr>
          </w:p>
        </w:tc>
      </w:tr>
      <w:tr w:rsidR="00667558" w:rsidRPr="005B4D6A" w14:paraId="5A5E0654" w14:textId="77777777" w:rsidTr="00667558">
        <w:tc>
          <w:tcPr>
            <w:tcW w:w="699" w:type="dxa"/>
            <w:tcBorders>
              <w:top w:val="nil"/>
              <w:left w:val="single" w:sz="2" w:space="0" w:color="000000"/>
              <w:bottom w:val="single" w:sz="2" w:space="0" w:color="000000"/>
              <w:right w:val="nil"/>
            </w:tcBorders>
          </w:tcPr>
          <w:p w14:paraId="2564808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A32325" w14:textId="77777777" w:rsidR="00667558" w:rsidRPr="005B4D6A" w:rsidRDefault="00667558" w:rsidP="00667558">
            <w:pPr>
              <w:rPr>
                <w:sz w:val="16"/>
                <w:szCs w:val="16"/>
                <w:lang w:val="en-US"/>
              </w:rPr>
            </w:pPr>
            <w:r w:rsidRPr="005B4D6A">
              <w:rPr>
                <w:sz w:val="16"/>
                <w:szCs w:val="16"/>
                <w:lang w:val="en-US"/>
              </w:rPr>
              <w:t>2874115819963</w:t>
            </w:r>
          </w:p>
        </w:tc>
        <w:tc>
          <w:tcPr>
            <w:tcW w:w="4613" w:type="dxa"/>
            <w:tcBorders>
              <w:top w:val="nil"/>
              <w:left w:val="single" w:sz="2" w:space="0" w:color="000000"/>
              <w:bottom w:val="single" w:sz="2" w:space="0" w:color="000000"/>
              <w:right w:val="nil"/>
            </w:tcBorders>
          </w:tcPr>
          <w:p w14:paraId="5C87F81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745664A"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6C722036"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14AB711" w14:textId="77777777" w:rsidR="00667558" w:rsidRPr="005B4D6A" w:rsidRDefault="00667558" w:rsidP="00667558">
            <w:pPr>
              <w:rPr>
                <w:sz w:val="18"/>
                <w:szCs w:val="18"/>
                <w:lang w:val="en-US"/>
              </w:rPr>
            </w:pPr>
          </w:p>
        </w:tc>
      </w:tr>
      <w:tr w:rsidR="00667558" w:rsidRPr="005B4D6A" w14:paraId="61A70298" w14:textId="77777777" w:rsidTr="00667558">
        <w:tc>
          <w:tcPr>
            <w:tcW w:w="699" w:type="dxa"/>
            <w:tcBorders>
              <w:top w:val="nil"/>
              <w:left w:val="single" w:sz="2" w:space="0" w:color="000000"/>
              <w:bottom w:val="single" w:sz="2" w:space="0" w:color="000000"/>
              <w:right w:val="nil"/>
            </w:tcBorders>
          </w:tcPr>
          <w:p w14:paraId="6425A7C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3A30A70" w14:textId="77777777" w:rsidR="00667558" w:rsidRPr="005B4D6A" w:rsidRDefault="00667558" w:rsidP="00667558">
            <w:pPr>
              <w:rPr>
                <w:sz w:val="16"/>
                <w:szCs w:val="16"/>
                <w:lang w:val="en-US"/>
              </w:rPr>
            </w:pPr>
            <w:r w:rsidRPr="005B4D6A">
              <w:rPr>
                <w:sz w:val="16"/>
                <w:szCs w:val="16"/>
                <w:lang w:val="en-US"/>
              </w:rPr>
              <w:t>2874115804668</w:t>
            </w:r>
          </w:p>
        </w:tc>
        <w:tc>
          <w:tcPr>
            <w:tcW w:w="4613" w:type="dxa"/>
            <w:tcBorders>
              <w:top w:val="nil"/>
              <w:left w:val="single" w:sz="2" w:space="0" w:color="000000"/>
              <w:bottom w:val="single" w:sz="2" w:space="0" w:color="000000"/>
              <w:right w:val="nil"/>
            </w:tcBorders>
          </w:tcPr>
          <w:p w14:paraId="70D42F8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730E4EE"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9CB347C"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13A95177" w14:textId="77777777" w:rsidR="00667558" w:rsidRPr="005B4D6A" w:rsidRDefault="00667558" w:rsidP="00667558">
            <w:pPr>
              <w:rPr>
                <w:sz w:val="18"/>
                <w:szCs w:val="18"/>
                <w:lang w:val="en-US"/>
              </w:rPr>
            </w:pPr>
          </w:p>
        </w:tc>
      </w:tr>
      <w:tr w:rsidR="00667558" w:rsidRPr="005B4D6A" w14:paraId="287D5F1B" w14:textId="77777777" w:rsidTr="00667558">
        <w:tc>
          <w:tcPr>
            <w:tcW w:w="699" w:type="dxa"/>
            <w:tcBorders>
              <w:top w:val="nil"/>
              <w:left w:val="single" w:sz="2" w:space="0" w:color="000000"/>
              <w:bottom w:val="single" w:sz="2" w:space="0" w:color="000000"/>
              <w:right w:val="nil"/>
            </w:tcBorders>
          </w:tcPr>
          <w:p w14:paraId="5F1B5C2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7AC3E2F" w14:textId="77777777" w:rsidR="00667558" w:rsidRPr="005B4D6A" w:rsidRDefault="00667558" w:rsidP="00667558">
            <w:pPr>
              <w:rPr>
                <w:sz w:val="16"/>
                <w:szCs w:val="16"/>
                <w:lang w:val="en-US"/>
              </w:rPr>
            </w:pPr>
            <w:r w:rsidRPr="005B4D6A">
              <w:rPr>
                <w:sz w:val="16"/>
                <w:szCs w:val="16"/>
                <w:lang w:val="en-US"/>
              </w:rPr>
              <w:t>2874135840405</w:t>
            </w:r>
          </w:p>
        </w:tc>
        <w:tc>
          <w:tcPr>
            <w:tcW w:w="4613" w:type="dxa"/>
            <w:tcBorders>
              <w:top w:val="nil"/>
              <w:left w:val="single" w:sz="2" w:space="0" w:color="000000"/>
              <w:bottom w:val="single" w:sz="2" w:space="0" w:color="000000"/>
              <w:right w:val="nil"/>
            </w:tcBorders>
          </w:tcPr>
          <w:p w14:paraId="65DA5302"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3AF6DF0"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7C194D7A"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1BE317C" w14:textId="77777777" w:rsidR="00667558" w:rsidRPr="005B4D6A" w:rsidRDefault="00667558" w:rsidP="00667558">
            <w:pPr>
              <w:rPr>
                <w:sz w:val="18"/>
                <w:szCs w:val="18"/>
                <w:lang w:val="en-US"/>
              </w:rPr>
            </w:pPr>
          </w:p>
        </w:tc>
      </w:tr>
      <w:tr w:rsidR="00667558" w:rsidRPr="005B4D6A" w14:paraId="68103DE9" w14:textId="77777777" w:rsidTr="00667558">
        <w:tc>
          <w:tcPr>
            <w:tcW w:w="699" w:type="dxa"/>
            <w:tcBorders>
              <w:top w:val="nil"/>
              <w:left w:val="single" w:sz="2" w:space="0" w:color="000000"/>
              <w:bottom w:val="single" w:sz="2" w:space="0" w:color="000000"/>
              <w:right w:val="nil"/>
            </w:tcBorders>
          </w:tcPr>
          <w:p w14:paraId="6CB6486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8057197" w14:textId="77777777" w:rsidR="00667558" w:rsidRPr="005B4D6A" w:rsidRDefault="00667558" w:rsidP="00667558">
            <w:pPr>
              <w:rPr>
                <w:sz w:val="16"/>
                <w:szCs w:val="16"/>
                <w:lang w:val="en-US"/>
              </w:rPr>
            </w:pPr>
            <w:r w:rsidRPr="005B4D6A">
              <w:rPr>
                <w:sz w:val="16"/>
                <w:szCs w:val="16"/>
                <w:lang w:val="en-US"/>
              </w:rPr>
              <w:t>2874115842685</w:t>
            </w:r>
          </w:p>
        </w:tc>
        <w:tc>
          <w:tcPr>
            <w:tcW w:w="4613" w:type="dxa"/>
            <w:tcBorders>
              <w:top w:val="nil"/>
              <w:left w:val="single" w:sz="2" w:space="0" w:color="000000"/>
              <w:bottom w:val="single" w:sz="2" w:space="0" w:color="000000"/>
              <w:right w:val="nil"/>
            </w:tcBorders>
          </w:tcPr>
          <w:p w14:paraId="73E3683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6223FA6"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AF0C78E"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2245CFE" w14:textId="77777777" w:rsidR="00667558" w:rsidRPr="005B4D6A" w:rsidRDefault="00667558" w:rsidP="00667558">
            <w:pPr>
              <w:rPr>
                <w:sz w:val="18"/>
                <w:szCs w:val="18"/>
                <w:lang w:val="en-US"/>
              </w:rPr>
            </w:pPr>
          </w:p>
        </w:tc>
      </w:tr>
      <w:tr w:rsidR="00667558" w:rsidRPr="005B4D6A" w14:paraId="6C93029F" w14:textId="77777777" w:rsidTr="00667558">
        <w:tc>
          <w:tcPr>
            <w:tcW w:w="699" w:type="dxa"/>
            <w:tcBorders>
              <w:top w:val="nil"/>
              <w:left w:val="single" w:sz="2" w:space="0" w:color="000000"/>
              <w:bottom w:val="single" w:sz="2" w:space="0" w:color="000000"/>
              <w:right w:val="nil"/>
            </w:tcBorders>
          </w:tcPr>
          <w:p w14:paraId="5223F1F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806F7F6" w14:textId="77777777" w:rsidR="00667558" w:rsidRPr="005B4D6A" w:rsidRDefault="00667558" w:rsidP="00667558">
            <w:pPr>
              <w:rPr>
                <w:sz w:val="16"/>
                <w:szCs w:val="16"/>
                <w:lang w:val="en-US"/>
              </w:rPr>
            </w:pPr>
            <w:r w:rsidRPr="005B4D6A">
              <w:rPr>
                <w:sz w:val="16"/>
                <w:szCs w:val="16"/>
                <w:lang w:val="en-US"/>
              </w:rPr>
              <w:t>2874125881230</w:t>
            </w:r>
          </w:p>
        </w:tc>
        <w:tc>
          <w:tcPr>
            <w:tcW w:w="4613" w:type="dxa"/>
            <w:tcBorders>
              <w:top w:val="nil"/>
              <w:left w:val="single" w:sz="2" w:space="0" w:color="000000"/>
              <w:bottom w:val="single" w:sz="2" w:space="0" w:color="000000"/>
              <w:right w:val="nil"/>
            </w:tcBorders>
          </w:tcPr>
          <w:p w14:paraId="4E6360A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5808B30"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3F688F13"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29458F31" w14:textId="77777777" w:rsidR="00667558" w:rsidRPr="005B4D6A" w:rsidRDefault="00667558" w:rsidP="00667558">
            <w:pPr>
              <w:rPr>
                <w:sz w:val="18"/>
                <w:szCs w:val="18"/>
                <w:lang w:val="en-US"/>
              </w:rPr>
            </w:pPr>
          </w:p>
        </w:tc>
      </w:tr>
      <w:tr w:rsidR="00667558" w:rsidRPr="005B4D6A" w14:paraId="10CD6989" w14:textId="77777777" w:rsidTr="00667558">
        <w:tc>
          <w:tcPr>
            <w:tcW w:w="699" w:type="dxa"/>
            <w:tcBorders>
              <w:top w:val="nil"/>
              <w:left w:val="single" w:sz="2" w:space="0" w:color="000000"/>
              <w:bottom w:val="single" w:sz="2" w:space="0" w:color="000000"/>
              <w:right w:val="nil"/>
            </w:tcBorders>
          </w:tcPr>
          <w:p w14:paraId="5ED873F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0E59B48" w14:textId="77777777" w:rsidR="00667558" w:rsidRPr="005B4D6A" w:rsidRDefault="00667558" w:rsidP="00667558">
            <w:pPr>
              <w:rPr>
                <w:sz w:val="16"/>
                <w:szCs w:val="16"/>
                <w:lang w:val="en-US"/>
              </w:rPr>
            </w:pPr>
            <w:r w:rsidRPr="005B4D6A">
              <w:rPr>
                <w:sz w:val="16"/>
                <w:szCs w:val="16"/>
                <w:lang w:val="en-US"/>
              </w:rPr>
              <w:t>2874115883030</w:t>
            </w:r>
          </w:p>
        </w:tc>
        <w:tc>
          <w:tcPr>
            <w:tcW w:w="4613" w:type="dxa"/>
            <w:tcBorders>
              <w:top w:val="nil"/>
              <w:left w:val="single" w:sz="2" w:space="0" w:color="000000"/>
              <w:bottom w:val="single" w:sz="2" w:space="0" w:color="000000"/>
              <w:right w:val="nil"/>
            </w:tcBorders>
          </w:tcPr>
          <w:p w14:paraId="7382D6B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D754310"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169AA963" w14:textId="77777777" w:rsidR="00667558" w:rsidRPr="005B4D6A" w:rsidRDefault="00667558" w:rsidP="00667558">
            <w:pPr>
              <w:rPr>
                <w:sz w:val="18"/>
                <w:szCs w:val="18"/>
                <w:lang w:val="en-US"/>
              </w:rPr>
            </w:pPr>
            <w:r w:rsidRPr="005B4D6A">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4660F615" w14:textId="77777777" w:rsidR="00667558" w:rsidRPr="005B4D6A" w:rsidRDefault="00667558" w:rsidP="00667558">
            <w:pPr>
              <w:rPr>
                <w:sz w:val="18"/>
                <w:szCs w:val="18"/>
                <w:lang w:val="en-US"/>
              </w:rPr>
            </w:pPr>
          </w:p>
        </w:tc>
      </w:tr>
      <w:tr w:rsidR="00667558" w:rsidRPr="005B4D6A" w14:paraId="1F345259" w14:textId="77777777" w:rsidTr="00667558">
        <w:tc>
          <w:tcPr>
            <w:tcW w:w="699" w:type="dxa"/>
            <w:tcBorders>
              <w:top w:val="single" w:sz="2" w:space="0" w:color="000000"/>
              <w:left w:val="single" w:sz="2" w:space="0" w:color="000000"/>
              <w:bottom w:val="single" w:sz="2" w:space="0" w:color="000000"/>
              <w:right w:val="nil"/>
            </w:tcBorders>
            <w:vAlign w:val="center"/>
          </w:tcPr>
          <w:p w14:paraId="33566172"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13E5207E" w14:textId="77777777" w:rsidR="00667558" w:rsidRPr="005B4D6A" w:rsidRDefault="00667558" w:rsidP="00667558">
            <w:pPr>
              <w:jc w:val="center"/>
              <w:rPr>
                <w:sz w:val="22"/>
                <w:szCs w:val="22"/>
                <w:lang w:val="en-US"/>
              </w:rPr>
            </w:pPr>
            <w:r w:rsidRPr="005B4D6A">
              <w:rPr>
                <w:sz w:val="22"/>
                <w:szCs w:val="22"/>
                <w:lang w:val="en-US"/>
              </w:rPr>
              <w:t>DF19A</w:t>
            </w:r>
          </w:p>
          <w:p w14:paraId="581C3F97"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C05813"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indicatoarelor rutiere B900</w:t>
            </w:r>
          </w:p>
        </w:tc>
        <w:tc>
          <w:tcPr>
            <w:tcW w:w="978" w:type="dxa"/>
            <w:tcBorders>
              <w:top w:val="single" w:sz="2" w:space="0" w:color="000000"/>
              <w:left w:val="single" w:sz="2" w:space="0" w:color="000000"/>
              <w:bottom w:val="single" w:sz="2" w:space="0" w:color="000000"/>
              <w:right w:val="nil"/>
            </w:tcBorders>
            <w:vAlign w:val="center"/>
          </w:tcPr>
          <w:p w14:paraId="43FFB109"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3781D5"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7CA0DF" w14:textId="77777777" w:rsidR="00667558" w:rsidRPr="005B4D6A" w:rsidRDefault="00667558" w:rsidP="00667558">
            <w:pPr>
              <w:jc w:val="right"/>
              <w:rPr>
                <w:lang w:val="en-US"/>
              </w:rPr>
            </w:pPr>
            <w:r w:rsidRPr="005B4D6A">
              <w:rPr>
                <w:lang w:val="en-US"/>
              </w:rPr>
              <w:t>24,00</w:t>
            </w:r>
          </w:p>
        </w:tc>
      </w:tr>
      <w:tr w:rsidR="00667558" w:rsidRPr="005B4D6A" w14:paraId="7F3BE147" w14:textId="77777777" w:rsidTr="00667558">
        <w:tc>
          <w:tcPr>
            <w:tcW w:w="699" w:type="dxa"/>
            <w:tcBorders>
              <w:top w:val="nil"/>
              <w:left w:val="single" w:sz="2" w:space="0" w:color="000000"/>
              <w:bottom w:val="single" w:sz="2" w:space="0" w:color="000000"/>
              <w:right w:val="nil"/>
            </w:tcBorders>
          </w:tcPr>
          <w:p w14:paraId="3547D0D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22830C"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0A0A21C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1BE8E88"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66EDCEF"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261E9B63" w14:textId="77777777" w:rsidR="00667558" w:rsidRPr="005B4D6A" w:rsidRDefault="00667558" w:rsidP="00667558">
            <w:pPr>
              <w:rPr>
                <w:sz w:val="18"/>
                <w:szCs w:val="18"/>
                <w:lang w:val="en-US"/>
              </w:rPr>
            </w:pPr>
          </w:p>
        </w:tc>
      </w:tr>
      <w:tr w:rsidR="00667558" w:rsidRPr="005B4D6A" w14:paraId="2C5D8E11" w14:textId="77777777" w:rsidTr="00667558">
        <w:tc>
          <w:tcPr>
            <w:tcW w:w="699" w:type="dxa"/>
            <w:tcBorders>
              <w:top w:val="nil"/>
              <w:left w:val="single" w:sz="2" w:space="0" w:color="000000"/>
              <w:bottom w:val="single" w:sz="2" w:space="0" w:color="000000"/>
              <w:right w:val="nil"/>
            </w:tcBorders>
          </w:tcPr>
          <w:p w14:paraId="373E697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060B9B1"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49C0B5B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08BF7F"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47A72894"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2CC8D81" w14:textId="77777777" w:rsidR="00667558" w:rsidRPr="005B4D6A" w:rsidRDefault="00667558" w:rsidP="00667558">
            <w:pPr>
              <w:rPr>
                <w:sz w:val="18"/>
                <w:szCs w:val="18"/>
                <w:lang w:val="en-US"/>
              </w:rPr>
            </w:pPr>
          </w:p>
        </w:tc>
      </w:tr>
      <w:tr w:rsidR="00667558" w:rsidRPr="005B4D6A" w14:paraId="1908D3F5" w14:textId="77777777" w:rsidTr="00667558">
        <w:tc>
          <w:tcPr>
            <w:tcW w:w="699" w:type="dxa"/>
            <w:tcBorders>
              <w:top w:val="nil"/>
              <w:left w:val="single" w:sz="2" w:space="0" w:color="000000"/>
              <w:bottom w:val="single" w:sz="2" w:space="0" w:color="000000"/>
              <w:right w:val="nil"/>
            </w:tcBorders>
          </w:tcPr>
          <w:p w14:paraId="1C1FF3E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0DD8518" w14:textId="77777777" w:rsidR="00667558" w:rsidRPr="005B4D6A" w:rsidRDefault="00667558" w:rsidP="00667558">
            <w:pPr>
              <w:rPr>
                <w:sz w:val="16"/>
                <w:szCs w:val="16"/>
                <w:lang w:val="en-US"/>
              </w:rPr>
            </w:pPr>
            <w:r w:rsidRPr="005B4D6A">
              <w:rPr>
                <w:sz w:val="16"/>
                <w:szCs w:val="16"/>
                <w:lang w:val="en-US"/>
              </w:rPr>
              <w:t>26151073261055</w:t>
            </w:r>
          </w:p>
        </w:tc>
        <w:tc>
          <w:tcPr>
            <w:tcW w:w="4613" w:type="dxa"/>
            <w:tcBorders>
              <w:top w:val="nil"/>
              <w:left w:val="single" w:sz="2" w:space="0" w:color="000000"/>
              <w:bottom w:val="single" w:sz="2" w:space="0" w:color="000000"/>
              <w:right w:val="nil"/>
            </w:tcBorders>
          </w:tcPr>
          <w:p w14:paraId="1D47B3D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Indicator B900</w:t>
            </w:r>
          </w:p>
        </w:tc>
        <w:tc>
          <w:tcPr>
            <w:tcW w:w="978" w:type="dxa"/>
            <w:tcBorders>
              <w:top w:val="nil"/>
              <w:left w:val="single" w:sz="2" w:space="0" w:color="000000"/>
              <w:bottom w:val="single" w:sz="2" w:space="0" w:color="000000"/>
              <w:right w:val="nil"/>
            </w:tcBorders>
            <w:vAlign w:val="center"/>
          </w:tcPr>
          <w:p w14:paraId="62CA71C7"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0B7BCE1E"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79EFAD0" w14:textId="77777777" w:rsidR="00667558" w:rsidRPr="005B4D6A" w:rsidRDefault="00667558" w:rsidP="00667558">
            <w:pPr>
              <w:rPr>
                <w:sz w:val="18"/>
                <w:szCs w:val="18"/>
                <w:lang w:val="en-US"/>
              </w:rPr>
            </w:pPr>
          </w:p>
        </w:tc>
      </w:tr>
      <w:tr w:rsidR="00667558" w:rsidRPr="005B4D6A" w14:paraId="4C7BE5BC" w14:textId="77777777" w:rsidTr="00667558">
        <w:tc>
          <w:tcPr>
            <w:tcW w:w="699" w:type="dxa"/>
            <w:tcBorders>
              <w:top w:val="nil"/>
              <w:left w:val="single" w:sz="2" w:space="0" w:color="000000"/>
              <w:bottom w:val="single" w:sz="2" w:space="0" w:color="000000"/>
              <w:right w:val="nil"/>
            </w:tcBorders>
          </w:tcPr>
          <w:p w14:paraId="02B8220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CFEB0C6" w14:textId="77777777" w:rsidR="00667558" w:rsidRPr="005B4D6A" w:rsidRDefault="00667558" w:rsidP="00667558">
            <w:pPr>
              <w:rPr>
                <w:sz w:val="16"/>
                <w:szCs w:val="16"/>
                <w:lang w:val="en-US"/>
              </w:rPr>
            </w:pPr>
            <w:r w:rsidRPr="005B4D6A">
              <w:rPr>
                <w:sz w:val="16"/>
                <w:szCs w:val="16"/>
                <w:lang w:val="en-US"/>
              </w:rPr>
              <w:t>2874115819963</w:t>
            </w:r>
          </w:p>
        </w:tc>
        <w:tc>
          <w:tcPr>
            <w:tcW w:w="4613" w:type="dxa"/>
            <w:tcBorders>
              <w:top w:val="nil"/>
              <w:left w:val="single" w:sz="2" w:space="0" w:color="000000"/>
              <w:bottom w:val="single" w:sz="2" w:space="0" w:color="000000"/>
              <w:right w:val="nil"/>
            </w:tcBorders>
          </w:tcPr>
          <w:p w14:paraId="01D07F4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6AFFEBE"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8CC9618"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BA6E3BE" w14:textId="77777777" w:rsidR="00667558" w:rsidRPr="005B4D6A" w:rsidRDefault="00667558" w:rsidP="00667558">
            <w:pPr>
              <w:rPr>
                <w:sz w:val="18"/>
                <w:szCs w:val="18"/>
                <w:lang w:val="en-US"/>
              </w:rPr>
            </w:pPr>
          </w:p>
        </w:tc>
      </w:tr>
      <w:tr w:rsidR="00667558" w:rsidRPr="005B4D6A" w14:paraId="39C31380" w14:textId="77777777" w:rsidTr="00667558">
        <w:tc>
          <w:tcPr>
            <w:tcW w:w="699" w:type="dxa"/>
            <w:tcBorders>
              <w:top w:val="nil"/>
              <w:left w:val="single" w:sz="2" w:space="0" w:color="000000"/>
              <w:bottom w:val="single" w:sz="2" w:space="0" w:color="000000"/>
              <w:right w:val="nil"/>
            </w:tcBorders>
          </w:tcPr>
          <w:p w14:paraId="482944E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45F397" w14:textId="77777777" w:rsidR="00667558" w:rsidRPr="005B4D6A" w:rsidRDefault="00667558" w:rsidP="00667558">
            <w:pPr>
              <w:rPr>
                <w:sz w:val="16"/>
                <w:szCs w:val="16"/>
                <w:lang w:val="en-US"/>
              </w:rPr>
            </w:pPr>
            <w:r w:rsidRPr="005B4D6A">
              <w:rPr>
                <w:sz w:val="16"/>
                <w:szCs w:val="16"/>
                <w:lang w:val="en-US"/>
              </w:rPr>
              <w:t>2874115804668</w:t>
            </w:r>
          </w:p>
        </w:tc>
        <w:tc>
          <w:tcPr>
            <w:tcW w:w="4613" w:type="dxa"/>
            <w:tcBorders>
              <w:top w:val="nil"/>
              <w:left w:val="single" w:sz="2" w:space="0" w:color="000000"/>
              <w:bottom w:val="single" w:sz="2" w:space="0" w:color="000000"/>
              <w:right w:val="nil"/>
            </w:tcBorders>
          </w:tcPr>
          <w:p w14:paraId="009ECA3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6C14CAA"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20A7130B"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4492408C" w14:textId="77777777" w:rsidR="00667558" w:rsidRPr="005B4D6A" w:rsidRDefault="00667558" w:rsidP="00667558">
            <w:pPr>
              <w:rPr>
                <w:sz w:val="18"/>
                <w:szCs w:val="18"/>
                <w:lang w:val="en-US"/>
              </w:rPr>
            </w:pPr>
          </w:p>
        </w:tc>
      </w:tr>
      <w:tr w:rsidR="00667558" w:rsidRPr="005B4D6A" w14:paraId="1DD94E52" w14:textId="77777777" w:rsidTr="00667558">
        <w:tc>
          <w:tcPr>
            <w:tcW w:w="699" w:type="dxa"/>
            <w:tcBorders>
              <w:top w:val="nil"/>
              <w:left w:val="single" w:sz="2" w:space="0" w:color="000000"/>
              <w:bottom w:val="single" w:sz="2" w:space="0" w:color="000000"/>
              <w:right w:val="nil"/>
            </w:tcBorders>
          </w:tcPr>
          <w:p w14:paraId="0BCFEAC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26E562B" w14:textId="77777777" w:rsidR="00667558" w:rsidRPr="005B4D6A" w:rsidRDefault="00667558" w:rsidP="00667558">
            <w:pPr>
              <w:rPr>
                <w:sz w:val="16"/>
                <w:szCs w:val="16"/>
                <w:lang w:val="en-US"/>
              </w:rPr>
            </w:pPr>
            <w:r w:rsidRPr="005B4D6A">
              <w:rPr>
                <w:sz w:val="16"/>
                <w:szCs w:val="16"/>
                <w:lang w:val="en-US"/>
              </w:rPr>
              <w:t>2874135840405</w:t>
            </w:r>
          </w:p>
        </w:tc>
        <w:tc>
          <w:tcPr>
            <w:tcW w:w="4613" w:type="dxa"/>
            <w:tcBorders>
              <w:top w:val="nil"/>
              <w:left w:val="single" w:sz="2" w:space="0" w:color="000000"/>
              <w:bottom w:val="single" w:sz="2" w:space="0" w:color="000000"/>
              <w:right w:val="nil"/>
            </w:tcBorders>
          </w:tcPr>
          <w:p w14:paraId="1DEC77D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3BEC3EF"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86F6438"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04647B42" w14:textId="77777777" w:rsidR="00667558" w:rsidRPr="005B4D6A" w:rsidRDefault="00667558" w:rsidP="00667558">
            <w:pPr>
              <w:rPr>
                <w:sz w:val="18"/>
                <w:szCs w:val="18"/>
                <w:lang w:val="en-US"/>
              </w:rPr>
            </w:pPr>
          </w:p>
        </w:tc>
      </w:tr>
      <w:tr w:rsidR="00667558" w:rsidRPr="005B4D6A" w14:paraId="70EEADD8" w14:textId="77777777" w:rsidTr="00667558">
        <w:tc>
          <w:tcPr>
            <w:tcW w:w="699" w:type="dxa"/>
            <w:tcBorders>
              <w:top w:val="nil"/>
              <w:left w:val="single" w:sz="2" w:space="0" w:color="000000"/>
              <w:bottom w:val="single" w:sz="2" w:space="0" w:color="000000"/>
              <w:right w:val="nil"/>
            </w:tcBorders>
          </w:tcPr>
          <w:p w14:paraId="349E743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DDDF079" w14:textId="77777777" w:rsidR="00667558" w:rsidRPr="005B4D6A" w:rsidRDefault="00667558" w:rsidP="00667558">
            <w:pPr>
              <w:rPr>
                <w:sz w:val="16"/>
                <w:szCs w:val="16"/>
                <w:lang w:val="en-US"/>
              </w:rPr>
            </w:pPr>
            <w:r w:rsidRPr="005B4D6A">
              <w:rPr>
                <w:sz w:val="16"/>
                <w:szCs w:val="16"/>
                <w:lang w:val="en-US"/>
              </w:rPr>
              <w:t>2874115842685</w:t>
            </w:r>
          </w:p>
        </w:tc>
        <w:tc>
          <w:tcPr>
            <w:tcW w:w="4613" w:type="dxa"/>
            <w:tcBorders>
              <w:top w:val="nil"/>
              <w:left w:val="single" w:sz="2" w:space="0" w:color="000000"/>
              <w:bottom w:val="single" w:sz="2" w:space="0" w:color="000000"/>
              <w:right w:val="nil"/>
            </w:tcBorders>
          </w:tcPr>
          <w:p w14:paraId="065F212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A87D526"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808CF93"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50FF9CB" w14:textId="77777777" w:rsidR="00667558" w:rsidRPr="005B4D6A" w:rsidRDefault="00667558" w:rsidP="00667558">
            <w:pPr>
              <w:rPr>
                <w:sz w:val="18"/>
                <w:szCs w:val="18"/>
                <w:lang w:val="en-US"/>
              </w:rPr>
            </w:pPr>
          </w:p>
        </w:tc>
      </w:tr>
      <w:tr w:rsidR="00667558" w:rsidRPr="005B4D6A" w14:paraId="41B0F0C8" w14:textId="77777777" w:rsidTr="00667558">
        <w:tc>
          <w:tcPr>
            <w:tcW w:w="699" w:type="dxa"/>
            <w:tcBorders>
              <w:top w:val="nil"/>
              <w:left w:val="single" w:sz="2" w:space="0" w:color="000000"/>
              <w:bottom w:val="single" w:sz="2" w:space="0" w:color="000000"/>
              <w:right w:val="nil"/>
            </w:tcBorders>
          </w:tcPr>
          <w:p w14:paraId="0F90342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2D793C" w14:textId="77777777" w:rsidR="00667558" w:rsidRPr="005B4D6A" w:rsidRDefault="00667558" w:rsidP="00667558">
            <w:pPr>
              <w:rPr>
                <w:sz w:val="16"/>
                <w:szCs w:val="16"/>
                <w:lang w:val="en-US"/>
              </w:rPr>
            </w:pPr>
            <w:r w:rsidRPr="005B4D6A">
              <w:rPr>
                <w:sz w:val="16"/>
                <w:szCs w:val="16"/>
                <w:lang w:val="en-US"/>
              </w:rPr>
              <w:t>2874125881230</w:t>
            </w:r>
          </w:p>
        </w:tc>
        <w:tc>
          <w:tcPr>
            <w:tcW w:w="4613" w:type="dxa"/>
            <w:tcBorders>
              <w:top w:val="nil"/>
              <w:left w:val="single" w:sz="2" w:space="0" w:color="000000"/>
              <w:bottom w:val="single" w:sz="2" w:space="0" w:color="000000"/>
              <w:right w:val="nil"/>
            </w:tcBorders>
          </w:tcPr>
          <w:p w14:paraId="2D90CE1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73DF86E"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0F706BC8"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66E386A2" w14:textId="77777777" w:rsidR="00667558" w:rsidRPr="005B4D6A" w:rsidRDefault="00667558" w:rsidP="00667558">
            <w:pPr>
              <w:rPr>
                <w:sz w:val="18"/>
                <w:szCs w:val="18"/>
                <w:lang w:val="en-US"/>
              </w:rPr>
            </w:pPr>
          </w:p>
        </w:tc>
      </w:tr>
      <w:tr w:rsidR="00667558" w:rsidRPr="005B4D6A" w14:paraId="6798F8CE" w14:textId="77777777" w:rsidTr="00667558">
        <w:tc>
          <w:tcPr>
            <w:tcW w:w="699" w:type="dxa"/>
            <w:tcBorders>
              <w:top w:val="nil"/>
              <w:left w:val="single" w:sz="2" w:space="0" w:color="000000"/>
              <w:bottom w:val="single" w:sz="2" w:space="0" w:color="000000"/>
              <w:right w:val="nil"/>
            </w:tcBorders>
          </w:tcPr>
          <w:p w14:paraId="3C12132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C74B71A" w14:textId="77777777" w:rsidR="00667558" w:rsidRPr="005B4D6A" w:rsidRDefault="00667558" w:rsidP="00667558">
            <w:pPr>
              <w:rPr>
                <w:sz w:val="16"/>
                <w:szCs w:val="16"/>
                <w:lang w:val="en-US"/>
              </w:rPr>
            </w:pPr>
            <w:r w:rsidRPr="005B4D6A">
              <w:rPr>
                <w:sz w:val="16"/>
                <w:szCs w:val="16"/>
                <w:lang w:val="en-US"/>
              </w:rPr>
              <w:t>2874115883030</w:t>
            </w:r>
          </w:p>
        </w:tc>
        <w:tc>
          <w:tcPr>
            <w:tcW w:w="4613" w:type="dxa"/>
            <w:tcBorders>
              <w:top w:val="nil"/>
              <w:left w:val="single" w:sz="2" w:space="0" w:color="000000"/>
              <w:bottom w:val="single" w:sz="2" w:space="0" w:color="000000"/>
              <w:right w:val="nil"/>
            </w:tcBorders>
          </w:tcPr>
          <w:p w14:paraId="44A1195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3550D18"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0E4354D" w14:textId="77777777" w:rsidR="00667558" w:rsidRPr="005B4D6A" w:rsidRDefault="00667558" w:rsidP="00667558">
            <w:pPr>
              <w:rPr>
                <w:sz w:val="18"/>
                <w:szCs w:val="18"/>
                <w:lang w:val="en-US"/>
              </w:rPr>
            </w:pPr>
            <w:r w:rsidRPr="005B4D6A">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6DDD8DE2" w14:textId="77777777" w:rsidR="00667558" w:rsidRPr="005B4D6A" w:rsidRDefault="00667558" w:rsidP="00667558">
            <w:pPr>
              <w:rPr>
                <w:sz w:val="18"/>
                <w:szCs w:val="18"/>
                <w:lang w:val="en-US"/>
              </w:rPr>
            </w:pPr>
          </w:p>
        </w:tc>
      </w:tr>
      <w:tr w:rsidR="00667558" w:rsidRPr="005B4D6A" w14:paraId="1168E4C4" w14:textId="77777777" w:rsidTr="00667558">
        <w:tc>
          <w:tcPr>
            <w:tcW w:w="699" w:type="dxa"/>
            <w:tcBorders>
              <w:top w:val="single" w:sz="2" w:space="0" w:color="000000"/>
              <w:left w:val="single" w:sz="2" w:space="0" w:color="000000"/>
              <w:bottom w:val="single" w:sz="2" w:space="0" w:color="000000"/>
              <w:right w:val="nil"/>
            </w:tcBorders>
            <w:vAlign w:val="center"/>
          </w:tcPr>
          <w:p w14:paraId="728DF1A4"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4A7C159E" w14:textId="77777777" w:rsidR="00667558" w:rsidRPr="005B4D6A" w:rsidRDefault="00667558" w:rsidP="00667558">
            <w:pPr>
              <w:jc w:val="center"/>
              <w:rPr>
                <w:sz w:val="22"/>
                <w:szCs w:val="22"/>
                <w:lang w:val="en-US"/>
              </w:rPr>
            </w:pPr>
            <w:r w:rsidRPr="005B4D6A">
              <w:rPr>
                <w:sz w:val="22"/>
                <w:szCs w:val="22"/>
                <w:lang w:val="en-US"/>
              </w:rPr>
              <w:t>DF19A</w:t>
            </w:r>
          </w:p>
          <w:p w14:paraId="15561D9A"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A5033"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indicatoarelor rutiere D700</w:t>
            </w:r>
          </w:p>
        </w:tc>
        <w:tc>
          <w:tcPr>
            <w:tcW w:w="978" w:type="dxa"/>
            <w:tcBorders>
              <w:top w:val="single" w:sz="2" w:space="0" w:color="000000"/>
              <w:left w:val="single" w:sz="2" w:space="0" w:color="000000"/>
              <w:bottom w:val="single" w:sz="2" w:space="0" w:color="000000"/>
              <w:right w:val="nil"/>
            </w:tcBorders>
            <w:vAlign w:val="center"/>
          </w:tcPr>
          <w:p w14:paraId="3DA3714B"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23E3000"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C43D19" w14:textId="77777777" w:rsidR="00667558" w:rsidRPr="005B4D6A" w:rsidRDefault="00667558" w:rsidP="00667558">
            <w:pPr>
              <w:jc w:val="right"/>
              <w:rPr>
                <w:lang w:val="en-US"/>
              </w:rPr>
            </w:pPr>
            <w:r w:rsidRPr="005B4D6A">
              <w:rPr>
                <w:lang w:val="en-US"/>
              </w:rPr>
              <w:t>5,00</w:t>
            </w:r>
          </w:p>
        </w:tc>
      </w:tr>
      <w:tr w:rsidR="00667558" w:rsidRPr="005B4D6A" w14:paraId="2AC8D9BD" w14:textId="77777777" w:rsidTr="00667558">
        <w:tc>
          <w:tcPr>
            <w:tcW w:w="699" w:type="dxa"/>
            <w:tcBorders>
              <w:top w:val="nil"/>
              <w:left w:val="single" w:sz="2" w:space="0" w:color="000000"/>
              <w:bottom w:val="single" w:sz="2" w:space="0" w:color="000000"/>
              <w:right w:val="nil"/>
            </w:tcBorders>
          </w:tcPr>
          <w:p w14:paraId="001CF04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13A6254"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67DB137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A87D543"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80D5B49"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2373C13C" w14:textId="77777777" w:rsidR="00667558" w:rsidRPr="005B4D6A" w:rsidRDefault="00667558" w:rsidP="00667558">
            <w:pPr>
              <w:rPr>
                <w:sz w:val="18"/>
                <w:szCs w:val="18"/>
                <w:lang w:val="en-US"/>
              </w:rPr>
            </w:pPr>
          </w:p>
        </w:tc>
      </w:tr>
      <w:tr w:rsidR="00667558" w:rsidRPr="005B4D6A" w14:paraId="096F0C63" w14:textId="77777777" w:rsidTr="00667558">
        <w:tc>
          <w:tcPr>
            <w:tcW w:w="699" w:type="dxa"/>
            <w:tcBorders>
              <w:top w:val="nil"/>
              <w:left w:val="single" w:sz="2" w:space="0" w:color="000000"/>
              <w:bottom w:val="single" w:sz="2" w:space="0" w:color="000000"/>
              <w:right w:val="nil"/>
            </w:tcBorders>
          </w:tcPr>
          <w:p w14:paraId="7655F15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17791B"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518DE1F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23974D"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2F70507F"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02CCE4B8" w14:textId="77777777" w:rsidR="00667558" w:rsidRPr="005B4D6A" w:rsidRDefault="00667558" w:rsidP="00667558">
            <w:pPr>
              <w:rPr>
                <w:sz w:val="18"/>
                <w:szCs w:val="18"/>
                <w:lang w:val="en-US"/>
              </w:rPr>
            </w:pPr>
          </w:p>
        </w:tc>
      </w:tr>
      <w:tr w:rsidR="00667558" w:rsidRPr="005B4D6A" w14:paraId="130E6845" w14:textId="77777777" w:rsidTr="00667558">
        <w:tc>
          <w:tcPr>
            <w:tcW w:w="699" w:type="dxa"/>
            <w:tcBorders>
              <w:top w:val="nil"/>
              <w:left w:val="single" w:sz="2" w:space="0" w:color="000000"/>
              <w:bottom w:val="single" w:sz="2" w:space="0" w:color="000000"/>
              <w:right w:val="nil"/>
            </w:tcBorders>
          </w:tcPr>
          <w:p w14:paraId="043AE58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283E896" w14:textId="77777777" w:rsidR="00667558" w:rsidRPr="005B4D6A" w:rsidRDefault="00667558" w:rsidP="00667558">
            <w:pPr>
              <w:rPr>
                <w:sz w:val="16"/>
                <w:szCs w:val="16"/>
                <w:lang w:val="en-US"/>
              </w:rPr>
            </w:pPr>
            <w:r w:rsidRPr="005B4D6A">
              <w:rPr>
                <w:sz w:val="16"/>
                <w:szCs w:val="16"/>
                <w:lang w:val="en-US"/>
              </w:rPr>
              <w:t>2615107326105-8</w:t>
            </w:r>
          </w:p>
        </w:tc>
        <w:tc>
          <w:tcPr>
            <w:tcW w:w="4613" w:type="dxa"/>
            <w:tcBorders>
              <w:top w:val="nil"/>
              <w:left w:val="single" w:sz="2" w:space="0" w:color="000000"/>
              <w:bottom w:val="single" w:sz="2" w:space="0" w:color="000000"/>
              <w:right w:val="nil"/>
            </w:tcBorders>
          </w:tcPr>
          <w:p w14:paraId="797EA5C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Indicator D700</w:t>
            </w:r>
          </w:p>
        </w:tc>
        <w:tc>
          <w:tcPr>
            <w:tcW w:w="978" w:type="dxa"/>
            <w:tcBorders>
              <w:top w:val="nil"/>
              <w:left w:val="single" w:sz="2" w:space="0" w:color="000000"/>
              <w:bottom w:val="single" w:sz="2" w:space="0" w:color="000000"/>
              <w:right w:val="nil"/>
            </w:tcBorders>
            <w:vAlign w:val="center"/>
          </w:tcPr>
          <w:p w14:paraId="0AAB7E38"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7015EE9A"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146F75FF" w14:textId="77777777" w:rsidR="00667558" w:rsidRPr="005B4D6A" w:rsidRDefault="00667558" w:rsidP="00667558">
            <w:pPr>
              <w:rPr>
                <w:sz w:val="18"/>
                <w:szCs w:val="18"/>
                <w:lang w:val="en-US"/>
              </w:rPr>
            </w:pPr>
          </w:p>
        </w:tc>
      </w:tr>
      <w:tr w:rsidR="00667558" w:rsidRPr="005B4D6A" w14:paraId="6C593EB4" w14:textId="77777777" w:rsidTr="00667558">
        <w:tc>
          <w:tcPr>
            <w:tcW w:w="699" w:type="dxa"/>
            <w:tcBorders>
              <w:top w:val="nil"/>
              <w:left w:val="single" w:sz="2" w:space="0" w:color="000000"/>
              <w:bottom w:val="single" w:sz="2" w:space="0" w:color="000000"/>
              <w:right w:val="nil"/>
            </w:tcBorders>
          </w:tcPr>
          <w:p w14:paraId="2AC2CE1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E6A57CD" w14:textId="77777777" w:rsidR="00667558" w:rsidRPr="005B4D6A" w:rsidRDefault="00667558" w:rsidP="00667558">
            <w:pPr>
              <w:rPr>
                <w:sz w:val="16"/>
                <w:szCs w:val="16"/>
                <w:lang w:val="en-US"/>
              </w:rPr>
            </w:pPr>
            <w:r w:rsidRPr="005B4D6A">
              <w:rPr>
                <w:sz w:val="16"/>
                <w:szCs w:val="16"/>
                <w:lang w:val="en-US"/>
              </w:rPr>
              <w:t>2874115819963</w:t>
            </w:r>
          </w:p>
        </w:tc>
        <w:tc>
          <w:tcPr>
            <w:tcW w:w="4613" w:type="dxa"/>
            <w:tcBorders>
              <w:top w:val="nil"/>
              <w:left w:val="single" w:sz="2" w:space="0" w:color="000000"/>
              <w:bottom w:val="single" w:sz="2" w:space="0" w:color="000000"/>
              <w:right w:val="nil"/>
            </w:tcBorders>
          </w:tcPr>
          <w:p w14:paraId="20B7137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A72745A"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03E67C69"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3C3F8835" w14:textId="77777777" w:rsidR="00667558" w:rsidRPr="005B4D6A" w:rsidRDefault="00667558" w:rsidP="00667558">
            <w:pPr>
              <w:rPr>
                <w:sz w:val="18"/>
                <w:szCs w:val="18"/>
                <w:lang w:val="en-US"/>
              </w:rPr>
            </w:pPr>
          </w:p>
        </w:tc>
      </w:tr>
      <w:tr w:rsidR="00667558" w:rsidRPr="005B4D6A" w14:paraId="62E9BC5C" w14:textId="77777777" w:rsidTr="00667558">
        <w:tc>
          <w:tcPr>
            <w:tcW w:w="699" w:type="dxa"/>
            <w:tcBorders>
              <w:top w:val="nil"/>
              <w:left w:val="single" w:sz="2" w:space="0" w:color="000000"/>
              <w:bottom w:val="single" w:sz="2" w:space="0" w:color="000000"/>
              <w:right w:val="nil"/>
            </w:tcBorders>
          </w:tcPr>
          <w:p w14:paraId="36C77D5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E207FD9" w14:textId="77777777" w:rsidR="00667558" w:rsidRPr="005B4D6A" w:rsidRDefault="00667558" w:rsidP="00667558">
            <w:pPr>
              <w:rPr>
                <w:sz w:val="16"/>
                <w:szCs w:val="16"/>
                <w:lang w:val="en-US"/>
              </w:rPr>
            </w:pPr>
            <w:r w:rsidRPr="005B4D6A">
              <w:rPr>
                <w:sz w:val="16"/>
                <w:szCs w:val="16"/>
                <w:lang w:val="en-US"/>
              </w:rPr>
              <w:t>2874115804668</w:t>
            </w:r>
          </w:p>
        </w:tc>
        <w:tc>
          <w:tcPr>
            <w:tcW w:w="4613" w:type="dxa"/>
            <w:tcBorders>
              <w:top w:val="nil"/>
              <w:left w:val="single" w:sz="2" w:space="0" w:color="000000"/>
              <w:bottom w:val="single" w:sz="2" w:space="0" w:color="000000"/>
              <w:right w:val="nil"/>
            </w:tcBorders>
          </w:tcPr>
          <w:p w14:paraId="5FD56A5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95E7D61"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58FCB4EC"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71B5B4E5" w14:textId="77777777" w:rsidR="00667558" w:rsidRPr="005B4D6A" w:rsidRDefault="00667558" w:rsidP="00667558">
            <w:pPr>
              <w:rPr>
                <w:sz w:val="18"/>
                <w:szCs w:val="18"/>
                <w:lang w:val="en-US"/>
              </w:rPr>
            </w:pPr>
          </w:p>
        </w:tc>
      </w:tr>
      <w:tr w:rsidR="00667558" w:rsidRPr="005B4D6A" w14:paraId="3A480B8A" w14:textId="77777777" w:rsidTr="00667558">
        <w:tc>
          <w:tcPr>
            <w:tcW w:w="699" w:type="dxa"/>
            <w:tcBorders>
              <w:top w:val="nil"/>
              <w:left w:val="single" w:sz="2" w:space="0" w:color="000000"/>
              <w:bottom w:val="single" w:sz="2" w:space="0" w:color="000000"/>
              <w:right w:val="nil"/>
            </w:tcBorders>
          </w:tcPr>
          <w:p w14:paraId="3BEC095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92F0201" w14:textId="77777777" w:rsidR="00667558" w:rsidRPr="005B4D6A" w:rsidRDefault="00667558" w:rsidP="00667558">
            <w:pPr>
              <w:rPr>
                <w:sz w:val="16"/>
                <w:szCs w:val="16"/>
                <w:lang w:val="en-US"/>
              </w:rPr>
            </w:pPr>
            <w:r w:rsidRPr="005B4D6A">
              <w:rPr>
                <w:sz w:val="16"/>
                <w:szCs w:val="16"/>
                <w:lang w:val="en-US"/>
              </w:rPr>
              <w:t>2874135840405</w:t>
            </w:r>
          </w:p>
        </w:tc>
        <w:tc>
          <w:tcPr>
            <w:tcW w:w="4613" w:type="dxa"/>
            <w:tcBorders>
              <w:top w:val="nil"/>
              <w:left w:val="single" w:sz="2" w:space="0" w:color="000000"/>
              <w:bottom w:val="single" w:sz="2" w:space="0" w:color="000000"/>
              <w:right w:val="nil"/>
            </w:tcBorders>
          </w:tcPr>
          <w:p w14:paraId="4B6CD16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8AB4679"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DBB5DCF"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280A9D7A" w14:textId="77777777" w:rsidR="00667558" w:rsidRPr="005B4D6A" w:rsidRDefault="00667558" w:rsidP="00667558">
            <w:pPr>
              <w:rPr>
                <w:sz w:val="18"/>
                <w:szCs w:val="18"/>
                <w:lang w:val="en-US"/>
              </w:rPr>
            </w:pPr>
          </w:p>
        </w:tc>
      </w:tr>
      <w:tr w:rsidR="00667558" w:rsidRPr="005B4D6A" w14:paraId="57772896" w14:textId="77777777" w:rsidTr="00667558">
        <w:tc>
          <w:tcPr>
            <w:tcW w:w="699" w:type="dxa"/>
            <w:tcBorders>
              <w:top w:val="nil"/>
              <w:left w:val="single" w:sz="2" w:space="0" w:color="000000"/>
              <w:bottom w:val="single" w:sz="2" w:space="0" w:color="000000"/>
              <w:right w:val="nil"/>
            </w:tcBorders>
          </w:tcPr>
          <w:p w14:paraId="78EF8C2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E02735" w14:textId="77777777" w:rsidR="00667558" w:rsidRPr="005B4D6A" w:rsidRDefault="00667558" w:rsidP="00667558">
            <w:pPr>
              <w:rPr>
                <w:sz w:val="16"/>
                <w:szCs w:val="16"/>
                <w:lang w:val="en-US"/>
              </w:rPr>
            </w:pPr>
            <w:r w:rsidRPr="005B4D6A">
              <w:rPr>
                <w:sz w:val="16"/>
                <w:szCs w:val="16"/>
                <w:lang w:val="en-US"/>
              </w:rPr>
              <w:t>2874115842685</w:t>
            </w:r>
          </w:p>
        </w:tc>
        <w:tc>
          <w:tcPr>
            <w:tcW w:w="4613" w:type="dxa"/>
            <w:tcBorders>
              <w:top w:val="nil"/>
              <w:left w:val="single" w:sz="2" w:space="0" w:color="000000"/>
              <w:bottom w:val="single" w:sz="2" w:space="0" w:color="000000"/>
              <w:right w:val="nil"/>
            </w:tcBorders>
          </w:tcPr>
          <w:p w14:paraId="6A4CE5E8"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31CE454"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26702556"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37551E46" w14:textId="77777777" w:rsidR="00667558" w:rsidRPr="005B4D6A" w:rsidRDefault="00667558" w:rsidP="00667558">
            <w:pPr>
              <w:rPr>
                <w:sz w:val="18"/>
                <w:szCs w:val="18"/>
                <w:lang w:val="en-US"/>
              </w:rPr>
            </w:pPr>
          </w:p>
        </w:tc>
      </w:tr>
      <w:tr w:rsidR="00667558" w:rsidRPr="005B4D6A" w14:paraId="153A104B" w14:textId="77777777" w:rsidTr="00667558">
        <w:tc>
          <w:tcPr>
            <w:tcW w:w="699" w:type="dxa"/>
            <w:tcBorders>
              <w:top w:val="nil"/>
              <w:left w:val="single" w:sz="2" w:space="0" w:color="000000"/>
              <w:bottom w:val="single" w:sz="2" w:space="0" w:color="000000"/>
              <w:right w:val="nil"/>
            </w:tcBorders>
          </w:tcPr>
          <w:p w14:paraId="115CF56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406F3A" w14:textId="77777777" w:rsidR="00667558" w:rsidRPr="005B4D6A" w:rsidRDefault="00667558" w:rsidP="00667558">
            <w:pPr>
              <w:rPr>
                <w:sz w:val="16"/>
                <w:szCs w:val="16"/>
                <w:lang w:val="en-US"/>
              </w:rPr>
            </w:pPr>
            <w:r w:rsidRPr="005B4D6A">
              <w:rPr>
                <w:sz w:val="16"/>
                <w:szCs w:val="16"/>
                <w:lang w:val="en-US"/>
              </w:rPr>
              <w:t>2874125881230</w:t>
            </w:r>
          </w:p>
        </w:tc>
        <w:tc>
          <w:tcPr>
            <w:tcW w:w="4613" w:type="dxa"/>
            <w:tcBorders>
              <w:top w:val="nil"/>
              <w:left w:val="single" w:sz="2" w:space="0" w:color="000000"/>
              <w:bottom w:val="single" w:sz="2" w:space="0" w:color="000000"/>
              <w:right w:val="nil"/>
            </w:tcBorders>
          </w:tcPr>
          <w:p w14:paraId="60F7DDF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00BE530"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036437B6"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36B9E95B" w14:textId="77777777" w:rsidR="00667558" w:rsidRPr="005B4D6A" w:rsidRDefault="00667558" w:rsidP="00667558">
            <w:pPr>
              <w:rPr>
                <w:sz w:val="18"/>
                <w:szCs w:val="18"/>
                <w:lang w:val="en-US"/>
              </w:rPr>
            </w:pPr>
          </w:p>
        </w:tc>
      </w:tr>
      <w:tr w:rsidR="00667558" w:rsidRPr="005B4D6A" w14:paraId="6D13998C" w14:textId="77777777" w:rsidTr="00667558">
        <w:tc>
          <w:tcPr>
            <w:tcW w:w="699" w:type="dxa"/>
            <w:tcBorders>
              <w:top w:val="nil"/>
              <w:left w:val="single" w:sz="2" w:space="0" w:color="000000"/>
              <w:bottom w:val="single" w:sz="2" w:space="0" w:color="000000"/>
              <w:right w:val="nil"/>
            </w:tcBorders>
          </w:tcPr>
          <w:p w14:paraId="6F8FC49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976C427" w14:textId="77777777" w:rsidR="00667558" w:rsidRPr="005B4D6A" w:rsidRDefault="00667558" w:rsidP="00667558">
            <w:pPr>
              <w:rPr>
                <w:sz w:val="16"/>
                <w:szCs w:val="16"/>
                <w:lang w:val="en-US"/>
              </w:rPr>
            </w:pPr>
            <w:r w:rsidRPr="005B4D6A">
              <w:rPr>
                <w:sz w:val="16"/>
                <w:szCs w:val="16"/>
                <w:lang w:val="en-US"/>
              </w:rPr>
              <w:t>2874115883030</w:t>
            </w:r>
          </w:p>
        </w:tc>
        <w:tc>
          <w:tcPr>
            <w:tcW w:w="4613" w:type="dxa"/>
            <w:tcBorders>
              <w:top w:val="nil"/>
              <w:left w:val="single" w:sz="2" w:space="0" w:color="000000"/>
              <w:bottom w:val="single" w:sz="2" w:space="0" w:color="000000"/>
              <w:right w:val="nil"/>
            </w:tcBorders>
          </w:tcPr>
          <w:p w14:paraId="5C4FF57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287D1D6"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F89B3CB" w14:textId="77777777" w:rsidR="00667558" w:rsidRPr="005B4D6A" w:rsidRDefault="00667558" w:rsidP="00667558">
            <w:pPr>
              <w:rPr>
                <w:sz w:val="18"/>
                <w:szCs w:val="18"/>
                <w:lang w:val="en-US"/>
              </w:rPr>
            </w:pPr>
            <w:r w:rsidRPr="005B4D6A">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50C33D4D" w14:textId="77777777" w:rsidR="00667558" w:rsidRPr="005B4D6A" w:rsidRDefault="00667558" w:rsidP="00667558">
            <w:pPr>
              <w:rPr>
                <w:sz w:val="18"/>
                <w:szCs w:val="18"/>
                <w:lang w:val="en-US"/>
              </w:rPr>
            </w:pPr>
          </w:p>
        </w:tc>
      </w:tr>
      <w:tr w:rsidR="00667558" w:rsidRPr="005B4D6A" w14:paraId="58266CDE" w14:textId="77777777" w:rsidTr="00667558">
        <w:tc>
          <w:tcPr>
            <w:tcW w:w="699" w:type="dxa"/>
            <w:tcBorders>
              <w:top w:val="single" w:sz="2" w:space="0" w:color="000000"/>
              <w:left w:val="single" w:sz="2" w:space="0" w:color="000000"/>
              <w:bottom w:val="single" w:sz="2" w:space="0" w:color="000000"/>
              <w:right w:val="nil"/>
            </w:tcBorders>
            <w:vAlign w:val="center"/>
          </w:tcPr>
          <w:p w14:paraId="23F68340"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4315FD99" w14:textId="77777777" w:rsidR="00667558" w:rsidRPr="005B4D6A" w:rsidRDefault="00667558" w:rsidP="00667558">
            <w:pPr>
              <w:jc w:val="center"/>
              <w:rPr>
                <w:sz w:val="22"/>
                <w:szCs w:val="22"/>
                <w:lang w:val="en-US"/>
              </w:rPr>
            </w:pPr>
            <w:r w:rsidRPr="005B4D6A">
              <w:rPr>
                <w:sz w:val="22"/>
                <w:szCs w:val="22"/>
                <w:lang w:val="en-US"/>
              </w:rPr>
              <w:t>DF19A</w:t>
            </w:r>
          </w:p>
          <w:p w14:paraId="3DAEBE22"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C0F93D"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indicatoarelor rutiere BH-600x900</w:t>
            </w:r>
          </w:p>
        </w:tc>
        <w:tc>
          <w:tcPr>
            <w:tcW w:w="978" w:type="dxa"/>
            <w:tcBorders>
              <w:top w:val="single" w:sz="2" w:space="0" w:color="000000"/>
              <w:left w:val="single" w:sz="2" w:space="0" w:color="000000"/>
              <w:bottom w:val="single" w:sz="2" w:space="0" w:color="000000"/>
              <w:right w:val="nil"/>
            </w:tcBorders>
            <w:vAlign w:val="center"/>
          </w:tcPr>
          <w:p w14:paraId="4D267FA9"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8FC62D1"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7BF65" w14:textId="77777777" w:rsidR="00667558" w:rsidRPr="005B4D6A" w:rsidRDefault="00667558" w:rsidP="00667558">
            <w:pPr>
              <w:jc w:val="right"/>
              <w:rPr>
                <w:lang w:val="en-US"/>
              </w:rPr>
            </w:pPr>
            <w:r w:rsidRPr="005B4D6A">
              <w:rPr>
                <w:lang w:val="en-US"/>
              </w:rPr>
              <w:t>2,00</w:t>
            </w:r>
          </w:p>
        </w:tc>
      </w:tr>
      <w:tr w:rsidR="00667558" w:rsidRPr="005B4D6A" w14:paraId="17BDA1C5" w14:textId="77777777" w:rsidTr="00667558">
        <w:tc>
          <w:tcPr>
            <w:tcW w:w="699" w:type="dxa"/>
            <w:tcBorders>
              <w:top w:val="nil"/>
              <w:left w:val="single" w:sz="2" w:space="0" w:color="000000"/>
              <w:bottom w:val="single" w:sz="2" w:space="0" w:color="000000"/>
              <w:right w:val="nil"/>
            </w:tcBorders>
          </w:tcPr>
          <w:p w14:paraId="552B5F0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BEA9731"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71B71D5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8EDC46A"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494CB54"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0B4957E5" w14:textId="77777777" w:rsidR="00667558" w:rsidRPr="005B4D6A" w:rsidRDefault="00667558" w:rsidP="00667558">
            <w:pPr>
              <w:rPr>
                <w:sz w:val="18"/>
                <w:szCs w:val="18"/>
                <w:lang w:val="en-US"/>
              </w:rPr>
            </w:pPr>
          </w:p>
        </w:tc>
      </w:tr>
      <w:tr w:rsidR="00667558" w:rsidRPr="005B4D6A" w14:paraId="2D415F2C" w14:textId="77777777" w:rsidTr="00667558">
        <w:tc>
          <w:tcPr>
            <w:tcW w:w="699" w:type="dxa"/>
            <w:tcBorders>
              <w:top w:val="nil"/>
              <w:left w:val="single" w:sz="2" w:space="0" w:color="000000"/>
              <w:bottom w:val="single" w:sz="2" w:space="0" w:color="000000"/>
              <w:right w:val="nil"/>
            </w:tcBorders>
          </w:tcPr>
          <w:p w14:paraId="60F3B12C"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FE0BE12"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6BE8B79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9D904A2"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593ABC4"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3D317424" w14:textId="77777777" w:rsidR="00667558" w:rsidRPr="005B4D6A" w:rsidRDefault="00667558" w:rsidP="00667558">
            <w:pPr>
              <w:rPr>
                <w:sz w:val="18"/>
                <w:szCs w:val="18"/>
                <w:lang w:val="en-US"/>
              </w:rPr>
            </w:pPr>
          </w:p>
        </w:tc>
      </w:tr>
      <w:tr w:rsidR="00667558" w:rsidRPr="005B4D6A" w14:paraId="2D440988" w14:textId="77777777" w:rsidTr="00667558">
        <w:tc>
          <w:tcPr>
            <w:tcW w:w="699" w:type="dxa"/>
            <w:tcBorders>
              <w:top w:val="nil"/>
              <w:left w:val="single" w:sz="2" w:space="0" w:color="000000"/>
              <w:bottom w:val="single" w:sz="2" w:space="0" w:color="000000"/>
              <w:right w:val="nil"/>
            </w:tcBorders>
          </w:tcPr>
          <w:p w14:paraId="3FECE98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C707D9" w14:textId="77777777" w:rsidR="00667558" w:rsidRPr="005B4D6A" w:rsidRDefault="00667558" w:rsidP="00667558">
            <w:pPr>
              <w:rPr>
                <w:sz w:val="16"/>
                <w:szCs w:val="16"/>
                <w:lang w:val="en-US"/>
              </w:rPr>
            </w:pPr>
            <w:r w:rsidRPr="005B4D6A">
              <w:rPr>
                <w:sz w:val="16"/>
                <w:szCs w:val="16"/>
                <w:lang w:val="en-US"/>
              </w:rPr>
              <w:t>26151073261054</w:t>
            </w:r>
          </w:p>
        </w:tc>
        <w:tc>
          <w:tcPr>
            <w:tcW w:w="4613" w:type="dxa"/>
            <w:tcBorders>
              <w:top w:val="nil"/>
              <w:left w:val="single" w:sz="2" w:space="0" w:color="000000"/>
              <w:bottom w:val="single" w:sz="2" w:space="0" w:color="000000"/>
              <w:right w:val="nil"/>
            </w:tcBorders>
          </w:tcPr>
          <w:p w14:paraId="3485180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Indicator BH-600x900</w:t>
            </w:r>
          </w:p>
        </w:tc>
        <w:tc>
          <w:tcPr>
            <w:tcW w:w="978" w:type="dxa"/>
            <w:tcBorders>
              <w:top w:val="nil"/>
              <w:left w:val="single" w:sz="2" w:space="0" w:color="000000"/>
              <w:bottom w:val="single" w:sz="2" w:space="0" w:color="000000"/>
              <w:right w:val="nil"/>
            </w:tcBorders>
            <w:vAlign w:val="center"/>
          </w:tcPr>
          <w:p w14:paraId="70F88D1A"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0A4A0B3F"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559E1979" w14:textId="77777777" w:rsidR="00667558" w:rsidRPr="005B4D6A" w:rsidRDefault="00667558" w:rsidP="00667558">
            <w:pPr>
              <w:rPr>
                <w:sz w:val="18"/>
                <w:szCs w:val="18"/>
                <w:lang w:val="en-US"/>
              </w:rPr>
            </w:pPr>
          </w:p>
        </w:tc>
      </w:tr>
      <w:tr w:rsidR="00667558" w:rsidRPr="005B4D6A" w14:paraId="32C3FC9A" w14:textId="77777777" w:rsidTr="00667558">
        <w:tc>
          <w:tcPr>
            <w:tcW w:w="699" w:type="dxa"/>
            <w:tcBorders>
              <w:top w:val="nil"/>
              <w:left w:val="single" w:sz="2" w:space="0" w:color="000000"/>
              <w:bottom w:val="single" w:sz="2" w:space="0" w:color="000000"/>
              <w:right w:val="nil"/>
            </w:tcBorders>
          </w:tcPr>
          <w:p w14:paraId="262E605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3239A6" w14:textId="77777777" w:rsidR="00667558" w:rsidRPr="005B4D6A" w:rsidRDefault="00667558" w:rsidP="00667558">
            <w:pPr>
              <w:rPr>
                <w:sz w:val="16"/>
                <w:szCs w:val="16"/>
                <w:lang w:val="en-US"/>
              </w:rPr>
            </w:pPr>
            <w:r w:rsidRPr="005B4D6A">
              <w:rPr>
                <w:sz w:val="16"/>
                <w:szCs w:val="16"/>
                <w:lang w:val="en-US"/>
              </w:rPr>
              <w:t>2874115819963</w:t>
            </w:r>
          </w:p>
        </w:tc>
        <w:tc>
          <w:tcPr>
            <w:tcW w:w="4613" w:type="dxa"/>
            <w:tcBorders>
              <w:top w:val="nil"/>
              <w:left w:val="single" w:sz="2" w:space="0" w:color="000000"/>
              <w:bottom w:val="single" w:sz="2" w:space="0" w:color="000000"/>
              <w:right w:val="nil"/>
            </w:tcBorders>
          </w:tcPr>
          <w:p w14:paraId="0DDA8BE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4367E75"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099DF7F1"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0C3D9D30" w14:textId="77777777" w:rsidR="00667558" w:rsidRPr="005B4D6A" w:rsidRDefault="00667558" w:rsidP="00667558">
            <w:pPr>
              <w:rPr>
                <w:sz w:val="18"/>
                <w:szCs w:val="18"/>
                <w:lang w:val="en-US"/>
              </w:rPr>
            </w:pPr>
          </w:p>
        </w:tc>
      </w:tr>
      <w:tr w:rsidR="00667558" w:rsidRPr="005B4D6A" w14:paraId="4FB4B66B" w14:textId="77777777" w:rsidTr="00667558">
        <w:tc>
          <w:tcPr>
            <w:tcW w:w="699" w:type="dxa"/>
            <w:tcBorders>
              <w:top w:val="nil"/>
              <w:left w:val="single" w:sz="2" w:space="0" w:color="000000"/>
              <w:bottom w:val="single" w:sz="2" w:space="0" w:color="000000"/>
              <w:right w:val="nil"/>
            </w:tcBorders>
          </w:tcPr>
          <w:p w14:paraId="23BE625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9CF2E2B" w14:textId="77777777" w:rsidR="00667558" w:rsidRPr="005B4D6A" w:rsidRDefault="00667558" w:rsidP="00667558">
            <w:pPr>
              <w:rPr>
                <w:sz w:val="16"/>
                <w:szCs w:val="16"/>
                <w:lang w:val="en-US"/>
              </w:rPr>
            </w:pPr>
            <w:r w:rsidRPr="005B4D6A">
              <w:rPr>
                <w:sz w:val="16"/>
                <w:szCs w:val="16"/>
                <w:lang w:val="en-US"/>
              </w:rPr>
              <w:t>2874115804668</w:t>
            </w:r>
          </w:p>
        </w:tc>
        <w:tc>
          <w:tcPr>
            <w:tcW w:w="4613" w:type="dxa"/>
            <w:tcBorders>
              <w:top w:val="nil"/>
              <w:left w:val="single" w:sz="2" w:space="0" w:color="000000"/>
              <w:bottom w:val="single" w:sz="2" w:space="0" w:color="000000"/>
              <w:right w:val="nil"/>
            </w:tcBorders>
          </w:tcPr>
          <w:p w14:paraId="7C2B18E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C679510"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CCE4860"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0BB623E" w14:textId="77777777" w:rsidR="00667558" w:rsidRPr="005B4D6A" w:rsidRDefault="00667558" w:rsidP="00667558">
            <w:pPr>
              <w:rPr>
                <w:sz w:val="18"/>
                <w:szCs w:val="18"/>
                <w:lang w:val="en-US"/>
              </w:rPr>
            </w:pPr>
          </w:p>
        </w:tc>
      </w:tr>
      <w:tr w:rsidR="00667558" w:rsidRPr="005B4D6A" w14:paraId="17CB4E14" w14:textId="77777777" w:rsidTr="00667558">
        <w:tc>
          <w:tcPr>
            <w:tcW w:w="699" w:type="dxa"/>
            <w:tcBorders>
              <w:top w:val="nil"/>
              <w:left w:val="single" w:sz="2" w:space="0" w:color="000000"/>
              <w:bottom w:val="single" w:sz="2" w:space="0" w:color="000000"/>
              <w:right w:val="nil"/>
            </w:tcBorders>
          </w:tcPr>
          <w:p w14:paraId="62C7152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A83D47D" w14:textId="77777777" w:rsidR="00667558" w:rsidRPr="005B4D6A" w:rsidRDefault="00667558" w:rsidP="00667558">
            <w:pPr>
              <w:rPr>
                <w:sz w:val="16"/>
                <w:szCs w:val="16"/>
                <w:lang w:val="en-US"/>
              </w:rPr>
            </w:pPr>
            <w:r w:rsidRPr="005B4D6A">
              <w:rPr>
                <w:sz w:val="16"/>
                <w:szCs w:val="16"/>
                <w:lang w:val="en-US"/>
              </w:rPr>
              <w:t>2874135840405</w:t>
            </w:r>
          </w:p>
        </w:tc>
        <w:tc>
          <w:tcPr>
            <w:tcW w:w="4613" w:type="dxa"/>
            <w:tcBorders>
              <w:top w:val="nil"/>
              <w:left w:val="single" w:sz="2" w:space="0" w:color="000000"/>
              <w:bottom w:val="single" w:sz="2" w:space="0" w:color="000000"/>
              <w:right w:val="nil"/>
            </w:tcBorders>
          </w:tcPr>
          <w:p w14:paraId="7E7B65EB"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F01F682"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695AC918"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5AE17ED3" w14:textId="77777777" w:rsidR="00667558" w:rsidRPr="005B4D6A" w:rsidRDefault="00667558" w:rsidP="00667558">
            <w:pPr>
              <w:rPr>
                <w:sz w:val="18"/>
                <w:szCs w:val="18"/>
                <w:lang w:val="en-US"/>
              </w:rPr>
            </w:pPr>
          </w:p>
        </w:tc>
      </w:tr>
      <w:tr w:rsidR="00667558" w:rsidRPr="005B4D6A" w14:paraId="7642871D" w14:textId="77777777" w:rsidTr="00667558">
        <w:tc>
          <w:tcPr>
            <w:tcW w:w="699" w:type="dxa"/>
            <w:tcBorders>
              <w:top w:val="nil"/>
              <w:left w:val="single" w:sz="2" w:space="0" w:color="000000"/>
              <w:bottom w:val="single" w:sz="2" w:space="0" w:color="000000"/>
              <w:right w:val="nil"/>
            </w:tcBorders>
          </w:tcPr>
          <w:p w14:paraId="6D7F1E8B"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0C3AD10" w14:textId="77777777" w:rsidR="00667558" w:rsidRPr="005B4D6A" w:rsidRDefault="00667558" w:rsidP="00667558">
            <w:pPr>
              <w:rPr>
                <w:sz w:val="16"/>
                <w:szCs w:val="16"/>
                <w:lang w:val="en-US"/>
              </w:rPr>
            </w:pPr>
            <w:r w:rsidRPr="005B4D6A">
              <w:rPr>
                <w:sz w:val="16"/>
                <w:szCs w:val="16"/>
                <w:lang w:val="en-US"/>
              </w:rPr>
              <w:t>2874115842685</w:t>
            </w:r>
          </w:p>
        </w:tc>
        <w:tc>
          <w:tcPr>
            <w:tcW w:w="4613" w:type="dxa"/>
            <w:tcBorders>
              <w:top w:val="nil"/>
              <w:left w:val="single" w:sz="2" w:space="0" w:color="000000"/>
              <w:bottom w:val="single" w:sz="2" w:space="0" w:color="000000"/>
              <w:right w:val="nil"/>
            </w:tcBorders>
          </w:tcPr>
          <w:p w14:paraId="2DD30E5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4D8E231"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5F6A1E15"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0510F2E2" w14:textId="77777777" w:rsidR="00667558" w:rsidRPr="005B4D6A" w:rsidRDefault="00667558" w:rsidP="00667558">
            <w:pPr>
              <w:rPr>
                <w:sz w:val="18"/>
                <w:szCs w:val="18"/>
                <w:lang w:val="en-US"/>
              </w:rPr>
            </w:pPr>
          </w:p>
        </w:tc>
      </w:tr>
      <w:tr w:rsidR="00667558" w:rsidRPr="005B4D6A" w14:paraId="3D95DA13" w14:textId="77777777" w:rsidTr="00667558">
        <w:tc>
          <w:tcPr>
            <w:tcW w:w="699" w:type="dxa"/>
            <w:tcBorders>
              <w:top w:val="nil"/>
              <w:left w:val="single" w:sz="2" w:space="0" w:color="000000"/>
              <w:bottom w:val="single" w:sz="2" w:space="0" w:color="000000"/>
              <w:right w:val="nil"/>
            </w:tcBorders>
          </w:tcPr>
          <w:p w14:paraId="71465A85"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30B8B3D" w14:textId="77777777" w:rsidR="00667558" w:rsidRPr="005B4D6A" w:rsidRDefault="00667558" w:rsidP="00667558">
            <w:pPr>
              <w:rPr>
                <w:sz w:val="16"/>
                <w:szCs w:val="16"/>
                <w:lang w:val="en-US"/>
              </w:rPr>
            </w:pPr>
            <w:r w:rsidRPr="005B4D6A">
              <w:rPr>
                <w:sz w:val="16"/>
                <w:szCs w:val="16"/>
                <w:lang w:val="en-US"/>
              </w:rPr>
              <w:t>2874125881230</w:t>
            </w:r>
          </w:p>
        </w:tc>
        <w:tc>
          <w:tcPr>
            <w:tcW w:w="4613" w:type="dxa"/>
            <w:tcBorders>
              <w:top w:val="nil"/>
              <w:left w:val="single" w:sz="2" w:space="0" w:color="000000"/>
              <w:bottom w:val="single" w:sz="2" w:space="0" w:color="000000"/>
              <w:right w:val="nil"/>
            </w:tcBorders>
          </w:tcPr>
          <w:p w14:paraId="5CE984C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5982D3A"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3A0BB681"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6E6541AF" w14:textId="77777777" w:rsidR="00667558" w:rsidRPr="005B4D6A" w:rsidRDefault="00667558" w:rsidP="00667558">
            <w:pPr>
              <w:rPr>
                <w:sz w:val="18"/>
                <w:szCs w:val="18"/>
                <w:lang w:val="en-US"/>
              </w:rPr>
            </w:pPr>
          </w:p>
        </w:tc>
      </w:tr>
      <w:tr w:rsidR="00667558" w:rsidRPr="005B4D6A" w14:paraId="48C8AD80" w14:textId="77777777" w:rsidTr="00667558">
        <w:tc>
          <w:tcPr>
            <w:tcW w:w="699" w:type="dxa"/>
            <w:tcBorders>
              <w:top w:val="nil"/>
              <w:left w:val="single" w:sz="2" w:space="0" w:color="000000"/>
              <w:bottom w:val="single" w:sz="2" w:space="0" w:color="000000"/>
              <w:right w:val="nil"/>
            </w:tcBorders>
          </w:tcPr>
          <w:p w14:paraId="38DBDC5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5A12D2E" w14:textId="77777777" w:rsidR="00667558" w:rsidRPr="005B4D6A" w:rsidRDefault="00667558" w:rsidP="00667558">
            <w:pPr>
              <w:rPr>
                <w:sz w:val="16"/>
                <w:szCs w:val="16"/>
                <w:lang w:val="en-US"/>
              </w:rPr>
            </w:pPr>
            <w:r w:rsidRPr="005B4D6A">
              <w:rPr>
                <w:sz w:val="16"/>
                <w:szCs w:val="16"/>
                <w:lang w:val="en-US"/>
              </w:rPr>
              <w:t>2874115883030</w:t>
            </w:r>
          </w:p>
        </w:tc>
        <w:tc>
          <w:tcPr>
            <w:tcW w:w="4613" w:type="dxa"/>
            <w:tcBorders>
              <w:top w:val="nil"/>
              <w:left w:val="single" w:sz="2" w:space="0" w:color="000000"/>
              <w:bottom w:val="single" w:sz="2" w:space="0" w:color="000000"/>
              <w:right w:val="nil"/>
            </w:tcBorders>
          </w:tcPr>
          <w:p w14:paraId="734F184C"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C640C9A"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6544467C" w14:textId="77777777" w:rsidR="00667558" w:rsidRPr="005B4D6A" w:rsidRDefault="00667558" w:rsidP="00667558">
            <w:pPr>
              <w:rPr>
                <w:sz w:val="18"/>
                <w:szCs w:val="18"/>
                <w:lang w:val="en-US"/>
              </w:rPr>
            </w:pPr>
            <w:r w:rsidRPr="005B4D6A">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0750FB63" w14:textId="77777777" w:rsidR="00667558" w:rsidRPr="005B4D6A" w:rsidRDefault="00667558" w:rsidP="00667558">
            <w:pPr>
              <w:rPr>
                <w:sz w:val="18"/>
                <w:szCs w:val="18"/>
                <w:lang w:val="en-US"/>
              </w:rPr>
            </w:pPr>
          </w:p>
        </w:tc>
      </w:tr>
      <w:tr w:rsidR="00667558" w:rsidRPr="005B4D6A" w14:paraId="37A50971" w14:textId="77777777" w:rsidTr="00667558">
        <w:tc>
          <w:tcPr>
            <w:tcW w:w="699" w:type="dxa"/>
            <w:tcBorders>
              <w:top w:val="single" w:sz="2" w:space="0" w:color="000000"/>
              <w:left w:val="single" w:sz="2" w:space="0" w:color="000000"/>
              <w:bottom w:val="single" w:sz="2" w:space="0" w:color="000000"/>
              <w:right w:val="nil"/>
            </w:tcBorders>
            <w:vAlign w:val="center"/>
          </w:tcPr>
          <w:p w14:paraId="55B4EB9A" w14:textId="77777777" w:rsidR="00667558" w:rsidRPr="005B4D6A" w:rsidRDefault="00667558" w:rsidP="00667558">
            <w:pPr>
              <w:jc w:val="center"/>
              <w:rPr>
                <w:sz w:val="22"/>
                <w:szCs w:val="22"/>
                <w:lang w:val="en-US"/>
              </w:rPr>
            </w:pPr>
            <w:r w:rsidRPr="005B4D6A">
              <w:rPr>
                <w:lang w:val="en-US"/>
              </w:rPr>
              <w:t xml:space="preserve"> </w:t>
            </w:r>
            <w:r w:rsidRPr="005B4D6A">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18BF6690" w14:textId="77777777" w:rsidR="00667558" w:rsidRPr="005B4D6A" w:rsidRDefault="00667558" w:rsidP="00667558">
            <w:pPr>
              <w:jc w:val="center"/>
              <w:rPr>
                <w:sz w:val="22"/>
                <w:szCs w:val="22"/>
                <w:lang w:val="en-US"/>
              </w:rPr>
            </w:pPr>
            <w:r w:rsidRPr="005B4D6A">
              <w:rPr>
                <w:sz w:val="22"/>
                <w:szCs w:val="22"/>
                <w:lang w:val="en-US"/>
              </w:rPr>
              <w:t>DF19A</w:t>
            </w:r>
          </w:p>
          <w:p w14:paraId="01CE6035"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4D8614"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Montarea indicatoarelor rutiere BH-1200x330</w:t>
            </w:r>
          </w:p>
        </w:tc>
        <w:tc>
          <w:tcPr>
            <w:tcW w:w="978" w:type="dxa"/>
            <w:tcBorders>
              <w:top w:val="single" w:sz="2" w:space="0" w:color="000000"/>
              <w:left w:val="single" w:sz="2" w:space="0" w:color="000000"/>
              <w:bottom w:val="single" w:sz="2" w:space="0" w:color="000000"/>
              <w:right w:val="nil"/>
            </w:tcBorders>
            <w:vAlign w:val="center"/>
          </w:tcPr>
          <w:p w14:paraId="6A1D8947" w14:textId="77777777" w:rsidR="00667558" w:rsidRPr="005B4D6A" w:rsidRDefault="00667558" w:rsidP="00667558">
            <w:pPr>
              <w:jc w:val="center"/>
              <w:rPr>
                <w:sz w:val="22"/>
                <w:szCs w:val="22"/>
                <w:lang w:val="en-US"/>
              </w:rPr>
            </w:pPr>
            <w:r w:rsidRPr="005B4D6A">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A285BBD"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540733" w14:textId="77777777" w:rsidR="00667558" w:rsidRPr="005B4D6A" w:rsidRDefault="00667558" w:rsidP="00667558">
            <w:pPr>
              <w:jc w:val="right"/>
              <w:rPr>
                <w:lang w:val="en-US"/>
              </w:rPr>
            </w:pPr>
            <w:r w:rsidRPr="005B4D6A">
              <w:rPr>
                <w:lang w:val="en-US"/>
              </w:rPr>
              <w:t>2,00</w:t>
            </w:r>
          </w:p>
        </w:tc>
      </w:tr>
      <w:tr w:rsidR="00667558" w:rsidRPr="005B4D6A" w14:paraId="606DA10A" w14:textId="77777777" w:rsidTr="00667558">
        <w:tc>
          <w:tcPr>
            <w:tcW w:w="699" w:type="dxa"/>
            <w:tcBorders>
              <w:top w:val="nil"/>
              <w:left w:val="single" w:sz="2" w:space="0" w:color="000000"/>
              <w:bottom w:val="single" w:sz="2" w:space="0" w:color="000000"/>
              <w:right w:val="nil"/>
            </w:tcBorders>
          </w:tcPr>
          <w:p w14:paraId="51680CB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BBB792" w14:textId="77777777" w:rsidR="00667558" w:rsidRPr="005B4D6A" w:rsidRDefault="00667558" w:rsidP="00667558">
            <w:pPr>
              <w:rPr>
                <w:sz w:val="16"/>
                <w:szCs w:val="16"/>
                <w:lang w:val="en-US"/>
              </w:rPr>
            </w:pPr>
            <w:r w:rsidRPr="005B4D6A">
              <w:rPr>
                <w:sz w:val="16"/>
                <w:szCs w:val="16"/>
                <w:lang w:val="en-US"/>
              </w:rPr>
              <w:t>7124010010700</w:t>
            </w:r>
          </w:p>
        </w:tc>
        <w:tc>
          <w:tcPr>
            <w:tcW w:w="4613" w:type="dxa"/>
            <w:tcBorders>
              <w:top w:val="nil"/>
              <w:left w:val="single" w:sz="2" w:space="0" w:color="000000"/>
              <w:bottom w:val="single" w:sz="2" w:space="0" w:color="000000"/>
              <w:right w:val="nil"/>
            </w:tcBorders>
          </w:tcPr>
          <w:p w14:paraId="7F7E2AA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6369DD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1850EBF0"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3781294" w14:textId="77777777" w:rsidR="00667558" w:rsidRPr="005B4D6A" w:rsidRDefault="00667558" w:rsidP="00667558">
            <w:pPr>
              <w:rPr>
                <w:sz w:val="18"/>
                <w:szCs w:val="18"/>
                <w:lang w:val="en-US"/>
              </w:rPr>
            </w:pPr>
          </w:p>
        </w:tc>
      </w:tr>
      <w:tr w:rsidR="00667558" w:rsidRPr="005B4D6A" w14:paraId="150DDA70" w14:textId="77777777" w:rsidTr="00667558">
        <w:tc>
          <w:tcPr>
            <w:tcW w:w="699" w:type="dxa"/>
            <w:tcBorders>
              <w:top w:val="nil"/>
              <w:left w:val="single" w:sz="2" w:space="0" w:color="000000"/>
              <w:bottom w:val="single" w:sz="2" w:space="0" w:color="000000"/>
              <w:right w:val="nil"/>
            </w:tcBorders>
          </w:tcPr>
          <w:p w14:paraId="68C7DE6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6AC63EB"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2E821F4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F72975"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4FE4399" w14:textId="77777777" w:rsidR="00667558" w:rsidRPr="005B4D6A" w:rsidRDefault="00667558" w:rsidP="00667558">
            <w:pPr>
              <w:rPr>
                <w:sz w:val="18"/>
                <w:szCs w:val="18"/>
                <w:lang w:val="en-US"/>
              </w:rPr>
            </w:pPr>
            <w:r w:rsidRPr="005B4D6A">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1974131C" w14:textId="77777777" w:rsidR="00667558" w:rsidRPr="005B4D6A" w:rsidRDefault="00667558" w:rsidP="00667558">
            <w:pPr>
              <w:rPr>
                <w:sz w:val="18"/>
                <w:szCs w:val="18"/>
                <w:lang w:val="en-US"/>
              </w:rPr>
            </w:pPr>
          </w:p>
        </w:tc>
      </w:tr>
      <w:tr w:rsidR="00667558" w:rsidRPr="005B4D6A" w14:paraId="327D7AE0" w14:textId="77777777" w:rsidTr="00667558">
        <w:tc>
          <w:tcPr>
            <w:tcW w:w="699" w:type="dxa"/>
            <w:tcBorders>
              <w:top w:val="nil"/>
              <w:left w:val="single" w:sz="2" w:space="0" w:color="000000"/>
              <w:bottom w:val="single" w:sz="2" w:space="0" w:color="000000"/>
              <w:right w:val="nil"/>
            </w:tcBorders>
          </w:tcPr>
          <w:p w14:paraId="4F81B62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E36E518" w14:textId="77777777" w:rsidR="00667558" w:rsidRPr="005B4D6A" w:rsidRDefault="00667558" w:rsidP="00667558">
            <w:pPr>
              <w:rPr>
                <w:sz w:val="16"/>
                <w:szCs w:val="16"/>
                <w:lang w:val="en-US"/>
              </w:rPr>
            </w:pPr>
            <w:r w:rsidRPr="005B4D6A">
              <w:rPr>
                <w:sz w:val="16"/>
                <w:szCs w:val="16"/>
                <w:lang w:val="en-US"/>
              </w:rPr>
              <w:t>26151073261054a</w:t>
            </w:r>
          </w:p>
        </w:tc>
        <w:tc>
          <w:tcPr>
            <w:tcW w:w="4613" w:type="dxa"/>
            <w:tcBorders>
              <w:top w:val="nil"/>
              <w:left w:val="single" w:sz="2" w:space="0" w:color="000000"/>
              <w:bottom w:val="single" w:sz="2" w:space="0" w:color="000000"/>
              <w:right w:val="nil"/>
            </w:tcBorders>
          </w:tcPr>
          <w:p w14:paraId="5AFF902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Indicator BH-1200x330</w:t>
            </w:r>
          </w:p>
        </w:tc>
        <w:tc>
          <w:tcPr>
            <w:tcW w:w="978" w:type="dxa"/>
            <w:tcBorders>
              <w:top w:val="nil"/>
              <w:left w:val="single" w:sz="2" w:space="0" w:color="000000"/>
              <w:bottom w:val="single" w:sz="2" w:space="0" w:color="000000"/>
              <w:right w:val="nil"/>
            </w:tcBorders>
            <w:vAlign w:val="center"/>
          </w:tcPr>
          <w:p w14:paraId="1949F81F"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45C06978" w14:textId="77777777" w:rsidR="00667558" w:rsidRPr="005B4D6A" w:rsidRDefault="00667558" w:rsidP="00667558">
            <w:pPr>
              <w:rPr>
                <w:sz w:val="18"/>
                <w:szCs w:val="18"/>
                <w:lang w:val="en-US"/>
              </w:rPr>
            </w:pPr>
            <w:r w:rsidRPr="005B4D6A">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19B00E1" w14:textId="77777777" w:rsidR="00667558" w:rsidRPr="005B4D6A" w:rsidRDefault="00667558" w:rsidP="00667558">
            <w:pPr>
              <w:rPr>
                <w:sz w:val="18"/>
                <w:szCs w:val="18"/>
                <w:lang w:val="en-US"/>
              </w:rPr>
            </w:pPr>
          </w:p>
        </w:tc>
      </w:tr>
      <w:tr w:rsidR="00667558" w:rsidRPr="005B4D6A" w14:paraId="051088F0" w14:textId="77777777" w:rsidTr="00667558">
        <w:tc>
          <w:tcPr>
            <w:tcW w:w="699" w:type="dxa"/>
            <w:tcBorders>
              <w:top w:val="nil"/>
              <w:left w:val="single" w:sz="2" w:space="0" w:color="000000"/>
              <w:bottom w:val="single" w:sz="2" w:space="0" w:color="000000"/>
              <w:right w:val="nil"/>
            </w:tcBorders>
          </w:tcPr>
          <w:p w14:paraId="12DFB3A1"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FAD4B6" w14:textId="77777777" w:rsidR="00667558" w:rsidRPr="005B4D6A" w:rsidRDefault="00667558" w:rsidP="00667558">
            <w:pPr>
              <w:rPr>
                <w:sz w:val="16"/>
                <w:szCs w:val="16"/>
                <w:lang w:val="en-US"/>
              </w:rPr>
            </w:pPr>
            <w:r w:rsidRPr="005B4D6A">
              <w:rPr>
                <w:sz w:val="16"/>
                <w:szCs w:val="16"/>
                <w:lang w:val="en-US"/>
              </w:rPr>
              <w:t>2874115819963</w:t>
            </w:r>
          </w:p>
        </w:tc>
        <w:tc>
          <w:tcPr>
            <w:tcW w:w="4613" w:type="dxa"/>
            <w:tcBorders>
              <w:top w:val="nil"/>
              <w:left w:val="single" w:sz="2" w:space="0" w:color="000000"/>
              <w:bottom w:val="single" w:sz="2" w:space="0" w:color="000000"/>
              <w:right w:val="nil"/>
            </w:tcBorders>
          </w:tcPr>
          <w:p w14:paraId="73BF0233"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1C449F1"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62555187"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E25A3F9" w14:textId="77777777" w:rsidR="00667558" w:rsidRPr="005B4D6A" w:rsidRDefault="00667558" w:rsidP="00667558">
            <w:pPr>
              <w:rPr>
                <w:sz w:val="18"/>
                <w:szCs w:val="18"/>
                <w:lang w:val="en-US"/>
              </w:rPr>
            </w:pPr>
          </w:p>
        </w:tc>
      </w:tr>
      <w:tr w:rsidR="00667558" w:rsidRPr="005B4D6A" w14:paraId="3FB5D0D5" w14:textId="77777777" w:rsidTr="00667558">
        <w:tc>
          <w:tcPr>
            <w:tcW w:w="699" w:type="dxa"/>
            <w:tcBorders>
              <w:top w:val="nil"/>
              <w:left w:val="single" w:sz="2" w:space="0" w:color="000000"/>
              <w:bottom w:val="single" w:sz="2" w:space="0" w:color="000000"/>
              <w:right w:val="nil"/>
            </w:tcBorders>
          </w:tcPr>
          <w:p w14:paraId="66620DD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BADDB5" w14:textId="77777777" w:rsidR="00667558" w:rsidRPr="005B4D6A" w:rsidRDefault="00667558" w:rsidP="00667558">
            <w:pPr>
              <w:rPr>
                <w:sz w:val="16"/>
                <w:szCs w:val="16"/>
                <w:lang w:val="en-US"/>
              </w:rPr>
            </w:pPr>
            <w:r w:rsidRPr="005B4D6A">
              <w:rPr>
                <w:sz w:val="16"/>
                <w:szCs w:val="16"/>
                <w:lang w:val="en-US"/>
              </w:rPr>
              <w:t>2874115804668</w:t>
            </w:r>
          </w:p>
        </w:tc>
        <w:tc>
          <w:tcPr>
            <w:tcW w:w="4613" w:type="dxa"/>
            <w:tcBorders>
              <w:top w:val="nil"/>
              <w:left w:val="single" w:sz="2" w:space="0" w:color="000000"/>
              <w:bottom w:val="single" w:sz="2" w:space="0" w:color="000000"/>
              <w:right w:val="nil"/>
            </w:tcBorders>
          </w:tcPr>
          <w:p w14:paraId="4DD83D5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BB65BF1"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1DF219E0"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6BD75A73" w14:textId="77777777" w:rsidR="00667558" w:rsidRPr="005B4D6A" w:rsidRDefault="00667558" w:rsidP="00667558">
            <w:pPr>
              <w:rPr>
                <w:sz w:val="18"/>
                <w:szCs w:val="18"/>
                <w:lang w:val="en-US"/>
              </w:rPr>
            </w:pPr>
          </w:p>
        </w:tc>
      </w:tr>
      <w:tr w:rsidR="00667558" w:rsidRPr="005B4D6A" w14:paraId="59FB64E8" w14:textId="77777777" w:rsidTr="00667558">
        <w:tc>
          <w:tcPr>
            <w:tcW w:w="699" w:type="dxa"/>
            <w:tcBorders>
              <w:top w:val="nil"/>
              <w:left w:val="single" w:sz="2" w:space="0" w:color="000000"/>
              <w:bottom w:val="single" w:sz="2" w:space="0" w:color="000000"/>
              <w:right w:val="nil"/>
            </w:tcBorders>
          </w:tcPr>
          <w:p w14:paraId="3D195A2A"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0A4CE7C" w14:textId="77777777" w:rsidR="00667558" w:rsidRPr="005B4D6A" w:rsidRDefault="00667558" w:rsidP="00667558">
            <w:pPr>
              <w:rPr>
                <w:sz w:val="16"/>
                <w:szCs w:val="16"/>
                <w:lang w:val="en-US"/>
              </w:rPr>
            </w:pPr>
            <w:r w:rsidRPr="005B4D6A">
              <w:rPr>
                <w:sz w:val="16"/>
                <w:szCs w:val="16"/>
                <w:lang w:val="en-US"/>
              </w:rPr>
              <w:t>2874135840405</w:t>
            </w:r>
          </w:p>
        </w:tc>
        <w:tc>
          <w:tcPr>
            <w:tcW w:w="4613" w:type="dxa"/>
            <w:tcBorders>
              <w:top w:val="nil"/>
              <w:left w:val="single" w:sz="2" w:space="0" w:color="000000"/>
              <w:bottom w:val="single" w:sz="2" w:space="0" w:color="000000"/>
              <w:right w:val="nil"/>
            </w:tcBorders>
          </w:tcPr>
          <w:p w14:paraId="1D921AA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9145315"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6BC3EFC5" w14:textId="77777777" w:rsidR="00667558" w:rsidRPr="005B4D6A" w:rsidRDefault="00667558" w:rsidP="00667558">
            <w:pPr>
              <w:rPr>
                <w:sz w:val="18"/>
                <w:szCs w:val="18"/>
                <w:lang w:val="en-US"/>
              </w:rPr>
            </w:pPr>
            <w:r w:rsidRPr="005B4D6A">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56D239AC" w14:textId="77777777" w:rsidR="00667558" w:rsidRPr="005B4D6A" w:rsidRDefault="00667558" w:rsidP="00667558">
            <w:pPr>
              <w:rPr>
                <w:sz w:val="18"/>
                <w:szCs w:val="18"/>
                <w:lang w:val="en-US"/>
              </w:rPr>
            </w:pPr>
          </w:p>
        </w:tc>
      </w:tr>
      <w:tr w:rsidR="00667558" w:rsidRPr="005B4D6A" w14:paraId="3C1F4A38" w14:textId="77777777" w:rsidTr="00667558">
        <w:tc>
          <w:tcPr>
            <w:tcW w:w="699" w:type="dxa"/>
            <w:tcBorders>
              <w:top w:val="nil"/>
              <w:left w:val="single" w:sz="2" w:space="0" w:color="000000"/>
              <w:bottom w:val="single" w:sz="2" w:space="0" w:color="000000"/>
              <w:right w:val="nil"/>
            </w:tcBorders>
          </w:tcPr>
          <w:p w14:paraId="1C5B07ED"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B4BDB4C" w14:textId="77777777" w:rsidR="00667558" w:rsidRPr="005B4D6A" w:rsidRDefault="00667558" w:rsidP="00667558">
            <w:pPr>
              <w:rPr>
                <w:sz w:val="16"/>
                <w:szCs w:val="16"/>
                <w:lang w:val="en-US"/>
              </w:rPr>
            </w:pPr>
            <w:r w:rsidRPr="005B4D6A">
              <w:rPr>
                <w:sz w:val="16"/>
                <w:szCs w:val="16"/>
                <w:lang w:val="en-US"/>
              </w:rPr>
              <w:t>2874115842685</w:t>
            </w:r>
          </w:p>
        </w:tc>
        <w:tc>
          <w:tcPr>
            <w:tcW w:w="4613" w:type="dxa"/>
            <w:tcBorders>
              <w:top w:val="nil"/>
              <w:left w:val="single" w:sz="2" w:space="0" w:color="000000"/>
              <w:bottom w:val="single" w:sz="2" w:space="0" w:color="000000"/>
              <w:right w:val="nil"/>
            </w:tcBorders>
          </w:tcPr>
          <w:p w14:paraId="5828E865"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4685936" w14:textId="77777777" w:rsidR="00667558" w:rsidRPr="005B4D6A" w:rsidRDefault="00667558" w:rsidP="00667558">
            <w:pPr>
              <w:rPr>
                <w:sz w:val="18"/>
                <w:szCs w:val="18"/>
                <w:lang w:val="en-US"/>
              </w:rPr>
            </w:pPr>
            <w:r w:rsidRPr="005B4D6A">
              <w:rPr>
                <w:sz w:val="18"/>
                <w:szCs w:val="18"/>
                <w:lang w:val="en-US"/>
              </w:rPr>
              <w:t>buc</w:t>
            </w:r>
          </w:p>
        </w:tc>
        <w:tc>
          <w:tcPr>
            <w:tcW w:w="1118" w:type="dxa"/>
            <w:tcBorders>
              <w:top w:val="nil"/>
              <w:left w:val="single" w:sz="2" w:space="0" w:color="000000"/>
              <w:bottom w:val="single" w:sz="2" w:space="0" w:color="000000"/>
              <w:right w:val="nil"/>
            </w:tcBorders>
            <w:vAlign w:val="center"/>
          </w:tcPr>
          <w:p w14:paraId="22334363" w14:textId="77777777" w:rsidR="00667558" w:rsidRPr="005B4D6A" w:rsidRDefault="00667558" w:rsidP="00667558">
            <w:pPr>
              <w:rPr>
                <w:sz w:val="18"/>
                <w:szCs w:val="18"/>
                <w:lang w:val="en-US"/>
              </w:rPr>
            </w:pPr>
            <w:r w:rsidRPr="005B4D6A">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3ACED7B" w14:textId="77777777" w:rsidR="00667558" w:rsidRPr="005B4D6A" w:rsidRDefault="00667558" w:rsidP="00667558">
            <w:pPr>
              <w:rPr>
                <w:sz w:val="18"/>
                <w:szCs w:val="18"/>
                <w:lang w:val="en-US"/>
              </w:rPr>
            </w:pPr>
          </w:p>
        </w:tc>
      </w:tr>
      <w:tr w:rsidR="00667558" w:rsidRPr="005B4D6A" w14:paraId="00907451" w14:textId="77777777" w:rsidTr="00667558">
        <w:tc>
          <w:tcPr>
            <w:tcW w:w="699" w:type="dxa"/>
            <w:tcBorders>
              <w:top w:val="nil"/>
              <w:left w:val="single" w:sz="2" w:space="0" w:color="000000"/>
              <w:bottom w:val="single" w:sz="2" w:space="0" w:color="000000"/>
              <w:right w:val="nil"/>
            </w:tcBorders>
          </w:tcPr>
          <w:p w14:paraId="176F2B9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EE76917" w14:textId="77777777" w:rsidR="00667558" w:rsidRPr="005B4D6A" w:rsidRDefault="00667558" w:rsidP="00667558">
            <w:pPr>
              <w:rPr>
                <w:sz w:val="16"/>
                <w:szCs w:val="16"/>
                <w:lang w:val="en-US"/>
              </w:rPr>
            </w:pPr>
            <w:r w:rsidRPr="005B4D6A">
              <w:rPr>
                <w:sz w:val="16"/>
                <w:szCs w:val="16"/>
                <w:lang w:val="en-US"/>
              </w:rPr>
              <w:t>2874125881230</w:t>
            </w:r>
          </w:p>
        </w:tc>
        <w:tc>
          <w:tcPr>
            <w:tcW w:w="4613" w:type="dxa"/>
            <w:tcBorders>
              <w:top w:val="nil"/>
              <w:left w:val="single" w:sz="2" w:space="0" w:color="000000"/>
              <w:bottom w:val="single" w:sz="2" w:space="0" w:color="000000"/>
              <w:right w:val="nil"/>
            </w:tcBorders>
          </w:tcPr>
          <w:p w14:paraId="2EB76429"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C8A3357"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6CE05E27" w14:textId="77777777" w:rsidR="00667558" w:rsidRPr="005B4D6A" w:rsidRDefault="00667558" w:rsidP="00667558">
            <w:pPr>
              <w:rPr>
                <w:sz w:val="18"/>
                <w:szCs w:val="18"/>
                <w:lang w:val="en-US"/>
              </w:rPr>
            </w:pPr>
            <w:r w:rsidRPr="005B4D6A">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7688FE4B" w14:textId="77777777" w:rsidR="00667558" w:rsidRPr="005B4D6A" w:rsidRDefault="00667558" w:rsidP="00667558">
            <w:pPr>
              <w:rPr>
                <w:sz w:val="18"/>
                <w:szCs w:val="18"/>
                <w:lang w:val="en-US"/>
              </w:rPr>
            </w:pPr>
          </w:p>
        </w:tc>
      </w:tr>
      <w:tr w:rsidR="00667558" w:rsidRPr="005B4D6A" w14:paraId="59B277FB" w14:textId="77777777" w:rsidTr="00667558">
        <w:tc>
          <w:tcPr>
            <w:tcW w:w="699" w:type="dxa"/>
            <w:tcBorders>
              <w:top w:val="nil"/>
              <w:left w:val="single" w:sz="2" w:space="0" w:color="000000"/>
              <w:bottom w:val="single" w:sz="2" w:space="0" w:color="000000"/>
              <w:right w:val="nil"/>
            </w:tcBorders>
          </w:tcPr>
          <w:p w14:paraId="40CAFEA6"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697FB20" w14:textId="77777777" w:rsidR="00667558" w:rsidRPr="005B4D6A" w:rsidRDefault="00667558" w:rsidP="00667558">
            <w:pPr>
              <w:rPr>
                <w:sz w:val="16"/>
                <w:szCs w:val="16"/>
                <w:lang w:val="en-US"/>
              </w:rPr>
            </w:pPr>
            <w:r w:rsidRPr="005B4D6A">
              <w:rPr>
                <w:sz w:val="16"/>
                <w:szCs w:val="16"/>
                <w:lang w:val="en-US"/>
              </w:rPr>
              <w:t>2874115883030</w:t>
            </w:r>
          </w:p>
        </w:tc>
        <w:tc>
          <w:tcPr>
            <w:tcW w:w="4613" w:type="dxa"/>
            <w:tcBorders>
              <w:top w:val="nil"/>
              <w:left w:val="single" w:sz="2" w:space="0" w:color="000000"/>
              <w:bottom w:val="single" w:sz="2" w:space="0" w:color="000000"/>
              <w:right w:val="nil"/>
            </w:tcBorders>
          </w:tcPr>
          <w:p w14:paraId="4F89D13E"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52D1076"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5CDD7002" w14:textId="77777777" w:rsidR="00667558" w:rsidRPr="005B4D6A" w:rsidRDefault="00667558" w:rsidP="00667558">
            <w:pPr>
              <w:rPr>
                <w:sz w:val="18"/>
                <w:szCs w:val="18"/>
                <w:lang w:val="en-US"/>
              </w:rPr>
            </w:pPr>
            <w:r w:rsidRPr="005B4D6A">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361EE135" w14:textId="77777777" w:rsidR="00667558" w:rsidRPr="005B4D6A" w:rsidRDefault="00667558" w:rsidP="00667558">
            <w:pPr>
              <w:rPr>
                <w:sz w:val="18"/>
                <w:szCs w:val="18"/>
                <w:lang w:val="en-US"/>
              </w:rPr>
            </w:pPr>
          </w:p>
        </w:tc>
      </w:tr>
      <w:tr w:rsidR="00667558" w:rsidRPr="005B4D6A" w14:paraId="2AB6D51D" w14:textId="77777777" w:rsidTr="00667558">
        <w:tc>
          <w:tcPr>
            <w:tcW w:w="699" w:type="dxa"/>
            <w:tcBorders>
              <w:top w:val="nil"/>
              <w:left w:val="single" w:sz="2" w:space="0" w:color="000000"/>
              <w:bottom w:val="nil"/>
              <w:right w:val="nil"/>
            </w:tcBorders>
          </w:tcPr>
          <w:p w14:paraId="2EB1CE32" w14:textId="77777777" w:rsidR="00667558" w:rsidRPr="005B4D6A" w:rsidRDefault="00667558" w:rsidP="00667558">
            <w:pPr>
              <w:jc w:val="center"/>
              <w:rPr>
                <w:lang w:val="en-US"/>
              </w:rPr>
            </w:pPr>
            <w:r w:rsidRPr="005B4D6A">
              <w:rPr>
                <w:lang w:val="en-US"/>
              </w:rPr>
              <w:t xml:space="preserve"> </w:t>
            </w:r>
          </w:p>
        </w:tc>
        <w:tc>
          <w:tcPr>
            <w:tcW w:w="1537" w:type="dxa"/>
            <w:tcBorders>
              <w:top w:val="nil"/>
              <w:left w:val="single" w:sz="2" w:space="0" w:color="000000"/>
              <w:bottom w:val="nil"/>
              <w:right w:val="nil"/>
            </w:tcBorders>
          </w:tcPr>
          <w:p w14:paraId="76403139" w14:textId="77777777" w:rsidR="00667558" w:rsidRPr="005B4D6A" w:rsidRDefault="00667558" w:rsidP="00667558">
            <w:pPr>
              <w:rPr>
                <w:lang w:val="en-US"/>
              </w:rPr>
            </w:pPr>
          </w:p>
        </w:tc>
        <w:tc>
          <w:tcPr>
            <w:tcW w:w="4613" w:type="dxa"/>
            <w:tcBorders>
              <w:top w:val="nil"/>
              <w:left w:val="single" w:sz="2" w:space="0" w:color="000000"/>
              <w:bottom w:val="nil"/>
              <w:right w:val="nil"/>
            </w:tcBorders>
          </w:tcPr>
          <w:p w14:paraId="17AD487A" w14:textId="77777777" w:rsidR="00667558" w:rsidRPr="005B4D6A" w:rsidRDefault="00667558" w:rsidP="00667558">
            <w:pPr>
              <w:rPr>
                <w:rFonts w:ascii="Times New Roman CYR" w:hAnsi="Times New Roman CYR" w:cs="Times New Roman CYR"/>
                <w:b/>
                <w:bCs/>
                <w:sz w:val="22"/>
                <w:szCs w:val="22"/>
                <w:lang/>
              </w:rPr>
            </w:pPr>
            <w:r w:rsidRPr="005B4D6A">
              <w:rPr>
                <w:rFonts w:ascii="Times New Roman CYR" w:hAnsi="Times New Roman CYR" w:cs="Times New Roman CYR"/>
                <w:b/>
                <w:bCs/>
                <w:sz w:val="22"/>
                <w:szCs w:val="22"/>
                <w:lang/>
              </w:rPr>
              <w:t xml:space="preserve">6.2. Amenajarea marcajului rutier </w:t>
            </w:r>
          </w:p>
        </w:tc>
        <w:tc>
          <w:tcPr>
            <w:tcW w:w="978" w:type="dxa"/>
            <w:tcBorders>
              <w:top w:val="nil"/>
              <w:left w:val="single" w:sz="2" w:space="0" w:color="000000"/>
              <w:bottom w:val="nil"/>
              <w:right w:val="nil"/>
            </w:tcBorders>
          </w:tcPr>
          <w:p w14:paraId="6DC23208" w14:textId="77777777" w:rsidR="00667558" w:rsidRPr="005B4D6A" w:rsidRDefault="00667558" w:rsidP="00667558">
            <w:pPr>
              <w:rPr>
                <w:lang w:val="en-US"/>
              </w:rPr>
            </w:pPr>
          </w:p>
        </w:tc>
        <w:tc>
          <w:tcPr>
            <w:tcW w:w="1118" w:type="dxa"/>
            <w:tcBorders>
              <w:top w:val="nil"/>
              <w:left w:val="single" w:sz="2" w:space="0" w:color="000000"/>
              <w:bottom w:val="nil"/>
              <w:right w:val="nil"/>
            </w:tcBorders>
          </w:tcPr>
          <w:p w14:paraId="4E064235" w14:textId="77777777" w:rsidR="00667558" w:rsidRPr="005B4D6A" w:rsidRDefault="00667558" w:rsidP="00667558">
            <w:pPr>
              <w:rPr>
                <w:lang w:val="en-US"/>
              </w:rPr>
            </w:pPr>
          </w:p>
        </w:tc>
        <w:tc>
          <w:tcPr>
            <w:tcW w:w="1119" w:type="dxa"/>
            <w:tcBorders>
              <w:top w:val="nil"/>
              <w:left w:val="single" w:sz="2" w:space="0" w:color="000000"/>
              <w:bottom w:val="nil"/>
              <w:right w:val="single" w:sz="2" w:space="0" w:color="000000"/>
            </w:tcBorders>
          </w:tcPr>
          <w:p w14:paraId="6126DB45" w14:textId="77777777" w:rsidR="00667558" w:rsidRPr="005B4D6A" w:rsidRDefault="00667558" w:rsidP="00667558">
            <w:pPr>
              <w:rPr>
                <w:lang w:val="en-US"/>
              </w:rPr>
            </w:pPr>
          </w:p>
        </w:tc>
      </w:tr>
      <w:tr w:rsidR="00667558" w:rsidRPr="005B4D6A" w14:paraId="3B3F3E31" w14:textId="77777777" w:rsidTr="00667558">
        <w:tc>
          <w:tcPr>
            <w:tcW w:w="699" w:type="dxa"/>
            <w:tcBorders>
              <w:top w:val="single" w:sz="2" w:space="0" w:color="000000"/>
              <w:left w:val="single" w:sz="2" w:space="0" w:color="000000"/>
              <w:bottom w:val="single" w:sz="2" w:space="0" w:color="000000"/>
              <w:right w:val="nil"/>
            </w:tcBorders>
            <w:vAlign w:val="center"/>
          </w:tcPr>
          <w:p w14:paraId="431A745B" w14:textId="77777777" w:rsidR="00667558" w:rsidRPr="005B4D6A" w:rsidRDefault="00667558" w:rsidP="00667558">
            <w:pPr>
              <w:jc w:val="center"/>
              <w:rPr>
                <w:sz w:val="22"/>
                <w:szCs w:val="22"/>
                <w:lang w:val="en-US"/>
              </w:rPr>
            </w:pPr>
            <w:r w:rsidRPr="005B4D6A">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68EE9116" w14:textId="77777777" w:rsidR="00667558" w:rsidRPr="005B4D6A" w:rsidRDefault="00667558" w:rsidP="00667558">
            <w:pPr>
              <w:jc w:val="center"/>
              <w:rPr>
                <w:sz w:val="22"/>
                <w:szCs w:val="22"/>
                <w:lang w:val="en-US"/>
              </w:rPr>
            </w:pPr>
            <w:r w:rsidRPr="005B4D6A">
              <w:rPr>
                <w:sz w:val="22"/>
                <w:szCs w:val="22"/>
                <w:lang w:val="en-US"/>
              </w:rPr>
              <w:t>DF17A</w:t>
            </w:r>
          </w:p>
          <w:p w14:paraId="2340E484" w14:textId="77777777" w:rsidR="00667558" w:rsidRPr="005B4D6A"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8B6889" w14:textId="77777777" w:rsidR="00667558" w:rsidRPr="005B4D6A" w:rsidRDefault="00667558" w:rsidP="00667558">
            <w:pPr>
              <w:rPr>
                <w:rFonts w:ascii="Times New Roman CYR" w:hAnsi="Times New Roman CYR" w:cs="Times New Roman CYR"/>
                <w:sz w:val="22"/>
                <w:szCs w:val="22"/>
                <w:lang/>
              </w:rPr>
            </w:pPr>
            <w:r w:rsidRPr="005B4D6A">
              <w:rPr>
                <w:rFonts w:ascii="Times New Roman CYR" w:hAnsi="Times New Roman CYR" w:cs="Times New Roman CYR"/>
                <w:sz w:val="22"/>
                <w:szCs w:val="22"/>
                <w:lang/>
              </w:rPr>
              <w:t>Amenajarea marcajului rutier</w:t>
            </w:r>
          </w:p>
        </w:tc>
        <w:tc>
          <w:tcPr>
            <w:tcW w:w="978" w:type="dxa"/>
            <w:tcBorders>
              <w:top w:val="single" w:sz="2" w:space="0" w:color="000000"/>
              <w:left w:val="single" w:sz="2" w:space="0" w:color="000000"/>
              <w:bottom w:val="single" w:sz="2" w:space="0" w:color="000000"/>
              <w:right w:val="nil"/>
            </w:tcBorders>
            <w:vAlign w:val="center"/>
          </w:tcPr>
          <w:p w14:paraId="7E35F54E" w14:textId="77777777" w:rsidR="00667558" w:rsidRPr="005B4D6A" w:rsidRDefault="00667558" w:rsidP="00667558">
            <w:pPr>
              <w:jc w:val="center"/>
              <w:rPr>
                <w:sz w:val="22"/>
                <w:szCs w:val="22"/>
                <w:lang w:val="en-US"/>
              </w:rPr>
            </w:pPr>
            <w:r w:rsidRPr="005B4D6A">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10B19C" w14:textId="77777777" w:rsidR="00667558" w:rsidRPr="005B4D6A"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7AACAD" w14:textId="77777777" w:rsidR="00667558" w:rsidRPr="005B4D6A" w:rsidRDefault="00667558" w:rsidP="00667558">
            <w:pPr>
              <w:jc w:val="right"/>
              <w:rPr>
                <w:lang w:val="en-US"/>
              </w:rPr>
            </w:pPr>
            <w:r w:rsidRPr="005B4D6A">
              <w:rPr>
                <w:lang w:val="en-US"/>
              </w:rPr>
              <w:t>292,00</w:t>
            </w:r>
          </w:p>
        </w:tc>
      </w:tr>
      <w:tr w:rsidR="00667558" w:rsidRPr="005B4D6A" w14:paraId="2C086E75" w14:textId="77777777" w:rsidTr="00667558">
        <w:tc>
          <w:tcPr>
            <w:tcW w:w="699" w:type="dxa"/>
            <w:tcBorders>
              <w:top w:val="nil"/>
              <w:left w:val="single" w:sz="2" w:space="0" w:color="000000"/>
              <w:bottom w:val="single" w:sz="2" w:space="0" w:color="000000"/>
              <w:right w:val="nil"/>
            </w:tcBorders>
          </w:tcPr>
          <w:p w14:paraId="0441B35F"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78B079F" w14:textId="77777777" w:rsidR="00667558" w:rsidRPr="005B4D6A" w:rsidRDefault="00667558" w:rsidP="00667558">
            <w:pPr>
              <w:rPr>
                <w:sz w:val="16"/>
                <w:szCs w:val="16"/>
                <w:lang w:val="en-US"/>
              </w:rPr>
            </w:pPr>
            <w:r w:rsidRPr="005B4D6A">
              <w:rPr>
                <w:sz w:val="16"/>
                <w:szCs w:val="16"/>
                <w:lang w:val="en-US"/>
              </w:rPr>
              <w:t>9310060019900</w:t>
            </w:r>
          </w:p>
        </w:tc>
        <w:tc>
          <w:tcPr>
            <w:tcW w:w="4613" w:type="dxa"/>
            <w:tcBorders>
              <w:top w:val="nil"/>
              <w:left w:val="single" w:sz="2" w:space="0" w:color="000000"/>
              <w:bottom w:val="single" w:sz="2" w:space="0" w:color="000000"/>
              <w:right w:val="nil"/>
            </w:tcBorders>
          </w:tcPr>
          <w:p w14:paraId="5BB03CDF"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31C164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78E438E" w14:textId="77777777" w:rsidR="00667558" w:rsidRPr="005B4D6A" w:rsidRDefault="00667558" w:rsidP="00667558">
            <w:pPr>
              <w:rPr>
                <w:sz w:val="18"/>
                <w:szCs w:val="18"/>
                <w:lang w:val="en-US"/>
              </w:rPr>
            </w:pPr>
            <w:r w:rsidRPr="005B4D6A">
              <w:rPr>
                <w:sz w:val="18"/>
                <w:szCs w:val="18"/>
                <w:lang w:val="en-US"/>
              </w:rPr>
              <w:t>0,0204</w:t>
            </w:r>
          </w:p>
        </w:tc>
        <w:tc>
          <w:tcPr>
            <w:tcW w:w="1119" w:type="dxa"/>
            <w:tcBorders>
              <w:top w:val="nil"/>
              <w:left w:val="single" w:sz="2" w:space="0" w:color="000000"/>
              <w:bottom w:val="single" w:sz="2" w:space="0" w:color="000000"/>
              <w:right w:val="single" w:sz="2" w:space="0" w:color="000000"/>
            </w:tcBorders>
            <w:vAlign w:val="center"/>
          </w:tcPr>
          <w:p w14:paraId="67C2822A" w14:textId="77777777" w:rsidR="00667558" w:rsidRPr="005B4D6A" w:rsidRDefault="00667558" w:rsidP="00667558">
            <w:pPr>
              <w:rPr>
                <w:sz w:val="18"/>
                <w:szCs w:val="18"/>
                <w:lang w:val="en-US"/>
              </w:rPr>
            </w:pPr>
          </w:p>
        </w:tc>
      </w:tr>
      <w:tr w:rsidR="00667558" w:rsidRPr="005B4D6A" w14:paraId="35062AB2" w14:textId="77777777" w:rsidTr="00667558">
        <w:tc>
          <w:tcPr>
            <w:tcW w:w="699" w:type="dxa"/>
            <w:tcBorders>
              <w:top w:val="nil"/>
              <w:left w:val="single" w:sz="2" w:space="0" w:color="000000"/>
              <w:bottom w:val="single" w:sz="2" w:space="0" w:color="000000"/>
              <w:right w:val="nil"/>
            </w:tcBorders>
          </w:tcPr>
          <w:p w14:paraId="5A82593E"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5A67816" w14:textId="77777777" w:rsidR="00667558" w:rsidRPr="005B4D6A" w:rsidRDefault="00667558" w:rsidP="00667558">
            <w:pPr>
              <w:rPr>
                <w:sz w:val="16"/>
                <w:szCs w:val="16"/>
                <w:lang w:val="en-US"/>
              </w:rPr>
            </w:pPr>
            <w:r w:rsidRPr="005B4D6A">
              <w:rPr>
                <w:sz w:val="16"/>
                <w:szCs w:val="16"/>
                <w:lang w:val="en-US"/>
              </w:rPr>
              <w:t>7141020013300</w:t>
            </w:r>
          </w:p>
        </w:tc>
        <w:tc>
          <w:tcPr>
            <w:tcW w:w="4613" w:type="dxa"/>
            <w:tcBorders>
              <w:top w:val="nil"/>
              <w:left w:val="single" w:sz="2" w:space="0" w:color="000000"/>
              <w:bottom w:val="single" w:sz="2" w:space="0" w:color="000000"/>
              <w:right w:val="nil"/>
            </w:tcBorders>
          </w:tcPr>
          <w:p w14:paraId="6E59D8A7"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7D977C1"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3CD3EEF8" w14:textId="77777777" w:rsidR="00667558" w:rsidRPr="005B4D6A" w:rsidRDefault="00667558" w:rsidP="00667558">
            <w:pPr>
              <w:rPr>
                <w:sz w:val="18"/>
                <w:szCs w:val="18"/>
                <w:lang w:val="en-US"/>
              </w:rPr>
            </w:pPr>
            <w:r w:rsidRPr="005B4D6A">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983815A" w14:textId="77777777" w:rsidR="00667558" w:rsidRPr="005B4D6A" w:rsidRDefault="00667558" w:rsidP="00667558">
            <w:pPr>
              <w:rPr>
                <w:sz w:val="18"/>
                <w:szCs w:val="18"/>
                <w:lang w:val="en-US"/>
              </w:rPr>
            </w:pPr>
          </w:p>
        </w:tc>
      </w:tr>
      <w:tr w:rsidR="00667558" w:rsidRPr="005B4D6A" w14:paraId="399FF9CB" w14:textId="77777777" w:rsidTr="00667558">
        <w:tc>
          <w:tcPr>
            <w:tcW w:w="699" w:type="dxa"/>
            <w:tcBorders>
              <w:top w:val="nil"/>
              <w:left w:val="single" w:sz="2" w:space="0" w:color="000000"/>
              <w:bottom w:val="single" w:sz="2" w:space="0" w:color="000000"/>
              <w:right w:val="nil"/>
            </w:tcBorders>
          </w:tcPr>
          <w:p w14:paraId="48A0AFB4"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7815957" w14:textId="77777777" w:rsidR="00667558" w:rsidRPr="005B4D6A" w:rsidRDefault="00667558" w:rsidP="00667558">
            <w:pPr>
              <w:rPr>
                <w:sz w:val="16"/>
                <w:szCs w:val="16"/>
                <w:lang w:val="en-US"/>
              </w:rPr>
            </w:pPr>
            <w:r w:rsidRPr="005B4D6A">
              <w:rPr>
                <w:sz w:val="16"/>
                <w:szCs w:val="16"/>
                <w:lang w:val="en-US"/>
              </w:rPr>
              <w:t>9310060019920</w:t>
            </w:r>
          </w:p>
        </w:tc>
        <w:tc>
          <w:tcPr>
            <w:tcW w:w="4613" w:type="dxa"/>
            <w:tcBorders>
              <w:top w:val="nil"/>
              <w:left w:val="single" w:sz="2" w:space="0" w:color="000000"/>
              <w:bottom w:val="single" w:sz="2" w:space="0" w:color="000000"/>
              <w:right w:val="nil"/>
            </w:tcBorders>
          </w:tcPr>
          <w:p w14:paraId="184D4D5A"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Muncitor deservire</w:t>
            </w:r>
          </w:p>
        </w:tc>
        <w:tc>
          <w:tcPr>
            <w:tcW w:w="978" w:type="dxa"/>
            <w:tcBorders>
              <w:top w:val="nil"/>
              <w:left w:val="single" w:sz="2" w:space="0" w:color="000000"/>
              <w:bottom w:val="single" w:sz="2" w:space="0" w:color="000000"/>
              <w:right w:val="nil"/>
            </w:tcBorders>
            <w:vAlign w:val="center"/>
          </w:tcPr>
          <w:p w14:paraId="689D3B00" w14:textId="77777777" w:rsidR="00667558" w:rsidRPr="005B4D6A" w:rsidRDefault="00667558" w:rsidP="00667558">
            <w:pPr>
              <w:rPr>
                <w:sz w:val="18"/>
                <w:szCs w:val="18"/>
                <w:lang w:val="en-US"/>
              </w:rPr>
            </w:pPr>
            <w:r w:rsidRPr="005B4D6A">
              <w:rPr>
                <w:sz w:val="18"/>
                <w:szCs w:val="18"/>
                <w:lang w:val="en-US"/>
              </w:rPr>
              <w:t>h-om.</w:t>
            </w:r>
          </w:p>
        </w:tc>
        <w:tc>
          <w:tcPr>
            <w:tcW w:w="1118" w:type="dxa"/>
            <w:tcBorders>
              <w:top w:val="nil"/>
              <w:left w:val="single" w:sz="2" w:space="0" w:color="000000"/>
              <w:bottom w:val="single" w:sz="2" w:space="0" w:color="000000"/>
              <w:right w:val="nil"/>
            </w:tcBorders>
            <w:vAlign w:val="center"/>
          </w:tcPr>
          <w:p w14:paraId="72ED6FE0" w14:textId="77777777" w:rsidR="00667558" w:rsidRPr="005B4D6A" w:rsidRDefault="00667558" w:rsidP="00667558">
            <w:pPr>
              <w:rPr>
                <w:sz w:val="18"/>
                <w:szCs w:val="18"/>
                <w:lang w:val="en-US"/>
              </w:rPr>
            </w:pPr>
            <w:r w:rsidRPr="005B4D6A">
              <w:rPr>
                <w:sz w:val="18"/>
                <w:szCs w:val="18"/>
                <w:lang w:val="en-US"/>
              </w:rPr>
              <w:t>0,0056</w:t>
            </w:r>
          </w:p>
        </w:tc>
        <w:tc>
          <w:tcPr>
            <w:tcW w:w="1119" w:type="dxa"/>
            <w:tcBorders>
              <w:top w:val="nil"/>
              <w:left w:val="single" w:sz="2" w:space="0" w:color="000000"/>
              <w:bottom w:val="single" w:sz="2" w:space="0" w:color="000000"/>
              <w:right w:val="single" w:sz="2" w:space="0" w:color="000000"/>
            </w:tcBorders>
            <w:vAlign w:val="center"/>
          </w:tcPr>
          <w:p w14:paraId="19E9CE67" w14:textId="77777777" w:rsidR="00667558" w:rsidRPr="005B4D6A" w:rsidRDefault="00667558" w:rsidP="00667558">
            <w:pPr>
              <w:rPr>
                <w:sz w:val="18"/>
                <w:szCs w:val="18"/>
                <w:lang w:val="en-US"/>
              </w:rPr>
            </w:pPr>
          </w:p>
        </w:tc>
      </w:tr>
      <w:tr w:rsidR="00667558" w:rsidRPr="005B4D6A" w14:paraId="0460C82A" w14:textId="77777777" w:rsidTr="00667558">
        <w:tc>
          <w:tcPr>
            <w:tcW w:w="699" w:type="dxa"/>
            <w:tcBorders>
              <w:top w:val="nil"/>
              <w:left w:val="single" w:sz="2" w:space="0" w:color="000000"/>
              <w:bottom w:val="single" w:sz="2" w:space="0" w:color="000000"/>
              <w:right w:val="nil"/>
            </w:tcBorders>
          </w:tcPr>
          <w:p w14:paraId="493EB950"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658005E" w14:textId="77777777" w:rsidR="00667558" w:rsidRPr="005B4D6A" w:rsidRDefault="00667558" w:rsidP="00667558">
            <w:pPr>
              <w:rPr>
                <w:sz w:val="16"/>
                <w:szCs w:val="16"/>
                <w:lang w:val="en-US"/>
              </w:rPr>
            </w:pPr>
            <w:r w:rsidRPr="005B4D6A">
              <w:rPr>
                <w:sz w:val="16"/>
                <w:szCs w:val="16"/>
                <w:lang w:val="en-US"/>
              </w:rPr>
              <w:t>2430126108720</w:t>
            </w:r>
          </w:p>
        </w:tc>
        <w:tc>
          <w:tcPr>
            <w:tcW w:w="4613" w:type="dxa"/>
            <w:tcBorders>
              <w:top w:val="nil"/>
              <w:left w:val="single" w:sz="2" w:space="0" w:color="000000"/>
              <w:bottom w:val="single" w:sz="2" w:space="0" w:color="000000"/>
              <w:right w:val="nil"/>
            </w:tcBorders>
          </w:tcPr>
          <w:p w14:paraId="7912C281"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 xml:space="preserve">Email alb ii E.109-5 </w:t>
            </w:r>
          </w:p>
        </w:tc>
        <w:tc>
          <w:tcPr>
            <w:tcW w:w="978" w:type="dxa"/>
            <w:tcBorders>
              <w:top w:val="nil"/>
              <w:left w:val="single" w:sz="2" w:space="0" w:color="000000"/>
              <w:bottom w:val="single" w:sz="2" w:space="0" w:color="000000"/>
              <w:right w:val="nil"/>
            </w:tcBorders>
            <w:vAlign w:val="center"/>
          </w:tcPr>
          <w:p w14:paraId="5FBCBD15"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66AEAFF5" w14:textId="77777777" w:rsidR="00667558" w:rsidRPr="005B4D6A" w:rsidRDefault="00667558" w:rsidP="00667558">
            <w:pPr>
              <w:rPr>
                <w:sz w:val="18"/>
                <w:szCs w:val="18"/>
                <w:lang w:val="en-US"/>
              </w:rPr>
            </w:pPr>
            <w:r w:rsidRPr="005B4D6A">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56A14855" w14:textId="77777777" w:rsidR="00667558" w:rsidRPr="005B4D6A" w:rsidRDefault="00667558" w:rsidP="00667558">
            <w:pPr>
              <w:rPr>
                <w:sz w:val="18"/>
                <w:szCs w:val="18"/>
                <w:lang w:val="en-US"/>
              </w:rPr>
            </w:pPr>
          </w:p>
        </w:tc>
      </w:tr>
      <w:tr w:rsidR="00667558" w:rsidRPr="005B4D6A" w14:paraId="44B820B4" w14:textId="77777777" w:rsidTr="00667558">
        <w:tc>
          <w:tcPr>
            <w:tcW w:w="699" w:type="dxa"/>
            <w:tcBorders>
              <w:top w:val="nil"/>
              <w:left w:val="single" w:sz="2" w:space="0" w:color="000000"/>
              <w:bottom w:val="single" w:sz="2" w:space="0" w:color="000000"/>
              <w:right w:val="nil"/>
            </w:tcBorders>
          </w:tcPr>
          <w:p w14:paraId="0FEB9A39"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884191" w14:textId="77777777" w:rsidR="00667558" w:rsidRPr="005B4D6A" w:rsidRDefault="00667558" w:rsidP="00667558">
            <w:pPr>
              <w:rPr>
                <w:sz w:val="16"/>
                <w:szCs w:val="16"/>
                <w:lang w:val="en-US"/>
              </w:rPr>
            </w:pPr>
            <w:r w:rsidRPr="005B4D6A">
              <w:rPr>
                <w:sz w:val="16"/>
                <w:szCs w:val="16"/>
                <w:lang w:val="en-US"/>
              </w:rPr>
              <w:t>2430226109418</w:t>
            </w:r>
          </w:p>
        </w:tc>
        <w:tc>
          <w:tcPr>
            <w:tcW w:w="4613" w:type="dxa"/>
            <w:tcBorders>
              <w:top w:val="nil"/>
              <w:left w:val="single" w:sz="2" w:space="0" w:color="000000"/>
              <w:bottom w:val="single" w:sz="2" w:space="0" w:color="000000"/>
              <w:right w:val="nil"/>
            </w:tcBorders>
          </w:tcPr>
          <w:p w14:paraId="72482EB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56360B69"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726093A2" w14:textId="77777777" w:rsidR="00667558" w:rsidRPr="005B4D6A" w:rsidRDefault="00667558" w:rsidP="00667558">
            <w:pPr>
              <w:rPr>
                <w:sz w:val="18"/>
                <w:szCs w:val="18"/>
                <w:lang w:val="en-US"/>
              </w:rPr>
            </w:pPr>
            <w:r w:rsidRPr="005B4D6A">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7E0C9B8B" w14:textId="77777777" w:rsidR="00667558" w:rsidRPr="005B4D6A" w:rsidRDefault="00667558" w:rsidP="00667558">
            <w:pPr>
              <w:rPr>
                <w:sz w:val="18"/>
                <w:szCs w:val="18"/>
                <w:lang w:val="en-US"/>
              </w:rPr>
            </w:pPr>
          </w:p>
        </w:tc>
      </w:tr>
      <w:tr w:rsidR="00667558" w:rsidRPr="005B4D6A" w14:paraId="15311353" w14:textId="77777777" w:rsidTr="00667558">
        <w:tc>
          <w:tcPr>
            <w:tcW w:w="699" w:type="dxa"/>
            <w:tcBorders>
              <w:top w:val="nil"/>
              <w:left w:val="single" w:sz="2" w:space="0" w:color="000000"/>
              <w:bottom w:val="single" w:sz="2" w:space="0" w:color="000000"/>
              <w:right w:val="nil"/>
            </w:tcBorders>
          </w:tcPr>
          <w:p w14:paraId="66CB60F2"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3530FAA" w14:textId="77777777" w:rsidR="00667558" w:rsidRPr="005B4D6A" w:rsidRDefault="00667558" w:rsidP="00667558">
            <w:pPr>
              <w:rPr>
                <w:sz w:val="16"/>
                <w:szCs w:val="16"/>
                <w:lang w:val="en-US"/>
              </w:rPr>
            </w:pPr>
            <w:r w:rsidRPr="005B4D6A">
              <w:rPr>
                <w:sz w:val="16"/>
                <w:szCs w:val="16"/>
                <w:lang w:val="en-US"/>
              </w:rPr>
              <w:t>2513206621650</w:t>
            </w:r>
          </w:p>
        </w:tc>
        <w:tc>
          <w:tcPr>
            <w:tcW w:w="4613" w:type="dxa"/>
            <w:tcBorders>
              <w:top w:val="nil"/>
              <w:left w:val="single" w:sz="2" w:space="0" w:color="000000"/>
              <w:bottom w:val="single" w:sz="2" w:space="0" w:color="000000"/>
              <w:right w:val="nil"/>
            </w:tcBorders>
          </w:tcPr>
          <w:p w14:paraId="448CA7E0"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Microbe reflectorizante</w:t>
            </w:r>
          </w:p>
        </w:tc>
        <w:tc>
          <w:tcPr>
            <w:tcW w:w="978" w:type="dxa"/>
            <w:tcBorders>
              <w:top w:val="nil"/>
              <w:left w:val="single" w:sz="2" w:space="0" w:color="000000"/>
              <w:bottom w:val="single" w:sz="2" w:space="0" w:color="000000"/>
              <w:right w:val="nil"/>
            </w:tcBorders>
            <w:vAlign w:val="center"/>
          </w:tcPr>
          <w:p w14:paraId="63112247"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235CD8D5" w14:textId="77777777" w:rsidR="00667558" w:rsidRPr="005B4D6A" w:rsidRDefault="00667558" w:rsidP="00667558">
            <w:pPr>
              <w:rPr>
                <w:sz w:val="18"/>
                <w:szCs w:val="18"/>
                <w:lang w:val="en-US"/>
              </w:rPr>
            </w:pPr>
            <w:r w:rsidRPr="005B4D6A">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3BF73174" w14:textId="77777777" w:rsidR="00667558" w:rsidRPr="005B4D6A" w:rsidRDefault="00667558" w:rsidP="00667558">
            <w:pPr>
              <w:rPr>
                <w:sz w:val="18"/>
                <w:szCs w:val="18"/>
                <w:lang w:val="en-US"/>
              </w:rPr>
            </w:pPr>
          </w:p>
        </w:tc>
      </w:tr>
      <w:tr w:rsidR="00667558" w:rsidRPr="005B4D6A" w14:paraId="61666298" w14:textId="77777777" w:rsidTr="00667558">
        <w:tc>
          <w:tcPr>
            <w:tcW w:w="699" w:type="dxa"/>
            <w:tcBorders>
              <w:top w:val="nil"/>
              <w:left w:val="single" w:sz="2" w:space="0" w:color="000000"/>
              <w:bottom w:val="single" w:sz="2" w:space="0" w:color="000000"/>
              <w:right w:val="nil"/>
            </w:tcBorders>
          </w:tcPr>
          <w:p w14:paraId="16BF0503"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92FFDDC" w14:textId="77777777" w:rsidR="00667558" w:rsidRPr="005B4D6A" w:rsidRDefault="00667558" w:rsidP="00667558">
            <w:pPr>
              <w:rPr>
                <w:sz w:val="16"/>
                <w:szCs w:val="16"/>
                <w:lang w:val="en-US"/>
              </w:rPr>
            </w:pPr>
            <w:r w:rsidRPr="005B4D6A">
              <w:rPr>
                <w:sz w:val="16"/>
                <w:szCs w:val="16"/>
                <w:lang w:val="en-US"/>
              </w:rPr>
              <w:t>2320166200676</w:t>
            </w:r>
          </w:p>
        </w:tc>
        <w:tc>
          <w:tcPr>
            <w:tcW w:w="4613" w:type="dxa"/>
            <w:tcBorders>
              <w:top w:val="nil"/>
              <w:left w:val="single" w:sz="2" w:space="0" w:color="000000"/>
              <w:bottom w:val="single" w:sz="2" w:space="0" w:color="000000"/>
              <w:right w:val="nil"/>
            </w:tcBorders>
          </w:tcPr>
          <w:p w14:paraId="012ABC7D"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5F8DB989" w14:textId="77777777" w:rsidR="00667558" w:rsidRPr="005B4D6A" w:rsidRDefault="00667558" w:rsidP="00667558">
            <w:pPr>
              <w:rPr>
                <w:sz w:val="18"/>
                <w:szCs w:val="18"/>
                <w:lang w:val="en-US"/>
              </w:rPr>
            </w:pPr>
            <w:r w:rsidRPr="005B4D6A">
              <w:rPr>
                <w:sz w:val="18"/>
                <w:szCs w:val="18"/>
                <w:lang w:val="en-US"/>
              </w:rPr>
              <w:t>kg</w:t>
            </w:r>
          </w:p>
        </w:tc>
        <w:tc>
          <w:tcPr>
            <w:tcW w:w="1118" w:type="dxa"/>
            <w:tcBorders>
              <w:top w:val="nil"/>
              <w:left w:val="single" w:sz="2" w:space="0" w:color="000000"/>
              <w:bottom w:val="single" w:sz="2" w:space="0" w:color="000000"/>
              <w:right w:val="nil"/>
            </w:tcBorders>
            <w:vAlign w:val="center"/>
          </w:tcPr>
          <w:p w14:paraId="5B13AA77" w14:textId="77777777" w:rsidR="00667558" w:rsidRPr="005B4D6A" w:rsidRDefault="00667558" w:rsidP="00667558">
            <w:pPr>
              <w:rPr>
                <w:sz w:val="18"/>
                <w:szCs w:val="18"/>
                <w:lang w:val="en-US"/>
              </w:rPr>
            </w:pPr>
            <w:r w:rsidRPr="005B4D6A">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1C7F798A" w14:textId="77777777" w:rsidR="00667558" w:rsidRPr="005B4D6A" w:rsidRDefault="00667558" w:rsidP="00667558">
            <w:pPr>
              <w:rPr>
                <w:sz w:val="18"/>
                <w:szCs w:val="18"/>
                <w:lang w:val="en-US"/>
              </w:rPr>
            </w:pPr>
          </w:p>
        </w:tc>
      </w:tr>
      <w:tr w:rsidR="00667558" w:rsidRPr="005B4D6A" w14:paraId="0E21E9CB" w14:textId="77777777" w:rsidTr="00667558">
        <w:tc>
          <w:tcPr>
            <w:tcW w:w="699" w:type="dxa"/>
            <w:tcBorders>
              <w:top w:val="nil"/>
              <w:left w:val="single" w:sz="2" w:space="0" w:color="000000"/>
              <w:bottom w:val="single" w:sz="2" w:space="0" w:color="000000"/>
              <w:right w:val="nil"/>
            </w:tcBorders>
          </w:tcPr>
          <w:p w14:paraId="2FE15BA7" w14:textId="77777777" w:rsidR="00667558" w:rsidRPr="005B4D6A"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385E7DD" w14:textId="77777777" w:rsidR="00667558" w:rsidRPr="005B4D6A" w:rsidRDefault="00667558" w:rsidP="00667558">
            <w:pPr>
              <w:rPr>
                <w:sz w:val="16"/>
                <w:szCs w:val="16"/>
                <w:lang w:val="en-US"/>
              </w:rPr>
            </w:pPr>
            <w:r w:rsidRPr="005B4D6A">
              <w:rPr>
                <w:sz w:val="16"/>
                <w:szCs w:val="16"/>
                <w:lang w:val="en-US"/>
              </w:rPr>
              <w:t>2940340004200</w:t>
            </w:r>
          </w:p>
        </w:tc>
        <w:tc>
          <w:tcPr>
            <w:tcW w:w="4613" w:type="dxa"/>
            <w:tcBorders>
              <w:top w:val="nil"/>
              <w:left w:val="single" w:sz="2" w:space="0" w:color="000000"/>
              <w:bottom w:val="single" w:sz="2" w:space="0" w:color="000000"/>
              <w:right w:val="nil"/>
            </w:tcBorders>
          </w:tcPr>
          <w:p w14:paraId="731CED16" w14:textId="77777777" w:rsidR="00667558" w:rsidRPr="005B4D6A" w:rsidRDefault="00667558" w:rsidP="00667558">
            <w:pPr>
              <w:rPr>
                <w:rFonts w:ascii="Times New Roman CYR" w:hAnsi="Times New Roman CYR" w:cs="Times New Roman CYR"/>
                <w:sz w:val="18"/>
                <w:szCs w:val="18"/>
                <w:lang/>
              </w:rPr>
            </w:pPr>
            <w:r w:rsidRPr="005B4D6A">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7C06319" w14:textId="77777777" w:rsidR="00667558" w:rsidRPr="005B4D6A" w:rsidRDefault="00667558" w:rsidP="00667558">
            <w:pPr>
              <w:rPr>
                <w:sz w:val="18"/>
                <w:szCs w:val="18"/>
                <w:lang w:val="en-US"/>
              </w:rPr>
            </w:pPr>
            <w:r w:rsidRPr="005B4D6A">
              <w:rPr>
                <w:sz w:val="18"/>
                <w:szCs w:val="18"/>
                <w:lang w:val="en-US"/>
              </w:rPr>
              <w:t>h-ut</w:t>
            </w:r>
          </w:p>
        </w:tc>
        <w:tc>
          <w:tcPr>
            <w:tcW w:w="1118" w:type="dxa"/>
            <w:tcBorders>
              <w:top w:val="nil"/>
              <w:left w:val="single" w:sz="2" w:space="0" w:color="000000"/>
              <w:bottom w:val="single" w:sz="2" w:space="0" w:color="000000"/>
              <w:right w:val="nil"/>
            </w:tcBorders>
            <w:vAlign w:val="center"/>
          </w:tcPr>
          <w:p w14:paraId="6AA68488" w14:textId="77777777" w:rsidR="00667558" w:rsidRPr="005B4D6A" w:rsidRDefault="00667558" w:rsidP="00667558">
            <w:pPr>
              <w:rPr>
                <w:sz w:val="18"/>
                <w:szCs w:val="18"/>
                <w:lang w:val="en-US"/>
              </w:rPr>
            </w:pPr>
            <w:r w:rsidRPr="005B4D6A">
              <w:rPr>
                <w:sz w:val="18"/>
                <w:szCs w:val="18"/>
                <w:lang w:val="en-US"/>
              </w:rPr>
              <w:t>0,00707</w:t>
            </w:r>
          </w:p>
        </w:tc>
        <w:tc>
          <w:tcPr>
            <w:tcW w:w="1119" w:type="dxa"/>
            <w:tcBorders>
              <w:top w:val="nil"/>
              <w:left w:val="single" w:sz="2" w:space="0" w:color="000000"/>
              <w:bottom w:val="single" w:sz="2" w:space="0" w:color="000000"/>
              <w:right w:val="single" w:sz="2" w:space="0" w:color="000000"/>
            </w:tcBorders>
            <w:vAlign w:val="center"/>
          </w:tcPr>
          <w:p w14:paraId="11373611" w14:textId="77777777" w:rsidR="00667558" w:rsidRPr="005B4D6A" w:rsidRDefault="00667558" w:rsidP="00667558">
            <w:pPr>
              <w:rPr>
                <w:sz w:val="18"/>
                <w:szCs w:val="18"/>
                <w:lang w:val="en-US"/>
              </w:rPr>
            </w:pPr>
          </w:p>
        </w:tc>
      </w:tr>
    </w:tbl>
    <w:p w14:paraId="49EADBBF" w14:textId="77777777" w:rsidR="00667558" w:rsidRDefault="00667558" w:rsidP="0051497A">
      <w:pPr>
        <w:jc w:val="center"/>
        <w:rPr>
          <w:b/>
          <w:bCs/>
          <w:sz w:val="28"/>
          <w:szCs w:val="28"/>
        </w:rPr>
      </w:pPr>
    </w:p>
    <w:p w14:paraId="6644AD85" w14:textId="77777777" w:rsidR="00667558" w:rsidRDefault="00667558" w:rsidP="0051497A">
      <w:pPr>
        <w:jc w:val="center"/>
        <w:rPr>
          <w:b/>
          <w:bCs/>
          <w:sz w:val="28"/>
          <w:szCs w:val="28"/>
        </w:rPr>
      </w:pPr>
    </w:p>
    <w:p w14:paraId="73C1BAA1" w14:textId="77777777" w:rsidR="00667558" w:rsidRDefault="00667558" w:rsidP="0051497A">
      <w:pPr>
        <w:jc w:val="center"/>
        <w:rPr>
          <w:b/>
          <w:bCs/>
          <w:sz w:val="28"/>
          <w:szCs w:val="28"/>
        </w:rPr>
      </w:pPr>
    </w:p>
    <w:p w14:paraId="49166048" w14:textId="0F24309B" w:rsidR="0051497A" w:rsidRDefault="00667558" w:rsidP="0051497A">
      <w:pPr>
        <w:jc w:val="center"/>
        <w:rPr>
          <w:b/>
          <w:bCs/>
          <w:sz w:val="28"/>
          <w:szCs w:val="28"/>
        </w:rPr>
      </w:pPr>
      <w:r>
        <w:rPr>
          <w:b/>
          <w:bCs/>
          <w:sz w:val="28"/>
          <w:szCs w:val="28"/>
        </w:rPr>
        <w:t>Deviz: Reamenajarea rețelei electrice LEA</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67558" w:rsidRPr="00305660" w14:paraId="38623D84" w14:textId="77777777" w:rsidTr="00667558">
        <w:trPr>
          <w:cantSplit/>
        </w:trPr>
        <w:tc>
          <w:tcPr>
            <w:tcW w:w="699" w:type="dxa"/>
            <w:tcBorders>
              <w:top w:val="single" w:sz="2" w:space="0" w:color="000000"/>
              <w:left w:val="single" w:sz="2" w:space="0" w:color="000000"/>
              <w:bottom w:val="nil"/>
              <w:right w:val="nil"/>
            </w:tcBorders>
            <w:shd w:val="clear" w:color="auto" w:fill="F2F2F2"/>
          </w:tcPr>
          <w:p w14:paraId="568A3D78" w14:textId="77777777" w:rsidR="00667558" w:rsidRPr="00305660" w:rsidRDefault="00667558" w:rsidP="00667558">
            <w:pPr>
              <w:jc w:val="center"/>
              <w:rPr>
                <w:sz w:val="22"/>
                <w:szCs w:val="22"/>
                <w:lang w:val="en-US"/>
              </w:rPr>
            </w:pPr>
            <w:r w:rsidRPr="00305660">
              <w:rPr>
                <w:sz w:val="22"/>
                <w:szCs w:val="22"/>
                <w:lang w:val="en-US"/>
              </w:rPr>
              <w:t>№</w:t>
            </w:r>
          </w:p>
          <w:p w14:paraId="10650C13" w14:textId="77777777" w:rsidR="00667558" w:rsidRPr="00305660" w:rsidRDefault="00667558" w:rsidP="00667558">
            <w:pPr>
              <w:jc w:val="center"/>
              <w:rPr>
                <w:lang w:eastAsia="ru-RU"/>
              </w:rPr>
            </w:pPr>
            <w:r w:rsidRPr="00305660">
              <w:rPr>
                <w:lang w:eastAsia="ru-RU"/>
              </w:rPr>
              <w:t xml:space="preserve"> </w:t>
            </w:r>
            <w:r w:rsidRPr="00305660">
              <w:rPr>
                <w:sz w:val="22"/>
                <w:lang w:val="en-US" w:eastAsia="ru-RU"/>
              </w:rPr>
              <w:t>crt</w:t>
            </w:r>
            <w:r w:rsidRPr="00305660">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0F8CE276" w14:textId="77777777" w:rsidR="00667558" w:rsidRPr="00305660" w:rsidRDefault="00667558" w:rsidP="00667558">
            <w:pPr>
              <w:jc w:val="center"/>
              <w:rPr>
                <w:sz w:val="22"/>
                <w:szCs w:val="22"/>
                <w:lang w:val="en-US"/>
              </w:rPr>
            </w:pPr>
            <w:r w:rsidRPr="00305660">
              <w:rPr>
                <w:sz w:val="22"/>
                <w:szCs w:val="22"/>
              </w:rPr>
              <w:t>Simbol</w:t>
            </w:r>
            <w:r w:rsidRPr="00305660">
              <w:rPr>
                <w:sz w:val="22"/>
                <w:szCs w:val="22"/>
                <w:lang w:val="en-US"/>
              </w:rPr>
              <w:t xml:space="preserve"> </w:t>
            </w:r>
            <w:r w:rsidRPr="00305660">
              <w:rPr>
                <w:sz w:val="22"/>
                <w:szCs w:val="22"/>
              </w:rPr>
              <w:t>norme</w:t>
            </w:r>
            <w:r w:rsidRPr="00305660">
              <w:rPr>
                <w:sz w:val="22"/>
                <w:szCs w:val="22"/>
                <w:lang w:val="en-US"/>
              </w:rPr>
              <w:t xml:space="preserve"> </w:t>
            </w:r>
            <w:r w:rsidRPr="00305660">
              <w:rPr>
                <w:sz w:val="22"/>
                <w:szCs w:val="22"/>
              </w:rPr>
              <w:t xml:space="preserve">şi Cod </w:t>
            </w:r>
            <w:r w:rsidRPr="00305660">
              <w:rPr>
                <w:sz w:val="22"/>
                <w:szCs w:val="22"/>
                <w:lang w:val="en-US"/>
              </w:rPr>
              <w:t xml:space="preserve"> </w:t>
            </w:r>
            <w:r w:rsidRPr="00305660">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2AD88D21" w14:textId="77777777" w:rsidR="00667558" w:rsidRPr="00305660" w:rsidRDefault="00667558" w:rsidP="00667558">
            <w:pPr>
              <w:jc w:val="center"/>
              <w:rPr>
                <w:sz w:val="22"/>
                <w:szCs w:val="22"/>
              </w:rPr>
            </w:pPr>
          </w:p>
          <w:p w14:paraId="50AAF0AC" w14:textId="77777777" w:rsidR="00667558" w:rsidRPr="00305660" w:rsidRDefault="00667558" w:rsidP="00667558">
            <w:pPr>
              <w:jc w:val="center"/>
              <w:rPr>
                <w:sz w:val="22"/>
                <w:szCs w:val="22"/>
              </w:rPr>
            </w:pPr>
            <w:r w:rsidRPr="00305660">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8DFCD7A" w14:textId="77777777" w:rsidR="00667558" w:rsidRPr="00305660" w:rsidRDefault="00667558" w:rsidP="00667558">
            <w:pPr>
              <w:jc w:val="center"/>
              <w:rPr>
                <w:sz w:val="22"/>
                <w:szCs w:val="22"/>
              </w:rPr>
            </w:pPr>
          </w:p>
          <w:p w14:paraId="4CDA96BD" w14:textId="77777777" w:rsidR="00667558" w:rsidRPr="00305660" w:rsidRDefault="00667558" w:rsidP="00667558">
            <w:pPr>
              <w:jc w:val="center"/>
              <w:rPr>
                <w:sz w:val="22"/>
                <w:szCs w:val="22"/>
                <w:lang w:val="en-US"/>
              </w:rPr>
            </w:pPr>
            <w:r w:rsidRPr="00305660">
              <w:rPr>
                <w:sz w:val="22"/>
                <w:szCs w:val="22"/>
              </w:rPr>
              <w:t>U.M.</w:t>
            </w:r>
            <w:r w:rsidRPr="00305660">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8D5AD32" w14:textId="77777777" w:rsidR="00667558" w:rsidRPr="00305660" w:rsidRDefault="00667558" w:rsidP="00667558">
            <w:pPr>
              <w:jc w:val="center"/>
              <w:rPr>
                <w:sz w:val="22"/>
                <w:szCs w:val="22"/>
                <w:lang w:val="en-US"/>
              </w:rPr>
            </w:pPr>
            <w:r w:rsidRPr="00305660">
              <w:rPr>
                <w:sz w:val="22"/>
                <w:szCs w:val="22"/>
                <w:lang w:val="en-US"/>
              </w:rPr>
              <w:t>Cantitate</w:t>
            </w:r>
          </w:p>
        </w:tc>
      </w:tr>
      <w:tr w:rsidR="00667558" w:rsidRPr="00305660" w14:paraId="4A17564B" w14:textId="77777777" w:rsidTr="00667558">
        <w:trPr>
          <w:cantSplit/>
        </w:trPr>
        <w:tc>
          <w:tcPr>
            <w:tcW w:w="699" w:type="dxa"/>
            <w:tcBorders>
              <w:top w:val="nil"/>
              <w:left w:val="single" w:sz="2" w:space="0" w:color="000000"/>
              <w:bottom w:val="single" w:sz="2" w:space="0" w:color="000000"/>
              <w:right w:val="nil"/>
            </w:tcBorders>
            <w:shd w:val="clear" w:color="auto" w:fill="F2F2F2"/>
          </w:tcPr>
          <w:p w14:paraId="2BDECF70" w14:textId="77777777" w:rsidR="00667558" w:rsidRPr="00305660" w:rsidRDefault="00667558" w:rsidP="00667558">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1DC8D767" w14:textId="77777777" w:rsidR="00667558" w:rsidRPr="00305660" w:rsidRDefault="00667558" w:rsidP="00667558">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CFC4A7B" w14:textId="77777777" w:rsidR="00667558" w:rsidRPr="00305660" w:rsidRDefault="00667558" w:rsidP="00667558">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35C23623" w14:textId="77777777" w:rsidR="00667558" w:rsidRPr="00305660" w:rsidRDefault="00667558" w:rsidP="00667558">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6A3B44E" w14:textId="77777777" w:rsidR="00667558" w:rsidRPr="00305660" w:rsidRDefault="00667558" w:rsidP="00667558">
            <w:pPr>
              <w:jc w:val="center"/>
              <w:rPr>
                <w:sz w:val="22"/>
                <w:szCs w:val="22"/>
              </w:rPr>
            </w:pPr>
            <w:r w:rsidRPr="00305660">
              <w:rPr>
                <w:sz w:val="22"/>
                <w:szCs w:val="22"/>
              </w:rPr>
              <w:t>pe unitate de măsură</w:t>
            </w:r>
          </w:p>
          <w:p w14:paraId="0148FB24" w14:textId="77777777" w:rsidR="00667558" w:rsidRPr="00305660" w:rsidRDefault="00667558" w:rsidP="00667558">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7D74FA5" w14:textId="77777777" w:rsidR="00667558" w:rsidRPr="00305660" w:rsidRDefault="00667558" w:rsidP="00667558">
            <w:pPr>
              <w:jc w:val="center"/>
              <w:rPr>
                <w:sz w:val="22"/>
                <w:szCs w:val="22"/>
                <w:lang w:val="en-US"/>
              </w:rPr>
            </w:pPr>
            <w:r w:rsidRPr="00305660">
              <w:rPr>
                <w:sz w:val="22"/>
                <w:szCs w:val="22"/>
                <w:lang w:val="en-US"/>
              </w:rPr>
              <w:t>Volum</w:t>
            </w:r>
          </w:p>
        </w:tc>
      </w:tr>
      <w:tr w:rsidR="00667558" w:rsidRPr="00305660" w14:paraId="2401E529" w14:textId="77777777" w:rsidTr="00667558">
        <w:trPr>
          <w:cantSplit/>
        </w:trPr>
        <w:tc>
          <w:tcPr>
            <w:tcW w:w="699" w:type="dxa"/>
            <w:tcBorders>
              <w:top w:val="single" w:sz="2" w:space="0" w:color="000000"/>
              <w:left w:val="single" w:sz="2" w:space="0" w:color="000000"/>
              <w:bottom w:val="double" w:sz="6" w:space="0" w:color="000000"/>
              <w:right w:val="nil"/>
            </w:tcBorders>
            <w:shd w:val="clear" w:color="auto" w:fill="F2F2F2"/>
          </w:tcPr>
          <w:p w14:paraId="3787C657" w14:textId="77777777" w:rsidR="00667558" w:rsidRPr="00305660" w:rsidRDefault="00667558" w:rsidP="00667558">
            <w:pPr>
              <w:jc w:val="center"/>
              <w:rPr>
                <w:sz w:val="22"/>
                <w:szCs w:val="22"/>
                <w:lang w:val="en-US"/>
              </w:rPr>
            </w:pPr>
            <w:r w:rsidRPr="00305660">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6ED0CCF2" w14:textId="77777777" w:rsidR="00667558" w:rsidRPr="00305660" w:rsidRDefault="00667558" w:rsidP="00667558">
            <w:pPr>
              <w:jc w:val="center"/>
              <w:rPr>
                <w:sz w:val="22"/>
                <w:szCs w:val="22"/>
                <w:lang w:val="en-US"/>
              </w:rPr>
            </w:pPr>
            <w:r w:rsidRPr="00305660">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B535BD8" w14:textId="77777777" w:rsidR="00667558" w:rsidRPr="00305660" w:rsidRDefault="00667558" w:rsidP="00667558">
            <w:pPr>
              <w:jc w:val="center"/>
              <w:rPr>
                <w:sz w:val="22"/>
                <w:szCs w:val="22"/>
                <w:lang w:val="en-US"/>
              </w:rPr>
            </w:pPr>
            <w:r w:rsidRPr="00305660">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7F757F2" w14:textId="77777777" w:rsidR="00667558" w:rsidRPr="00305660" w:rsidRDefault="00667558" w:rsidP="00667558">
            <w:pPr>
              <w:jc w:val="center"/>
              <w:rPr>
                <w:sz w:val="22"/>
                <w:szCs w:val="22"/>
                <w:lang w:val="en-US"/>
              </w:rPr>
            </w:pPr>
            <w:r w:rsidRPr="00305660">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6F596A9" w14:textId="77777777" w:rsidR="00667558" w:rsidRPr="00305660" w:rsidRDefault="00667558" w:rsidP="00667558">
            <w:pPr>
              <w:jc w:val="center"/>
              <w:rPr>
                <w:sz w:val="22"/>
                <w:szCs w:val="22"/>
                <w:lang w:val="en-US"/>
              </w:rPr>
            </w:pPr>
            <w:r w:rsidRPr="00305660">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6A1B0A1" w14:textId="77777777" w:rsidR="00667558" w:rsidRPr="00305660" w:rsidRDefault="00667558" w:rsidP="00667558">
            <w:pPr>
              <w:jc w:val="center"/>
              <w:rPr>
                <w:sz w:val="22"/>
                <w:szCs w:val="22"/>
                <w:lang w:val="en-US"/>
              </w:rPr>
            </w:pPr>
            <w:r w:rsidRPr="00305660">
              <w:rPr>
                <w:sz w:val="22"/>
                <w:szCs w:val="22"/>
                <w:lang w:val="en-US"/>
              </w:rPr>
              <w:t>7</w:t>
            </w:r>
          </w:p>
        </w:tc>
      </w:tr>
      <w:tr w:rsidR="00667558" w:rsidRPr="00305660" w14:paraId="482EB69A" w14:textId="77777777" w:rsidTr="00667558">
        <w:tc>
          <w:tcPr>
            <w:tcW w:w="699" w:type="dxa"/>
            <w:tcBorders>
              <w:top w:val="nil"/>
              <w:left w:val="single" w:sz="2" w:space="0" w:color="000000"/>
              <w:bottom w:val="nil"/>
              <w:right w:val="nil"/>
            </w:tcBorders>
          </w:tcPr>
          <w:p w14:paraId="77C1131C" w14:textId="77777777" w:rsidR="00667558" w:rsidRPr="00305660" w:rsidRDefault="00667558" w:rsidP="00667558">
            <w:pPr>
              <w:jc w:val="center"/>
              <w:rPr>
                <w:lang w:val="en-US"/>
              </w:rPr>
            </w:pPr>
          </w:p>
        </w:tc>
        <w:tc>
          <w:tcPr>
            <w:tcW w:w="1537" w:type="dxa"/>
            <w:tcBorders>
              <w:top w:val="nil"/>
              <w:left w:val="single" w:sz="2" w:space="0" w:color="000000"/>
              <w:bottom w:val="nil"/>
              <w:right w:val="nil"/>
            </w:tcBorders>
          </w:tcPr>
          <w:p w14:paraId="4507025F" w14:textId="77777777" w:rsidR="00667558" w:rsidRPr="00305660" w:rsidRDefault="00667558" w:rsidP="00667558">
            <w:pPr>
              <w:rPr>
                <w:lang w:val="en-US"/>
              </w:rPr>
            </w:pPr>
          </w:p>
        </w:tc>
        <w:tc>
          <w:tcPr>
            <w:tcW w:w="4613" w:type="dxa"/>
            <w:tcBorders>
              <w:top w:val="nil"/>
              <w:left w:val="single" w:sz="2" w:space="0" w:color="000000"/>
              <w:bottom w:val="nil"/>
              <w:right w:val="nil"/>
            </w:tcBorders>
          </w:tcPr>
          <w:p w14:paraId="38F2D140" w14:textId="77777777" w:rsidR="00667558" w:rsidRPr="00305660" w:rsidRDefault="00667558" w:rsidP="00667558">
            <w:pPr>
              <w:rPr>
                <w:rFonts w:ascii="Times New Roman CYR" w:hAnsi="Times New Roman CYR" w:cs="Times New Roman CYR"/>
                <w:b/>
                <w:bCs/>
                <w:sz w:val="22"/>
                <w:szCs w:val="22"/>
                <w:lang/>
              </w:rPr>
            </w:pPr>
            <w:r w:rsidRPr="00305660">
              <w:rPr>
                <w:rFonts w:ascii="Times New Roman CYR" w:hAnsi="Times New Roman CYR" w:cs="Times New Roman CYR"/>
                <w:b/>
                <w:bCs/>
                <w:sz w:val="22"/>
                <w:szCs w:val="22"/>
                <w:lang/>
              </w:rPr>
              <w:t xml:space="preserve">1. Lucrari  de constructie  </w:t>
            </w:r>
          </w:p>
        </w:tc>
        <w:tc>
          <w:tcPr>
            <w:tcW w:w="978" w:type="dxa"/>
            <w:tcBorders>
              <w:top w:val="nil"/>
              <w:left w:val="single" w:sz="2" w:space="0" w:color="000000"/>
              <w:bottom w:val="nil"/>
              <w:right w:val="nil"/>
            </w:tcBorders>
          </w:tcPr>
          <w:p w14:paraId="56525CD0" w14:textId="77777777" w:rsidR="00667558" w:rsidRPr="00305660" w:rsidRDefault="00667558" w:rsidP="00667558">
            <w:pPr>
              <w:rPr>
                <w:lang w:val="en-US"/>
              </w:rPr>
            </w:pPr>
          </w:p>
        </w:tc>
        <w:tc>
          <w:tcPr>
            <w:tcW w:w="1118" w:type="dxa"/>
            <w:tcBorders>
              <w:top w:val="nil"/>
              <w:left w:val="single" w:sz="2" w:space="0" w:color="000000"/>
              <w:bottom w:val="nil"/>
              <w:right w:val="nil"/>
            </w:tcBorders>
          </w:tcPr>
          <w:p w14:paraId="30BF8C3A" w14:textId="77777777" w:rsidR="00667558" w:rsidRPr="00305660" w:rsidRDefault="00667558" w:rsidP="00667558">
            <w:pPr>
              <w:rPr>
                <w:lang w:val="en-US"/>
              </w:rPr>
            </w:pPr>
          </w:p>
        </w:tc>
        <w:tc>
          <w:tcPr>
            <w:tcW w:w="1119" w:type="dxa"/>
            <w:tcBorders>
              <w:top w:val="nil"/>
              <w:left w:val="single" w:sz="2" w:space="0" w:color="000000"/>
              <w:bottom w:val="nil"/>
              <w:right w:val="single" w:sz="2" w:space="0" w:color="000000"/>
            </w:tcBorders>
          </w:tcPr>
          <w:p w14:paraId="3F735FCB" w14:textId="77777777" w:rsidR="00667558" w:rsidRPr="00305660" w:rsidRDefault="00667558" w:rsidP="00667558">
            <w:pPr>
              <w:rPr>
                <w:lang w:val="en-US"/>
              </w:rPr>
            </w:pPr>
          </w:p>
        </w:tc>
      </w:tr>
      <w:tr w:rsidR="00667558" w:rsidRPr="00305660" w14:paraId="5BC40B48" w14:textId="77777777" w:rsidTr="00667558">
        <w:tc>
          <w:tcPr>
            <w:tcW w:w="699" w:type="dxa"/>
            <w:tcBorders>
              <w:top w:val="single" w:sz="2" w:space="0" w:color="000000"/>
              <w:left w:val="single" w:sz="2" w:space="0" w:color="000000"/>
              <w:bottom w:val="single" w:sz="2" w:space="0" w:color="000000"/>
              <w:right w:val="nil"/>
            </w:tcBorders>
            <w:vAlign w:val="center"/>
          </w:tcPr>
          <w:p w14:paraId="43201334" w14:textId="77777777" w:rsidR="00667558" w:rsidRPr="00305660" w:rsidRDefault="00667558" w:rsidP="00667558">
            <w:pPr>
              <w:jc w:val="center"/>
              <w:rPr>
                <w:sz w:val="22"/>
                <w:szCs w:val="22"/>
                <w:lang w:val="en-US"/>
              </w:rPr>
            </w:pPr>
            <w:r w:rsidRPr="00305660">
              <w:rPr>
                <w:sz w:val="22"/>
                <w:szCs w:val="22"/>
                <w:lang w:val="en-US"/>
              </w:rPr>
              <w:lastRenderedPageBreak/>
              <w:t>1</w:t>
            </w:r>
          </w:p>
        </w:tc>
        <w:tc>
          <w:tcPr>
            <w:tcW w:w="1537" w:type="dxa"/>
            <w:tcBorders>
              <w:top w:val="single" w:sz="2" w:space="0" w:color="000000"/>
              <w:left w:val="single" w:sz="2" w:space="0" w:color="000000"/>
              <w:bottom w:val="single" w:sz="2" w:space="0" w:color="000000"/>
              <w:right w:val="nil"/>
            </w:tcBorders>
            <w:vAlign w:val="center"/>
          </w:tcPr>
          <w:p w14:paraId="408D82E3" w14:textId="77777777" w:rsidR="00667558" w:rsidRPr="00305660" w:rsidRDefault="00667558" w:rsidP="00667558">
            <w:pPr>
              <w:jc w:val="center"/>
              <w:rPr>
                <w:sz w:val="22"/>
                <w:szCs w:val="22"/>
                <w:lang w:val="en-US"/>
              </w:rPr>
            </w:pPr>
            <w:r w:rsidRPr="00305660">
              <w:rPr>
                <w:sz w:val="22"/>
                <w:szCs w:val="22"/>
                <w:lang w:val="en-US"/>
              </w:rPr>
              <w:t>33-04-003-1</w:t>
            </w:r>
          </w:p>
          <w:p w14:paraId="0FE325DF"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30829A"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Montarea stilpilor din beton armat LEA 0,38, 6-10 kV cu traverse fara adaosuri, cu un singur picior    CB105</w:t>
            </w:r>
          </w:p>
        </w:tc>
        <w:tc>
          <w:tcPr>
            <w:tcW w:w="978" w:type="dxa"/>
            <w:tcBorders>
              <w:top w:val="single" w:sz="2" w:space="0" w:color="000000"/>
              <w:left w:val="single" w:sz="2" w:space="0" w:color="000000"/>
              <w:bottom w:val="single" w:sz="2" w:space="0" w:color="000000"/>
              <w:right w:val="nil"/>
            </w:tcBorders>
            <w:vAlign w:val="center"/>
          </w:tcPr>
          <w:p w14:paraId="180F1654"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5D859D4"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FACE2B" w14:textId="77777777" w:rsidR="00667558" w:rsidRPr="00305660" w:rsidRDefault="00667558" w:rsidP="00667558">
            <w:pPr>
              <w:jc w:val="right"/>
              <w:rPr>
                <w:lang w:val="en-US"/>
              </w:rPr>
            </w:pPr>
            <w:r w:rsidRPr="00305660">
              <w:rPr>
                <w:lang w:val="en-US"/>
              </w:rPr>
              <w:t>6,00</w:t>
            </w:r>
          </w:p>
        </w:tc>
      </w:tr>
      <w:tr w:rsidR="00667558" w:rsidRPr="00305660" w14:paraId="3E3A64D9" w14:textId="77777777" w:rsidTr="00667558">
        <w:tc>
          <w:tcPr>
            <w:tcW w:w="699" w:type="dxa"/>
            <w:tcBorders>
              <w:top w:val="nil"/>
              <w:left w:val="single" w:sz="2" w:space="0" w:color="000000"/>
              <w:bottom w:val="single" w:sz="2" w:space="0" w:color="000000"/>
              <w:right w:val="nil"/>
            </w:tcBorders>
          </w:tcPr>
          <w:p w14:paraId="0AF1A3D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32680E2"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272B56E3"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4B114D0"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58783AF0" w14:textId="77777777" w:rsidR="00667558" w:rsidRPr="00305660" w:rsidRDefault="00667558" w:rsidP="00667558">
            <w:pPr>
              <w:rPr>
                <w:sz w:val="18"/>
                <w:szCs w:val="18"/>
                <w:lang w:val="en-US"/>
              </w:rPr>
            </w:pPr>
            <w:r w:rsidRPr="00305660">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1779FF0D" w14:textId="77777777" w:rsidR="00667558" w:rsidRPr="00305660" w:rsidRDefault="00667558" w:rsidP="00667558">
            <w:pPr>
              <w:rPr>
                <w:sz w:val="18"/>
                <w:szCs w:val="18"/>
                <w:lang w:val="en-US"/>
              </w:rPr>
            </w:pPr>
          </w:p>
        </w:tc>
      </w:tr>
      <w:tr w:rsidR="00667558" w:rsidRPr="00305660" w14:paraId="676A0C15" w14:textId="77777777" w:rsidTr="00667558">
        <w:tc>
          <w:tcPr>
            <w:tcW w:w="699" w:type="dxa"/>
            <w:tcBorders>
              <w:top w:val="nil"/>
              <w:left w:val="single" w:sz="2" w:space="0" w:color="000000"/>
              <w:bottom w:val="single" w:sz="2" w:space="0" w:color="000000"/>
              <w:right w:val="nil"/>
            </w:tcBorders>
          </w:tcPr>
          <w:p w14:paraId="613BAB7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92E4E92" w14:textId="77777777" w:rsidR="00667558" w:rsidRPr="00305660" w:rsidRDefault="00667558" w:rsidP="00667558">
            <w:pPr>
              <w:rPr>
                <w:sz w:val="16"/>
                <w:szCs w:val="16"/>
                <w:lang w:val="en-US"/>
              </w:rPr>
            </w:pPr>
            <w:r w:rsidRPr="00305660">
              <w:rPr>
                <w:sz w:val="16"/>
                <w:szCs w:val="16"/>
                <w:lang w:val="en-US"/>
              </w:rPr>
              <w:t>110-9126</w:t>
            </w:r>
          </w:p>
        </w:tc>
        <w:tc>
          <w:tcPr>
            <w:tcW w:w="4613" w:type="dxa"/>
            <w:tcBorders>
              <w:top w:val="nil"/>
              <w:left w:val="single" w:sz="2" w:space="0" w:color="000000"/>
              <w:bottom w:val="single" w:sz="2" w:space="0" w:color="000000"/>
              <w:right w:val="nil"/>
            </w:tcBorders>
          </w:tcPr>
          <w:p w14:paraId="10891C6C"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7714057E" w14:textId="77777777" w:rsidR="00667558" w:rsidRPr="00305660" w:rsidRDefault="00667558" w:rsidP="00667558">
            <w:pPr>
              <w:rPr>
                <w:sz w:val="18"/>
                <w:szCs w:val="18"/>
                <w:lang w:val="en-US"/>
              </w:rPr>
            </w:pPr>
            <w:r w:rsidRPr="00305660">
              <w:rPr>
                <w:sz w:val="18"/>
                <w:szCs w:val="18"/>
                <w:lang w:val="en-US"/>
              </w:rPr>
              <w:t>buc</w:t>
            </w:r>
          </w:p>
        </w:tc>
        <w:tc>
          <w:tcPr>
            <w:tcW w:w="1118" w:type="dxa"/>
            <w:tcBorders>
              <w:top w:val="nil"/>
              <w:left w:val="single" w:sz="2" w:space="0" w:color="000000"/>
              <w:bottom w:val="single" w:sz="2" w:space="0" w:color="000000"/>
              <w:right w:val="nil"/>
            </w:tcBorders>
            <w:vAlign w:val="center"/>
          </w:tcPr>
          <w:p w14:paraId="56239DB2" w14:textId="77777777" w:rsidR="00667558" w:rsidRPr="00305660" w:rsidRDefault="00667558" w:rsidP="00667558">
            <w:pPr>
              <w:rPr>
                <w:sz w:val="18"/>
                <w:szCs w:val="18"/>
                <w:lang w:val="en-US"/>
              </w:rPr>
            </w:pPr>
            <w:r w:rsidRPr="00305660">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F65974C" w14:textId="77777777" w:rsidR="00667558" w:rsidRPr="00305660" w:rsidRDefault="00667558" w:rsidP="00667558">
            <w:pPr>
              <w:rPr>
                <w:sz w:val="18"/>
                <w:szCs w:val="18"/>
                <w:lang w:val="en-US"/>
              </w:rPr>
            </w:pPr>
          </w:p>
        </w:tc>
      </w:tr>
      <w:tr w:rsidR="00667558" w:rsidRPr="00305660" w14:paraId="56953787" w14:textId="77777777" w:rsidTr="00667558">
        <w:tc>
          <w:tcPr>
            <w:tcW w:w="699" w:type="dxa"/>
            <w:tcBorders>
              <w:top w:val="nil"/>
              <w:left w:val="single" w:sz="2" w:space="0" w:color="000000"/>
              <w:bottom w:val="single" w:sz="2" w:space="0" w:color="000000"/>
              <w:right w:val="nil"/>
            </w:tcBorders>
          </w:tcPr>
          <w:p w14:paraId="6A5E7AC9"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5996635" w14:textId="77777777" w:rsidR="00667558" w:rsidRPr="00305660" w:rsidRDefault="00667558" w:rsidP="00667558">
            <w:pPr>
              <w:rPr>
                <w:sz w:val="16"/>
                <w:szCs w:val="16"/>
                <w:lang w:val="en-US"/>
              </w:rPr>
            </w:pPr>
            <w:r w:rsidRPr="00305660">
              <w:rPr>
                <w:sz w:val="16"/>
                <w:szCs w:val="16"/>
                <w:lang w:val="en-US"/>
              </w:rPr>
              <w:t>101-1757</w:t>
            </w:r>
          </w:p>
        </w:tc>
        <w:tc>
          <w:tcPr>
            <w:tcW w:w="4613" w:type="dxa"/>
            <w:tcBorders>
              <w:top w:val="nil"/>
              <w:left w:val="single" w:sz="2" w:space="0" w:color="000000"/>
              <w:bottom w:val="single" w:sz="2" w:space="0" w:color="000000"/>
              <w:right w:val="nil"/>
            </w:tcBorders>
          </w:tcPr>
          <w:p w14:paraId="28F2DC6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07FDB9B4"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2BC9EBE9" w14:textId="77777777" w:rsidR="00667558" w:rsidRPr="00305660" w:rsidRDefault="00667558" w:rsidP="00667558">
            <w:pPr>
              <w:rPr>
                <w:sz w:val="18"/>
                <w:szCs w:val="18"/>
                <w:lang w:val="en-US"/>
              </w:rPr>
            </w:pPr>
            <w:r w:rsidRPr="00305660">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C6C01FD" w14:textId="77777777" w:rsidR="00667558" w:rsidRPr="00305660" w:rsidRDefault="00667558" w:rsidP="00667558">
            <w:pPr>
              <w:rPr>
                <w:sz w:val="18"/>
                <w:szCs w:val="18"/>
                <w:lang w:val="en-US"/>
              </w:rPr>
            </w:pPr>
          </w:p>
        </w:tc>
      </w:tr>
      <w:tr w:rsidR="00667558" w:rsidRPr="00305660" w14:paraId="36F935EF" w14:textId="77777777" w:rsidTr="00667558">
        <w:tc>
          <w:tcPr>
            <w:tcW w:w="699" w:type="dxa"/>
            <w:tcBorders>
              <w:top w:val="nil"/>
              <w:left w:val="single" w:sz="2" w:space="0" w:color="000000"/>
              <w:bottom w:val="single" w:sz="2" w:space="0" w:color="000000"/>
              <w:right w:val="nil"/>
            </w:tcBorders>
          </w:tcPr>
          <w:p w14:paraId="3580102F"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CF9A242" w14:textId="77777777" w:rsidR="00667558" w:rsidRPr="00305660" w:rsidRDefault="00667558" w:rsidP="00667558">
            <w:pPr>
              <w:rPr>
                <w:sz w:val="16"/>
                <w:szCs w:val="16"/>
                <w:lang w:val="en-US"/>
              </w:rPr>
            </w:pPr>
            <w:r w:rsidRPr="00305660">
              <w:rPr>
                <w:sz w:val="16"/>
                <w:szCs w:val="16"/>
                <w:lang w:val="en-US"/>
              </w:rPr>
              <w:t>101-0404</w:t>
            </w:r>
          </w:p>
        </w:tc>
        <w:tc>
          <w:tcPr>
            <w:tcW w:w="4613" w:type="dxa"/>
            <w:tcBorders>
              <w:top w:val="nil"/>
              <w:left w:val="single" w:sz="2" w:space="0" w:color="000000"/>
              <w:bottom w:val="single" w:sz="2" w:space="0" w:color="000000"/>
              <w:right w:val="nil"/>
            </w:tcBorders>
          </w:tcPr>
          <w:p w14:paraId="5FD286E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2A8D5BD4"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0C0891AF" w14:textId="77777777" w:rsidR="00667558" w:rsidRPr="00305660" w:rsidRDefault="00667558" w:rsidP="00667558">
            <w:pPr>
              <w:rPr>
                <w:sz w:val="18"/>
                <w:szCs w:val="18"/>
                <w:lang w:val="en-US"/>
              </w:rPr>
            </w:pPr>
            <w:r w:rsidRPr="00305660">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3FC9ACDB" w14:textId="77777777" w:rsidR="00667558" w:rsidRPr="00305660" w:rsidRDefault="00667558" w:rsidP="00667558">
            <w:pPr>
              <w:rPr>
                <w:sz w:val="18"/>
                <w:szCs w:val="18"/>
                <w:lang w:val="en-US"/>
              </w:rPr>
            </w:pPr>
          </w:p>
        </w:tc>
      </w:tr>
      <w:tr w:rsidR="00667558" w:rsidRPr="00305660" w14:paraId="2A69EDDB" w14:textId="77777777" w:rsidTr="00667558">
        <w:tc>
          <w:tcPr>
            <w:tcW w:w="699" w:type="dxa"/>
            <w:tcBorders>
              <w:top w:val="nil"/>
              <w:left w:val="single" w:sz="2" w:space="0" w:color="000000"/>
              <w:bottom w:val="single" w:sz="2" w:space="0" w:color="000000"/>
              <w:right w:val="nil"/>
            </w:tcBorders>
          </w:tcPr>
          <w:p w14:paraId="1196ECA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0108BF" w14:textId="77777777" w:rsidR="00667558" w:rsidRPr="00305660" w:rsidRDefault="00667558" w:rsidP="00667558">
            <w:pPr>
              <w:rPr>
                <w:sz w:val="16"/>
                <w:szCs w:val="16"/>
                <w:lang w:val="en-US"/>
              </w:rPr>
            </w:pPr>
            <w:r w:rsidRPr="00305660">
              <w:rPr>
                <w:sz w:val="16"/>
                <w:szCs w:val="16"/>
                <w:lang w:val="en-US"/>
              </w:rPr>
              <w:t>542-9025</w:t>
            </w:r>
          </w:p>
        </w:tc>
        <w:tc>
          <w:tcPr>
            <w:tcW w:w="4613" w:type="dxa"/>
            <w:tcBorders>
              <w:top w:val="nil"/>
              <w:left w:val="single" w:sz="2" w:space="0" w:color="000000"/>
              <w:bottom w:val="single" w:sz="2" w:space="0" w:color="000000"/>
              <w:right w:val="nil"/>
            </w:tcBorders>
          </w:tcPr>
          <w:p w14:paraId="50B977E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763AB88E"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45C70A49" w14:textId="77777777" w:rsidR="00667558" w:rsidRPr="00305660" w:rsidRDefault="00667558" w:rsidP="00667558">
            <w:pPr>
              <w:rPr>
                <w:sz w:val="18"/>
                <w:szCs w:val="18"/>
                <w:lang w:val="en-US"/>
              </w:rPr>
            </w:pPr>
            <w:r w:rsidRPr="00305660">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FE25F2B" w14:textId="77777777" w:rsidR="00667558" w:rsidRPr="00305660" w:rsidRDefault="00667558" w:rsidP="00667558">
            <w:pPr>
              <w:rPr>
                <w:sz w:val="18"/>
                <w:szCs w:val="18"/>
                <w:lang w:val="en-US"/>
              </w:rPr>
            </w:pPr>
          </w:p>
        </w:tc>
      </w:tr>
      <w:tr w:rsidR="00667558" w:rsidRPr="00305660" w14:paraId="76FC8DDD" w14:textId="77777777" w:rsidTr="00667558">
        <w:tc>
          <w:tcPr>
            <w:tcW w:w="699" w:type="dxa"/>
            <w:tcBorders>
              <w:top w:val="nil"/>
              <w:left w:val="single" w:sz="2" w:space="0" w:color="000000"/>
              <w:bottom w:val="single" w:sz="2" w:space="0" w:color="000000"/>
              <w:right w:val="nil"/>
            </w:tcBorders>
          </w:tcPr>
          <w:p w14:paraId="3CD6C05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9E15B7" w14:textId="77777777" w:rsidR="00667558" w:rsidRPr="00305660" w:rsidRDefault="00667558" w:rsidP="00667558">
            <w:pPr>
              <w:rPr>
                <w:sz w:val="16"/>
                <w:szCs w:val="16"/>
                <w:lang w:val="en-US"/>
              </w:rPr>
            </w:pPr>
            <w:r w:rsidRPr="00305660">
              <w:rPr>
                <w:sz w:val="16"/>
                <w:szCs w:val="16"/>
                <w:lang w:val="en-US"/>
              </w:rPr>
              <w:t>113-0079</w:t>
            </w:r>
          </w:p>
        </w:tc>
        <w:tc>
          <w:tcPr>
            <w:tcW w:w="4613" w:type="dxa"/>
            <w:tcBorders>
              <w:top w:val="nil"/>
              <w:left w:val="single" w:sz="2" w:space="0" w:color="000000"/>
              <w:bottom w:val="single" w:sz="2" w:space="0" w:color="000000"/>
              <w:right w:val="nil"/>
            </w:tcBorders>
          </w:tcPr>
          <w:p w14:paraId="6CB3B8D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45C7D6A5"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1E82420C" w14:textId="77777777" w:rsidR="00667558" w:rsidRPr="00305660" w:rsidRDefault="00667558" w:rsidP="00667558">
            <w:pPr>
              <w:rPr>
                <w:sz w:val="18"/>
                <w:szCs w:val="18"/>
                <w:lang w:val="en-US"/>
              </w:rPr>
            </w:pPr>
            <w:r w:rsidRPr="00305660">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062C927E" w14:textId="77777777" w:rsidR="00667558" w:rsidRPr="00305660" w:rsidRDefault="00667558" w:rsidP="00667558">
            <w:pPr>
              <w:rPr>
                <w:sz w:val="18"/>
                <w:szCs w:val="18"/>
                <w:lang w:val="en-US"/>
              </w:rPr>
            </w:pPr>
          </w:p>
        </w:tc>
      </w:tr>
      <w:tr w:rsidR="00667558" w:rsidRPr="00305660" w14:paraId="6B994792" w14:textId="77777777" w:rsidTr="00667558">
        <w:tc>
          <w:tcPr>
            <w:tcW w:w="699" w:type="dxa"/>
            <w:tcBorders>
              <w:top w:val="nil"/>
              <w:left w:val="single" w:sz="2" w:space="0" w:color="000000"/>
              <w:bottom w:val="single" w:sz="2" w:space="0" w:color="000000"/>
              <w:right w:val="nil"/>
            </w:tcBorders>
          </w:tcPr>
          <w:p w14:paraId="51DB49E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4AFDF7D" w14:textId="77777777" w:rsidR="00667558" w:rsidRPr="00305660" w:rsidRDefault="00667558" w:rsidP="00667558">
            <w:pPr>
              <w:rPr>
                <w:sz w:val="16"/>
                <w:szCs w:val="16"/>
                <w:lang w:val="en-US"/>
              </w:rPr>
            </w:pPr>
            <w:r w:rsidRPr="00305660">
              <w:rPr>
                <w:sz w:val="16"/>
                <w:szCs w:val="16"/>
                <w:lang w:val="en-US"/>
              </w:rPr>
              <w:t>446-2011</w:t>
            </w:r>
          </w:p>
        </w:tc>
        <w:tc>
          <w:tcPr>
            <w:tcW w:w="4613" w:type="dxa"/>
            <w:tcBorders>
              <w:top w:val="nil"/>
              <w:left w:val="single" w:sz="2" w:space="0" w:color="000000"/>
              <w:bottom w:val="single" w:sz="2" w:space="0" w:color="000000"/>
              <w:right w:val="nil"/>
            </w:tcBorders>
          </w:tcPr>
          <w:p w14:paraId="4A1DA8C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Sustineri pentru stilpi CB105</w:t>
            </w:r>
          </w:p>
        </w:tc>
        <w:tc>
          <w:tcPr>
            <w:tcW w:w="978" w:type="dxa"/>
            <w:tcBorders>
              <w:top w:val="nil"/>
              <w:left w:val="single" w:sz="2" w:space="0" w:color="000000"/>
              <w:bottom w:val="single" w:sz="2" w:space="0" w:color="000000"/>
              <w:right w:val="nil"/>
            </w:tcBorders>
            <w:vAlign w:val="center"/>
          </w:tcPr>
          <w:p w14:paraId="6EE1E457" w14:textId="77777777" w:rsidR="00667558" w:rsidRPr="00305660" w:rsidRDefault="00667558" w:rsidP="00667558">
            <w:pPr>
              <w:rPr>
                <w:sz w:val="18"/>
                <w:szCs w:val="18"/>
                <w:lang w:val="en-US"/>
              </w:rPr>
            </w:pPr>
            <w:r w:rsidRPr="00305660">
              <w:rPr>
                <w:sz w:val="18"/>
                <w:szCs w:val="18"/>
                <w:lang w:val="en-US"/>
              </w:rPr>
              <w:t>buc</w:t>
            </w:r>
          </w:p>
        </w:tc>
        <w:tc>
          <w:tcPr>
            <w:tcW w:w="1118" w:type="dxa"/>
            <w:tcBorders>
              <w:top w:val="nil"/>
              <w:left w:val="single" w:sz="2" w:space="0" w:color="000000"/>
              <w:bottom w:val="single" w:sz="2" w:space="0" w:color="000000"/>
              <w:right w:val="nil"/>
            </w:tcBorders>
            <w:vAlign w:val="center"/>
          </w:tcPr>
          <w:p w14:paraId="6B01C0F5"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5471A9" w14:textId="77777777" w:rsidR="00667558" w:rsidRPr="00305660" w:rsidRDefault="00667558" w:rsidP="00667558">
            <w:pPr>
              <w:rPr>
                <w:sz w:val="18"/>
                <w:szCs w:val="18"/>
                <w:lang w:val="en-US"/>
              </w:rPr>
            </w:pPr>
          </w:p>
        </w:tc>
      </w:tr>
      <w:tr w:rsidR="00667558" w:rsidRPr="00305660" w14:paraId="68018C02" w14:textId="77777777" w:rsidTr="00667558">
        <w:tc>
          <w:tcPr>
            <w:tcW w:w="699" w:type="dxa"/>
            <w:tcBorders>
              <w:top w:val="nil"/>
              <w:left w:val="single" w:sz="2" w:space="0" w:color="000000"/>
              <w:bottom w:val="single" w:sz="2" w:space="0" w:color="000000"/>
              <w:right w:val="nil"/>
            </w:tcBorders>
          </w:tcPr>
          <w:p w14:paraId="725B8A7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DB3286" w14:textId="77777777" w:rsidR="00667558" w:rsidRPr="00305660" w:rsidRDefault="00667558" w:rsidP="00667558">
            <w:pPr>
              <w:rPr>
                <w:sz w:val="16"/>
                <w:szCs w:val="16"/>
                <w:lang w:val="en-US"/>
              </w:rPr>
            </w:pPr>
            <w:r w:rsidRPr="00305660">
              <w:rPr>
                <w:sz w:val="16"/>
                <w:szCs w:val="16"/>
                <w:lang w:val="en-US"/>
              </w:rPr>
              <w:t>160402</w:t>
            </w:r>
          </w:p>
        </w:tc>
        <w:tc>
          <w:tcPr>
            <w:tcW w:w="4613" w:type="dxa"/>
            <w:tcBorders>
              <w:top w:val="nil"/>
              <w:left w:val="single" w:sz="2" w:space="0" w:color="000000"/>
              <w:bottom w:val="single" w:sz="2" w:space="0" w:color="000000"/>
              <w:right w:val="nil"/>
            </w:tcBorders>
          </w:tcPr>
          <w:p w14:paraId="402E02F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40339D3C"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1723DDCB" w14:textId="77777777" w:rsidR="00667558" w:rsidRPr="00305660" w:rsidRDefault="00667558" w:rsidP="00667558">
            <w:pPr>
              <w:rPr>
                <w:sz w:val="18"/>
                <w:szCs w:val="18"/>
                <w:lang w:val="en-US"/>
              </w:rPr>
            </w:pPr>
            <w:r w:rsidRPr="00305660">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560063CD" w14:textId="77777777" w:rsidR="00667558" w:rsidRPr="00305660" w:rsidRDefault="00667558" w:rsidP="00667558">
            <w:pPr>
              <w:rPr>
                <w:sz w:val="18"/>
                <w:szCs w:val="18"/>
                <w:lang w:val="en-US"/>
              </w:rPr>
            </w:pPr>
          </w:p>
        </w:tc>
      </w:tr>
      <w:tr w:rsidR="00667558" w:rsidRPr="00305660" w14:paraId="4FEADC17" w14:textId="77777777" w:rsidTr="00667558">
        <w:tc>
          <w:tcPr>
            <w:tcW w:w="699" w:type="dxa"/>
            <w:tcBorders>
              <w:top w:val="nil"/>
              <w:left w:val="single" w:sz="2" w:space="0" w:color="000000"/>
              <w:bottom w:val="single" w:sz="2" w:space="0" w:color="000000"/>
              <w:right w:val="nil"/>
            </w:tcBorders>
          </w:tcPr>
          <w:p w14:paraId="1E650F1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0050C1" w14:textId="77777777" w:rsidR="00667558" w:rsidRPr="00305660" w:rsidRDefault="00667558" w:rsidP="00667558">
            <w:pPr>
              <w:rPr>
                <w:sz w:val="16"/>
                <w:szCs w:val="16"/>
                <w:lang w:val="en-US"/>
              </w:rPr>
            </w:pPr>
            <w:r w:rsidRPr="00305660">
              <w:rPr>
                <w:sz w:val="16"/>
                <w:szCs w:val="16"/>
                <w:lang w:val="en-US"/>
              </w:rPr>
              <w:t>400001</w:t>
            </w:r>
          </w:p>
        </w:tc>
        <w:tc>
          <w:tcPr>
            <w:tcW w:w="4613" w:type="dxa"/>
            <w:tcBorders>
              <w:top w:val="nil"/>
              <w:left w:val="single" w:sz="2" w:space="0" w:color="000000"/>
              <w:bottom w:val="single" w:sz="2" w:space="0" w:color="000000"/>
              <w:right w:val="nil"/>
            </w:tcBorders>
          </w:tcPr>
          <w:p w14:paraId="7526B17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6872E24B"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1A603CC7" w14:textId="77777777" w:rsidR="00667558" w:rsidRPr="00305660" w:rsidRDefault="00667558" w:rsidP="00667558">
            <w:pPr>
              <w:rPr>
                <w:sz w:val="18"/>
                <w:szCs w:val="18"/>
                <w:lang w:val="en-US"/>
              </w:rPr>
            </w:pPr>
            <w:r w:rsidRPr="00305660">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908567C" w14:textId="77777777" w:rsidR="00667558" w:rsidRPr="00305660" w:rsidRDefault="00667558" w:rsidP="00667558">
            <w:pPr>
              <w:rPr>
                <w:sz w:val="18"/>
                <w:szCs w:val="18"/>
                <w:lang w:val="en-US"/>
              </w:rPr>
            </w:pPr>
          </w:p>
        </w:tc>
      </w:tr>
      <w:tr w:rsidR="00667558" w:rsidRPr="00305660" w14:paraId="2EB8BFCA" w14:textId="77777777" w:rsidTr="00667558">
        <w:tc>
          <w:tcPr>
            <w:tcW w:w="699" w:type="dxa"/>
            <w:tcBorders>
              <w:top w:val="single" w:sz="2" w:space="0" w:color="000000"/>
              <w:left w:val="single" w:sz="2" w:space="0" w:color="000000"/>
              <w:bottom w:val="single" w:sz="2" w:space="0" w:color="000000"/>
              <w:right w:val="nil"/>
            </w:tcBorders>
            <w:vAlign w:val="center"/>
          </w:tcPr>
          <w:p w14:paraId="000A40BE"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24625918" w14:textId="77777777" w:rsidR="00667558" w:rsidRPr="00305660" w:rsidRDefault="00667558" w:rsidP="00667558">
            <w:pPr>
              <w:jc w:val="center"/>
              <w:rPr>
                <w:sz w:val="22"/>
                <w:szCs w:val="22"/>
                <w:lang w:val="en-US"/>
              </w:rPr>
            </w:pPr>
            <w:r w:rsidRPr="00305660">
              <w:rPr>
                <w:sz w:val="22"/>
                <w:szCs w:val="22"/>
                <w:lang w:val="en-US"/>
              </w:rPr>
              <w:t>33-04-016-2</w:t>
            </w:r>
          </w:p>
          <w:p w14:paraId="6C00BDAB"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792954"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0A335E0D"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FABC6CD"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F69B83" w14:textId="77777777" w:rsidR="00667558" w:rsidRPr="00305660" w:rsidRDefault="00667558" w:rsidP="00667558">
            <w:pPr>
              <w:jc w:val="right"/>
              <w:rPr>
                <w:lang w:val="en-US"/>
              </w:rPr>
            </w:pPr>
            <w:r w:rsidRPr="00305660">
              <w:rPr>
                <w:lang w:val="en-US"/>
              </w:rPr>
              <w:t>6,00</w:t>
            </w:r>
          </w:p>
        </w:tc>
      </w:tr>
      <w:tr w:rsidR="00667558" w:rsidRPr="00305660" w14:paraId="63C70E93" w14:textId="77777777" w:rsidTr="00667558">
        <w:tc>
          <w:tcPr>
            <w:tcW w:w="699" w:type="dxa"/>
            <w:tcBorders>
              <w:top w:val="nil"/>
              <w:left w:val="single" w:sz="2" w:space="0" w:color="000000"/>
              <w:bottom w:val="single" w:sz="2" w:space="0" w:color="000000"/>
              <w:right w:val="nil"/>
            </w:tcBorders>
          </w:tcPr>
          <w:p w14:paraId="00A2820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61F6C4"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4A44A2F5"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62C69A5"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30DDB436" w14:textId="77777777" w:rsidR="00667558" w:rsidRPr="00305660" w:rsidRDefault="00667558" w:rsidP="00667558">
            <w:pPr>
              <w:rPr>
                <w:sz w:val="18"/>
                <w:szCs w:val="18"/>
                <w:lang w:val="en-US"/>
              </w:rPr>
            </w:pPr>
            <w:r w:rsidRPr="00305660">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44574A38" w14:textId="77777777" w:rsidR="00667558" w:rsidRPr="00305660" w:rsidRDefault="00667558" w:rsidP="00667558">
            <w:pPr>
              <w:rPr>
                <w:sz w:val="18"/>
                <w:szCs w:val="18"/>
                <w:lang w:val="en-US"/>
              </w:rPr>
            </w:pPr>
          </w:p>
        </w:tc>
      </w:tr>
      <w:tr w:rsidR="00667558" w:rsidRPr="00305660" w14:paraId="33509555" w14:textId="77777777" w:rsidTr="00667558">
        <w:tc>
          <w:tcPr>
            <w:tcW w:w="699" w:type="dxa"/>
            <w:tcBorders>
              <w:top w:val="nil"/>
              <w:left w:val="single" w:sz="2" w:space="0" w:color="000000"/>
              <w:bottom w:val="single" w:sz="2" w:space="0" w:color="000000"/>
              <w:right w:val="nil"/>
            </w:tcBorders>
          </w:tcPr>
          <w:p w14:paraId="6686FB2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5D5078" w14:textId="77777777" w:rsidR="00667558" w:rsidRPr="00305660" w:rsidRDefault="00667558" w:rsidP="00667558">
            <w:pPr>
              <w:rPr>
                <w:sz w:val="16"/>
                <w:szCs w:val="16"/>
                <w:lang w:val="en-US"/>
              </w:rPr>
            </w:pPr>
            <w:r w:rsidRPr="00305660">
              <w:rPr>
                <w:sz w:val="16"/>
                <w:szCs w:val="16"/>
                <w:lang w:val="en-US"/>
              </w:rPr>
              <w:t>010201</w:t>
            </w:r>
          </w:p>
        </w:tc>
        <w:tc>
          <w:tcPr>
            <w:tcW w:w="4613" w:type="dxa"/>
            <w:tcBorders>
              <w:top w:val="nil"/>
              <w:left w:val="single" w:sz="2" w:space="0" w:color="000000"/>
              <w:bottom w:val="single" w:sz="2" w:space="0" w:color="000000"/>
              <w:right w:val="nil"/>
            </w:tcBorders>
          </w:tcPr>
          <w:p w14:paraId="0DE4F4D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2392CA5B"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169D981" w14:textId="77777777" w:rsidR="00667558" w:rsidRPr="00305660" w:rsidRDefault="00667558" w:rsidP="00667558">
            <w:pPr>
              <w:rPr>
                <w:sz w:val="18"/>
                <w:szCs w:val="18"/>
                <w:lang w:val="en-US"/>
              </w:rPr>
            </w:pPr>
            <w:r w:rsidRPr="00305660">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64C9F889" w14:textId="77777777" w:rsidR="00667558" w:rsidRPr="00305660" w:rsidRDefault="00667558" w:rsidP="00667558">
            <w:pPr>
              <w:rPr>
                <w:sz w:val="18"/>
                <w:szCs w:val="18"/>
                <w:lang w:val="en-US"/>
              </w:rPr>
            </w:pPr>
          </w:p>
        </w:tc>
      </w:tr>
      <w:tr w:rsidR="00667558" w:rsidRPr="00305660" w14:paraId="2BB938C1" w14:textId="77777777" w:rsidTr="00667558">
        <w:tc>
          <w:tcPr>
            <w:tcW w:w="699" w:type="dxa"/>
            <w:tcBorders>
              <w:top w:val="nil"/>
              <w:left w:val="single" w:sz="2" w:space="0" w:color="000000"/>
              <w:bottom w:val="single" w:sz="2" w:space="0" w:color="000000"/>
              <w:right w:val="nil"/>
            </w:tcBorders>
          </w:tcPr>
          <w:p w14:paraId="357DB77E"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2F53FE8" w14:textId="77777777" w:rsidR="00667558" w:rsidRPr="00305660" w:rsidRDefault="00667558" w:rsidP="00667558">
            <w:pPr>
              <w:rPr>
                <w:sz w:val="16"/>
                <w:szCs w:val="16"/>
                <w:lang w:val="en-US"/>
              </w:rPr>
            </w:pPr>
            <w:r w:rsidRPr="00305660">
              <w:rPr>
                <w:sz w:val="16"/>
                <w:szCs w:val="16"/>
                <w:lang w:val="en-US"/>
              </w:rPr>
              <w:t>010410</w:t>
            </w:r>
          </w:p>
        </w:tc>
        <w:tc>
          <w:tcPr>
            <w:tcW w:w="4613" w:type="dxa"/>
            <w:tcBorders>
              <w:top w:val="nil"/>
              <w:left w:val="single" w:sz="2" w:space="0" w:color="000000"/>
              <w:bottom w:val="single" w:sz="2" w:space="0" w:color="000000"/>
              <w:right w:val="nil"/>
            </w:tcBorders>
          </w:tcPr>
          <w:p w14:paraId="05A166A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1BECA197"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FFFCDCF" w14:textId="77777777" w:rsidR="00667558" w:rsidRPr="00305660" w:rsidRDefault="00667558" w:rsidP="00667558">
            <w:pPr>
              <w:rPr>
                <w:sz w:val="18"/>
                <w:szCs w:val="18"/>
                <w:lang w:val="en-US"/>
              </w:rPr>
            </w:pPr>
            <w:r w:rsidRPr="00305660">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738761A0" w14:textId="77777777" w:rsidR="00667558" w:rsidRPr="00305660" w:rsidRDefault="00667558" w:rsidP="00667558">
            <w:pPr>
              <w:rPr>
                <w:sz w:val="18"/>
                <w:szCs w:val="18"/>
                <w:lang w:val="en-US"/>
              </w:rPr>
            </w:pPr>
          </w:p>
        </w:tc>
      </w:tr>
      <w:tr w:rsidR="00667558" w:rsidRPr="00305660" w14:paraId="06CF7546" w14:textId="77777777" w:rsidTr="00667558">
        <w:tc>
          <w:tcPr>
            <w:tcW w:w="699" w:type="dxa"/>
            <w:tcBorders>
              <w:top w:val="nil"/>
              <w:left w:val="single" w:sz="2" w:space="0" w:color="000000"/>
              <w:bottom w:val="single" w:sz="2" w:space="0" w:color="000000"/>
              <w:right w:val="nil"/>
            </w:tcBorders>
          </w:tcPr>
          <w:p w14:paraId="7BC300B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FFDDC1" w14:textId="77777777" w:rsidR="00667558" w:rsidRPr="00305660" w:rsidRDefault="00667558" w:rsidP="00667558">
            <w:pPr>
              <w:rPr>
                <w:sz w:val="16"/>
                <w:szCs w:val="16"/>
                <w:lang w:val="en-US"/>
              </w:rPr>
            </w:pPr>
            <w:r w:rsidRPr="00305660">
              <w:rPr>
                <w:sz w:val="16"/>
                <w:szCs w:val="16"/>
                <w:lang w:val="en-US"/>
              </w:rPr>
              <w:t>021141</w:t>
            </w:r>
          </w:p>
        </w:tc>
        <w:tc>
          <w:tcPr>
            <w:tcW w:w="4613" w:type="dxa"/>
            <w:tcBorders>
              <w:top w:val="nil"/>
              <w:left w:val="single" w:sz="2" w:space="0" w:color="000000"/>
              <w:bottom w:val="single" w:sz="2" w:space="0" w:color="000000"/>
              <w:right w:val="nil"/>
            </w:tcBorders>
          </w:tcPr>
          <w:p w14:paraId="2CEAE41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4A3D424A"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2B24EBFF" w14:textId="77777777" w:rsidR="00667558" w:rsidRPr="00305660" w:rsidRDefault="00667558" w:rsidP="00667558">
            <w:pPr>
              <w:rPr>
                <w:sz w:val="18"/>
                <w:szCs w:val="18"/>
                <w:lang w:val="en-US"/>
              </w:rPr>
            </w:pPr>
            <w:r w:rsidRPr="00305660">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427E6AAE" w14:textId="77777777" w:rsidR="00667558" w:rsidRPr="00305660" w:rsidRDefault="00667558" w:rsidP="00667558">
            <w:pPr>
              <w:rPr>
                <w:sz w:val="18"/>
                <w:szCs w:val="18"/>
                <w:lang w:val="en-US"/>
              </w:rPr>
            </w:pPr>
          </w:p>
        </w:tc>
      </w:tr>
      <w:tr w:rsidR="00667558" w:rsidRPr="00305660" w14:paraId="3F1C7EB6" w14:textId="77777777" w:rsidTr="00667558">
        <w:tc>
          <w:tcPr>
            <w:tcW w:w="699" w:type="dxa"/>
            <w:tcBorders>
              <w:top w:val="single" w:sz="2" w:space="0" w:color="000000"/>
              <w:left w:val="single" w:sz="2" w:space="0" w:color="000000"/>
              <w:bottom w:val="single" w:sz="2" w:space="0" w:color="000000"/>
              <w:right w:val="nil"/>
            </w:tcBorders>
            <w:vAlign w:val="center"/>
          </w:tcPr>
          <w:p w14:paraId="5FD2ACA9"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036AC02" w14:textId="77777777" w:rsidR="00667558" w:rsidRPr="00305660" w:rsidRDefault="00667558" w:rsidP="00667558">
            <w:pPr>
              <w:jc w:val="center"/>
              <w:rPr>
                <w:sz w:val="22"/>
                <w:szCs w:val="22"/>
                <w:lang w:val="en-US"/>
              </w:rPr>
            </w:pPr>
            <w:r w:rsidRPr="00305660">
              <w:rPr>
                <w:sz w:val="22"/>
                <w:szCs w:val="22"/>
                <w:lang w:val="en-US"/>
              </w:rPr>
              <w:t>33-04-016-6</w:t>
            </w:r>
          </w:p>
          <w:p w14:paraId="3C718FAF"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A206EF"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Transportarea constructiilor si materialelor sustinerilor LEA 0,38-10 kV pe magistrala: a materialelor echipamentului sustinerilor compuse</w:t>
            </w:r>
          </w:p>
        </w:tc>
        <w:tc>
          <w:tcPr>
            <w:tcW w:w="978" w:type="dxa"/>
            <w:tcBorders>
              <w:top w:val="single" w:sz="2" w:space="0" w:color="000000"/>
              <w:left w:val="single" w:sz="2" w:space="0" w:color="000000"/>
              <w:bottom w:val="single" w:sz="2" w:space="0" w:color="000000"/>
              <w:right w:val="nil"/>
            </w:tcBorders>
            <w:vAlign w:val="center"/>
          </w:tcPr>
          <w:p w14:paraId="41F10146"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5CABD69"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D13CF6" w14:textId="77777777" w:rsidR="00667558" w:rsidRPr="00305660" w:rsidRDefault="00667558" w:rsidP="00667558">
            <w:pPr>
              <w:jc w:val="right"/>
              <w:rPr>
                <w:lang w:val="en-US"/>
              </w:rPr>
            </w:pPr>
            <w:r w:rsidRPr="00305660">
              <w:rPr>
                <w:lang w:val="en-US"/>
              </w:rPr>
              <w:t>6,00</w:t>
            </w:r>
          </w:p>
        </w:tc>
      </w:tr>
      <w:tr w:rsidR="00667558" w:rsidRPr="00305660" w14:paraId="5397C45E" w14:textId="77777777" w:rsidTr="00667558">
        <w:tc>
          <w:tcPr>
            <w:tcW w:w="699" w:type="dxa"/>
            <w:tcBorders>
              <w:top w:val="nil"/>
              <w:left w:val="single" w:sz="2" w:space="0" w:color="000000"/>
              <w:bottom w:val="single" w:sz="2" w:space="0" w:color="000000"/>
              <w:right w:val="nil"/>
            </w:tcBorders>
          </w:tcPr>
          <w:p w14:paraId="4335E1AF"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1FE10D"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3309677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AD345D5"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662AAAAF" w14:textId="77777777" w:rsidR="00667558" w:rsidRPr="00305660" w:rsidRDefault="00667558" w:rsidP="00667558">
            <w:pPr>
              <w:rPr>
                <w:sz w:val="18"/>
                <w:szCs w:val="18"/>
                <w:lang w:val="en-US"/>
              </w:rPr>
            </w:pPr>
            <w:r w:rsidRPr="00305660">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DE2DF28" w14:textId="77777777" w:rsidR="00667558" w:rsidRPr="00305660" w:rsidRDefault="00667558" w:rsidP="00667558">
            <w:pPr>
              <w:rPr>
                <w:sz w:val="18"/>
                <w:szCs w:val="18"/>
                <w:lang w:val="en-US"/>
              </w:rPr>
            </w:pPr>
          </w:p>
        </w:tc>
      </w:tr>
      <w:tr w:rsidR="00667558" w:rsidRPr="00305660" w14:paraId="6E0744BC" w14:textId="77777777" w:rsidTr="00667558">
        <w:tc>
          <w:tcPr>
            <w:tcW w:w="699" w:type="dxa"/>
            <w:tcBorders>
              <w:top w:val="nil"/>
              <w:left w:val="single" w:sz="2" w:space="0" w:color="000000"/>
              <w:bottom w:val="single" w:sz="2" w:space="0" w:color="000000"/>
              <w:right w:val="nil"/>
            </w:tcBorders>
          </w:tcPr>
          <w:p w14:paraId="005524E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74F107" w14:textId="77777777" w:rsidR="00667558" w:rsidRPr="00305660" w:rsidRDefault="00667558" w:rsidP="00667558">
            <w:pPr>
              <w:rPr>
                <w:sz w:val="16"/>
                <w:szCs w:val="16"/>
                <w:lang w:val="en-US"/>
              </w:rPr>
            </w:pPr>
            <w:r w:rsidRPr="00305660">
              <w:rPr>
                <w:sz w:val="16"/>
                <w:szCs w:val="16"/>
                <w:lang w:val="en-US"/>
              </w:rPr>
              <w:t>010201</w:t>
            </w:r>
          </w:p>
        </w:tc>
        <w:tc>
          <w:tcPr>
            <w:tcW w:w="4613" w:type="dxa"/>
            <w:tcBorders>
              <w:top w:val="nil"/>
              <w:left w:val="single" w:sz="2" w:space="0" w:color="000000"/>
              <w:bottom w:val="single" w:sz="2" w:space="0" w:color="000000"/>
              <w:right w:val="nil"/>
            </w:tcBorders>
          </w:tcPr>
          <w:p w14:paraId="6A4F8E35"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090F685D"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2F237AD9" w14:textId="77777777" w:rsidR="00667558" w:rsidRPr="00305660" w:rsidRDefault="00667558" w:rsidP="00667558">
            <w:pPr>
              <w:rPr>
                <w:sz w:val="18"/>
                <w:szCs w:val="18"/>
                <w:lang w:val="en-US"/>
              </w:rPr>
            </w:pPr>
            <w:r w:rsidRPr="00305660">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F2CA01C" w14:textId="77777777" w:rsidR="00667558" w:rsidRPr="00305660" w:rsidRDefault="00667558" w:rsidP="00667558">
            <w:pPr>
              <w:rPr>
                <w:sz w:val="18"/>
                <w:szCs w:val="18"/>
                <w:lang w:val="en-US"/>
              </w:rPr>
            </w:pPr>
          </w:p>
        </w:tc>
      </w:tr>
      <w:tr w:rsidR="00667558" w:rsidRPr="00305660" w14:paraId="194BA257" w14:textId="77777777" w:rsidTr="00667558">
        <w:tc>
          <w:tcPr>
            <w:tcW w:w="699" w:type="dxa"/>
            <w:tcBorders>
              <w:top w:val="nil"/>
              <w:left w:val="single" w:sz="2" w:space="0" w:color="000000"/>
              <w:bottom w:val="single" w:sz="2" w:space="0" w:color="000000"/>
              <w:right w:val="nil"/>
            </w:tcBorders>
          </w:tcPr>
          <w:p w14:paraId="27E4D629"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0F8B219" w14:textId="77777777" w:rsidR="00667558" w:rsidRPr="00305660" w:rsidRDefault="00667558" w:rsidP="00667558">
            <w:pPr>
              <w:rPr>
                <w:sz w:val="16"/>
                <w:szCs w:val="16"/>
                <w:lang w:val="en-US"/>
              </w:rPr>
            </w:pPr>
            <w:r w:rsidRPr="00305660">
              <w:rPr>
                <w:sz w:val="16"/>
                <w:szCs w:val="16"/>
                <w:lang w:val="en-US"/>
              </w:rPr>
              <w:t>010410</w:t>
            </w:r>
          </w:p>
        </w:tc>
        <w:tc>
          <w:tcPr>
            <w:tcW w:w="4613" w:type="dxa"/>
            <w:tcBorders>
              <w:top w:val="nil"/>
              <w:left w:val="single" w:sz="2" w:space="0" w:color="000000"/>
              <w:bottom w:val="single" w:sz="2" w:space="0" w:color="000000"/>
              <w:right w:val="nil"/>
            </w:tcBorders>
          </w:tcPr>
          <w:p w14:paraId="2FD51C5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1DACCC03"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091B4E7C" w14:textId="77777777" w:rsidR="00667558" w:rsidRPr="00305660" w:rsidRDefault="00667558" w:rsidP="00667558">
            <w:pPr>
              <w:rPr>
                <w:sz w:val="18"/>
                <w:szCs w:val="18"/>
                <w:lang w:val="en-US"/>
              </w:rPr>
            </w:pPr>
            <w:r w:rsidRPr="00305660">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79E91C8" w14:textId="77777777" w:rsidR="00667558" w:rsidRPr="00305660" w:rsidRDefault="00667558" w:rsidP="00667558">
            <w:pPr>
              <w:rPr>
                <w:sz w:val="18"/>
                <w:szCs w:val="18"/>
                <w:lang w:val="en-US"/>
              </w:rPr>
            </w:pPr>
          </w:p>
        </w:tc>
      </w:tr>
      <w:tr w:rsidR="00667558" w:rsidRPr="00305660" w14:paraId="7EFD835B" w14:textId="77777777" w:rsidTr="00667558">
        <w:tc>
          <w:tcPr>
            <w:tcW w:w="699" w:type="dxa"/>
            <w:tcBorders>
              <w:top w:val="single" w:sz="2" w:space="0" w:color="000000"/>
              <w:left w:val="single" w:sz="2" w:space="0" w:color="000000"/>
              <w:bottom w:val="single" w:sz="2" w:space="0" w:color="000000"/>
              <w:right w:val="nil"/>
            </w:tcBorders>
            <w:vAlign w:val="center"/>
          </w:tcPr>
          <w:p w14:paraId="059FA0AD"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7E3C1BF" w14:textId="77777777" w:rsidR="00667558" w:rsidRPr="00305660" w:rsidRDefault="00667558" w:rsidP="00667558">
            <w:pPr>
              <w:jc w:val="center"/>
              <w:rPr>
                <w:sz w:val="22"/>
                <w:szCs w:val="22"/>
                <w:lang w:val="en-US"/>
              </w:rPr>
            </w:pPr>
            <w:r w:rsidRPr="00305660">
              <w:rPr>
                <w:sz w:val="22"/>
                <w:szCs w:val="22"/>
                <w:lang w:val="en-US"/>
              </w:rPr>
              <w:t>33-04-042-2</w:t>
            </w:r>
          </w:p>
          <w:p w14:paraId="578C9F5E"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CAB0F7"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Demontarea stilpilor LEA 0,38-10 kV fara adaosuri: cu un singur picior cu proptea</w:t>
            </w:r>
          </w:p>
        </w:tc>
        <w:tc>
          <w:tcPr>
            <w:tcW w:w="978" w:type="dxa"/>
            <w:tcBorders>
              <w:top w:val="single" w:sz="2" w:space="0" w:color="000000"/>
              <w:left w:val="single" w:sz="2" w:space="0" w:color="000000"/>
              <w:bottom w:val="single" w:sz="2" w:space="0" w:color="000000"/>
              <w:right w:val="nil"/>
            </w:tcBorders>
            <w:vAlign w:val="center"/>
          </w:tcPr>
          <w:p w14:paraId="22F3C913"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75B378"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72ED12" w14:textId="77777777" w:rsidR="00667558" w:rsidRPr="00305660" w:rsidRDefault="00667558" w:rsidP="00667558">
            <w:pPr>
              <w:jc w:val="right"/>
              <w:rPr>
                <w:lang w:val="en-US"/>
              </w:rPr>
            </w:pPr>
            <w:r w:rsidRPr="00305660">
              <w:rPr>
                <w:lang w:val="en-US"/>
              </w:rPr>
              <w:t>20,00</w:t>
            </w:r>
          </w:p>
        </w:tc>
      </w:tr>
      <w:tr w:rsidR="00667558" w:rsidRPr="00305660" w14:paraId="14C16C2B" w14:textId="77777777" w:rsidTr="00667558">
        <w:tc>
          <w:tcPr>
            <w:tcW w:w="699" w:type="dxa"/>
            <w:tcBorders>
              <w:top w:val="nil"/>
              <w:left w:val="single" w:sz="2" w:space="0" w:color="000000"/>
              <w:bottom w:val="single" w:sz="2" w:space="0" w:color="000000"/>
              <w:right w:val="nil"/>
            </w:tcBorders>
          </w:tcPr>
          <w:p w14:paraId="5EA5469F"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9338AD"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7BF2026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E54685E"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5734A45B" w14:textId="77777777" w:rsidR="00667558" w:rsidRPr="00305660" w:rsidRDefault="00667558" w:rsidP="00667558">
            <w:pPr>
              <w:rPr>
                <w:sz w:val="18"/>
                <w:szCs w:val="18"/>
                <w:lang w:val="en-US"/>
              </w:rPr>
            </w:pPr>
            <w:r w:rsidRPr="00305660">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19921878" w14:textId="77777777" w:rsidR="00667558" w:rsidRPr="00305660" w:rsidRDefault="00667558" w:rsidP="00667558">
            <w:pPr>
              <w:rPr>
                <w:sz w:val="18"/>
                <w:szCs w:val="18"/>
                <w:lang w:val="en-US"/>
              </w:rPr>
            </w:pPr>
          </w:p>
        </w:tc>
      </w:tr>
      <w:tr w:rsidR="00667558" w:rsidRPr="00305660" w14:paraId="1B3896F4" w14:textId="77777777" w:rsidTr="00667558">
        <w:tc>
          <w:tcPr>
            <w:tcW w:w="699" w:type="dxa"/>
            <w:tcBorders>
              <w:top w:val="nil"/>
              <w:left w:val="single" w:sz="2" w:space="0" w:color="000000"/>
              <w:bottom w:val="single" w:sz="2" w:space="0" w:color="000000"/>
              <w:right w:val="nil"/>
            </w:tcBorders>
          </w:tcPr>
          <w:p w14:paraId="5B5F666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E8E492" w14:textId="77777777" w:rsidR="00667558" w:rsidRPr="00305660" w:rsidRDefault="00667558" w:rsidP="00667558">
            <w:pPr>
              <w:rPr>
                <w:sz w:val="16"/>
                <w:szCs w:val="16"/>
                <w:lang w:val="en-US"/>
              </w:rPr>
            </w:pPr>
            <w:r w:rsidRPr="00305660">
              <w:rPr>
                <w:sz w:val="16"/>
                <w:szCs w:val="16"/>
                <w:lang w:val="en-US"/>
              </w:rPr>
              <w:t>031001</w:t>
            </w:r>
          </w:p>
        </w:tc>
        <w:tc>
          <w:tcPr>
            <w:tcW w:w="4613" w:type="dxa"/>
            <w:tcBorders>
              <w:top w:val="nil"/>
              <w:left w:val="single" w:sz="2" w:space="0" w:color="000000"/>
              <w:bottom w:val="single" w:sz="2" w:space="0" w:color="000000"/>
              <w:right w:val="nil"/>
            </w:tcBorders>
          </w:tcPr>
          <w:p w14:paraId="02959CB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40AAE77C"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777F5E4E" w14:textId="77777777" w:rsidR="00667558" w:rsidRPr="00305660" w:rsidRDefault="00667558" w:rsidP="00667558">
            <w:pPr>
              <w:rPr>
                <w:sz w:val="18"/>
                <w:szCs w:val="18"/>
                <w:lang w:val="en-US"/>
              </w:rPr>
            </w:pPr>
            <w:r w:rsidRPr="00305660">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6C51DA82" w14:textId="77777777" w:rsidR="00667558" w:rsidRPr="00305660" w:rsidRDefault="00667558" w:rsidP="00667558">
            <w:pPr>
              <w:rPr>
                <w:sz w:val="18"/>
                <w:szCs w:val="18"/>
                <w:lang w:val="en-US"/>
              </w:rPr>
            </w:pPr>
          </w:p>
        </w:tc>
      </w:tr>
      <w:tr w:rsidR="00667558" w:rsidRPr="00305660" w14:paraId="6CD174A6" w14:textId="77777777" w:rsidTr="00667558">
        <w:tc>
          <w:tcPr>
            <w:tcW w:w="699" w:type="dxa"/>
            <w:tcBorders>
              <w:top w:val="nil"/>
              <w:left w:val="single" w:sz="2" w:space="0" w:color="000000"/>
              <w:bottom w:val="single" w:sz="2" w:space="0" w:color="000000"/>
              <w:right w:val="nil"/>
            </w:tcBorders>
          </w:tcPr>
          <w:p w14:paraId="6503CD81"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EFB6E9" w14:textId="77777777" w:rsidR="00667558" w:rsidRPr="00305660" w:rsidRDefault="00667558" w:rsidP="00667558">
            <w:pPr>
              <w:rPr>
                <w:sz w:val="16"/>
                <w:szCs w:val="16"/>
                <w:lang w:val="en-US"/>
              </w:rPr>
            </w:pPr>
            <w:r w:rsidRPr="00305660">
              <w:rPr>
                <w:sz w:val="16"/>
                <w:szCs w:val="16"/>
                <w:lang w:val="en-US"/>
              </w:rPr>
              <w:t>160402</w:t>
            </w:r>
          </w:p>
        </w:tc>
        <w:tc>
          <w:tcPr>
            <w:tcW w:w="4613" w:type="dxa"/>
            <w:tcBorders>
              <w:top w:val="nil"/>
              <w:left w:val="single" w:sz="2" w:space="0" w:color="000000"/>
              <w:bottom w:val="single" w:sz="2" w:space="0" w:color="000000"/>
              <w:right w:val="nil"/>
            </w:tcBorders>
          </w:tcPr>
          <w:p w14:paraId="5048FBC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1AF11502"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2DBFBB47" w14:textId="77777777" w:rsidR="00667558" w:rsidRPr="00305660" w:rsidRDefault="00667558" w:rsidP="00667558">
            <w:pPr>
              <w:rPr>
                <w:sz w:val="18"/>
                <w:szCs w:val="18"/>
                <w:lang w:val="en-US"/>
              </w:rPr>
            </w:pPr>
            <w:r w:rsidRPr="00305660">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14:paraId="2F806C8F" w14:textId="77777777" w:rsidR="00667558" w:rsidRPr="00305660" w:rsidRDefault="00667558" w:rsidP="00667558">
            <w:pPr>
              <w:rPr>
                <w:sz w:val="18"/>
                <w:szCs w:val="18"/>
                <w:lang w:val="en-US"/>
              </w:rPr>
            </w:pPr>
          </w:p>
        </w:tc>
      </w:tr>
      <w:tr w:rsidR="00667558" w:rsidRPr="00305660" w14:paraId="736CE082" w14:textId="77777777" w:rsidTr="00667558">
        <w:tc>
          <w:tcPr>
            <w:tcW w:w="699" w:type="dxa"/>
            <w:tcBorders>
              <w:top w:val="nil"/>
              <w:left w:val="single" w:sz="2" w:space="0" w:color="000000"/>
              <w:bottom w:val="single" w:sz="2" w:space="0" w:color="000000"/>
              <w:right w:val="nil"/>
            </w:tcBorders>
          </w:tcPr>
          <w:p w14:paraId="3A75082E"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C79A90" w14:textId="77777777" w:rsidR="00667558" w:rsidRPr="00305660" w:rsidRDefault="00667558" w:rsidP="00667558">
            <w:pPr>
              <w:rPr>
                <w:sz w:val="16"/>
                <w:szCs w:val="16"/>
                <w:lang w:val="en-US"/>
              </w:rPr>
            </w:pPr>
            <w:r w:rsidRPr="00305660">
              <w:rPr>
                <w:sz w:val="16"/>
                <w:szCs w:val="16"/>
                <w:lang w:val="en-US"/>
              </w:rPr>
              <w:t>400001</w:t>
            </w:r>
          </w:p>
        </w:tc>
        <w:tc>
          <w:tcPr>
            <w:tcW w:w="4613" w:type="dxa"/>
            <w:tcBorders>
              <w:top w:val="nil"/>
              <w:left w:val="single" w:sz="2" w:space="0" w:color="000000"/>
              <w:bottom w:val="single" w:sz="2" w:space="0" w:color="000000"/>
              <w:right w:val="nil"/>
            </w:tcBorders>
          </w:tcPr>
          <w:p w14:paraId="22815597"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56BD3C13"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34B683EA" w14:textId="77777777" w:rsidR="00667558" w:rsidRPr="00305660" w:rsidRDefault="00667558" w:rsidP="00667558">
            <w:pPr>
              <w:rPr>
                <w:sz w:val="18"/>
                <w:szCs w:val="18"/>
                <w:lang w:val="en-US"/>
              </w:rPr>
            </w:pPr>
            <w:r w:rsidRPr="00305660">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8EF67C5" w14:textId="77777777" w:rsidR="00667558" w:rsidRPr="00305660" w:rsidRDefault="00667558" w:rsidP="00667558">
            <w:pPr>
              <w:rPr>
                <w:sz w:val="18"/>
                <w:szCs w:val="18"/>
                <w:lang w:val="en-US"/>
              </w:rPr>
            </w:pPr>
          </w:p>
        </w:tc>
      </w:tr>
      <w:tr w:rsidR="00667558" w:rsidRPr="00305660" w14:paraId="54875E58" w14:textId="77777777" w:rsidTr="00667558">
        <w:tc>
          <w:tcPr>
            <w:tcW w:w="699" w:type="dxa"/>
            <w:tcBorders>
              <w:top w:val="single" w:sz="2" w:space="0" w:color="000000"/>
              <w:left w:val="single" w:sz="2" w:space="0" w:color="000000"/>
              <w:bottom w:val="single" w:sz="2" w:space="0" w:color="000000"/>
              <w:right w:val="nil"/>
            </w:tcBorders>
            <w:vAlign w:val="center"/>
          </w:tcPr>
          <w:p w14:paraId="32EDC34E"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666A4659" w14:textId="77777777" w:rsidR="00667558" w:rsidRPr="00305660" w:rsidRDefault="00667558" w:rsidP="00667558">
            <w:pPr>
              <w:jc w:val="center"/>
              <w:rPr>
                <w:sz w:val="22"/>
                <w:szCs w:val="22"/>
                <w:lang w:val="en-US"/>
              </w:rPr>
            </w:pPr>
            <w:r w:rsidRPr="00305660">
              <w:rPr>
                <w:sz w:val="22"/>
                <w:szCs w:val="22"/>
                <w:lang w:val="en-US"/>
              </w:rPr>
              <w:t>33-04-016-2</w:t>
            </w:r>
          </w:p>
          <w:p w14:paraId="1619BB52"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33FD58"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098B20E4"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799156"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C9672A" w14:textId="77777777" w:rsidR="00667558" w:rsidRPr="00305660" w:rsidRDefault="00667558" w:rsidP="00667558">
            <w:pPr>
              <w:jc w:val="right"/>
              <w:rPr>
                <w:lang w:val="en-US"/>
              </w:rPr>
            </w:pPr>
            <w:r w:rsidRPr="00305660">
              <w:rPr>
                <w:lang w:val="en-US"/>
              </w:rPr>
              <w:t>20,00</w:t>
            </w:r>
          </w:p>
        </w:tc>
      </w:tr>
      <w:tr w:rsidR="00667558" w:rsidRPr="00305660" w14:paraId="7B5E3183" w14:textId="77777777" w:rsidTr="00667558">
        <w:tc>
          <w:tcPr>
            <w:tcW w:w="699" w:type="dxa"/>
            <w:tcBorders>
              <w:top w:val="nil"/>
              <w:left w:val="single" w:sz="2" w:space="0" w:color="000000"/>
              <w:bottom w:val="single" w:sz="2" w:space="0" w:color="000000"/>
              <w:right w:val="nil"/>
            </w:tcBorders>
          </w:tcPr>
          <w:p w14:paraId="683B36A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2AB7E1A"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48118D7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46C6518"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2D6F2E46" w14:textId="77777777" w:rsidR="00667558" w:rsidRPr="00305660" w:rsidRDefault="00667558" w:rsidP="00667558">
            <w:pPr>
              <w:rPr>
                <w:sz w:val="18"/>
                <w:szCs w:val="18"/>
                <w:lang w:val="en-US"/>
              </w:rPr>
            </w:pPr>
            <w:r w:rsidRPr="00305660">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1D4F0421" w14:textId="77777777" w:rsidR="00667558" w:rsidRPr="00305660" w:rsidRDefault="00667558" w:rsidP="00667558">
            <w:pPr>
              <w:rPr>
                <w:sz w:val="18"/>
                <w:szCs w:val="18"/>
                <w:lang w:val="en-US"/>
              </w:rPr>
            </w:pPr>
          </w:p>
        </w:tc>
      </w:tr>
      <w:tr w:rsidR="00667558" w:rsidRPr="00305660" w14:paraId="22587E48" w14:textId="77777777" w:rsidTr="00667558">
        <w:tc>
          <w:tcPr>
            <w:tcW w:w="699" w:type="dxa"/>
            <w:tcBorders>
              <w:top w:val="nil"/>
              <w:left w:val="single" w:sz="2" w:space="0" w:color="000000"/>
              <w:bottom w:val="single" w:sz="2" w:space="0" w:color="000000"/>
              <w:right w:val="nil"/>
            </w:tcBorders>
          </w:tcPr>
          <w:p w14:paraId="679E726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4972D49" w14:textId="77777777" w:rsidR="00667558" w:rsidRPr="00305660" w:rsidRDefault="00667558" w:rsidP="00667558">
            <w:pPr>
              <w:rPr>
                <w:sz w:val="16"/>
                <w:szCs w:val="16"/>
                <w:lang w:val="en-US"/>
              </w:rPr>
            </w:pPr>
            <w:r w:rsidRPr="00305660">
              <w:rPr>
                <w:sz w:val="16"/>
                <w:szCs w:val="16"/>
                <w:lang w:val="en-US"/>
              </w:rPr>
              <w:t>010201</w:t>
            </w:r>
          </w:p>
        </w:tc>
        <w:tc>
          <w:tcPr>
            <w:tcW w:w="4613" w:type="dxa"/>
            <w:tcBorders>
              <w:top w:val="nil"/>
              <w:left w:val="single" w:sz="2" w:space="0" w:color="000000"/>
              <w:bottom w:val="single" w:sz="2" w:space="0" w:color="000000"/>
              <w:right w:val="nil"/>
            </w:tcBorders>
          </w:tcPr>
          <w:p w14:paraId="76B123E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04BA7131"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7F95216A" w14:textId="77777777" w:rsidR="00667558" w:rsidRPr="00305660" w:rsidRDefault="00667558" w:rsidP="00667558">
            <w:pPr>
              <w:rPr>
                <w:sz w:val="18"/>
                <w:szCs w:val="18"/>
                <w:lang w:val="en-US"/>
              </w:rPr>
            </w:pPr>
            <w:r w:rsidRPr="00305660">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172FDDB1" w14:textId="77777777" w:rsidR="00667558" w:rsidRPr="00305660" w:rsidRDefault="00667558" w:rsidP="00667558">
            <w:pPr>
              <w:rPr>
                <w:sz w:val="18"/>
                <w:szCs w:val="18"/>
                <w:lang w:val="en-US"/>
              </w:rPr>
            </w:pPr>
          </w:p>
        </w:tc>
      </w:tr>
      <w:tr w:rsidR="00667558" w:rsidRPr="00305660" w14:paraId="2889B084" w14:textId="77777777" w:rsidTr="00667558">
        <w:tc>
          <w:tcPr>
            <w:tcW w:w="699" w:type="dxa"/>
            <w:tcBorders>
              <w:top w:val="nil"/>
              <w:left w:val="single" w:sz="2" w:space="0" w:color="000000"/>
              <w:bottom w:val="single" w:sz="2" w:space="0" w:color="000000"/>
              <w:right w:val="nil"/>
            </w:tcBorders>
          </w:tcPr>
          <w:p w14:paraId="37F165B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2D854AE" w14:textId="77777777" w:rsidR="00667558" w:rsidRPr="00305660" w:rsidRDefault="00667558" w:rsidP="00667558">
            <w:pPr>
              <w:rPr>
                <w:sz w:val="16"/>
                <w:szCs w:val="16"/>
                <w:lang w:val="en-US"/>
              </w:rPr>
            </w:pPr>
            <w:r w:rsidRPr="00305660">
              <w:rPr>
                <w:sz w:val="16"/>
                <w:szCs w:val="16"/>
                <w:lang w:val="en-US"/>
              </w:rPr>
              <w:t>010410</w:t>
            </w:r>
          </w:p>
        </w:tc>
        <w:tc>
          <w:tcPr>
            <w:tcW w:w="4613" w:type="dxa"/>
            <w:tcBorders>
              <w:top w:val="nil"/>
              <w:left w:val="single" w:sz="2" w:space="0" w:color="000000"/>
              <w:bottom w:val="single" w:sz="2" w:space="0" w:color="000000"/>
              <w:right w:val="nil"/>
            </w:tcBorders>
          </w:tcPr>
          <w:p w14:paraId="00357553"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1DE2AA06"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1BA17CDA" w14:textId="77777777" w:rsidR="00667558" w:rsidRPr="00305660" w:rsidRDefault="00667558" w:rsidP="00667558">
            <w:pPr>
              <w:rPr>
                <w:sz w:val="18"/>
                <w:szCs w:val="18"/>
                <w:lang w:val="en-US"/>
              </w:rPr>
            </w:pPr>
            <w:r w:rsidRPr="00305660">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1D3F82CD" w14:textId="77777777" w:rsidR="00667558" w:rsidRPr="00305660" w:rsidRDefault="00667558" w:rsidP="00667558">
            <w:pPr>
              <w:rPr>
                <w:sz w:val="18"/>
                <w:szCs w:val="18"/>
                <w:lang w:val="en-US"/>
              </w:rPr>
            </w:pPr>
          </w:p>
        </w:tc>
      </w:tr>
      <w:tr w:rsidR="00667558" w:rsidRPr="00305660" w14:paraId="6393057F" w14:textId="77777777" w:rsidTr="00667558">
        <w:tc>
          <w:tcPr>
            <w:tcW w:w="699" w:type="dxa"/>
            <w:tcBorders>
              <w:top w:val="nil"/>
              <w:left w:val="single" w:sz="2" w:space="0" w:color="000000"/>
              <w:bottom w:val="single" w:sz="2" w:space="0" w:color="000000"/>
              <w:right w:val="nil"/>
            </w:tcBorders>
          </w:tcPr>
          <w:p w14:paraId="45457AB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819241" w14:textId="77777777" w:rsidR="00667558" w:rsidRPr="00305660" w:rsidRDefault="00667558" w:rsidP="00667558">
            <w:pPr>
              <w:rPr>
                <w:sz w:val="16"/>
                <w:szCs w:val="16"/>
                <w:lang w:val="en-US"/>
              </w:rPr>
            </w:pPr>
            <w:r w:rsidRPr="00305660">
              <w:rPr>
                <w:sz w:val="16"/>
                <w:szCs w:val="16"/>
                <w:lang w:val="en-US"/>
              </w:rPr>
              <w:t>021141</w:t>
            </w:r>
          </w:p>
        </w:tc>
        <w:tc>
          <w:tcPr>
            <w:tcW w:w="4613" w:type="dxa"/>
            <w:tcBorders>
              <w:top w:val="nil"/>
              <w:left w:val="single" w:sz="2" w:space="0" w:color="000000"/>
              <w:bottom w:val="single" w:sz="2" w:space="0" w:color="000000"/>
              <w:right w:val="nil"/>
            </w:tcBorders>
          </w:tcPr>
          <w:p w14:paraId="26D47DF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40F02E1D"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925E4C7" w14:textId="77777777" w:rsidR="00667558" w:rsidRPr="00305660" w:rsidRDefault="00667558" w:rsidP="00667558">
            <w:pPr>
              <w:rPr>
                <w:sz w:val="18"/>
                <w:szCs w:val="18"/>
                <w:lang w:val="en-US"/>
              </w:rPr>
            </w:pPr>
            <w:r w:rsidRPr="00305660">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1DC682C2" w14:textId="77777777" w:rsidR="00667558" w:rsidRPr="00305660" w:rsidRDefault="00667558" w:rsidP="00667558">
            <w:pPr>
              <w:rPr>
                <w:sz w:val="18"/>
                <w:szCs w:val="18"/>
                <w:lang w:val="en-US"/>
              </w:rPr>
            </w:pPr>
          </w:p>
        </w:tc>
      </w:tr>
      <w:tr w:rsidR="00667558" w:rsidRPr="00305660" w14:paraId="2B6E5A1F" w14:textId="77777777" w:rsidTr="00667558">
        <w:tc>
          <w:tcPr>
            <w:tcW w:w="699" w:type="dxa"/>
            <w:tcBorders>
              <w:top w:val="single" w:sz="2" w:space="0" w:color="000000"/>
              <w:left w:val="single" w:sz="2" w:space="0" w:color="000000"/>
              <w:bottom w:val="single" w:sz="2" w:space="0" w:color="000000"/>
              <w:right w:val="nil"/>
            </w:tcBorders>
            <w:vAlign w:val="center"/>
          </w:tcPr>
          <w:p w14:paraId="1A46BBBF"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269D435D" w14:textId="77777777" w:rsidR="00667558" w:rsidRPr="00305660" w:rsidRDefault="00667558" w:rsidP="00667558">
            <w:pPr>
              <w:jc w:val="center"/>
              <w:rPr>
                <w:sz w:val="22"/>
                <w:szCs w:val="22"/>
                <w:lang w:val="en-US"/>
              </w:rPr>
            </w:pPr>
            <w:r w:rsidRPr="00305660">
              <w:rPr>
                <w:sz w:val="22"/>
                <w:szCs w:val="22"/>
                <w:lang w:val="en-US"/>
              </w:rPr>
              <w:t>TsC02B1</w:t>
            </w:r>
          </w:p>
          <w:p w14:paraId="7A2E0A5E"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50B235"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Sapatura mecanica cu excavator pe pneuri de 0,21-0,39 mc, cu comanda hidraulica, in pamint cu umiditate naturala descarcare in depozit teren catg. II. (875 ml)</w:t>
            </w:r>
          </w:p>
        </w:tc>
        <w:tc>
          <w:tcPr>
            <w:tcW w:w="978" w:type="dxa"/>
            <w:tcBorders>
              <w:top w:val="single" w:sz="2" w:space="0" w:color="000000"/>
              <w:left w:val="single" w:sz="2" w:space="0" w:color="000000"/>
              <w:bottom w:val="single" w:sz="2" w:space="0" w:color="000000"/>
              <w:right w:val="nil"/>
            </w:tcBorders>
            <w:vAlign w:val="center"/>
          </w:tcPr>
          <w:p w14:paraId="59D1710C" w14:textId="77777777" w:rsidR="00667558" w:rsidRPr="00305660" w:rsidRDefault="00667558" w:rsidP="00667558">
            <w:pPr>
              <w:jc w:val="center"/>
              <w:rPr>
                <w:sz w:val="22"/>
                <w:szCs w:val="22"/>
                <w:lang w:val="en-US"/>
              </w:rPr>
            </w:pPr>
            <w:r w:rsidRPr="00305660">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2EAB260"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C9DEA0" w14:textId="77777777" w:rsidR="00667558" w:rsidRPr="00305660" w:rsidRDefault="00667558" w:rsidP="00667558">
            <w:pPr>
              <w:jc w:val="right"/>
              <w:rPr>
                <w:lang w:val="en-US"/>
              </w:rPr>
            </w:pPr>
            <w:r w:rsidRPr="00305660">
              <w:rPr>
                <w:lang w:val="en-US"/>
              </w:rPr>
              <w:t>2,76</w:t>
            </w:r>
          </w:p>
        </w:tc>
      </w:tr>
      <w:tr w:rsidR="00667558" w:rsidRPr="00305660" w14:paraId="6F1D5359" w14:textId="77777777" w:rsidTr="00667558">
        <w:tc>
          <w:tcPr>
            <w:tcW w:w="699" w:type="dxa"/>
            <w:tcBorders>
              <w:top w:val="nil"/>
              <w:left w:val="single" w:sz="2" w:space="0" w:color="000000"/>
              <w:bottom w:val="single" w:sz="2" w:space="0" w:color="000000"/>
              <w:right w:val="nil"/>
            </w:tcBorders>
          </w:tcPr>
          <w:p w14:paraId="4384215E"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F00DF47" w14:textId="77777777" w:rsidR="00667558" w:rsidRPr="00305660" w:rsidRDefault="00667558" w:rsidP="00667558">
            <w:pPr>
              <w:rPr>
                <w:sz w:val="16"/>
                <w:szCs w:val="16"/>
                <w:lang w:val="en-US"/>
              </w:rPr>
            </w:pPr>
            <w:r w:rsidRPr="00305660">
              <w:rPr>
                <w:sz w:val="16"/>
                <w:szCs w:val="16"/>
                <w:lang w:val="en-US"/>
              </w:rPr>
              <w:t>2952260003521</w:t>
            </w:r>
          </w:p>
        </w:tc>
        <w:tc>
          <w:tcPr>
            <w:tcW w:w="4613" w:type="dxa"/>
            <w:tcBorders>
              <w:top w:val="nil"/>
              <w:left w:val="single" w:sz="2" w:space="0" w:color="000000"/>
              <w:bottom w:val="single" w:sz="2" w:space="0" w:color="000000"/>
              <w:right w:val="nil"/>
            </w:tcBorders>
          </w:tcPr>
          <w:p w14:paraId="1F826F4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9F2B686"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1F512F70" w14:textId="77777777" w:rsidR="00667558" w:rsidRPr="00305660" w:rsidRDefault="00667558" w:rsidP="00667558">
            <w:pPr>
              <w:rPr>
                <w:sz w:val="18"/>
                <w:szCs w:val="18"/>
                <w:lang w:val="en-US"/>
              </w:rPr>
            </w:pPr>
            <w:r w:rsidRPr="00305660">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08959FBA" w14:textId="77777777" w:rsidR="00667558" w:rsidRPr="00305660" w:rsidRDefault="00667558" w:rsidP="00667558">
            <w:pPr>
              <w:rPr>
                <w:sz w:val="18"/>
                <w:szCs w:val="18"/>
                <w:lang w:val="en-US"/>
              </w:rPr>
            </w:pPr>
          </w:p>
        </w:tc>
      </w:tr>
      <w:tr w:rsidR="00667558" w:rsidRPr="00305660" w14:paraId="04800175" w14:textId="77777777" w:rsidTr="00667558">
        <w:tc>
          <w:tcPr>
            <w:tcW w:w="699" w:type="dxa"/>
            <w:tcBorders>
              <w:top w:val="single" w:sz="2" w:space="0" w:color="000000"/>
              <w:left w:val="single" w:sz="2" w:space="0" w:color="000000"/>
              <w:bottom w:val="single" w:sz="2" w:space="0" w:color="000000"/>
              <w:right w:val="nil"/>
            </w:tcBorders>
            <w:vAlign w:val="center"/>
          </w:tcPr>
          <w:p w14:paraId="531360B0"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971143C" w14:textId="77777777" w:rsidR="00667558" w:rsidRPr="00305660" w:rsidRDefault="00667558" w:rsidP="00667558">
            <w:pPr>
              <w:jc w:val="center"/>
              <w:rPr>
                <w:sz w:val="22"/>
                <w:szCs w:val="22"/>
                <w:lang w:val="en-US"/>
              </w:rPr>
            </w:pPr>
            <w:r w:rsidRPr="00305660">
              <w:rPr>
                <w:sz w:val="22"/>
                <w:szCs w:val="22"/>
                <w:lang w:val="en-US"/>
              </w:rPr>
              <w:t>TsA02B</w:t>
            </w:r>
          </w:p>
          <w:p w14:paraId="72220288"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C81937"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tcPr>
          <w:p w14:paraId="207C058F" w14:textId="77777777" w:rsidR="00667558" w:rsidRPr="00305660" w:rsidRDefault="00667558" w:rsidP="00667558">
            <w:pPr>
              <w:jc w:val="center"/>
              <w:rPr>
                <w:sz w:val="22"/>
                <w:szCs w:val="22"/>
                <w:lang w:val="en-US"/>
              </w:rPr>
            </w:pPr>
            <w:r w:rsidRPr="00305660">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EE09BA"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F8090C" w14:textId="77777777" w:rsidR="00667558" w:rsidRPr="00305660" w:rsidRDefault="00667558" w:rsidP="00667558">
            <w:pPr>
              <w:jc w:val="right"/>
              <w:rPr>
                <w:lang w:val="en-US"/>
              </w:rPr>
            </w:pPr>
            <w:r w:rsidRPr="00305660">
              <w:rPr>
                <w:lang w:val="en-US"/>
              </w:rPr>
              <w:t>30,00</w:t>
            </w:r>
          </w:p>
        </w:tc>
      </w:tr>
      <w:tr w:rsidR="00667558" w:rsidRPr="00305660" w14:paraId="0BB2D3C1" w14:textId="77777777" w:rsidTr="00667558">
        <w:tc>
          <w:tcPr>
            <w:tcW w:w="699" w:type="dxa"/>
            <w:tcBorders>
              <w:top w:val="nil"/>
              <w:left w:val="single" w:sz="2" w:space="0" w:color="000000"/>
              <w:bottom w:val="single" w:sz="2" w:space="0" w:color="000000"/>
              <w:right w:val="nil"/>
            </w:tcBorders>
          </w:tcPr>
          <w:p w14:paraId="3DC48EC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8A6B872" w14:textId="77777777" w:rsidR="00667558" w:rsidRPr="00305660" w:rsidRDefault="00667558" w:rsidP="00667558">
            <w:pPr>
              <w:rPr>
                <w:sz w:val="16"/>
                <w:szCs w:val="16"/>
                <w:lang w:val="en-US"/>
              </w:rPr>
            </w:pPr>
            <w:r w:rsidRPr="00305660">
              <w:rPr>
                <w:sz w:val="16"/>
                <w:szCs w:val="16"/>
                <w:lang w:val="en-US"/>
              </w:rPr>
              <w:t>9310060019900</w:t>
            </w:r>
          </w:p>
        </w:tc>
        <w:tc>
          <w:tcPr>
            <w:tcW w:w="4613" w:type="dxa"/>
            <w:tcBorders>
              <w:top w:val="nil"/>
              <w:left w:val="single" w:sz="2" w:space="0" w:color="000000"/>
              <w:bottom w:val="single" w:sz="2" w:space="0" w:color="000000"/>
              <w:right w:val="nil"/>
            </w:tcBorders>
          </w:tcPr>
          <w:p w14:paraId="6EFEB7D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DEB4ED"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46CFC66F" w14:textId="77777777" w:rsidR="00667558" w:rsidRPr="00305660" w:rsidRDefault="00667558" w:rsidP="00667558">
            <w:pPr>
              <w:rPr>
                <w:sz w:val="18"/>
                <w:szCs w:val="18"/>
                <w:lang w:val="en-US"/>
              </w:rPr>
            </w:pPr>
            <w:r w:rsidRPr="00305660">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2BFC5E1A" w14:textId="77777777" w:rsidR="00667558" w:rsidRPr="00305660" w:rsidRDefault="00667558" w:rsidP="00667558">
            <w:pPr>
              <w:rPr>
                <w:sz w:val="18"/>
                <w:szCs w:val="18"/>
                <w:lang w:val="en-US"/>
              </w:rPr>
            </w:pPr>
          </w:p>
        </w:tc>
      </w:tr>
      <w:tr w:rsidR="00667558" w:rsidRPr="00305660" w14:paraId="037982A6" w14:textId="77777777" w:rsidTr="00667558">
        <w:tc>
          <w:tcPr>
            <w:tcW w:w="699" w:type="dxa"/>
            <w:tcBorders>
              <w:top w:val="single" w:sz="2" w:space="0" w:color="000000"/>
              <w:left w:val="single" w:sz="2" w:space="0" w:color="000000"/>
              <w:bottom w:val="single" w:sz="2" w:space="0" w:color="000000"/>
              <w:right w:val="nil"/>
            </w:tcBorders>
            <w:vAlign w:val="center"/>
          </w:tcPr>
          <w:p w14:paraId="66725174"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4AABADC6" w14:textId="77777777" w:rsidR="00667558" w:rsidRPr="00305660" w:rsidRDefault="00667558" w:rsidP="00667558">
            <w:pPr>
              <w:jc w:val="center"/>
              <w:rPr>
                <w:sz w:val="22"/>
                <w:szCs w:val="22"/>
                <w:lang w:val="en-US"/>
              </w:rPr>
            </w:pPr>
            <w:r w:rsidRPr="00305660">
              <w:rPr>
                <w:sz w:val="22"/>
                <w:szCs w:val="22"/>
                <w:lang w:val="en-US"/>
              </w:rPr>
              <w:t>TsD02A1</w:t>
            </w:r>
          </w:p>
          <w:p w14:paraId="37366E94"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3D01F3"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lastRenderedPageBreak/>
              <w:t xml:space="preserve">Imprastierea pamintului afinat provenit din teren </w:t>
            </w:r>
            <w:r w:rsidRPr="00305660">
              <w:rPr>
                <w:rFonts w:ascii="Times New Roman CYR" w:hAnsi="Times New Roman CYR" w:cs="Times New Roman CYR"/>
                <w:sz w:val="22"/>
                <w:szCs w:val="22"/>
                <w:lang/>
              </w:rPr>
              <w:lastRenderedPageBreak/>
              <w:t>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4580AD7B" w14:textId="77777777" w:rsidR="00667558" w:rsidRPr="00305660" w:rsidRDefault="00667558" w:rsidP="00667558">
            <w:pPr>
              <w:jc w:val="center"/>
              <w:rPr>
                <w:sz w:val="22"/>
                <w:szCs w:val="22"/>
                <w:lang w:val="en-US"/>
              </w:rPr>
            </w:pPr>
            <w:r w:rsidRPr="00305660">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48C183B"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8A7363" w14:textId="77777777" w:rsidR="00667558" w:rsidRPr="00305660" w:rsidRDefault="00667558" w:rsidP="00667558">
            <w:pPr>
              <w:jc w:val="right"/>
              <w:rPr>
                <w:lang w:val="en-US"/>
              </w:rPr>
            </w:pPr>
            <w:r w:rsidRPr="00305660">
              <w:rPr>
                <w:lang w:val="en-US"/>
              </w:rPr>
              <w:t>3,06</w:t>
            </w:r>
          </w:p>
        </w:tc>
      </w:tr>
      <w:tr w:rsidR="00667558" w:rsidRPr="00305660" w14:paraId="573D3827" w14:textId="77777777" w:rsidTr="00667558">
        <w:tc>
          <w:tcPr>
            <w:tcW w:w="699" w:type="dxa"/>
            <w:tcBorders>
              <w:top w:val="nil"/>
              <w:left w:val="single" w:sz="2" w:space="0" w:color="000000"/>
              <w:bottom w:val="single" w:sz="2" w:space="0" w:color="000000"/>
              <w:right w:val="nil"/>
            </w:tcBorders>
          </w:tcPr>
          <w:p w14:paraId="6795BA1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104556" w14:textId="77777777" w:rsidR="00667558" w:rsidRPr="00305660" w:rsidRDefault="00667558" w:rsidP="00667558">
            <w:pPr>
              <w:rPr>
                <w:sz w:val="16"/>
                <w:szCs w:val="16"/>
                <w:lang w:val="en-US"/>
              </w:rPr>
            </w:pPr>
            <w:r w:rsidRPr="00305660">
              <w:rPr>
                <w:sz w:val="16"/>
                <w:szCs w:val="16"/>
                <w:lang w:val="en-US"/>
              </w:rPr>
              <w:t>2952260003553</w:t>
            </w:r>
          </w:p>
        </w:tc>
        <w:tc>
          <w:tcPr>
            <w:tcW w:w="4613" w:type="dxa"/>
            <w:tcBorders>
              <w:top w:val="nil"/>
              <w:left w:val="single" w:sz="2" w:space="0" w:color="000000"/>
              <w:bottom w:val="single" w:sz="2" w:space="0" w:color="000000"/>
              <w:right w:val="nil"/>
            </w:tcBorders>
          </w:tcPr>
          <w:p w14:paraId="6940FDA9"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7D501B2D"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052F84F0" w14:textId="77777777" w:rsidR="00667558" w:rsidRPr="00305660" w:rsidRDefault="00667558" w:rsidP="00667558">
            <w:pPr>
              <w:rPr>
                <w:sz w:val="18"/>
                <w:szCs w:val="18"/>
                <w:lang w:val="en-US"/>
              </w:rPr>
            </w:pPr>
            <w:r w:rsidRPr="00305660">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0B0B9AC5" w14:textId="77777777" w:rsidR="00667558" w:rsidRPr="00305660" w:rsidRDefault="00667558" w:rsidP="00667558">
            <w:pPr>
              <w:rPr>
                <w:sz w:val="18"/>
                <w:szCs w:val="18"/>
                <w:lang w:val="en-US"/>
              </w:rPr>
            </w:pPr>
          </w:p>
        </w:tc>
      </w:tr>
      <w:tr w:rsidR="00667558" w:rsidRPr="00305660" w14:paraId="496E9EDA" w14:textId="77777777" w:rsidTr="00667558">
        <w:tc>
          <w:tcPr>
            <w:tcW w:w="699" w:type="dxa"/>
            <w:tcBorders>
              <w:top w:val="single" w:sz="2" w:space="0" w:color="000000"/>
              <w:left w:val="single" w:sz="2" w:space="0" w:color="000000"/>
              <w:bottom w:val="single" w:sz="2" w:space="0" w:color="000000"/>
              <w:right w:val="nil"/>
            </w:tcBorders>
            <w:vAlign w:val="center"/>
          </w:tcPr>
          <w:p w14:paraId="62A02009"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3F9DA61" w14:textId="77777777" w:rsidR="00667558" w:rsidRPr="00305660" w:rsidRDefault="00667558" w:rsidP="00667558">
            <w:pPr>
              <w:jc w:val="center"/>
              <w:rPr>
                <w:sz w:val="22"/>
                <w:szCs w:val="22"/>
                <w:lang w:val="en-US"/>
              </w:rPr>
            </w:pPr>
            <w:r w:rsidRPr="00305660">
              <w:rPr>
                <w:sz w:val="22"/>
                <w:szCs w:val="22"/>
                <w:lang w:val="en-US"/>
              </w:rPr>
              <w:t>TsD05A</w:t>
            </w:r>
          </w:p>
          <w:p w14:paraId="133B7E4D"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691940"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16FA9ED1" w14:textId="77777777" w:rsidR="00667558" w:rsidRPr="00305660" w:rsidRDefault="00667558" w:rsidP="00667558">
            <w:pPr>
              <w:jc w:val="center"/>
              <w:rPr>
                <w:sz w:val="22"/>
                <w:szCs w:val="22"/>
                <w:lang w:val="en-US"/>
              </w:rPr>
            </w:pPr>
            <w:r w:rsidRPr="00305660">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7AB876D"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772FB8" w14:textId="77777777" w:rsidR="00667558" w:rsidRPr="00305660" w:rsidRDefault="00667558" w:rsidP="00667558">
            <w:pPr>
              <w:jc w:val="right"/>
              <w:rPr>
                <w:lang w:val="en-US"/>
              </w:rPr>
            </w:pPr>
            <w:r w:rsidRPr="00305660">
              <w:rPr>
                <w:lang w:val="en-US"/>
              </w:rPr>
              <w:t>3,06</w:t>
            </w:r>
          </w:p>
        </w:tc>
      </w:tr>
      <w:tr w:rsidR="00667558" w:rsidRPr="00305660" w14:paraId="4FC1B821" w14:textId="77777777" w:rsidTr="00667558">
        <w:tc>
          <w:tcPr>
            <w:tcW w:w="699" w:type="dxa"/>
            <w:tcBorders>
              <w:top w:val="nil"/>
              <w:left w:val="single" w:sz="2" w:space="0" w:color="000000"/>
              <w:bottom w:val="single" w:sz="2" w:space="0" w:color="000000"/>
              <w:right w:val="nil"/>
            </w:tcBorders>
          </w:tcPr>
          <w:p w14:paraId="33D0F88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DAF2A9" w14:textId="77777777" w:rsidR="00667558" w:rsidRPr="00305660" w:rsidRDefault="00667558" w:rsidP="00667558">
            <w:pPr>
              <w:rPr>
                <w:sz w:val="16"/>
                <w:szCs w:val="16"/>
                <w:lang w:val="en-US"/>
              </w:rPr>
            </w:pPr>
            <w:r w:rsidRPr="00305660">
              <w:rPr>
                <w:sz w:val="16"/>
                <w:szCs w:val="16"/>
                <w:lang w:val="en-US"/>
              </w:rPr>
              <w:t>9310060019900</w:t>
            </w:r>
          </w:p>
        </w:tc>
        <w:tc>
          <w:tcPr>
            <w:tcW w:w="4613" w:type="dxa"/>
            <w:tcBorders>
              <w:top w:val="nil"/>
              <w:left w:val="single" w:sz="2" w:space="0" w:color="000000"/>
              <w:bottom w:val="single" w:sz="2" w:space="0" w:color="000000"/>
              <w:right w:val="nil"/>
            </w:tcBorders>
          </w:tcPr>
          <w:p w14:paraId="549C304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6F43F5A"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632F1E55" w14:textId="77777777" w:rsidR="00667558" w:rsidRPr="00305660" w:rsidRDefault="00667558" w:rsidP="00667558">
            <w:pPr>
              <w:rPr>
                <w:sz w:val="18"/>
                <w:szCs w:val="18"/>
                <w:lang w:val="en-US"/>
              </w:rPr>
            </w:pPr>
            <w:r w:rsidRPr="00305660">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1AB9D64" w14:textId="77777777" w:rsidR="00667558" w:rsidRPr="00305660" w:rsidRDefault="00667558" w:rsidP="00667558">
            <w:pPr>
              <w:rPr>
                <w:sz w:val="18"/>
                <w:szCs w:val="18"/>
                <w:lang w:val="en-US"/>
              </w:rPr>
            </w:pPr>
          </w:p>
        </w:tc>
      </w:tr>
      <w:tr w:rsidR="00667558" w:rsidRPr="00305660" w14:paraId="0D88C227" w14:textId="77777777" w:rsidTr="00667558">
        <w:tc>
          <w:tcPr>
            <w:tcW w:w="699" w:type="dxa"/>
            <w:tcBorders>
              <w:top w:val="nil"/>
              <w:left w:val="single" w:sz="2" w:space="0" w:color="000000"/>
              <w:bottom w:val="single" w:sz="2" w:space="0" w:color="000000"/>
              <w:right w:val="nil"/>
            </w:tcBorders>
          </w:tcPr>
          <w:p w14:paraId="55C1A9A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197039B" w14:textId="77777777" w:rsidR="00667558" w:rsidRPr="00305660" w:rsidRDefault="00667558" w:rsidP="00667558">
            <w:pPr>
              <w:rPr>
                <w:sz w:val="16"/>
                <w:szCs w:val="16"/>
                <w:lang w:val="en-US"/>
              </w:rPr>
            </w:pPr>
            <w:r w:rsidRPr="00305660">
              <w:rPr>
                <w:sz w:val="16"/>
                <w:szCs w:val="16"/>
                <w:lang w:val="en-US"/>
              </w:rPr>
              <w:t>2952270004021</w:t>
            </w:r>
          </w:p>
        </w:tc>
        <w:tc>
          <w:tcPr>
            <w:tcW w:w="4613" w:type="dxa"/>
            <w:tcBorders>
              <w:top w:val="nil"/>
              <w:left w:val="single" w:sz="2" w:space="0" w:color="000000"/>
              <w:bottom w:val="single" w:sz="2" w:space="0" w:color="000000"/>
              <w:right w:val="nil"/>
            </w:tcBorders>
          </w:tcPr>
          <w:p w14:paraId="1971F5C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43EF7E8F"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5D7050F" w14:textId="77777777" w:rsidR="00667558" w:rsidRPr="00305660" w:rsidRDefault="00667558" w:rsidP="00667558">
            <w:pPr>
              <w:rPr>
                <w:sz w:val="18"/>
                <w:szCs w:val="18"/>
                <w:lang w:val="en-US"/>
              </w:rPr>
            </w:pPr>
            <w:r w:rsidRPr="00305660">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34E9EF29" w14:textId="77777777" w:rsidR="00667558" w:rsidRPr="00305660" w:rsidRDefault="00667558" w:rsidP="00667558">
            <w:pPr>
              <w:rPr>
                <w:sz w:val="18"/>
                <w:szCs w:val="18"/>
                <w:lang w:val="en-US"/>
              </w:rPr>
            </w:pPr>
          </w:p>
        </w:tc>
      </w:tr>
      <w:tr w:rsidR="00667558" w:rsidRPr="00305660" w14:paraId="483AE5FD" w14:textId="77777777" w:rsidTr="00667558">
        <w:tc>
          <w:tcPr>
            <w:tcW w:w="699" w:type="dxa"/>
            <w:tcBorders>
              <w:top w:val="single" w:sz="2" w:space="0" w:color="000000"/>
              <w:left w:val="single" w:sz="2" w:space="0" w:color="000000"/>
              <w:bottom w:val="single" w:sz="2" w:space="0" w:color="000000"/>
              <w:right w:val="nil"/>
            </w:tcBorders>
            <w:vAlign w:val="center"/>
          </w:tcPr>
          <w:p w14:paraId="528D05DE"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726FC3B" w14:textId="77777777" w:rsidR="00667558" w:rsidRPr="00305660" w:rsidRDefault="00667558" w:rsidP="00667558">
            <w:pPr>
              <w:jc w:val="center"/>
              <w:rPr>
                <w:sz w:val="22"/>
                <w:szCs w:val="22"/>
                <w:lang w:val="en-US"/>
              </w:rPr>
            </w:pPr>
            <w:r w:rsidRPr="00305660">
              <w:rPr>
                <w:sz w:val="22"/>
                <w:szCs w:val="22"/>
                <w:lang w:val="en-US"/>
              </w:rPr>
              <w:t>TsC02B1</w:t>
            </w:r>
          </w:p>
          <w:p w14:paraId="7DA70A18"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3B306F"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Sapatura mecanica cu excavator pe pneuri de 0,21-0,39 mc, cu comanda hidraulica, in pamint cu umiditate naturala descarcare in depozit teren catg. II  (pentru instalatia de forat)</w:t>
            </w:r>
          </w:p>
        </w:tc>
        <w:tc>
          <w:tcPr>
            <w:tcW w:w="978" w:type="dxa"/>
            <w:tcBorders>
              <w:top w:val="single" w:sz="2" w:space="0" w:color="000000"/>
              <w:left w:val="single" w:sz="2" w:space="0" w:color="000000"/>
              <w:bottom w:val="single" w:sz="2" w:space="0" w:color="000000"/>
              <w:right w:val="nil"/>
            </w:tcBorders>
            <w:vAlign w:val="center"/>
          </w:tcPr>
          <w:p w14:paraId="55BDD396" w14:textId="77777777" w:rsidR="00667558" w:rsidRPr="00305660" w:rsidRDefault="00667558" w:rsidP="00667558">
            <w:pPr>
              <w:jc w:val="center"/>
              <w:rPr>
                <w:sz w:val="22"/>
                <w:szCs w:val="22"/>
                <w:lang w:val="en-US"/>
              </w:rPr>
            </w:pPr>
            <w:r w:rsidRPr="00305660">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E6B0359"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6C4FB7" w14:textId="77777777" w:rsidR="00667558" w:rsidRPr="00305660" w:rsidRDefault="00667558" w:rsidP="00667558">
            <w:pPr>
              <w:jc w:val="right"/>
              <w:rPr>
                <w:lang w:val="en-US"/>
              </w:rPr>
            </w:pPr>
            <w:r w:rsidRPr="00305660">
              <w:rPr>
                <w:lang w:val="en-US"/>
              </w:rPr>
              <w:t>0,60</w:t>
            </w:r>
          </w:p>
        </w:tc>
      </w:tr>
      <w:tr w:rsidR="00667558" w:rsidRPr="00305660" w14:paraId="1EEAA8F9" w14:textId="77777777" w:rsidTr="00667558">
        <w:tc>
          <w:tcPr>
            <w:tcW w:w="699" w:type="dxa"/>
            <w:tcBorders>
              <w:top w:val="nil"/>
              <w:left w:val="single" w:sz="2" w:space="0" w:color="000000"/>
              <w:bottom w:val="single" w:sz="2" w:space="0" w:color="000000"/>
              <w:right w:val="nil"/>
            </w:tcBorders>
          </w:tcPr>
          <w:p w14:paraId="1695F1D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16B2078" w14:textId="77777777" w:rsidR="00667558" w:rsidRPr="00305660" w:rsidRDefault="00667558" w:rsidP="00667558">
            <w:pPr>
              <w:rPr>
                <w:sz w:val="16"/>
                <w:szCs w:val="16"/>
                <w:lang w:val="en-US"/>
              </w:rPr>
            </w:pPr>
            <w:r w:rsidRPr="00305660">
              <w:rPr>
                <w:sz w:val="16"/>
                <w:szCs w:val="16"/>
                <w:lang w:val="en-US"/>
              </w:rPr>
              <w:t>2952260003521</w:t>
            </w:r>
          </w:p>
        </w:tc>
        <w:tc>
          <w:tcPr>
            <w:tcW w:w="4613" w:type="dxa"/>
            <w:tcBorders>
              <w:top w:val="nil"/>
              <w:left w:val="single" w:sz="2" w:space="0" w:color="000000"/>
              <w:bottom w:val="single" w:sz="2" w:space="0" w:color="000000"/>
              <w:right w:val="nil"/>
            </w:tcBorders>
          </w:tcPr>
          <w:p w14:paraId="55C955E3"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7F0CB72"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BB9900E" w14:textId="77777777" w:rsidR="00667558" w:rsidRPr="00305660" w:rsidRDefault="00667558" w:rsidP="00667558">
            <w:pPr>
              <w:rPr>
                <w:sz w:val="18"/>
                <w:szCs w:val="18"/>
                <w:lang w:val="en-US"/>
              </w:rPr>
            </w:pPr>
            <w:r w:rsidRPr="00305660">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78D85966" w14:textId="77777777" w:rsidR="00667558" w:rsidRPr="00305660" w:rsidRDefault="00667558" w:rsidP="00667558">
            <w:pPr>
              <w:rPr>
                <w:sz w:val="18"/>
                <w:szCs w:val="18"/>
                <w:lang w:val="en-US"/>
              </w:rPr>
            </w:pPr>
          </w:p>
        </w:tc>
      </w:tr>
      <w:tr w:rsidR="00667558" w:rsidRPr="00305660" w14:paraId="73F65905" w14:textId="77777777" w:rsidTr="00667558">
        <w:tc>
          <w:tcPr>
            <w:tcW w:w="699" w:type="dxa"/>
            <w:tcBorders>
              <w:top w:val="single" w:sz="2" w:space="0" w:color="000000"/>
              <w:left w:val="single" w:sz="2" w:space="0" w:color="000000"/>
              <w:bottom w:val="single" w:sz="2" w:space="0" w:color="000000"/>
              <w:right w:val="nil"/>
            </w:tcBorders>
            <w:vAlign w:val="center"/>
          </w:tcPr>
          <w:p w14:paraId="2B612928"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4974AF0F" w14:textId="77777777" w:rsidR="00667558" w:rsidRPr="00305660" w:rsidRDefault="00667558" w:rsidP="00667558">
            <w:pPr>
              <w:jc w:val="center"/>
              <w:rPr>
                <w:sz w:val="22"/>
                <w:szCs w:val="22"/>
                <w:lang w:val="en-US"/>
              </w:rPr>
            </w:pPr>
            <w:r w:rsidRPr="00305660">
              <w:rPr>
                <w:sz w:val="22"/>
                <w:szCs w:val="22"/>
                <w:lang w:val="en-US"/>
              </w:rPr>
              <w:t>TsD02A1</w:t>
            </w:r>
          </w:p>
          <w:p w14:paraId="1C6CAFE3"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45E5A"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0CC44FBB" w14:textId="77777777" w:rsidR="00667558" w:rsidRPr="00305660" w:rsidRDefault="00667558" w:rsidP="00667558">
            <w:pPr>
              <w:jc w:val="center"/>
              <w:rPr>
                <w:sz w:val="22"/>
                <w:szCs w:val="22"/>
                <w:lang w:val="en-US"/>
              </w:rPr>
            </w:pPr>
            <w:r w:rsidRPr="00305660">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3372C7"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C71ED2" w14:textId="77777777" w:rsidR="00667558" w:rsidRPr="00305660" w:rsidRDefault="00667558" w:rsidP="00667558">
            <w:pPr>
              <w:jc w:val="right"/>
              <w:rPr>
                <w:lang w:val="en-US"/>
              </w:rPr>
            </w:pPr>
            <w:r w:rsidRPr="00305660">
              <w:rPr>
                <w:lang w:val="en-US"/>
              </w:rPr>
              <w:t>0,60</w:t>
            </w:r>
          </w:p>
        </w:tc>
      </w:tr>
      <w:tr w:rsidR="00667558" w:rsidRPr="00305660" w14:paraId="20832D28" w14:textId="77777777" w:rsidTr="00667558">
        <w:tc>
          <w:tcPr>
            <w:tcW w:w="699" w:type="dxa"/>
            <w:tcBorders>
              <w:top w:val="nil"/>
              <w:left w:val="single" w:sz="2" w:space="0" w:color="000000"/>
              <w:bottom w:val="single" w:sz="2" w:space="0" w:color="000000"/>
              <w:right w:val="nil"/>
            </w:tcBorders>
          </w:tcPr>
          <w:p w14:paraId="4CC202E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9F591DC" w14:textId="77777777" w:rsidR="00667558" w:rsidRPr="00305660" w:rsidRDefault="00667558" w:rsidP="00667558">
            <w:pPr>
              <w:rPr>
                <w:sz w:val="16"/>
                <w:szCs w:val="16"/>
                <w:lang w:val="en-US"/>
              </w:rPr>
            </w:pPr>
            <w:r w:rsidRPr="00305660">
              <w:rPr>
                <w:sz w:val="16"/>
                <w:szCs w:val="16"/>
                <w:lang w:val="en-US"/>
              </w:rPr>
              <w:t>2952260003553</w:t>
            </w:r>
          </w:p>
        </w:tc>
        <w:tc>
          <w:tcPr>
            <w:tcW w:w="4613" w:type="dxa"/>
            <w:tcBorders>
              <w:top w:val="nil"/>
              <w:left w:val="single" w:sz="2" w:space="0" w:color="000000"/>
              <w:bottom w:val="single" w:sz="2" w:space="0" w:color="000000"/>
              <w:right w:val="nil"/>
            </w:tcBorders>
          </w:tcPr>
          <w:p w14:paraId="6CE9852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55A52585"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3B9D33C3" w14:textId="77777777" w:rsidR="00667558" w:rsidRPr="00305660" w:rsidRDefault="00667558" w:rsidP="00667558">
            <w:pPr>
              <w:rPr>
                <w:sz w:val="18"/>
                <w:szCs w:val="18"/>
                <w:lang w:val="en-US"/>
              </w:rPr>
            </w:pPr>
            <w:r w:rsidRPr="00305660">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18D78E84" w14:textId="77777777" w:rsidR="00667558" w:rsidRPr="00305660" w:rsidRDefault="00667558" w:rsidP="00667558">
            <w:pPr>
              <w:rPr>
                <w:sz w:val="18"/>
                <w:szCs w:val="18"/>
                <w:lang w:val="en-US"/>
              </w:rPr>
            </w:pPr>
          </w:p>
        </w:tc>
      </w:tr>
      <w:tr w:rsidR="00667558" w:rsidRPr="00305660" w14:paraId="0EAFABCE" w14:textId="77777777" w:rsidTr="00667558">
        <w:tc>
          <w:tcPr>
            <w:tcW w:w="699" w:type="dxa"/>
            <w:tcBorders>
              <w:top w:val="single" w:sz="2" w:space="0" w:color="000000"/>
              <w:left w:val="single" w:sz="2" w:space="0" w:color="000000"/>
              <w:bottom w:val="single" w:sz="2" w:space="0" w:color="000000"/>
              <w:right w:val="nil"/>
            </w:tcBorders>
            <w:vAlign w:val="center"/>
          </w:tcPr>
          <w:p w14:paraId="63680AC8"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29727DCA" w14:textId="77777777" w:rsidR="00667558" w:rsidRPr="00305660" w:rsidRDefault="00667558" w:rsidP="00667558">
            <w:pPr>
              <w:jc w:val="center"/>
              <w:rPr>
                <w:sz w:val="22"/>
                <w:szCs w:val="22"/>
                <w:lang w:val="en-US"/>
              </w:rPr>
            </w:pPr>
            <w:r w:rsidRPr="00305660">
              <w:rPr>
                <w:sz w:val="22"/>
                <w:szCs w:val="22"/>
                <w:lang w:val="en-US"/>
              </w:rPr>
              <w:t>TsD05A</w:t>
            </w:r>
          </w:p>
          <w:p w14:paraId="28506DC6"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901208"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2210933A" w14:textId="77777777" w:rsidR="00667558" w:rsidRPr="00305660" w:rsidRDefault="00667558" w:rsidP="00667558">
            <w:pPr>
              <w:jc w:val="center"/>
              <w:rPr>
                <w:sz w:val="22"/>
                <w:szCs w:val="22"/>
                <w:lang w:val="en-US"/>
              </w:rPr>
            </w:pPr>
            <w:r w:rsidRPr="00305660">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0ECD522"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B97AFA" w14:textId="77777777" w:rsidR="00667558" w:rsidRPr="00305660" w:rsidRDefault="00667558" w:rsidP="00667558">
            <w:pPr>
              <w:jc w:val="right"/>
              <w:rPr>
                <w:lang w:val="en-US"/>
              </w:rPr>
            </w:pPr>
            <w:r w:rsidRPr="00305660">
              <w:rPr>
                <w:lang w:val="en-US"/>
              </w:rPr>
              <w:t>0,60</w:t>
            </w:r>
          </w:p>
        </w:tc>
      </w:tr>
      <w:tr w:rsidR="00667558" w:rsidRPr="00305660" w14:paraId="6C8314E3" w14:textId="77777777" w:rsidTr="00667558">
        <w:tc>
          <w:tcPr>
            <w:tcW w:w="699" w:type="dxa"/>
            <w:tcBorders>
              <w:top w:val="nil"/>
              <w:left w:val="single" w:sz="2" w:space="0" w:color="000000"/>
              <w:bottom w:val="single" w:sz="2" w:space="0" w:color="000000"/>
              <w:right w:val="nil"/>
            </w:tcBorders>
          </w:tcPr>
          <w:p w14:paraId="045EAF4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F777F3A" w14:textId="77777777" w:rsidR="00667558" w:rsidRPr="00305660" w:rsidRDefault="00667558" w:rsidP="00667558">
            <w:pPr>
              <w:rPr>
                <w:sz w:val="16"/>
                <w:szCs w:val="16"/>
                <w:lang w:val="en-US"/>
              </w:rPr>
            </w:pPr>
            <w:r w:rsidRPr="00305660">
              <w:rPr>
                <w:sz w:val="16"/>
                <w:szCs w:val="16"/>
                <w:lang w:val="en-US"/>
              </w:rPr>
              <w:t>9310060019900</w:t>
            </w:r>
          </w:p>
        </w:tc>
        <w:tc>
          <w:tcPr>
            <w:tcW w:w="4613" w:type="dxa"/>
            <w:tcBorders>
              <w:top w:val="nil"/>
              <w:left w:val="single" w:sz="2" w:space="0" w:color="000000"/>
              <w:bottom w:val="single" w:sz="2" w:space="0" w:color="000000"/>
              <w:right w:val="nil"/>
            </w:tcBorders>
          </w:tcPr>
          <w:p w14:paraId="6658A9A3"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70BCAF"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6A038A0C" w14:textId="77777777" w:rsidR="00667558" w:rsidRPr="00305660" w:rsidRDefault="00667558" w:rsidP="00667558">
            <w:pPr>
              <w:rPr>
                <w:sz w:val="18"/>
                <w:szCs w:val="18"/>
                <w:lang w:val="en-US"/>
              </w:rPr>
            </w:pPr>
            <w:r w:rsidRPr="00305660">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4D3CD98" w14:textId="77777777" w:rsidR="00667558" w:rsidRPr="00305660" w:rsidRDefault="00667558" w:rsidP="00667558">
            <w:pPr>
              <w:rPr>
                <w:sz w:val="18"/>
                <w:szCs w:val="18"/>
                <w:lang w:val="en-US"/>
              </w:rPr>
            </w:pPr>
          </w:p>
        </w:tc>
      </w:tr>
      <w:tr w:rsidR="00667558" w:rsidRPr="00305660" w14:paraId="38097038" w14:textId="77777777" w:rsidTr="00667558">
        <w:tc>
          <w:tcPr>
            <w:tcW w:w="699" w:type="dxa"/>
            <w:tcBorders>
              <w:top w:val="nil"/>
              <w:left w:val="single" w:sz="2" w:space="0" w:color="000000"/>
              <w:bottom w:val="single" w:sz="2" w:space="0" w:color="000000"/>
              <w:right w:val="nil"/>
            </w:tcBorders>
          </w:tcPr>
          <w:p w14:paraId="7BC52C0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6378B45" w14:textId="77777777" w:rsidR="00667558" w:rsidRPr="00305660" w:rsidRDefault="00667558" w:rsidP="00667558">
            <w:pPr>
              <w:rPr>
                <w:sz w:val="16"/>
                <w:szCs w:val="16"/>
                <w:lang w:val="en-US"/>
              </w:rPr>
            </w:pPr>
            <w:r w:rsidRPr="00305660">
              <w:rPr>
                <w:sz w:val="16"/>
                <w:szCs w:val="16"/>
                <w:lang w:val="en-US"/>
              </w:rPr>
              <w:t>2952270004021</w:t>
            </w:r>
          </w:p>
        </w:tc>
        <w:tc>
          <w:tcPr>
            <w:tcW w:w="4613" w:type="dxa"/>
            <w:tcBorders>
              <w:top w:val="nil"/>
              <w:left w:val="single" w:sz="2" w:space="0" w:color="000000"/>
              <w:bottom w:val="single" w:sz="2" w:space="0" w:color="000000"/>
              <w:right w:val="nil"/>
            </w:tcBorders>
          </w:tcPr>
          <w:p w14:paraId="2BE6B7D9"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4D27DB3E"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0D12CA72" w14:textId="77777777" w:rsidR="00667558" w:rsidRPr="00305660" w:rsidRDefault="00667558" w:rsidP="00667558">
            <w:pPr>
              <w:rPr>
                <w:sz w:val="18"/>
                <w:szCs w:val="18"/>
                <w:lang w:val="en-US"/>
              </w:rPr>
            </w:pPr>
            <w:r w:rsidRPr="00305660">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24ED20A0" w14:textId="77777777" w:rsidR="00667558" w:rsidRPr="00305660" w:rsidRDefault="00667558" w:rsidP="00667558">
            <w:pPr>
              <w:rPr>
                <w:sz w:val="18"/>
                <w:szCs w:val="18"/>
                <w:lang w:val="en-US"/>
              </w:rPr>
            </w:pPr>
          </w:p>
        </w:tc>
      </w:tr>
      <w:tr w:rsidR="00667558" w:rsidRPr="00305660" w14:paraId="1D8F38E0" w14:textId="77777777" w:rsidTr="00667558">
        <w:tc>
          <w:tcPr>
            <w:tcW w:w="699" w:type="dxa"/>
            <w:tcBorders>
              <w:top w:val="single" w:sz="2" w:space="0" w:color="000000"/>
              <w:left w:val="single" w:sz="2" w:space="0" w:color="000000"/>
              <w:bottom w:val="single" w:sz="2" w:space="0" w:color="000000"/>
              <w:right w:val="nil"/>
            </w:tcBorders>
            <w:vAlign w:val="center"/>
          </w:tcPr>
          <w:p w14:paraId="5D22E2DE"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E664647" w14:textId="77777777" w:rsidR="00667558" w:rsidRPr="00305660" w:rsidRDefault="00667558" w:rsidP="00667558">
            <w:pPr>
              <w:jc w:val="center"/>
              <w:rPr>
                <w:sz w:val="22"/>
                <w:szCs w:val="22"/>
                <w:lang w:val="en-US"/>
              </w:rPr>
            </w:pPr>
            <w:r w:rsidRPr="00305660">
              <w:rPr>
                <w:sz w:val="22"/>
                <w:szCs w:val="22"/>
                <w:lang w:val="en-US"/>
              </w:rPr>
              <w:t>GD60A</w:t>
            </w:r>
          </w:p>
          <w:p w14:paraId="54A2CD49"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AA4BE8"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Montarea si demontarea instalatiei de foraj, a sapelor si a largitoarelor, pentru conducte avind diametrul pina la 125 mm (Монтаж и демонтаж бурильных установок и съемного оборудования, для трубопроводов, диаметром до 125 мм)</w:t>
            </w:r>
          </w:p>
        </w:tc>
        <w:tc>
          <w:tcPr>
            <w:tcW w:w="978" w:type="dxa"/>
            <w:tcBorders>
              <w:top w:val="single" w:sz="2" w:space="0" w:color="000000"/>
              <w:left w:val="single" w:sz="2" w:space="0" w:color="000000"/>
              <w:bottom w:val="single" w:sz="2" w:space="0" w:color="000000"/>
              <w:right w:val="nil"/>
            </w:tcBorders>
            <w:vAlign w:val="center"/>
          </w:tcPr>
          <w:p w14:paraId="142EA35B"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3D83A4"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F02383" w14:textId="77777777" w:rsidR="00667558" w:rsidRPr="00305660" w:rsidRDefault="00667558" w:rsidP="00667558">
            <w:pPr>
              <w:jc w:val="right"/>
              <w:rPr>
                <w:lang w:val="en-US"/>
              </w:rPr>
            </w:pPr>
            <w:r w:rsidRPr="00305660">
              <w:rPr>
                <w:lang w:val="en-US"/>
              </w:rPr>
              <w:t>3,00</w:t>
            </w:r>
          </w:p>
        </w:tc>
      </w:tr>
      <w:tr w:rsidR="00667558" w:rsidRPr="00305660" w14:paraId="038359E5" w14:textId="77777777" w:rsidTr="00667558">
        <w:tc>
          <w:tcPr>
            <w:tcW w:w="699" w:type="dxa"/>
            <w:tcBorders>
              <w:top w:val="nil"/>
              <w:left w:val="single" w:sz="2" w:space="0" w:color="000000"/>
              <w:bottom w:val="single" w:sz="2" w:space="0" w:color="000000"/>
              <w:right w:val="nil"/>
            </w:tcBorders>
          </w:tcPr>
          <w:p w14:paraId="1A85AC8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37EDD7" w14:textId="77777777" w:rsidR="00667558" w:rsidRPr="00305660" w:rsidRDefault="00667558" w:rsidP="00667558">
            <w:pPr>
              <w:rPr>
                <w:sz w:val="16"/>
                <w:szCs w:val="16"/>
                <w:lang w:val="en-US"/>
              </w:rPr>
            </w:pPr>
            <w:r w:rsidRPr="00305660">
              <w:rPr>
                <w:sz w:val="16"/>
                <w:szCs w:val="16"/>
                <w:lang w:val="en-US"/>
              </w:rPr>
              <w:t>8113100070200</w:t>
            </w:r>
          </w:p>
        </w:tc>
        <w:tc>
          <w:tcPr>
            <w:tcW w:w="4613" w:type="dxa"/>
            <w:tcBorders>
              <w:top w:val="nil"/>
              <w:left w:val="single" w:sz="2" w:space="0" w:color="000000"/>
              <w:bottom w:val="single" w:sz="2" w:space="0" w:color="000000"/>
              <w:right w:val="nil"/>
            </w:tcBorders>
          </w:tcPr>
          <w:p w14:paraId="1DAC193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Sondor mecanic</w:t>
            </w:r>
          </w:p>
        </w:tc>
        <w:tc>
          <w:tcPr>
            <w:tcW w:w="978" w:type="dxa"/>
            <w:tcBorders>
              <w:top w:val="nil"/>
              <w:left w:val="single" w:sz="2" w:space="0" w:color="000000"/>
              <w:bottom w:val="single" w:sz="2" w:space="0" w:color="000000"/>
              <w:right w:val="nil"/>
            </w:tcBorders>
            <w:vAlign w:val="center"/>
          </w:tcPr>
          <w:p w14:paraId="6E4F163C"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6B14E6CB" w14:textId="77777777" w:rsidR="00667558" w:rsidRPr="00305660" w:rsidRDefault="00667558" w:rsidP="00667558">
            <w:pPr>
              <w:rPr>
                <w:sz w:val="18"/>
                <w:szCs w:val="18"/>
                <w:lang w:val="en-US"/>
              </w:rPr>
            </w:pPr>
            <w:r w:rsidRPr="00305660">
              <w:rPr>
                <w:sz w:val="18"/>
                <w:szCs w:val="18"/>
                <w:lang w:val="en-US"/>
              </w:rPr>
              <w:t>41,6700</w:t>
            </w:r>
          </w:p>
        </w:tc>
        <w:tc>
          <w:tcPr>
            <w:tcW w:w="1119" w:type="dxa"/>
            <w:tcBorders>
              <w:top w:val="nil"/>
              <w:left w:val="single" w:sz="2" w:space="0" w:color="000000"/>
              <w:bottom w:val="single" w:sz="2" w:space="0" w:color="000000"/>
              <w:right w:val="single" w:sz="2" w:space="0" w:color="000000"/>
            </w:tcBorders>
            <w:vAlign w:val="center"/>
          </w:tcPr>
          <w:p w14:paraId="1BE6E246" w14:textId="77777777" w:rsidR="00667558" w:rsidRPr="00305660" w:rsidRDefault="00667558" w:rsidP="00667558">
            <w:pPr>
              <w:rPr>
                <w:sz w:val="18"/>
                <w:szCs w:val="18"/>
                <w:lang w:val="en-US"/>
              </w:rPr>
            </w:pPr>
          </w:p>
        </w:tc>
      </w:tr>
      <w:tr w:rsidR="00667558" w:rsidRPr="00305660" w14:paraId="6812030E" w14:textId="77777777" w:rsidTr="00667558">
        <w:tc>
          <w:tcPr>
            <w:tcW w:w="699" w:type="dxa"/>
            <w:tcBorders>
              <w:top w:val="nil"/>
              <w:left w:val="single" w:sz="2" w:space="0" w:color="000000"/>
              <w:bottom w:val="single" w:sz="2" w:space="0" w:color="000000"/>
              <w:right w:val="nil"/>
            </w:tcBorders>
          </w:tcPr>
          <w:p w14:paraId="611C5E1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525F2A" w14:textId="77777777" w:rsidR="00667558" w:rsidRPr="00305660" w:rsidRDefault="00667558" w:rsidP="00667558">
            <w:pPr>
              <w:rPr>
                <w:sz w:val="16"/>
                <w:szCs w:val="16"/>
                <w:lang w:val="en-US"/>
              </w:rPr>
            </w:pPr>
            <w:r w:rsidRPr="00305660">
              <w:rPr>
                <w:sz w:val="16"/>
                <w:szCs w:val="16"/>
                <w:lang w:val="en-US"/>
              </w:rPr>
              <w:t>4214340026831</w:t>
            </w:r>
          </w:p>
        </w:tc>
        <w:tc>
          <w:tcPr>
            <w:tcW w:w="4613" w:type="dxa"/>
            <w:tcBorders>
              <w:top w:val="nil"/>
              <w:left w:val="single" w:sz="2" w:space="0" w:color="000000"/>
              <w:bottom w:val="single" w:sz="2" w:space="0" w:color="000000"/>
              <w:right w:val="nil"/>
            </w:tcBorders>
          </w:tcPr>
          <w:p w14:paraId="2B199AB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Mecanic exploatare utilaje</w:t>
            </w:r>
          </w:p>
        </w:tc>
        <w:tc>
          <w:tcPr>
            <w:tcW w:w="978" w:type="dxa"/>
            <w:tcBorders>
              <w:top w:val="nil"/>
              <w:left w:val="single" w:sz="2" w:space="0" w:color="000000"/>
              <w:bottom w:val="single" w:sz="2" w:space="0" w:color="000000"/>
              <w:right w:val="nil"/>
            </w:tcBorders>
            <w:vAlign w:val="center"/>
          </w:tcPr>
          <w:p w14:paraId="10500FE8"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6A7EF312" w14:textId="77777777" w:rsidR="00667558" w:rsidRPr="00305660" w:rsidRDefault="00667558" w:rsidP="00667558">
            <w:pPr>
              <w:rPr>
                <w:sz w:val="18"/>
                <w:szCs w:val="18"/>
                <w:lang w:val="en-US"/>
              </w:rPr>
            </w:pPr>
            <w:r w:rsidRPr="00305660">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233FF7CC" w14:textId="77777777" w:rsidR="00667558" w:rsidRPr="00305660" w:rsidRDefault="00667558" w:rsidP="00667558">
            <w:pPr>
              <w:rPr>
                <w:sz w:val="18"/>
                <w:szCs w:val="18"/>
                <w:lang w:val="en-US"/>
              </w:rPr>
            </w:pPr>
          </w:p>
        </w:tc>
      </w:tr>
      <w:tr w:rsidR="00667558" w:rsidRPr="00305660" w14:paraId="72EA1E5F" w14:textId="77777777" w:rsidTr="00667558">
        <w:tc>
          <w:tcPr>
            <w:tcW w:w="699" w:type="dxa"/>
            <w:tcBorders>
              <w:top w:val="nil"/>
              <w:left w:val="single" w:sz="2" w:space="0" w:color="000000"/>
              <w:bottom w:val="single" w:sz="2" w:space="0" w:color="000000"/>
              <w:right w:val="nil"/>
            </w:tcBorders>
          </w:tcPr>
          <w:p w14:paraId="160C27E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B636709" w14:textId="77777777" w:rsidR="00667558" w:rsidRPr="00305660" w:rsidRDefault="00667558" w:rsidP="00667558">
            <w:pPr>
              <w:rPr>
                <w:sz w:val="16"/>
                <w:szCs w:val="16"/>
                <w:lang w:val="en-US"/>
              </w:rPr>
            </w:pPr>
            <w:r w:rsidRPr="00305660">
              <w:rPr>
                <w:sz w:val="16"/>
                <w:szCs w:val="16"/>
                <w:lang w:val="en-US"/>
              </w:rPr>
              <w:t>2952270001813</w:t>
            </w:r>
          </w:p>
        </w:tc>
        <w:tc>
          <w:tcPr>
            <w:tcW w:w="4613" w:type="dxa"/>
            <w:tcBorders>
              <w:top w:val="nil"/>
              <w:left w:val="single" w:sz="2" w:space="0" w:color="000000"/>
              <w:bottom w:val="single" w:sz="2" w:space="0" w:color="000000"/>
              <w:right w:val="nil"/>
            </w:tcBorders>
          </w:tcPr>
          <w:p w14:paraId="5F74C53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Instalatie foraj orizontal dirijat</w:t>
            </w:r>
          </w:p>
        </w:tc>
        <w:tc>
          <w:tcPr>
            <w:tcW w:w="978" w:type="dxa"/>
            <w:tcBorders>
              <w:top w:val="nil"/>
              <w:left w:val="single" w:sz="2" w:space="0" w:color="000000"/>
              <w:bottom w:val="single" w:sz="2" w:space="0" w:color="000000"/>
              <w:right w:val="nil"/>
            </w:tcBorders>
            <w:vAlign w:val="center"/>
          </w:tcPr>
          <w:p w14:paraId="1DBEE66A"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3F9A27A8" w14:textId="77777777" w:rsidR="00667558" w:rsidRPr="00305660" w:rsidRDefault="00667558" w:rsidP="00667558">
            <w:pPr>
              <w:rPr>
                <w:sz w:val="18"/>
                <w:szCs w:val="18"/>
                <w:lang w:val="en-US"/>
              </w:rPr>
            </w:pPr>
            <w:r w:rsidRPr="00305660">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17F025E2" w14:textId="77777777" w:rsidR="00667558" w:rsidRPr="00305660" w:rsidRDefault="00667558" w:rsidP="00667558">
            <w:pPr>
              <w:rPr>
                <w:sz w:val="18"/>
                <w:szCs w:val="18"/>
                <w:lang w:val="en-US"/>
              </w:rPr>
            </w:pPr>
          </w:p>
        </w:tc>
      </w:tr>
      <w:tr w:rsidR="00667558" w:rsidRPr="00305660" w14:paraId="408D0AA7" w14:textId="77777777" w:rsidTr="00667558">
        <w:tc>
          <w:tcPr>
            <w:tcW w:w="699" w:type="dxa"/>
            <w:tcBorders>
              <w:top w:val="single" w:sz="2" w:space="0" w:color="000000"/>
              <w:left w:val="single" w:sz="2" w:space="0" w:color="000000"/>
              <w:bottom w:val="single" w:sz="2" w:space="0" w:color="000000"/>
              <w:right w:val="nil"/>
            </w:tcBorders>
            <w:vAlign w:val="center"/>
          </w:tcPr>
          <w:p w14:paraId="1A9C2976"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73EF4C96" w14:textId="77777777" w:rsidR="00667558" w:rsidRPr="00305660" w:rsidRDefault="00667558" w:rsidP="00667558">
            <w:pPr>
              <w:jc w:val="center"/>
              <w:rPr>
                <w:sz w:val="22"/>
                <w:szCs w:val="22"/>
                <w:lang w:val="en-US"/>
              </w:rPr>
            </w:pPr>
            <w:r w:rsidRPr="00305660">
              <w:rPr>
                <w:sz w:val="22"/>
                <w:szCs w:val="22"/>
                <w:lang w:val="en-US"/>
              </w:rPr>
              <w:t>GD59B</w:t>
            </w:r>
          </w:p>
          <w:p w14:paraId="3E5A0397"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487D51"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Pozarea conductei de protectie, prin foraj orizontal dirijat (FOD), executat in teren normal, pentru conducte avind diametrul 126-160 mm</w:t>
            </w:r>
          </w:p>
        </w:tc>
        <w:tc>
          <w:tcPr>
            <w:tcW w:w="978" w:type="dxa"/>
            <w:tcBorders>
              <w:top w:val="single" w:sz="2" w:space="0" w:color="000000"/>
              <w:left w:val="single" w:sz="2" w:space="0" w:color="000000"/>
              <w:bottom w:val="single" w:sz="2" w:space="0" w:color="000000"/>
              <w:right w:val="nil"/>
            </w:tcBorders>
            <w:vAlign w:val="center"/>
          </w:tcPr>
          <w:p w14:paraId="5DFC4E83" w14:textId="77777777" w:rsidR="00667558" w:rsidRPr="00305660" w:rsidRDefault="00667558" w:rsidP="00667558">
            <w:pPr>
              <w:jc w:val="center"/>
              <w:rPr>
                <w:sz w:val="22"/>
                <w:szCs w:val="22"/>
                <w:lang w:val="en-US"/>
              </w:rPr>
            </w:pPr>
            <w:r w:rsidRPr="00305660">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35CD95F"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0BECED" w14:textId="77777777" w:rsidR="00667558" w:rsidRPr="00305660" w:rsidRDefault="00667558" w:rsidP="00667558">
            <w:pPr>
              <w:jc w:val="right"/>
              <w:rPr>
                <w:lang w:val="en-US"/>
              </w:rPr>
            </w:pPr>
            <w:r w:rsidRPr="00305660">
              <w:rPr>
                <w:lang w:val="en-US"/>
              </w:rPr>
              <w:t>75,00</w:t>
            </w:r>
          </w:p>
        </w:tc>
      </w:tr>
      <w:tr w:rsidR="00667558" w:rsidRPr="00305660" w14:paraId="4EA76926" w14:textId="77777777" w:rsidTr="00667558">
        <w:tc>
          <w:tcPr>
            <w:tcW w:w="699" w:type="dxa"/>
            <w:tcBorders>
              <w:top w:val="nil"/>
              <w:left w:val="single" w:sz="2" w:space="0" w:color="000000"/>
              <w:bottom w:val="single" w:sz="2" w:space="0" w:color="000000"/>
              <w:right w:val="nil"/>
            </w:tcBorders>
          </w:tcPr>
          <w:p w14:paraId="7DDE783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B7B89D" w14:textId="77777777" w:rsidR="00667558" w:rsidRPr="00305660" w:rsidRDefault="00667558" w:rsidP="00667558">
            <w:pPr>
              <w:rPr>
                <w:sz w:val="16"/>
                <w:szCs w:val="16"/>
                <w:lang w:val="en-US"/>
              </w:rPr>
            </w:pPr>
            <w:r w:rsidRPr="00305660">
              <w:rPr>
                <w:sz w:val="16"/>
                <w:szCs w:val="16"/>
                <w:lang w:val="en-US"/>
              </w:rPr>
              <w:t>8113100070200</w:t>
            </w:r>
          </w:p>
        </w:tc>
        <w:tc>
          <w:tcPr>
            <w:tcW w:w="4613" w:type="dxa"/>
            <w:tcBorders>
              <w:top w:val="nil"/>
              <w:left w:val="single" w:sz="2" w:space="0" w:color="000000"/>
              <w:bottom w:val="single" w:sz="2" w:space="0" w:color="000000"/>
              <w:right w:val="nil"/>
            </w:tcBorders>
          </w:tcPr>
          <w:p w14:paraId="553253F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Sondor mecanic</w:t>
            </w:r>
          </w:p>
        </w:tc>
        <w:tc>
          <w:tcPr>
            <w:tcW w:w="978" w:type="dxa"/>
            <w:tcBorders>
              <w:top w:val="nil"/>
              <w:left w:val="single" w:sz="2" w:space="0" w:color="000000"/>
              <w:bottom w:val="single" w:sz="2" w:space="0" w:color="000000"/>
              <w:right w:val="nil"/>
            </w:tcBorders>
            <w:vAlign w:val="center"/>
          </w:tcPr>
          <w:p w14:paraId="06CD4C3C"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0CF2512C" w14:textId="77777777" w:rsidR="00667558" w:rsidRPr="00305660" w:rsidRDefault="00667558" w:rsidP="00667558">
            <w:pPr>
              <w:rPr>
                <w:sz w:val="18"/>
                <w:szCs w:val="18"/>
                <w:lang w:val="en-US"/>
              </w:rPr>
            </w:pPr>
            <w:r w:rsidRPr="00305660">
              <w:rPr>
                <w:sz w:val="18"/>
                <w:szCs w:val="18"/>
                <w:lang w:val="en-US"/>
              </w:rPr>
              <w:t>3,0300</w:t>
            </w:r>
          </w:p>
        </w:tc>
        <w:tc>
          <w:tcPr>
            <w:tcW w:w="1119" w:type="dxa"/>
            <w:tcBorders>
              <w:top w:val="nil"/>
              <w:left w:val="single" w:sz="2" w:space="0" w:color="000000"/>
              <w:bottom w:val="single" w:sz="2" w:space="0" w:color="000000"/>
              <w:right w:val="single" w:sz="2" w:space="0" w:color="000000"/>
            </w:tcBorders>
            <w:vAlign w:val="center"/>
          </w:tcPr>
          <w:p w14:paraId="4720C160" w14:textId="77777777" w:rsidR="00667558" w:rsidRPr="00305660" w:rsidRDefault="00667558" w:rsidP="00667558">
            <w:pPr>
              <w:rPr>
                <w:sz w:val="18"/>
                <w:szCs w:val="18"/>
                <w:lang w:val="en-US"/>
              </w:rPr>
            </w:pPr>
          </w:p>
        </w:tc>
      </w:tr>
      <w:tr w:rsidR="00667558" w:rsidRPr="00305660" w14:paraId="03772895" w14:textId="77777777" w:rsidTr="00667558">
        <w:tc>
          <w:tcPr>
            <w:tcW w:w="699" w:type="dxa"/>
            <w:tcBorders>
              <w:top w:val="nil"/>
              <w:left w:val="single" w:sz="2" w:space="0" w:color="000000"/>
              <w:bottom w:val="single" w:sz="2" w:space="0" w:color="000000"/>
              <w:right w:val="nil"/>
            </w:tcBorders>
          </w:tcPr>
          <w:p w14:paraId="0779B88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A84E08" w14:textId="77777777" w:rsidR="00667558" w:rsidRPr="00305660" w:rsidRDefault="00667558" w:rsidP="00667558">
            <w:pPr>
              <w:rPr>
                <w:sz w:val="16"/>
                <w:szCs w:val="16"/>
                <w:lang w:val="en-US"/>
              </w:rPr>
            </w:pPr>
            <w:r w:rsidRPr="00305660">
              <w:rPr>
                <w:sz w:val="16"/>
                <w:szCs w:val="16"/>
                <w:lang w:val="en-US"/>
              </w:rPr>
              <w:t>4214340026831</w:t>
            </w:r>
          </w:p>
        </w:tc>
        <w:tc>
          <w:tcPr>
            <w:tcW w:w="4613" w:type="dxa"/>
            <w:tcBorders>
              <w:top w:val="nil"/>
              <w:left w:val="single" w:sz="2" w:space="0" w:color="000000"/>
              <w:bottom w:val="single" w:sz="2" w:space="0" w:color="000000"/>
              <w:right w:val="nil"/>
            </w:tcBorders>
          </w:tcPr>
          <w:p w14:paraId="4AC67DF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Mecanic exploatare utilaje</w:t>
            </w:r>
          </w:p>
        </w:tc>
        <w:tc>
          <w:tcPr>
            <w:tcW w:w="978" w:type="dxa"/>
            <w:tcBorders>
              <w:top w:val="nil"/>
              <w:left w:val="single" w:sz="2" w:space="0" w:color="000000"/>
              <w:bottom w:val="single" w:sz="2" w:space="0" w:color="000000"/>
              <w:right w:val="nil"/>
            </w:tcBorders>
            <w:vAlign w:val="center"/>
          </w:tcPr>
          <w:p w14:paraId="3BDA7C1D"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47D83E26" w14:textId="77777777" w:rsidR="00667558" w:rsidRPr="00305660" w:rsidRDefault="00667558" w:rsidP="00667558">
            <w:pPr>
              <w:rPr>
                <w:sz w:val="18"/>
                <w:szCs w:val="18"/>
                <w:lang w:val="en-US"/>
              </w:rPr>
            </w:pPr>
            <w:r w:rsidRPr="00305660">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4DD51AEF" w14:textId="77777777" w:rsidR="00667558" w:rsidRPr="00305660" w:rsidRDefault="00667558" w:rsidP="00667558">
            <w:pPr>
              <w:rPr>
                <w:sz w:val="18"/>
                <w:szCs w:val="18"/>
                <w:lang w:val="en-US"/>
              </w:rPr>
            </w:pPr>
          </w:p>
        </w:tc>
      </w:tr>
      <w:tr w:rsidR="00667558" w:rsidRPr="00305660" w14:paraId="124A6421" w14:textId="77777777" w:rsidTr="00667558">
        <w:tc>
          <w:tcPr>
            <w:tcW w:w="699" w:type="dxa"/>
            <w:tcBorders>
              <w:top w:val="nil"/>
              <w:left w:val="single" w:sz="2" w:space="0" w:color="000000"/>
              <w:bottom w:val="single" w:sz="2" w:space="0" w:color="000000"/>
              <w:right w:val="nil"/>
            </w:tcBorders>
          </w:tcPr>
          <w:p w14:paraId="0D5C82DF"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11554F8" w14:textId="77777777" w:rsidR="00667558" w:rsidRPr="00305660" w:rsidRDefault="00667558" w:rsidP="00667558">
            <w:pPr>
              <w:rPr>
                <w:sz w:val="16"/>
                <w:szCs w:val="16"/>
                <w:lang w:val="en-US"/>
              </w:rPr>
            </w:pPr>
            <w:r w:rsidRPr="00305660">
              <w:rPr>
                <w:sz w:val="16"/>
                <w:szCs w:val="16"/>
                <w:lang w:val="en-US"/>
              </w:rPr>
              <w:t>2521216716002</w:t>
            </w:r>
          </w:p>
        </w:tc>
        <w:tc>
          <w:tcPr>
            <w:tcW w:w="4613" w:type="dxa"/>
            <w:tcBorders>
              <w:top w:val="nil"/>
              <w:left w:val="single" w:sz="2" w:space="0" w:color="000000"/>
              <w:bottom w:val="single" w:sz="2" w:space="0" w:color="000000"/>
              <w:right w:val="nil"/>
            </w:tcBorders>
          </w:tcPr>
          <w:p w14:paraId="1A696B2A"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Teava de otel sau polietilena</w:t>
            </w:r>
          </w:p>
        </w:tc>
        <w:tc>
          <w:tcPr>
            <w:tcW w:w="978" w:type="dxa"/>
            <w:tcBorders>
              <w:top w:val="nil"/>
              <w:left w:val="single" w:sz="2" w:space="0" w:color="000000"/>
              <w:bottom w:val="single" w:sz="2" w:space="0" w:color="000000"/>
              <w:right w:val="nil"/>
            </w:tcBorders>
            <w:vAlign w:val="center"/>
          </w:tcPr>
          <w:p w14:paraId="5940DF28" w14:textId="77777777" w:rsidR="00667558" w:rsidRPr="00305660" w:rsidRDefault="00667558" w:rsidP="00667558">
            <w:pPr>
              <w:rPr>
                <w:sz w:val="18"/>
                <w:szCs w:val="18"/>
                <w:lang w:val="en-US"/>
              </w:rPr>
            </w:pPr>
            <w:r w:rsidRPr="00305660">
              <w:rPr>
                <w:sz w:val="18"/>
                <w:szCs w:val="18"/>
                <w:lang w:val="en-US"/>
              </w:rPr>
              <w:t>m</w:t>
            </w:r>
          </w:p>
        </w:tc>
        <w:tc>
          <w:tcPr>
            <w:tcW w:w="1118" w:type="dxa"/>
            <w:tcBorders>
              <w:top w:val="nil"/>
              <w:left w:val="single" w:sz="2" w:space="0" w:color="000000"/>
              <w:bottom w:val="single" w:sz="2" w:space="0" w:color="000000"/>
              <w:right w:val="nil"/>
            </w:tcBorders>
            <w:vAlign w:val="center"/>
          </w:tcPr>
          <w:p w14:paraId="28BDE483" w14:textId="77777777" w:rsidR="00667558" w:rsidRPr="00305660" w:rsidRDefault="00667558" w:rsidP="00667558">
            <w:pPr>
              <w:rPr>
                <w:sz w:val="18"/>
                <w:szCs w:val="18"/>
                <w:lang w:val="en-US"/>
              </w:rPr>
            </w:pPr>
            <w:r w:rsidRPr="00305660">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17F44D69" w14:textId="77777777" w:rsidR="00667558" w:rsidRPr="00305660" w:rsidRDefault="00667558" w:rsidP="00667558">
            <w:pPr>
              <w:rPr>
                <w:sz w:val="18"/>
                <w:szCs w:val="18"/>
                <w:lang w:val="en-US"/>
              </w:rPr>
            </w:pPr>
          </w:p>
        </w:tc>
      </w:tr>
      <w:tr w:rsidR="00667558" w:rsidRPr="00305660" w14:paraId="7F274C22" w14:textId="77777777" w:rsidTr="00667558">
        <w:tc>
          <w:tcPr>
            <w:tcW w:w="699" w:type="dxa"/>
            <w:tcBorders>
              <w:top w:val="nil"/>
              <w:left w:val="single" w:sz="2" w:space="0" w:color="000000"/>
              <w:bottom w:val="single" w:sz="2" w:space="0" w:color="000000"/>
              <w:right w:val="nil"/>
            </w:tcBorders>
          </w:tcPr>
          <w:p w14:paraId="4AEFF531"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9E4345" w14:textId="77777777" w:rsidR="00667558" w:rsidRPr="00305660" w:rsidRDefault="00667558" w:rsidP="00667558">
            <w:pPr>
              <w:rPr>
                <w:sz w:val="16"/>
                <w:szCs w:val="16"/>
                <w:lang w:val="en-US"/>
              </w:rPr>
            </w:pPr>
            <w:r w:rsidRPr="00305660">
              <w:rPr>
                <w:sz w:val="16"/>
                <w:szCs w:val="16"/>
                <w:lang w:val="en-US"/>
              </w:rPr>
              <w:t>4100126202818</w:t>
            </w:r>
          </w:p>
        </w:tc>
        <w:tc>
          <w:tcPr>
            <w:tcW w:w="4613" w:type="dxa"/>
            <w:tcBorders>
              <w:top w:val="nil"/>
              <w:left w:val="single" w:sz="2" w:space="0" w:color="000000"/>
              <w:bottom w:val="single" w:sz="2" w:space="0" w:color="000000"/>
              <w:right w:val="nil"/>
            </w:tcBorders>
          </w:tcPr>
          <w:p w14:paraId="3C87B28A"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3CD9375E" w14:textId="77777777" w:rsidR="00667558" w:rsidRPr="00305660" w:rsidRDefault="00667558" w:rsidP="00667558">
            <w:pPr>
              <w:rPr>
                <w:sz w:val="18"/>
                <w:szCs w:val="18"/>
                <w:lang w:val="en-US"/>
              </w:rPr>
            </w:pPr>
            <w:r w:rsidRPr="00305660">
              <w:rPr>
                <w:sz w:val="18"/>
                <w:szCs w:val="18"/>
                <w:lang w:val="en-US"/>
              </w:rPr>
              <w:t>m3</w:t>
            </w:r>
          </w:p>
        </w:tc>
        <w:tc>
          <w:tcPr>
            <w:tcW w:w="1118" w:type="dxa"/>
            <w:tcBorders>
              <w:top w:val="nil"/>
              <w:left w:val="single" w:sz="2" w:space="0" w:color="000000"/>
              <w:bottom w:val="single" w:sz="2" w:space="0" w:color="000000"/>
              <w:right w:val="nil"/>
            </w:tcBorders>
            <w:vAlign w:val="center"/>
          </w:tcPr>
          <w:p w14:paraId="742DE5D1" w14:textId="77777777" w:rsidR="00667558" w:rsidRPr="00305660" w:rsidRDefault="00667558" w:rsidP="00667558">
            <w:pPr>
              <w:rPr>
                <w:sz w:val="18"/>
                <w:szCs w:val="18"/>
                <w:lang w:val="en-US"/>
              </w:rPr>
            </w:pPr>
            <w:r w:rsidRPr="00305660">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1FD66682" w14:textId="77777777" w:rsidR="00667558" w:rsidRPr="00305660" w:rsidRDefault="00667558" w:rsidP="00667558">
            <w:pPr>
              <w:rPr>
                <w:sz w:val="18"/>
                <w:szCs w:val="18"/>
                <w:lang w:val="en-US"/>
              </w:rPr>
            </w:pPr>
          </w:p>
        </w:tc>
      </w:tr>
      <w:tr w:rsidR="00667558" w:rsidRPr="00305660" w14:paraId="7880DA54" w14:textId="77777777" w:rsidTr="00667558">
        <w:tc>
          <w:tcPr>
            <w:tcW w:w="699" w:type="dxa"/>
            <w:tcBorders>
              <w:top w:val="nil"/>
              <w:left w:val="single" w:sz="2" w:space="0" w:color="000000"/>
              <w:bottom w:val="single" w:sz="2" w:space="0" w:color="000000"/>
              <w:right w:val="nil"/>
            </w:tcBorders>
          </w:tcPr>
          <w:p w14:paraId="21A0BC6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694FAE" w14:textId="77777777" w:rsidR="00667558" w:rsidRPr="00305660" w:rsidRDefault="00667558" w:rsidP="00667558">
            <w:pPr>
              <w:rPr>
                <w:sz w:val="16"/>
                <w:szCs w:val="16"/>
                <w:lang w:val="en-US"/>
              </w:rPr>
            </w:pPr>
            <w:r w:rsidRPr="00305660">
              <w:rPr>
                <w:sz w:val="16"/>
                <w:szCs w:val="16"/>
                <w:lang w:val="en-US"/>
              </w:rPr>
              <w:t>1422102205642</w:t>
            </w:r>
          </w:p>
        </w:tc>
        <w:tc>
          <w:tcPr>
            <w:tcW w:w="4613" w:type="dxa"/>
            <w:tcBorders>
              <w:top w:val="nil"/>
              <w:left w:val="single" w:sz="2" w:space="0" w:color="000000"/>
              <w:bottom w:val="single" w:sz="2" w:space="0" w:color="000000"/>
              <w:right w:val="nil"/>
            </w:tcBorders>
          </w:tcPr>
          <w:p w14:paraId="192294E3"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Trasgel (bentonita activa pt.fluid de foraj cal. II)</w:t>
            </w:r>
          </w:p>
        </w:tc>
        <w:tc>
          <w:tcPr>
            <w:tcW w:w="978" w:type="dxa"/>
            <w:tcBorders>
              <w:top w:val="nil"/>
              <w:left w:val="single" w:sz="2" w:space="0" w:color="000000"/>
              <w:bottom w:val="single" w:sz="2" w:space="0" w:color="000000"/>
              <w:right w:val="nil"/>
            </w:tcBorders>
            <w:vAlign w:val="center"/>
          </w:tcPr>
          <w:p w14:paraId="5EB697AA"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1DE52E60" w14:textId="77777777" w:rsidR="00667558" w:rsidRPr="00305660" w:rsidRDefault="00667558" w:rsidP="00667558">
            <w:pPr>
              <w:rPr>
                <w:sz w:val="18"/>
                <w:szCs w:val="18"/>
                <w:lang w:val="en-US"/>
              </w:rPr>
            </w:pPr>
            <w:r w:rsidRPr="00305660">
              <w:rPr>
                <w:sz w:val="18"/>
                <w:szCs w:val="18"/>
                <w:lang w:val="en-US"/>
              </w:rPr>
              <w:t>15,6000</w:t>
            </w:r>
          </w:p>
        </w:tc>
        <w:tc>
          <w:tcPr>
            <w:tcW w:w="1119" w:type="dxa"/>
            <w:tcBorders>
              <w:top w:val="nil"/>
              <w:left w:val="single" w:sz="2" w:space="0" w:color="000000"/>
              <w:bottom w:val="single" w:sz="2" w:space="0" w:color="000000"/>
              <w:right w:val="single" w:sz="2" w:space="0" w:color="000000"/>
            </w:tcBorders>
            <w:vAlign w:val="center"/>
          </w:tcPr>
          <w:p w14:paraId="7C30D5A3" w14:textId="77777777" w:rsidR="00667558" w:rsidRPr="00305660" w:rsidRDefault="00667558" w:rsidP="00667558">
            <w:pPr>
              <w:rPr>
                <w:sz w:val="18"/>
                <w:szCs w:val="18"/>
                <w:lang w:val="en-US"/>
              </w:rPr>
            </w:pPr>
          </w:p>
        </w:tc>
      </w:tr>
      <w:tr w:rsidR="00667558" w:rsidRPr="00305660" w14:paraId="305DD90F" w14:textId="77777777" w:rsidTr="00667558">
        <w:tc>
          <w:tcPr>
            <w:tcW w:w="699" w:type="dxa"/>
            <w:tcBorders>
              <w:top w:val="nil"/>
              <w:left w:val="single" w:sz="2" w:space="0" w:color="000000"/>
              <w:bottom w:val="single" w:sz="2" w:space="0" w:color="000000"/>
              <w:right w:val="nil"/>
            </w:tcBorders>
          </w:tcPr>
          <w:p w14:paraId="0244BBF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EC6294" w14:textId="77777777" w:rsidR="00667558" w:rsidRPr="00305660" w:rsidRDefault="00667558" w:rsidP="00667558">
            <w:pPr>
              <w:rPr>
                <w:sz w:val="16"/>
                <w:szCs w:val="16"/>
                <w:lang w:val="en-US"/>
              </w:rPr>
            </w:pPr>
            <w:r w:rsidRPr="00305660">
              <w:rPr>
                <w:sz w:val="16"/>
                <w:szCs w:val="16"/>
                <w:lang w:val="en-US"/>
              </w:rPr>
              <w:t>2952270001813</w:t>
            </w:r>
          </w:p>
        </w:tc>
        <w:tc>
          <w:tcPr>
            <w:tcW w:w="4613" w:type="dxa"/>
            <w:tcBorders>
              <w:top w:val="nil"/>
              <w:left w:val="single" w:sz="2" w:space="0" w:color="000000"/>
              <w:bottom w:val="single" w:sz="2" w:space="0" w:color="000000"/>
              <w:right w:val="nil"/>
            </w:tcBorders>
          </w:tcPr>
          <w:p w14:paraId="048E8BC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Instalatie foraj orizontal dirijat</w:t>
            </w:r>
          </w:p>
        </w:tc>
        <w:tc>
          <w:tcPr>
            <w:tcW w:w="978" w:type="dxa"/>
            <w:tcBorders>
              <w:top w:val="nil"/>
              <w:left w:val="single" w:sz="2" w:space="0" w:color="000000"/>
              <w:bottom w:val="single" w:sz="2" w:space="0" w:color="000000"/>
              <w:right w:val="nil"/>
            </w:tcBorders>
            <w:vAlign w:val="center"/>
          </w:tcPr>
          <w:p w14:paraId="6B96259D"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7A2DF8AF" w14:textId="77777777" w:rsidR="00667558" w:rsidRPr="00305660" w:rsidRDefault="00667558" w:rsidP="00667558">
            <w:pPr>
              <w:rPr>
                <w:sz w:val="18"/>
                <w:szCs w:val="18"/>
                <w:lang w:val="en-US"/>
              </w:rPr>
            </w:pPr>
            <w:r w:rsidRPr="00305660">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50AA4D21" w14:textId="77777777" w:rsidR="00667558" w:rsidRPr="00305660" w:rsidRDefault="00667558" w:rsidP="00667558">
            <w:pPr>
              <w:rPr>
                <w:sz w:val="18"/>
                <w:szCs w:val="18"/>
                <w:lang w:val="en-US"/>
              </w:rPr>
            </w:pPr>
          </w:p>
        </w:tc>
      </w:tr>
      <w:tr w:rsidR="00667558" w:rsidRPr="00305660" w14:paraId="42C7AB09" w14:textId="77777777" w:rsidTr="00667558">
        <w:tc>
          <w:tcPr>
            <w:tcW w:w="699" w:type="dxa"/>
            <w:tcBorders>
              <w:top w:val="single" w:sz="2" w:space="0" w:color="000000"/>
              <w:left w:val="single" w:sz="2" w:space="0" w:color="000000"/>
              <w:bottom w:val="single" w:sz="2" w:space="0" w:color="000000"/>
              <w:right w:val="nil"/>
            </w:tcBorders>
            <w:vAlign w:val="center"/>
          </w:tcPr>
          <w:p w14:paraId="1B5CE7C6"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63449CE" w14:textId="77777777" w:rsidR="00667558" w:rsidRPr="00305660" w:rsidRDefault="00667558" w:rsidP="00667558">
            <w:pPr>
              <w:jc w:val="center"/>
              <w:rPr>
                <w:sz w:val="22"/>
                <w:szCs w:val="22"/>
                <w:lang w:val="en-US"/>
              </w:rPr>
            </w:pPr>
            <w:r w:rsidRPr="00305660">
              <w:rPr>
                <w:sz w:val="22"/>
                <w:szCs w:val="22"/>
                <w:lang w:val="en-US"/>
              </w:rPr>
              <w:t>34-02-003-1</w:t>
            </w:r>
          </w:p>
          <w:p w14:paraId="2F004A7D"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367168"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Executarea conductelor din tevi de PVC: Diam.100mm</w:t>
            </w:r>
          </w:p>
        </w:tc>
        <w:tc>
          <w:tcPr>
            <w:tcW w:w="978" w:type="dxa"/>
            <w:tcBorders>
              <w:top w:val="single" w:sz="2" w:space="0" w:color="000000"/>
              <w:left w:val="single" w:sz="2" w:space="0" w:color="000000"/>
              <w:bottom w:val="single" w:sz="2" w:space="0" w:color="000000"/>
              <w:right w:val="nil"/>
            </w:tcBorders>
            <w:vAlign w:val="center"/>
          </w:tcPr>
          <w:p w14:paraId="78A96E02" w14:textId="77777777" w:rsidR="00667558" w:rsidRPr="00305660" w:rsidRDefault="00667558" w:rsidP="00667558">
            <w:pPr>
              <w:jc w:val="center"/>
              <w:rPr>
                <w:sz w:val="22"/>
                <w:szCs w:val="22"/>
                <w:lang w:val="en-US"/>
              </w:rPr>
            </w:pPr>
            <w:r w:rsidRPr="00305660">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16EE2AA8"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E7201C" w14:textId="77777777" w:rsidR="00667558" w:rsidRPr="00305660" w:rsidRDefault="00667558" w:rsidP="00667558">
            <w:pPr>
              <w:jc w:val="right"/>
              <w:rPr>
                <w:lang w:val="en-US"/>
              </w:rPr>
            </w:pPr>
            <w:r w:rsidRPr="00305660">
              <w:rPr>
                <w:lang w:val="en-US"/>
              </w:rPr>
              <w:t>0,162</w:t>
            </w:r>
          </w:p>
        </w:tc>
      </w:tr>
      <w:tr w:rsidR="00667558" w:rsidRPr="00305660" w14:paraId="17B65DAD" w14:textId="77777777" w:rsidTr="00667558">
        <w:tc>
          <w:tcPr>
            <w:tcW w:w="699" w:type="dxa"/>
            <w:tcBorders>
              <w:top w:val="nil"/>
              <w:left w:val="single" w:sz="2" w:space="0" w:color="000000"/>
              <w:bottom w:val="single" w:sz="2" w:space="0" w:color="000000"/>
              <w:right w:val="nil"/>
            </w:tcBorders>
          </w:tcPr>
          <w:p w14:paraId="00F9627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4271A6"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620EDD0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F420DD0"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5418CE36" w14:textId="77777777" w:rsidR="00667558" w:rsidRPr="00305660" w:rsidRDefault="00667558" w:rsidP="00667558">
            <w:pPr>
              <w:rPr>
                <w:sz w:val="18"/>
                <w:szCs w:val="18"/>
                <w:lang w:val="en-US"/>
              </w:rPr>
            </w:pPr>
            <w:r w:rsidRPr="00305660">
              <w:rPr>
                <w:sz w:val="18"/>
                <w:szCs w:val="18"/>
                <w:lang w:val="en-US"/>
              </w:rPr>
              <w:t>133,0000</w:t>
            </w:r>
          </w:p>
        </w:tc>
        <w:tc>
          <w:tcPr>
            <w:tcW w:w="1119" w:type="dxa"/>
            <w:tcBorders>
              <w:top w:val="nil"/>
              <w:left w:val="single" w:sz="2" w:space="0" w:color="000000"/>
              <w:bottom w:val="single" w:sz="2" w:space="0" w:color="000000"/>
              <w:right w:val="single" w:sz="2" w:space="0" w:color="000000"/>
            </w:tcBorders>
            <w:vAlign w:val="center"/>
          </w:tcPr>
          <w:p w14:paraId="56ABCBCD" w14:textId="77777777" w:rsidR="00667558" w:rsidRPr="00305660" w:rsidRDefault="00667558" w:rsidP="00667558">
            <w:pPr>
              <w:rPr>
                <w:sz w:val="18"/>
                <w:szCs w:val="18"/>
                <w:lang w:val="en-US"/>
              </w:rPr>
            </w:pPr>
          </w:p>
        </w:tc>
      </w:tr>
      <w:tr w:rsidR="00667558" w:rsidRPr="00305660" w14:paraId="6819DD39" w14:textId="77777777" w:rsidTr="00667558">
        <w:tc>
          <w:tcPr>
            <w:tcW w:w="699" w:type="dxa"/>
            <w:tcBorders>
              <w:top w:val="nil"/>
              <w:left w:val="single" w:sz="2" w:space="0" w:color="000000"/>
              <w:bottom w:val="single" w:sz="2" w:space="0" w:color="000000"/>
              <w:right w:val="nil"/>
            </w:tcBorders>
          </w:tcPr>
          <w:p w14:paraId="4A34866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14B4A5" w14:textId="77777777" w:rsidR="00667558" w:rsidRPr="00305660" w:rsidRDefault="00667558" w:rsidP="00667558">
            <w:pPr>
              <w:rPr>
                <w:sz w:val="16"/>
                <w:szCs w:val="16"/>
                <w:lang w:val="en-US"/>
              </w:rPr>
            </w:pPr>
            <w:r w:rsidRPr="00305660">
              <w:rPr>
                <w:sz w:val="16"/>
                <w:szCs w:val="16"/>
                <w:lang w:val="en-US"/>
              </w:rPr>
              <w:t>530-01820100</w:t>
            </w:r>
          </w:p>
        </w:tc>
        <w:tc>
          <w:tcPr>
            <w:tcW w:w="4613" w:type="dxa"/>
            <w:tcBorders>
              <w:top w:val="nil"/>
              <w:left w:val="single" w:sz="2" w:space="0" w:color="000000"/>
              <w:bottom w:val="single" w:sz="2" w:space="0" w:color="000000"/>
              <w:right w:val="nil"/>
            </w:tcBorders>
          </w:tcPr>
          <w:p w14:paraId="2163039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Tevi din PVC de tensiune joasa, diametrul exterior 100 mm</w:t>
            </w:r>
          </w:p>
        </w:tc>
        <w:tc>
          <w:tcPr>
            <w:tcW w:w="978" w:type="dxa"/>
            <w:tcBorders>
              <w:top w:val="nil"/>
              <w:left w:val="single" w:sz="2" w:space="0" w:color="000000"/>
              <w:bottom w:val="single" w:sz="2" w:space="0" w:color="000000"/>
              <w:right w:val="nil"/>
            </w:tcBorders>
            <w:vAlign w:val="center"/>
          </w:tcPr>
          <w:p w14:paraId="6E8EB0E4" w14:textId="77777777" w:rsidR="00667558" w:rsidRPr="00305660" w:rsidRDefault="00667558" w:rsidP="00667558">
            <w:pPr>
              <w:rPr>
                <w:sz w:val="18"/>
                <w:szCs w:val="18"/>
                <w:lang w:val="en-US"/>
              </w:rPr>
            </w:pPr>
            <w:r w:rsidRPr="00305660">
              <w:rPr>
                <w:sz w:val="18"/>
                <w:szCs w:val="18"/>
                <w:lang w:val="en-US"/>
              </w:rPr>
              <w:t>m</w:t>
            </w:r>
          </w:p>
        </w:tc>
        <w:tc>
          <w:tcPr>
            <w:tcW w:w="1118" w:type="dxa"/>
            <w:tcBorders>
              <w:top w:val="nil"/>
              <w:left w:val="single" w:sz="2" w:space="0" w:color="000000"/>
              <w:bottom w:val="single" w:sz="2" w:space="0" w:color="000000"/>
              <w:right w:val="nil"/>
            </w:tcBorders>
            <w:vAlign w:val="center"/>
          </w:tcPr>
          <w:p w14:paraId="73251BA1" w14:textId="77777777" w:rsidR="00667558" w:rsidRPr="00305660" w:rsidRDefault="00667558" w:rsidP="00667558">
            <w:pPr>
              <w:rPr>
                <w:sz w:val="18"/>
                <w:szCs w:val="18"/>
                <w:lang w:val="en-US"/>
              </w:rPr>
            </w:pPr>
            <w:r w:rsidRPr="00305660">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71A1D29E" w14:textId="77777777" w:rsidR="00667558" w:rsidRPr="00305660" w:rsidRDefault="00667558" w:rsidP="00667558">
            <w:pPr>
              <w:rPr>
                <w:sz w:val="18"/>
                <w:szCs w:val="18"/>
                <w:lang w:val="en-US"/>
              </w:rPr>
            </w:pPr>
          </w:p>
        </w:tc>
      </w:tr>
      <w:tr w:rsidR="00667558" w:rsidRPr="00305660" w14:paraId="5527205D" w14:textId="77777777" w:rsidTr="00667558">
        <w:tc>
          <w:tcPr>
            <w:tcW w:w="699" w:type="dxa"/>
            <w:tcBorders>
              <w:top w:val="single" w:sz="2" w:space="0" w:color="000000"/>
              <w:left w:val="single" w:sz="2" w:space="0" w:color="000000"/>
              <w:bottom w:val="single" w:sz="2" w:space="0" w:color="000000"/>
              <w:right w:val="nil"/>
            </w:tcBorders>
            <w:vAlign w:val="center"/>
          </w:tcPr>
          <w:p w14:paraId="4348CE37"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5B1BED25" w14:textId="77777777" w:rsidR="00667558" w:rsidRPr="00305660" w:rsidRDefault="00667558" w:rsidP="00667558">
            <w:pPr>
              <w:jc w:val="center"/>
              <w:rPr>
                <w:sz w:val="22"/>
                <w:szCs w:val="22"/>
                <w:lang w:val="en-US"/>
              </w:rPr>
            </w:pPr>
            <w:r w:rsidRPr="00305660">
              <w:rPr>
                <w:sz w:val="22"/>
                <w:szCs w:val="22"/>
                <w:lang w:val="en-US"/>
              </w:rPr>
              <w:t>33-04-009-2</w:t>
            </w:r>
          </w:p>
          <w:p w14:paraId="59658420"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8A97BE"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Suspendarea in localitate nepopulata a conductorilor LEA 6-10 kV, sectiune peste 35 mm2, cu ajutorul mecanismelor  (conductor H07RNF 3x1.5 mm2</w:t>
            </w:r>
          </w:p>
        </w:tc>
        <w:tc>
          <w:tcPr>
            <w:tcW w:w="978" w:type="dxa"/>
            <w:tcBorders>
              <w:top w:val="single" w:sz="2" w:space="0" w:color="000000"/>
              <w:left w:val="single" w:sz="2" w:space="0" w:color="000000"/>
              <w:bottom w:val="single" w:sz="2" w:space="0" w:color="000000"/>
              <w:right w:val="nil"/>
            </w:tcBorders>
            <w:vAlign w:val="center"/>
          </w:tcPr>
          <w:p w14:paraId="2DEC1EE1" w14:textId="77777777" w:rsidR="00667558" w:rsidRPr="00305660" w:rsidRDefault="00667558" w:rsidP="00667558">
            <w:pPr>
              <w:jc w:val="center"/>
              <w:rPr>
                <w:sz w:val="22"/>
                <w:szCs w:val="22"/>
                <w:lang w:val="en-US"/>
              </w:rPr>
            </w:pPr>
            <w:r w:rsidRPr="00305660">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566962D2"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00FE43" w14:textId="77777777" w:rsidR="00667558" w:rsidRPr="00305660" w:rsidRDefault="00667558" w:rsidP="00667558">
            <w:pPr>
              <w:jc w:val="right"/>
              <w:rPr>
                <w:lang w:val="en-US"/>
              </w:rPr>
            </w:pPr>
            <w:r w:rsidRPr="00305660">
              <w:rPr>
                <w:lang w:val="en-US"/>
              </w:rPr>
              <w:t>0,162</w:t>
            </w:r>
          </w:p>
        </w:tc>
      </w:tr>
      <w:tr w:rsidR="00667558" w:rsidRPr="00305660" w14:paraId="78255840" w14:textId="77777777" w:rsidTr="00667558">
        <w:tc>
          <w:tcPr>
            <w:tcW w:w="699" w:type="dxa"/>
            <w:tcBorders>
              <w:top w:val="nil"/>
              <w:left w:val="single" w:sz="2" w:space="0" w:color="000000"/>
              <w:bottom w:val="single" w:sz="2" w:space="0" w:color="000000"/>
              <w:right w:val="nil"/>
            </w:tcBorders>
          </w:tcPr>
          <w:p w14:paraId="5911695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C027151"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54C1F3E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FB80AEA"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42878CD9" w14:textId="77777777" w:rsidR="00667558" w:rsidRPr="00305660" w:rsidRDefault="00667558" w:rsidP="00667558">
            <w:pPr>
              <w:rPr>
                <w:sz w:val="18"/>
                <w:szCs w:val="18"/>
                <w:lang w:val="en-US"/>
              </w:rPr>
            </w:pPr>
            <w:r w:rsidRPr="00305660">
              <w:rPr>
                <w:sz w:val="18"/>
                <w:szCs w:val="18"/>
                <w:lang w:val="en-US"/>
              </w:rPr>
              <w:t>48,9400</w:t>
            </w:r>
          </w:p>
        </w:tc>
        <w:tc>
          <w:tcPr>
            <w:tcW w:w="1119" w:type="dxa"/>
            <w:tcBorders>
              <w:top w:val="nil"/>
              <w:left w:val="single" w:sz="2" w:space="0" w:color="000000"/>
              <w:bottom w:val="single" w:sz="2" w:space="0" w:color="000000"/>
              <w:right w:val="single" w:sz="2" w:space="0" w:color="000000"/>
            </w:tcBorders>
            <w:vAlign w:val="center"/>
          </w:tcPr>
          <w:p w14:paraId="65333280" w14:textId="77777777" w:rsidR="00667558" w:rsidRPr="00305660" w:rsidRDefault="00667558" w:rsidP="00667558">
            <w:pPr>
              <w:rPr>
                <w:sz w:val="18"/>
                <w:szCs w:val="18"/>
                <w:lang w:val="en-US"/>
              </w:rPr>
            </w:pPr>
          </w:p>
        </w:tc>
      </w:tr>
      <w:tr w:rsidR="00667558" w:rsidRPr="00305660" w14:paraId="2701F2A2" w14:textId="77777777" w:rsidTr="00667558">
        <w:tc>
          <w:tcPr>
            <w:tcW w:w="699" w:type="dxa"/>
            <w:tcBorders>
              <w:top w:val="nil"/>
              <w:left w:val="single" w:sz="2" w:space="0" w:color="000000"/>
              <w:bottom w:val="single" w:sz="2" w:space="0" w:color="000000"/>
              <w:right w:val="nil"/>
            </w:tcBorders>
          </w:tcPr>
          <w:p w14:paraId="4BB783D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499ADB" w14:textId="77777777" w:rsidR="00667558" w:rsidRPr="00305660" w:rsidRDefault="00667558" w:rsidP="00667558">
            <w:pPr>
              <w:rPr>
                <w:sz w:val="16"/>
                <w:szCs w:val="16"/>
                <w:lang w:val="en-US"/>
              </w:rPr>
            </w:pPr>
            <w:r w:rsidRPr="00305660">
              <w:rPr>
                <w:sz w:val="16"/>
                <w:szCs w:val="16"/>
                <w:lang w:val="en-US"/>
              </w:rPr>
              <w:t>520-0037</w:t>
            </w:r>
          </w:p>
        </w:tc>
        <w:tc>
          <w:tcPr>
            <w:tcW w:w="4613" w:type="dxa"/>
            <w:tcBorders>
              <w:top w:val="nil"/>
              <w:left w:val="single" w:sz="2" w:space="0" w:color="000000"/>
              <w:bottom w:val="single" w:sz="2" w:space="0" w:color="000000"/>
              <w:right w:val="nil"/>
            </w:tcBorders>
          </w:tcPr>
          <w:p w14:paraId="54C6B5E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Sirma din aluminiu, diametru 3 mm</w:t>
            </w:r>
          </w:p>
        </w:tc>
        <w:tc>
          <w:tcPr>
            <w:tcW w:w="978" w:type="dxa"/>
            <w:tcBorders>
              <w:top w:val="nil"/>
              <w:left w:val="single" w:sz="2" w:space="0" w:color="000000"/>
              <w:bottom w:val="single" w:sz="2" w:space="0" w:color="000000"/>
              <w:right w:val="nil"/>
            </w:tcBorders>
            <w:vAlign w:val="center"/>
          </w:tcPr>
          <w:p w14:paraId="663D196F"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5105B235" w14:textId="77777777" w:rsidR="00667558" w:rsidRPr="00305660" w:rsidRDefault="00667558" w:rsidP="00667558">
            <w:pPr>
              <w:rPr>
                <w:sz w:val="18"/>
                <w:szCs w:val="18"/>
                <w:lang w:val="en-US"/>
              </w:rPr>
            </w:pPr>
            <w:r w:rsidRPr="00305660">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29270E5" w14:textId="77777777" w:rsidR="00667558" w:rsidRPr="00305660" w:rsidRDefault="00667558" w:rsidP="00667558">
            <w:pPr>
              <w:rPr>
                <w:sz w:val="18"/>
                <w:szCs w:val="18"/>
                <w:lang w:val="en-US"/>
              </w:rPr>
            </w:pPr>
          </w:p>
        </w:tc>
      </w:tr>
      <w:tr w:rsidR="00667558" w:rsidRPr="00305660" w14:paraId="4B6AAE21" w14:textId="77777777" w:rsidTr="00667558">
        <w:tc>
          <w:tcPr>
            <w:tcW w:w="699" w:type="dxa"/>
            <w:tcBorders>
              <w:top w:val="nil"/>
              <w:left w:val="single" w:sz="2" w:space="0" w:color="000000"/>
              <w:bottom w:val="single" w:sz="2" w:space="0" w:color="000000"/>
              <w:right w:val="nil"/>
            </w:tcBorders>
          </w:tcPr>
          <w:p w14:paraId="10C60AD8"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9AB9B7" w14:textId="77777777" w:rsidR="00667558" w:rsidRPr="00305660" w:rsidRDefault="00667558" w:rsidP="00667558">
            <w:pPr>
              <w:rPr>
                <w:sz w:val="16"/>
                <w:szCs w:val="16"/>
                <w:lang w:val="en-US"/>
              </w:rPr>
            </w:pPr>
            <w:r w:rsidRPr="00305660">
              <w:rPr>
                <w:sz w:val="16"/>
                <w:szCs w:val="16"/>
                <w:lang w:val="en-US"/>
              </w:rPr>
              <w:t>502-9079-H07RNF</w:t>
            </w:r>
          </w:p>
        </w:tc>
        <w:tc>
          <w:tcPr>
            <w:tcW w:w="4613" w:type="dxa"/>
            <w:tcBorders>
              <w:top w:val="nil"/>
              <w:left w:val="single" w:sz="2" w:space="0" w:color="000000"/>
              <w:bottom w:val="single" w:sz="2" w:space="0" w:color="000000"/>
              <w:right w:val="nil"/>
            </w:tcBorders>
          </w:tcPr>
          <w:p w14:paraId="02D372A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Conductori  H07RNF 3x1.5 mm2</w:t>
            </w:r>
          </w:p>
        </w:tc>
        <w:tc>
          <w:tcPr>
            <w:tcW w:w="978" w:type="dxa"/>
            <w:tcBorders>
              <w:top w:val="nil"/>
              <w:left w:val="single" w:sz="2" w:space="0" w:color="000000"/>
              <w:bottom w:val="single" w:sz="2" w:space="0" w:color="000000"/>
              <w:right w:val="nil"/>
            </w:tcBorders>
            <w:vAlign w:val="center"/>
          </w:tcPr>
          <w:p w14:paraId="04E15977" w14:textId="77777777" w:rsidR="00667558" w:rsidRPr="00305660" w:rsidRDefault="00667558" w:rsidP="00667558">
            <w:pPr>
              <w:rPr>
                <w:sz w:val="18"/>
                <w:szCs w:val="18"/>
                <w:lang w:val="en-US"/>
              </w:rPr>
            </w:pPr>
            <w:r w:rsidRPr="00305660">
              <w:rPr>
                <w:sz w:val="18"/>
                <w:szCs w:val="18"/>
                <w:lang w:val="en-US"/>
              </w:rPr>
              <w:t>m</w:t>
            </w:r>
          </w:p>
        </w:tc>
        <w:tc>
          <w:tcPr>
            <w:tcW w:w="1118" w:type="dxa"/>
            <w:tcBorders>
              <w:top w:val="nil"/>
              <w:left w:val="single" w:sz="2" w:space="0" w:color="000000"/>
              <w:bottom w:val="single" w:sz="2" w:space="0" w:color="000000"/>
              <w:right w:val="nil"/>
            </w:tcBorders>
            <w:vAlign w:val="center"/>
          </w:tcPr>
          <w:p w14:paraId="5431EEF1" w14:textId="77777777" w:rsidR="00667558" w:rsidRPr="00305660" w:rsidRDefault="00667558" w:rsidP="00667558">
            <w:pPr>
              <w:rPr>
                <w:sz w:val="18"/>
                <w:szCs w:val="18"/>
                <w:lang w:val="en-US"/>
              </w:rPr>
            </w:pPr>
            <w:r w:rsidRPr="00305660">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1AA873AF" w14:textId="77777777" w:rsidR="00667558" w:rsidRPr="00305660" w:rsidRDefault="00667558" w:rsidP="00667558">
            <w:pPr>
              <w:rPr>
                <w:sz w:val="18"/>
                <w:szCs w:val="18"/>
                <w:lang w:val="en-US"/>
              </w:rPr>
            </w:pPr>
          </w:p>
        </w:tc>
      </w:tr>
      <w:tr w:rsidR="00667558" w:rsidRPr="00305660" w14:paraId="68EA988B" w14:textId="77777777" w:rsidTr="00667558">
        <w:tc>
          <w:tcPr>
            <w:tcW w:w="699" w:type="dxa"/>
            <w:tcBorders>
              <w:top w:val="nil"/>
              <w:left w:val="single" w:sz="2" w:space="0" w:color="000000"/>
              <w:bottom w:val="single" w:sz="2" w:space="0" w:color="000000"/>
              <w:right w:val="nil"/>
            </w:tcBorders>
          </w:tcPr>
          <w:p w14:paraId="56A7129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281D6B7" w14:textId="77777777" w:rsidR="00667558" w:rsidRPr="00305660" w:rsidRDefault="00667558" w:rsidP="00667558">
            <w:pPr>
              <w:rPr>
                <w:sz w:val="16"/>
                <w:szCs w:val="16"/>
                <w:lang w:val="en-US"/>
              </w:rPr>
            </w:pPr>
            <w:r w:rsidRPr="00305660">
              <w:rPr>
                <w:sz w:val="16"/>
                <w:szCs w:val="16"/>
                <w:lang w:val="en-US"/>
              </w:rPr>
              <w:t>010410</w:t>
            </w:r>
          </w:p>
        </w:tc>
        <w:tc>
          <w:tcPr>
            <w:tcW w:w="4613" w:type="dxa"/>
            <w:tcBorders>
              <w:top w:val="nil"/>
              <w:left w:val="single" w:sz="2" w:space="0" w:color="000000"/>
              <w:bottom w:val="single" w:sz="2" w:space="0" w:color="000000"/>
              <w:right w:val="nil"/>
            </w:tcBorders>
          </w:tcPr>
          <w:p w14:paraId="2A1727D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Tractoare cu roti pneumatice la lucrari in alte domenii de </w:t>
            </w:r>
            <w:r w:rsidRPr="00305660">
              <w:rPr>
                <w:rFonts w:ascii="Times New Roman CYR" w:hAnsi="Times New Roman CYR" w:cs="Times New Roman CYR"/>
                <w:sz w:val="18"/>
                <w:szCs w:val="18"/>
                <w:lang/>
              </w:rPr>
              <w:lastRenderedPageBreak/>
              <w:t>constructii (cu exceptia gospodaririi apelor) 59 kW (80 c.p.)</w:t>
            </w:r>
          </w:p>
        </w:tc>
        <w:tc>
          <w:tcPr>
            <w:tcW w:w="978" w:type="dxa"/>
            <w:tcBorders>
              <w:top w:val="nil"/>
              <w:left w:val="single" w:sz="2" w:space="0" w:color="000000"/>
              <w:bottom w:val="single" w:sz="2" w:space="0" w:color="000000"/>
              <w:right w:val="nil"/>
            </w:tcBorders>
            <w:vAlign w:val="center"/>
          </w:tcPr>
          <w:p w14:paraId="55601229" w14:textId="77777777" w:rsidR="00667558" w:rsidRPr="00305660" w:rsidRDefault="00667558" w:rsidP="00667558">
            <w:pPr>
              <w:rPr>
                <w:sz w:val="18"/>
                <w:szCs w:val="18"/>
                <w:lang w:val="en-US"/>
              </w:rPr>
            </w:pPr>
            <w:r w:rsidRPr="00305660">
              <w:rPr>
                <w:sz w:val="18"/>
                <w:szCs w:val="18"/>
                <w:lang w:val="en-US"/>
              </w:rPr>
              <w:lastRenderedPageBreak/>
              <w:t>h-ut.</w:t>
            </w:r>
          </w:p>
        </w:tc>
        <w:tc>
          <w:tcPr>
            <w:tcW w:w="1118" w:type="dxa"/>
            <w:tcBorders>
              <w:top w:val="nil"/>
              <w:left w:val="single" w:sz="2" w:space="0" w:color="000000"/>
              <w:bottom w:val="single" w:sz="2" w:space="0" w:color="000000"/>
              <w:right w:val="nil"/>
            </w:tcBorders>
            <w:vAlign w:val="center"/>
          </w:tcPr>
          <w:p w14:paraId="61A58B6E" w14:textId="77777777" w:rsidR="00667558" w:rsidRPr="00305660" w:rsidRDefault="00667558" w:rsidP="00667558">
            <w:pPr>
              <w:rPr>
                <w:sz w:val="18"/>
                <w:szCs w:val="18"/>
                <w:lang w:val="en-US"/>
              </w:rPr>
            </w:pPr>
            <w:r w:rsidRPr="00305660">
              <w:rPr>
                <w:sz w:val="18"/>
                <w:szCs w:val="18"/>
                <w:lang w:val="en-US"/>
              </w:rPr>
              <w:t>7,5600</w:t>
            </w:r>
          </w:p>
        </w:tc>
        <w:tc>
          <w:tcPr>
            <w:tcW w:w="1119" w:type="dxa"/>
            <w:tcBorders>
              <w:top w:val="nil"/>
              <w:left w:val="single" w:sz="2" w:space="0" w:color="000000"/>
              <w:bottom w:val="single" w:sz="2" w:space="0" w:color="000000"/>
              <w:right w:val="single" w:sz="2" w:space="0" w:color="000000"/>
            </w:tcBorders>
            <w:vAlign w:val="center"/>
          </w:tcPr>
          <w:p w14:paraId="26E2E151" w14:textId="77777777" w:rsidR="00667558" w:rsidRPr="00305660" w:rsidRDefault="00667558" w:rsidP="00667558">
            <w:pPr>
              <w:rPr>
                <w:sz w:val="18"/>
                <w:szCs w:val="18"/>
                <w:lang w:val="en-US"/>
              </w:rPr>
            </w:pPr>
          </w:p>
        </w:tc>
      </w:tr>
      <w:tr w:rsidR="00667558" w:rsidRPr="00305660" w14:paraId="791E79A9" w14:textId="77777777" w:rsidTr="00667558">
        <w:tc>
          <w:tcPr>
            <w:tcW w:w="699" w:type="dxa"/>
            <w:tcBorders>
              <w:top w:val="nil"/>
              <w:left w:val="single" w:sz="2" w:space="0" w:color="000000"/>
              <w:bottom w:val="single" w:sz="2" w:space="0" w:color="000000"/>
              <w:right w:val="nil"/>
            </w:tcBorders>
          </w:tcPr>
          <w:p w14:paraId="0AEB0E9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69ADD77" w14:textId="77777777" w:rsidR="00667558" w:rsidRPr="00305660" w:rsidRDefault="00667558" w:rsidP="00667558">
            <w:pPr>
              <w:rPr>
                <w:sz w:val="16"/>
                <w:szCs w:val="16"/>
                <w:lang w:val="en-US"/>
              </w:rPr>
            </w:pPr>
            <w:r w:rsidRPr="00305660">
              <w:rPr>
                <w:sz w:val="16"/>
                <w:szCs w:val="16"/>
                <w:lang w:val="en-US"/>
              </w:rPr>
              <w:t>031001</w:t>
            </w:r>
          </w:p>
        </w:tc>
        <w:tc>
          <w:tcPr>
            <w:tcW w:w="4613" w:type="dxa"/>
            <w:tcBorders>
              <w:top w:val="nil"/>
              <w:left w:val="single" w:sz="2" w:space="0" w:color="000000"/>
              <w:bottom w:val="single" w:sz="2" w:space="0" w:color="000000"/>
              <w:right w:val="nil"/>
            </w:tcBorders>
          </w:tcPr>
          <w:p w14:paraId="2E2F03A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5CAD282A"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79EABA0E" w14:textId="77777777" w:rsidR="00667558" w:rsidRPr="00305660" w:rsidRDefault="00667558" w:rsidP="00667558">
            <w:pPr>
              <w:rPr>
                <w:sz w:val="18"/>
                <w:szCs w:val="18"/>
                <w:lang w:val="en-US"/>
              </w:rPr>
            </w:pPr>
            <w:r w:rsidRPr="00305660">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3CF0B362" w14:textId="77777777" w:rsidR="00667558" w:rsidRPr="00305660" w:rsidRDefault="00667558" w:rsidP="00667558">
            <w:pPr>
              <w:rPr>
                <w:sz w:val="18"/>
                <w:szCs w:val="18"/>
                <w:lang w:val="en-US"/>
              </w:rPr>
            </w:pPr>
          </w:p>
        </w:tc>
      </w:tr>
      <w:tr w:rsidR="00667558" w:rsidRPr="00305660" w14:paraId="6A5A0559" w14:textId="77777777" w:rsidTr="00667558">
        <w:tc>
          <w:tcPr>
            <w:tcW w:w="699" w:type="dxa"/>
            <w:tcBorders>
              <w:top w:val="nil"/>
              <w:left w:val="single" w:sz="2" w:space="0" w:color="000000"/>
              <w:bottom w:val="single" w:sz="2" w:space="0" w:color="000000"/>
              <w:right w:val="nil"/>
            </w:tcBorders>
          </w:tcPr>
          <w:p w14:paraId="212E380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28A3D7" w14:textId="77777777" w:rsidR="00667558" w:rsidRPr="00305660" w:rsidRDefault="00667558" w:rsidP="00667558">
            <w:pPr>
              <w:rPr>
                <w:sz w:val="16"/>
                <w:szCs w:val="16"/>
                <w:lang w:val="en-US"/>
              </w:rPr>
            </w:pPr>
            <w:r w:rsidRPr="00305660">
              <w:rPr>
                <w:sz w:val="16"/>
                <w:szCs w:val="16"/>
                <w:lang w:val="en-US"/>
              </w:rPr>
              <w:t>400001</w:t>
            </w:r>
          </w:p>
        </w:tc>
        <w:tc>
          <w:tcPr>
            <w:tcW w:w="4613" w:type="dxa"/>
            <w:tcBorders>
              <w:top w:val="nil"/>
              <w:left w:val="single" w:sz="2" w:space="0" w:color="000000"/>
              <w:bottom w:val="single" w:sz="2" w:space="0" w:color="000000"/>
              <w:right w:val="nil"/>
            </w:tcBorders>
          </w:tcPr>
          <w:p w14:paraId="0322182C"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4E05F1C7"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5193610" w14:textId="77777777" w:rsidR="00667558" w:rsidRPr="00305660" w:rsidRDefault="00667558" w:rsidP="00667558">
            <w:pPr>
              <w:rPr>
                <w:sz w:val="18"/>
                <w:szCs w:val="18"/>
                <w:lang w:val="en-US"/>
              </w:rPr>
            </w:pPr>
            <w:r w:rsidRPr="00305660">
              <w:rPr>
                <w:sz w:val="18"/>
                <w:szCs w:val="18"/>
                <w:lang w:val="en-US"/>
              </w:rPr>
              <w:t>2,4500</w:t>
            </w:r>
          </w:p>
        </w:tc>
        <w:tc>
          <w:tcPr>
            <w:tcW w:w="1119" w:type="dxa"/>
            <w:tcBorders>
              <w:top w:val="nil"/>
              <w:left w:val="single" w:sz="2" w:space="0" w:color="000000"/>
              <w:bottom w:val="single" w:sz="2" w:space="0" w:color="000000"/>
              <w:right w:val="single" w:sz="2" w:space="0" w:color="000000"/>
            </w:tcBorders>
            <w:vAlign w:val="center"/>
          </w:tcPr>
          <w:p w14:paraId="433BDB54" w14:textId="77777777" w:rsidR="00667558" w:rsidRPr="00305660" w:rsidRDefault="00667558" w:rsidP="00667558">
            <w:pPr>
              <w:rPr>
                <w:sz w:val="18"/>
                <w:szCs w:val="18"/>
                <w:lang w:val="en-US"/>
              </w:rPr>
            </w:pPr>
          </w:p>
        </w:tc>
      </w:tr>
      <w:tr w:rsidR="00667558" w:rsidRPr="00305660" w14:paraId="2C1044AF" w14:textId="77777777" w:rsidTr="00667558">
        <w:tc>
          <w:tcPr>
            <w:tcW w:w="699" w:type="dxa"/>
            <w:tcBorders>
              <w:top w:val="single" w:sz="2" w:space="0" w:color="000000"/>
              <w:left w:val="single" w:sz="2" w:space="0" w:color="000000"/>
              <w:bottom w:val="single" w:sz="2" w:space="0" w:color="000000"/>
              <w:right w:val="nil"/>
            </w:tcBorders>
            <w:vAlign w:val="center"/>
          </w:tcPr>
          <w:p w14:paraId="1A8C0D63"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09EA5194" w14:textId="77777777" w:rsidR="00667558" w:rsidRPr="00305660" w:rsidRDefault="00667558" w:rsidP="00667558">
            <w:pPr>
              <w:jc w:val="center"/>
              <w:rPr>
                <w:sz w:val="22"/>
                <w:szCs w:val="22"/>
                <w:lang w:val="en-US"/>
              </w:rPr>
            </w:pPr>
            <w:r w:rsidRPr="00305660">
              <w:rPr>
                <w:sz w:val="22"/>
                <w:szCs w:val="22"/>
                <w:lang w:val="en-US"/>
              </w:rPr>
              <w:t>33-03-004-2</w:t>
            </w:r>
          </w:p>
          <w:p w14:paraId="7D486098"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AEB282"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Baterea manuala a prizelor de pamint verticale LEA si IDD 35-750 kV, la adincimea pina la 3 m    pentru dulap</w:t>
            </w:r>
          </w:p>
        </w:tc>
        <w:tc>
          <w:tcPr>
            <w:tcW w:w="978" w:type="dxa"/>
            <w:tcBorders>
              <w:top w:val="single" w:sz="2" w:space="0" w:color="000000"/>
              <w:left w:val="single" w:sz="2" w:space="0" w:color="000000"/>
              <w:bottom w:val="single" w:sz="2" w:space="0" w:color="000000"/>
              <w:right w:val="nil"/>
            </w:tcBorders>
            <w:vAlign w:val="center"/>
          </w:tcPr>
          <w:p w14:paraId="350318D8"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2DCD45C"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CBA89B" w14:textId="77777777" w:rsidR="00667558" w:rsidRPr="00305660" w:rsidRDefault="00667558" w:rsidP="00667558">
            <w:pPr>
              <w:jc w:val="right"/>
              <w:rPr>
                <w:lang w:val="en-US"/>
              </w:rPr>
            </w:pPr>
            <w:r w:rsidRPr="00305660">
              <w:rPr>
                <w:lang w:val="en-US"/>
              </w:rPr>
              <w:t>26,00</w:t>
            </w:r>
          </w:p>
        </w:tc>
      </w:tr>
      <w:tr w:rsidR="00667558" w:rsidRPr="00305660" w14:paraId="3912A5EC" w14:textId="77777777" w:rsidTr="00667558">
        <w:tc>
          <w:tcPr>
            <w:tcW w:w="699" w:type="dxa"/>
            <w:tcBorders>
              <w:top w:val="nil"/>
              <w:left w:val="single" w:sz="2" w:space="0" w:color="000000"/>
              <w:bottom w:val="single" w:sz="2" w:space="0" w:color="000000"/>
              <w:right w:val="nil"/>
            </w:tcBorders>
          </w:tcPr>
          <w:p w14:paraId="0727C98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C6A7B90"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3C12F60A"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E75B659"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44E15092" w14:textId="77777777" w:rsidR="00667558" w:rsidRPr="00305660" w:rsidRDefault="00667558" w:rsidP="00667558">
            <w:pPr>
              <w:rPr>
                <w:sz w:val="18"/>
                <w:szCs w:val="18"/>
                <w:lang w:val="en-US"/>
              </w:rPr>
            </w:pPr>
            <w:r w:rsidRPr="00305660">
              <w:rPr>
                <w:sz w:val="18"/>
                <w:szCs w:val="18"/>
                <w:lang w:val="en-US"/>
              </w:rPr>
              <w:t>0,6800</w:t>
            </w:r>
          </w:p>
        </w:tc>
        <w:tc>
          <w:tcPr>
            <w:tcW w:w="1119" w:type="dxa"/>
            <w:tcBorders>
              <w:top w:val="nil"/>
              <w:left w:val="single" w:sz="2" w:space="0" w:color="000000"/>
              <w:bottom w:val="single" w:sz="2" w:space="0" w:color="000000"/>
              <w:right w:val="single" w:sz="2" w:space="0" w:color="000000"/>
            </w:tcBorders>
            <w:vAlign w:val="center"/>
          </w:tcPr>
          <w:p w14:paraId="12DCBB85" w14:textId="77777777" w:rsidR="00667558" w:rsidRPr="00305660" w:rsidRDefault="00667558" w:rsidP="00667558">
            <w:pPr>
              <w:rPr>
                <w:sz w:val="18"/>
                <w:szCs w:val="18"/>
                <w:lang w:val="en-US"/>
              </w:rPr>
            </w:pPr>
          </w:p>
        </w:tc>
      </w:tr>
      <w:tr w:rsidR="00667558" w:rsidRPr="00305660" w14:paraId="492F9944" w14:textId="77777777" w:rsidTr="00667558">
        <w:tc>
          <w:tcPr>
            <w:tcW w:w="699" w:type="dxa"/>
            <w:tcBorders>
              <w:top w:val="nil"/>
              <w:left w:val="single" w:sz="2" w:space="0" w:color="000000"/>
              <w:bottom w:val="single" w:sz="2" w:space="0" w:color="000000"/>
              <w:right w:val="nil"/>
            </w:tcBorders>
          </w:tcPr>
          <w:p w14:paraId="1B7428F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253C06D" w14:textId="77777777" w:rsidR="00667558" w:rsidRPr="00305660" w:rsidRDefault="00667558" w:rsidP="00667558">
            <w:pPr>
              <w:rPr>
                <w:sz w:val="16"/>
                <w:szCs w:val="16"/>
                <w:lang w:val="en-US"/>
              </w:rPr>
            </w:pPr>
            <w:r w:rsidRPr="00305660">
              <w:rPr>
                <w:sz w:val="16"/>
                <w:szCs w:val="16"/>
                <w:lang w:val="en-US"/>
              </w:rPr>
              <w:t>101-1151</w:t>
            </w:r>
          </w:p>
        </w:tc>
        <w:tc>
          <w:tcPr>
            <w:tcW w:w="4613" w:type="dxa"/>
            <w:tcBorders>
              <w:top w:val="nil"/>
              <w:left w:val="single" w:sz="2" w:space="0" w:color="000000"/>
              <w:bottom w:val="single" w:sz="2" w:space="0" w:color="000000"/>
              <w:right w:val="nil"/>
            </w:tcBorders>
          </w:tcPr>
          <w:p w14:paraId="720A00B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Armatura, clasa А-I, diametru 12 mm, pentru armarea constructiilor din beton armat  </w:t>
            </w:r>
          </w:p>
        </w:tc>
        <w:tc>
          <w:tcPr>
            <w:tcW w:w="978" w:type="dxa"/>
            <w:tcBorders>
              <w:top w:val="nil"/>
              <w:left w:val="single" w:sz="2" w:space="0" w:color="000000"/>
              <w:bottom w:val="single" w:sz="2" w:space="0" w:color="000000"/>
              <w:right w:val="nil"/>
            </w:tcBorders>
            <w:vAlign w:val="center"/>
          </w:tcPr>
          <w:p w14:paraId="04CB6F7D"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0B80C8A2" w14:textId="77777777" w:rsidR="00667558" w:rsidRPr="00305660" w:rsidRDefault="00667558" w:rsidP="00667558">
            <w:pPr>
              <w:rPr>
                <w:sz w:val="18"/>
                <w:szCs w:val="18"/>
                <w:lang w:val="en-US"/>
              </w:rPr>
            </w:pPr>
            <w:r w:rsidRPr="00305660">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69DA77F" w14:textId="77777777" w:rsidR="00667558" w:rsidRPr="00305660" w:rsidRDefault="00667558" w:rsidP="00667558">
            <w:pPr>
              <w:rPr>
                <w:sz w:val="18"/>
                <w:szCs w:val="18"/>
                <w:lang w:val="en-US"/>
              </w:rPr>
            </w:pPr>
          </w:p>
        </w:tc>
      </w:tr>
      <w:tr w:rsidR="00667558" w:rsidRPr="00305660" w14:paraId="12A91532" w14:textId="77777777" w:rsidTr="00667558">
        <w:tc>
          <w:tcPr>
            <w:tcW w:w="699" w:type="dxa"/>
            <w:tcBorders>
              <w:top w:val="nil"/>
              <w:left w:val="single" w:sz="2" w:space="0" w:color="000000"/>
              <w:bottom w:val="single" w:sz="2" w:space="0" w:color="000000"/>
              <w:right w:val="nil"/>
            </w:tcBorders>
          </w:tcPr>
          <w:p w14:paraId="42178F48"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CE0A53C" w14:textId="77777777" w:rsidR="00667558" w:rsidRPr="00305660" w:rsidRDefault="00667558" w:rsidP="00667558">
            <w:pPr>
              <w:rPr>
                <w:sz w:val="16"/>
                <w:szCs w:val="16"/>
                <w:lang w:val="en-US"/>
              </w:rPr>
            </w:pPr>
            <w:r w:rsidRPr="00305660">
              <w:rPr>
                <w:sz w:val="16"/>
                <w:szCs w:val="16"/>
                <w:lang w:val="en-US"/>
              </w:rPr>
              <w:t>101-1513</w:t>
            </w:r>
          </w:p>
        </w:tc>
        <w:tc>
          <w:tcPr>
            <w:tcW w:w="4613" w:type="dxa"/>
            <w:tcBorders>
              <w:top w:val="nil"/>
              <w:left w:val="single" w:sz="2" w:space="0" w:color="000000"/>
              <w:bottom w:val="single" w:sz="2" w:space="0" w:color="000000"/>
              <w:right w:val="nil"/>
            </w:tcBorders>
          </w:tcPr>
          <w:p w14:paraId="712FADBC"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Electrozi "Э42", diametru 4 mm </w:t>
            </w:r>
          </w:p>
        </w:tc>
        <w:tc>
          <w:tcPr>
            <w:tcW w:w="978" w:type="dxa"/>
            <w:tcBorders>
              <w:top w:val="nil"/>
              <w:left w:val="single" w:sz="2" w:space="0" w:color="000000"/>
              <w:bottom w:val="single" w:sz="2" w:space="0" w:color="000000"/>
              <w:right w:val="nil"/>
            </w:tcBorders>
            <w:vAlign w:val="center"/>
          </w:tcPr>
          <w:p w14:paraId="4D28F550"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3757ED2F" w14:textId="77777777" w:rsidR="00667558" w:rsidRPr="00305660" w:rsidRDefault="00667558" w:rsidP="00667558">
            <w:pPr>
              <w:rPr>
                <w:sz w:val="18"/>
                <w:szCs w:val="18"/>
                <w:lang w:val="en-US"/>
              </w:rPr>
            </w:pPr>
            <w:r w:rsidRPr="00305660">
              <w:rPr>
                <w:sz w:val="18"/>
                <w:szCs w:val="18"/>
                <w:lang w:val="en-US"/>
              </w:rPr>
              <w:t>0,00003</w:t>
            </w:r>
          </w:p>
        </w:tc>
        <w:tc>
          <w:tcPr>
            <w:tcW w:w="1119" w:type="dxa"/>
            <w:tcBorders>
              <w:top w:val="nil"/>
              <w:left w:val="single" w:sz="2" w:space="0" w:color="000000"/>
              <w:bottom w:val="single" w:sz="2" w:space="0" w:color="000000"/>
              <w:right w:val="single" w:sz="2" w:space="0" w:color="000000"/>
            </w:tcBorders>
            <w:vAlign w:val="center"/>
          </w:tcPr>
          <w:p w14:paraId="4332E5DD" w14:textId="77777777" w:rsidR="00667558" w:rsidRPr="00305660" w:rsidRDefault="00667558" w:rsidP="00667558">
            <w:pPr>
              <w:rPr>
                <w:sz w:val="18"/>
                <w:szCs w:val="18"/>
                <w:lang w:val="en-US"/>
              </w:rPr>
            </w:pPr>
          </w:p>
        </w:tc>
      </w:tr>
      <w:tr w:rsidR="00667558" w:rsidRPr="00305660" w14:paraId="4DD896DB" w14:textId="77777777" w:rsidTr="00667558">
        <w:tc>
          <w:tcPr>
            <w:tcW w:w="699" w:type="dxa"/>
            <w:tcBorders>
              <w:top w:val="nil"/>
              <w:left w:val="single" w:sz="2" w:space="0" w:color="000000"/>
              <w:bottom w:val="single" w:sz="2" w:space="0" w:color="000000"/>
              <w:right w:val="nil"/>
            </w:tcBorders>
          </w:tcPr>
          <w:p w14:paraId="7B9EE4B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9B87016" w14:textId="77777777" w:rsidR="00667558" w:rsidRPr="00305660" w:rsidRDefault="00667558" w:rsidP="00667558">
            <w:pPr>
              <w:rPr>
                <w:sz w:val="16"/>
                <w:szCs w:val="16"/>
                <w:lang w:val="en-US"/>
              </w:rPr>
            </w:pPr>
            <w:r w:rsidRPr="00305660">
              <w:rPr>
                <w:sz w:val="16"/>
                <w:szCs w:val="16"/>
                <w:lang w:val="en-US"/>
              </w:rPr>
              <w:t>040202</w:t>
            </w:r>
          </w:p>
        </w:tc>
        <w:tc>
          <w:tcPr>
            <w:tcW w:w="4613" w:type="dxa"/>
            <w:tcBorders>
              <w:top w:val="nil"/>
              <w:left w:val="single" w:sz="2" w:space="0" w:color="000000"/>
              <w:bottom w:val="single" w:sz="2" w:space="0" w:color="000000"/>
              <w:right w:val="nil"/>
            </w:tcBorders>
          </w:tcPr>
          <w:p w14:paraId="53B0B35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Аgregate de sudura mobile, curent nominal de sudura 250-400 А, cu motor diesel</w:t>
            </w:r>
          </w:p>
        </w:tc>
        <w:tc>
          <w:tcPr>
            <w:tcW w:w="978" w:type="dxa"/>
            <w:tcBorders>
              <w:top w:val="nil"/>
              <w:left w:val="single" w:sz="2" w:space="0" w:color="000000"/>
              <w:bottom w:val="single" w:sz="2" w:space="0" w:color="000000"/>
              <w:right w:val="nil"/>
            </w:tcBorders>
            <w:vAlign w:val="center"/>
          </w:tcPr>
          <w:p w14:paraId="3CDDD98B"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25EF6C69" w14:textId="77777777" w:rsidR="00667558" w:rsidRPr="00305660" w:rsidRDefault="00667558" w:rsidP="00667558">
            <w:pPr>
              <w:rPr>
                <w:sz w:val="18"/>
                <w:szCs w:val="18"/>
                <w:lang w:val="en-US"/>
              </w:rPr>
            </w:pPr>
            <w:r w:rsidRPr="00305660">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6D1EB37C" w14:textId="77777777" w:rsidR="00667558" w:rsidRPr="00305660" w:rsidRDefault="00667558" w:rsidP="00667558">
            <w:pPr>
              <w:rPr>
                <w:sz w:val="18"/>
                <w:szCs w:val="18"/>
                <w:lang w:val="en-US"/>
              </w:rPr>
            </w:pPr>
          </w:p>
        </w:tc>
      </w:tr>
      <w:tr w:rsidR="00667558" w:rsidRPr="00305660" w14:paraId="5398DC59" w14:textId="77777777" w:rsidTr="00667558">
        <w:tc>
          <w:tcPr>
            <w:tcW w:w="699" w:type="dxa"/>
            <w:tcBorders>
              <w:top w:val="nil"/>
              <w:left w:val="single" w:sz="2" w:space="0" w:color="000000"/>
              <w:bottom w:val="nil"/>
              <w:right w:val="nil"/>
            </w:tcBorders>
          </w:tcPr>
          <w:p w14:paraId="09201E50" w14:textId="77777777" w:rsidR="00667558" w:rsidRPr="00305660" w:rsidRDefault="00667558" w:rsidP="00667558">
            <w:pPr>
              <w:jc w:val="center"/>
              <w:rPr>
                <w:lang w:val="en-US"/>
              </w:rPr>
            </w:pPr>
            <w:r w:rsidRPr="00305660">
              <w:rPr>
                <w:lang w:val="en-US"/>
              </w:rPr>
              <w:t xml:space="preserve"> </w:t>
            </w:r>
          </w:p>
        </w:tc>
        <w:tc>
          <w:tcPr>
            <w:tcW w:w="1537" w:type="dxa"/>
            <w:tcBorders>
              <w:top w:val="nil"/>
              <w:left w:val="single" w:sz="2" w:space="0" w:color="000000"/>
              <w:bottom w:val="nil"/>
              <w:right w:val="nil"/>
            </w:tcBorders>
          </w:tcPr>
          <w:p w14:paraId="303792DE" w14:textId="77777777" w:rsidR="00667558" w:rsidRPr="00305660" w:rsidRDefault="00667558" w:rsidP="00667558">
            <w:pPr>
              <w:rPr>
                <w:lang w:val="en-US"/>
              </w:rPr>
            </w:pPr>
          </w:p>
        </w:tc>
        <w:tc>
          <w:tcPr>
            <w:tcW w:w="4613" w:type="dxa"/>
            <w:tcBorders>
              <w:top w:val="nil"/>
              <w:left w:val="single" w:sz="2" w:space="0" w:color="000000"/>
              <w:bottom w:val="nil"/>
              <w:right w:val="nil"/>
            </w:tcBorders>
          </w:tcPr>
          <w:p w14:paraId="5F0A2424" w14:textId="77777777" w:rsidR="00667558" w:rsidRPr="00305660" w:rsidRDefault="00667558" w:rsidP="00667558">
            <w:pPr>
              <w:rPr>
                <w:rFonts w:ascii="Times New Roman CYR" w:hAnsi="Times New Roman CYR" w:cs="Times New Roman CYR"/>
                <w:b/>
                <w:bCs/>
                <w:sz w:val="22"/>
                <w:szCs w:val="22"/>
                <w:lang/>
              </w:rPr>
            </w:pPr>
            <w:r w:rsidRPr="00305660">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23195C96" w14:textId="77777777" w:rsidR="00667558" w:rsidRPr="00305660" w:rsidRDefault="00667558" w:rsidP="00667558">
            <w:pPr>
              <w:rPr>
                <w:lang w:val="en-US"/>
              </w:rPr>
            </w:pPr>
          </w:p>
        </w:tc>
        <w:tc>
          <w:tcPr>
            <w:tcW w:w="1118" w:type="dxa"/>
            <w:tcBorders>
              <w:top w:val="nil"/>
              <w:left w:val="single" w:sz="2" w:space="0" w:color="000000"/>
              <w:bottom w:val="nil"/>
              <w:right w:val="nil"/>
            </w:tcBorders>
          </w:tcPr>
          <w:p w14:paraId="1F01A25D" w14:textId="77777777" w:rsidR="00667558" w:rsidRPr="00305660" w:rsidRDefault="00667558" w:rsidP="00667558">
            <w:pPr>
              <w:rPr>
                <w:lang w:val="en-US"/>
              </w:rPr>
            </w:pPr>
          </w:p>
        </w:tc>
        <w:tc>
          <w:tcPr>
            <w:tcW w:w="1119" w:type="dxa"/>
            <w:tcBorders>
              <w:top w:val="nil"/>
              <w:left w:val="single" w:sz="2" w:space="0" w:color="000000"/>
              <w:bottom w:val="nil"/>
              <w:right w:val="single" w:sz="2" w:space="0" w:color="000000"/>
            </w:tcBorders>
          </w:tcPr>
          <w:p w14:paraId="1CBE8249" w14:textId="77777777" w:rsidR="00667558" w:rsidRPr="00305660" w:rsidRDefault="00667558" w:rsidP="00667558">
            <w:pPr>
              <w:rPr>
                <w:lang w:val="en-US"/>
              </w:rPr>
            </w:pPr>
          </w:p>
        </w:tc>
      </w:tr>
      <w:tr w:rsidR="00667558" w:rsidRPr="00305660" w14:paraId="732BAA30" w14:textId="77777777" w:rsidTr="00667558">
        <w:tc>
          <w:tcPr>
            <w:tcW w:w="699" w:type="dxa"/>
            <w:tcBorders>
              <w:top w:val="single" w:sz="2" w:space="0" w:color="000000"/>
              <w:left w:val="single" w:sz="2" w:space="0" w:color="000000"/>
              <w:bottom w:val="single" w:sz="2" w:space="0" w:color="000000"/>
              <w:right w:val="nil"/>
            </w:tcBorders>
            <w:vAlign w:val="center"/>
          </w:tcPr>
          <w:p w14:paraId="2A4A1428" w14:textId="77777777" w:rsidR="00667558" w:rsidRPr="00305660" w:rsidRDefault="00667558" w:rsidP="00667558">
            <w:pPr>
              <w:jc w:val="center"/>
              <w:rPr>
                <w:sz w:val="22"/>
                <w:szCs w:val="22"/>
                <w:lang w:val="en-US"/>
              </w:rPr>
            </w:pPr>
            <w:r w:rsidRPr="00305660">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6F4037E" w14:textId="77777777" w:rsidR="00667558" w:rsidRPr="00305660" w:rsidRDefault="00667558" w:rsidP="00667558">
            <w:pPr>
              <w:jc w:val="center"/>
              <w:rPr>
                <w:sz w:val="22"/>
                <w:szCs w:val="22"/>
                <w:lang w:val="en-US"/>
              </w:rPr>
            </w:pPr>
            <w:r w:rsidRPr="00305660">
              <w:rPr>
                <w:sz w:val="22"/>
                <w:szCs w:val="22"/>
                <w:lang w:val="en-US"/>
              </w:rPr>
              <w:t>08-02-142-1</w:t>
            </w:r>
          </w:p>
          <w:p w14:paraId="0A36E520"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00A2C3"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Executarea patului pentru un singur cablu in transee</w:t>
            </w:r>
          </w:p>
        </w:tc>
        <w:tc>
          <w:tcPr>
            <w:tcW w:w="978" w:type="dxa"/>
            <w:tcBorders>
              <w:top w:val="single" w:sz="2" w:space="0" w:color="000000"/>
              <w:left w:val="single" w:sz="2" w:space="0" w:color="000000"/>
              <w:bottom w:val="single" w:sz="2" w:space="0" w:color="000000"/>
              <w:right w:val="nil"/>
            </w:tcBorders>
            <w:vAlign w:val="center"/>
          </w:tcPr>
          <w:p w14:paraId="6E70FE22" w14:textId="77777777" w:rsidR="00667558" w:rsidRPr="00305660" w:rsidRDefault="00667558" w:rsidP="00667558">
            <w:pPr>
              <w:jc w:val="center"/>
              <w:rPr>
                <w:sz w:val="22"/>
                <w:szCs w:val="22"/>
                <w:lang w:val="en-US"/>
              </w:rPr>
            </w:pPr>
            <w:r w:rsidRPr="00305660">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7FD262BF"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233817" w14:textId="77777777" w:rsidR="00667558" w:rsidRPr="00305660" w:rsidRDefault="00667558" w:rsidP="00667558">
            <w:pPr>
              <w:jc w:val="right"/>
              <w:rPr>
                <w:lang w:val="en-US"/>
              </w:rPr>
            </w:pPr>
            <w:r w:rsidRPr="00305660">
              <w:rPr>
                <w:lang w:val="en-US"/>
              </w:rPr>
              <w:t>8,75</w:t>
            </w:r>
          </w:p>
        </w:tc>
      </w:tr>
      <w:tr w:rsidR="00667558" w:rsidRPr="00305660" w14:paraId="5E0344ED" w14:textId="77777777" w:rsidTr="00667558">
        <w:tc>
          <w:tcPr>
            <w:tcW w:w="699" w:type="dxa"/>
            <w:tcBorders>
              <w:top w:val="nil"/>
              <w:left w:val="single" w:sz="2" w:space="0" w:color="000000"/>
              <w:bottom w:val="single" w:sz="2" w:space="0" w:color="000000"/>
              <w:right w:val="nil"/>
            </w:tcBorders>
          </w:tcPr>
          <w:p w14:paraId="6D2CD97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CA07962"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635D90D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78BA6FC"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6391E192" w14:textId="77777777" w:rsidR="00667558" w:rsidRPr="00305660" w:rsidRDefault="00667558" w:rsidP="00667558">
            <w:pPr>
              <w:rPr>
                <w:sz w:val="18"/>
                <w:szCs w:val="18"/>
                <w:lang w:val="en-US"/>
              </w:rPr>
            </w:pPr>
            <w:r w:rsidRPr="00305660">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6E877793" w14:textId="77777777" w:rsidR="00667558" w:rsidRPr="00305660" w:rsidRDefault="00667558" w:rsidP="00667558">
            <w:pPr>
              <w:rPr>
                <w:sz w:val="18"/>
                <w:szCs w:val="18"/>
                <w:lang w:val="en-US"/>
              </w:rPr>
            </w:pPr>
          </w:p>
        </w:tc>
      </w:tr>
      <w:tr w:rsidR="00667558" w:rsidRPr="00305660" w14:paraId="2E6D43A4" w14:textId="77777777" w:rsidTr="00667558">
        <w:tc>
          <w:tcPr>
            <w:tcW w:w="699" w:type="dxa"/>
            <w:tcBorders>
              <w:top w:val="single" w:sz="2" w:space="0" w:color="000000"/>
              <w:left w:val="single" w:sz="2" w:space="0" w:color="000000"/>
              <w:bottom w:val="single" w:sz="2" w:space="0" w:color="000000"/>
              <w:right w:val="nil"/>
            </w:tcBorders>
            <w:vAlign w:val="center"/>
          </w:tcPr>
          <w:p w14:paraId="3E7821F9"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1BC1A30" w14:textId="77777777" w:rsidR="00667558" w:rsidRPr="00305660" w:rsidRDefault="00667558" w:rsidP="00667558">
            <w:pPr>
              <w:jc w:val="center"/>
              <w:rPr>
                <w:sz w:val="22"/>
                <w:szCs w:val="22"/>
                <w:lang w:val="en-US"/>
              </w:rPr>
            </w:pPr>
          </w:p>
          <w:p w14:paraId="484556EA"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2420AE"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Nisip</w:t>
            </w:r>
          </w:p>
        </w:tc>
        <w:tc>
          <w:tcPr>
            <w:tcW w:w="978" w:type="dxa"/>
            <w:tcBorders>
              <w:top w:val="single" w:sz="2" w:space="0" w:color="000000"/>
              <w:left w:val="single" w:sz="2" w:space="0" w:color="000000"/>
              <w:bottom w:val="single" w:sz="2" w:space="0" w:color="000000"/>
              <w:right w:val="nil"/>
            </w:tcBorders>
            <w:vAlign w:val="center"/>
          </w:tcPr>
          <w:p w14:paraId="30068C9A" w14:textId="77777777" w:rsidR="00667558" w:rsidRPr="00305660" w:rsidRDefault="00667558" w:rsidP="00667558">
            <w:pPr>
              <w:jc w:val="center"/>
              <w:rPr>
                <w:sz w:val="22"/>
                <w:szCs w:val="22"/>
                <w:lang w:val="en-US"/>
              </w:rPr>
            </w:pPr>
            <w:r w:rsidRPr="00305660">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64CBE2D"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2869BD" w14:textId="77777777" w:rsidR="00667558" w:rsidRPr="00305660" w:rsidRDefault="00667558" w:rsidP="00667558">
            <w:pPr>
              <w:jc w:val="right"/>
              <w:rPr>
                <w:lang w:val="en-US"/>
              </w:rPr>
            </w:pPr>
            <w:r w:rsidRPr="00305660">
              <w:rPr>
                <w:lang w:val="en-US"/>
              </w:rPr>
              <w:t>87,50</w:t>
            </w:r>
          </w:p>
        </w:tc>
      </w:tr>
      <w:tr w:rsidR="00667558" w:rsidRPr="00305660" w14:paraId="66BA6621" w14:textId="77777777" w:rsidTr="00667558">
        <w:tc>
          <w:tcPr>
            <w:tcW w:w="699" w:type="dxa"/>
            <w:tcBorders>
              <w:top w:val="nil"/>
              <w:left w:val="single" w:sz="2" w:space="0" w:color="000000"/>
              <w:bottom w:val="single" w:sz="2" w:space="0" w:color="000000"/>
              <w:right w:val="nil"/>
            </w:tcBorders>
          </w:tcPr>
          <w:p w14:paraId="30C8A519"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C72849B" w14:textId="77777777" w:rsidR="00667558" w:rsidRPr="00305660" w:rsidRDefault="00667558" w:rsidP="00667558">
            <w:pPr>
              <w:rPr>
                <w:sz w:val="16"/>
                <w:szCs w:val="16"/>
                <w:lang w:val="en-US"/>
              </w:rPr>
            </w:pPr>
            <w:r w:rsidRPr="00305660">
              <w:rPr>
                <w:sz w:val="16"/>
                <w:szCs w:val="16"/>
                <w:lang w:val="en-US"/>
              </w:rPr>
              <w:t>754576675565</w:t>
            </w:r>
          </w:p>
        </w:tc>
        <w:tc>
          <w:tcPr>
            <w:tcW w:w="4613" w:type="dxa"/>
            <w:tcBorders>
              <w:top w:val="nil"/>
              <w:left w:val="single" w:sz="2" w:space="0" w:color="000000"/>
              <w:bottom w:val="single" w:sz="2" w:space="0" w:color="000000"/>
              <w:right w:val="nil"/>
            </w:tcBorders>
          </w:tcPr>
          <w:p w14:paraId="7055DD9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2922B4EF" w14:textId="77777777" w:rsidR="00667558" w:rsidRPr="00305660" w:rsidRDefault="00667558" w:rsidP="00667558">
            <w:pPr>
              <w:rPr>
                <w:sz w:val="18"/>
                <w:szCs w:val="18"/>
                <w:lang w:val="en-US"/>
              </w:rPr>
            </w:pPr>
            <w:r w:rsidRPr="00305660">
              <w:rPr>
                <w:sz w:val="18"/>
                <w:szCs w:val="18"/>
                <w:lang w:val="en-US"/>
              </w:rPr>
              <w:t>m3</w:t>
            </w:r>
          </w:p>
        </w:tc>
        <w:tc>
          <w:tcPr>
            <w:tcW w:w="1118" w:type="dxa"/>
            <w:tcBorders>
              <w:top w:val="nil"/>
              <w:left w:val="single" w:sz="2" w:space="0" w:color="000000"/>
              <w:bottom w:val="single" w:sz="2" w:space="0" w:color="000000"/>
              <w:right w:val="nil"/>
            </w:tcBorders>
            <w:vAlign w:val="center"/>
          </w:tcPr>
          <w:p w14:paraId="33840ED0" w14:textId="77777777" w:rsidR="00667558" w:rsidRPr="00305660" w:rsidRDefault="00667558" w:rsidP="00667558">
            <w:pPr>
              <w:rPr>
                <w:sz w:val="18"/>
                <w:szCs w:val="18"/>
                <w:lang w:val="en-US"/>
              </w:rPr>
            </w:pPr>
            <w:r w:rsidRPr="00305660">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C39212B" w14:textId="77777777" w:rsidR="00667558" w:rsidRPr="00305660" w:rsidRDefault="00667558" w:rsidP="00667558">
            <w:pPr>
              <w:rPr>
                <w:sz w:val="18"/>
                <w:szCs w:val="18"/>
                <w:lang w:val="en-US"/>
              </w:rPr>
            </w:pPr>
          </w:p>
        </w:tc>
      </w:tr>
      <w:tr w:rsidR="00667558" w:rsidRPr="00305660" w14:paraId="32BFF081" w14:textId="77777777" w:rsidTr="00667558">
        <w:tc>
          <w:tcPr>
            <w:tcW w:w="699" w:type="dxa"/>
            <w:tcBorders>
              <w:top w:val="single" w:sz="2" w:space="0" w:color="000000"/>
              <w:left w:val="single" w:sz="2" w:space="0" w:color="000000"/>
              <w:bottom w:val="single" w:sz="2" w:space="0" w:color="000000"/>
              <w:right w:val="nil"/>
            </w:tcBorders>
            <w:vAlign w:val="center"/>
          </w:tcPr>
          <w:p w14:paraId="17ECF567"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788F3C18" w14:textId="77777777" w:rsidR="00667558" w:rsidRPr="00305660" w:rsidRDefault="00667558" w:rsidP="00667558">
            <w:pPr>
              <w:jc w:val="center"/>
              <w:rPr>
                <w:sz w:val="22"/>
                <w:szCs w:val="22"/>
                <w:lang w:val="en-US"/>
              </w:rPr>
            </w:pPr>
            <w:r w:rsidRPr="00305660">
              <w:rPr>
                <w:sz w:val="22"/>
                <w:szCs w:val="22"/>
                <w:lang w:val="en-US"/>
              </w:rPr>
              <w:t>08-02-142-2</w:t>
            </w:r>
          </w:p>
          <w:p w14:paraId="2A015018"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6A6770"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Pentru fiecare cablu urmator se va adauga la norma 08-01-142-1</w:t>
            </w:r>
          </w:p>
        </w:tc>
        <w:tc>
          <w:tcPr>
            <w:tcW w:w="978" w:type="dxa"/>
            <w:tcBorders>
              <w:top w:val="single" w:sz="2" w:space="0" w:color="000000"/>
              <w:left w:val="single" w:sz="2" w:space="0" w:color="000000"/>
              <w:bottom w:val="single" w:sz="2" w:space="0" w:color="000000"/>
              <w:right w:val="nil"/>
            </w:tcBorders>
            <w:vAlign w:val="center"/>
          </w:tcPr>
          <w:p w14:paraId="000EE871" w14:textId="77777777" w:rsidR="00667558" w:rsidRPr="00305660" w:rsidRDefault="00667558" w:rsidP="00667558">
            <w:pPr>
              <w:jc w:val="center"/>
              <w:rPr>
                <w:sz w:val="22"/>
                <w:szCs w:val="22"/>
                <w:lang w:val="en-US"/>
              </w:rPr>
            </w:pPr>
            <w:r w:rsidRPr="00305660">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56F7E5BB"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3516FD" w14:textId="77777777" w:rsidR="00667558" w:rsidRPr="00305660" w:rsidRDefault="00667558" w:rsidP="00667558">
            <w:pPr>
              <w:jc w:val="right"/>
              <w:rPr>
                <w:lang w:val="en-US"/>
              </w:rPr>
            </w:pPr>
            <w:r w:rsidRPr="00305660">
              <w:rPr>
                <w:lang w:val="en-US"/>
              </w:rPr>
              <w:t>8,75</w:t>
            </w:r>
          </w:p>
        </w:tc>
      </w:tr>
      <w:tr w:rsidR="00667558" w:rsidRPr="00305660" w14:paraId="41C27233" w14:textId="77777777" w:rsidTr="00667558">
        <w:tc>
          <w:tcPr>
            <w:tcW w:w="699" w:type="dxa"/>
            <w:tcBorders>
              <w:top w:val="nil"/>
              <w:left w:val="single" w:sz="2" w:space="0" w:color="000000"/>
              <w:bottom w:val="single" w:sz="2" w:space="0" w:color="000000"/>
              <w:right w:val="nil"/>
            </w:tcBorders>
          </w:tcPr>
          <w:p w14:paraId="087A63C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A536844"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4CD3ECC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92F02E7"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1B8F40BF" w14:textId="77777777" w:rsidR="00667558" w:rsidRPr="00305660" w:rsidRDefault="00667558" w:rsidP="00667558">
            <w:pPr>
              <w:rPr>
                <w:sz w:val="18"/>
                <w:szCs w:val="18"/>
                <w:lang w:val="en-US"/>
              </w:rPr>
            </w:pPr>
            <w:r w:rsidRPr="00305660">
              <w:rPr>
                <w:sz w:val="18"/>
                <w:szCs w:val="18"/>
                <w:lang w:val="en-US"/>
              </w:rPr>
              <w:t>2,4900</w:t>
            </w:r>
          </w:p>
        </w:tc>
        <w:tc>
          <w:tcPr>
            <w:tcW w:w="1119" w:type="dxa"/>
            <w:tcBorders>
              <w:top w:val="nil"/>
              <w:left w:val="single" w:sz="2" w:space="0" w:color="000000"/>
              <w:bottom w:val="single" w:sz="2" w:space="0" w:color="000000"/>
              <w:right w:val="single" w:sz="2" w:space="0" w:color="000000"/>
            </w:tcBorders>
            <w:vAlign w:val="center"/>
          </w:tcPr>
          <w:p w14:paraId="61B3975B" w14:textId="77777777" w:rsidR="00667558" w:rsidRPr="00305660" w:rsidRDefault="00667558" w:rsidP="00667558">
            <w:pPr>
              <w:rPr>
                <w:sz w:val="18"/>
                <w:szCs w:val="18"/>
                <w:lang w:val="en-US"/>
              </w:rPr>
            </w:pPr>
          </w:p>
        </w:tc>
      </w:tr>
      <w:tr w:rsidR="00667558" w:rsidRPr="00305660" w14:paraId="6B7F7548" w14:textId="77777777" w:rsidTr="00667558">
        <w:tc>
          <w:tcPr>
            <w:tcW w:w="699" w:type="dxa"/>
            <w:tcBorders>
              <w:top w:val="nil"/>
              <w:left w:val="single" w:sz="2" w:space="0" w:color="000000"/>
              <w:bottom w:val="single" w:sz="2" w:space="0" w:color="000000"/>
              <w:right w:val="nil"/>
            </w:tcBorders>
          </w:tcPr>
          <w:p w14:paraId="5BA3D6D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7758E15"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33D89A4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17A2E5FE"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5F5DF918" w14:textId="77777777" w:rsidR="00667558" w:rsidRPr="00305660" w:rsidRDefault="00667558" w:rsidP="00667558">
            <w:pPr>
              <w:rPr>
                <w:sz w:val="18"/>
                <w:szCs w:val="18"/>
                <w:lang w:val="en-US"/>
              </w:rPr>
            </w:pPr>
            <w:r w:rsidRPr="00305660">
              <w:rPr>
                <w:sz w:val="18"/>
                <w:szCs w:val="18"/>
                <w:lang w:val="en-US"/>
              </w:rPr>
              <w:t>1,4300</w:t>
            </w:r>
          </w:p>
        </w:tc>
        <w:tc>
          <w:tcPr>
            <w:tcW w:w="1119" w:type="dxa"/>
            <w:tcBorders>
              <w:top w:val="nil"/>
              <w:left w:val="single" w:sz="2" w:space="0" w:color="000000"/>
              <w:bottom w:val="single" w:sz="2" w:space="0" w:color="000000"/>
              <w:right w:val="single" w:sz="2" w:space="0" w:color="000000"/>
            </w:tcBorders>
            <w:vAlign w:val="center"/>
          </w:tcPr>
          <w:p w14:paraId="3329F3EC" w14:textId="77777777" w:rsidR="00667558" w:rsidRPr="00305660" w:rsidRDefault="00667558" w:rsidP="00667558">
            <w:pPr>
              <w:rPr>
                <w:sz w:val="18"/>
                <w:szCs w:val="18"/>
                <w:lang w:val="en-US"/>
              </w:rPr>
            </w:pPr>
          </w:p>
        </w:tc>
      </w:tr>
      <w:tr w:rsidR="00667558" w:rsidRPr="00305660" w14:paraId="7C5D29FF" w14:textId="77777777" w:rsidTr="00667558">
        <w:tc>
          <w:tcPr>
            <w:tcW w:w="699" w:type="dxa"/>
            <w:tcBorders>
              <w:top w:val="nil"/>
              <w:left w:val="single" w:sz="2" w:space="0" w:color="000000"/>
              <w:bottom w:val="single" w:sz="2" w:space="0" w:color="000000"/>
              <w:right w:val="nil"/>
            </w:tcBorders>
          </w:tcPr>
          <w:p w14:paraId="13C32F1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1F32ADA" w14:textId="77777777" w:rsidR="00667558" w:rsidRPr="00305660" w:rsidRDefault="00667558" w:rsidP="00667558">
            <w:pPr>
              <w:rPr>
                <w:sz w:val="16"/>
                <w:szCs w:val="16"/>
                <w:lang w:val="en-US"/>
              </w:rPr>
            </w:pPr>
            <w:r w:rsidRPr="00305660">
              <w:rPr>
                <w:sz w:val="16"/>
                <w:szCs w:val="16"/>
                <w:lang w:val="en-US"/>
              </w:rPr>
              <w:t>400002</w:t>
            </w:r>
          </w:p>
        </w:tc>
        <w:tc>
          <w:tcPr>
            <w:tcW w:w="4613" w:type="dxa"/>
            <w:tcBorders>
              <w:top w:val="nil"/>
              <w:left w:val="single" w:sz="2" w:space="0" w:color="000000"/>
              <w:bottom w:val="single" w:sz="2" w:space="0" w:color="000000"/>
              <w:right w:val="nil"/>
            </w:tcBorders>
          </w:tcPr>
          <w:p w14:paraId="28BFB35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5D4F77F4"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4CB9AEB2" w14:textId="77777777" w:rsidR="00667558" w:rsidRPr="00305660" w:rsidRDefault="00667558" w:rsidP="00667558">
            <w:pPr>
              <w:rPr>
                <w:sz w:val="18"/>
                <w:szCs w:val="18"/>
                <w:lang w:val="en-US"/>
              </w:rPr>
            </w:pPr>
            <w:r w:rsidRPr="00305660">
              <w:rPr>
                <w:sz w:val="18"/>
                <w:szCs w:val="18"/>
                <w:lang w:val="en-US"/>
              </w:rPr>
              <w:t>1,4300</w:t>
            </w:r>
          </w:p>
        </w:tc>
        <w:tc>
          <w:tcPr>
            <w:tcW w:w="1119" w:type="dxa"/>
            <w:tcBorders>
              <w:top w:val="nil"/>
              <w:left w:val="single" w:sz="2" w:space="0" w:color="000000"/>
              <w:bottom w:val="single" w:sz="2" w:space="0" w:color="000000"/>
              <w:right w:val="single" w:sz="2" w:space="0" w:color="000000"/>
            </w:tcBorders>
            <w:vAlign w:val="center"/>
          </w:tcPr>
          <w:p w14:paraId="0A6FC174" w14:textId="77777777" w:rsidR="00667558" w:rsidRPr="00305660" w:rsidRDefault="00667558" w:rsidP="00667558">
            <w:pPr>
              <w:rPr>
                <w:sz w:val="18"/>
                <w:szCs w:val="18"/>
                <w:lang w:val="en-US"/>
              </w:rPr>
            </w:pPr>
          </w:p>
        </w:tc>
      </w:tr>
      <w:tr w:rsidR="00667558" w:rsidRPr="00305660" w14:paraId="0BA74F25" w14:textId="77777777" w:rsidTr="00667558">
        <w:tc>
          <w:tcPr>
            <w:tcW w:w="699" w:type="dxa"/>
            <w:tcBorders>
              <w:top w:val="single" w:sz="2" w:space="0" w:color="000000"/>
              <w:left w:val="single" w:sz="2" w:space="0" w:color="000000"/>
              <w:bottom w:val="single" w:sz="2" w:space="0" w:color="000000"/>
              <w:right w:val="nil"/>
            </w:tcBorders>
            <w:vAlign w:val="center"/>
          </w:tcPr>
          <w:p w14:paraId="1D2117F2"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19A05F94" w14:textId="77777777" w:rsidR="00667558" w:rsidRPr="00305660" w:rsidRDefault="00667558" w:rsidP="00667558">
            <w:pPr>
              <w:jc w:val="center"/>
              <w:rPr>
                <w:sz w:val="22"/>
                <w:szCs w:val="22"/>
                <w:lang w:val="en-US"/>
              </w:rPr>
            </w:pPr>
            <w:r w:rsidRPr="00305660">
              <w:rPr>
                <w:sz w:val="22"/>
                <w:szCs w:val="22"/>
                <w:lang w:val="en-US"/>
              </w:rPr>
              <w:t>08-02-141-2</w:t>
            </w:r>
          </w:p>
          <w:p w14:paraId="387F813D"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8DDE26"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Cablu pina la 35 kV in transee executate fara acoperiri, masa 1 m, pina la: 2 kg</w:t>
            </w:r>
          </w:p>
        </w:tc>
        <w:tc>
          <w:tcPr>
            <w:tcW w:w="978" w:type="dxa"/>
            <w:tcBorders>
              <w:top w:val="single" w:sz="2" w:space="0" w:color="000000"/>
              <w:left w:val="single" w:sz="2" w:space="0" w:color="000000"/>
              <w:bottom w:val="single" w:sz="2" w:space="0" w:color="000000"/>
              <w:right w:val="nil"/>
            </w:tcBorders>
            <w:vAlign w:val="center"/>
          </w:tcPr>
          <w:p w14:paraId="73901B3D" w14:textId="77777777" w:rsidR="00667558" w:rsidRPr="00305660" w:rsidRDefault="00667558" w:rsidP="00667558">
            <w:pPr>
              <w:jc w:val="center"/>
              <w:rPr>
                <w:sz w:val="22"/>
                <w:szCs w:val="22"/>
                <w:lang w:val="en-US"/>
              </w:rPr>
            </w:pPr>
            <w:r w:rsidRPr="00305660">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7A71DF47"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8FAB30" w14:textId="77777777" w:rsidR="00667558" w:rsidRPr="00305660" w:rsidRDefault="00667558" w:rsidP="00667558">
            <w:pPr>
              <w:jc w:val="right"/>
              <w:rPr>
                <w:lang w:val="en-US"/>
              </w:rPr>
            </w:pPr>
            <w:r w:rsidRPr="00305660">
              <w:rPr>
                <w:lang w:val="en-US"/>
              </w:rPr>
              <w:t>6,39</w:t>
            </w:r>
          </w:p>
        </w:tc>
      </w:tr>
      <w:tr w:rsidR="00667558" w:rsidRPr="00305660" w14:paraId="2467A48E" w14:textId="77777777" w:rsidTr="00667558">
        <w:tc>
          <w:tcPr>
            <w:tcW w:w="699" w:type="dxa"/>
            <w:tcBorders>
              <w:top w:val="nil"/>
              <w:left w:val="single" w:sz="2" w:space="0" w:color="000000"/>
              <w:bottom w:val="single" w:sz="2" w:space="0" w:color="000000"/>
              <w:right w:val="nil"/>
            </w:tcBorders>
          </w:tcPr>
          <w:p w14:paraId="2C93F7E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9A8BB2"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1AEE14A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A9A9D69"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5895AA12" w14:textId="77777777" w:rsidR="00667558" w:rsidRPr="00305660" w:rsidRDefault="00667558" w:rsidP="00667558">
            <w:pPr>
              <w:rPr>
                <w:sz w:val="18"/>
                <w:szCs w:val="18"/>
                <w:lang w:val="en-US"/>
              </w:rPr>
            </w:pPr>
            <w:r w:rsidRPr="00305660">
              <w:rPr>
                <w:sz w:val="18"/>
                <w:szCs w:val="18"/>
                <w:lang w:val="en-US"/>
              </w:rPr>
              <w:t>13,7000</w:t>
            </w:r>
          </w:p>
        </w:tc>
        <w:tc>
          <w:tcPr>
            <w:tcW w:w="1119" w:type="dxa"/>
            <w:tcBorders>
              <w:top w:val="nil"/>
              <w:left w:val="single" w:sz="2" w:space="0" w:color="000000"/>
              <w:bottom w:val="single" w:sz="2" w:space="0" w:color="000000"/>
              <w:right w:val="single" w:sz="2" w:space="0" w:color="000000"/>
            </w:tcBorders>
            <w:vAlign w:val="center"/>
          </w:tcPr>
          <w:p w14:paraId="00AA6815" w14:textId="77777777" w:rsidR="00667558" w:rsidRPr="00305660" w:rsidRDefault="00667558" w:rsidP="00667558">
            <w:pPr>
              <w:rPr>
                <w:sz w:val="18"/>
                <w:szCs w:val="18"/>
                <w:lang w:val="en-US"/>
              </w:rPr>
            </w:pPr>
          </w:p>
        </w:tc>
      </w:tr>
      <w:tr w:rsidR="00667558" w:rsidRPr="00305660" w14:paraId="1B1A55FC" w14:textId="77777777" w:rsidTr="00667558">
        <w:tc>
          <w:tcPr>
            <w:tcW w:w="699" w:type="dxa"/>
            <w:tcBorders>
              <w:top w:val="nil"/>
              <w:left w:val="single" w:sz="2" w:space="0" w:color="000000"/>
              <w:bottom w:val="single" w:sz="2" w:space="0" w:color="000000"/>
              <w:right w:val="nil"/>
            </w:tcBorders>
          </w:tcPr>
          <w:p w14:paraId="37209489"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7EF0C8B" w14:textId="77777777" w:rsidR="00667558" w:rsidRPr="00305660" w:rsidRDefault="00667558" w:rsidP="00667558">
            <w:pPr>
              <w:rPr>
                <w:sz w:val="16"/>
                <w:szCs w:val="16"/>
                <w:lang w:val="en-US"/>
              </w:rPr>
            </w:pPr>
            <w:r w:rsidRPr="00305660">
              <w:rPr>
                <w:sz w:val="16"/>
                <w:szCs w:val="16"/>
                <w:lang w:val="en-US"/>
              </w:rPr>
              <w:t>1010813</w:t>
            </w:r>
          </w:p>
        </w:tc>
        <w:tc>
          <w:tcPr>
            <w:tcW w:w="4613" w:type="dxa"/>
            <w:tcBorders>
              <w:top w:val="nil"/>
              <w:left w:val="single" w:sz="2" w:space="0" w:color="000000"/>
              <w:bottom w:val="single" w:sz="2" w:space="0" w:color="000000"/>
              <w:right w:val="nil"/>
            </w:tcBorders>
          </w:tcPr>
          <w:p w14:paraId="28C11EA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13C153DF"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7ABB40C4" w14:textId="77777777" w:rsidR="00667558" w:rsidRPr="00305660" w:rsidRDefault="00667558" w:rsidP="00667558">
            <w:pPr>
              <w:rPr>
                <w:sz w:val="18"/>
                <w:szCs w:val="18"/>
                <w:lang w:val="en-US"/>
              </w:rPr>
            </w:pPr>
            <w:r w:rsidRPr="00305660">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7CB0863A" w14:textId="77777777" w:rsidR="00667558" w:rsidRPr="00305660" w:rsidRDefault="00667558" w:rsidP="00667558">
            <w:pPr>
              <w:rPr>
                <w:sz w:val="18"/>
                <w:szCs w:val="18"/>
                <w:lang w:val="en-US"/>
              </w:rPr>
            </w:pPr>
          </w:p>
        </w:tc>
      </w:tr>
      <w:tr w:rsidR="00667558" w:rsidRPr="00305660" w14:paraId="2EFD95D7" w14:textId="77777777" w:rsidTr="00667558">
        <w:tc>
          <w:tcPr>
            <w:tcW w:w="699" w:type="dxa"/>
            <w:tcBorders>
              <w:top w:val="nil"/>
              <w:left w:val="single" w:sz="2" w:space="0" w:color="000000"/>
              <w:bottom w:val="single" w:sz="2" w:space="0" w:color="000000"/>
              <w:right w:val="nil"/>
            </w:tcBorders>
          </w:tcPr>
          <w:p w14:paraId="5C61623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019E44" w14:textId="77777777" w:rsidR="00667558" w:rsidRPr="00305660" w:rsidRDefault="00667558" w:rsidP="00667558">
            <w:pPr>
              <w:rPr>
                <w:sz w:val="16"/>
                <w:szCs w:val="16"/>
                <w:lang w:val="en-US"/>
              </w:rPr>
            </w:pPr>
            <w:r w:rsidRPr="00305660">
              <w:rPr>
                <w:sz w:val="16"/>
                <w:szCs w:val="16"/>
                <w:lang w:val="en-US"/>
              </w:rPr>
              <w:t>1010865</w:t>
            </w:r>
          </w:p>
        </w:tc>
        <w:tc>
          <w:tcPr>
            <w:tcW w:w="4613" w:type="dxa"/>
            <w:tcBorders>
              <w:top w:val="nil"/>
              <w:left w:val="single" w:sz="2" w:space="0" w:color="000000"/>
              <w:bottom w:val="single" w:sz="2" w:space="0" w:color="000000"/>
              <w:right w:val="nil"/>
            </w:tcBorders>
          </w:tcPr>
          <w:p w14:paraId="1C2158B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46553F4B"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4F69FFC7" w14:textId="77777777" w:rsidR="00667558" w:rsidRPr="00305660" w:rsidRDefault="00667558" w:rsidP="00667558">
            <w:pPr>
              <w:rPr>
                <w:sz w:val="18"/>
                <w:szCs w:val="18"/>
                <w:lang w:val="en-US"/>
              </w:rPr>
            </w:pPr>
            <w:r w:rsidRPr="00305660">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308665D6" w14:textId="77777777" w:rsidR="00667558" w:rsidRPr="00305660" w:rsidRDefault="00667558" w:rsidP="00667558">
            <w:pPr>
              <w:rPr>
                <w:sz w:val="18"/>
                <w:szCs w:val="18"/>
                <w:lang w:val="en-US"/>
              </w:rPr>
            </w:pPr>
          </w:p>
        </w:tc>
      </w:tr>
      <w:tr w:rsidR="00667558" w:rsidRPr="00305660" w14:paraId="3C0D35A0" w14:textId="77777777" w:rsidTr="00667558">
        <w:tc>
          <w:tcPr>
            <w:tcW w:w="699" w:type="dxa"/>
            <w:tcBorders>
              <w:top w:val="nil"/>
              <w:left w:val="single" w:sz="2" w:space="0" w:color="000000"/>
              <w:bottom w:val="single" w:sz="2" w:space="0" w:color="000000"/>
              <w:right w:val="nil"/>
            </w:tcBorders>
          </w:tcPr>
          <w:p w14:paraId="516A1D7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F844B3" w14:textId="77777777" w:rsidR="00667558" w:rsidRPr="00305660" w:rsidRDefault="00667558" w:rsidP="00667558">
            <w:pPr>
              <w:rPr>
                <w:sz w:val="16"/>
                <w:szCs w:val="16"/>
                <w:lang w:val="en-US"/>
              </w:rPr>
            </w:pPr>
            <w:r w:rsidRPr="00305660">
              <w:rPr>
                <w:sz w:val="16"/>
                <w:szCs w:val="16"/>
                <w:lang w:val="en-US"/>
              </w:rPr>
              <w:t>1011641</w:t>
            </w:r>
          </w:p>
        </w:tc>
        <w:tc>
          <w:tcPr>
            <w:tcW w:w="4613" w:type="dxa"/>
            <w:tcBorders>
              <w:top w:val="nil"/>
              <w:left w:val="single" w:sz="2" w:space="0" w:color="000000"/>
              <w:bottom w:val="single" w:sz="2" w:space="0" w:color="000000"/>
              <w:right w:val="nil"/>
            </w:tcBorders>
          </w:tcPr>
          <w:p w14:paraId="45708043"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Otel cornier, polite egale, marca "ВСт3кп2" dimensiuni 50х50х5 mm</w:t>
            </w:r>
          </w:p>
        </w:tc>
        <w:tc>
          <w:tcPr>
            <w:tcW w:w="978" w:type="dxa"/>
            <w:tcBorders>
              <w:top w:val="nil"/>
              <w:left w:val="single" w:sz="2" w:space="0" w:color="000000"/>
              <w:bottom w:val="single" w:sz="2" w:space="0" w:color="000000"/>
              <w:right w:val="nil"/>
            </w:tcBorders>
            <w:vAlign w:val="center"/>
          </w:tcPr>
          <w:p w14:paraId="07F56023"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6B75D15D" w14:textId="77777777" w:rsidR="00667558" w:rsidRPr="00305660" w:rsidRDefault="00667558" w:rsidP="00667558">
            <w:pPr>
              <w:rPr>
                <w:sz w:val="18"/>
                <w:szCs w:val="18"/>
                <w:lang w:val="en-US"/>
              </w:rPr>
            </w:pPr>
            <w:r w:rsidRPr="00305660">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1EDD4E6" w14:textId="77777777" w:rsidR="00667558" w:rsidRPr="00305660" w:rsidRDefault="00667558" w:rsidP="00667558">
            <w:pPr>
              <w:rPr>
                <w:sz w:val="18"/>
                <w:szCs w:val="18"/>
                <w:lang w:val="en-US"/>
              </w:rPr>
            </w:pPr>
          </w:p>
        </w:tc>
      </w:tr>
      <w:tr w:rsidR="00667558" w:rsidRPr="00305660" w14:paraId="71EBF24B" w14:textId="77777777" w:rsidTr="00667558">
        <w:tc>
          <w:tcPr>
            <w:tcW w:w="699" w:type="dxa"/>
            <w:tcBorders>
              <w:top w:val="nil"/>
              <w:left w:val="single" w:sz="2" w:space="0" w:color="000000"/>
              <w:bottom w:val="single" w:sz="2" w:space="0" w:color="000000"/>
              <w:right w:val="nil"/>
            </w:tcBorders>
          </w:tcPr>
          <w:p w14:paraId="61CF0C3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F13C888" w14:textId="77777777" w:rsidR="00667558" w:rsidRPr="00305660" w:rsidRDefault="00667558" w:rsidP="00667558">
            <w:pPr>
              <w:rPr>
                <w:sz w:val="16"/>
                <w:szCs w:val="16"/>
                <w:lang w:val="en-US"/>
              </w:rPr>
            </w:pPr>
            <w:r w:rsidRPr="00305660">
              <w:rPr>
                <w:sz w:val="16"/>
                <w:szCs w:val="16"/>
                <w:lang w:val="en-US"/>
              </w:rPr>
              <w:t>1011755</w:t>
            </w:r>
          </w:p>
        </w:tc>
        <w:tc>
          <w:tcPr>
            <w:tcW w:w="4613" w:type="dxa"/>
            <w:tcBorders>
              <w:top w:val="nil"/>
              <w:left w:val="single" w:sz="2" w:space="0" w:color="000000"/>
              <w:bottom w:val="single" w:sz="2" w:space="0" w:color="000000"/>
              <w:right w:val="nil"/>
            </w:tcBorders>
          </w:tcPr>
          <w:p w14:paraId="1500F89A"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Otel fisie calmat, marca "Ст3сп", latime 50-200 mm, grosime 4-5 mm</w:t>
            </w:r>
          </w:p>
        </w:tc>
        <w:tc>
          <w:tcPr>
            <w:tcW w:w="978" w:type="dxa"/>
            <w:tcBorders>
              <w:top w:val="nil"/>
              <w:left w:val="single" w:sz="2" w:space="0" w:color="000000"/>
              <w:bottom w:val="single" w:sz="2" w:space="0" w:color="000000"/>
              <w:right w:val="nil"/>
            </w:tcBorders>
            <w:vAlign w:val="center"/>
          </w:tcPr>
          <w:p w14:paraId="614DF4B3"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06B15F2E" w14:textId="77777777" w:rsidR="00667558" w:rsidRPr="00305660" w:rsidRDefault="00667558" w:rsidP="00667558">
            <w:pPr>
              <w:rPr>
                <w:sz w:val="18"/>
                <w:szCs w:val="18"/>
                <w:lang w:val="en-US"/>
              </w:rPr>
            </w:pPr>
            <w:r w:rsidRPr="00305660">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D9D2D9E" w14:textId="77777777" w:rsidR="00667558" w:rsidRPr="00305660" w:rsidRDefault="00667558" w:rsidP="00667558">
            <w:pPr>
              <w:rPr>
                <w:sz w:val="18"/>
                <w:szCs w:val="18"/>
                <w:lang w:val="en-US"/>
              </w:rPr>
            </w:pPr>
          </w:p>
        </w:tc>
      </w:tr>
      <w:tr w:rsidR="00667558" w:rsidRPr="00305660" w14:paraId="522472C9" w14:textId="77777777" w:rsidTr="00667558">
        <w:tc>
          <w:tcPr>
            <w:tcW w:w="699" w:type="dxa"/>
            <w:tcBorders>
              <w:top w:val="nil"/>
              <w:left w:val="single" w:sz="2" w:space="0" w:color="000000"/>
              <w:bottom w:val="single" w:sz="2" w:space="0" w:color="000000"/>
              <w:right w:val="nil"/>
            </w:tcBorders>
          </w:tcPr>
          <w:p w14:paraId="03BB16A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B61557E" w14:textId="77777777" w:rsidR="00667558" w:rsidRPr="00305660" w:rsidRDefault="00667558" w:rsidP="00667558">
            <w:pPr>
              <w:rPr>
                <w:sz w:val="16"/>
                <w:szCs w:val="16"/>
                <w:lang w:val="en-US"/>
              </w:rPr>
            </w:pPr>
            <w:r w:rsidRPr="00305660">
              <w:rPr>
                <w:sz w:val="16"/>
                <w:szCs w:val="16"/>
                <w:lang w:val="en-US"/>
              </w:rPr>
              <w:t>1011786</w:t>
            </w:r>
          </w:p>
        </w:tc>
        <w:tc>
          <w:tcPr>
            <w:tcW w:w="4613" w:type="dxa"/>
            <w:tcBorders>
              <w:top w:val="nil"/>
              <w:left w:val="single" w:sz="2" w:space="0" w:color="000000"/>
              <w:bottom w:val="single" w:sz="2" w:space="0" w:color="000000"/>
              <w:right w:val="nil"/>
            </w:tcBorders>
          </w:tcPr>
          <w:p w14:paraId="2019A58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12F01552"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1F6EA622" w14:textId="77777777" w:rsidR="00667558" w:rsidRPr="00305660" w:rsidRDefault="00667558" w:rsidP="00667558">
            <w:pPr>
              <w:rPr>
                <w:sz w:val="18"/>
                <w:szCs w:val="18"/>
                <w:lang w:val="en-US"/>
              </w:rPr>
            </w:pPr>
            <w:r w:rsidRPr="00305660">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72E83ACB" w14:textId="77777777" w:rsidR="00667558" w:rsidRPr="00305660" w:rsidRDefault="00667558" w:rsidP="00667558">
            <w:pPr>
              <w:rPr>
                <w:sz w:val="18"/>
                <w:szCs w:val="18"/>
                <w:lang w:val="en-US"/>
              </w:rPr>
            </w:pPr>
          </w:p>
        </w:tc>
      </w:tr>
      <w:tr w:rsidR="00667558" w:rsidRPr="00305660" w14:paraId="0E2CF0CE" w14:textId="77777777" w:rsidTr="00667558">
        <w:tc>
          <w:tcPr>
            <w:tcW w:w="699" w:type="dxa"/>
            <w:tcBorders>
              <w:top w:val="nil"/>
              <w:left w:val="single" w:sz="2" w:space="0" w:color="000000"/>
              <w:bottom w:val="single" w:sz="2" w:space="0" w:color="000000"/>
              <w:right w:val="nil"/>
            </w:tcBorders>
          </w:tcPr>
          <w:p w14:paraId="5B545838"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C935F5" w14:textId="77777777" w:rsidR="00667558" w:rsidRPr="00305660" w:rsidRDefault="00667558" w:rsidP="00667558">
            <w:pPr>
              <w:rPr>
                <w:sz w:val="16"/>
                <w:szCs w:val="16"/>
                <w:lang w:val="en-US"/>
              </w:rPr>
            </w:pPr>
            <w:r w:rsidRPr="00305660">
              <w:rPr>
                <w:sz w:val="16"/>
                <w:szCs w:val="16"/>
                <w:lang w:val="en-US"/>
              </w:rPr>
              <w:t>1019852</w:t>
            </w:r>
          </w:p>
        </w:tc>
        <w:tc>
          <w:tcPr>
            <w:tcW w:w="4613" w:type="dxa"/>
            <w:tcBorders>
              <w:top w:val="nil"/>
              <w:left w:val="single" w:sz="2" w:space="0" w:color="000000"/>
              <w:bottom w:val="single" w:sz="2" w:space="0" w:color="000000"/>
              <w:right w:val="nil"/>
            </w:tcBorders>
          </w:tcPr>
          <w:p w14:paraId="3B27DB2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030E8D1C"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604811E8" w14:textId="77777777" w:rsidR="00667558" w:rsidRPr="00305660" w:rsidRDefault="00667558" w:rsidP="00667558">
            <w:pPr>
              <w:rPr>
                <w:sz w:val="18"/>
                <w:szCs w:val="18"/>
                <w:lang w:val="en-US"/>
              </w:rPr>
            </w:pPr>
            <w:r w:rsidRPr="00305660">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7E3EDF7" w14:textId="77777777" w:rsidR="00667558" w:rsidRPr="00305660" w:rsidRDefault="00667558" w:rsidP="00667558">
            <w:pPr>
              <w:rPr>
                <w:sz w:val="18"/>
                <w:szCs w:val="18"/>
                <w:lang w:val="en-US"/>
              </w:rPr>
            </w:pPr>
          </w:p>
        </w:tc>
      </w:tr>
      <w:tr w:rsidR="00667558" w:rsidRPr="00305660" w14:paraId="7B00724D" w14:textId="77777777" w:rsidTr="00667558">
        <w:tc>
          <w:tcPr>
            <w:tcW w:w="699" w:type="dxa"/>
            <w:tcBorders>
              <w:top w:val="nil"/>
              <w:left w:val="single" w:sz="2" w:space="0" w:color="000000"/>
              <w:bottom w:val="single" w:sz="2" w:space="0" w:color="000000"/>
              <w:right w:val="nil"/>
            </w:tcBorders>
          </w:tcPr>
          <w:p w14:paraId="6D1EBAA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EEC15ED" w14:textId="77777777" w:rsidR="00667558" w:rsidRPr="00305660" w:rsidRDefault="00667558" w:rsidP="00667558">
            <w:pPr>
              <w:rPr>
                <w:sz w:val="16"/>
                <w:szCs w:val="16"/>
                <w:lang w:val="en-US"/>
              </w:rPr>
            </w:pPr>
            <w:r w:rsidRPr="00305660">
              <w:rPr>
                <w:sz w:val="16"/>
                <w:szCs w:val="16"/>
                <w:lang w:val="en-US"/>
              </w:rPr>
              <w:t>5009101</w:t>
            </w:r>
          </w:p>
        </w:tc>
        <w:tc>
          <w:tcPr>
            <w:tcW w:w="4613" w:type="dxa"/>
            <w:tcBorders>
              <w:top w:val="nil"/>
              <w:left w:val="single" w:sz="2" w:space="0" w:color="000000"/>
              <w:bottom w:val="single" w:sz="2" w:space="0" w:color="000000"/>
              <w:right w:val="nil"/>
            </w:tcBorders>
          </w:tcPr>
          <w:p w14:paraId="5211FCD7"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171D927C" w14:textId="77777777" w:rsidR="00667558" w:rsidRPr="00305660" w:rsidRDefault="00667558" w:rsidP="00667558">
            <w:pPr>
              <w:rPr>
                <w:sz w:val="18"/>
                <w:szCs w:val="18"/>
                <w:lang w:val="en-US"/>
              </w:rPr>
            </w:pPr>
            <w:r w:rsidRPr="00305660">
              <w:rPr>
                <w:sz w:val="18"/>
                <w:szCs w:val="18"/>
                <w:lang w:val="en-US"/>
              </w:rPr>
              <w:t>1000 buc</w:t>
            </w:r>
          </w:p>
        </w:tc>
        <w:tc>
          <w:tcPr>
            <w:tcW w:w="1118" w:type="dxa"/>
            <w:tcBorders>
              <w:top w:val="nil"/>
              <w:left w:val="single" w:sz="2" w:space="0" w:color="000000"/>
              <w:bottom w:val="single" w:sz="2" w:space="0" w:color="000000"/>
              <w:right w:val="nil"/>
            </w:tcBorders>
            <w:vAlign w:val="center"/>
          </w:tcPr>
          <w:p w14:paraId="6489525F" w14:textId="77777777" w:rsidR="00667558" w:rsidRPr="00305660" w:rsidRDefault="00667558" w:rsidP="00667558">
            <w:pPr>
              <w:rPr>
                <w:sz w:val="18"/>
                <w:szCs w:val="18"/>
                <w:lang w:val="en-US"/>
              </w:rPr>
            </w:pPr>
            <w:r w:rsidRPr="00305660">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0329F09D" w14:textId="77777777" w:rsidR="00667558" w:rsidRPr="00305660" w:rsidRDefault="00667558" w:rsidP="00667558">
            <w:pPr>
              <w:rPr>
                <w:sz w:val="18"/>
                <w:szCs w:val="18"/>
                <w:lang w:val="en-US"/>
              </w:rPr>
            </w:pPr>
          </w:p>
        </w:tc>
      </w:tr>
      <w:tr w:rsidR="00667558" w:rsidRPr="00305660" w14:paraId="56F19086" w14:textId="77777777" w:rsidTr="00667558">
        <w:tc>
          <w:tcPr>
            <w:tcW w:w="699" w:type="dxa"/>
            <w:tcBorders>
              <w:top w:val="nil"/>
              <w:left w:val="single" w:sz="2" w:space="0" w:color="000000"/>
              <w:bottom w:val="single" w:sz="2" w:space="0" w:color="000000"/>
              <w:right w:val="nil"/>
            </w:tcBorders>
          </w:tcPr>
          <w:p w14:paraId="5B2DE7D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B23004A" w14:textId="77777777" w:rsidR="00667558" w:rsidRPr="00305660" w:rsidRDefault="00667558" w:rsidP="00667558">
            <w:pPr>
              <w:rPr>
                <w:sz w:val="16"/>
                <w:szCs w:val="16"/>
                <w:lang w:val="en-US"/>
              </w:rPr>
            </w:pPr>
            <w:r w:rsidRPr="00305660">
              <w:rPr>
                <w:sz w:val="16"/>
                <w:szCs w:val="16"/>
                <w:lang w:val="en-US"/>
              </w:rPr>
              <w:t>5009500</w:t>
            </w:r>
          </w:p>
        </w:tc>
        <w:tc>
          <w:tcPr>
            <w:tcW w:w="4613" w:type="dxa"/>
            <w:tcBorders>
              <w:top w:val="nil"/>
              <w:left w:val="single" w:sz="2" w:space="0" w:color="000000"/>
              <w:bottom w:val="single" w:sz="2" w:space="0" w:color="000000"/>
              <w:right w:val="nil"/>
            </w:tcBorders>
          </w:tcPr>
          <w:p w14:paraId="58CED5AC"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11E80992" w14:textId="77777777" w:rsidR="00667558" w:rsidRPr="00305660" w:rsidRDefault="00667558" w:rsidP="00667558">
            <w:pPr>
              <w:rPr>
                <w:sz w:val="18"/>
                <w:szCs w:val="18"/>
                <w:lang w:val="en-US"/>
              </w:rPr>
            </w:pPr>
            <w:r w:rsidRPr="00305660">
              <w:rPr>
                <w:sz w:val="18"/>
                <w:szCs w:val="18"/>
                <w:lang w:val="en-US"/>
              </w:rPr>
              <w:t>100 buc</w:t>
            </w:r>
          </w:p>
        </w:tc>
        <w:tc>
          <w:tcPr>
            <w:tcW w:w="1118" w:type="dxa"/>
            <w:tcBorders>
              <w:top w:val="nil"/>
              <w:left w:val="single" w:sz="2" w:space="0" w:color="000000"/>
              <w:bottom w:val="single" w:sz="2" w:space="0" w:color="000000"/>
              <w:right w:val="nil"/>
            </w:tcBorders>
            <w:vAlign w:val="center"/>
          </w:tcPr>
          <w:p w14:paraId="0DC3D09A" w14:textId="77777777" w:rsidR="00667558" w:rsidRPr="00305660" w:rsidRDefault="00667558" w:rsidP="00667558">
            <w:pPr>
              <w:rPr>
                <w:sz w:val="18"/>
                <w:szCs w:val="18"/>
                <w:lang w:val="en-US"/>
              </w:rPr>
            </w:pPr>
            <w:r w:rsidRPr="00305660">
              <w:rPr>
                <w:sz w:val="18"/>
                <w:szCs w:val="18"/>
                <w:lang w:val="en-US"/>
              </w:rPr>
              <w:t>0,0410</w:t>
            </w:r>
          </w:p>
        </w:tc>
        <w:tc>
          <w:tcPr>
            <w:tcW w:w="1119" w:type="dxa"/>
            <w:tcBorders>
              <w:top w:val="nil"/>
              <w:left w:val="single" w:sz="2" w:space="0" w:color="000000"/>
              <w:bottom w:val="single" w:sz="2" w:space="0" w:color="000000"/>
              <w:right w:val="single" w:sz="2" w:space="0" w:color="000000"/>
            </w:tcBorders>
            <w:vAlign w:val="center"/>
          </w:tcPr>
          <w:p w14:paraId="2C265E04" w14:textId="77777777" w:rsidR="00667558" w:rsidRPr="00305660" w:rsidRDefault="00667558" w:rsidP="00667558">
            <w:pPr>
              <w:rPr>
                <w:sz w:val="18"/>
                <w:szCs w:val="18"/>
                <w:lang w:val="en-US"/>
              </w:rPr>
            </w:pPr>
          </w:p>
        </w:tc>
      </w:tr>
      <w:tr w:rsidR="00667558" w:rsidRPr="00305660" w14:paraId="6465DD8E" w14:textId="77777777" w:rsidTr="00667558">
        <w:tc>
          <w:tcPr>
            <w:tcW w:w="699" w:type="dxa"/>
            <w:tcBorders>
              <w:top w:val="nil"/>
              <w:left w:val="single" w:sz="2" w:space="0" w:color="000000"/>
              <w:bottom w:val="single" w:sz="2" w:space="0" w:color="000000"/>
              <w:right w:val="nil"/>
            </w:tcBorders>
          </w:tcPr>
          <w:p w14:paraId="0C42530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778E28D" w14:textId="77777777" w:rsidR="00667558" w:rsidRPr="00305660" w:rsidRDefault="00667558" w:rsidP="00667558">
            <w:pPr>
              <w:rPr>
                <w:sz w:val="16"/>
                <w:szCs w:val="16"/>
                <w:lang w:val="en-US"/>
              </w:rPr>
            </w:pPr>
            <w:r w:rsidRPr="00305660">
              <w:rPr>
                <w:sz w:val="16"/>
                <w:szCs w:val="16"/>
                <w:lang w:val="en-US"/>
              </w:rPr>
              <w:t>5009623</w:t>
            </w:r>
          </w:p>
        </w:tc>
        <w:tc>
          <w:tcPr>
            <w:tcW w:w="4613" w:type="dxa"/>
            <w:tcBorders>
              <w:top w:val="nil"/>
              <w:left w:val="single" w:sz="2" w:space="0" w:color="000000"/>
              <w:bottom w:val="single" w:sz="2" w:space="0" w:color="000000"/>
              <w:right w:val="nil"/>
            </w:tcBorders>
          </w:tcPr>
          <w:p w14:paraId="23982A5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1F9D33C2" w14:textId="77777777" w:rsidR="00667558" w:rsidRPr="00305660" w:rsidRDefault="00667558" w:rsidP="00667558">
            <w:pPr>
              <w:rPr>
                <w:sz w:val="18"/>
                <w:szCs w:val="18"/>
                <w:lang w:val="en-US"/>
              </w:rPr>
            </w:pPr>
            <w:r w:rsidRPr="00305660">
              <w:rPr>
                <w:sz w:val="18"/>
                <w:szCs w:val="18"/>
                <w:lang w:val="en-US"/>
              </w:rPr>
              <w:t>100 m</w:t>
            </w:r>
          </w:p>
        </w:tc>
        <w:tc>
          <w:tcPr>
            <w:tcW w:w="1118" w:type="dxa"/>
            <w:tcBorders>
              <w:top w:val="nil"/>
              <w:left w:val="single" w:sz="2" w:space="0" w:color="000000"/>
              <w:bottom w:val="single" w:sz="2" w:space="0" w:color="000000"/>
              <w:right w:val="nil"/>
            </w:tcBorders>
            <w:vAlign w:val="center"/>
          </w:tcPr>
          <w:p w14:paraId="6CD75F62" w14:textId="77777777" w:rsidR="00667558" w:rsidRPr="00305660" w:rsidRDefault="00667558" w:rsidP="00667558">
            <w:pPr>
              <w:rPr>
                <w:sz w:val="18"/>
                <w:szCs w:val="18"/>
                <w:lang w:val="en-US"/>
              </w:rPr>
            </w:pPr>
            <w:r w:rsidRPr="00305660">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1D731E80" w14:textId="77777777" w:rsidR="00667558" w:rsidRPr="00305660" w:rsidRDefault="00667558" w:rsidP="00667558">
            <w:pPr>
              <w:rPr>
                <w:sz w:val="18"/>
                <w:szCs w:val="18"/>
                <w:lang w:val="en-US"/>
              </w:rPr>
            </w:pPr>
          </w:p>
        </w:tc>
      </w:tr>
      <w:tr w:rsidR="00667558" w:rsidRPr="00305660" w14:paraId="77A244C4" w14:textId="77777777" w:rsidTr="00667558">
        <w:tc>
          <w:tcPr>
            <w:tcW w:w="699" w:type="dxa"/>
            <w:tcBorders>
              <w:top w:val="nil"/>
              <w:left w:val="single" w:sz="2" w:space="0" w:color="000000"/>
              <w:bottom w:val="single" w:sz="2" w:space="0" w:color="000000"/>
              <w:right w:val="nil"/>
            </w:tcBorders>
          </w:tcPr>
          <w:p w14:paraId="32F16E3F"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31F42AC"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114DADE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6C147211"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6768F481" w14:textId="77777777" w:rsidR="00667558" w:rsidRPr="00305660" w:rsidRDefault="00667558" w:rsidP="00667558">
            <w:pPr>
              <w:rPr>
                <w:sz w:val="18"/>
                <w:szCs w:val="18"/>
                <w:lang w:val="en-US"/>
              </w:rPr>
            </w:pPr>
            <w:r w:rsidRPr="00305660">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4078DC25" w14:textId="77777777" w:rsidR="00667558" w:rsidRPr="00305660" w:rsidRDefault="00667558" w:rsidP="00667558">
            <w:pPr>
              <w:rPr>
                <w:sz w:val="18"/>
                <w:szCs w:val="18"/>
                <w:lang w:val="en-US"/>
              </w:rPr>
            </w:pPr>
          </w:p>
        </w:tc>
      </w:tr>
      <w:tr w:rsidR="00667558" w:rsidRPr="00305660" w14:paraId="3E828510" w14:textId="77777777" w:rsidTr="00667558">
        <w:tc>
          <w:tcPr>
            <w:tcW w:w="699" w:type="dxa"/>
            <w:tcBorders>
              <w:top w:val="nil"/>
              <w:left w:val="single" w:sz="2" w:space="0" w:color="000000"/>
              <w:bottom w:val="single" w:sz="2" w:space="0" w:color="000000"/>
              <w:right w:val="nil"/>
            </w:tcBorders>
          </w:tcPr>
          <w:p w14:paraId="2734FE6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71172BD" w14:textId="77777777" w:rsidR="00667558" w:rsidRPr="00305660" w:rsidRDefault="00667558" w:rsidP="00667558">
            <w:pPr>
              <w:rPr>
                <w:sz w:val="16"/>
                <w:szCs w:val="16"/>
                <w:lang w:val="en-US"/>
              </w:rPr>
            </w:pPr>
            <w:r w:rsidRPr="00305660">
              <w:rPr>
                <w:sz w:val="16"/>
                <w:szCs w:val="16"/>
                <w:lang w:val="en-US"/>
              </w:rPr>
              <w:t>030203</w:t>
            </w:r>
          </w:p>
        </w:tc>
        <w:tc>
          <w:tcPr>
            <w:tcW w:w="4613" w:type="dxa"/>
            <w:tcBorders>
              <w:top w:val="nil"/>
              <w:left w:val="single" w:sz="2" w:space="0" w:color="000000"/>
              <w:bottom w:val="single" w:sz="2" w:space="0" w:color="000000"/>
              <w:right w:val="nil"/>
            </w:tcBorders>
          </w:tcPr>
          <w:p w14:paraId="336BA00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42E68DBF"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21D8BF7D" w14:textId="77777777" w:rsidR="00667558" w:rsidRPr="00305660" w:rsidRDefault="00667558" w:rsidP="00667558">
            <w:pPr>
              <w:rPr>
                <w:sz w:val="18"/>
                <w:szCs w:val="18"/>
                <w:lang w:val="en-US"/>
              </w:rPr>
            </w:pPr>
            <w:r w:rsidRPr="00305660">
              <w:rPr>
                <w:sz w:val="18"/>
                <w:szCs w:val="18"/>
                <w:lang w:val="en-US"/>
              </w:rPr>
              <w:t>3,2200</w:t>
            </w:r>
          </w:p>
        </w:tc>
        <w:tc>
          <w:tcPr>
            <w:tcW w:w="1119" w:type="dxa"/>
            <w:tcBorders>
              <w:top w:val="nil"/>
              <w:left w:val="single" w:sz="2" w:space="0" w:color="000000"/>
              <w:bottom w:val="single" w:sz="2" w:space="0" w:color="000000"/>
              <w:right w:val="single" w:sz="2" w:space="0" w:color="000000"/>
            </w:tcBorders>
            <w:vAlign w:val="center"/>
          </w:tcPr>
          <w:p w14:paraId="1336F5DB" w14:textId="77777777" w:rsidR="00667558" w:rsidRPr="00305660" w:rsidRDefault="00667558" w:rsidP="00667558">
            <w:pPr>
              <w:rPr>
                <w:sz w:val="18"/>
                <w:szCs w:val="18"/>
                <w:lang w:val="en-US"/>
              </w:rPr>
            </w:pPr>
          </w:p>
        </w:tc>
      </w:tr>
      <w:tr w:rsidR="00667558" w:rsidRPr="00305660" w14:paraId="67B90B03" w14:textId="77777777" w:rsidTr="00667558">
        <w:tc>
          <w:tcPr>
            <w:tcW w:w="699" w:type="dxa"/>
            <w:tcBorders>
              <w:top w:val="nil"/>
              <w:left w:val="single" w:sz="2" w:space="0" w:color="000000"/>
              <w:bottom w:val="single" w:sz="2" w:space="0" w:color="000000"/>
              <w:right w:val="nil"/>
            </w:tcBorders>
          </w:tcPr>
          <w:p w14:paraId="30377AA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B680E5C" w14:textId="77777777" w:rsidR="00667558" w:rsidRPr="00305660" w:rsidRDefault="00667558" w:rsidP="00667558">
            <w:pPr>
              <w:rPr>
                <w:sz w:val="16"/>
                <w:szCs w:val="16"/>
                <w:lang w:val="en-US"/>
              </w:rPr>
            </w:pPr>
            <w:r w:rsidRPr="00305660">
              <w:rPr>
                <w:sz w:val="16"/>
                <w:szCs w:val="16"/>
                <w:lang w:val="en-US"/>
              </w:rPr>
              <w:t>030408</w:t>
            </w:r>
          </w:p>
        </w:tc>
        <w:tc>
          <w:tcPr>
            <w:tcW w:w="4613" w:type="dxa"/>
            <w:tcBorders>
              <w:top w:val="nil"/>
              <w:left w:val="single" w:sz="2" w:space="0" w:color="000000"/>
              <w:bottom w:val="single" w:sz="2" w:space="0" w:color="000000"/>
              <w:right w:val="nil"/>
            </w:tcBorders>
          </w:tcPr>
          <w:p w14:paraId="41FBCF2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74466B3F"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4C8D418D" w14:textId="77777777" w:rsidR="00667558" w:rsidRPr="00305660" w:rsidRDefault="00667558" w:rsidP="00667558">
            <w:pPr>
              <w:rPr>
                <w:sz w:val="18"/>
                <w:szCs w:val="18"/>
                <w:lang w:val="en-US"/>
              </w:rPr>
            </w:pPr>
            <w:r w:rsidRPr="00305660">
              <w:rPr>
                <w:sz w:val="18"/>
                <w:szCs w:val="18"/>
                <w:lang w:val="en-US"/>
              </w:rPr>
              <w:t>3,2200</w:t>
            </w:r>
          </w:p>
        </w:tc>
        <w:tc>
          <w:tcPr>
            <w:tcW w:w="1119" w:type="dxa"/>
            <w:tcBorders>
              <w:top w:val="nil"/>
              <w:left w:val="single" w:sz="2" w:space="0" w:color="000000"/>
              <w:bottom w:val="single" w:sz="2" w:space="0" w:color="000000"/>
              <w:right w:val="single" w:sz="2" w:space="0" w:color="000000"/>
            </w:tcBorders>
            <w:vAlign w:val="center"/>
          </w:tcPr>
          <w:p w14:paraId="6218AD31" w14:textId="77777777" w:rsidR="00667558" w:rsidRPr="00305660" w:rsidRDefault="00667558" w:rsidP="00667558">
            <w:pPr>
              <w:rPr>
                <w:sz w:val="18"/>
                <w:szCs w:val="18"/>
                <w:lang w:val="en-US"/>
              </w:rPr>
            </w:pPr>
          </w:p>
        </w:tc>
      </w:tr>
      <w:tr w:rsidR="00667558" w:rsidRPr="00305660" w14:paraId="03B5097A" w14:textId="77777777" w:rsidTr="00667558">
        <w:tc>
          <w:tcPr>
            <w:tcW w:w="699" w:type="dxa"/>
            <w:tcBorders>
              <w:top w:val="nil"/>
              <w:left w:val="single" w:sz="2" w:space="0" w:color="000000"/>
              <w:bottom w:val="single" w:sz="2" w:space="0" w:color="000000"/>
              <w:right w:val="nil"/>
            </w:tcBorders>
          </w:tcPr>
          <w:p w14:paraId="40E8669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B50D18" w14:textId="77777777" w:rsidR="00667558" w:rsidRPr="00305660" w:rsidRDefault="00667558" w:rsidP="00667558">
            <w:pPr>
              <w:rPr>
                <w:sz w:val="16"/>
                <w:szCs w:val="16"/>
                <w:lang w:val="en-US"/>
              </w:rPr>
            </w:pPr>
            <w:r w:rsidRPr="00305660">
              <w:rPr>
                <w:sz w:val="16"/>
                <w:szCs w:val="16"/>
                <w:lang w:val="en-US"/>
              </w:rPr>
              <w:t>400002</w:t>
            </w:r>
          </w:p>
        </w:tc>
        <w:tc>
          <w:tcPr>
            <w:tcW w:w="4613" w:type="dxa"/>
            <w:tcBorders>
              <w:top w:val="nil"/>
              <w:left w:val="single" w:sz="2" w:space="0" w:color="000000"/>
              <w:bottom w:val="single" w:sz="2" w:space="0" w:color="000000"/>
              <w:right w:val="nil"/>
            </w:tcBorders>
          </w:tcPr>
          <w:p w14:paraId="72C421D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69522F6E"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10F28D5E" w14:textId="77777777" w:rsidR="00667558" w:rsidRPr="00305660" w:rsidRDefault="00667558" w:rsidP="00667558">
            <w:pPr>
              <w:rPr>
                <w:sz w:val="18"/>
                <w:szCs w:val="18"/>
                <w:lang w:val="en-US"/>
              </w:rPr>
            </w:pPr>
            <w:r w:rsidRPr="00305660">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44261309" w14:textId="77777777" w:rsidR="00667558" w:rsidRPr="00305660" w:rsidRDefault="00667558" w:rsidP="00667558">
            <w:pPr>
              <w:rPr>
                <w:sz w:val="18"/>
                <w:szCs w:val="18"/>
                <w:lang w:val="en-US"/>
              </w:rPr>
            </w:pPr>
          </w:p>
        </w:tc>
      </w:tr>
      <w:tr w:rsidR="00667558" w:rsidRPr="00305660" w14:paraId="682488EA" w14:textId="77777777" w:rsidTr="00667558">
        <w:tc>
          <w:tcPr>
            <w:tcW w:w="699" w:type="dxa"/>
            <w:tcBorders>
              <w:top w:val="single" w:sz="2" w:space="0" w:color="000000"/>
              <w:left w:val="single" w:sz="2" w:space="0" w:color="000000"/>
              <w:bottom w:val="single" w:sz="2" w:space="0" w:color="000000"/>
              <w:right w:val="nil"/>
            </w:tcBorders>
            <w:vAlign w:val="center"/>
          </w:tcPr>
          <w:p w14:paraId="5339528E"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5920E521" w14:textId="77777777" w:rsidR="00667558" w:rsidRPr="00305660" w:rsidRDefault="00667558" w:rsidP="00667558">
            <w:pPr>
              <w:jc w:val="center"/>
              <w:rPr>
                <w:sz w:val="22"/>
                <w:szCs w:val="22"/>
                <w:lang w:val="en-US"/>
              </w:rPr>
            </w:pPr>
            <w:r w:rsidRPr="00305660">
              <w:rPr>
                <w:sz w:val="22"/>
                <w:szCs w:val="22"/>
                <w:lang w:val="en-US"/>
              </w:rPr>
              <w:t>08-02-148-2</w:t>
            </w:r>
          </w:p>
          <w:p w14:paraId="5E031122"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51FA4"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Cablu pina la 35 kV in tevi, blocuri si cutii pozate, masa 1 m pina la: 2 kg</w:t>
            </w:r>
          </w:p>
        </w:tc>
        <w:tc>
          <w:tcPr>
            <w:tcW w:w="978" w:type="dxa"/>
            <w:tcBorders>
              <w:top w:val="single" w:sz="2" w:space="0" w:color="000000"/>
              <w:left w:val="single" w:sz="2" w:space="0" w:color="000000"/>
              <w:bottom w:val="single" w:sz="2" w:space="0" w:color="000000"/>
              <w:right w:val="nil"/>
            </w:tcBorders>
            <w:vAlign w:val="center"/>
          </w:tcPr>
          <w:p w14:paraId="5D8BABB2" w14:textId="77777777" w:rsidR="00667558" w:rsidRPr="00305660" w:rsidRDefault="00667558" w:rsidP="00667558">
            <w:pPr>
              <w:jc w:val="center"/>
              <w:rPr>
                <w:sz w:val="22"/>
                <w:szCs w:val="22"/>
                <w:lang w:val="en-US"/>
              </w:rPr>
            </w:pPr>
            <w:r w:rsidRPr="00305660">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5246B2B1"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4200C5" w14:textId="77777777" w:rsidR="00667558" w:rsidRPr="00305660" w:rsidRDefault="00667558" w:rsidP="00667558">
            <w:pPr>
              <w:jc w:val="right"/>
              <w:rPr>
                <w:lang w:val="en-US"/>
              </w:rPr>
            </w:pPr>
            <w:r w:rsidRPr="00305660">
              <w:rPr>
                <w:lang w:val="en-US"/>
              </w:rPr>
              <w:t>1,62</w:t>
            </w:r>
          </w:p>
        </w:tc>
      </w:tr>
      <w:tr w:rsidR="00667558" w:rsidRPr="00305660" w14:paraId="655E107D" w14:textId="77777777" w:rsidTr="00667558">
        <w:tc>
          <w:tcPr>
            <w:tcW w:w="699" w:type="dxa"/>
            <w:tcBorders>
              <w:top w:val="nil"/>
              <w:left w:val="single" w:sz="2" w:space="0" w:color="000000"/>
              <w:bottom w:val="single" w:sz="2" w:space="0" w:color="000000"/>
              <w:right w:val="nil"/>
            </w:tcBorders>
          </w:tcPr>
          <w:p w14:paraId="5CA562E1"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FCF44D4"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5D9052DA"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4C76D3C"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71B649D2" w14:textId="77777777" w:rsidR="00667558" w:rsidRPr="00305660" w:rsidRDefault="00667558" w:rsidP="00667558">
            <w:pPr>
              <w:rPr>
                <w:sz w:val="18"/>
                <w:szCs w:val="18"/>
                <w:lang w:val="en-US"/>
              </w:rPr>
            </w:pPr>
            <w:r w:rsidRPr="00305660">
              <w:rPr>
                <w:sz w:val="18"/>
                <w:szCs w:val="18"/>
                <w:lang w:val="en-US"/>
              </w:rPr>
              <w:t>18,3000</w:t>
            </w:r>
          </w:p>
        </w:tc>
        <w:tc>
          <w:tcPr>
            <w:tcW w:w="1119" w:type="dxa"/>
            <w:tcBorders>
              <w:top w:val="nil"/>
              <w:left w:val="single" w:sz="2" w:space="0" w:color="000000"/>
              <w:bottom w:val="single" w:sz="2" w:space="0" w:color="000000"/>
              <w:right w:val="single" w:sz="2" w:space="0" w:color="000000"/>
            </w:tcBorders>
            <w:vAlign w:val="center"/>
          </w:tcPr>
          <w:p w14:paraId="793AF1E0" w14:textId="77777777" w:rsidR="00667558" w:rsidRPr="00305660" w:rsidRDefault="00667558" w:rsidP="00667558">
            <w:pPr>
              <w:rPr>
                <w:sz w:val="18"/>
                <w:szCs w:val="18"/>
                <w:lang w:val="en-US"/>
              </w:rPr>
            </w:pPr>
          </w:p>
        </w:tc>
      </w:tr>
      <w:tr w:rsidR="00667558" w:rsidRPr="00305660" w14:paraId="0FAA1E29" w14:textId="77777777" w:rsidTr="00667558">
        <w:tc>
          <w:tcPr>
            <w:tcW w:w="699" w:type="dxa"/>
            <w:tcBorders>
              <w:top w:val="nil"/>
              <w:left w:val="single" w:sz="2" w:space="0" w:color="000000"/>
              <w:bottom w:val="single" w:sz="2" w:space="0" w:color="000000"/>
              <w:right w:val="nil"/>
            </w:tcBorders>
          </w:tcPr>
          <w:p w14:paraId="64AB7DD3"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206EF81" w14:textId="77777777" w:rsidR="00667558" w:rsidRPr="00305660" w:rsidRDefault="00667558" w:rsidP="00667558">
            <w:pPr>
              <w:rPr>
                <w:sz w:val="16"/>
                <w:szCs w:val="16"/>
                <w:lang w:val="en-US"/>
              </w:rPr>
            </w:pPr>
            <w:r w:rsidRPr="00305660">
              <w:rPr>
                <w:sz w:val="16"/>
                <w:szCs w:val="16"/>
                <w:lang w:val="en-US"/>
              </w:rPr>
              <w:t>1010813</w:t>
            </w:r>
          </w:p>
        </w:tc>
        <w:tc>
          <w:tcPr>
            <w:tcW w:w="4613" w:type="dxa"/>
            <w:tcBorders>
              <w:top w:val="nil"/>
              <w:left w:val="single" w:sz="2" w:space="0" w:color="000000"/>
              <w:bottom w:val="single" w:sz="2" w:space="0" w:color="000000"/>
              <w:right w:val="nil"/>
            </w:tcBorders>
          </w:tcPr>
          <w:p w14:paraId="7F1EF84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6226F85B"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0C12A8FB" w14:textId="77777777" w:rsidR="00667558" w:rsidRPr="00305660" w:rsidRDefault="00667558" w:rsidP="00667558">
            <w:pPr>
              <w:rPr>
                <w:sz w:val="18"/>
                <w:szCs w:val="18"/>
                <w:lang w:val="en-US"/>
              </w:rPr>
            </w:pPr>
            <w:r w:rsidRPr="00305660">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42E96A91" w14:textId="77777777" w:rsidR="00667558" w:rsidRPr="00305660" w:rsidRDefault="00667558" w:rsidP="00667558">
            <w:pPr>
              <w:rPr>
                <w:sz w:val="18"/>
                <w:szCs w:val="18"/>
                <w:lang w:val="en-US"/>
              </w:rPr>
            </w:pPr>
          </w:p>
        </w:tc>
      </w:tr>
      <w:tr w:rsidR="00667558" w:rsidRPr="00305660" w14:paraId="6E15A877" w14:textId="77777777" w:rsidTr="00667558">
        <w:tc>
          <w:tcPr>
            <w:tcW w:w="699" w:type="dxa"/>
            <w:tcBorders>
              <w:top w:val="nil"/>
              <w:left w:val="single" w:sz="2" w:space="0" w:color="000000"/>
              <w:bottom w:val="single" w:sz="2" w:space="0" w:color="000000"/>
              <w:right w:val="nil"/>
            </w:tcBorders>
          </w:tcPr>
          <w:p w14:paraId="0C53CA7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589DF5E" w14:textId="77777777" w:rsidR="00667558" w:rsidRPr="00305660" w:rsidRDefault="00667558" w:rsidP="00667558">
            <w:pPr>
              <w:rPr>
                <w:sz w:val="16"/>
                <w:szCs w:val="16"/>
                <w:lang w:val="en-US"/>
              </w:rPr>
            </w:pPr>
            <w:r w:rsidRPr="00305660">
              <w:rPr>
                <w:sz w:val="16"/>
                <w:szCs w:val="16"/>
                <w:lang w:val="en-US"/>
              </w:rPr>
              <w:t>1010865</w:t>
            </w:r>
          </w:p>
        </w:tc>
        <w:tc>
          <w:tcPr>
            <w:tcW w:w="4613" w:type="dxa"/>
            <w:tcBorders>
              <w:top w:val="nil"/>
              <w:left w:val="single" w:sz="2" w:space="0" w:color="000000"/>
              <w:bottom w:val="single" w:sz="2" w:space="0" w:color="000000"/>
              <w:right w:val="nil"/>
            </w:tcBorders>
          </w:tcPr>
          <w:p w14:paraId="154AC0D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6FD59C19"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70D265A9" w14:textId="77777777" w:rsidR="00667558" w:rsidRPr="00305660" w:rsidRDefault="00667558" w:rsidP="00667558">
            <w:pPr>
              <w:rPr>
                <w:sz w:val="18"/>
                <w:szCs w:val="18"/>
                <w:lang w:val="en-US"/>
              </w:rPr>
            </w:pPr>
            <w:r w:rsidRPr="00305660">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2930AE4" w14:textId="77777777" w:rsidR="00667558" w:rsidRPr="00305660" w:rsidRDefault="00667558" w:rsidP="00667558">
            <w:pPr>
              <w:rPr>
                <w:sz w:val="18"/>
                <w:szCs w:val="18"/>
                <w:lang w:val="en-US"/>
              </w:rPr>
            </w:pPr>
          </w:p>
        </w:tc>
      </w:tr>
      <w:tr w:rsidR="00667558" w:rsidRPr="00305660" w14:paraId="521DD496" w14:textId="77777777" w:rsidTr="00667558">
        <w:tc>
          <w:tcPr>
            <w:tcW w:w="699" w:type="dxa"/>
            <w:tcBorders>
              <w:top w:val="nil"/>
              <w:left w:val="single" w:sz="2" w:space="0" w:color="000000"/>
              <w:bottom w:val="single" w:sz="2" w:space="0" w:color="000000"/>
              <w:right w:val="nil"/>
            </w:tcBorders>
          </w:tcPr>
          <w:p w14:paraId="4FECBCB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80F9583" w14:textId="77777777" w:rsidR="00667558" w:rsidRPr="00305660" w:rsidRDefault="00667558" w:rsidP="00667558">
            <w:pPr>
              <w:rPr>
                <w:sz w:val="16"/>
                <w:szCs w:val="16"/>
                <w:lang w:val="en-US"/>
              </w:rPr>
            </w:pPr>
            <w:r w:rsidRPr="00305660">
              <w:rPr>
                <w:sz w:val="16"/>
                <w:szCs w:val="16"/>
                <w:lang w:val="en-US"/>
              </w:rPr>
              <w:t>1011786</w:t>
            </w:r>
          </w:p>
        </w:tc>
        <w:tc>
          <w:tcPr>
            <w:tcW w:w="4613" w:type="dxa"/>
            <w:tcBorders>
              <w:top w:val="nil"/>
              <w:left w:val="single" w:sz="2" w:space="0" w:color="000000"/>
              <w:bottom w:val="single" w:sz="2" w:space="0" w:color="000000"/>
              <w:right w:val="nil"/>
            </w:tcBorders>
          </w:tcPr>
          <w:p w14:paraId="18E799C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08045E2A"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2A9D1B12" w14:textId="77777777" w:rsidR="00667558" w:rsidRPr="00305660" w:rsidRDefault="00667558" w:rsidP="00667558">
            <w:pPr>
              <w:rPr>
                <w:sz w:val="18"/>
                <w:szCs w:val="18"/>
                <w:lang w:val="en-US"/>
              </w:rPr>
            </w:pPr>
            <w:r w:rsidRPr="00305660">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682442A6" w14:textId="77777777" w:rsidR="00667558" w:rsidRPr="00305660" w:rsidRDefault="00667558" w:rsidP="00667558">
            <w:pPr>
              <w:rPr>
                <w:sz w:val="18"/>
                <w:szCs w:val="18"/>
                <w:lang w:val="en-US"/>
              </w:rPr>
            </w:pPr>
          </w:p>
        </w:tc>
      </w:tr>
      <w:tr w:rsidR="00667558" w:rsidRPr="00305660" w14:paraId="35FADB25" w14:textId="77777777" w:rsidTr="00667558">
        <w:tc>
          <w:tcPr>
            <w:tcW w:w="699" w:type="dxa"/>
            <w:tcBorders>
              <w:top w:val="nil"/>
              <w:left w:val="single" w:sz="2" w:space="0" w:color="000000"/>
              <w:bottom w:val="single" w:sz="2" w:space="0" w:color="000000"/>
              <w:right w:val="nil"/>
            </w:tcBorders>
          </w:tcPr>
          <w:p w14:paraId="5D71691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2DA6994" w14:textId="77777777" w:rsidR="00667558" w:rsidRPr="00305660" w:rsidRDefault="00667558" w:rsidP="00667558">
            <w:pPr>
              <w:rPr>
                <w:sz w:val="16"/>
                <w:szCs w:val="16"/>
                <w:lang w:val="en-US"/>
              </w:rPr>
            </w:pPr>
            <w:r w:rsidRPr="00305660">
              <w:rPr>
                <w:sz w:val="16"/>
                <w:szCs w:val="16"/>
                <w:lang w:val="en-US"/>
              </w:rPr>
              <w:t>5009101</w:t>
            </w:r>
          </w:p>
        </w:tc>
        <w:tc>
          <w:tcPr>
            <w:tcW w:w="4613" w:type="dxa"/>
            <w:tcBorders>
              <w:top w:val="nil"/>
              <w:left w:val="single" w:sz="2" w:space="0" w:color="000000"/>
              <w:bottom w:val="single" w:sz="2" w:space="0" w:color="000000"/>
              <w:right w:val="nil"/>
            </w:tcBorders>
          </w:tcPr>
          <w:p w14:paraId="7011501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633B8AAE" w14:textId="77777777" w:rsidR="00667558" w:rsidRPr="00305660" w:rsidRDefault="00667558" w:rsidP="00667558">
            <w:pPr>
              <w:rPr>
                <w:sz w:val="18"/>
                <w:szCs w:val="18"/>
                <w:lang w:val="en-US"/>
              </w:rPr>
            </w:pPr>
            <w:r w:rsidRPr="00305660">
              <w:rPr>
                <w:sz w:val="18"/>
                <w:szCs w:val="18"/>
                <w:lang w:val="en-US"/>
              </w:rPr>
              <w:t>1000 buc</w:t>
            </w:r>
          </w:p>
        </w:tc>
        <w:tc>
          <w:tcPr>
            <w:tcW w:w="1118" w:type="dxa"/>
            <w:tcBorders>
              <w:top w:val="nil"/>
              <w:left w:val="single" w:sz="2" w:space="0" w:color="000000"/>
              <w:bottom w:val="single" w:sz="2" w:space="0" w:color="000000"/>
              <w:right w:val="nil"/>
            </w:tcBorders>
            <w:vAlign w:val="center"/>
          </w:tcPr>
          <w:p w14:paraId="7E4411BE" w14:textId="77777777" w:rsidR="00667558" w:rsidRPr="00305660" w:rsidRDefault="00667558" w:rsidP="00667558">
            <w:pPr>
              <w:rPr>
                <w:sz w:val="18"/>
                <w:szCs w:val="18"/>
                <w:lang w:val="en-US"/>
              </w:rPr>
            </w:pPr>
            <w:r w:rsidRPr="00305660">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1469B2BE" w14:textId="77777777" w:rsidR="00667558" w:rsidRPr="00305660" w:rsidRDefault="00667558" w:rsidP="00667558">
            <w:pPr>
              <w:rPr>
                <w:sz w:val="18"/>
                <w:szCs w:val="18"/>
                <w:lang w:val="en-US"/>
              </w:rPr>
            </w:pPr>
          </w:p>
        </w:tc>
      </w:tr>
      <w:tr w:rsidR="00667558" w:rsidRPr="00305660" w14:paraId="2421FE82" w14:textId="77777777" w:rsidTr="00667558">
        <w:tc>
          <w:tcPr>
            <w:tcW w:w="699" w:type="dxa"/>
            <w:tcBorders>
              <w:top w:val="nil"/>
              <w:left w:val="single" w:sz="2" w:space="0" w:color="000000"/>
              <w:bottom w:val="single" w:sz="2" w:space="0" w:color="000000"/>
              <w:right w:val="nil"/>
            </w:tcBorders>
          </w:tcPr>
          <w:p w14:paraId="73B5F62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B11C99" w14:textId="77777777" w:rsidR="00667558" w:rsidRPr="00305660" w:rsidRDefault="00667558" w:rsidP="00667558">
            <w:pPr>
              <w:rPr>
                <w:sz w:val="16"/>
                <w:szCs w:val="16"/>
                <w:lang w:val="en-US"/>
              </w:rPr>
            </w:pPr>
            <w:r w:rsidRPr="00305660">
              <w:rPr>
                <w:sz w:val="16"/>
                <w:szCs w:val="16"/>
                <w:lang w:val="en-US"/>
              </w:rPr>
              <w:t>5009500</w:t>
            </w:r>
          </w:p>
        </w:tc>
        <w:tc>
          <w:tcPr>
            <w:tcW w:w="4613" w:type="dxa"/>
            <w:tcBorders>
              <w:top w:val="nil"/>
              <w:left w:val="single" w:sz="2" w:space="0" w:color="000000"/>
              <w:bottom w:val="single" w:sz="2" w:space="0" w:color="000000"/>
              <w:right w:val="nil"/>
            </w:tcBorders>
          </w:tcPr>
          <w:p w14:paraId="73A2D8B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4961F5F2" w14:textId="77777777" w:rsidR="00667558" w:rsidRPr="00305660" w:rsidRDefault="00667558" w:rsidP="00667558">
            <w:pPr>
              <w:rPr>
                <w:sz w:val="18"/>
                <w:szCs w:val="18"/>
                <w:lang w:val="en-US"/>
              </w:rPr>
            </w:pPr>
            <w:r w:rsidRPr="00305660">
              <w:rPr>
                <w:sz w:val="18"/>
                <w:szCs w:val="18"/>
                <w:lang w:val="en-US"/>
              </w:rPr>
              <w:t>100 buc</w:t>
            </w:r>
          </w:p>
        </w:tc>
        <w:tc>
          <w:tcPr>
            <w:tcW w:w="1118" w:type="dxa"/>
            <w:tcBorders>
              <w:top w:val="nil"/>
              <w:left w:val="single" w:sz="2" w:space="0" w:color="000000"/>
              <w:bottom w:val="single" w:sz="2" w:space="0" w:color="000000"/>
              <w:right w:val="nil"/>
            </w:tcBorders>
            <w:vAlign w:val="center"/>
          </w:tcPr>
          <w:p w14:paraId="4E252798" w14:textId="77777777" w:rsidR="00667558" w:rsidRPr="00305660" w:rsidRDefault="00667558" w:rsidP="00667558">
            <w:pPr>
              <w:rPr>
                <w:sz w:val="18"/>
                <w:szCs w:val="18"/>
                <w:lang w:val="en-US"/>
              </w:rPr>
            </w:pPr>
            <w:r w:rsidRPr="00305660">
              <w:rPr>
                <w:sz w:val="18"/>
                <w:szCs w:val="18"/>
                <w:lang w:val="en-US"/>
              </w:rPr>
              <w:t>0,0041</w:t>
            </w:r>
          </w:p>
        </w:tc>
        <w:tc>
          <w:tcPr>
            <w:tcW w:w="1119" w:type="dxa"/>
            <w:tcBorders>
              <w:top w:val="nil"/>
              <w:left w:val="single" w:sz="2" w:space="0" w:color="000000"/>
              <w:bottom w:val="single" w:sz="2" w:space="0" w:color="000000"/>
              <w:right w:val="single" w:sz="2" w:space="0" w:color="000000"/>
            </w:tcBorders>
            <w:vAlign w:val="center"/>
          </w:tcPr>
          <w:p w14:paraId="026CD487" w14:textId="77777777" w:rsidR="00667558" w:rsidRPr="00305660" w:rsidRDefault="00667558" w:rsidP="00667558">
            <w:pPr>
              <w:rPr>
                <w:sz w:val="18"/>
                <w:szCs w:val="18"/>
                <w:lang w:val="en-US"/>
              </w:rPr>
            </w:pPr>
          </w:p>
        </w:tc>
      </w:tr>
      <w:tr w:rsidR="00667558" w:rsidRPr="00305660" w14:paraId="167E6D4B" w14:textId="77777777" w:rsidTr="00667558">
        <w:tc>
          <w:tcPr>
            <w:tcW w:w="699" w:type="dxa"/>
            <w:tcBorders>
              <w:top w:val="nil"/>
              <w:left w:val="single" w:sz="2" w:space="0" w:color="000000"/>
              <w:bottom w:val="single" w:sz="2" w:space="0" w:color="000000"/>
              <w:right w:val="nil"/>
            </w:tcBorders>
          </w:tcPr>
          <w:p w14:paraId="472D954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AC56DCF" w14:textId="77777777" w:rsidR="00667558" w:rsidRPr="00305660" w:rsidRDefault="00667558" w:rsidP="00667558">
            <w:pPr>
              <w:rPr>
                <w:sz w:val="16"/>
                <w:szCs w:val="16"/>
                <w:lang w:val="en-US"/>
              </w:rPr>
            </w:pPr>
            <w:r w:rsidRPr="00305660">
              <w:rPr>
                <w:sz w:val="16"/>
                <w:szCs w:val="16"/>
                <w:lang w:val="en-US"/>
              </w:rPr>
              <w:t>5009623</w:t>
            </w:r>
          </w:p>
        </w:tc>
        <w:tc>
          <w:tcPr>
            <w:tcW w:w="4613" w:type="dxa"/>
            <w:tcBorders>
              <w:top w:val="nil"/>
              <w:left w:val="single" w:sz="2" w:space="0" w:color="000000"/>
              <w:bottom w:val="single" w:sz="2" w:space="0" w:color="000000"/>
              <w:right w:val="nil"/>
            </w:tcBorders>
          </w:tcPr>
          <w:p w14:paraId="431278F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36B667C1" w14:textId="77777777" w:rsidR="00667558" w:rsidRPr="00305660" w:rsidRDefault="00667558" w:rsidP="00667558">
            <w:pPr>
              <w:rPr>
                <w:sz w:val="18"/>
                <w:szCs w:val="18"/>
                <w:lang w:val="en-US"/>
              </w:rPr>
            </w:pPr>
            <w:r w:rsidRPr="00305660">
              <w:rPr>
                <w:sz w:val="18"/>
                <w:szCs w:val="18"/>
                <w:lang w:val="en-US"/>
              </w:rPr>
              <w:t>100 m</w:t>
            </w:r>
          </w:p>
        </w:tc>
        <w:tc>
          <w:tcPr>
            <w:tcW w:w="1118" w:type="dxa"/>
            <w:tcBorders>
              <w:top w:val="nil"/>
              <w:left w:val="single" w:sz="2" w:space="0" w:color="000000"/>
              <w:bottom w:val="single" w:sz="2" w:space="0" w:color="000000"/>
              <w:right w:val="nil"/>
            </w:tcBorders>
            <w:vAlign w:val="center"/>
          </w:tcPr>
          <w:p w14:paraId="0EB7256B" w14:textId="77777777" w:rsidR="00667558" w:rsidRPr="00305660" w:rsidRDefault="00667558" w:rsidP="00667558">
            <w:pPr>
              <w:rPr>
                <w:sz w:val="18"/>
                <w:szCs w:val="18"/>
                <w:lang w:val="en-US"/>
              </w:rPr>
            </w:pPr>
            <w:r w:rsidRPr="00305660">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2323263B" w14:textId="77777777" w:rsidR="00667558" w:rsidRPr="00305660" w:rsidRDefault="00667558" w:rsidP="00667558">
            <w:pPr>
              <w:rPr>
                <w:sz w:val="18"/>
                <w:szCs w:val="18"/>
                <w:lang w:val="en-US"/>
              </w:rPr>
            </w:pPr>
          </w:p>
        </w:tc>
      </w:tr>
      <w:tr w:rsidR="00667558" w:rsidRPr="00305660" w14:paraId="35E51AAE" w14:textId="77777777" w:rsidTr="00667558">
        <w:tc>
          <w:tcPr>
            <w:tcW w:w="699" w:type="dxa"/>
            <w:tcBorders>
              <w:top w:val="nil"/>
              <w:left w:val="single" w:sz="2" w:space="0" w:color="000000"/>
              <w:bottom w:val="single" w:sz="2" w:space="0" w:color="000000"/>
              <w:right w:val="nil"/>
            </w:tcBorders>
          </w:tcPr>
          <w:p w14:paraId="0B33912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453E313" w14:textId="77777777" w:rsidR="00667558" w:rsidRPr="00305660" w:rsidRDefault="00667558" w:rsidP="00667558">
            <w:pPr>
              <w:rPr>
                <w:sz w:val="16"/>
                <w:szCs w:val="16"/>
                <w:lang w:val="en-US"/>
              </w:rPr>
            </w:pPr>
            <w:r w:rsidRPr="00305660">
              <w:rPr>
                <w:sz w:val="16"/>
                <w:szCs w:val="16"/>
                <w:lang w:val="en-US"/>
              </w:rPr>
              <w:t>5220077</w:t>
            </w:r>
          </w:p>
        </w:tc>
        <w:tc>
          <w:tcPr>
            <w:tcW w:w="4613" w:type="dxa"/>
            <w:tcBorders>
              <w:top w:val="nil"/>
              <w:left w:val="single" w:sz="2" w:space="0" w:color="000000"/>
              <w:bottom w:val="single" w:sz="2" w:space="0" w:color="000000"/>
              <w:right w:val="nil"/>
            </w:tcBorders>
          </w:tcPr>
          <w:p w14:paraId="313B374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Aliaje de staniu-plumb fara stibiu, marca "ПОС30"</w:t>
            </w:r>
          </w:p>
        </w:tc>
        <w:tc>
          <w:tcPr>
            <w:tcW w:w="978" w:type="dxa"/>
            <w:tcBorders>
              <w:top w:val="nil"/>
              <w:left w:val="single" w:sz="2" w:space="0" w:color="000000"/>
              <w:bottom w:val="single" w:sz="2" w:space="0" w:color="000000"/>
              <w:right w:val="nil"/>
            </w:tcBorders>
            <w:vAlign w:val="center"/>
          </w:tcPr>
          <w:p w14:paraId="47C5784A"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7DA47743" w14:textId="77777777" w:rsidR="00667558" w:rsidRPr="00305660" w:rsidRDefault="00667558" w:rsidP="00667558">
            <w:pPr>
              <w:rPr>
                <w:sz w:val="18"/>
                <w:szCs w:val="18"/>
                <w:lang w:val="en-US"/>
              </w:rPr>
            </w:pPr>
            <w:r w:rsidRPr="00305660">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29803103" w14:textId="77777777" w:rsidR="00667558" w:rsidRPr="00305660" w:rsidRDefault="00667558" w:rsidP="00667558">
            <w:pPr>
              <w:rPr>
                <w:sz w:val="18"/>
                <w:szCs w:val="18"/>
                <w:lang w:val="en-US"/>
              </w:rPr>
            </w:pPr>
          </w:p>
        </w:tc>
      </w:tr>
      <w:tr w:rsidR="00667558" w:rsidRPr="00305660" w14:paraId="7C588128" w14:textId="77777777" w:rsidTr="00667558">
        <w:tc>
          <w:tcPr>
            <w:tcW w:w="699" w:type="dxa"/>
            <w:tcBorders>
              <w:top w:val="nil"/>
              <w:left w:val="single" w:sz="2" w:space="0" w:color="000000"/>
              <w:bottom w:val="single" w:sz="2" w:space="0" w:color="000000"/>
              <w:right w:val="nil"/>
            </w:tcBorders>
          </w:tcPr>
          <w:p w14:paraId="313D4FD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2CC1A7"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080DCF4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14D5A5B2"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63425B67" w14:textId="77777777" w:rsidR="00667558" w:rsidRPr="00305660" w:rsidRDefault="00667558" w:rsidP="00667558">
            <w:pPr>
              <w:rPr>
                <w:sz w:val="18"/>
                <w:szCs w:val="18"/>
                <w:lang w:val="en-US"/>
              </w:rPr>
            </w:pPr>
            <w:r w:rsidRPr="00305660">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03B97209" w14:textId="77777777" w:rsidR="00667558" w:rsidRPr="00305660" w:rsidRDefault="00667558" w:rsidP="00667558">
            <w:pPr>
              <w:rPr>
                <w:sz w:val="18"/>
                <w:szCs w:val="18"/>
                <w:lang w:val="en-US"/>
              </w:rPr>
            </w:pPr>
          </w:p>
        </w:tc>
      </w:tr>
      <w:tr w:rsidR="00667558" w:rsidRPr="00305660" w14:paraId="48866D2F" w14:textId="77777777" w:rsidTr="00667558">
        <w:tc>
          <w:tcPr>
            <w:tcW w:w="699" w:type="dxa"/>
            <w:tcBorders>
              <w:top w:val="nil"/>
              <w:left w:val="single" w:sz="2" w:space="0" w:color="000000"/>
              <w:bottom w:val="single" w:sz="2" w:space="0" w:color="000000"/>
              <w:right w:val="nil"/>
            </w:tcBorders>
          </w:tcPr>
          <w:p w14:paraId="6A5FDD1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B14AB6" w14:textId="77777777" w:rsidR="00667558" w:rsidRPr="00305660" w:rsidRDefault="00667558" w:rsidP="00667558">
            <w:pPr>
              <w:rPr>
                <w:sz w:val="16"/>
                <w:szCs w:val="16"/>
                <w:lang w:val="en-US"/>
              </w:rPr>
            </w:pPr>
            <w:r w:rsidRPr="00305660">
              <w:rPr>
                <w:sz w:val="16"/>
                <w:szCs w:val="16"/>
                <w:lang w:val="en-US"/>
              </w:rPr>
              <w:t>030203</w:t>
            </w:r>
          </w:p>
        </w:tc>
        <w:tc>
          <w:tcPr>
            <w:tcW w:w="4613" w:type="dxa"/>
            <w:tcBorders>
              <w:top w:val="nil"/>
              <w:left w:val="single" w:sz="2" w:space="0" w:color="000000"/>
              <w:bottom w:val="single" w:sz="2" w:space="0" w:color="000000"/>
              <w:right w:val="nil"/>
            </w:tcBorders>
          </w:tcPr>
          <w:p w14:paraId="7E8C316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634F73D0"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7A1ACC19" w14:textId="77777777" w:rsidR="00667558" w:rsidRPr="00305660" w:rsidRDefault="00667558" w:rsidP="00667558">
            <w:pPr>
              <w:rPr>
                <w:sz w:val="18"/>
                <w:szCs w:val="18"/>
                <w:lang w:val="en-US"/>
              </w:rPr>
            </w:pPr>
            <w:r w:rsidRPr="00305660">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7114DD9B" w14:textId="77777777" w:rsidR="00667558" w:rsidRPr="00305660" w:rsidRDefault="00667558" w:rsidP="00667558">
            <w:pPr>
              <w:rPr>
                <w:sz w:val="18"/>
                <w:szCs w:val="18"/>
                <w:lang w:val="en-US"/>
              </w:rPr>
            </w:pPr>
          </w:p>
        </w:tc>
      </w:tr>
      <w:tr w:rsidR="00667558" w:rsidRPr="00305660" w14:paraId="26E3D939" w14:textId="77777777" w:rsidTr="00667558">
        <w:tc>
          <w:tcPr>
            <w:tcW w:w="699" w:type="dxa"/>
            <w:tcBorders>
              <w:top w:val="nil"/>
              <w:left w:val="single" w:sz="2" w:space="0" w:color="000000"/>
              <w:bottom w:val="single" w:sz="2" w:space="0" w:color="000000"/>
              <w:right w:val="nil"/>
            </w:tcBorders>
          </w:tcPr>
          <w:p w14:paraId="681770E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52222E" w14:textId="77777777" w:rsidR="00667558" w:rsidRPr="00305660" w:rsidRDefault="00667558" w:rsidP="00667558">
            <w:pPr>
              <w:rPr>
                <w:sz w:val="16"/>
                <w:szCs w:val="16"/>
                <w:lang w:val="en-US"/>
              </w:rPr>
            </w:pPr>
            <w:r w:rsidRPr="00305660">
              <w:rPr>
                <w:sz w:val="16"/>
                <w:szCs w:val="16"/>
                <w:lang w:val="en-US"/>
              </w:rPr>
              <w:t>030408</w:t>
            </w:r>
          </w:p>
        </w:tc>
        <w:tc>
          <w:tcPr>
            <w:tcW w:w="4613" w:type="dxa"/>
            <w:tcBorders>
              <w:top w:val="nil"/>
              <w:left w:val="single" w:sz="2" w:space="0" w:color="000000"/>
              <w:bottom w:val="single" w:sz="2" w:space="0" w:color="000000"/>
              <w:right w:val="nil"/>
            </w:tcBorders>
          </w:tcPr>
          <w:p w14:paraId="77F6329F"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3B00FDE4"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3018DE88" w14:textId="77777777" w:rsidR="00667558" w:rsidRPr="00305660" w:rsidRDefault="00667558" w:rsidP="00667558">
            <w:pPr>
              <w:rPr>
                <w:sz w:val="18"/>
                <w:szCs w:val="18"/>
                <w:lang w:val="en-US"/>
              </w:rPr>
            </w:pPr>
            <w:r w:rsidRPr="00305660">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451DE4EB" w14:textId="77777777" w:rsidR="00667558" w:rsidRPr="00305660" w:rsidRDefault="00667558" w:rsidP="00667558">
            <w:pPr>
              <w:rPr>
                <w:sz w:val="18"/>
                <w:szCs w:val="18"/>
                <w:lang w:val="en-US"/>
              </w:rPr>
            </w:pPr>
          </w:p>
        </w:tc>
      </w:tr>
      <w:tr w:rsidR="00667558" w:rsidRPr="00305660" w14:paraId="35919137" w14:textId="77777777" w:rsidTr="00667558">
        <w:tc>
          <w:tcPr>
            <w:tcW w:w="699" w:type="dxa"/>
            <w:tcBorders>
              <w:top w:val="nil"/>
              <w:left w:val="single" w:sz="2" w:space="0" w:color="000000"/>
              <w:bottom w:val="single" w:sz="2" w:space="0" w:color="000000"/>
              <w:right w:val="nil"/>
            </w:tcBorders>
          </w:tcPr>
          <w:p w14:paraId="0E112EF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44433C4" w14:textId="77777777" w:rsidR="00667558" w:rsidRPr="00305660" w:rsidRDefault="00667558" w:rsidP="00667558">
            <w:pPr>
              <w:rPr>
                <w:sz w:val="16"/>
                <w:szCs w:val="16"/>
                <w:lang w:val="en-US"/>
              </w:rPr>
            </w:pPr>
            <w:r w:rsidRPr="00305660">
              <w:rPr>
                <w:sz w:val="16"/>
                <w:szCs w:val="16"/>
                <w:lang w:val="en-US"/>
              </w:rPr>
              <w:t>400002</w:t>
            </w:r>
          </w:p>
        </w:tc>
        <w:tc>
          <w:tcPr>
            <w:tcW w:w="4613" w:type="dxa"/>
            <w:tcBorders>
              <w:top w:val="nil"/>
              <w:left w:val="single" w:sz="2" w:space="0" w:color="000000"/>
              <w:bottom w:val="single" w:sz="2" w:space="0" w:color="000000"/>
              <w:right w:val="nil"/>
            </w:tcBorders>
          </w:tcPr>
          <w:p w14:paraId="0782C537"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3ED48EBF"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7B74FEF7" w14:textId="77777777" w:rsidR="00667558" w:rsidRPr="00305660" w:rsidRDefault="00667558" w:rsidP="00667558">
            <w:pPr>
              <w:rPr>
                <w:sz w:val="18"/>
                <w:szCs w:val="18"/>
                <w:lang w:val="en-US"/>
              </w:rPr>
            </w:pPr>
            <w:r w:rsidRPr="00305660">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526631CE" w14:textId="77777777" w:rsidR="00667558" w:rsidRPr="00305660" w:rsidRDefault="00667558" w:rsidP="00667558">
            <w:pPr>
              <w:rPr>
                <w:sz w:val="18"/>
                <w:szCs w:val="18"/>
                <w:lang w:val="en-US"/>
              </w:rPr>
            </w:pPr>
          </w:p>
        </w:tc>
      </w:tr>
      <w:tr w:rsidR="00667558" w:rsidRPr="00305660" w14:paraId="7B610B16" w14:textId="77777777" w:rsidTr="00667558">
        <w:tc>
          <w:tcPr>
            <w:tcW w:w="699" w:type="dxa"/>
            <w:tcBorders>
              <w:top w:val="single" w:sz="2" w:space="0" w:color="000000"/>
              <w:left w:val="single" w:sz="2" w:space="0" w:color="000000"/>
              <w:bottom w:val="single" w:sz="2" w:space="0" w:color="000000"/>
              <w:right w:val="nil"/>
            </w:tcBorders>
            <w:vAlign w:val="center"/>
          </w:tcPr>
          <w:p w14:paraId="2C7CBB9B"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4835EDDE" w14:textId="77777777" w:rsidR="00667558" w:rsidRPr="00305660" w:rsidRDefault="00667558" w:rsidP="00667558">
            <w:pPr>
              <w:jc w:val="center"/>
              <w:rPr>
                <w:sz w:val="22"/>
                <w:szCs w:val="22"/>
                <w:lang w:val="en-US"/>
              </w:rPr>
            </w:pPr>
            <w:r w:rsidRPr="00305660">
              <w:rPr>
                <w:sz w:val="22"/>
                <w:szCs w:val="22"/>
                <w:lang w:val="en-US"/>
              </w:rPr>
              <w:t>pretul firmei</w:t>
            </w:r>
          </w:p>
          <w:p w14:paraId="57F33F34"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CC9AC3"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Cablu АПвБбШв 4х50 мм2</w:t>
            </w:r>
          </w:p>
        </w:tc>
        <w:tc>
          <w:tcPr>
            <w:tcW w:w="978" w:type="dxa"/>
            <w:tcBorders>
              <w:top w:val="single" w:sz="2" w:space="0" w:color="000000"/>
              <w:left w:val="single" w:sz="2" w:space="0" w:color="000000"/>
              <w:bottom w:val="single" w:sz="2" w:space="0" w:color="000000"/>
              <w:right w:val="nil"/>
            </w:tcBorders>
            <w:vAlign w:val="center"/>
          </w:tcPr>
          <w:p w14:paraId="295A01C2" w14:textId="77777777" w:rsidR="00667558" w:rsidRPr="00305660" w:rsidRDefault="00667558" w:rsidP="00667558">
            <w:pPr>
              <w:jc w:val="center"/>
              <w:rPr>
                <w:sz w:val="22"/>
                <w:szCs w:val="22"/>
                <w:lang w:val="en-US"/>
              </w:rPr>
            </w:pPr>
            <w:r w:rsidRPr="00305660">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D023DEC"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0E8DC1" w14:textId="77777777" w:rsidR="00667558" w:rsidRPr="00305660" w:rsidRDefault="00667558" w:rsidP="00667558">
            <w:pPr>
              <w:jc w:val="right"/>
              <w:rPr>
                <w:lang w:val="en-US"/>
              </w:rPr>
            </w:pPr>
            <w:r w:rsidRPr="00305660">
              <w:rPr>
                <w:lang w:val="en-US"/>
              </w:rPr>
              <w:t>145,00</w:t>
            </w:r>
          </w:p>
        </w:tc>
      </w:tr>
      <w:tr w:rsidR="00667558" w:rsidRPr="00305660" w14:paraId="757DD0F6" w14:textId="77777777" w:rsidTr="00667558">
        <w:tc>
          <w:tcPr>
            <w:tcW w:w="699" w:type="dxa"/>
            <w:tcBorders>
              <w:top w:val="nil"/>
              <w:left w:val="single" w:sz="2" w:space="0" w:color="000000"/>
              <w:bottom w:val="single" w:sz="2" w:space="0" w:color="000000"/>
              <w:right w:val="nil"/>
            </w:tcBorders>
          </w:tcPr>
          <w:p w14:paraId="54F3535C"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D1E0BE" w14:textId="77777777" w:rsidR="00667558" w:rsidRPr="00305660" w:rsidRDefault="00667558" w:rsidP="00667558">
            <w:pPr>
              <w:rPr>
                <w:sz w:val="16"/>
                <w:szCs w:val="16"/>
                <w:lang w:val="en-US"/>
              </w:rPr>
            </w:pPr>
            <w:r w:rsidRPr="00305660">
              <w:rPr>
                <w:sz w:val="16"/>
                <w:szCs w:val="16"/>
                <w:lang w:val="en-US"/>
              </w:rPr>
              <w:t>590216101-4х50</w:t>
            </w:r>
          </w:p>
        </w:tc>
        <w:tc>
          <w:tcPr>
            <w:tcW w:w="4613" w:type="dxa"/>
            <w:tcBorders>
              <w:top w:val="nil"/>
              <w:left w:val="single" w:sz="2" w:space="0" w:color="000000"/>
              <w:bottom w:val="single" w:sz="2" w:space="0" w:color="000000"/>
              <w:right w:val="nil"/>
            </w:tcBorders>
          </w:tcPr>
          <w:p w14:paraId="2FA79737"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Cablu АПвБбШв 4х50 мм2</w:t>
            </w:r>
          </w:p>
        </w:tc>
        <w:tc>
          <w:tcPr>
            <w:tcW w:w="978" w:type="dxa"/>
            <w:tcBorders>
              <w:top w:val="nil"/>
              <w:left w:val="single" w:sz="2" w:space="0" w:color="000000"/>
              <w:bottom w:val="single" w:sz="2" w:space="0" w:color="000000"/>
              <w:right w:val="nil"/>
            </w:tcBorders>
            <w:vAlign w:val="center"/>
          </w:tcPr>
          <w:p w14:paraId="4B60E9AE" w14:textId="77777777" w:rsidR="00667558" w:rsidRPr="00305660" w:rsidRDefault="00667558" w:rsidP="00667558">
            <w:pPr>
              <w:rPr>
                <w:sz w:val="18"/>
                <w:szCs w:val="18"/>
                <w:lang w:val="en-US"/>
              </w:rPr>
            </w:pPr>
            <w:r w:rsidRPr="00305660">
              <w:rPr>
                <w:sz w:val="18"/>
                <w:szCs w:val="18"/>
                <w:lang w:val="en-US"/>
              </w:rPr>
              <w:t>m</w:t>
            </w:r>
          </w:p>
        </w:tc>
        <w:tc>
          <w:tcPr>
            <w:tcW w:w="1118" w:type="dxa"/>
            <w:tcBorders>
              <w:top w:val="nil"/>
              <w:left w:val="single" w:sz="2" w:space="0" w:color="000000"/>
              <w:bottom w:val="single" w:sz="2" w:space="0" w:color="000000"/>
              <w:right w:val="nil"/>
            </w:tcBorders>
            <w:vAlign w:val="center"/>
          </w:tcPr>
          <w:p w14:paraId="5FF183BD"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F57C718" w14:textId="77777777" w:rsidR="00667558" w:rsidRPr="00305660" w:rsidRDefault="00667558" w:rsidP="00667558">
            <w:pPr>
              <w:rPr>
                <w:sz w:val="18"/>
                <w:szCs w:val="18"/>
                <w:lang w:val="en-US"/>
              </w:rPr>
            </w:pPr>
          </w:p>
        </w:tc>
      </w:tr>
      <w:tr w:rsidR="00667558" w:rsidRPr="00305660" w14:paraId="0B3E240F" w14:textId="77777777" w:rsidTr="00667558">
        <w:tc>
          <w:tcPr>
            <w:tcW w:w="699" w:type="dxa"/>
            <w:tcBorders>
              <w:top w:val="single" w:sz="2" w:space="0" w:color="000000"/>
              <w:left w:val="single" w:sz="2" w:space="0" w:color="000000"/>
              <w:bottom w:val="single" w:sz="2" w:space="0" w:color="000000"/>
              <w:right w:val="nil"/>
            </w:tcBorders>
            <w:vAlign w:val="center"/>
          </w:tcPr>
          <w:p w14:paraId="76C6671F"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346F16E9" w14:textId="77777777" w:rsidR="00667558" w:rsidRPr="00305660" w:rsidRDefault="00667558" w:rsidP="00667558">
            <w:pPr>
              <w:jc w:val="center"/>
              <w:rPr>
                <w:sz w:val="22"/>
                <w:szCs w:val="22"/>
                <w:lang w:val="en-US"/>
              </w:rPr>
            </w:pPr>
            <w:r w:rsidRPr="00305660">
              <w:rPr>
                <w:sz w:val="22"/>
                <w:szCs w:val="22"/>
                <w:lang w:val="en-US"/>
              </w:rPr>
              <w:t>pretul firmei</w:t>
            </w:r>
          </w:p>
          <w:p w14:paraId="24CEABDB"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A3C7C7"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Cablu АПвБбШв 4х95 мм2</w:t>
            </w:r>
          </w:p>
        </w:tc>
        <w:tc>
          <w:tcPr>
            <w:tcW w:w="978" w:type="dxa"/>
            <w:tcBorders>
              <w:top w:val="single" w:sz="2" w:space="0" w:color="000000"/>
              <w:left w:val="single" w:sz="2" w:space="0" w:color="000000"/>
              <w:bottom w:val="single" w:sz="2" w:space="0" w:color="000000"/>
              <w:right w:val="nil"/>
            </w:tcBorders>
            <w:vAlign w:val="center"/>
          </w:tcPr>
          <w:p w14:paraId="5133E141" w14:textId="77777777" w:rsidR="00667558" w:rsidRPr="00305660" w:rsidRDefault="00667558" w:rsidP="00667558">
            <w:pPr>
              <w:jc w:val="center"/>
              <w:rPr>
                <w:sz w:val="22"/>
                <w:szCs w:val="22"/>
                <w:lang w:val="en-US"/>
              </w:rPr>
            </w:pPr>
            <w:r w:rsidRPr="00305660">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E554AC9"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2E87F" w14:textId="77777777" w:rsidR="00667558" w:rsidRPr="00305660" w:rsidRDefault="00667558" w:rsidP="00667558">
            <w:pPr>
              <w:jc w:val="right"/>
              <w:rPr>
                <w:lang w:val="en-US"/>
              </w:rPr>
            </w:pPr>
            <w:r w:rsidRPr="00305660">
              <w:rPr>
                <w:lang w:val="en-US"/>
              </w:rPr>
              <w:t>818,00</w:t>
            </w:r>
          </w:p>
        </w:tc>
      </w:tr>
      <w:tr w:rsidR="00667558" w:rsidRPr="00305660" w14:paraId="522A47DC" w14:textId="77777777" w:rsidTr="00667558">
        <w:tc>
          <w:tcPr>
            <w:tcW w:w="699" w:type="dxa"/>
            <w:tcBorders>
              <w:top w:val="nil"/>
              <w:left w:val="single" w:sz="2" w:space="0" w:color="000000"/>
              <w:bottom w:val="single" w:sz="2" w:space="0" w:color="000000"/>
              <w:right w:val="nil"/>
            </w:tcBorders>
          </w:tcPr>
          <w:p w14:paraId="69FA17B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A6C66CD" w14:textId="77777777" w:rsidR="00667558" w:rsidRPr="00305660" w:rsidRDefault="00667558" w:rsidP="00667558">
            <w:pPr>
              <w:rPr>
                <w:sz w:val="16"/>
                <w:szCs w:val="16"/>
                <w:lang w:val="en-US"/>
              </w:rPr>
            </w:pPr>
            <w:r w:rsidRPr="00305660">
              <w:rPr>
                <w:sz w:val="16"/>
                <w:szCs w:val="16"/>
                <w:lang w:val="en-US"/>
              </w:rPr>
              <w:t>590216101-4х95</w:t>
            </w:r>
          </w:p>
        </w:tc>
        <w:tc>
          <w:tcPr>
            <w:tcW w:w="4613" w:type="dxa"/>
            <w:tcBorders>
              <w:top w:val="nil"/>
              <w:left w:val="single" w:sz="2" w:space="0" w:color="000000"/>
              <w:bottom w:val="single" w:sz="2" w:space="0" w:color="000000"/>
              <w:right w:val="nil"/>
            </w:tcBorders>
          </w:tcPr>
          <w:p w14:paraId="6BB09D7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Cablu АПвБбШв 4х95 мм2</w:t>
            </w:r>
          </w:p>
        </w:tc>
        <w:tc>
          <w:tcPr>
            <w:tcW w:w="978" w:type="dxa"/>
            <w:tcBorders>
              <w:top w:val="nil"/>
              <w:left w:val="single" w:sz="2" w:space="0" w:color="000000"/>
              <w:bottom w:val="single" w:sz="2" w:space="0" w:color="000000"/>
              <w:right w:val="nil"/>
            </w:tcBorders>
            <w:vAlign w:val="center"/>
          </w:tcPr>
          <w:p w14:paraId="7195B3A5" w14:textId="77777777" w:rsidR="00667558" w:rsidRPr="00305660" w:rsidRDefault="00667558" w:rsidP="00667558">
            <w:pPr>
              <w:rPr>
                <w:sz w:val="18"/>
                <w:szCs w:val="18"/>
                <w:lang w:val="en-US"/>
              </w:rPr>
            </w:pPr>
            <w:r w:rsidRPr="00305660">
              <w:rPr>
                <w:sz w:val="18"/>
                <w:szCs w:val="18"/>
                <w:lang w:val="en-US"/>
              </w:rPr>
              <w:t>m</w:t>
            </w:r>
          </w:p>
        </w:tc>
        <w:tc>
          <w:tcPr>
            <w:tcW w:w="1118" w:type="dxa"/>
            <w:tcBorders>
              <w:top w:val="nil"/>
              <w:left w:val="single" w:sz="2" w:space="0" w:color="000000"/>
              <w:bottom w:val="single" w:sz="2" w:space="0" w:color="000000"/>
              <w:right w:val="nil"/>
            </w:tcBorders>
            <w:vAlign w:val="center"/>
          </w:tcPr>
          <w:p w14:paraId="1719C3D8"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7AF588" w14:textId="77777777" w:rsidR="00667558" w:rsidRPr="00305660" w:rsidRDefault="00667558" w:rsidP="00667558">
            <w:pPr>
              <w:rPr>
                <w:sz w:val="18"/>
                <w:szCs w:val="18"/>
                <w:lang w:val="en-US"/>
              </w:rPr>
            </w:pPr>
          </w:p>
        </w:tc>
      </w:tr>
      <w:tr w:rsidR="00667558" w:rsidRPr="00305660" w14:paraId="1736CA15" w14:textId="77777777" w:rsidTr="00667558">
        <w:tc>
          <w:tcPr>
            <w:tcW w:w="699" w:type="dxa"/>
            <w:tcBorders>
              <w:top w:val="single" w:sz="2" w:space="0" w:color="000000"/>
              <w:left w:val="single" w:sz="2" w:space="0" w:color="000000"/>
              <w:bottom w:val="single" w:sz="2" w:space="0" w:color="000000"/>
              <w:right w:val="nil"/>
            </w:tcBorders>
            <w:vAlign w:val="center"/>
          </w:tcPr>
          <w:p w14:paraId="3B139A84"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7A1B7A63" w14:textId="77777777" w:rsidR="00667558" w:rsidRPr="00305660" w:rsidRDefault="00667558" w:rsidP="00667558">
            <w:pPr>
              <w:jc w:val="center"/>
              <w:rPr>
                <w:sz w:val="22"/>
                <w:szCs w:val="22"/>
                <w:lang w:val="en-US"/>
              </w:rPr>
            </w:pPr>
            <w:r w:rsidRPr="00305660">
              <w:rPr>
                <w:sz w:val="22"/>
                <w:szCs w:val="22"/>
                <w:lang w:val="en-US"/>
              </w:rPr>
              <w:t>08-02-167-5</w:t>
            </w:r>
          </w:p>
          <w:p w14:paraId="0B333043"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F3D67"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Manson de cuplare, din rasini sintetice (epoxide), pentru cablu cu 3-4 conductori, tensiune pina la 1 kV, sectiunea unui conductor, pina la: 240 mm2(4KVT kV 240 Compax)</w:t>
            </w:r>
          </w:p>
        </w:tc>
        <w:tc>
          <w:tcPr>
            <w:tcW w:w="978" w:type="dxa"/>
            <w:tcBorders>
              <w:top w:val="single" w:sz="2" w:space="0" w:color="000000"/>
              <w:left w:val="single" w:sz="2" w:space="0" w:color="000000"/>
              <w:bottom w:val="single" w:sz="2" w:space="0" w:color="000000"/>
              <w:right w:val="nil"/>
            </w:tcBorders>
            <w:vAlign w:val="center"/>
          </w:tcPr>
          <w:p w14:paraId="3A7361B3"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777DC3A"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4892DB" w14:textId="77777777" w:rsidR="00667558" w:rsidRPr="00305660" w:rsidRDefault="00667558" w:rsidP="00667558">
            <w:pPr>
              <w:jc w:val="right"/>
              <w:rPr>
                <w:lang w:val="en-US"/>
              </w:rPr>
            </w:pPr>
            <w:r w:rsidRPr="00305660">
              <w:rPr>
                <w:lang w:val="en-US"/>
              </w:rPr>
              <w:t>56,00</w:t>
            </w:r>
          </w:p>
        </w:tc>
      </w:tr>
      <w:tr w:rsidR="00667558" w:rsidRPr="00305660" w14:paraId="194DF78D" w14:textId="77777777" w:rsidTr="00667558">
        <w:tc>
          <w:tcPr>
            <w:tcW w:w="699" w:type="dxa"/>
            <w:tcBorders>
              <w:top w:val="nil"/>
              <w:left w:val="single" w:sz="2" w:space="0" w:color="000000"/>
              <w:bottom w:val="single" w:sz="2" w:space="0" w:color="000000"/>
              <w:right w:val="nil"/>
            </w:tcBorders>
          </w:tcPr>
          <w:p w14:paraId="2BF33809"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CB971C9"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614EEE8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C22A2D1"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47CCEE9D" w14:textId="77777777" w:rsidR="00667558" w:rsidRPr="00305660" w:rsidRDefault="00667558" w:rsidP="00667558">
            <w:pPr>
              <w:rPr>
                <w:sz w:val="18"/>
                <w:szCs w:val="18"/>
                <w:lang w:val="en-US"/>
              </w:rPr>
            </w:pPr>
            <w:r w:rsidRPr="00305660">
              <w:rPr>
                <w:sz w:val="18"/>
                <w:szCs w:val="18"/>
                <w:lang w:val="en-US"/>
              </w:rPr>
              <w:t>12,9000</w:t>
            </w:r>
          </w:p>
        </w:tc>
        <w:tc>
          <w:tcPr>
            <w:tcW w:w="1119" w:type="dxa"/>
            <w:tcBorders>
              <w:top w:val="nil"/>
              <w:left w:val="single" w:sz="2" w:space="0" w:color="000000"/>
              <w:bottom w:val="single" w:sz="2" w:space="0" w:color="000000"/>
              <w:right w:val="single" w:sz="2" w:space="0" w:color="000000"/>
            </w:tcBorders>
            <w:vAlign w:val="center"/>
          </w:tcPr>
          <w:p w14:paraId="1BEAC9D7" w14:textId="77777777" w:rsidR="00667558" w:rsidRPr="00305660" w:rsidRDefault="00667558" w:rsidP="00667558">
            <w:pPr>
              <w:rPr>
                <w:sz w:val="18"/>
                <w:szCs w:val="18"/>
                <w:lang w:val="en-US"/>
              </w:rPr>
            </w:pPr>
          </w:p>
        </w:tc>
      </w:tr>
      <w:tr w:rsidR="00667558" w:rsidRPr="00305660" w14:paraId="66C4B67A" w14:textId="77777777" w:rsidTr="00667558">
        <w:tc>
          <w:tcPr>
            <w:tcW w:w="699" w:type="dxa"/>
            <w:tcBorders>
              <w:top w:val="nil"/>
              <w:left w:val="single" w:sz="2" w:space="0" w:color="000000"/>
              <w:bottom w:val="single" w:sz="2" w:space="0" w:color="000000"/>
              <w:right w:val="nil"/>
            </w:tcBorders>
          </w:tcPr>
          <w:p w14:paraId="5F1EA9C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63EAB2" w14:textId="77777777" w:rsidR="00667558" w:rsidRPr="00305660" w:rsidRDefault="00667558" w:rsidP="00667558">
            <w:pPr>
              <w:rPr>
                <w:sz w:val="16"/>
                <w:szCs w:val="16"/>
                <w:lang w:val="en-US"/>
              </w:rPr>
            </w:pPr>
            <w:r w:rsidRPr="00305660">
              <w:rPr>
                <w:sz w:val="16"/>
                <w:szCs w:val="16"/>
                <w:lang w:val="en-US"/>
              </w:rPr>
              <w:t>1010069</w:t>
            </w:r>
          </w:p>
        </w:tc>
        <w:tc>
          <w:tcPr>
            <w:tcW w:w="4613" w:type="dxa"/>
            <w:tcBorders>
              <w:top w:val="nil"/>
              <w:left w:val="single" w:sz="2" w:space="0" w:color="000000"/>
              <w:bottom w:val="single" w:sz="2" w:space="0" w:color="000000"/>
              <w:right w:val="nil"/>
            </w:tcBorders>
          </w:tcPr>
          <w:p w14:paraId="322F795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Benzina de aviatie "Б-70"</w:t>
            </w:r>
          </w:p>
        </w:tc>
        <w:tc>
          <w:tcPr>
            <w:tcW w:w="978" w:type="dxa"/>
            <w:tcBorders>
              <w:top w:val="nil"/>
              <w:left w:val="single" w:sz="2" w:space="0" w:color="000000"/>
              <w:bottom w:val="single" w:sz="2" w:space="0" w:color="000000"/>
              <w:right w:val="nil"/>
            </w:tcBorders>
            <w:vAlign w:val="center"/>
          </w:tcPr>
          <w:p w14:paraId="624FE8A8"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2E9D693F" w14:textId="77777777" w:rsidR="00667558" w:rsidRPr="00305660" w:rsidRDefault="00667558" w:rsidP="00667558">
            <w:pPr>
              <w:rPr>
                <w:sz w:val="18"/>
                <w:szCs w:val="18"/>
                <w:lang w:val="en-US"/>
              </w:rPr>
            </w:pPr>
            <w:r w:rsidRPr="00305660">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67DB6529" w14:textId="77777777" w:rsidR="00667558" w:rsidRPr="00305660" w:rsidRDefault="00667558" w:rsidP="00667558">
            <w:pPr>
              <w:rPr>
                <w:sz w:val="18"/>
                <w:szCs w:val="18"/>
                <w:lang w:val="en-US"/>
              </w:rPr>
            </w:pPr>
          </w:p>
        </w:tc>
      </w:tr>
      <w:tr w:rsidR="00667558" w:rsidRPr="00305660" w14:paraId="57D066E8" w14:textId="77777777" w:rsidTr="00667558">
        <w:tc>
          <w:tcPr>
            <w:tcW w:w="699" w:type="dxa"/>
            <w:tcBorders>
              <w:top w:val="nil"/>
              <w:left w:val="single" w:sz="2" w:space="0" w:color="000000"/>
              <w:bottom w:val="single" w:sz="2" w:space="0" w:color="000000"/>
              <w:right w:val="nil"/>
            </w:tcBorders>
          </w:tcPr>
          <w:p w14:paraId="2399455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058DA5" w14:textId="77777777" w:rsidR="00667558" w:rsidRPr="00305660" w:rsidRDefault="00667558" w:rsidP="00667558">
            <w:pPr>
              <w:rPr>
                <w:sz w:val="16"/>
                <w:szCs w:val="16"/>
                <w:lang w:val="en-US"/>
              </w:rPr>
            </w:pPr>
            <w:r w:rsidRPr="00305660">
              <w:rPr>
                <w:sz w:val="16"/>
                <w:szCs w:val="16"/>
                <w:lang w:val="en-US"/>
              </w:rPr>
              <w:t>5009101</w:t>
            </w:r>
          </w:p>
        </w:tc>
        <w:tc>
          <w:tcPr>
            <w:tcW w:w="4613" w:type="dxa"/>
            <w:tcBorders>
              <w:top w:val="nil"/>
              <w:left w:val="single" w:sz="2" w:space="0" w:color="000000"/>
              <w:bottom w:val="single" w:sz="2" w:space="0" w:color="000000"/>
              <w:right w:val="nil"/>
            </w:tcBorders>
          </w:tcPr>
          <w:p w14:paraId="5217BC85"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73A82264" w14:textId="77777777" w:rsidR="00667558" w:rsidRPr="00305660" w:rsidRDefault="00667558" w:rsidP="00667558">
            <w:pPr>
              <w:rPr>
                <w:sz w:val="18"/>
                <w:szCs w:val="18"/>
                <w:lang w:val="en-US"/>
              </w:rPr>
            </w:pPr>
            <w:r w:rsidRPr="00305660">
              <w:rPr>
                <w:sz w:val="18"/>
                <w:szCs w:val="18"/>
                <w:lang w:val="en-US"/>
              </w:rPr>
              <w:t>1000 buc</w:t>
            </w:r>
          </w:p>
        </w:tc>
        <w:tc>
          <w:tcPr>
            <w:tcW w:w="1118" w:type="dxa"/>
            <w:tcBorders>
              <w:top w:val="nil"/>
              <w:left w:val="single" w:sz="2" w:space="0" w:color="000000"/>
              <w:bottom w:val="single" w:sz="2" w:space="0" w:color="000000"/>
              <w:right w:val="nil"/>
            </w:tcBorders>
            <w:vAlign w:val="center"/>
          </w:tcPr>
          <w:p w14:paraId="143C3BA2" w14:textId="77777777" w:rsidR="00667558" w:rsidRPr="00305660" w:rsidRDefault="00667558" w:rsidP="00667558">
            <w:pPr>
              <w:rPr>
                <w:sz w:val="18"/>
                <w:szCs w:val="18"/>
                <w:lang w:val="en-US"/>
              </w:rPr>
            </w:pPr>
            <w:r w:rsidRPr="00305660">
              <w:rPr>
                <w:sz w:val="18"/>
                <w:szCs w:val="18"/>
                <w:lang w:val="en-US"/>
              </w:rPr>
              <w:t>0,00204</w:t>
            </w:r>
          </w:p>
        </w:tc>
        <w:tc>
          <w:tcPr>
            <w:tcW w:w="1119" w:type="dxa"/>
            <w:tcBorders>
              <w:top w:val="nil"/>
              <w:left w:val="single" w:sz="2" w:space="0" w:color="000000"/>
              <w:bottom w:val="single" w:sz="2" w:space="0" w:color="000000"/>
              <w:right w:val="single" w:sz="2" w:space="0" w:color="000000"/>
            </w:tcBorders>
            <w:vAlign w:val="center"/>
          </w:tcPr>
          <w:p w14:paraId="65C87F81" w14:textId="77777777" w:rsidR="00667558" w:rsidRPr="00305660" w:rsidRDefault="00667558" w:rsidP="00667558">
            <w:pPr>
              <w:rPr>
                <w:sz w:val="18"/>
                <w:szCs w:val="18"/>
                <w:lang w:val="en-US"/>
              </w:rPr>
            </w:pPr>
          </w:p>
        </w:tc>
      </w:tr>
      <w:tr w:rsidR="00667558" w:rsidRPr="00305660" w14:paraId="02DDE69E" w14:textId="77777777" w:rsidTr="00667558">
        <w:tc>
          <w:tcPr>
            <w:tcW w:w="699" w:type="dxa"/>
            <w:tcBorders>
              <w:top w:val="nil"/>
              <w:left w:val="single" w:sz="2" w:space="0" w:color="000000"/>
              <w:bottom w:val="single" w:sz="2" w:space="0" w:color="000000"/>
              <w:right w:val="nil"/>
            </w:tcBorders>
          </w:tcPr>
          <w:p w14:paraId="7108B37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D9A642" w14:textId="77777777" w:rsidR="00667558" w:rsidRPr="00305660" w:rsidRDefault="00667558" w:rsidP="00667558">
            <w:pPr>
              <w:rPr>
                <w:sz w:val="16"/>
                <w:szCs w:val="16"/>
                <w:lang w:val="en-US"/>
              </w:rPr>
            </w:pPr>
            <w:r w:rsidRPr="00305660">
              <w:rPr>
                <w:sz w:val="16"/>
                <w:szCs w:val="16"/>
                <w:lang w:val="en-US"/>
              </w:rPr>
              <w:t>5009140</w:t>
            </w:r>
          </w:p>
        </w:tc>
        <w:tc>
          <w:tcPr>
            <w:tcW w:w="4613" w:type="dxa"/>
            <w:tcBorders>
              <w:top w:val="nil"/>
              <w:left w:val="single" w:sz="2" w:space="0" w:color="000000"/>
              <w:bottom w:val="single" w:sz="2" w:space="0" w:color="000000"/>
              <w:right w:val="nil"/>
            </w:tcBorders>
          </w:tcPr>
          <w:p w14:paraId="39CC1D8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Fise de conexiune</w:t>
            </w:r>
          </w:p>
        </w:tc>
        <w:tc>
          <w:tcPr>
            <w:tcW w:w="978" w:type="dxa"/>
            <w:tcBorders>
              <w:top w:val="nil"/>
              <w:left w:val="single" w:sz="2" w:space="0" w:color="000000"/>
              <w:bottom w:val="single" w:sz="2" w:space="0" w:color="000000"/>
              <w:right w:val="nil"/>
            </w:tcBorders>
            <w:vAlign w:val="center"/>
          </w:tcPr>
          <w:p w14:paraId="66948426" w14:textId="77777777" w:rsidR="00667558" w:rsidRPr="00305660" w:rsidRDefault="00667558" w:rsidP="00667558">
            <w:pPr>
              <w:rPr>
                <w:sz w:val="18"/>
                <w:szCs w:val="18"/>
                <w:lang w:val="en-US"/>
              </w:rPr>
            </w:pPr>
            <w:r w:rsidRPr="00305660">
              <w:rPr>
                <w:sz w:val="18"/>
                <w:szCs w:val="18"/>
                <w:lang w:val="en-US"/>
              </w:rPr>
              <w:t>100 buc</w:t>
            </w:r>
          </w:p>
        </w:tc>
        <w:tc>
          <w:tcPr>
            <w:tcW w:w="1118" w:type="dxa"/>
            <w:tcBorders>
              <w:top w:val="nil"/>
              <w:left w:val="single" w:sz="2" w:space="0" w:color="000000"/>
              <w:bottom w:val="single" w:sz="2" w:space="0" w:color="000000"/>
              <w:right w:val="nil"/>
            </w:tcBorders>
            <w:vAlign w:val="center"/>
          </w:tcPr>
          <w:p w14:paraId="6A9E9F09" w14:textId="77777777" w:rsidR="00667558" w:rsidRPr="00305660" w:rsidRDefault="00667558" w:rsidP="00667558">
            <w:pPr>
              <w:rPr>
                <w:sz w:val="18"/>
                <w:szCs w:val="18"/>
                <w:lang w:val="en-US"/>
              </w:rPr>
            </w:pPr>
            <w:r w:rsidRPr="00305660">
              <w:rPr>
                <w:sz w:val="18"/>
                <w:szCs w:val="18"/>
                <w:lang w:val="en-US"/>
              </w:rPr>
              <w:t>0,0310</w:t>
            </w:r>
          </w:p>
        </w:tc>
        <w:tc>
          <w:tcPr>
            <w:tcW w:w="1119" w:type="dxa"/>
            <w:tcBorders>
              <w:top w:val="nil"/>
              <w:left w:val="single" w:sz="2" w:space="0" w:color="000000"/>
              <w:bottom w:val="single" w:sz="2" w:space="0" w:color="000000"/>
              <w:right w:val="single" w:sz="2" w:space="0" w:color="000000"/>
            </w:tcBorders>
            <w:vAlign w:val="center"/>
          </w:tcPr>
          <w:p w14:paraId="6248186D" w14:textId="77777777" w:rsidR="00667558" w:rsidRPr="00305660" w:rsidRDefault="00667558" w:rsidP="00667558">
            <w:pPr>
              <w:rPr>
                <w:sz w:val="18"/>
                <w:szCs w:val="18"/>
                <w:lang w:val="en-US"/>
              </w:rPr>
            </w:pPr>
          </w:p>
        </w:tc>
      </w:tr>
      <w:tr w:rsidR="00667558" w:rsidRPr="00305660" w14:paraId="71C591B8" w14:textId="77777777" w:rsidTr="00667558">
        <w:tc>
          <w:tcPr>
            <w:tcW w:w="699" w:type="dxa"/>
            <w:tcBorders>
              <w:top w:val="nil"/>
              <w:left w:val="single" w:sz="2" w:space="0" w:color="000000"/>
              <w:bottom w:val="single" w:sz="2" w:space="0" w:color="000000"/>
              <w:right w:val="nil"/>
            </w:tcBorders>
          </w:tcPr>
          <w:p w14:paraId="15E4E6C9"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766705" w14:textId="77777777" w:rsidR="00667558" w:rsidRPr="00305660" w:rsidRDefault="00667558" w:rsidP="00667558">
            <w:pPr>
              <w:rPr>
                <w:sz w:val="16"/>
                <w:szCs w:val="16"/>
                <w:lang w:val="en-US"/>
              </w:rPr>
            </w:pPr>
            <w:r w:rsidRPr="00305660">
              <w:rPr>
                <w:sz w:val="16"/>
                <w:szCs w:val="16"/>
                <w:lang w:val="en-US"/>
              </w:rPr>
              <w:t>5009500</w:t>
            </w:r>
          </w:p>
        </w:tc>
        <w:tc>
          <w:tcPr>
            <w:tcW w:w="4613" w:type="dxa"/>
            <w:tcBorders>
              <w:top w:val="nil"/>
              <w:left w:val="single" w:sz="2" w:space="0" w:color="000000"/>
              <w:bottom w:val="single" w:sz="2" w:space="0" w:color="000000"/>
              <w:right w:val="nil"/>
            </w:tcBorders>
          </w:tcPr>
          <w:p w14:paraId="1E5AE590"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20258860" w14:textId="77777777" w:rsidR="00667558" w:rsidRPr="00305660" w:rsidRDefault="00667558" w:rsidP="00667558">
            <w:pPr>
              <w:rPr>
                <w:sz w:val="18"/>
                <w:szCs w:val="18"/>
                <w:lang w:val="en-US"/>
              </w:rPr>
            </w:pPr>
            <w:r w:rsidRPr="00305660">
              <w:rPr>
                <w:sz w:val="18"/>
                <w:szCs w:val="18"/>
                <w:lang w:val="en-US"/>
              </w:rPr>
              <w:t>100 buc</w:t>
            </w:r>
          </w:p>
        </w:tc>
        <w:tc>
          <w:tcPr>
            <w:tcW w:w="1118" w:type="dxa"/>
            <w:tcBorders>
              <w:top w:val="nil"/>
              <w:left w:val="single" w:sz="2" w:space="0" w:color="000000"/>
              <w:bottom w:val="single" w:sz="2" w:space="0" w:color="000000"/>
              <w:right w:val="nil"/>
            </w:tcBorders>
            <w:vAlign w:val="center"/>
          </w:tcPr>
          <w:p w14:paraId="5AED9427" w14:textId="77777777" w:rsidR="00667558" w:rsidRPr="00305660" w:rsidRDefault="00667558" w:rsidP="00667558">
            <w:pPr>
              <w:rPr>
                <w:sz w:val="18"/>
                <w:szCs w:val="18"/>
                <w:lang w:val="en-US"/>
              </w:rPr>
            </w:pPr>
            <w:r w:rsidRPr="00305660">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7598EBB" w14:textId="77777777" w:rsidR="00667558" w:rsidRPr="00305660" w:rsidRDefault="00667558" w:rsidP="00667558">
            <w:pPr>
              <w:rPr>
                <w:sz w:val="18"/>
                <w:szCs w:val="18"/>
                <w:lang w:val="en-US"/>
              </w:rPr>
            </w:pPr>
          </w:p>
        </w:tc>
      </w:tr>
      <w:tr w:rsidR="00667558" w:rsidRPr="00305660" w14:paraId="4BFE91C3" w14:textId="77777777" w:rsidTr="00667558">
        <w:tc>
          <w:tcPr>
            <w:tcW w:w="699" w:type="dxa"/>
            <w:tcBorders>
              <w:top w:val="nil"/>
              <w:left w:val="single" w:sz="2" w:space="0" w:color="000000"/>
              <w:bottom w:val="single" w:sz="2" w:space="0" w:color="000000"/>
              <w:right w:val="nil"/>
            </w:tcBorders>
          </w:tcPr>
          <w:p w14:paraId="43742E5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B237CA0" w14:textId="77777777" w:rsidR="00667558" w:rsidRPr="00305660" w:rsidRDefault="00667558" w:rsidP="00667558">
            <w:pPr>
              <w:rPr>
                <w:sz w:val="16"/>
                <w:szCs w:val="16"/>
                <w:lang w:val="en-US"/>
              </w:rPr>
            </w:pPr>
            <w:r w:rsidRPr="00305660">
              <w:rPr>
                <w:sz w:val="16"/>
                <w:szCs w:val="16"/>
                <w:lang w:val="en-US"/>
              </w:rPr>
              <w:t>5420042</w:t>
            </w:r>
          </w:p>
        </w:tc>
        <w:tc>
          <w:tcPr>
            <w:tcW w:w="4613" w:type="dxa"/>
            <w:tcBorders>
              <w:top w:val="nil"/>
              <w:left w:val="single" w:sz="2" w:space="0" w:color="000000"/>
              <w:bottom w:val="single" w:sz="2" w:space="0" w:color="000000"/>
              <w:right w:val="nil"/>
            </w:tcBorders>
          </w:tcPr>
          <w:p w14:paraId="7B70F3F7"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Propan-butan, amestec tehnic</w:t>
            </w:r>
          </w:p>
        </w:tc>
        <w:tc>
          <w:tcPr>
            <w:tcW w:w="978" w:type="dxa"/>
            <w:tcBorders>
              <w:top w:val="nil"/>
              <w:left w:val="single" w:sz="2" w:space="0" w:color="000000"/>
              <w:bottom w:val="single" w:sz="2" w:space="0" w:color="000000"/>
              <w:right w:val="nil"/>
            </w:tcBorders>
            <w:vAlign w:val="center"/>
          </w:tcPr>
          <w:p w14:paraId="374C55E0"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068731B1" w14:textId="77777777" w:rsidR="00667558" w:rsidRPr="00305660" w:rsidRDefault="00667558" w:rsidP="00667558">
            <w:pPr>
              <w:rPr>
                <w:sz w:val="18"/>
                <w:szCs w:val="18"/>
                <w:lang w:val="en-US"/>
              </w:rPr>
            </w:pPr>
            <w:r w:rsidRPr="00305660">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0B8A1970" w14:textId="77777777" w:rsidR="00667558" w:rsidRPr="00305660" w:rsidRDefault="00667558" w:rsidP="00667558">
            <w:pPr>
              <w:rPr>
                <w:sz w:val="18"/>
                <w:szCs w:val="18"/>
                <w:lang w:val="en-US"/>
              </w:rPr>
            </w:pPr>
          </w:p>
        </w:tc>
      </w:tr>
      <w:tr w:rsidR="00667558" w:rsidRPr="00305660" w14:paraId="3CFAF954" w14:textId="77777777" w:rsidTr="00667558">
        <w:tc>
          <w:tcPr>
            <w:tcW w:w="699" w:type="dxa"/>
            <w:tcBorders>
              <w:top w:val="nil"/>
              <w:left w:val="single" w:sz="2" w:space="0" w:color="000000"/>
              <w:bottom w:val="single" w:sz="2" w:space="0" w:color="000000"/>
              <w:right w:val="nil"/>
            </w:tcBorders>
          </w:tcPr>
          <w:p w14:paraId="002AC8E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469D7FB" w14:textId="77777777" w:rsidR="00667558" w:rsidRPr="00305660" w:rsidRDefault="00667558" w:rsidP="00667558">
            <w:pPr>
              <w:rPr>
                <w:sz w:val="16"/>
                <w:szCs w:val="16"/>
                <w:lang w:val="en-US"/>
              </w:rPr>
            </w:pPr>
            <w:r w:rsidRPr="00305660">
              <w:rPr>
                <w:sz w:val="16"/>
                <w:szCs w:val="16"/>
                <w:lang w:val="en-US"/>
              </w:rPr>
              <w:t>5009623</w:t>
            </w:r>
          </w:p>
        </w:tc>
        <w:tc>
          <w:tcPr>
            <w:tcW w:w="4613" w:type="dxa"/>
            <w:tcBorders>
              <w:top w:val="nil"/>
              <w:left w:val="single" w:sz="2" w:space="0" w:color="000000"/>
              <w:bottom w:val="single" w:sz="2" w:space="0" w:color="000000"/>
              <w:right w:val="nil"/>
            </w:tcBorders>
          </w:tcPr>
          <w:p w14:paraId="6B8F630B"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76D7814F" w14:textId="77777777" w:rsidR="00667558" w:rsidRPr="00305660" w:rsidRDefault="00667558" w:rsidP="00667558">
            <w:pPr>
              <w:rPr>
                <w:sz w:val="18"/>
                <w:szCs w:val="18"/>
                <w:lang w:val="en-US"/>
              </w:rPr>
            </w:pPr>
            <w:r w:rsidRPr="00305660">
              <w:rPr>
                <w:sz w:val="18"/>
                <w:szCs w:val="18"/>
                <w:lang w:val="en-US"/>
              </w:rPr>
              <w:t>100 m</w:t>
            </w:r>
          </w:p>
        </w:tc>
        <w:tc>
          <w:tcPr>
            <w:tcW w:w="1118" w:type="dxa"/>
            <w:tcBorders>
              <w:top w:val="nil"/>
              <w:left w:val="single" w:sz="2" w:space="0" w:color="000000"/>
              <w:bottom w:val="single" w:sz="2" w:space="0" w:color="000000"/>
              <w:right w:val="nil"/>
            </w:tcBorders>
            <w:vAlign w:val="center"/>
          </w:tcPr>
          <w:p w14:paraId="4488A55E" w14:textId="77777777" w:rsidR="00667558" w:rsidRPr="00305660" w:rsidRDefault="00667558" w:rsidP="00667558">
            <w:pPr>
              <w:rPr>
                <w:sz w:val="18"/>
                <w:szCs w:val="18"/>
                <w:lang w:val="en-US"/>
              </w:rPr>
            </w:pPr>
            <w:r w:rsidRPr="00305660">
              <w:rPr>
                <w:sz w:val="18"/>
                <w:szCs w:val="18"/>
                <w:lang w:val="en-US"/>
              </w:rPr>
              <w:t>0,0024</w:t>
            </w:r>
          </w:p>
        </w:tc>
        <w:tc>
          <w:tcPr>
            <w:tcW w:w="1119" w:type="dxa"/>
            <w:tcBorders>
              <w:top w:val="nil"/>
              <w:left w:val="single" w:sz="2" w:space="0" w:color="000000"/>
              <w:bottom w:val="single" w:sz="2" w:space="0" w:color="000000"/>
              <w:right w:val="single" w:sz="2" w:space="0" w:color="000000"/>
            </w:tcBorders>
            <w:vAlign w:val="center"/>
          </w:tcPr>
          <w:p w14:paraId="493CCFC1" w14:textId="77777777" w:rsidR="00667558" w:rsidRPr="00305660" w:rsidRDefault="00667558" w:rsidP="00667558">
            <w:pPr>
              <w:rPr>
                <w:sz w:val="18"/>
                <w:szCs w:val="18"/>
                <w:lang w:val="en-US"/>
              </w:rPr>
            </w:pPr>
          </w:p>
        </w:tc>
      </w:tr>
      <w:tr w:rsidR="00667558" w:rsidRPr="00305660" w14:paraId="472C7449" w14:textId="77777777" w:rsidTr="00667558">
        <w:tc>
          <w:tcPr>
            <w:tcW w:w="699" w:type="dxa"/>
            <w:tcBorders>
              <w:top w:val="nil"/>
              <w:left w:val="single" w:sz="2" w:space="0" w:color="000000"/>
              <w:bottom w:val="single" w:sz="2" w:space="0" w:color="000000"/>
              <w:right w:val="nil"/>
            </w:tcBorders>
          </w:tcPr>
          <w:p w14:paraId="033BD9A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1A39E8"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4B2C496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7D0805BF"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37D165BA" w14:textId="77777777" w:rsidR="00667558" w:rsidRPr="00305660" w:rsidRDefault="00667558" w:rsidP="00667558">
            <w:pPr>
              <w:rPr>
                <w:sz w:val="18"/>
                <w:szCs w:val="18"/>
                <w:lang w:val="en-US"/>
              </w:rPr>
            </w:pPr>
            <w:r w:rsidRPr="00305660">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7385547" w14:textId="77777777" w:rsidR="00667558" w:rsidRPr="00305660" w:rsidRDefault="00667558" w:rsidP="00667558">
            <w:pPr>
              <w:rPr>
                <w:sz w:val="18"/>
                <w:szCs w:val="18"/>
                <w:lang w:val="en-US"/>
              </w:rPr>
            </w:pPr>
          </w:p>
        </w:tc>
      </w:tr>
      <w:tr w:rsidR="00667558" w:rsidRPr="00305660" w14:paraId="617A2578" w14:textId="77777777" w:rsidTr="00667558">
        <w:tc>
          <w:tcPr>
            <w:tcW w:w="699" w:type="dxa"/>
            <w:tcBorders>
              <w:top w:val="nil"/>
              <w:left w:val="single" w:sz="2" w:space="0" w:color="000000"/>
              <w:bottom w:val="single" w:sz="2" w:space="0" w:color="000000"/>
              <w:right w:val="nil"/>
            </w:tcBorders>
          </w:tcPr>
          <w:p w14:paraId="0F75F92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BE3FE79" w14:textId="77777777" w:rsidR="00667558" w:rsidRPr="00305660" w:rsidRDefault="00667558" w:rsidP="00667558">
            <w:pPr>
              <w:rPr>
                <w:sz w:val="16"/>
                <w:szCs w:val="16"/>
                <w:lang w:val="en-US"/>
              </w:rPr>
            </w:pPr>
            <w:r w:rsidRPr="00305660">
              <w:rPr>
                <w:sz w:val="16"/>
                <w:szCs w:val="16"/>
                <w:lang w:val="en-US"/>
              </w:rPr>
              <w:t>400002</w:t>
            </w:r>
          </w:p>
        </w:tc>
        <w:tc>
          <w:tcPr>
            <w:tcW w:w="4613" w:type="dxa"/>
            <w:tcBorders>
              <w:top w:val="nil"/>
              <w:left w:val="single" w:sz="2" w:space="0" w:color="000000"/>
              <w:bottom w:val="single" w:sz="2" w:space="0" w:color="000000"/>
              <w:right w:val="nil"/>
            </w:tcBorders>
          </w:tcPr>
          <w:p w14:paraId="34A62F5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6673E098"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067C10F2" w14:textId="77777777" w:rsidR="00667558" w:rsidRPr="00305660" w:rsidRDefault="00667558" w:rsidP="00667558">
            <w:pPr>
              <w:rPr>
                <w:sz w:val="18"/>
                <w:szCs w:val="18"/>
                <w:lang w:val="en-US"/>
              </w:rPr>
            </w:pPr>
            <w:r w:rsidRPr="00305660">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0A2D2B4" w14:textId="77777777" w:rsidR="00667558" w:rsidRPr="00305660" w:rsidRDefault="00667558" w:rsidP="00667558">
            <w:pPr>
              <w:rPr>
                <w:sz w:val="18"/>
                <w:szCs w:val="18"/>
                <w:lang w:val="en-US"/>
              </w:rPr>
            </w:pPr>
          </w:p>
        </w:tc>
      </w:tr>
      <w:tr w:rsidR="00667558" w:rsidRPr="00305660" w14:paraId="7C816662" w14:textId="77777777" w:rsidTr="00667558">
        <w:tc>
          <w:tcPr>
            <w:tcW w:w="699" w:type="dxa"/>
            <w:tcBorders>
              <w:top w:val="single" w:sz="2" w:space="0" w:color="000000"/>
              <w:left w:val="single" w:sz="2" w:space="0" w:color="000000"/>
              <w:bottom w:val="single" w:sz="2" w:space="0" w:color="000000"/>
              <w:right w:val="nil"/>
            </w:tcBorders>
            <w:vAlign w:val="center"/>
          </w:tcPr>
          <w:p w14:paraId="25FC63E2"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5E908F2B" w14:textId="77777777" w:rsidR="00667558" w:rsidRPr="00305660" w:rsidRDefault="00667558" w:rsidP="00667558">
            <w:pPr>
              <w:jc w:val="center"/>
              <w:rPr>
                <w:sz w:val="22"/>
                <w:szCs w:val="22"/>
                <w:lang w:val="en-US"/>
              </w:rPr>
            </w:pPr>
            <w:r w:rsidRPr="00305660">
              <w:rPr>
                <w:sz w:val="22"/>
                <w:szCs w:val="22"/>
                <w:lang w:val="en-US"/>
              </w:rPr>
              <w:t>08-03-572-4</w:t>
            </w:r>
          </w:p>
          <w:p w14:paraId="6AD15C0E"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C57374"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Bloc de comanda de executare tip dulap sau punct de distributie (dulap), montat pe perete,  (Panou de evidenta, control si distributie CC-400 Complect)</w:t>
            </w:r>
          </w:p>
        </w:tc>
        <w:tc>
          <w:tcPr>
            <w:tcW w:w="978" w:type="dxa"/>
            <w:tcBorders>
              <w:top w:val="single" w:sz="2" w:space="0" w:color="000000"/>
              <w:left w:val="single" w:sz="2" w:space="0" w:color="000000"/>
              <w:bottom w:val="single" w:sz="2" w:space="0" w:color="000000"/>
              <w:right w:val="nil"/>
            </w:tcBorders>
            <w:vAlign w:val="center"/>
          </w:tcPr>
          <w:p w14:paraId="3DEB1869"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F1443F1"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7F5F8C" w14:textId="77777777" w:rsidR="00667558" w:rsidRPr="00305660" w:rsidRDefault="00667558" w:rsidP="00667558">
            <w:pPr>
              <w:jc w:val="right"/>
              <w:rPr>
                <w:lang w:val="en-US"/>
              </w:rPr>
            </w:pPr>
            <w:r w:rsidRPr="00305660">
              <w:rPr>
                <w:lang w:val="en-US"/>
              </w:rPr>
              <w:t>12,00</w:t>
            </w:r>
          </w:p>
        </w:tc>
      </w:tr>
      <w:tr w:rsidR="00667558" w:rsidRPr="00305660" w14:paraId="771D0104" w14:textId="77777777" w:rsidTr="00667558">
        <w:tc>
          <w:tcPr>
            <w:tcW w:w="699" w:type="dxa"/>
            <w:tcBorders>
              <w:top w:val="nil"/>
              <w:left w:val="single" w:sz="2" w:space="0" w:color="000000"/>
              <w:bottom w:val="single" w:sz="2" w:space="0" w:color="000000"/>
              <w:right w:val="nil"/>
            </w:tcBorders>
          </w:tcPr>
          <w:p w14:paraId="0B41A65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097A1FC"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042E31D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B3AD128"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1A76D362" w14:textId="77777777" w:rsidR="00667558" w:rsidRPr="00305660" w:rsidRDefault="00667558" w:rsidP="00667558">
            <w:pPr>
              <w:rPr>
                <w:sz w:val="18"/>
                <w:szCs w:val="18"/>
                <w:lang w:val="en-US"/>
              </w:rPr>
            </w:pPr>
            <w:r w:rsidRPr="00305660">
              <w:rPr>
                <w:sz w:val="18"/>
                <w:szCs w:val="18"/>
                <w:lang w:val="en-US"/>
              </w:rPr>
              <w:t>3,4900</w:t>
            </w:r>
          </w:p>
        </w:tc>
        <w:tc>
          <w:tcPr>
            <w:tcW w:w="1119" w:type="dxa"/>
            <w:tcBorders>
              <w:top w:val="nil"/>
              <w:left w:val="single" w:sz="2" w:space="0" w:color="000000"/>
              <w:bottom w:val="single" w:sz="2" w:space="0" w:color="000000"/>
              <w:right w:val="single" w:sz="2" w:space="0" w:color="000000"/>
            </w:tcBorders>
            <w:vAlign w:val="center"/>
          </w:tcPr>
          <w:p w14:paraId="5B982700" w14:textId="77777777" w:rsidR="00667558" w:rsidRPr="00305660" w:rsidRDefault="00667558" w:rsidP="00667558">
            <w:pPr>
              <w:rPr>
                <w:sz w:val="18"/>
                <w:szCs w:val="18"/>
                <w:lang w:val="en-US"/>
              </w:rPr>
            </w:pPr>
          </w:p>
        </w:tc>
      </w:tr>
      <w:tr w:rsidR="00667558" w:rsidRPr="00305660" w14:paraId="4296BBF2" w14:textId="77777777" w:rsidTr="00667558">
        <w:tc>
          <w:tcPr>
            <w:tcW w:w="699" w:type="dxa"/>
            <w:tcBorders>
              <w:top w:val="nil"/>
              <w:left w:val="single" w:sz="2" w:space="0" w:color="000000"/>
              <w:bottom w:val="single" w:sz="2" w:space="0" w:color="000000"/>
              <w:right w:val="nil"/>
            </w:tcBorders>
          </w:tcPr>
          <w:p w14:paraId="2EBCE46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91FC56" w14:textId="77777777" w:rsidR="00667558" w:rsidRPr="00305660" w:rsidRDefault="00667558" w:rsidP="00667558">
            <w:pPr>
              <w:rPr>
                <w:sz w:val="16"/>
                <w:szCs w:val="16"/>
                <w:lang w:val="en-US"/>
              </w:rPr>
            </w:pPr>
            <w:r w:rsidRPr="00305660">
              <w:rPr>
                <w:sz w:val="16"/>
                <w:szCs w:val="16"/>
                <w:lang w:val="en-US"/>
              </w:rPr>
              <w:t>1011924</w:t>
            </w:r>
          </w:p>
        </w:tc>
        <w:tc>
          <w:tcPr>
            <w:tcW w:w="4613" w:type="dxa"/>
            <w:tcBorders>
              <w:top w:val="nil"/>
              <w:left w:val="single" w:sz="2" w:space="0" w:color="000000"/>
              <w:bottom w:val="single" w:sz="2" w:space="0" w:color="000000"/>
              <w:right w:val="nil"/>
            </w:tcBorders>
          </w:tcPr>
          <w:p w14:paraId="3E8A315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5693454C"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6AD65005" w14:textId="77777777" w:rsidR="00667558" w:rsidRPr="00305660" w:rsidRDefault="00667558" w:rsidP="00667558">
            <w:pPr>
              <w:rPr>
                <w:sz w:val="18"/>
                <w:szCs w:val="18"/>
                <w:lang w:val="en-US"/>
              </w:rPr>
            </w:pPr>
            <w:r w:rsidRPr="00305660">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AC8C0BC" w14:textId="77777777" w:rsidR="00667558" w:rsidRPr="00305660" w:rsidRDefault="00667558" w:rsidP="00667558">
            <w:pPr>
              <w:rPr>
                <w:sz w:val="18"/>
                <w:szCs w:val="18"/>
                <w:lang w:val="en-US"/>
              </w:rPr>
            </w:pPr>
          </w:p>
        </w:tc>
      </w:tr>
      <w:tr w:rsidR="00667558" w:rsidRPr="00305660" w14:paraId="239F5DBD" w14:textId="77777777" w:rsidTr="00667558">
        <w:tc>
          <w:tcPr>
            <w:tcW w:w="699" w:type="dxa"/>
            <w:tcBorders>
              <w:top w:val="nil"/>
              <w:left w:val="single" w:sz="2" w:space="0" w:color="000000"/>
              <w:bottom w:val="single" w:sz="2" w:space="0" w:color="000000"/>
              <w:right w:val="nil"/>
            </w:tcBorders>
          </w:tcPr>
          <w:p w14:paraId="2BB50FF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C32B439" w14:textId="77777777" w:rsidR="00667558" w:rsidRPr="00305660" w:rsidRDefault="00667558" w:rsidP="00667558">
            <w:pPr>
              <w:rPr>
                <w:sz w:val="16"/>
                <w:szCs w:val="16"/>
                <w:lang w:val="en-US"/>
              </w:rPr>
            </w:pPr>
            <w:r w:rsidRPr="00305660">
              <w:rPr>
                <w:sz w:val="16"/>
                <w:szCs w:val="16"/>
                <w:lang w:val="en-US"/>
              </w:rPr>
              <w:t>1011977</w:t>
            </w:r>
          </w:p>
        </w:tc>
        <w:tc>
          <w:tcPr>
            <w:tcW w:w="4613" w:type="dxa"/>
            <w:tcBorders>
              <w:top w:val="nil"/>
              <w:left w:val="single" w:sz="2" w:space="0" w:color="000000"/>
              <w:bottom w:val="single" w:sz="2" w:space="0" w:color="000000"/>
              <w:right w:val="nil"/>
            </w:tcBorders>
          </w:tcPr>
          <w:p w14:paraId="2038D6B6"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3F91BC17"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54E98C21" w14:textId="77777777" w:rsidR="00667558" w:rsidRPr="00305660" w:rsidRDefault="00667558" w:rsidP="00667558">
            <w:pPr>
              <w:rPr>
                <w:sz w:val="18"/>
                <w:szCs w:val="18"/>
                <w:lang w:val="en-US"/>
              </w:rPr>
            </w:pPr>
            <w:r w:rsidRPr="00305660">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EB1BCA9" w14:textId="77777777" w:rsidR="00667558" w:rsidRPr="00305660" w:rsidRDefault="00667558" w:rsidP="00667558">
            <w:pPr>
              <w:rPr>
                <w:sz w:val="18"/>
                <w:szCs w:val="18"/>
                <w:lang w:val="en-US"/>
              </w:rPr>
            </w:pPr>
          </w:p>
        </w:tc>
      </w:tr>
      <w:tr w:rsidR="00667558" w:rsidRPr="00305660" w14:paraId="1AF5BC8D" w14:textId="77777777" w:rsidTr="00667558">
        <w:tc>
          <w:tcPr>
            <w:tcW w:w="699" w:type="dxa"/>
            <w:tcBorders>
              <w:top w:val="nil"/>
              <w:left w:val="single" w:sz="2" w:space="0" w:color="000000"/>
              <w:bottom w:val="single" w:sz="2" w:space="0" w:color="000000"/>
              <w:right w:val="nil"/>
            </w:tcBorders>
          </w:tcPr>
          <w:p w14:paraId="33DBD3EF"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35E3B1D" w14:textId="77777777" w:rsidR="00667558" w:rsidRPr="00305660" w:rsidRDefault="00667558" w:rsidP="00667558">
            <w:pPr>
              <w:rPr>
                <w:sz w:val="16"/>
                <w:szCs w:val="16"/>
                <w:lang w:val="en-US"/>
              </w:rPr>
            </w:pPr>
            <w:r w:rsidRPr="00305660">
              <w:rPr>
                <w:sz w:val="16"/>
                <w:szCs w:val="16"/>
                <w:lang w:val="en-US"/>
              </w:rPr>
              <w:t>2019408</w:t>
            </w:r>
          </w:p>
        </w:tc>
        <w:tc>
          <w:tcPr>
            <w:tcW w:w="4613" w:type="dxa"/>
            <w:tcBorders>
              <w:top w:val="nil"/>
              <w:left w:val="single" w:sz="2" w:space="0" w:color="000000"/>
              <w:bottom w:val="single" w:sz="2" w:space="0" w:color="000000"/>
              <w:right w:val="nil"/>
            </w:tcBorders>
          </w:tcPr>
          <w:p w14:paraId="210E7F5C"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Constructii din otel individuale, grilaje sudate, masa pina la 0,1 t</w:t>
            </w:r>
          </w:p>
        </w:tc>
        <w:tc>
          <w:tcPr>
            <w:tcW w:w="978" w:type="dxa"/>
            <w:tcBorders>
              <w:top w:val="nil"/>
              <w:left w:val="single" w:sz="2" w:space="0" w:color="000000"/>
              <w:bottom w:val="single" w:sz="2" w:space="0" w:color="000000"/>
              <w:right w:val="nil"/>
            </w:tcBorders>
            <w:vAlign w:val="center"/>
          </w:tcPr>
          <w:p w14:paraId="4438AC43"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4D3556E3" w14:textId="77777777" w:rsidR="00667558" w:rsidRPr="00305660" w:rsidRDefault="00667558" w:rsidP="00667558">
            <w:pPr>
              <w:rPr>
                <w:sz w:val="18"/>
                <w:szCs w:val="18"/>
                <w:lang w:val="en-US"/>
              </w:rPr>
            </w:pPr>
            <w:r w:rsidRPr="00305660">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1253266C" w14:textId="77777777" w:rsidR="00667558" w:rsidRPr="00305660" w:rsidRDefault="00667558" w:rsidP="00667558">
            <w:pPr>
              <w:rPr>
                <w:sz w:val="18"/>
                <w:szCs w:val="18"/>
                <w:lang w:val="en-US"/>
              </w:rPr>
            </w:pPr>
          </w:p>
        </w:tc>
      </w:tr>
      <w:tr w:rsidR="00667558" w:rsidRPr="00305660" w14:paraId="364C9030" w14:textId="77777777" w:rsidTr="00667558">
        <w:tc>
          <w:tcPr>
            <w:tcW w:w="699" w:type="dxa"/>
            <w:tcBorders>
              <w:top w:val="nil"/>
              <w:left w:val="single" w:sz="2" w:space="0" w:color="000000"/>
              <w:bottom w:val="single" w:sz="2" w:space="0" w:color="000000"/>
              <w:right w:val="nil"/>
            </w:tcBorders>
          </w:tcPr>
          <w:p w14:paraId="604F335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972047F"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06235F3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1607B997"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416780B7" w14:textId="77777777" w:rsidR="00667558" w:rsidRPr="00305660" w:rsidRDefault="00667558" w:rsidP="00667558">
            <w:pPr>
              <w:rPr>
                <w:sz w:val="18"/>
                <w:szCs w:val="18"/>
                <w:lang w:val="en-US"/>
              </w:rPr>
            </w:pPr>
            <w:r w:rsidRPr="00305660">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AC1C26D" w14:textId="77777777" w:rsidR="00667558" w:rsidRPr="00305660" w:rsidRDefault="00667558" w:rsidP="00667558">
            <w:pPr>
              <w:rPr>
                <w:sz w:val="18"/>
                <w:szCs w:val="18"/>
                <w:lang w:val="en-US"/>
              </w:rPr>
            </w:pPr>
          </w:p>
        </w:tc>
      </w:tr>
      <w:tr w:rsidR="00667558" w:rsidRPr="00305660" w14:paraId="36F649C8" w14:textId="77777777" w:rsidTr="00667558">
        <w:tc>
          <w:tcPr>
            <w:tcW w:w="699" w:type="dxa"/>
            <w:tcBorders>
              <w:top w:val="nil"/>
              <w:left w:val="single" w:sz="2" w:space="0" w:color="000000"/>
              <w:bottom w:val="single" w:sz="2" w:space="0" w:color="000000"/>
              <w:right w:val="nil"/>
            </w:tcBorders>
          </w:tcPr>
          <w:p w14:paraId="32444AF1"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0FBE0A9" w14:textId="77777777" w:rsidR="00667558" w:rsidRPr="00305660" w:rsidRDefault="00667558" w:rsidP="00667558">
            <w:pPr>
              <w:rPr>
                <w:sz w:val="16"/>
                <w:szCs w:val="16"/>
                <w:lang w:val="en-US"/>
              </w:rPr>
            </w:pPr>
            <w:r w:rsidRPr="00305660">
              <w:rPr>
                <w:sz w:val="16"/>
                <w:szCs w:val="16"/>
                <w:lang w:val="en-US"/>
              </w:rPr>
              <w:t>040502</w:t>
            </w:r>
          </w:p>
        </w:tc>
        <w:tc>
          <w:tcPr>
            <w:tcW w:w="4613" w:type="dxa"/>
            <w:tcBorders>
              <w:top w:val="nil"/>
              <w:left w:val="single" w:sz="2" w:space="0" w:color="000000"/>
              <w:bottom w:val="single" w:sz="2" w:space="0" w:color="000000"/>
              <w:right w:val="nil"/>
            </w:tcBorders>
          </w:tcPr>
          <w:p w14:paraId="59E6767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795B2FC8"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3A4509B0" w14:textId="77777777" w:rsidR="00667558" w:rsidRPr="00305660" w:rsidRDefault="00667558" w:rsidP="00667558">
            <w:pPr>
              <w:rPr>
                <w:sz w:val="18"/>
                <w:szCs w:val="18"/>
                <w:lang w:val="en-US"/>
              </w:rPr>
            </w:pPr>
            <w:r w:rsidRPr="00305660">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5916C59" w14:textId="77777777" w:rsidR="00667558" w:rsidRPr="00305660" w:rsidRDefault="00667558" w:rsidP="00667558">
            <w:pPr>
              <w:rPr>
                <w:sz w:val="18"/>
                <w:szCs w:val="18"/>
                <w:lang w:val="en-US"/>
              </w:rPr>
            </w:pPr>
          </w:p>
        </w:tc>
      </w:tr>
      <w:tr w:rsidR="00667558" w:rsidRPr="00305660" w14:paraId="194C50C9" w14:textId="77777777" w:rsidTr="00667558">
        <w:tc>
          <w:tcPr>
            <w:tcW w:w="699" w:type="dxa"/>
            <w:tcBorders>
              <w:top w:val="single" w:sz="2" w:space="0" w:color="000000"/>
              <w:left w:val="single" w:sz="2" w:space="0" w:color="000000"/>
              <w:bottom w:val="single" w:sz="2" w:space="0" w:color="000000"/>
              <w:right w:val="nil"/>
            </w:tcBorders>
            <w:vAlign w:val="center"/>
          </w:tcPr>
          <w:p w14:paraId="21794105"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43C01B9B" w14:textId="77777777" w:rsidR="00667558" w:rsidRPr="00305660" w:rsidRDefault="00667558" w:rsidP="00667558">
            <w:pPr>
              <w:jc w:val="center"/>
              <w:rPr>
                <w:sz w:val="22"/>
                <w:szCs w:val="22"/>
                <w:lang w:val="en-US"/>
              </w:rPr>
            </w:pPr>
            <w:r w:rsidRPr="00305660">
              <w:rPr>
                <w:sz w:val="22"/>
                <w:szCs w:val="22"/>
                <w:lang w:val="en-US"/>
              </w:rPr>
              <w:t>08-03-600-2</w:t>
            </w:r>
          </w:p>
          <w:p w14:paraId="3BEFEB64"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262C3F"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Contoare, montate pe suport pregatit, cu trei faze  CC-100-6 contoare</w:t>
            </w:r>
          </w:p>
        </w:tc>
        <w:tc>
          <w:tcPr>
            <w:tcW w:w="978" w:type="dxa"/>
            <w:tcBorders>
              <w:top w:val="single" w:sz="2" w:space="0" w:color="000000"/>
              <w:left w:val="single" w:sz="2" w:space="0" w:color="000000"/>
              <w:bottom w:val="single" w:sz="2" w:space="0" w:color="000000"/>
              <w:right w:val="nil"/>
            </w:tcBorders>
            <w:vAlign w:val="center"/>
          </w:tcPr>
          <w:p w14:paraId="197C73AF"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6ED1B8"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70752E" w14:textId="77777777" w:rsidR="00667558" w:rsidRPr="00305660" w:rsidRDefault="00667558" w:rsidP="00667558">
            <w:pPr>
              <w:jc w:val="right"/>
              <w:rPr>
                <w:lang w:val="en-US"/>
              </w:rPr>
            </w:pPr>
            <w:r w:rsidRPr="00305660">
              <w:rPr>
                <w:lang w:val="en-US"/>
              </w:rPr>
              <w:t>10,00</w:t>
            </w:r>
          </w:p>
        </w:tc>
      </w:tr>
      <w:tr w:rsidR="00667558" w:rsidRPr="00305660" w14:paraId="3B780371" w14:textId="77777777" w:rsidTr="00667558">
        <w:tc>
          <w:tcPr>
            <w:tcW w:w="699" w:type="dxa"/>
            <w:tcBorders>
              <w:top w:val="nil"/>
              <w:left w:val="single" w:sz="2" w:space="0" w:color="000000"/>
              <w:bottom w:val="single" w:sz="2" w:space="0" w:color="000000"/>
              <w:right w:val="nil"/>
            </w:tcBorders>
          </w:tcPr>
          <w:p w14:paraId="1FC3F83A"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168E4E"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485E19E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D13BAE2"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58F54A64" w14:textId="77777777" w:rsidR="00667558" w:rsidRPr="00305660" w:rsidRDefault="00667558" w:rsidP="00667558">
            <w:pPr>
              <w:rPr>
                <w:sz w:val="18"/>
                <w:szCs w:val="18"/>
                <w:lang w:val="en-US"/>
              </w:rPr>
            </w:pPr>
            <w:r w:rsidRPr="00305660">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5533B372" w14:textId="77777777" w:rsidR="00667558" w:rsidRPr="00305660" w:rsidRDefault="00667558" w:rsidP="00667558">
            <w:pPr>
              <w:rPr>
                <w:sz w:val="18"/>
                <w:szCs w:val="18"/>
                <w:lang w:val="en-US"/>
              </w:rPr>
            </w:pPr>
          </w:p>
        </w:tc>
      </w:tr>
      <w:tr w:rsidR="00667558" w:rsidRPr="00305660" w14:paraId="5252C798" w14:textId="77777777" w:rsidTr="00667558">
        <w:tc>
          <w:tcPr>
            <w:tcW w:w="699" w:type="dxa"/>
            <w:tcBorders>
              <w:top w:val="nil"/>
              <w:left w:val="single" w:sz="2" w:space="0" w:color="000000"/>
              <w:bottom w:val="single" w:sz="2" w:space="0" w:color="000000"/>
              <w:right w:val="nil"/>
            </w:tcBorders>
          </w:tcPr>
          <w:p w14:paraId="0628D68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7BAAFAA"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7FF1F68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008C91B6"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2BBEAACA" w14:textId="77777777" w:rsidR="00667558" w:rsidRPr="00305660" w:rsidRDefault="00667558" w:rsidP="00667558">
            <w:pPr>
              <w:rPr>
                <w:sz w:val="18"/>
                <w:szCs w:val="18"/>
                <w:lang w:val="en-US"/>
              </w:rPr>
            </w:pPr>
            <w:r w:rsidRPr="00305660">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CAADFA6" w14:textId="77777777" w:rsidR="00667558" w:rsidRPr="00305660" w:rsidRDefault="00667558" w:rsidP="00667558">
            <w:pPr>
              <w:rPr>
                <w:sz w:val="18"/>
                <w:szCs w:val="18"/>
                <w:lang w:val="en-US"/>
              </w:rPr>
            </w:pPr>
          </w:p>
        </w:tc>
      </w:tr>
      <w:tr w:rsidR="00667558" w:rsidRPr="00305660" w14:paraId="6FFB5027" w14:textId="77777777" w:rsidTr="00667558">
        <w:tc>
          <w:tcPr>
            <w:tcW w:w="699" w:type="dxa"/>
            <w:tcBorders>
              <w:top w:val="single" w:sz="2" w:space="0" w:color="000000"/>
              <w:left w:val="single" w:sz="2" w:space="0" w:color="000000"/>
              <w:bottom w:val="single" w:sz="2" w:space="0" w:color="000000"/>
              <w:right w:val="nil"/>
            </w:tcBorders>
            <w:vAlign w:val="center"/>
          </w:tcPr>
          <w:p w14:paraId="4CC0041C"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7D6A839B" w14:textId="77777777" w:rsidR="00667558" w:rsidRPr="00305660" w:rsidRDefault="00667558" w:rsidP="00667558">
            <w:pPr>
              <w:jc w:val="center"/>
              <w:rPr>
                <w:sz w:val="22"/>
                <w:szCs w:val="22"/>
                <w:lang w:val="en-US"/>
              </w:rPr>
            </w:pPr>
            <w:r w:rsidRPr="00305660">
              <w:rPr>
                <w:sz w:val="22"/>
                <w:szCs w:val="22"/>
                <w:lang w:val="en-US"/>
              </w:rPr>
              <w:t>08-03-600-2</w:t>
            </w:r>
          </w:p>
          <w:p w14:paraId="7A47BE8D"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6620FC"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Contoare, montate pe suport pregatit, cu trei faze  CC-100-4 contoare</w:t>
            </w:r>
          </w:p>
        </w:tc>
        <w:tc>
          <w:tcPr>
            <w:tcW w:w="978" w:type="dxa"/>
            <w:tcBorders>
              <w:top w:val="single" w:sz="2" w:space="0" w:color="000000"/>
              <w:left w:val="single" w:sz="2" w:space="0" w:color="000000"/>
              <w:bottom w:val="single" w:sz="2" w:space="0" w:color="000000"/>
              <w:right w:val="nil"/>
            </w:tcBorders>
            <w:vAlign w:val="center"/>
          </w:tcPr>
          <w:p w14:paraId="420C1D77"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5D347BA"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73A12E" w14:textId="77777777" w:rsidR="00667558" w:rsidRPr="00305660" w:rsidRDefault="00667558" w:rsidP="00667558">
            <w:pPr>
              <w:jc w:val="right"/>
              <w:rPr>
                <w:lang w:val="en-US"/>
              </w:rPr>
            </w:pPr>
            <w:r w:rsidRPr="00305660">
              <w:rPr>
                <w:lang w:val="en-US"/>
              </w:rPr>
              <w:t>4,00</w:t>
            </w:r>
          </w:p>
        </w:tc>
      </w:tr>
      <w:tr w:rsidR="00667558" w:rsidRPr="00305660" w14:paraId="56A997BB" w14:textId="77777777" w:rsidTr="00667558">
        <w:tc>
          <w:tcPr>
            <w:tcW w:w="699" w:type="dxa"/>
            <w:tcBorders>
              <w:top w:val="nil"/>
              <w:left w:val="single" w:sz="2" w:space="0" w:color="000000"/>
              <w:bottom w:val="single" w:sz="2" w:space="0" w:color="000000"/>
              <w:right w:val="nil"/>
            </w:tcBorders>
          </w:tcPr>
          <w:p w14:paraId="173EDE5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1E42796"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08CF94FD"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E936C2E"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18A9D204" w14:textId="77777777" w:rsidR="00667558" w:rsidRPr="00305660" w:rsidRDefault="00667558" w:rsidP="00667558">
            <w:pPr>
              <w:rPr>
                <w:sz w:val="18"/>
                <w:szCs w:val="18"/>
                <w:lang w:val="en-US"/>
              </w:rPr>
            </w:pPr>
            <w:r w:rsidRPr="00305660">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45EAAADC" w14:textId="77777777" w:rsidR="00667558" w:rsidRPr="00305660" w:rsidRDefault="00667558" w:rsidP="00667558">
            <w:pPr>
              <w:rPr>
                <w:sz w:val="18"/>
                <w:szCs w:val="18"/>
                <w:lang w:val="en-US"/>
              </w:rPr>
            </w:pPr>
          </w:p>
        </w:tc>
      </w:tr>
      <w:tr w:rsidR="00667558" w:rsidRPr="00305660" w14:paraId="747D9687" w14:textId="77777777" w:rsidTr="00667558">
        <w:tc>
          <w:tcPr>
            <w:tcW w:w="699" w:type="dxa"/>
            <w:tcBorders>
              <w:top w:val="nil"/>
              <w:left w:val="single" w:sz="2" w:space="0" w:color="000000"/>
              <w:bottom w:val="single" w:sz="2" w:space="0" w:color="000000"/>
              <w:right w:val="nil"/>
            </w:tcBorders>
          </w:tcPr>
          <w:p w14:paraId="432ECAA8"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21742E"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1F731128"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1C65FC88"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0F95AE73" w14:textId="77777777" w:rsidR="00667558" w:rsidRPr="00305660" w:rsidRDefault="00667558" w:rsidP="00667558">
            <w:pPr>
              <w:rPr>
                <w:sz w:val="18"/>
                <w:szCs w:val="18"/>
                <w:lang w:val="en-US"/>
              </w:rPr>
            </w:pPr>
            <w:r w:rsidRPr="00305660">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C52185D" w14:textId="77777777" w:rsidR="00667558" w:rsidRPr="00305660" w:rsidRDefault="00667558" w:rsidP="00667558">
            <w:pPr>
              <w:rPr>
                <w:sz w:val="18"/>
                <w:szCs w:val="18"/>
                <w:lang w:val="en-US"/>
              </w:rPr>
            </w:pPr>
          </w:p>
        </w:tc>
      </w:tr>
      <w:tr w:rsidR="00667558" w:rsidRPr="00305660" w14:paraId="0F4B7BCD" w14:textId="77777777" w:rsidTr="00667558">
        <w:tc>
          <w:tcPr>
            <w:tcW w:w="699" w:type="dxa"/>
            <w:tcBorders>
              <w:top w:val="single" w:sz="2" w:space="0" w:color="000000"/>
              <w:left w:val="single" w:sz="2" w:space="0" w:color="000000"/>
              <w:bottom w:val="single" w:sz="2" w:space="0" w:color="000000"/>
              <w:right w:val="nil"/>
            </w:tcBorders>
            <w:vAlign w:val="center"/>
          </w:tcPr>
          <w:p w14:paraId="1104A4B8"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7A2FDB11" w14:textId="77777777" w:rsidR="00667558" w:rsidRPr="00305660" w:rsidRDefault="00667558" w:rsidP="00667558">
            <w:pPr>
              <w:jc w:val="center"/>
              <w:rPr>
                <w:sz w:val="22"/>
                <w:szCs w:val="22"/>
                <w:lang w:val="en-US"/>
              </w:rPr>
            </w:pPr>
            <w:r w:rsidRPr="00305660">
              <w:rPr>
                <w:sz w:val="22"/>
                <w:szCs w:val="22"/>
                <w:lang w:val="en-US"/>
              </w:rPr>
              <w:t>pretul firmei</w:t>
            </w:r>
          </w:p>
          <w:p w14:paraId="18F40C2C"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83A429"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Banda de avertizare ЛСЭ 450</w:t>
            </w:r>
          </w:p>
        </w:tc>
        <w:tc>
          <w:tcPr>
            <w:tcW w:w="978" w:type="dxa"/>
            <w:tcBorders>
              <w:top w:val="single" w:sz="2" w:space="0" w:color="000000"/>
              <w:left w:val="single" w:sz="2" w:space="0" w:color="000000"/>
              <w:bottom w:val="single" w:sz="2" w:space="0" w:color="000000"/>
              <w:right w:val="nil"/>
            </w:tcBorders>
            <w:vAlign w:val="center"/>
          </w:tcPr>
          <w:p w14:paraId="063DB13C" w14:textId="77777777" w:rsidR="00667558" w:rsidRPr="00305660" w:rsidRDefault="00667558" w:rsidP="00667558">
            <w:pPr>
              <w:jc w:val="center"/>
              <w:rPr>
                <w:sz w:val="22"/>
                <w:szCs w:val="22"/>
                <w:lang w:val="en-US"/>
              </w:rPr>
            </w:pPr>
            <w:r w:rsidRPr="00305660">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7C4F356"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B7E7FC" w14:textId="77777777" w:rsidR="00667558" w:rsidRPr="00305660" w:rsidRDefault="00667558" w:rsidP="00667558">
            <w:pPr>
              <w:jc w:val="right"/>
              <w:rPr>
                <w:lang w:val="en-US"/>
              </w:rPr>
            </w:pPr>
            <w:r w:rsidRPr="00305660">
              <w:rPr>
                <w:lang w:val="en-US"/>
              </w:rPr>
              <w:t>963,00</w:t>
            </w:r>
          </w:p>
        </w:tc>
      </w:tr>
      <w:tr w:rsidR="00667558" w:rsidRPr="00305660" w14:paraId="346F6F72" w14:textId="77777777" w:rsidTr="00667558">
        <w:tc>
          <w:tcPr>
            <w:tcW w:w="699" w:type="dxa"/>
            <w:tcBorders>
              <w:top w:val="nil"/>
              <w:left w:val="single" w:sz="2" w:space="0" w:color="000000"/>
              <w:bottom w:val="single" w:sz="2" w:space="0" w:color="000000"/>
              <w:right w:val="nil"/>
            </w:tcBorders>
          </w:tcPr>
          <w:p w14:paraId="5DD9255D"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7B3BF8" w14:textId="77777777" w:rsidR="00667558" w:rsidRPr="00305660" w:rsidRDefault="00667558" w:rsidP="00667558">
            <w:pPr>
              <w:rPr>
                <w:sz w:val="16"/>
                <w:szCs w:val="16"/>
                <w:lang w:val="en-US"/>
              </w:rPr>
            </w:pPr>
            <w:r w:rsidRPr="00305660">
              <w:rPr>
                <w:sz w:val="16"/>
                <w:szCs w:val="16"/>
                <w:lang w:val="en-US"/>
              </w:rPr>
              <w:t>5902161447-450</w:t>
            </w:r>
          </w:p>
        </w:tc>
        <w:tc>
          <w:tcPr>
            <w:tcW w:w="4613" w:type="dxa"/>
            <w:tcBorders>
              <w:top w:val="nil"/>
              <w:left w:val="single" w:sz="2" w:space="0" w:color="000000"/>
              <w:bottom w:val="single" w:sz="2" w:space="0" w:color="000000"/>
              <w:right w:val="nil"/>
            </w:tcBorders>
          </w:tcPr>
          <w:p w14:paraId="08B89B79"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Banda de avertizare ЛСЭ 450</w:t>
            </w:r>
          </w:p>
        </w:tc>
        <w:tc>
          <w:tcPr>
            <w:tcW w:w="978" w:type="dxa"/>
            <w:tcBorders>
              <w:top w:val="nil"/>
              <w:left w:val="single" w:sz="2" w:space="0" w:color="000000"/>
              <w:bottom w:val="single" w:sz="2" w:space="0" w:color="000000"/>
              <w:right w:val="nil"/>
            </w:tcBorders>
            <w:vAlign w:val="center"/>
          </w:tcPr>
          <w:p w14:paraId="2D312688" w14:textId="77777777" w:rsidR="00667558" w:rsidRPr="00305660" w:rsidRDefault="00667558" w:rsidP="00667558">
            <w:pPr>
              <w:rPr>
                <w:sz w:val="18"/>
                <w:szCs w:val="18"/>
                <w:lang w:val="en-US"/>
              </w:rPr>
            </w:pPr>
            <w:r w:rsidRPr="00305660">
              <w:rPr>
                <w:sz w:val="18"/>
                <w:szCs w:val="18"/>
                <w:lang w:val="en-US"/>
              </w:rPr>
              <w:t>m</w:t>
            </w:r>
          </w:p>
        </w:tc>
        <w:tc>
          <w:tcPr>
            <w:tcW w:w="1118" w:type="dxa"/>
            <w:tcBorders>
              <w:top w:val="nil"/>
              <w:left w:val="single" w:sz="2" w:space="0" w:color="000000"/>
              <w:bottom w:val="single" w:sz="2" w:space="0" w:color="000000"/>
              <w:right w:val="nil"/>
            </w:tcBorders>
            <w:vAlign w:val="center"/>
          </w:tcPr>
          <w:p w14:paraId="51A00460"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D4AFF8" w14:textId="77777777" w:rsidR="00667558" w:rsidRPr="00305660" w:rsidRDefault="00667558" w:rsidP="00667558">
            <w:pPr>
              <w:rPr>
                <w:sz w:val="18"/>
                <w:szCs w:val="18"/>
                <w:lang w:val="en-US"/>
              </w:rPr>
            </w:pPr>
          </w:p>
        </w:tc>
      </w:tr>
      <w:tr w:rsidR="00667558" w:rsidRPr="00305660" w14:paraId="6C4EB8B1" w14:textId="77777777" w:rsidTr="00667558">
        <w:tc>
          <w:tcPr>
            <w:tcW w:w="699" w:type="dxa"/>
            <w:tcBorders>
              <w:top w:val="single" w:sz="2" w:space="0" w:color="000000"/>
              <w:left w:val="single" w:sz="2" w:space="0" w:color="000000"/>
              <w:bottom w:val="single" w:sz="2" w:space="0" w:color="000000"/>
              <w:right w:val="nil"/>
            </w:tcBorders>
            <w:vAlign w:val="center"/>
          </w:tcPr>
          <w:p w14:paraId="321344A8"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283D9C27" w14:textId="77777777" w:rsidR="00667558" w:rsidRPr="00305660" w:rsidRDefault="00667558" w:rsidP="00667558">
            <w:pPr>
              <w:jc w:val="center"/>
              <w:rPr>
                <w:sz w:val="22"/>
                <w:szCs w:val="22"/>
                <w:lang w:val="en-US"/>
              </w:rPr>
            </w:pPr>
            <w:r w:rsidRPr="00305660">
              <w:rPr>
                <w:sz w:val="22"/>
                <w:szCs w:val="22"/>
                <w:lang w:val="en-US"/>
              </w:rPr>
              <w:t>08-02-472-9</w:t>
            </w:r>
          </w:p>
          <w:p w14:paraId="5E9C43B5"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DE51CB"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Conductor de legare la pamint, deschis, pe suporturi de constructii, din otel rotund, diametru 16 mm  (1m=1.58 kg)</w:t>
            </w:r>
          </w:p>
        </w:tc>
        <w:tc>
          <w:tcPr>
            <w:tcW w:w="978" w:type="dxa"/>
            <w:tcBorders>
              <w:top w:val="single" w:sz="2" w:space="0" w:color="000000"/>
              <w:left w:val="single" w:sz="2" w:space="0" w:color="000000"/>
              <w:bottom w:val="single" w:sz="2" w:space="0" w:color="000000"/>
              <w:right w:val="nil"/>
            </w:tcBorders>
            <w:vAlign w:val="center"/>
          </w:tcPr>
          <w:p w14:paraId="0AF4A6D3" w14:textId="77777777" w:rsidR="00667558" w:rsidRPr="00305660" w:rsidRDefault="00667558" w:rsidP="00667558">
            <w:pPr>
              <w:jc w:val="center"/>
              <w:rPr>
                <w:sz w:val="22"/>
                <w:szCs w:val="22"/>
                <w:lang w:val="en-US"/>
              </w:rPr>
            </w:pPr>
            <w:r w:rsidRPr="00305660">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66B0AA77"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8891D1" w14:textId="77777777" w:rsidR="00667558" w:rsidRPr="00305660" w:rsidRDefault="00667558" w:rsidP="00667558">
            <w:pPr>
              <w:jc w:val="right"/>
              <w:rPr>
                <w:lang w:val="en-US"/>
              </w:rPr>
            </w:pPr>
            <w:r w:rsidRPr="00305660">
              <w:rPr>
                <w:lang w:val="en-US"/>
              </w:rPr>
              <w:t>0,31</w:t>
            </w:r>
          </w:p>
        </w:tc>
      </w:tr>
      <w:tr w:rsidR="00667558" w:rsidRPr="00305660" w14:paraId="59175665" w14:textId="77777777" w:rsidTr="00667558">
        <w:tc>
          <w:tcPr>
            <w:tcW w:w="699" w:type="dxa"/>
            <w:tcBorders>
              <w:top w:val="nil"/>
              <w:left w:val="single" w:sz="2" w:space="0" w:color="000000"/>
              <w:bottom w:val="single" w:sz="2" w:space="0" w:color="000000"/>
              <w:right w:val="nil"/>
            </w:tcBorders>
          </w:tcPr>
          <w:p w14:paraId="2310603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6486990" w14:textId="77777777" w:rsidR="00667558" w:rsidRPr="00305660" w:rsidRDefault="00667558" w:rsidP="00667558">
            <w:pPr>
              <w:rPr>
                <w:sz w:val="16"/>
                <w:szCs w:val="16"/>
                <w:lang w:val="en-US"/>
              </w:rPr>
            </w:pPr>
            <w:r w:rsidRPr="00305660">
              <w:rPr>
                <w:sz w:val="16"/>
                <w:szCs w:val="16"/>
                <w:lang w:val="en-US"/>
              </w:rPr>
              <w:t>1</w:t>
            </w:r>
          </w:p>
        </w:tc>
        <w:tc>
          <w:tcPr>
            <w:tcW w:w="4613" w:type="dxa"/>
            <w:tcBorders>
              <w:top w:val="nil"/>
              <w:left w:val="single" w:sz="2" w:space="0" w:color="000000"/>
              <w:bottom w:val="single" w:sz="2" w:space="0" w:color="000000"/>
              <w:right w:val="nil"/>
            </w:tcBorders>
          </w:tcPr>
          <w:p w14:paraId="630680A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B8210C9" w14:textId="77777777" w:rsidR="00667558" w:rsidRPr="00305660" w:rsidRDefault="00667558" w:rsidP="00667558">
            <w:pPr>
              <w:rPr>
                <w:sz w:val="18"/>
                <w:szCs w:val="18"/>
                <w:lang w:val="en-US"/>
              </w:rPr>
            </w:pPr>
            <w:r w:rsidRPr="00305660">
              <w:rPr>
                <w:sz w:val="18"/>
                <w:szCs w:val="18"/>
                <w:lang w:val="en-US"/>
              </w:rPr>
              <w:t>h-om</w:t>
            </w:r>
          </w:p>
        </w:tc>
        <w:tc>
          <w:tcPr>
            <w:tcW w:w="1118" w:type="dxa"/>
            <w:tcBorders>
              <w:top w:val="nil"/>
              <w:left w:val="single" w:sz="2" w:space="0" w:color="000000"/>
              <w:bottom w:val="single" w:sz="2" w:space="0" w:color="000000"/>
              <w:right w:val="nil"/>
            </w:tcBorders>
            <w:vAlign w:val="center"/>
          </w:tcPr>
          <w:p w14:paraId="17CAB681" w14:textId="77777777" w:rsidR="00667558" w:rsidRPr="00305660" w:rsidRDefault="00667558" w:rsidP="00667558">
            <w:pPr>
              <w:rPr>
                <w:sz w:val="18"/>
                <w:szCs w:val="18"/>
                <w:lang w:val="en-US"/>
              </w:rPr>
            </w:pPr>
            <w:r w:rsidRPr="00305660">
              <w:rPr>
                <w:sz w:val="18"/>
                <w:szCs w:val="18"/>
                <w:lang w:val="en-US"/>
              </w:rPr>
              <w:t>21,3000</w:t>
            </w:r>
          </w:p>
        </w:tc>
        <w:tc>
          <w:tcPr>
            <w:tcW w:w="1119" w:type="dxa"/>
            <w:tcBorders>
              <w:top w:val="nil"/>
              <w:left w:val="single" w:sz="2" w:space="0" w:color="000000"/>
              <w:bottom w:val="single" w:sz="2" w:space="0" w:color="000000"/>
              <w:right w:val="single" w:sz="2" w:space="0" w:color="000000"/>
            </w:tcBorders>
            <w:vAlign w:val="center"/>
          </w:tcPr>
          <w:p w14:paraId="56C83147" w14:textId="77777777" w:rsidR="00667558" w:rsidRPr="00305660" w:rsidRDefault="00667558" w:rsidP="00667558">
            <w:pPr>
              <w:rPr>
                <w:sz w:val="18"/>
                <w:szCs w:val="18"/>
                <w:lang w:val="en-US"/>
              </w:rPr>
            </w:pPr>
          </w:p>
        </w:tc>
      </w:tr>
      <w:tr w:rsidR="00667558" w:rsidRPr="00305660" w14:paraId="27CAA7D4" w14:textId="77777777" w:rsidTr="00667558">
        <w:tc>
          <w:tcPr>
            <w:tcW w:w="699" w:type="dxa"/>
            <w:tcBorders>
              <w:top w:val="nil"/>
              <w:left w:val="single" w:sz="2" w:space="0" w:color="000000"/>
              <w:bottom w:val="single" w:sz="2" w:space="0" w:color="000000"/>
              <w:right w:val="nil"/>
            </w:tcBorders>
          </w:tcPr>
          <w:p w14:paraId="6F5A463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44B0E6" w14:textId="77777777" w:rsidR="00667558" w:rsidRPr="00305660" w:rsidRDefault="00667558" w:rsidP="00667558">
            <w:pPr>
              <w:rPr>
                <w:sz w:val="16"/>
                <w:szCs w:val="16"/>
                <w:lang w:val="en-US"/>
              </w:rPr>
            </w:pPr>
            <w:r w:rsidRPr="00305660">
              <w:rPr>
                <w:sz w:val="16"/>
                <w:szCs w:val="16"/>
                <w:lang w:val="en-US"/>
              </w:rPr>
              <w:t>1011614</w:t>
            </w:r>
          </w:p>
        </w:tc>
        <w:tc>
          <w:tcPr>
            <w:tcW w:w="4613" w:type="dxa"/>
            <w:tcBorders>
              <w:top w:val="nil"/>
              <w:left w:val="single" w:sz="2" w:space="0" w:color="000000"/>
              <w:bottom w:val="single" w:sz="2" w:space="0" w:color="000000"/>
              <w:right w:val="nil"/>
            </w:tcBorders>
          </w:tcPr>
          <w:p w14:paraId="67437099"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Otel-carbon calitate normala, marca "ВСт3пс5-1", rotund, diametru 16 mm</w:t>
            </w:r>
          </w:p>
        </w:tc>
        <w:tc>
          <w:tcPr>
            <w:tcW w:w="978" w:type="dxa"/>
            <w:tcBorders>
              <w:top w:val="nil"/>
              <w:left w:val="single" w:sz="2" w:space="0" w:color="000000"/>
              <w:bottom w:val="single" w:sz="2" w:space="0" w:color="000000"/>
              <w:right w:val="nil"/>
            </w:tcBorders>
            <w:vAlign w:val="center"/>
          </w:tcPr>
          <w:p w14:paraId="21437FF7"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3590ED2A" w14:textId="77777777" w:rsidR="00667558" w:rsidRPr="00305660" w:rsidRDefault="00667558" w:rsidP="00667558">
            <w:pPr>
              <w:rPr>
                <w:sz w:val="18"/>
                <w:szCs w:val="18"/>
                <w:lang w:val="en-US"/>
              </w:rPr>
            </w:pPr>
            <w:r w:rsidRPr="00305660">
              <w:rPr>
                <w:sz w:val="18"/>
                <w:szCs w:val="18"/>
                <w:lang w:val="en-US"/>
              </w:rPr>
              <w:t>0,1580</w:t>
            </w:r>
          </w:p>
        </w:tc>
        <w:tc>
          <w:tcPr>
            <w:tcW w:w="1119" w:type="dxa"/>
            <w:tcBorders>
              <w:top w:val="nil"/>
              <w:left w:val="single" w:sz="2" w:space="0" w:color="000000"/>
              <w:bottom w:val="single" w:sz="2" w:space="0" w:color="000000"/>
              <w:right w:val="single" w:sz="2" w:space="0" w:color="000000"/>
            </w:tcBorders>
            <w:vAlign w:val="center"/>
          </w:tcPr>
          <w:p w14:paraId="13E73436" w14:textId="77777777" w:rsidR="00667558" w:rsidRPr="00305660" w:rsidRDefault="00667558" w:rsidP="00667558">
            <w:pPr>
              <w:rPr>
                <w:sz w:val="18"/>
                <w:szCs w:val="18"/>
                <w:lang w:val="en-US"/>
              </w:rPr>
            </w:pPr>
          </w:p>
        </w:tc>
      </w:tr>
      <w:tr w:rsidR="00667558" w:rsidRPr="00305660" w14:paraId="1CA86CD6" w14:textId="77777777" w:rsidTr="00667558">
        <w:tc>
          <w:tcPr>
            <w:tcW w:w="699" w:type="dxa"/>
            <w:tcBorders>
              <w:top w:val="nil"/>
              <w:left w:val="single" w:sz="2" w:space="0" w:color="000000"/>
              <w:bottom w:val="single" w:sz="2" w:space="0" w:color="000000"/>
              <w:right w:val="nil"/>
            </w:tcBorders>
          </w:tcPr>
          <w:p w14:paraId="249529F0"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769F54" w14:textId="77777777" w:rsidR="00667558" w:rsidRPr="00305660" w:rsidRDefault="00667558" w:rsidP="00667558">
            <w:pPr>
              <w:rPr>
                <w:sz w:val="16"/>
                <w:szCs w:val="16"/>
                <w:lang w:val="en-US"/>
              </w:rPr>
            </w:pPr>
            <w:r w:rsidRPr="00305660">
              <w:rPr>
                <w:sz w:val="16"/>
                <w:szCs w:val="16"/>
                <w:lang w:val="en-US"/>
              </w:rPr>
              <w:t>1011627</w:t>
            </w:r>
          </w:p>
        </w:tc>
        <w:tc>
          <w:tcPr>
            <w:tcW w:w="4613" w:type="dxa"/>
            <w:tcBorders>
              <w:top w:val="nil"/>
              <w:left w:val="single" w:sz="2" w:space="0" w:color="000000"/>
              <w:bottom w:val="single" w:sz="2" w:space="0" w:color="000000"/>
              <w:right w:val="nil"/>
            </w:tcBorders>
          </w:tcPr>
          <w:p w14:paraId="26CB0367"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Otel-carbon calitate obisnuita, marca "ВСт3пс5", tabla, grosime 4-6 mm</w:t>
            </w:r>
          </w:p>
        </w:tc>
        <w:tc>
          <w:tcPr>
            <w:tcW w:w="978" w:type="dxa"/>
            <w:tcBorders>
              <w:top w:val="nil"/>
              <w:left w:val="single" w:sz="2" w:space="0" w:color="000000"/>
              <w:bottom w:val="single" w:sz="2" w:space="0" w:color="000000"/>
              <w:right w:val="nil"/>
            </w:tcBorders>
            <w:vAlign w:val="center"/>
          </w:tcPr>
          <w:p w14:paraId="554E4E7F" w14:textId="77777777" w:rsidR="00667558" w:rsidRPr="00305660" w:rsidRDefault="00667558" w:rsidP="00667558">
            <w:pPr>
              <w:rPr>
                <w:sz w:val="18"/>
                <w:szCs w:val="18"/>
                <w:lang w:val="en-US"/>
              </w:rPr>
            </w:pPr>
            <w:r w:rsidRPr="00305660">
              <w:rPr>
                <w:sz w:val="18"/>
                <w:szCs w:val="18"/>
                <w:lang w:val="en-US"/>
              </w:rPr>
              <w:t>t</w:t>
            </w:r>
          </w:p>
        </w:tc>
        <w:tc>
          <w:tcPr>
            <w:tcW w:w="1118" w:type="dxa"/>
            <w:tcBorders>
              <w:top w:val="nil"/>
              <w:left w:val="single" w:sz="2" w:space="0" w:color="000000"/>
              <w:bottom w:val="single" w:sz="2" w:space="0" w:color="000000"/>
              <w:right w:val="nil"/>
            </w:tcBorders>
            <w:vAlign w:val="center"/>
          </w:tcPr>
          <w:p w14:paraId="3826544D" w14:textId="77777777" w:rsidR="00667558" w:rsidRPr="00305660" w:rsidRDefault="00667558" w:rsidP="00667558">
            <w:pPr>
              <w:rPr>
                <w:sz w:val="18"/>
                <w:szCs w:val="18"/>
                <w:lang w:val="en-US"/>
              </w:rPr>
            </w:pPr>
            <w:r w:rsidRPr="00305660">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17CD29C" w14:textId="77777777" w:rsidR="00667558" w:rsidRPr="00305660" w:rsidRDefault="00667558" w:rsidP="00667558">
            <w:pPr>
              <w:rPr>
                <w:sz w:val="18"/>
                <w:szCs w:val="18"/>
                <w:lang w:val="en-US"/>
              </w:rPr>
            </w:pPr>
          </w:p>
        </w:tc>
      </w:tr>
      <w:tr w:rsidR="00667558" w:rsidRPr="00305660" w14:paraId="49CE0573" w14:textId="77777777" w:rsidTr="00667558">
        <w:tc>
          <w:tcPr>
            <w:tcW w:w="699" w:type="dxa"/>
            <w:tcBorders>
              <w:top w:val="nil"/>
              <w:left w:val="single" w:sz="2" w:space="0" w:color="000000"/>
              <w:bottom w:val="single" w:sz="2" w:space="0" w:color="000000"/>
              <w:right w:val="nil"/>
            </w:tcBorders>
          </w:tcPr>
          <w:p w14:paraId="0464102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DCB9948" w14:textId="77777777" w:rsidR="00667558" w:rsidRPr="00305660" w:rsidRDefault="00667558" w:rsidP="00667558">
            <w:pPr>
              <w:rPr>
                <w:sz w:val="16"/>
                <w:szCs w:val="16"/>
                <w:lang w:val="en-US"/>
              </w:rPr>
            </w:pPr>
            <w:r w:rsidRPr="00305660">
              <w:rPr>
                <w:sz w:val="16"/>
                <w:szCs w:val="16"/>
                <w:lang w:val="en-US"/>
              </w:rPr>
              <w:t>1011924</w:t>
            </w:r>
          </w:p>
        </w:tc>
        <w:tc>
          <w:tcPr>
            <w:tcW w:w="4613" w:type="dxa"/>
            <w:tcBorders>
              <w:top w:val="nil"/>
              <w:left w:val="single" w:sz="2" w:space="0" w:color="000000"/>
              <w:bottom w:val="single" w:sz="2" w:space="0" w:color="000000"/>
              <w:right w:val="nil"/>
            </w:tcBorders>
          </w:tcPr>
          <w:p w14:paraId="56C42A15"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3E8F5A0B"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1C7E3FD9" w14:textId="77777777" w:rsidR="00667558" w:rsidRPr="00305660" w:rsidRDefault="00667558" w:rsidP="00667558">
            <w:pPr>
              <w:rPr>
                <w:sz w:val="18"/>
                <w:szCs w:val="18"/>
                <w:lang w:val="en-US"/>
              </w:rPr>
            </w:pPr>
            <w:r w:rsidRPr="00305660">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264383B" w14:textId="77777777" w:rsidR="00667558" w:rsidRPr="00305660" w:rsidRDefault="00667558" w:rsidP="00667558">
            <w:pPr>
              <w:rPr>
                <w:sz w:val="18"/>
                <w:szCs w:val="18"/>
                <w:lang w:val="en-US"/>
              </w:rPr>
            </w:pPr>
          </w:p>
        </w:tc>
      </w:tr>
      <w:tr w:rsidR="00667558" w:rsidRPr="00305660" w14:paraId="65068F5D" w14:textId="77777777" w:rsidTr="00667558">
        <w:tc>
          <w:tcPr>
            <w:tcW w:w="699" w:type="dxa"/>
            <w:tcBorders>
              <w:top w:val="nil"/>
              <w:left w:val="single" w:sz="2" w:space="0" w:color="000000"/>
              <w:bottom w:val="single" w:sz="2" w:space="0" w:color="000000"/>
              <w:right w:val="nil"/>
            </w:tcBorders>
          </w:tcPr>
          <w:p w14:paraId="7FB3FAB2"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A56A69" w14:textId="77777777" w:rsidR="00667558" w:rsidRPr="00305660" w:rsidRDefault="00667558" w:rsidP="00667558">
            <w:pPr>
              <w:rPr>
                <w:sz w:val="16"/>
                <w:szCs w:val="16"/>
                <w:lang w:val="en-US"/>
              </w:rPr>
            </w:pPr>
            <w:r w:rsidRPr="00305660">
              <w:rPr>
                <w:sz w:val="16"/>
                <w:szCs w:val="16"/>
                <w:lang w:val="en-US"/>
              </w:rPr>
              <w:t>1019100</w:t>
            </w:r>
          </w:p>
        </w:tc>
        <w:tc>
          <w:tcPr>
            <w:tcW w:w="4613" w:type="dxa"/>
            <w:tcBorders>
              <w:top w:val="nil"/>
              <w:left w:val="single" w:sz="2" w:space="0" w:color="000000"/>
              <w:bottom w:val="single" w:sz="2" w:space="0" w:color="000000"/>
              <w:right w:val="nil"/>
            </w:tcBorders>
          </w:tcPr>
          <w:p w14:paraId="02F01FA1"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Cartus pentru impuscat</w:t>
            </w:r>
          </w:p>
        </w:tc>
        <w:tc>
          <w:tcPr>
            <w:tcW w:w="978" w:type="dxa"/>
            <w:tcBorders>
              <w:top w:val="nil"/>
              <w:left w:val="single" w:sz="2" w:space="0" w:color="000000"/>
              <w:bottom w:val="single" w:sz="2" w:space="0" w:color="000000"/>
              <w:right w:val="nil"/>
            </w:tcBorders>
            <w:vAlign w:val="center"/>
          </w:tcPr>
          <w:p w14:paraId="50FA2307" w14:textId="77777777" w:rsidR="00667558" w:rsidRPr="00305660" w:rsidRDefault="00667558" w:rsidP="00667558">
            <w:pPr>
              <w:rPr>
                <w:sz w:val="18"/>
                <w:szCs w:val="18"/>
                <w:lang w:val="en-US"/>
              </w:rPr>
            </w:pPr>
            <w:r w:rsidRPr="00305660">
              <w:rPr>
                <w:sz w:val="18"/>
                <w:szCs w:val="18"/>
                <w:lang w:val="en-US"/>
              </w:rPr>
              <w:t>10 buc</w:t>
            </w:r>
          </w:p>
        </w:tc>
        <w:tc>
          <w:tcPr>
            <w:tcW w:w="1118" w:type="dxa"/>
            <w:tcBorders>
              <w:top w:val="nil"/>
              <w:left w:val="single" w:sz="2" w:space="0" w:color="000000"/>
              <w:bottom w:val="single" w:sz="2" w:space="0" w:color="000000"/>
              <w:right w:val="nil"/>
            </w:tcBorders>
            <w:vAlign w:val="center"/>
          </w:tcPr>
          <w:p w14:paraId="271E9E96" w14:textId="77777777" w:rsidR="00667558" w:rsidRPr="00305660" w:rsidRDefault="00667558" w:rsidP="00667558">
            <w:pPr>
              <w:rPr>
                <w:sz w:val="18"/>
                <w:szCs w:val="18"/>
                <w:lang w:val="en-US"/>
              </w:rPr>
            </w:pPr>
            <w:r w:rsidRPr="00305660">
              <w:rPr>
                <w:sz w:val="18"/>
                <w:szCs w:val="18"/>
                <w:lang w:val="en-US"/>
              </w:rPr>
              <w:t>8,2000</w:t>
            </w:r>
          </w:p>
        </w:tc>
        <w:tc>
          <w:tcPr>
            <w:tcW w:w="1119" w:type="dxa"/>
            <w:tcBorders>
              <w:top w:val="nil"/>
              <w:left w:val="single" w:sz="2" w:space="0" w:color="000000"/>
              <w:bottom w:val="single" w:sz="2" w:space="0" w:color="000000"/>
              <w:right w:val="single" w:sz="2" w:space="0" w:color="000000"/>
            </w:tcBorders>
            <w:vAlign w:val="center"/>
          </w:tcPr>
          <w:p w14:paraId="5CB69F35" w14:textId="77777777" w:rsidR="00667558" w:rsidRPr="00305660" w:rsidRDefault="00667558" w:rsidP="00667558">
            <w:pPr>
              <w:rPr>
                <w:sz w:val="18"/>
                <w:szCs w:val="18"/>
                <w:lang w:val="en-US"/>
              </w:rPr>
            </w:pPr>
          </w:p>
        </w:tc>
      </w:tr>
      <w:tr w:rsidR="00667558" w:rsidRPr="00305660" w14:paraId="095DB912" w14:textId="77777777" w:rsidTr="00667558">
        <w:tc>
          <w:tcPr>
            <w:tcW w:w="699" w:type="dxa"/>
            <w:tcBorders>
              <w:top w:val="nil"/>
              <w:left w:val="single" w:sz="2" w:space="0" w:color="000000"/>
              <w:bottom w:val="single" w:sz="2" w:space="0" w:color="000000"/>
              <w:right w:val="nil"/>
            </w:tcBorders>
          </w:tcPr>
          <w:p w14:paraId="47B6DE31"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76DDDC" w14:textId="77777777" w:rsidR="00667558" w:rsidRPr="00305660" w:rsidRDefault="00667558" w:rsidP="00667558">
            <w:pPr>
              <w:rPr>
                <w:sz w:val="16"/>
                <w:szCs w:val="16"/>
                <w:lang w:val="en-US"/>
              </w:rPr>
            </w:pPr>
            <w:r w:rsidRPr="00305660">
              <w:rPr>
                <w:sz w:val="16"/>
                <w:szCs w:val="16"/>
                <w:lang w:val="en-US"/>
              </w:rPr>
              <w:t>1019109</w:t>
            </w:r>
          </w:p>
        </w:tc>
        <w:tc>
          <w:tcPr>
            <w:tcW w:w="4613" w:type="dxa"/>
            <w:tcBorders>
              <w:top w:val="nil"/>
              <w:left w:val="single" w:sz="2" w:space="0" w:color="000000"/>
              <w:bottom w:val="single" w:sz="2" w:space="0" w:color="000000"/>
              <w:right w:val="nil"/>
            </w:tcBorders>
          </w:tcPr>
          <w:p w14:paraId="642A1584"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Dibluri pentru conexiune</w:t>
            </w:r>
          </w:p>
        </w:tc>
        <w:tc>
          <w:tcPr>
            <w:tcW w:w="978" w:type="dxa"/>
            <w:tcBorders>
              <w:top w:val="nil"/>
              <w:left w:val="single" w:sz="2" w:space="0" w:color="000000"/>
              <w:bottom w:val="single" w:sz="2" w:space="0" w:color="000000"/>
              <w:right w:val="nil"/>
            </w:tcBorders>
            <w:vAlign w:val="center"/>
          </w:tcPr>
          <w:p w14:paraId="3D884591" w14:textId="77777777" w:rsidR="00667558" w:rsidRPr="00305660" w:rsidRDefault="00667558" w:rsidP="00667558">
            <w:pPr>
              <w:rPr>
                <w:sz w:val="18"/>
                <w:szCs w:val="18"/>
                <w:lang w:val="en-US"/>
              </w:rPr>
            </w:pPr>
            <w:r w:rsidRPr="00305660">
              <w:rPr>
                <w:sz w:val="18"/>
                <w:szCs w:val="18"/>
                <w:lang w:val="en-US"/>
              </w:rPr>
              <w:t>10 buc</w:t>
            </w:r>
          </w:p>
        </w:tc>
        <w:tc>
          <w:tcPr>
            <w:tcW w:w="1118" w:type="dxa"/>
            <w:tcBorders>
              <w:top w:val="nil"/>
              <w:left w:val="single" w:sz="2" w:space="0" w:color="000000"/>
              <w:bottom w:val="single" w:sz="2" w:space="0" w:color="000000"/>
              <w:right w:val="nil"/>
            </w:tcBorders>
            <w:vAlign w:val="center"/>
          </w:tcPr>
          <w:p w14:paraId="2FE192A2" w14:textId="77777777" w:rsidR="00667558" w:rsidRPr="00305660" w:rsidRDefault="00667558" w:rsidP="00667558">
            <w:pPr>
              <w:rPr>
                <w:sz w:val="18"/>
                <w:szCs w:val="18"/>
                <w:lang w:val="en-US"/>
              </w:rPr>
            </w:pPr>
            <w:r w:rsidRPr="00305660">
              <w:rPr>
                <w:sz w:val="18"/>
                <w:szCs w:val="18"/>
                <w:lang w:val="en-US"/>
              </w:rPr>
              <w:t>8,2000</w:t>
            </w:r>
          </w:p>
        </w:tc>
        <w:tc>
          <w:tcPr>
            <w:tcW w:w="1119" w:type="dxa"/>
            <w:tcBorders>
              <w:top w:val="nil"/>
              <w:left w:val="single" w:sz="2" w:space="0" w:color="000000"/>
              <w:bottom w:val="single" w:sz="2" w:space="0" w:color="000000"/>
              <w:right w:val="single" w:sz="2" w:space="0" w:color="000000"/>
            </w:tcBorders>
            <w:vAlign w:val="center"/>
          </w:tcPr>
          <w:p w14:paraId="7BC32B36" w14:textId="77777777" w:rsidR="00667558" w:rsidRPr="00305660" w:rsidRDefault="00667558" w:rsidP="00667558">
            <w:pPr>
              <w:rPr>
                <w:sz w:val="18"/>
                <w:szCs w:val="18"/>
                <w:lang w:val="en-US"/>
              </w:rPr>
            </w:pPr>
          </w:p>
        </w:tc>
      </w:tr>
      <w:tr w:rsidR="00667558" w:rsidRPr="00305660" w14:paraId="5BF5FE7B" w14:textId="77777777" w:rsidTr="00667558">
        <w:tc>
          <w:tcPr>
            <w:tcW w:w="699" w:type="dxa"/>
            <w:tcBorders>
              <w:top w:val="nil"/>
              <w:left w:val="single" w:sz="2" w:space="0" w:color="000000"/>
              <w:bottom w:val="single" w:sz="2" w:space="0" w:color="000000"/>
              <w:right w:val="nil"/>
            </w:tcBorders>
          </w:tcPr>
          <w:p w14:paraId="6B91A427"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536A59" w14:textId="77777777" w:rsidR="00667558" w:rsidRPr="00305660" w:rsidRDefault="00667558" w:rsidP="00667558">
            <w:pPr>
              <w:rPr>
                <w:sz w:val="16"/>
                <w:szCs w:val="16"/>
                <w:lang w:val="en-US"/>
              </w:rPr>
            </w:pPr>
            <w:r w:rsidRPr="00305660">
              <w:rPr>
                <w:sz w:val="16"/>
                <w:szCs w:val="16"/>
                <w:lang w:val="en-US"/>
              </w:rPr>
              <w:t>1019852</w:t>
            </w:r>
          </w:p>
        </w:tc>
        <w:tc>
          <w:tcPr>
            <w:tcW w:w="4613" w:type="dxa"/>
            <w:tcBorders>
              <w:top w:val="nil"/>
              <w:left w:val="single" w:sz="2" w:space="0" w:color="000000"/>
              <w:bottom w:val="single" w:sz="2" w:space="0" w:color="000000"/>
              <w:right w:val="nil"/>
            </w:tcBorders>
          </w:tcPr>
          <w:p w14:paraId="1423ADAE"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37CA9B6B" w14:textId="77777777" w:rsidR="00667558" w:rsidRPr="00305660" w:rsidRDefault="00667558" w:rsidP="00667558">
            <w:pPr>
              <w:rPr>
                <w:sz w:val="18"/>
                <w:szCs w:val="18"/>
                <w:lang w:val="en-US"/>
              </w:rPr>
            </w:pPr>
            <w:r w:rsidRPr="00305660">
              <w:rPr>
                <w:sz w:val="18"/>
                <w:szCs w:val="18"/>
                <w:lang w:val="en-US"/>
              </w:rPr>
              <w:t>kg</w:t>
            </w:r>
          </w:p>
        </w:tc>
        <w:tc>
          <w:tcPr>
            <w:tcW w:w="1118" w:type="dxa"/>
            <w:tcBorders>
              <w:top w:val="nil"/>
              <w:left w:val="single" w:sz="2" w:space="0" w:color="000000"/>
              <w:bottom w:val="single" w:sz="2" w:space="0" w:color="000000"/>
              <w:right w:val="nil"/>
            </w:tcBorders>
            <w:vAlign w:val="center"/>
          </w:tcPr>
          <w:p w14:paraId="72B91BFA" w14:textId="77777777" w:rsidR="00667558" w:rsidRPr="00305660" w:rsidRDefault="00667558" w:rsidP="00667558">
            <w:pPr>
              <w:rPr>
                <w:sz w:val="18"/>
                <w:szCs w:val="18"/>
                <w:lang w:val="en-US"/>
              </w:rPr>
            </w:pPr>
            <w:r w:rsidRPr="00305660">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42734A4B" w14:textId="77777777" w:rsidR="00667558" w:rsidRPr="00305660" w:rsidRDefault="00667558" w:rsidP="00667558">
            <w:pPr>
              <w:rPr>
                <w:sz w:val="18"/>
                <w:szCs w:val="18"/>
                <w:lang w:val="en-US"/>
              </w:rPr>
            </w:pPr>
          </w:p>
        </w:tc>
      </w:tr>
      <w:tr w:rsidR="00667558" w:rsidRPr="00305660" w14:paraId="7A6408AC" w14:textId="77777777" w:rsidTr="00667558">
        <w:tc>
          <w:tcPr>
            <w:tcW w:w="699" w:type="dxa"/>
            <w:tcBorders>
              <w:top w:val="nil"/>
              <w:left w:val="single" w:sz="2" w:space="0" w:color="000000"/>
              <w:bottom w:val="single" w:sz="2" w:space="0" w:color="000000"/>
              <w:right w:val="nil"/>
            </w:tcBorders>
          </w:tcPr>
          <w:p w14:paraId="0730895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C122546" w14:textId="77777777" w:rsidR="00667558" w:rsidRPr="00305660" w:rsidRDefault="00667558" w:rsidP="00667558">
            <w:pPr>
              <w:rPr>
                <w:sz w:val="16"/>
                <w:szCs w:val="16"/>
                <w:lang w:val="en-US"/>
              </w:rPr>
            </w:pPr>
            <w:r w:rsidRPr="00305660">
              <w:rPr>
                <w:sz w:val="16"/>
                <w:szCs w:val="16"/>
                <w:lang w:val="en-US"/>
              </w:rPr>
              <w:t>021102</w:t>
            </w:r>
          </w:p>
        </w:tc>
        <w:tc>
          <w:tcPr>
            <w:tcW w:w="4613" w:type="dxa"/>
            <w:tcBorders>
              <w:top w:val="nil"/>
              <w:left w:val="single" w:sz="2" w:space="0" w:color="000000"/>
              <w:bottom w:val="single" w:sz="2" w:space="0" w:color="000000"/>
              <w:right w:val="nil"/>
            </w:tcBorders>
          </w:tcPr>
          <w:p w14:paraId="0F2CD7A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4659163A"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62B687A2" w14:textId="77777777" w:rsidR="00667558" w:rsidRPr="00305660" w:rsidRDefault="00667558" w:rsidP="00667558">
            <w:pPr>
              <w:rPr>
                <w:sz w:val="18"/>
                <w:szCs w:val="18"/>
                <w:lang w:val="en-US"/>
              </w:rPr>
            </w:pPr>
            <w:r w:rsidRPr="00305660">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F7E4685" w14:textId="77777777" w:rsidR="00667558" w:rsidRPr="00305660" w:rsidRDefault="00667558" w:rsidP="00667558">
            <w:pPr>
              <w:rPr>
                <w:sz w:val="18"/>
                <w:szCs w:val="18"/>
                <w:lang w:val="en-US"/>
              </w:rPr>
            </w:pPr>
          </w:p>
        </w:tc>
      </w:tr>
      <w:tr w:rsidR="00667558" w:rsidRPr="00305660" w14:paraId="1B1A3546" w14:textId="77777777" w:rsidTr="00667558">
        <w:tc>
          <w:tcPr>
            <w:tcW w:w="699" w:type="dxa"/>
            <w:tcBorders>
              <w:top w:val="nil"/>
              <w:left w:val="single" w:sz="2" w:space="0" w:color="000000"/>
              <w:bottom w:val="single" w:sz="2" w:space="0" w:color="000000"/>
              <w:right w:val="nil"/>
            </w:tcBorders>
          </w:tcPr>
          <w:p w14:paraId="6AAD9CB4"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6186BA" w14:textId="77777777" w:rsidR="00667558" w:rsidRPr="00305660" w:rsidRDefault="00667558" w:rsidP="00667558">
            <w:pPr>
              <w:rPr>
                <w:sz w:val="16"/>
                <w:szCs w:val="16"/>
                <w:lang w:val="en-US"/>
              </w:rPr>
            </w:pPr>
            <w:r w:rsidRPr="00305660">
              <w:rPr>
                <w:sz w:val="16"/>
                <w:szCs w:val="16"/>
                <w:lang w:val="en-US"/>
              </w:rPr>
              <w:t>040502</w:t>
            </w:r>
          </w:p>
        </w:tc>
        <w:tc>
          <w:tcPr>
            <w:tcW w:w="4613" w:type="dxa"/>
            <w:tcBorders>
              <w:top w:val="nil"/>
              <w:left w:val="single" w:sz="2" w:space="0" w:color="000000"/>
              <w:bottom w:val="single" w:sz="2" w:space="0" w:color="000000"/>
              <w:right w:val="nil"/>
            </w:tcBorders>
          </w:tcPr>
          <w:p w14:paraId="357A3F2C"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2DD65E44" w14:textId="77777777" w:rsidR="00667558" w:rsidRPr="00305660" w:rsidRDefault="00667558" w:rsidP="00667558">
            <w:pPr>
              <w:rPr>
                <w:sz w:val="18"/>
                <w:szCs w:val="18"/>
                <w:lang w:val="en-US"/>
              </w:rPr>
            </w:pPr>
            <w:r w:rsidRPr="00305660">
              <w:rPr>
                <w:sz w:val="18"/>
                <w:szCs w:val="18"/>
                <w:lang w:val="en-US"/>
              </w:rPr>
              <w:t>h-ut.</w:t>
            </w:r>
          </w:p>
        </w:tc>
        <w:tc>
          <w:tcPr>
            <w:tcW w:w="1118" w:type="dxa"/>
            <w:tcBorders>
              <w:top w:val="nil"/>
              <w:left w:val="single" w:sz="2" w:space="0" w:color="000000"/>
              <w:bottom w:val="single" w:sz="2" w:space="0" w:color="000000"/>
              <w:right w:val="nil"/>
            </w:tcBorders>
            <w:vAlign w:val="center"/>
          </w:tcPr>
          <w:p w14:paraId="13EB2408" w14:textId="77777777" w:rsidR="00667558" w:rsidRPr="00305660" w:rsidRDefault="00667558" w:rsidP="00667558">
            <w:pPr>
              <w:rPr>
                <w:sz w:val="18"/>
                <w:szCs w:val="18"/>
                <w:lang w:val="en-US"/>
              </w:rPr>
            </w:pPr>
            <w:r w:rsidRPr="00305660">
              <w:rPr>
                <w:sz w:val="18"/>
                <w:szCs w:val="18"/>
                <w:lang w:val="en-US"/>
              </w:rPr>
              <w:t>3,3600</w:t>
            </w:r>
          </w:p>
        </w:tc>
        <w:tc>
          <w:tcPr>
            <w:tcW w:w="1119" w:type="dxa"/>
            <w:tcBorders>
              <w:top w:val="nil"/>
              <w:left w:val="single" w:sz="2" w:space="0" w:color="000000"/>
              <w:bottom w:val="single" w:sz="2" w:space="0" w:color="000000"/>
              <w:right w:val="single" w:sz="2" w:space="0" w:color="000000"/>
            </w:tcBorders>
            <w:vAlign w:val="center"/>
          </w:tcPr>
          <w:p w14:paraId="3ED20BC4" w14:textId="77777777" w:rsidR="00667558" w:rsidRPr="00305660" w:rsidRDefault="00667558" w:rsidP="00667558">
            <w:pPr>
              <w:rPr>
                <w:sz w:val="18"/>
                <w:szCs w:val="18"/>
                <w:lang w:val="en-US"/>
              </w:rPr>
            </w:pPr>
          </w:p>
        </w:tc>
      </w:tr>
      <w:tr w:rsidR="00667558" w:rsidRPr="00305660" w14:paraId="199E2D28" w14:textId="77777777" w:rsidTr="00667558">
        <w:tc>
          <w:tcPr>
            <w:tcW w:w="699" w:type="dxa"/>
            <w:tcBorders>
              <w:top w:val="nil"/>
              <w:left w:val="single" w:sz="2" w:space="0" w:color="000000"/>
              <w:bottom w:val="nil"/>
              <w:right w:val="nil"/>
            </w:tcBorders>
          </w:tcPr>
          <w:p w14:paraId="577A7474" w14:textId="77777777" w:rsidR="00667558" w:rsidRPr="00305660" w:rsidRDefault="00667558" w:rsidP="00667558">
            <w:pPr>
              <w:jc w:val="center"/>
              <w:rPr>
                <w:lang w:val="en-US"/>
              </w:rPr>
            </w:pPr>
            <w:r w:rsidRPr="00305660">
              <w:rPr>
                <w:lang w:val="en-US"/>
              </w:rPr>
              <w:t xml:space="preserve"> </w:t>
            </w:r>
          </w:p>
        </w:tc>
        <w:tc>
          <w:tcPr>
            <w:tcW w:w="1537" w:type="dxa"/>
            <w:tcBorders>
              <w:top w:val="nil"/>
              <w:left w:val="single" w:sz="2" w:space="0" w:color="000000"/>
              <w:bottom w:val="nil"/>
              <w:right w:val="nil"/>
            </w:tcBorders>
          </w:tcPr>
          <w:p w14:paraId="0FD25E8F" w14:textId="77777777" w:rsidR="00667558" w:rsidRPr="00305660" w:rsidRDefault="00667558" w:rsidP="00667558">
            <w:pPr>
              <w:rPr>
                <w:lang w:val="en-US"/>
              </w:rPr>
            </w:pPr>
          </w:p>
        </w:tc>
        <w:tc>
          <w:tcPr>
            <w:tcW w:w="4613" w:type="dxa"/>
            <w:tcBorders>
              <w:top w:val="nil"/>
              <w:left w:val="single" w:sz="2" w:space="0" w:color="000000"/>
              <w:bottom w:val="nil"/>
              <w:right w:val="nil"/>
            </w:tcBorders>
          </w:tcPr>
          <w:p w14:paraId="14825451" w14:textId="77777777" w:rsidR="00667558" w:rsidRPr="00305660" w:rsidRDefault="00667558" w:rsidP="00667558">
            <w:pPr>
              <w:rPr>
                <w:rFonts w:ascii="Times New Roman CYR" w:hAnsi="Times New Roman CYR" w:cs="Times New Roman CYR"/>
                <w:b/>
                <w:bCs/>
                <w:sz w:val="22"/>
                <w:szCs w:val="22"/>
                <w:lang/>
              </w:rPr>
            </w:pPr>
            <w:r w:rsidRPr="00305660">
              <w:rPr>
                <w:rFonts w:ascii="Times New Roman CYR" w:hAnsi="Times New Roman CYR" w:cs="Times New Roman CYR"/>
                <w:b/>
                <w:bCs/>
                <w:sz w:val="22"/>
                <w:szCs w:val="22"/>
                <w:lang/>
              </w:rPr>
              <w:t>3. Utilaj</w:t>
            </w:r>
          </w:p>
        </w:tc>
        <w:tc>
          <w:tcPr>
            <w:tcW w:w="978" w:type="dxa"/>
            <w:tcBorders>
              <w:top w:val="nil"/>
              <w:left w:val="single" w:sz="2" w:space="0" w:color="000000"/>
              <w:bottom w:val="nil"/>
              <w:right w:val="nil"/>
            </w:tcBorders>
          </w:tcPr>
          <w:p w14:paraId="66E95C06" w14:textId="77777777" w:rsidR="00667558" w:rsidRPr="00305660" w:rsidRDefault="00667558" w:rsidP="00667558">
            <w:pPr>
              <w:rPr>
                <w:lang w:val="en-US"/>
              </w:rPr>
            </w:pPr>
          </w:p>
        </w:tc>
        <w:tc>
          <w:tcPr>
            <w:tcW w:w="1118" w:type="dxa"/>
            <w:tcBorders>
              <w:top w:val="nil"/>
              <w:left w:val="single" w:sz="2" w:space="0" w:color="000000"/>
              <w:bottom w:val="nil"/>
              <w:right w:val="nil"/>
            </w:tcBorders>
          </w:tcPr>
          <w:p w14:paraId="217C3FA7" w14:textId="77777777" w:rsidR="00667558" w:rsidRPr="00305660" w:rsidRDefault="00667558" w:rsidP="00667558">
            <w:pPr>
              <w:rPr>
                <w:lang w:val="en-US"/>
              </w:rPr>
            </w:pPr>
          </w:p>
        </w:tc>
        <w:tc>
          <w:tcPr>
            <w:tcW w:w="1119" w:type="dxa"/>
            <w:tcBorders>
              <w:top w:val="nil"/>
              <w:left w:val="single" w:sz="2" w:space="0" w:color="000000"/>
              <w:bottom w:val="nil"/>
              <w:right w:val="single" w:sz="2" w:space="0" w:color="000000"/>
            </w:tcBorders>
          </w:tcPr>
          <w:p w14:paraId="36A2AB9B" w14:textId="77777777" w:rsidR="00667558" w:rsidRPr="00305660" w:rsidRDefault="00667558" w:rsidP="00667558">
            <w:pPr>
              <w:rPr>
                <w:lang w:val="en-US"/>
              </w:rPr>
            </w:pPr>
          </w:p>
        </w:tc>
      </w:tr>
      <w:tr w:rsidR="00667558" w:rsidRPr="00305660" w14:paraId="4ADF2F7F" w14:textId="77777777" w:rsidTr="00667558">
        <w:tc>
          <w:tcPr>
            <w:tcW w:w="699" w:type="dxa"/>
            <w:tcBorders>
              <w:top w:val="single" w:sz="2" w:space="0" w:color="000000"/>
              <w:left w:val="single" w:sz="2" w:space="0" w:color="000000"/>
              <w:bottom w:val="single" w:sz="2" w:space="0" w:color="000000"/>
              <w:right w:val="nil"/>
            </w:tcBorders>
            <w:vAlign w:val="center"/>
          </w:tcPr>
          <w:p w14:paraId="643714D2" w14:textId="77777777" w:rsidR="00667558" w:rsidRPr="00305660" w:rsidRDefault="00667558" w:rsidP="00667558">
            <w:pPr>
              <w:jc w:val="center"/>
              <w:rPr>
                <w:sz w:val="22"/>
                <w:szCs w:val="22"/>
                <w:lang w:val="en-US"/>
              </w:rPr>
            </w:pPr>
            <w:r w:rsidRPr="00305660">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3026AC75" w14:textId="77777777" w:rsidR="00667558" w:rsidRPr="00305660" w:rsidRDefault="00667558" w:rsidP="00667558">
            <w:pPr>
              <w:jc w:val="center"/>
              <w:rPr>
                <w:sz w:val="22"/>
                <w:szCs w:val="22"/>
                <w:lang w:val="en-US"/>
              </w:rPr>
            </w:pPr>
            <w:r w:rsidRPr="00305660">
              <w:rPr>
                <w:sz w:val="22"/>
                <w:szCs w:val="22"/>
                <w:lang w:val="en-US"/>
              </w:rPr>
              <w:t>pretul firmei</w:t>
            </w:r>
          </w:p>
          <w:p w14:paraId="56B2DB1F"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8D0D34"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Mufa terminala 4KVTp-1 25x50mm2</w:t>
            </w:r>
          </w:p>
        </w:tc>
        <w:tc>
          <w:tcPr>
            <w:tcW w:w="978" w:type="dxa"/>
            <w:tcBorders>
              <w:top w:val="single" w:sz="2" w:space="0" w:color="000000"/>
              <w:left w:val="single" w:sz="2" w:space="0" w:color="000000"/>
              <w:bottom w:val="single" w:sz="2" w:space="0" w:color="000000"/>
              <w:right w:val="nil"/>
            </w:tcBorders>
            <w:vAlign w:val="center"/>
          </w:tcPr>
          <w:p w14:paraId="0C404EAC"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A16DA9A"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CD0FAC" w14:textId="77777777" w:rsidR="00667558" w:rsidRPr="00305660" w:rsidRDefault="00667558" w:rsidP="00667558">
            <w:pPr>
              <w:jc w:val="right"/>
              <w:rPr>
                <w:lang w:val="en-US"/>
              </w:rPr>
            </w:pPr>
            <w:r w:rsidRPr="00305660">
              <w:rPr>
                <w:lang w:val="en-US"/>
              </w:rPr>
              <w:t>56,00</w:t>
            </w:r>
          </w:p>
        </w:tc>
      </w:tr>
      <w:tr w:rsidR="00667558" w:rsidRPr="00305660" w14:paraId="03CE1B76" w14:textId="77777777" w:rsidTr="00667558">
        <w:tc>
          <w:tcPr>
            <w:tcW w:w="699" w:type="dxa"/>
            <w:tcBorders>
              <w:top w:val="nil"/>
              <w:left w:val="single" w:sz="2" w:space="0" w:color="000000"/>
              <w:bottom w:val="single" w:sz="2" w:space="0" w:color="000000"/>
              <w:right w:val="nil"/>
            </w:tcBorders>
          </w:tcPr>
          <w:p w14:paraId="6F2DF845"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19A66CD" w14:textId="77777777" w:rsidR="00667558" w:rsidRPr="00305660" w:rsidRDefault="00667558" w:rsidP="00667558">
            <w:pPr>
              <w:rPr>
                <w:sz w:val="16"/>
                <w:szCs w:val="16"/>
                <w:lang w:val="en-US"/>
              </w:rPr>
            </w:pPr>
            <w:r w:rsidRPr="00305660">
              <w:rPr>
                <w:sz w:val="16"/>
                <w:szCs w:val="16"/>
                <w:lang w:val="en-US"/>
              </w:rPr>
              <w:t>1254678787987845</w:t>
            </w:r>
          </w:p>
        </w:tc>
        <w:tc>
          <w:tcPr>
            <w:tcW w:w="4613" w:type="dxa"/>
            <w:tcBorders>
              <w:top w:val="nil"/>
              <w:left w:val="single" w:sz="2" w:space="0" w:color="000000"/>
              <w:bottom w:val="single" w:sz="2" w:space="0" w:color="000000"/>
              <w:right w:val="nil"/>
            </w:tcBorders>
          </w:tcPr>
          <w:p w14:paraId="2B66AA5B"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Manson terminal 4KVTp-1 25x50mm2</w:t>
            </w:r>
          </w:p>
        </w:tc>
        <w:tc>
          <w:tcPr>
            <w:tcW w:w="978" w:type="dxa"/>
            <w:tcBorders>
              <w:top w:val="nil"/>
              <w:left w:val="single" w:sz="2" w:space="0" w:color="000000"/>
              <w:bottom w:val="single" w:sz="2" w:space="0" w:color="000000"/>
              <w:right w:val="nil"/>
            </w:tcBorders>
            <w:vAlign w:val="center"/>
          </w:tcPr>
          <w:p w14:paraId="1CA21D68" w14:textId="77777777" w:rsidR="00667558" w:rsidRPr="00305660" w:rsidRDefault="00667558" w:rsidP="00667558">
            <w:pPr>
              <w:rPr>
                <w:sz w:val="18"/>
                <w:szCs w:val="18"/>
                <w:lang w:val="en-US"/>
              </w:rPr>
            </w:pPr>
            <w:r w:rsidRPr="00305660">
              <w:rPr>
                <w:sz w:val="18"/>
                <w:szCs w:val="18"/>
                <w:lang w:val="en-US"/>
              </w:rPr>
              <w:t>buc</w:t>
            </w:r>
          </w:p>
        </w:tc>
        <w:tc>
          <w:tcPr>
            <w:tcW w:w="1118" w:type="dxa"/>
            <w:tcBorders>
              <w:top w:val="nil"/>
              <w:left w:val="single" w:sz="2" w:space="0" w:color="000000"/>
              <w:bottom w:val="single" w:sz="2" w:space="0" w:color="000000"/>
              <w:right w:val="nil"/>
            </w:tcBorders>
            <w:vAlign w:val="center"/>
          </w:tcPr>
          <w:p w14:paraId="124EE90A"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4ED855" w14:textId="77777777" w:rsidR="00667558" w:rsidRPr="00305660" w:rsidRDefault="00667558" w:rsidP="00667558">
            <w:pPr>
              <w:rPr>
                <w:sz w:val="18"/>
                <w:szCs w:val="18"/>
                <w:lang w:val="en-US"/>
              </w:rPr>
            </w:pPr>
          </w:p>
        </w:tc>
      </w:tr>
      <w:tr w:rsidR="00667558" w:rsidRPr="00305660" w14:paraId="0F7EC8E3" w14:textId="77777777" w:rsidTr="00667558">
        <w:tc>
          <w:tcPr>
            <w:tcW w:w="699" w:type="dxa"/>
            <w:tcBorders>
              <w:top w:val="single" w:sz="2" w:space="0" w:color="000000"/>
              <w:left w:val="single" w:sz="2" w:space="0" w:color="000000"/>
              <w:bottom w:val="single" w:sz="2" w:space="0" w:color="000000"/>
              <w:right w:val="nil"/>
            </w:tcBorders>
            <w:vAlign w:val="center"/>
          </w:tcPr>
          <w:p w14:paraId="1500249C"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418924A0" w14:textId="77777777" w:rsidR="00667558" w:rsidRPr="00305660" w:rsidRDefault="00667558" w:rsidP="00667558">
            <w:pPr>
              <w:jc w:val="center"/>
              <w:rPr>
                <w:sz w:val="22"/>
                <w:szCs w:val="22"/>
                <w:lang w:val="en-US"/>
              </w:rPr>
            </w:pPr>
            <w:r w:rsidRPr="00305660">
              <w:rPr>
                <w:sz w:val="22"/>
                <w:szCs w:val="22"/>
                <w:lang w:val="en-US"/>
              </w:rPr>
              <w:t>pretul firmei</w:t>
            </w:r>
          </w:p>
          <w:p w14:paraId="454EF18E"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95AFDA"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Panou de evidenta, control si distributie CC-400</w:t>
            </w:r>
          </w:p>
        </w:tc>
        <w:tc>
          <w:tcPr>
            <w:tcW w:w="978" w:type="dxa"/>
            <w:tcBorders>
              <w:top w:val="single" w:sz="2" w:space="0" w:color="000000"/>
              <w:left w:val="single" w:sz="2" w:space="0" w:color="000000"/>
              <w:bottom w:val="single" w:sz="2" w:space="0" w:color="000000"/>
              <w:right w:val="nil"/>
            </w:tcBorders>
            <w:vAlign w:val="center"/>
          </w:tcPr>
          <w:p w14:paraId="0987FAD1" w14:textId="77777777" w:rsidR="00667558" w:rsidRPr="00305660" w:rsidRDefault="00667558" w:rsidP="00667558">
            <w:pPr>
              <w:jc w:val="center"/>
              <w:rPr>
                <w:sz w:val="22"/>
                <w:szCs w:val="22"/>
                <w:lang w:val="en-US"/>
              </w:rPr>
            </w:pPr>
            <w:r w:rsidRPr="00305660">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40ADD561"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DFCB15" w14:textId="77777777" w:rsidR="00667558" w:rsidRPr="00305660" w:rsidRDefault="00667558" w:rsidP="00667558">
            <w:pPr>
              <w:jc w:val="right"/>
              <w:rPr>
                <w:lang w:val="en-US"/>
              </w:rPr>
            </w:pPr>
            <w:r w:rsidRPr="00305660">
              <w:rPr>
                <w:lang w:val="en-US"/>
              </w:rPr>
              <w:t>12,00</w:t>
            </w:r>
          </w:p>
        </w:tc>
      </w:tr>
      <w:tr w:rsidR="00667558" w:rsidRPr="00305660" w14:paraId="719FB98F" w14:textId="77777777" w:rsidTr="00667558">
        <w:tc>
          <w:tcPr>
            <w:tcW w:w="699" w:type="dxa"/>
            <w:tcBorders>
              <w:top w:val="nil"/>
              <w:left w:val="single" w:sz="2" w:space="0" w:color="000000"/>
              <w:bottom w:val="single" w:sz="2" w:space="0" w:color="000000"/>
              <w:right w:val="nil"/>
            </w:tcBorders>
          </w:tcPr>
          <w:p w14:paraId="0DED614B"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BA2FE5" w14:textId="77777777" w:rsidR="00667558" w:rsidRPr="00305660" w:rsidRDefault="00667558" w:rsidP="00667558">
            <w:pPr>
              <w:rPr>
                <w:sz w:val="16"/>
                <w:szCs w:val="16"/>
                <w:lang w:val="en-US"/>
              </w:rPr>
            </w:pPr>
            <w:r w:rsidRPr="00305660">
              <w:rPr>
                <w:sz w:val="16"/>
                <w:szCs w:val="16"/>
                <w:lang w:val="en-US"/>
              </w:rPr>
              <w:t>577-95211-257-121</w:t>
            </w:r>
          </w:p>
        </w:tc>
        <w:tc>
          <w:tcPr>
            <w:tcW w:w="4613" w:type="dxa"/>
            <w:tcBorders>
              <w:top w:val="nil"/>
              <w:left w:val="single" w:sz="2" w:space="0" w:color="000000"/>
              <w:bottom w:val="single" w:sz="2" w:space="0" w:color="000000"/>
              <w:right w:val="nil"/>
            </w:tcBorders>
          </w:tcPr>
          <w:p w14:paraId="0FCC402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Panou de evidenta, control si distributie  CC-400</w:t>
            </w:r>
          </w:p>
        </w:tc>
        <w:tc>
          <w:tcPr>
            <w:tcW w:w="978" w:type="dxa"/>
            <w:tcBorders>
              <w:top w:val="nil"/>
              <w:left w:val="single" w:sz="2" w:space="0" w:color="000000"/>
              <w:bottom w:val="single" w:sz="2" w:space="0" w:color="000000"/>
              <w:right w:val="nil"/>
            </w:tcBorders>
            <w:vAlign w:val="center"/>
          </w:tcPr>
          <w:p w14:paraId="29C506F5" w14:textId="77777777" w:rsidR="00667558" w:rsidRPr="00305660" w:rsidRDefault="00667558" w:rsidP="00667558">
            <w:pPr>
              <w:rPr>
                <w:sz w:val="18"/>
                <w:szCs w:val="18"/>
                <w:lang w:val="en-US"/>
              </w:rPr>
            </w:pPr>
            <w:r w:rsidRPr="00305660">
              <w:rPr>
                <w:sz w:val="18"/>
                <w:szCs w:val="18"/>
                <w:lang w:val="en-US"/>
              </w:rPr>
              <w:t>buc</w:t>
            </w:r>
          </w:p>
        </w:tc>
        <w:tc>
          <w:tcPr>
            <w:tcW w:w="1118" w:type="dxa"/>
            <w:tcBorders>
              <w:top w:val="nil"/>
              <w:left w:val="single" w:sz="2" w:space="0" w:color="000000"/>
              <w:bottom w:val="single" w:sz="2" w:space="0" w:color="000000"/>
              <w:right w:val="nil"/>
            </w:tcBorders>
            <w:vAlign w:val="center"/>
          </w:tcPr>
          <w:p w14:paraId="06A8BE19"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2917770" w14:textId="77777777" w:rsidR="00667558" w:rsidRPr="00305660" w:rsidRDefault="00667558" w:rsidP="00667558">
            <w:pPr>
              <w:rPr>
                <w:sz w:val="18"/>
                <w:szCs w:val="18"/>
                <w:lang w:val="en-US"/>
              </w:rPr>
            </w:pPr>
          </w:p>
        </w:tc>
      </w:tr>
      <w:tr w:rsidR="00667558" w:rsidRPr="00305660" w14:paraId="753F1F5E" w14:textId="77777777" w:rsidTr="00667558">
        <w:tc>
          <w:tcPr>
            <w:tcW w:w="699" w:type="dxa"/>
            <w:tcBorders>
              <w:top w:val="single" w:sz="2" w:space="0" w:color="000000"/>
              <w:left w:val="single" w:sz="2" w:space="0" w:color="000000"/>
              <w:bottom w:val="single" w:sz="2" w:space="0" w:color="000000"/>
              <w:right w:val="nil"/>
            </w:tcBorders>
            <w:vAlign w:val="center"/>
          </w:tcPr>
          <w:p w14:paraId="179E93CB" w14:textId="77777777" w:rsidR="00667558" w:rsidRPr="00305660" w:rsidRDefault="00667558" w:rsidP="00667558">
            <w:pPr>
              <w:jc w:val="center"/>
              <w:rPr>
                <w:sz w:val="22"/>
                <w:szCs w:val="22"/>
                <w:lang w:val="en-US"/>
              </w:rPr>
            </w:pPr>
            <w:r w:rsidRPr="00305660">
              <w:rPr>
                <w:lang w:val="en-US"/>
              </w:rPr>
              <w:t xml:space="preserve"> </w:t>
            </w:r>
            <w:r w:rsidRPr="00305660">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39989B5A" w14:textId="77777777" w:rsidR="00667558" w:rsidRPr="00305660" w:rsidRDefault="00667558" w:rsidP="00667558">
            <w:pPr>
              <w:jc w:val="center"/>
              <w:rPr>
                <w:sz w:val="22"/>
                <w:szCs w:val="22"/>
                <w:lang w:val="en-US"/>
              </w:rPr>
            </w:pPr>
            <w:r w:rsidRPr="00305660">
              <w:rPr>
                <w:sz w:val="22"/>
                <w:szCs w:val="22"/>
                <w:lang w:val="en-US"/>
              </w:rPr>
              <w:t>material</w:t>
            </w:r>
          </w:p>
          <w:p w14:paraId="2E8CA5E9" w14:textId="77777777" w:rsidR="00667558" w:rsidRPr="00305660"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C5A9CB" w14:textId="77777777" w:rsidR="00667558" w:rsidRPr="00305660" w:rsidRDefault="00667558" w:rsidP="00667558">
            <w:pPr>
              <w:rPr>
                <w:rFonts w:ascii="Times New Roman CYR" w:hAnsi="Times New Roman CYR" w:cs="Times New Roman CYR"/>
                <w:sz w:val="22"/>
                <w:szCs w:val="22"/>
                <w:lang/>
              </w:rPr>
            </w:pPr>
            <w:r w:rsidRPr="00305660">
              <w:rPr>
                <w:rFonts w:ascii="Times New Roman CYR" w:hAnsi="Times New Roman CYR" w:cs="Times New Roman CYR"/>
                <w:sz w:val="22"/>
                <w:szCs w:val="22"/>
                <w:lang/>
              </w:rPr>
              <w:t>Contor electronic</w:t>
            </w:r>
          </w:p>
        </w:tc>
        <w:tc>
          <w:tcPr>
            <w:tcW w:w="978" w:type="dxa"/>
            <w:tcBorders>
              <w:top w:val="single" w:sz="2" w:space="0" w:color="000000"/>
              <w:left w:val="single" w:sz="2" w:space="0" w:color="000000"/>
              <w:bottom w:val="single" w:sz="2" w:space="0" w:color="000000"/>
              <w:right w:val="nil"/>
            </w:tcBorders>
            <w:vAlign w:val="center"/>
          </w:tcPr>
          <w:p w14:paraId="0E0FBBE6" w14:textId="77777777" w:rsidR="00667558" w:rsidRPr="00305660" w:rsidRDefault="00667558" w:rsidP="00667558">
            <w:pPr>
              <w:jc w:val="center"/>
              <w:rPr>
                <w:sz w:val="22"/>
                <w:szCs w:val="22"/>
                <w:lang w:val="en-US"/>
              </w:rPr>
            </w:pPr>
            <w:r w:rsidRPr="00305660">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CA8104B" w14:textId="77777777" w:rsidR="00667558" w:rsidRPr="00305660"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85C764" w14:textId="77777777" w:rsidR="00667558" w:rsidRPr="00305660" w:rsidRDefault="00667558" w:rsidP="00667558">
            <w:pPr>
              <w:jc w:val="right"/>
              <w:rPr>
                <w:lang w:val="en-US"/>
              </w:rPr>
            </w:pPr>
            <w:r w:rsidRPr="00305660">
              <w:rPr>
                <w:lang w:val="en-US"/>
              </w:rPr>
              <w:t>14,00</w:t>
            </w:r>
          </w:p>
        </w:tc>
      </w:tr>
      <w:tr w:rsidR="00667558" w:rsidRPr="00305660" w14:paraId="50A85EAB" w14:textId="77777777" w:rsidTr="00667558">
        <w:tc>
          <w:tcPr>
            <w:tcW w:w="699" w:type="dxa"/>
            <w:tcBorders>
              <w:top w:val="nil"/>
              <w:left w:val="single" w:sz="2" w:space="0" w:color="000000"/>
              <w:bottom w:val="single" w:sz="2" w:space="0" w:color="000000"/>
              <w:right w:val="nil"/>
            </w:tcBorders>
          </w:tcPr>
          <w:p w14:paraId="11A34366" w14:textId="77777777" w:rsidR="00667558" w:rsidRPr="00305660"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F5D6943" w14:textId="77777777" w:rsidR="00667558" w:rsidRPr="00305660" w:rsidRDefault="00667558" w:rsidP="00667558">
            <w:pPr>
              <w:rPr>
                <w:sz w:val="16"/>
                <w:szCs w:val="16"/>
                <w:lang w:val="en-US"/>
              </w:rPr>
            </w:pPr>
            <w:r w:rsidRPr="00305660">
              <w:rPr>
                <w:sz w:val="16"/>
                <w:szCs w:val="16"/>
                <w:lang w:val="en-US"/>
              </w:rPr>
              <w:t>1243324121236</w:t>
            </w:r>
          </w:p>
        </w:tc>
        <w:tc>
          <w:tcPr>
            <w:tcW w:w="4613" w:type="dxa"/>
            <w:tcBorders>
              <w:top w:val="nil"/>
              <w:left w:val="single" w:sz="2" w:space="0" w:color="000000"/>
              <w:bottom w:val="single" w:sz="2" w:space="0" w:color="000000"/>
              <w:right w:val="nil"/>
            </w:tcBorders>
          </w:tcPr>
          <w:p w14:paraId="7D9BF492" w14:textId="77777777" w:rsidR="00667558" w:rsidRPr="00305660" w:rsidRDefault="00667558" w:rsidP="00667558">
            <w:pPr>
              <w:rPr>
                <w:rFonts w:ascii="Times New Roman CYR" w:hAnsi="Times New Roman CYR" w:cs="Times New Roman CYR"/>
                <w:sz w:val="18"/>
                <w:szCs w:val="18"/>
                <w:lang/>
              </w:rPr>
            </w:pPr>
            <w:r w:rsidRPr="00305660">
              <w:rPr>
                <w:rFonts w:ascii="Times New Roman CYR" w:hAnsi="Times New Roman CYR" w:cs="Times New Roman CYR"/>
                <w:sz w:val="18"/>
                <w:szCs w:val="18"/>
                <w:lang/>
              </w:rPr>
              <w:t xml:space="preserve">Contor electronic </w:t>
            </w:r>
          </w:p>
        </w:tc>
        <w:tc>
          <w:tcPr>
            <w:tcW w:w="978" w:type="dxa"/>
            <w:tcBorders>
              <w:top w:val="nil"/>
              <w:left w:val="single" w:sz="2" w:space="0" w:color="000000"/>
              <w:bottom w:val="single" w:sz="2" w:space="0" w:color="000000"/>
              <w:right w:val="nil"/>
            </w:tcBorders>
            <w:vAlign w:val="center"/>
          </w:tcPr>
          <w:p w14:paraId="63027EF2" w14:textId="77777777" w:rsidR="00667558" w:rsidRPr="00305660" w:rsidRDefault="00667558" w:rsidP="00667558">
            <w:pPr>
              <w:rPr>
                <w:sz w:val="18"/>
                <w:szCs w:val="18"/>
                <w:lang w:val="en-US"/>
              </w:rPr>
            </w:pPr>
            <w:r w:rsidRPr="00305660">
              <w:rPr>
                <w:sz w:val="18"/>
                <w:szCs w:val="18"/>
                <w:lang w:val="en-US"/>
              </w:rPr>
              <w:t>buc</w:t>
            </w:r>
          </w:p>
        </w:tc>
        <w:tc>
          <w:tcPr>
            <w:tcW w:w="1118" w:type="dxa"/>
            <w:tcBorders>
              <w:top w:val="nil"/>
              <w:left w:val="single" w:sz="2" w:space="0" w:color="000000"/>
              <w:bottom w:val="single" w:sz="2" w:space="0" w:color="000000"/>
              <w:right w:val="nil"/>
            </w:tcBorders>
            <w:vAlign w:val="center"/>
          </w:tcPr>
          <w:p w14:paraId="71CCF822" w14:textId="77777777" w:rsidR="00667558" w:rsidRPr="00305660" w:rsidRDefault="00667558" w:rsidP="00667558">
            <w:pPr>
              <w:rPr>
                <w:sz w:val="18"/>
                <w:szCs w:val="18"/>
                <w:lang w:val="en-US"/>
              </w:rPr>
            </w:pPr>
            <w:r w:rsidRPr="00305660">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58119B" w14:textId="77777777" w:rsidR="00667558" w:rsidRPr="00305660" w:rsidRDefault="00667558" w:rsidP="00667558">
            <w:pPr>
              <w:rPr>
                <w:sz w:val="18"/>
                <w:szCs w:val="18"/>
                <w:lang w:val="en-US"/>
              </w:rPr>
            </w:pPr>
          </w:p>
        </w:tc>
      </w:tr>
    </w:tbl>
    <w:p w14:paraId="7C564905" w14:textId="77777777" w:rsidR="00667558" w:rsidRDefault="00667558" w:rsidP="0051497A">
      <w:pPr>
        <w:jc w:val="center"/>
        <w:rPr>
          <w:b/>
          <w:bCs/>
          <w:sz w:val="28"/>
          <w:szCs w:val="28"/>
        </w:rPr>
      </w:pPr>
    </w:p>
    <w:p w14:paraId="2733401B" w14:textId="77777777" w:rsidR="00667558" w:rsidRDefault="00667558" w:rsidP="0051497A">
      <w:pPr>
        <w:jc w:val="center"/>
        <w:rPr>
          <w:b/>
          <w:bCs/>
          <w:sz w:val="28"/>
          <w:szCs w:val="28"/>
        </w:rPr>
      </w:pPr>
    </w:p>
    <w:p w14:paraId="742F2652" w14:textId="4BA37727" w:rsidR="00667558" w:rsidRDefault="00667558" w:rsidP="0051497A">
      <w:pPr>
        <w:jc w:val="center"/>
        <w:rPr>
          <w:b/>
          <w:bCs/>
          <w:sz w:val="28"/>
          <w:szCs w:val="28"/>
        </w:rPr>
      </w:pPr>
      <w:r>
        <w:rPr>
          <w:b/>
          <w:bCs/>
          <w:sz w:val="28"/>
          <w:szCs w:val="28"/>
        </w:rPr>
        <w:t>Deviz: Amenajarea Iluminatului Stradal</w:t>
      </w:r>
    </w:p>
    <w:p w14:paraId="0AE3438F" w14:textId="77777777" w:rsidR="00667558" w:rsidRDefault="00667558" w:rsidP="0051497A">
      <w:pPr>
        <w:jc w:val="center"/>
        <w:rPr>
          <w:b/>
          <w:bCs/>
          <w:sz w:val="28"/>
          <w:szCs w:val="28"/>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67558" w:rsidRPr="00A84CF5" w14:paraId="1FD85421" w14:textId="77777777" w:rsidTr="00667558">
        <w:trPr>
          <w:cantSplit/>
        </w:trPr>
        <w:tc>
          <w:tcPr>
            <w:tcW w:w="699" w:type="dxa"/>
            <w:tcBorders>
              <w:top w:val="single" w:sz="2" w:space="0" w:color="000000"/>
              <w:left w:val="single" w:sz="2" w:space="0" w:color="000000"/>
              <w:bottom w:val="nil"/>
              <w:right w:val="nil"/>
            </w:tcBorders>
            <w:shd w:val="clear" w:color="auto" w:fill="F2F2F2"/>
          </w:tcPr>
          <w:p w14:paraId="1F467F07" w14:textId="77777777" w:rsidR="00667558" w:rsidRPr="00A84CF5" w:rsidRDefault="00667558" w:rsidP="00667558">
            <w:pPr>
              <w:jc w:val="center"/>
              <w:rPr>
                <w:sz w:val="22"/>
                <w:szCs w:val="22"/>
                <w:lang w:val="en-US"/>
              </w:rPr>
            </w:pPr>
            <w:r w:rsidRPr="00A84CF5">
              <w:rPr>
                <w:sz w:val="22"/>
                <w:szCs w:val="22"/>
                <w:lang w:val="en-US"/>
              </w:rPr>
              <w:t>№</w:t>
            </w:r>
          </w:p>
          <w:p w14:paraId="6E83E890" w14:textId="77777777" w:rsidR="00667558" w:rsidRPr="00A84CF5" w:rsidRDefault="00667558" w:rsidP="00667558">
            <w:pPr>
              <w:jc w:val="center"/>
              <w:rPr>
                <w:lang w:eastAsia="ru-RU"/>
              </w:rPr>
            </w:pPr>
            <w:r w:rsidRPr="00A84CF5">
              <w:rPr>
                <w:lang w:eastAsia="ru-RU"/>
              </w:rPr>
              <w:t xml:space="preserve"> </w:t>
            </w:r>
            <w:r w:rsidRPr="00A84CF5">
              <w:rPr>
                <w:sz w:val="22"/>
                <w:lang w:val="en-US" w:eastAsia="ru-RU"/>
              </w:rPr>
              <w:t>crt</w:t>
            </w:r>
            <w:r w:rsidRPr="00A84CF5">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57DBEEB" w14:textId="77777777" w:rsidR="00667558" w:rsidRPr="00A84CF5" w:rsidRDefault="00667558" w:rsidP="00667558">
            <w:pPr>
              <w:jc w:val="center"/>
              <w:rPr>
                <w:sz w:val="22"/>
                <w:szCs w:val="22"/>
                <w:lang w:val="en-US"/>
              </w:rPr>
            </w:pPr>
            <w:r w:rsidRPr="00A84CF5">
              <w:rPr>
                <w:sz w:val="22"/>
                <w:szCs w:val="22"/>
              </w:rPr>
              <w:t>Simbol</w:t>
            </w:r>
            <w:r w:rsidRPr="00A84CF5">
              <w:rPr>
                <w:sz w:val="22"/>
                <w:szCs w:val="22"/>
                <w:lang w:val="en-US"/>
              </w:rPr>
              <w:t xml:space="preserve"> </w:t>
            </w:r>
            <w:r w:rsidRPr="00A84CF5">
              <w:rPr>
                <w:sz w:val="22"/>
                <w:szCs w:val="22"/>
              </w:rPr>
              <w:t>norme</w:t>
            </w:r>
            <w:r w:rsidRPr="00A84CF5">
              <w:rPr>
                <w:sz w:val="22"/>
                <w:szCs w:val="22"/>
                <w:lang w:val="en-US"/>
              </w:rPr>
              <w:t xml:space="preserve"> </w:t>
            </w:r>
            <w:r w:rsidRPr="00A84CF5">
              <w:rPr>
                <w:sz w:val="22"/>
                <w:szCs w:val="22"/>
              </w:rPr>
              <w:t xml:space="preserve">şi Cod </w:t>
            </w:r>
            <w:r w:rsidRPr="00A84CF5">
              <w:rPr>
                <w:sz w:val="22"/>
                <w:szCs w:val="22"/>
                <w:lang w:val="en-US"/>
              </w:rPr>
              <w:t xml:space="preserve"> </w:t>
            </w:r>
            <w:r w:rsidRPr="00A84CF5">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541218B5" w14:textId="77777777" w:rsidR="00667558" w:rsidRPr="00A84CF5" w:rsidRDefault="00667558" w:rsidP="00667558">
            <w:pPr>
              <w:jc w:val="center"/>
              <w:rPr>
                <w:sz w:val="22"/>
                <w:szCs w:val="22"/>
              </w:rPr>
            </w:pPr>
          </w:p>
          <w:p w14:paraId="554AC1B4" w14:textId="77777777" w:rsidR="00667558" w:rsidRPr="00A84CF5" w:rsidRDefault="00667558" w:rsidP="00667558">
            <w:pPr>
              <w:jc w:val="center"/>
              <w:rPr>
                <w:sz w:val="22"/>
                <w:szCs w:val="22"/>
              </w:rPr>
            </w:pPr>
            <w:r w:rsidRPr="00A84CF5">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2FF5EA16" w14:textId="77777777" w:rsidR="00667558" w:rsidRPr="00A84CF5" w:rsidRDefault="00667558" w:rsidP="00667558">
            <w:pPr>
              <w:jc w:val="center"/>
              <w:rPr>
                <w:sz w:val="22"/>
                <w:szCs w:val="22"/>
              </w:rPr>
            </w:pPr>
          </w:p>
          <w:p w14:paraId="082223B7" w14:textId="77777777" w:rsidR="00667558" w:rsidRPr="00A84CF5" w:rsidRDefault="00667558" w:rsidP="00667558">
            <w:pPr>
              <w:jc w:val="center"/>
              <w:rPr>
                <w:sz w:val="22"/>
                <w:szCs w:val="22"/>
                <w:lang w:val="en-US"/>
              </w:rPr>
            </w:pPr>
            <w:r w:rsidRPr="00A84CF5">
              <w:rPr>
                <w:sz w:val="22"/>
                <w:szCs w:val="22"/>
              </w:rPr>
              <w:t>U.M.</w:t>
            </w:r>
            <w:r w:rsidRPr="00A84CF5">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0C0CF2A" w14:textId="77777777" w:rsidR="00667558" w:rsidRPr="00A84CF5" w:rsidRDefault="00667558" w:rsidP="00667558">
            <w:pPr>
              <w:jc w:val="center"/>
              <w:rPr>
                <w:sz w:val="22"/>
                <w:szCs w:val="22"/>
                <w:lang w:val="en-US"/>
              </w:rPr>
            </w:pPr>
            <w:r w:rsidRPr="00A84CF5">
              <w:rPr>
                <w:sz w:val="22"/>
                <w:szCs w:val="22"/>
                <w:lang w:val="en-US"/>
              </w:rPr>
              <w:t>Cantitate</w:t>
            </w:r>
          </w:p>
        </w:tc>
      </w:tr>
      <w:tr w:rsidR="00667558" w:rsidRPr="00A84CF5" w14:paraId="2288681B" w14:textId="77777777" w:rsidTr="00667558">
        <w:trPr>
          <w:cantSplit/>
        </w:trPr>
        <w:tc>
          <w:tcPr>
            <w:tcW w:w="699" w:type="dxa"/>
            <w:tcBorders>
              <w:top w:val="nil"/>
              <w:left w:val="single" w:sz="2" w:space="0" w:color="000000"/>
              <w:bottom w:val="single" w:sz="2" w:space="0" w:color="000000"/>
              <w:right w:val="nil"/>
            </w:tcBorders>
            <w:shd w:val="clear" w:color="auto" w:fill="F2F2F2"/>
          </w:tcPr>
          <w:p w14:paraId="49202F9C" w14:textId="77777777" w:rsidR="00667558" w:rsidRPr="00A84CF5" w:rsidRDefault="00667558" w:rsidP="00667558">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72CF414B" w14:textId="77777777" w:rsidR="00667558" w:rsidRPr="00A84CF5" w:rsidRDefault="00667558" w:rsidP="00667558">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1408E158" w14:textId="77777777" w:rsidR="00667558" w:rsidRPr="00A84CF5" w:rsidRDefault="00667558" w:rsidP="00667558">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33B9B3A1" w14:textId="77777777" w:rsidR="00667558" w:rsidRPr="00A84CF5" w:rsidRDefault="00667558" w:rsidP="00667558">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62CE5FA" w14:textId="77777777" w:rsidR="00667558" w:rsidRPr="00A84CF5" w:rsidRDefault="00667558" w:rsidP="00667558">
            <w:pPr>
              <w:jc w:val="center"/>
              <w:rPr>
                <w:sz w:val="22"/>
                <w:szCs w:val="22"/>
              </w:rPr>
            </w:pPr>
            <w:r w:rsidRPr="00A84CF5">
              <w:rPr>
                <w:sz w:val="22"/>
                <w:szCs w:val="22"/>
              </w:rPr>
              <w:t>pe unitate de măsură</w:t>
            </w:r>
          </w:p>
          <w:p w14:paraId="337F9464" w14:textId="77777777" w:rsidR="00667558" w:rsidRPr="00A84CF5" w:rsidRDefault="00667558" w:rsidP="00667558">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406CA1CF" w14:textId="77777777" w:rsidR="00667558" w:rsidRPr="00A84CF5" w:rsidRDefault="00667558" w:rsidP="00667558">
            <w:pPr>
              <w:jc w:val="center"/>
              <w:rPr>
                <w:sz w:val="22"/>
                <w:szCs w:val="22"/>
                <w:lang w:val="en-US"/>
              </w:rPr>
            </w:pPr>
            <w:r w:rsidRPr="00A84CF5">
              <w:rPr>
                <w:sz w:val="22"/>
                <w:szCs w:val="22"/>
                <w:lang w:val="en-US"/>
              </w:rPr>
              <w:t>Volum</w:t>
            </w:r>
          </w:p>
        </w:tc>
      </w:tr>
      <w:tr w:rsidR="00667558" w:rsidRPr="00A84CF5" w14:paraId="13E83DD4" w14:textId="77777777" w:rsidTr="00667558">
        <w:trPr>
          <w:cantSplit/>
        </w:trPr>
        <w:tc>
          <w:tcPr>
            <w:tcW w:w="699" w:type="dxa"/>
            <w:tcBorders>
              <w:top w:val="single" w:sz="2" w:space="0" w:color="000000"/>
              <w:left w:val="single" w:sz="2" w:space="0" w:color="000000"/>
              <w:bottom w:val="double" w:sz="6" w:space="0" w:color="000000"/>
              <w:right w:val="nil"/>
            </w:tcBorders>
            <w:shd w:val="clear" w:color="auto" w:fill="F2F2F2"/>
          </w:tcPr>
          <w:p w14:paraId="774F5602" w14:textId="77777777" w:rsidR="00667558" w:rsidRPr="00A84CF5" w:rsidRDefault="00667558" w:rsidP="00667558">
            <w:pPr>
              <w:jc w:val="center"/>
              <w:rPr>
                <w:sz w:val="22"/>
                <w:szCs w:val="22"/>
                <w:lang w:val="en-US"/>
              </w:rPr>
            </w:pPr>
            <w:r w:rsidRPr="00A84CF5">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39A3933F" w14:textId="77777777" w:rsidR="00667558" w:rsidRPr="00A84CF5" w:rsidRDefault="00667558" w:rsidP="00667558">
            <w:pPr>
              <w:jc w:val="center"/>
              <w:rPr>
                <w:sz w:val="22"/>
                <w:szCs w:val="22"/>
                <w:lang w:val="en-US"/>
              </w:rPr>
            </w:pPr>
            <w:r w:rsidRPr="00A84CF5">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354AFC7" w14:textId="77777777" w:rsidR="00667558" w:rsidRPr="00A84CF5" w:rsidRDefault="00667558" w:rsidP="00667558">
            <w:pPr>
              <w:jc w:val="center"/>
              <w:rPr>
                <w:sz w:val="22"/>
                <w:szCs w:val="22"/>
                <w:lang w:val="en-US"/>
              </w:rPr>
            </w:pPr>
            <w:r w:rsidRPr="00A84CF5">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2E8419A" w14:textId="77777777" w:rsidR="00667558" w:rsidRPr="00A84CF5" w:rsidRDefault="00667558" w:rsidP="00667558">
            <w:pPr>
              <w:jc w:val="center"/>
              <w:rPr>
                <w:sz w:val="22"/>
                <w:szCs w:val="22"/>
                <w:lang w:val="en-US"/>
              </w:rPr>
            </w:pPr>
            <w:r w:rsidRPr="00A84CF5">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329A8C1" w14:textId="77777777" w:rsidR="00667558" w:rsidRPr="00A84CF5" w:rsidRDefault="00667558" w:rsidP="00667558">
            <w:pPr>
              <w:jc w:val="center"/>
              <w:rPr>
                <w:sz w:val="22"/>
                <w:szCs w:val="22"/>
                <w:lang w:val="en-US"/>
              </w:rPr>
            </w:pPr>
            <w:r w:rsidRPr="00A84CF5">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003BDF0A" w14:textId="77777777" w:rsidR="00667558" w:rsidRPr="00A84CF5" w:rsidRDefault="00667558" w:rsidP="00667558">
            <w:pPr>
              <w:jc w:val="center"/>
              <w:rPr>
                <w:sz w:val="22"/>
                <w:szCs w:val="22"/>
                <w:lang w:val="en-US"/>
              </w:rPr>
            </w:pPr>
            <w:r w:rsidRPr="00A84CF5">
              <w:rPr>
                <w:sz w:val="22"/>
                <w:szCs w:val="22"/>
                <w:lang w:val="en-US"/>
              </w:rPr>
              <w:t>7</w:t>
            </w:r>
          </w:p>
        </w:tc>
      </w:tr>
      <w:tr w:rsidR="00667558" w:rsidRPr="00A84CF5" w14:paraId="1E3EA7F0" w14:textId="77777777" w:rsidTr="00667558">
        <w:tc>
          <w:tcPr>
            <w:tcW w:w="699" w:type="dxa"/>
            <w:tcBorders>
              <w:top w:val="nil"/>
              <w:left w:val="single" w:sz="2" w:space="0" w:color="000000"/>
              <w:bottom w:val="nil"/>
              <w:right w:val="nil"/>
            </w:tcBorders>
          </w:tcPr>
          <w:p w14:paraId="4F98B486" w14:textId="77777777" w:rsidR="00667558" w:rsidRPr="00A84CF5" w:rsidRDefault="00667558" w:rsidP="00667558">
            <w:pPr>
              <w:jc w:val="center"/>
              <w:rPr>
                <w:lang w:val="en-US"/>
              </w:rPr>
            </w:pPr>
          </w:p>
        </w:tc>
        <w:tc>
          <w:tcPr>
            <w:tcW w:w="1537" w:type="dxa"/>
            <w:tcBorders>
              <w:top w:val="nil"/>
              <w:left w:val="single" w:sz="2" w:space="0" w:color="000000"/>
              <w:bottom w:val="nil"/>
              <w:right w:val="nil"/>
            </w:tcBorders>
          </w:tcPr>
          <w:p w14:paraId="30525DF7" w14:textId="77777777" w:rsidR="00667558" w:rsidRPr="00A84CF5" w:rsidRDefault="00667558" w:rsidP="00667558">
            <w:pPr>
              <w:rPr>
                <w:lang w:val="en-US"/>
              </w:rPr>
            </w:pPr>
          </w:p>
        </w:tc>
        <w:tc>
          <w:tcPr>
            <w:tcW w:w="4613" w:type="dxa"/>
            <w:tcBorders>
              <w:top w:val="nil"/>
              <w:left w:val="single" w:sz="2" w:space="0" w:color="000000"/>
              <w:bottom w:val="nil"/>
              <w:right w:val="nil"/>
            </w:tcBorders>
          </w:tcPr>
          <w:p w14:paraId="62EB9E40" w14:textId="77777777" w:rsidR="00667558" w:rsidRPr="00A84CF5" w:rsidRDefault="00667558" w:rsidP="00667558">
            <w:pPr>
              <w:rPr>
                <w:rFonts w:ascii="Times New Roman CYR" w:hAnsi="Times New Roman CYR" w:cs="Times New Roman CYR"/>
                <w:b/>
                <w:bCs/>
                <w:sz w:val="22"/>
                <w:szCs w:val="22"/>
                <w:lang/>
              </w:rPr>
            </w:pPr>
            <w:r w:rsidRPr="00A84CF5">
              <w:rPr>
                <w:rFonts w:ascii="Times New Roman CYR" w:hAnsi="Times New Roman CYR" w:cs="Times New Roman CYR"/>
                <w:b/>
                <w:bCs/>
                <w:sz w:val="22"/>
                <w:szCs w:val="22"/>
                <w:lang/>
              </w:rPr>
              <w:t xml:space="preserve">1. Lucrari  de constructie </w:t>
            </w:r>
          </w:p>
        </w:tc>
        <w:tc>
          <w:tcPr>
            <w:tcW w:w="978" w:type="dxa"/>
            <w:tcBorders>
              <w:top w:val="nil"/>
              <w:left w:val="single" w:sz="2" w:space="0" w:color="000000"/>
              <w:bottom w:val="nil"/>
              <w:right w:val="nil"/>
            </w:tcBorders>
          </w:tcPr>
          <w:p w14:paraId="0422EF12" w14:textId="77777777" w:rsidR="00667558" w:rsidRPr="00A84CF5" w:rsidRDefault="00667558" w:rsidP="00667558">
            <w:pPr>
              <w:rPr>
                <w:lang w:val="en-US"/>
              </w:rPr>
            </w:pPr>
          </w:p>
        </w:tc>
        <w:tc>
          <w:tcPr>
            <w:tcW w:w="1118" w:type="dxa"/>
            <w:tcBorders>
              <w:top w:val="nil"/>
              <w:left w:val="single" w:sz="2" w:space="0" w:color="000000"/>
              <w:bottom w:val="nil"/>
              <w:right w:val="nil"/>
            </w:tcBorders>
          </w:tcPr>
          <w:p w14:paraId="4B3A35A5" w14:textId="77777777" w:rsidR="00667558" w:rsidRPr="00A84CF5" w:rsidRDefault="00667558" w:rsidP="00667558">
            <w:pPr>
              <w:rPr>
                <w:lang w:val="en-US"/>
              </w:rPr>
            </w:pPr>
          </w:p>
        </w:tc>
        <w:tc>
          <w:tcPr>
            <w:tcW w:w="1119" w:type="dxa"/>
            <w:tcBorders>
              <w:top w:val="nil"/>
              <w:left w:val="single" w:sz="2" w:space="0" w:color="000000"/>
              <w:bottom w:val="nil"/>
              <w:right w:val="single" w:sz="2" w:space="0" w:color="000000"/>
            </w:tcBorders>
          </w:tcPr>
          <w:p w14:paraId="1328C5F3" w14:textId="77777777" w:rsidR="00667558" w:rsidRPr="00A84CF5" w:rsidRDefault="00667558" w:rsidP="00667558">
            <w:pPr>
              <w:rPr>
                <w:lang w:val="en-US"/>
              </w:rPr>
            </w:pPr>
          </w:p>
        </w:tc>
      </w:tr>
      <w:tr w:rsidR="00667558" w:rsidRPr="00A84CF5" w14:paraId="3C461DF6" w14:textId="77777777" w:rsidTr="00667558">
        <w:tc>
          <w:tcPr>
            <w:tcW w:w="699" w:type="dxa"/>
            <w:tcBorders>
              <w:top w:val="single" w:sz="2" w:space="0" w:color="000000"/>
              <w:left w:val="single" w:sz="2" w:space="0" w:color="000000"/>
              <w:bottom w:val="single" w:sz="2" w:space="0" w:color="000000"/>
              <w:right w:val="nil"/>
            </w:tcBorders>
            <w:vAlign w:val="center"/>
          </w:tcPr>
          <w:p w14:paraId="64BD5F8D" w14:textId="77777777" w:rsidR="00667558" w:rsidRPr="00A84CF5" w:rsidRDefault="00667558" w:rsidP="00667558">
            <w:pPr>
              <w:jc w:val="center"/>
              <w:rPr>
                <w:sz w:val="22"/>
                <w:szCs w:val="22"/>
                <w:lang w:val="en-US"/>
              </w:rPr>
            </w:pPr>
            <w:r w:rsidRPr="00A84CF5">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50079B5C" w14:textId="77777777" w:rsidR="00667558" w:rsidRPr="00A84CF5" w:rsidRDefault="00667558" w:rsidP="00667558">
            <w:pPr>
              <w:jc w:val="center"/>
              <w:rPr>
                <w:sz w:val="22"/>
                <w:szCs w:val="22"/>
                <w:lang w:val="en-US"/>
              </w:rPr>
            </w:pPr>
            <w:r w:rsidRPr="00A84CF5">
              <w:rPr>
                <w:sz w:val="22"/>
                <w:szCs w:val="22"/>
                <w:lang w:val="en-US"/>
              </w:rPr>
              <w:t>TsC58B</w:t>
            </w:r>
          </w:p>
          <w:p w14:paraId="4EDFEAEB"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4412AF"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Sapatura mecanica a pamintului in depozit cu excavator "o cupa inversa " cu volumul cupei de 0,15 m3: teren de categoria 2</w:t>
            </w:r>
          </w:p>
        </w:tc>
        <w:tc>
          <w:tcPr>
            <w:tcW w:w="978" w:type="dxa"/>
            <w:tcBorders>
              <w:top w:val="single" w:sz="2" w:space="0" w:color="000000"/>
              <w:left w:val="single" w:sz="2" w:space="0" w:color="000000"/>
              <w:bottom w:val="single" w:sz="2" w:space="0" w:color="000000"/>
              <w:right w:val="nil"/>
            </w:tcBorders>
            <w:vAlign w:val="center"/>
          </w:tcPr>
          <w:p w14:paraId="718DB131" w14:textId="77777777" w:rsidR="00667558" w:rsidRPr="00A84CF5" w:rsidRDefault="00667558" w:rsidP="00667558">
            <w:pPr>
              <w:jc w:val="center"/>
              <w:rPr>
                <w:sz w:val="22"/>
                <w:szCs w:val="22"/>
                <w:lang w:val="en-US"/>
              </w:rPr>
            </w:pPr>
            <w:r w:rsidRPr="00A84CF5">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3D39B1C"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F27A2E" w14:textId="77777777" w:rsidR="00667558" w:rsidRPr="00A84CF5" w:rsidRDefault="00667558" w:rsidP="00667558">
            <w:pPr>
              <w:jc w:val="right"/>
              <w:rPr>
                <w:lang w:val="en-US"/>
              </w:rPr>
            </w:pPr>
            <w:r w:rsidRPr="00A84CF5">
              <w:rPr>
                <w:lang w:val="en-US"/>
              </w:rPr>
              <w:t>2,62</w:t>
            </w:r>
          </w:p>
        </w:tc>
      </w:tr>
      <w:tr w:rsidR="00667558" w:rsidRPr="00A84CF5" w14:paraId="4240F535" w14:textId="77777777" w:rsidTr="00667558">
        <w:tc>
          <w:tcPr>
            <w:tcW w:w="699" w:type="dxa"/>
            <w:tcBorders>
              <w:top w:val="nil"/>
              <w:left w:val="single" w:sz="2" w:space="0" w:color="000000"/>
              <w:bottom w:val="single" w:sz="2" w:space="0" w:color="000000"/>
              <w:right w:val="nil"/>
            </w:tcBorders>
          </w:tcPr>
          <w:p w14:paraId="68F84BB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7EAF03" w14:textId="77777777" w:rsidR="00667558" w:rsidRPr="00A84CF5" w:rsidRDefault="00667558" w:rsidP="00667558">
            <w:pPr>
              <w:rPr>
                <w:sz w:val="16"/>
                <w:szCs w:val="16"/>
                <w:lang w:val="en-US"/>
              </w:rPr>
            </w:pPr>
            <w:r w:rsidRPr="00A84CF5">
              <w:rPr>
                <w:sz w:val="16"/>
                <w:szCs w:val="16"/>
                <w:lang w:val="en-US"/>
              </w:rPr>
              <w:t>9310060019930</w:t>
            </w:r>
          </w:p>
        </w:tc>
        <w:tc>
          <w:tcPr>
            <w:tcW w:w="4613" w:type="dxa"/>
            <w:tcBorders>
              <w:top w:val="nil"/>
              <w:left w:val="single" w:sz="2" w:space="0" w:color="000000"/>
              <w:bottom w:val="single" w:sz="2" w:space="0" w:color="000000"/>
              <w:right w:val="nil"/>
            </w:tcBorders>
          </w:tcPr>
          <w:p w14:paraId="4F0CCAA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8C723DD"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4AB79BCB" w14:textId="77777777" w:rsidR="00667558" w:rsidRPr="00A84CF5" w:rsidRDefault="00667558" w:rsidP="00667558">
            <w:pPr>
              <w:rPr>
                <w:sz w:val="18"/>
                <w:szCs w:val="18"/>
                <w:lang w:val="en-US"/>
              </w:rPr>
            </w:pPr>
            <w:r w:rsidRPr="00A84CF5">
              <w:rPr>
                <w:sz w:val="18"/>
                <w:szCs w:val="18"/>
                <w:lang w:val="en-US"/>
              </w:rPr>
              <w:t>2,3800</w:t>
            </w:r>
          </w:p>
        </w:tc>
        <w:tc>
          <w:tcPr>
            <w:tcW w:w="1119" w:type="dxa"/>
            <w:tcBorders>
              <w:top w:val="nil"/>
              <w:left w:val="single" w:sz="2" w:space="0" w:color="000000"/>
              <w:bottom w:val="single" w:sz="2" w:space="0" w:color="000000"/>
              <w:right w:val="single" w:sz="2" w:space="0" w:color="000000"/>
            </w:tcBorders>
            <w:vAlign w:val="center"/>
          </w:tcPr>
          <w:p w14:paraId="00E091AB" w14:textId="77777777" w:rsidR="00667558" w:rsidRPr="00A84CF5" w:rsidRDefault="00667558" w:rsidP="00667558">
            <w:pPr>
              <w:rPr>
                <w:sz w:val="18"/>
                <w:szCs w:val="18"/>
                <w:lang w:val="en-US"/>
              </w:rPr>
            </w:pPr>
          </w:p>
        </w:tc>
      </w:tr>
      <w:tr w:rsidR="00667558" w:rsidRPr="00A84CF5" w14:paraId="59C3C154" w14:textId="77777777" w:rsidTr="00667558">
        <w:tc>
          <w:tcPr>
            <w:tcW w:w="699" w:type="dxa"/>
            <w:tcBorders>
              <w:top w:val="nil"/>
              <w:left w:val="single" w:sz="2" w:space="0" w:color="000000"/>
              <w:bottom w:val="single" w:sz="2" w:space="0" w:color="000000"/>
              <w:right w:val="nil"/>
            </w:tcBorders>
          </w:tcPr>
          <w:p w14:paraId="510BD2E9"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A72616" w14:textId="77777777" w:rsidR="00667558" w:rsidRPr="00A84CF5" w:rsidRDefault="00667558" w:rsidP="00667558">
            <w:pPr>
              <w:rPr>
                <w:sz w:val="16"/>
                <w:szCs w:val="16"/>
                <w:lang w:val="en-US"/>
              </w:rPr>
            </w:pPr>
            <w:r w:rsidRPr="00A84CF5">
              <w:rPr>
                <w:sz w:val="16"/>
                <w:szCs w:val="16"/>
                <w:lang w:val="en-US"/>
              </w:rPr>
              <w:t>2952260003523</w:t>
            </w:r>
          </w:p>
        </w:tc>
        <w:tc>
          <w:tcPr>
            <w:tcW w:w="4613" w:type="dxa"/>
            <w:tcBorders>
              <w:top w:val="nil"/>
              <w:left w:val="single" w:sz="2" w:space="0" w:color="000000"/>
              <w:bottom w:val="single" w:sz="2" w:space="0" w:color="000000"/>
              <w:right w:val="nil"/>
            </w:tcBorders>
          </w:tcPr>
          <w:p w14:paraId="206CF3F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14:paraId="0ED8C3CC"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2CDC13E5" w14:textId="77777777" w:rsidR="00667558" w:rsidRPr="00A84CF5" w:rsidRDefault="00667558" w:rsidP="00667558">
            <w:pPr>
              <w:rPr>
                <w:sz w:val="18"/>
                <w:szCs w:val="18"/>
                <w:lang w:val="en-US"/>
              </w:rPr>
            </w:pPr>
            <w:r w:rsidRPr="00A84CF5">
              <w:rPr>
                <w:sz w:val="18"/>
                <w:szCs w:val="18"/>
                <w:lang w:val="en-US"/>
              </w:rPr>
              <w:t>11,2000</w:t>
            </w:r>
          </w:p>
        </w:tc>
        <w:tc>
          <w:tcPr>
            <w:tcW w:w="1119" w:type="dxa"/>
            <w:tcBorders>
              <w:top w:val="nil"/>
              <w:left w:val="single" w:sz="2" w:space="0" w:color="000000"/>
              <w:bottom w:val="single" w:sz="2" w:space="0" w:color="000000"/>
              <w:right w:val="single" w:sz="2" w:space="0" w:color="000000"/>
            </w:tcBorders>
            <w:vAlign w:val="center"/>
          </w:tcPr>
          <w:p w14:paraId="11F4072B" w14:textId="77777777" w:rsidR="00667558" w:rsidRPr="00A84CF5" w:rsidRDefault="00667558" w:rsidP="00667558">
            <w:pPr>
              <w:rPr>
                <w:sz w:val="18"/>
                <w:szCs w:val="18"/>
                <w:lang w:val="en-US"/>
              </w:rPr>
            </w:pPr>
          </w:p>
        </w:tc>
      </w:tr>
      <w:tr w:rsidR="00667558" w:rsidRPr="00A84CF5" w14:paraId="2390DDF0" w14:textId="77777777" w:rsidTr="00667558">
        <w:tc>
          <w:tcPr>
            <w:tcW w:w="699" w:type="dxa"/>
            <w:tcBorders>
              <w:top w:val="single" w:sz="2" w:space="0" w:color="000000"/>
              <w:left w:val="single" w:sz="2" w:space="0" w:color="000000"/>
              <w:bottom w:val="single" w:sz="2" w:space="0" w:color="000000"/>
              <w:right w:val="nil"/>
            </w:tcBorders>
            <w:vAlign w:val="center"/>
          </w:tcPr>
          <w:p w14:paraId="45DCA302"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C66685B" w14:textId="77777777" w:rsidR="00667558" w:rsidRPr="00A84CF5" w:rsidRDefault="00667558" w:rsidP="00667558">
            <w:pPr>
              <w:jc w:val="center"/>
              <w:rPr>
                <w:sz w:val="22"/>
                <w:szCs w:val="22"/>
                <w:lang w:val="en-US"/>
              </w:rPr>
            </w:pPr>
            <w:r w:rsidRPr="00A84CF5">
              <w:rPr>
                <w:sz w:val="22"/>
                <w:szCs w:val="22"/>
                <w:lang w:val="en-US"/>
              </w:rPr>
              <w:t>TsA02B</w:t>
            </w:r>
          </w:p>
          <w:p w14:paraId="3FBE42BA"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12A0FB"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tcPr>
          <w:p w14:paraId="42B674A1" w14:textId="77777777" w:rsidR="00667558" w:rsidRPr="00A84CF5" w:rsidRDefault="00667558" w:rsidP="00667558">
            <w:pPr>
              <w:jc w:val="center"/>
              <w:rPr>
                <w:sz w:val="22"/>
                <w:szCs w:val="22"/>
                <w:lang w:val="en-US"/>
              </w:rPr>
            </w:pPr>
            <w:r w:rsidRPr="00A84CF5">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CA52E36"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EABE3D" w14:textId="77777777" w:rsidR="00667558" w:rsidRPr="00A84CF5" w:rsidRDefault="00667558" w:rsidP="00667558">
            <w:pPr>
              <w:jc w:val="right"/>
              <w:rPr>
                <w:lang w:val="en-US"/>
              </w:rPr>
            </w:pPr>
            <w:r w:rsidRPr="00A84CF5">
              <w:rPr>
                <w:lang w:val="en-US"/>
              </w:rPr>
              <w:t>30,00</w:t>
            </w:r>
          </w:p>
        </w:tc>
      </w:tr>
      <w:tr w:rsidR="00667558" w:rsidRPr="00A84CF5" w14:paraId="11F65C79" w14:textId="77777777" w:rsidTr="00667558">
        <w:tc>
          <w:tcPr>
            <w:tcW w:w="699" w:type="dxa"/>
            <w:tcBorders>
              <w:top w:val="nil"/>
              <w:left w:val="single" w:sz="2" w:space="0" w:color="000000"/>
              <w:bottom w:val="single" w:sz="2" w:space="0" w:color="000000"/>
              <w:right w:val="nil"/>
            </w:tcBorders>
          </w:tcPr>
          <w:p w14:paraId="079F076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EA906A" w14:textId="77777777" w:rsidR="00667558" w:rsidRPr="00A84CF5" w:rsidRDefault="00667558" w:rsidP="00667558">
            <w:pPr>
              <w:rPr>
                <w:sz w:val="16"/>
                <w:szCs w:val="16"/>
                <w:lang w:val="en-US"/>
              </w:rPr>
            </w:pPr>
            <w:r w:rsidRPr="00A84CF5">
              <w:rPr>
                <w:sz w:val="16"/>
                <w:szCs w:val="16"/>
                <w:lang w:val="en-US"/>
              </w:rPr>
              <w:t>9310060019900</w:t>
            </w:r>
          </w:p>
        </w:tc>
        <w:tc>
          <w:tcPr>
            <w:tcW w:w="4613" w:type="dxa"/>
            <w:tcBorders>
              <w:top w:val="nil"/>
              <w:left w:val="single" w:sz="2" w:space="0" w:color="000000"/>
              <w:bottom w:val="single" w:sz="2" w:space="0" w:color="000000"/>
              <w:right w:val="nil"/>
            </w:tcBorders>
          </w:tcPr>
          <w:p w14:paraId="13B3289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B29333F"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569FE488" w14:textId="77777777" w:rsidR="00667558" w:rsidRPr="00A84CF5" w:rsidRDefault="00667558" w:rsidP="00667558">
            <w:pPr>
              <w:rPr>
                <w:sz w:val="18"/>
                <w:szCs w:val="18"/>
                <w:lang w:val="en-US"/>
              </w:rPr>
            </w:pPr>
            <w:r w:rsidRPr="00A84CF5">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4F0F1DC8" w14:textId="77777777" w:rsidR="00667558" w:rsidRPr="00A84CF5" w:rsidRDefault="00667558" w:rsidP="00667558">
            <w:pPr>
              <w:rPr>
                <w:sz w:val="18"/>
                <w:szCs w:val="18"/>
                <w:lang w:val="en-US"/>
              </w:rPr>
            </w:pPr>
          </w:p>
        </w:tc>
      </w:tr>
      <w:tr w:rsidR="00667558" w:rsidRPr="00A84CF5" w14:paraId="040C22AC" w14:textId="77777777" w:rsidTr="00667558">
        <w:tc>
          <w:tcPr>
            <w:tcW w:w="699" w:type="dxa"/>
            <w:tcBorders>
              <w:top w:val="single" w:sz="2" w:space="0" w:color="000000"/>
              <w:left w:val="single" w:sz="2" w:space="0" w:color="000000"/>
              <w:bottom w:val="single" w:sz="2" w:space="0" w:color="000000"/>
              <w:right w:val="nil"/>
            </w:tcBorders>
            <w:vAlign w:val="center"/>
          </w:tcPr>
          <w:p w14:paraId="33464721"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2A23872B" w14:textId="77777777" w:rsidR="00667558" w:rsidRPr="00A84CF5" w:rsidRDefault="00667558" w:rsidP="00667558">
            <w:pPr>
              <w:jc w:val="center"/>
              <w:rPr>
                <w:sz w:val="22"/>
                <w:szCs w:val="22"/>
                <w:lang w:val="en-US"/>
              </w:rPr>
            </w:pPr>
            <w:r w:rsidRPr="00A84CF5">
              <w:rPr>
                <w:sz w:val="22"/>
                <w:szCs w:val="22"/>
                <w:lang w:val="en-US"/>
              </w:rPr>
              <w:t>TsD02A1</w:t>
            </w:r>
          </w:p>
          <w:p w14:paraId="30054FB8"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00A2D"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0623535E" w14:textId="77777777" w:rsidR="00667558" w:rsidRPr="00A84CF5" w:rsidRDefault="00667558" w:rsidP="00667558">
            <w:pPr>
              <w:jc w:val="center"/>
              <w:rPr>
                <w:sz w:val="22"/>
                <w:szCs w:val="22"/>
                <w:lang w:val="en-US"/>
              </w:rPr>
            </w:pPr>
            <w:r w:rsidRPr="00A84CF5">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441E9A9"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ADA7D3" w14:textId="77777777" w:rsidR="00667558" w:rsidRPr="00A84CF5" w:rsidRDefault="00667558" w:rsidP="00667558">
            <w:pPr>
              <w:jc w:val="right"/>
              <w:rPr>
                <w:lang w:val="en-US"/>
              </w:rPr>
            </w:pPr>
            <w:r w:rsidRPr="00A84CF5">
              <w:rPr>
                <w:lang w:val="en-US"/>
              </w:rPr>
              <w:t>2,85</w:t>
            </w:r>
          </w:p>
        </w:tc>
      </w:tr>
      <w:tr w:rsidR="00667558" w:rsidRPr="00A84CF5" w14:paraId="21368A97" w14:textId="77777777" w:rsidTr="00667558">
        <w:tc>
          <w:tcPr>
            <w:tcW w:w="699" w:type="dxa"/>
            <w:tcBorders>
              <w:top w:val="nil"/>
              <w:left w:val="single" w:sz="2" w:space="0" w:color="000000"/>
              <w:bottom w:val="single" w:sz="2" w:space="0" w:color="000000"/>
              <w:right w:val="nil"/>
            </w:tcBorders>
          </w:tcPr>
          <w:p w14:paraId="609ACBD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D8BE402" w14:textId="77777777" w:rsidR="00667558" w:rsidRPr="00A84CF5" w:rsidRDefault="00667558" w:rsidP="00667558">
            <w:pPr>
              <w:rPr>
                <w:sz w:val="16"/>
                <w:szCs w:val="16"/>
                <w:lang w:val="en-US"/>
              </w:rPr>
            </w:pPr>
            <w:r w:rsidRPr="00A84CF5">
              <w:rPr>
                <w:sz w:val="16"/>
                <w:szCs w:val="16"/>
                <w:lang w:val="en-US"/>
              </w:rPr>
              <w:t>2952260003553</w:t>
            </w:r>
          </w:p>
        </w:tc>
        <w:tc>
          <w:tcPr>
            <w:tcW w:w="4613" w:type="dxa"/>
            <w:tcBorders>
              <w:top w:val="nil"/>
              <w:left w:val="single" w:sz="2" w:space="0" w:color="000000"/>
              <w:bottom w:val="single" w:sz="2" w:space="0" w:color="000000"/>
              <w:right w:val="nil"/>
            </w:tcBorders>
          </w:tcPr>
          <w:p w14:paraId="6AB6EAD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065BB983"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07E878B0" w14:textId="77777777" w:rsidR="00667558" w:rsidRPr="00A84CF5" w:rsidRDefault="00667558" w:rsidP="00667558">
            <w:pPr>
              <w:rPr>
                <w:sz w:val="18"/>
                <w:szCs w:val="18"/>
                <w:lang w:val="en-US"/>
              </w:rPr>
            </w:pPr>
            <w:r w:rsidRPr="00A84CF5">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7C6A9DD9" w14:textId="77777777" w:rsidR="00667558" w:rsidRPr="00A84CF5" w:rsidRDefault="00667558" w:rsidP="00667558">
            <w:pPr>
              <w:rPr>
                <w:sz w:val="18"/>
                <w:szCs w:val="18"/>
                <w:lang w:val="en-US"/>
              </w:rPr>
            </w:pPr>
          </w:p>
        </w:tc>
      </w:tr>
      <w:tr w:rsidR="00667558" w:rsidRPr="00A84CF5" w14:paraId="3BB1124F" w14:textId="77777777" w:rsidTr="00667558">
        <w:tc>
          <w:tcPr>
            <w:tcW w:w="699" w:type="dxa"/>
            <w:tcBorders>
              <w:top w:val="single" w:sz="2" w:space="0" w:color="000000"/>
              <w:left w:val="single" w:sz="2" w:space="0" w:color="000000"/>
              <w:bottom w:val="single" w:sz="2" w:space="0" w:color="000000"/>
              <w:right w:val="nil"/>
            </w:tcBorders>
            <w:vAlign w:val="center"/>
          </w:tcPr>
          <w:p w14:paraId="446F86F7"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5998FD8" w14:textId="77777777" w:rsidR="00667558" w:rsidRPr="00A84CF5" w:rsidRDefault="00667558" w:rsidP="00667558">
            <w:pPr>
              <w:jc w:val="center"/>
              <w:rPr>
                <w:sz w:val="22"/>
                <w:szCs w:val="22"/>
                <w:lang w:val="en-US"/>
              </w:rPr>
            </w:pPr>
            <w:r w:rsidRPr="00A84CF5">
              <w:rPr>
                <w:sz w:val="22"/>
                <w:szCs w:val="22"/>
                <w:lang w:val="en-US"/>
              </w:rPr>
              <w:t>TsD05A</w:t>
            </w:r>
          </w:p>
          <w:p w14:paraId="6F300A56"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098047"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048AE103" w14:textId="77777777" w:rsidR="00667558" w:rsidRPr="00A84CF5" w:rsidRDefault="00667558" w:rsidP="00667558">
            <w:pPr>
              <w:jc w:val="center"/>
              <w:rPr>
                <w:sz w:val="22"/>
                <w:szCs w:val="22"/>
                <w:lang w:val="en-US"/>
              </w:rPr>
            </w:pPr>
            <w:r w:rsidRPr="00A84CF5">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E6F2ED"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0248D6" w14:textId="77777777" w:rsidR="00667558" w:rsidRPr="00A84CF5" w:rsidRDefault="00667558" w:rsidP="00667558">
            <w:pPr>
              <w:jc w:val="right"/>
              <w:rPr>
                <w:lang w:val="en-US"/>
              </w:rPr>
            </w:pPr>
            <w:r w:rsidRPr="00A84CF5">
              <w:rPr>
                <w:lang w:val="en-US"/>
              </w:rPr>
              <w:t>2,85</w:t>
            </w:r>
          </w:p>
        </w:tc>
      </w:tr>
      <w:tr w:rsidR="00667558" w:rsidRPr="00A84CF5" w14:paraId="0FF747F1" w14:textId="77777777" w:rsidTr="00667558">
        <w:tc>
          <w:tcPr>
            <w:tcW w:w="699" w:type="dxa"/>
            <w:tcBorders>
              <w:top w:val="nil"/>
              <w:left w:val="single" w:sz="2" w:space="0" w:color="000000"/>
              <w:bottom w:val="single" w:sz="2" w:space="0" w:color="000000"/>
              <w:right w:val="nil"/>
            </w:tcBorders>
          </w:tcPr>
          <w:p w14:paraId="13182F0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CFE5B9" w14:textId="77777777" w:rsidR="00667558" w:rsidRPr="00A84CF5" w:rsidRDefault="00667558" w:rsidP="00667558">
            <w:pPr>
              <w:rPr>
                <w:sz w:val="16"/>
                <w:szCs w:val="16"/>
                <w:lang w:val="en-US"/>
              </w:rPr>
            </w:pPr>
            <w:r w:rsidRPr="00A84CF5">
              <w:rPr>
                <w:sz w:val="16"/>
                <w:szCs w:val="16"/>
                <w:lang w:val="en-US"/>
              </w:rPr>
              <w:t>9310060019900</w:t>
            </w:r>
          </w:p>
        </w:tc>
        <w:tc>
          <w:tcPr>
            <w:tcW w:w="4613" w:type="dxa"/>
            <w:tcBorders>
              <w:top w:val="nil"/>
              <w:left w:val="single" w:sz="2" w:space="0" w:color="000000"/>
              <w:bottom w:val="single" w:sz="2" w:space="0" w:color="000000"/>
              <w:right w:val="nil"/>
            </w:tcBorders>
          </w:tcPr>
          <w:p w14:paraId="3FACB21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F37F111"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0028108A" w14:textId="77777777" w:rsidR="00667558" w:rsidRPr="00A84CF5" w:rsidRDefault="00667558" w:rsidP="00667558">
            <w:pPr>
              <w:rPr>
                <w:sz w:val="18"/>
                <w:szCs w:val="18"/>
                <w:lang w:val="en-US"/>
              </w:rPr>
            </w:pPr>
            <w:r w:rsidRPr="00A84CF5">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1C0F3F2C" w14:textId="77777777" w:rsidR="00667558" w:rsidRPr="00A84CF5" w:rsidRDefault="00667558" w:rsidP="00667558">
            <w:pPr>
              <w:rPr>
                <w:sz w:val="18"/>
                <w:szCs w:val="18"/>
                <w:lang w:val="en-US"/>
              </w:rPr>
            </w:pPr>
          </w:p>
        </w:tc>
      </w:tr>
      <w:tr w:rsidR="00667558" w:rsidRPr="00A84CF5" w14:paraId="11EF2E99" w14:textId="77777777" w:rsidTr="00667558">
        <w:tc>
          <w:tcPr>
            <w:tcW w:w="699" w:type="dxa"/>
            <w:tcBorders>
              <w:top w:val="nil"/>
              <w:left w:val="single" w:sz="2" w:space="0" w:color="000000"/>
              <w:bottom w:val="single" w:sz="2" w:space="0" w:color="000000"/>
              <w:right w:val="nil"/>
            </w:tcBorders>
          </w:tcPr>
          <w:p w14:paraId="1C8F98F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BEBAF84" w14:textId="77777777" w:rsidR="00667558" w:rsidRPr="00A84CF5" w:rsidRDefault="00667558" w:rsidP="00667558">
            <w:pPr>
              <w:rPr>
                <w:sz w:val="16"/>
                <w:szCs w:val="16"/>
                <w:lang w:val="en-US"/>
              </w:rPr>
            </w:pPr>
            <w:r w:rsidRPr="00A84CF5">
              <w:rPr>
                <w:sz w:val="16"/>
                <w:szCs w:val="16"/>
                <w:lang w:val="en-US"/>
              </w:rPr>
              <w:t>2952270004021</w:t>
            </w:r>
          </w:p>
        </w:tc>
        <w:tc>
          <w:tcPr>
            <w:tcW w:w="4613" w:type="dxa"/>
            <w:tcBorders>
              <w:top w:val="nil"/>
              <w:left w:val="single" w:sz="2" w:space="0" w:color="000000"/>
              <w:bottom w:val="single" w:sz="2" w:space="0" w:color="000000"/>
              <w:right w:val="nil"/>
            </w:tcBorders>
          </w:tcPr>
          <w:p w14:paraId="2BB943D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D6CE76C"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55F70348" w14:textId="77777777" w:rsidR="00667558" w:rsidRPr="00A84CF5" w:rsidRDefault="00667558" w:rsidP="00667558">
            <w:pPr>
              <w:rPr>
                <w:sz w:val="18"/>
                <w:szCs w:val="18"/>
                <w:lang w:val="en-US"/>
              </w:rPr>
            </w:pPr>
            <w:r w:rsidRPr="00A84CF5">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0045D453" w14:textId="77777777" w:rsidR="00667558" w:rsidRPr="00A84CF5" w:rsidRDefault="00667558" w:rsidP="00667558">
            <w:pPr>
              <w:rPr>
                <w:sz w:val="18"/>
                <w:szCs w:val="18"/>
                <w:lang w:val="en-US"/>
              </w:rPr>
            </w:pPr>
          </w:p>
        </w:tc>
      </w:tr>
      <w:tr w:rsidR="00667558" w:rsidRPr="00A84CF5" w14:paraId="24CBD26D" w14:textId="77777777" w:rsidTr="00667558">
        <w:tc>
          <w:tcPr>
            <w:tcW w:w="699" w:type="dxa"/>
            <w:tcBorders>
              <w:top w:val="single" w:sz="2" w:space="0" w:color="000000"/>
              <w:left w:val="single" w:sz="2" w:space="0" w:color="000000"/>
              <w:bottom w:val="single" w:sz="2" w:space="0" w:color="000000"/>
              <w:right w:val="nil"/>
            </w:tcBorders>
            <w:vAlign w:val="center"/>
          </w:tcPr>
          <w:p w14:paraId="1FDB7123"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40900D7C" w14:textId="77777777" w:rsidR="00667558" w:rsidRPr="00A84CF5" w:rsidRDefault="00667558" w:rsidP="00667558">
            <w:pPr>
              <w:jc w:val="center"/>
              <w:rPr>
                <w:sz w:val="22"/>
                <w:szCs w:val="22"/>
                <w:lang w:val="en-US"/>
              </w:rPr>
            </w:pPr>
            <w:r w:rsidRPr="00A84CF5">
              <w:rPr>
                <w:sz w:val="22"/>
                <w:szCs w:val="22"/>
                <w:lang w:val="en-US"/>
              </w:rPr>
              <w:t>TsC19B1</w:t>
            </w:r>
          </w:p>
          <w:p w14:paraId="71621BD2"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D235F5"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Sapatura mecanica cu buldozer pe tractor pe senile de 81-180 CP, inclusiv impingerea pamintului pina la 10 m, in teren catg. II (Разравнивание лишнего грунта, к=0,85)</w:t>
            </w:r>
          </w:p>
        </w:tc>
        <w:tc>
          <w:tcPr>
            <w:tcW w:w="978" w:type="dxa"/>
            <w:tcBorders>
              <w:top w:val="single" w:sz="2" w:space="0" w:color="000000"/>
              <w:left w:val="single" w:sz="2" w:space="0" w:color="000000"/>
              <w:bottom w:val="single" w:sz="2" w:space="0" w:color="000000"/>
              <w:right w:val="nil"/>
            </w:tcBorders>
            <w:vAlign w:val="center"/>
          </w:tcPr>
          <w:p w14:paraId="2A6CDCC9" w14:textId="77777777" w:rsidR="00667558" w:rsidRPr="00A84CF5" w:rsidRDefault="00667558" w:rsidP="00667558">
            <w:pPr>
              <w:jc w:val="center"/>
              <w:rPr>
                <w:sz w:val="22"/>
                <w:szCs w:val="22"/>
                <w:lang w:val="en-US"/>
              </w:rPr>
            </w:pPr>
            <w:r w:rsidRPr="00A84CF5">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D5ECA43"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822B82" w14:textId="77777777" w:rsidR="00667558" w:rsidRPr="00A84CF5" w:rsidRDefault="00667558" w:rsidP="00667558">
            <w:pPr>
              <w:jc w:val="right"/>
              <w:rPr>
                <w:lang w:val="en-US"/>
              </w:rPr>
            </w:pPr>
            <w:r w:rsidRPr="00A84CF5">
              <w:rPr>
                <w:lang w:val="en-US"/>
              </w:rPr>
              <w:t>0,07</w:t>
            </w:r>
          </w:p>
        </w:tc>
      </w:tr>
      <w:tr w:rsidR="00667558" w:rsidRPr="00A84CF5" w14:paraId="69FE2753" w14:textId="77777777" w:rsidTr="00667558">
        <w:tc>
          <w:tcPr>
            <w:tcW w:w="699" w:type="dxa"/>
            <w:tcBorders>
              <w:top w:val="nil"/>
              <w:left w:val="single" w:sz="2" w:space="0" w:color="000000"/>
              <w:bottom w:val="single" w:sz="2" w:space="0" w:color="000000"/>
              <w:right w:val="nil"/>
            </w:tcBorders>
          </w:tcPr>
          <w:p w14:paraId="3A545BEA"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1570250" w14:textId="77777777" w:rsidR="00667558" w:rsidRPr="00A84CF5" w:rsidRDefault="00667558" w:rsidP="00667558">
            <w:pPr>
              <w:rPr>
                <w:sz w:val="16"/>
                <w:szCs w:val="16"/>
                <w:lang w:val="en-US"/>
              </w:rPr>
            </w:pPr>
            <w:r w:rsidRPr="00A84CF5">
              <w:rPr>
                <w:sz w:val="16"/>
                <w:szCs w:val="16"/>
                <w:lang w:val="en-US"/>
              </w:rPr>
              <w:t>2952260003554</w:t>
            </w:r>
          </w:p>
        </w:tc>
        <w:tc>
          <w:tcPr>
            <w:tcW w:w="4613" w:type="dxa"/>
            <w:tcBorders>
              <w:top w:val="nil"/>
              <w:left w:val="single" w:sz="2" w:space="0" w:color="000000"/>
              <w:bottom w:val="single" w:sz="2" w:space="0" w:color="000000"/>
              <w:right w:val="nil"/>
            </w:tcBorders>
          </w:tcPr>
          <w:p w14:paraId="12009CE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C8FAAE6"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E9C0BC0" w14:textId="77777777" w:rsidR="00667558" w:rsidRPr="00A84CF5" w:rsidRDefault="00667558" w:rsidP="00667558">
            <w:pPr>
              <w:rPr>
                <w:sz w:val="18"/>
                <w:szCs w:val="18"/>
                <w:lang w:val="en-US"/>
              </w:rPr>
            </w:pPr>
            <w:r w:rsidRPr="00A84CF5">
              <w:rPr>
                <w:sz w:val="18"/>
                <w:szCs w:val="18"/>
                <w:lang w:val="en-US"/>
              </w:rPr>
              <w:t>1,5400</w:t>
            </w:r>
          </w:p>
        </w:tc>
        <w:tc>
          <w:tcPr>
            <w:tcW w:w="1119" w:type="dxa"/>
            <w:tcBorders>
              <w:top w:val="nil"/>
              <w:left w:val="single" w:sz="2" w:space="0" w:color="000000"/>
              <w:bottom w:val="single" w:sz="2" w:space="0" w:color="000000"/>
              <w:right w:val="single" w:sz="2" w:space="0" w:color="000000"/>
            </w:tcBorders>
            <w:vAlign w:val="center"/>
          </w:tcPr>
          <w:p w14:paraId="737BA88D" w14:textId="77777777" w:rsidR="00667558" w:rsidRPr="00A84CF5" w:rsidRDefault="00667558" w:rsidP="00667558">
            <w:pPr>
              <w:rPr>
                <w:sz w:val="18"/>
                <w:szCs w:val="18"/>
                <w:lang w:val="en-US"/>
              </w:rPr>
            </w:pPr>
          </w:p>
        </w:tc>
      </w:tr>
      <w:tr w:rsidR="00667558" w:rsidRPr="00A84CF5" w14:paraId="44A2548F" w14:textId="77777777" w:rsidTr="00667558">
        <w:tc>
          <w:tcPr>
            <w:tcW w:w="699" w:type="dxa"/>
            <w:tcBorders>
              <w:top w:val="single" w:sz="2" w:space="0" w:color="000000"/>
              <w:left w:val="single" w:sz="2" w:space="0" w:color="000000"/>
              <w:bottom w:val="single" w:sz="2" w:space="0" w:color="000000"/>
              <w:right w:val="nil"/>
            </w:tcBorders>
            <w:vAlign w:val="center"/>
          </w:tcPr>
          <w:p w14:paraId="56378FF7"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2C9AD764" w14:textId="77777777" w:rsidR="00667558" w:rsidRPr="00A84CF5" w:rsidRDefault="00667558" w:rsidP="00667558">
            <w:pPr>
              <w:jc w:val="center"/>
              <w:rPr>
                <w:sz w:val="22"/>
                <w:szCs w:val="22"/>
                <w:lang w:val="en-US"/>
              </w:rPr>
            </w:pPr>
            <w:r w:rsidRPr="00A84CF5">
              <w:rPr>
                <w:sz w:val="22"/>
                <w:szCs w:val="22"/>
                <w:lang w:val="en-US"/>
              </w:rPr>
              <w:t>34-02-003-1</w:t>
            </w:r>
          </w:p>
          <w:p w14:paraId="4B45D6F1"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53BD8E"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Executarea conductelor din tevi de PVC: Diam.100mm</w:t>
            </w:r>
          </w:p>
        </w:tc>
        <w:tc>
          <w:tcPr>
            <w:tcW w:w="978" w:type="dxa"/>
            <w:tcBorders>
              <w:top w:val="single" w:sz="2" w:space="0" w:color="000000"/>
              <w:left w:val="single" w:sz="2" w:space="0" w:color="000000"/>
              <w:bottom w:val="single" w:sz="2" w:space="0" w:color="000000"/>
              <w:right w:val="nil"/>
            </w:tcBorders>
            <w:vAlign w:val="center"/>
          </w:tcPr>
          <w:p w14:paraId="149BE0E8" w14:textId="77777777" w:rsidR="00667558" w:rsidRPr="00A84CF5" w:rsidRDefault="00667558" w:rsidP="00667558">
            <w:pPr>
              <w:jc w:val="center"/>
              <w:rPr>
                <w:sz w:val="22"/>
                <w:szCs w:val="22"/>
                <w:lang w:val="en-US"/>
              </w:rPr>
            </w:pPr>
            <w:r w:rsidRPr="00A84CF5">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3B0FE279"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700CA7" w14:textId="77777777" w:rsidR="00667558" w:rsidRPr="00A84CF5" w:rsidRDefault="00667558" w:rsidP="00667558">
            <w:pPr>
              <w:jc w:val="right"/>
              <w:rPr>
                <w:lang w:val="en-US"/>
              </w:rPr>
            </w:pPr>
            <w:r w:rsidRPr="00A84CF5">
              <w:rPr>
                <w:lang w:val="en-US"/>
              </w:rPr>
              <w:t>0,85</w:t>
            </w:r>
          </w:p>
        </w:tc>
      </w:tr>
      <w:tr w:rsidR="00667558" w:rsidRPr="00A84CF5" w14:paraId="40DF66AA" w14:textId="77777777" w:rsidTr="00667558">
        <w:tc>
          <w:tcPr>
            <w:tcW w:w="699" w:type="dxa"/>
            <w:tcBorders>
              <w:top w:val="nil"/>
              <w:left w:val="single" w:sz="2" w:space="0" w:color="000000"/>
              <w:bottom w:val="single" w:sz="2" w:space="0" w:color="000000"/>
              <w:right w:val="nil"/>
            </w:tcBorders>
          </w:tcPr>
          <w:p w14:paraId="2292CF6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2ACFD8"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06748B3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00E105A"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76963631" w14:textId="77777777" w:rsidR="00667558" w:rsidRPr="00A84CF5" w:rsidRDefault="00667558" w:rsidP="00667558">
            <w:pPr>
              <w:rPr>
                <w:sz w:val="18"/>
                <w:szCs w:val="18"/>
                <w:lang w:val="en-US"/>
              </w:rPr>
            </w:pPr>
            <w:r w:rsidRPr="00A84CF5">
              <w:rPr>
                <w:sz w:val="18"/>
                <w:szCs w:val="18"/>
                <w:lang w:val="en-US"/>
              </w:rPr>
              <w:t>133,0000</w:t>
            </w:r>
          </w:p>
        </w:tc>
        <w:tc>
          <w:tcPr>
            <w:tcW w:w="1119" w:type="dxa"/>
            <w:tcBorders>
              <w:top w:val="nil"/>
              <w:left w:val="single" w:sz="2" w:space="0" w:color="000000"/>
              <w:bottom w:val="single" w:sz="2" w:space="0" w:color="000000"/>
              <w:right w:val="single" w:sz="2" w:space="0" w:color="000000"/>
            </w:tcBorders>
            <w:vAlign w:val="center"/>
          </w:tcPr>
          <w:p w14:paraId="7BA9EC69" w14:textId="77777777" w:rsidR="00667558" w:rsidRPr="00A84CF5" w:rsidRDefault="00667558" w:rsidP="00667558">
            <w:pPr>
              <w:rPr>
                <w:sz w:val="18"/>
                <w:szCs w:val="18"/>
                <w:lang w:val="en-US"/>
              </w:rPr>
            </w:pPr>
          </w:p>
        </w:tc>
      </w:tr>
      <w:tr w:rsidR="00667558" w:rsidRPr="00A84CF5" w14:paraId="588CB9E1" w14:textId="77777777" w:rsidTr="00667558">
        <w:tc>
          <w:tcPr>
            <w:tcW w:w="699" w:type="dxa"/>
            <w:tcBorders>
              <w:top w:val="nil"/>
              <w:left w:val="single" w:sz="2" w:space="0" w:color="000000"/>
              <w:bottom w:val="single" w:sz="2" w:space="0" w:color="000000"/>
              <w:right w:val="nil"/>
            </w:tcBorders>
          </w:tcPr>
          <w:p w14:paraId="55725E99"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A4016E" w14:textId="77777777" w:rsidR="00667558" w:rsidRPr="00A84CF5" w:rsidRDefault="00667558" w:rsidP="00667558">
            <w:pPr>
              <w:rPr>
                <w:sz w:val="16"/>
                <w:szCs w:val="16"/>
                <w:lang w:val="en-US"/>
              </w:rPr>
            </w:pPr>
            <w:r w:rsidRPr="00A84CF5">
              <w:rPr>
                <w:sz w:val="16"/>
                <w:szCs w:val="16"/>
                <w:lang w:val="en-US"/>
              </w:rPr>
              <w:t>530-01820100</w:t>
            </w:r>
          </w:p>
        </w:tc>
        <w:tc>
          <w:tcPr>
            <w:tcW w:w="4613" w:type="dxa"/>
            <w:tcBorders>
              <w:top w:val="nil"/>
              <w:left w:val="single" w:sz="2" w:space="0" w:color="000000"/>
              <w:bottom w:val="single" w:sz="2" w:space="0" w:color="000000"/>
              <w:right w:val="nil"/>
            </w:tcBorders>
          </w:tcPr>
          <w:p w14:paraId="71D7976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Tevi din PVC  diametrul exterior 100 mm</w:t>
            </w:r>
          </w:p>
        </w:tc>
        <w:tc>
          <w:tcPr>
            <w:tcW w:w="978" w:type="dxa"/>
            <w:tcBorders>
              <w:top w:val="nil"/>
              <w:left w:val="single" w:sz="2" w:space="0" w:color="000000"/>
              <w:bottom w:val="single" w:sz="2" w:space="0" w:color="000000"/>
              <w:right w:val="nil"/>
            </w:tcBorders>
            <w:vAlign w:val="center"/>
          </w:tcPr>
          <w:p w14:paraId="76D7237A" w14:textId="77777777" w:rsidR="00667558" w:rsidRPr="00A84CF5" w:rsidRDefault="00667558" w:rsidP="00667558">
            <w:pPr>
              <w:rPr>
                <w:sz w:val="18"/>
                <w:szCs w:val="18"/>
                <w:lang w:val="en-US"/>
              </w:rPr>
            </w:pPr>
            <w:r w:rsidRPr="00A84CF5">
              <w:rPr>
                <w:sz w:val="18"/>
                <w:szCs w:val="18"/>
                <w:lang w:val="en-US"/>
              </w:rPr>
              <w:t>m</w:t>
            </w:r>
          </w:p>
        </w:tc>
        <w:tc>
          <w:tcPr>
            <w:tcW w:w="1118" w:type="dxa"/>
            <w:tcBorders>
              <w:top w:val="nil"/>
              <w:left w:val="single" w:sz="2" w:space="0" w:color="000000"/>
              <w:bottom w:val="single" w:sz="2" w:space="0" w:color="000000"/>
              <w:right w:val="nil"/>
            </w:tcBorders>
            <w:vAlign w:val="center"/>
          </w:tcPr>
          <w:p w14:paraId="3678E4D9" w14:textId="77777777" w:rsidR="00667558" w:rsidRPr="00A84CF5" w:rsidRDefault="00667558" w:rsidP="00667558">
            <w:pPr>
              <w:rPr>
                <w:sz w:val="18"/>
                <w:szCs w:val="18"/>
                <w:lang w:val="en-US"/>
              </w:rPr>
            </w:pPr>
            <w:r w:rsidRPr="00A84CF5">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56F03777" w14:textId="77777777" w:rsidR="00667558" w:rsidRPr="00A84CF5" w:rsidRDefault="00667558" w:rsidP="00667558">
            <w:pPr>
              <w:rPr>
                <w:sz w:val="18"/>
                <w:szCs w:val="18"/>
                <w:lang w:val="en-US"/>
              </w:rPr>
            </w:pPr>
          </w:p>
        </w:tc>
      </w:tr>
      <w:tr w:rsidR="00667558" w:rsidRPr="00A84CF5" w14:paraId="1F1D9ADA" w14:textId="77777777" w:rsidTr="00667558">
        <w:tc>
          <w:tcPr>
            <w:tcW w:w="699" w:type="dxa"/>
            <w:tcBorders>
              <w:top w:val="single" w:sz="2" w:space="0" w:color="000000"/>
              <w:left w:val="single" w:sz="2" w:space="0" w:color="000000"/>
              <w:bottom w:val="single" w:sz="2" w:space="0" w:color="000000"/>
              <w:right w:val="nil"/>
            </w:tcBorders>
            <w:vAlign w:val="center"/>
          </w:tcPr>
          <w:p w14:paraId="29C3CAED"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74CA5EF" w14:textId="77777777" w:rsidR="00667558" w:rsidRPr="00A84CF5" w:rsidRDefault="00667558" w:rsidP="00667558">
            <w:pPr>
              <w:jc w:val="center"/>
              <w:rPr>
                <w:sz w:val="22"/>
                <w:szCs w:val="22"/>
                <w:lang w:val="en-US"/>
              </w:rPr>
            </w:pPr>
            <w:r w:rsidRPr="00A84CF5">
              <w:rPr>
                <w:sz w:val="22"/>
                <w:szCs w:val="22"/>
                <w:lang w:val="en-US"/>
              </w:rPr>
              <w:t>33-04-003-1</w:t>
            </w:r>
          </w:p>
          <w:p w14:paraId="3286B8BD"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69E840"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Montarea stilpilor din beton armat LEA 0,38, 6-10 kV cu traverse fara adaosuri, cu un singur picior montare pilonului metalic</w:t>
            </w:r>
          </w:p>
        </w:tc>
        <w:tc>
          <w:tcPr>
            <w:tcW w:w="978" w:type="dxa"/>
            <w:tcBorders>
              <w:top w:val="single" w:sz="2" w:space="0" w:color="000000"/>
              <w:left w:val="single" w:sz="2" w:space="0" w:color="000000"/>
              <w:bottom w:val="single" w:sz="2" w:space="0" w:color="000000"/>
              <w:right w:val="nil"/>
            </w:tcBorders>
            <w:vAlign w:val="center"/>
          </w:tcPr>
          <w:p w14:paraId="7AFFC4ED"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32A4AB"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E4159A" w14:textId="77777777" w:rsidR="00667558" w:rsidRPr="00A84CF5" w:rsidRDefault="00667558" w:rsidP="00667558">
            <w:pPr>
              <w:jc w:val="right"/>
              <w:rPr>
                <w:lang w:val="en-US"/>
              </w:rPr>
            </w:pPr>
            <w:r w:rsidRPr="00A84CF5">
              <w:rPr>
                <w:lang w:val="en-US"/>
              </w:rPr>
              <w:t>24,00</w:t>
            </w:r>
          </w:p>
        </w:tc>
      </w:tr>
      <w:tr w:rsidR="00667558" w:rsidRPr="00A84CF5" w14:paraId="50C8AB83" w14:textId="77777777" w:rsidTr="00667558">
        <w:tc>
          <w:tcPr>
            <w:tcW w:w="699" w:type="dxa"/>
            <w:tcBorders>
              <w:top w:val="nil"/>
              <w:left w:val="single" w:sz="2" w:space="0" w:color="000000"/>
              <w:bottom w:val="single" w:sz="2" w:space="0" w:color="000000"/>
              <w:right w:val="nil"/>
            </w:tcBorders>
          </w:tcPr>
          <w:p w14:paraId="4DCA51D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5B3A616"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37F77E2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CB03235"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7E82D505" w14:textId="77777777" w:rsidR="00667558" w:rsidRPr="00A84CF5" w:rsidRDefault="00667558" w:rsidP="00667558">
            <w:pPr>
              <w:rPr>
                <w:sz w:val="18"/>
                <w:szCs w:val="18"/>
                <w:lang w:val="en-US"/>
              </w:rPr>
            </w:pPr>
            <w:r w:rsidRPr="00A84CF5">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7C3322BD" w14:textId="77777777" w:rsidR="00667558" w:rsidRPr="00A84CF5" w:rsidRDefault="00667558" w:rsidP="00667558">
            <w:pPr>
              <w:rPr>
                <w:sz w:val="18"/>
                <w:szCs w:val="18"/>
                <w:lang w:val="en-US"/>
              </w:rPr>
            </w:pPr>
          </w:p>
        </w:tc>
      </w:tr>
      <w:tr w:rsidR="00667558" w:rsidRPr="00A84CF5" w14:paraId="72857646" w14:textId="77777777" w:rsidTr="00667558">
        <w:tc>
          <w:tcPr>
            <w:tcW w:w="699" w:type="dxa"/>
            <w:tcBorders>
              <w:top w:val="nil"/>
              <w:left w:val="single" w:sz="2" w:space="0" w:color="000000"/>
              <w:bottom w:val="single" w:sz="2" w:space="0" w:color="000000"/>
              <w:right w:val="nil"/>
            </w:tcBorders>
          </w:tcPr>
          <w:p w14:paraId="3D68AE5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3F5DD3B" w14:textId="77777777" w:rsidR="00667558" w:rsidRPr="00A84CF5" w:rsidRDefault="00667558" w:rsidP="00667558">
            <w:pPr>
              <w:rPr>
                <w:sz w:val="16"/>
                <w:szCs w:val="16"/>
                <w:lang w:val="en-US"/>
              </w:rPr>
            </w:pPr>
            <w:r w:rsidRPr="00A84CF5">
              <w:rPr>
                <w:sz w:val="16"/>
                <w:szCs w:val="16"/>
                <w:lang w:val="en-US"/>
              </w:rPr>
              <w:t>110-9126</w:t>
            </w:r>
          </w:p>
        </w:tc>
        <w:tc>
          <w:tcPr>
            <w:tcW w:w="4613" w:type="dxa"/>
            <w:tcBorders>
              <w:top w:val="nil"/>
              <w:left w:val="single" w:sz="2" w:space="0" w:color="000000"/>
              <w:bottom w:val="single" w:sz="2" w:space="0" w:color="000000"/>
              <w:right w:val="nil"/>
            </w:tcBorders>
          </w:tcPr>
          <w:p w14:paraId="3A350A2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1FD385C3"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10BF4C87" w14:textId="77777777" w:rsidR="00667558" w:rsidRPr="00A84CF5" w:rsidRDefault="00667558" w:rsidP="00667558">
            <w:pPr>
              <w:rPr>
                <w:sz w:val="18"/>
                <w:szCs w:val="18"/>
                <w:lang w:val="en-US"/>
              </w:rPr>
            </w:pPr>
            <w:r w:rsidRPr="00A84CF5">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5E7A3D9" w14:textId="77777777" w:rsidR="00667558" w:rsidRPr="00A84CF5" w:rsidRDefault="00667558" w:rsidP="00667558">
            <w:pPr>
              <w:rPr>
                <w:sz w:val="18"/>
                <w:szCs w:val="18"/>
                <w:lang w:val="en-US"/>
              </w:rPr>
            </w:pPr>
          </w:p>
        </w:tc>
      </w:tr>
      <w:tr w:rsidR="00667558" w:rsidRPr="00A84CF5" w14:paraId="361A2E88" w14:textId="77777777" w:rsidTr="00667558">
        <w:tc>
          <w:tcPr>
            <w:tcW w:w="699" w:type="dxa"/>
            <w:tcBorders>
              <w:top w:val="nil"/>
              <w:left w:val="single" w:sz="2" w:space="0" w:color="000000"/>
              <w:bottom w:val="single" w:sz="2" w:space="0" w:color="000000"/>
              <w:right w:val="nil"/>
            </w:tcBorders>
          </w:tcPr>
          <w:p w14:paraId="05174F59"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4BBCCE" w14:textId="77777777" w:rsidR="00667558" w:rsidRPr="00A84CF5" w:rsidRDefault="00667558" w:rsidP="00667558">
            <w:pPr>
              <w:rPr>
                <w:sz w:val="16"/>
                <w:szCs w:val="16"/>
                <w:lang w:val="en-US"/>
              </w:rPr>
            </w:pPr>
            <w:r w:rsidRPr="00A84CF5">
              <w:rPr>
                <w:sz w:val="16"/>
                <w:szCs w:val="16"/>
                <w:lang w:val="en-US"/>
              </w:rPr>
              <w:t>101-1757</w:t>
            </w:r>
          </w:p>
        </w:tc>
        <w:tc>
          <w:tcPr>
            <w:tcW w:w="4613" w:type="dxa"/>
            <w:tcBorders>
              <w:top w:val="nil"/>
              <w:left w:val="single" w:sz="2" w:space="0" w:color="000000"/>
              <w:bottom w:val="single" w:sz="2" w:space="0" w:color="000000"/>
              <w:right w:val="nil"/>
            </w:tcBorders>
          </w:tcPr>
          <w:p w14:paraId="769722D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1F219E67"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67C6A3B7"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A839C90" w14:textId="77777777" w:rsidR="00667558" w:rsidRPr="00A84CF5" w:rsidRDefault="00667558" w:rsidP="00667558">
            <w:pPr>
              <w:rPr>
                <w:sz w:val="18"/>
                <w:szCs w:val="18"/>
                <w:lang w:val="en-US"/>
              </w:rPr>
            </w:pPr>
          </w:p>
        </w:tc>
      </w:tr>
      <w:tr w:rsidR="00667558" w:rsidRPr="00A84CF5" w14:paraId="6B4E16B0" w14:textId="77777777" w:rsidTr="00667558">
        <w:tc>
          <w:tcPr>
            <w:tcW w:w="699" w:type="dxa"/>
            <w:tcBorders>
              <w:top w:val="nil"/>
              <w:left w:val="single" w:sz="2" w:space="0" w:color="000000"/>
              <w:bottom w:val="single" w:sz="2" w:space="0" w:color="000000"/>
              <w:right w:val="nil"/>
            </w:tcBorders>
          </w:tcPr>
          <w:p w14:paraId="2577F8AA"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68B62C2" w14:textId="77777777" w:rsidR="00667558" w:rsidRPr="00A84CF5" w:rsidRDefault="00667558" w:rsidP="00667558">
            <w:pPr>
              <w:rPr>
                <w:sz w:val="16"/>
                <w:szCs w:val="16"/>
                <w:lang w:val="en-US"/>
              </w:rPr>
            </w:pPr>
            <w:r w:rsidRPr="00A84CF5">
              <w:rPr>
                <w:sz w:val="16"/>
                <w:szCs w:val="16"/>
                <w:lang w:val="en-US"/>
              </w:rPr>
              <w:t>101-0404</w:t>
            </w:r>
          </w:p>
        </w:tc>
        <w:tc>
          <w:tcPr>
            <w:tcW w:w="4613" w:type="dxa"/>
            <w:tcBorders>
              <w:top w:val="nil"/>
              <w:left w:val="single" w:sz="2" w:space="0" w:color="000000"/>
              <w:bottom w:val="single" w:sz="2" w:space="0" w:color="000000"/>
              <w:right w:val="nil"/>
            </w:tcBorders>
          </w:tcPr>
          <w:p w14:paraId="2C586D8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576E2DE7"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38E3E5AA" w14:textId="77777777" w:rsidR="00667558" w:rsidRPr="00A84CF5" w:rsidRDefault="00667558" w:rsidP="00667558">
            <w:pPr>
              <w:rPr>
                <w:sz w:val="18"/>
                <w:szCs w:val="18"/>
                <w:lang w:val="en-US"/>
              </w:rPr>
            </w:pPr>
            <w:r w:rsidRPr="00A84CF5">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19EE7012" w14:textId="77777777" w:rsidR="00667558" w:rsidRPr="00A84CF5" w:rsidRDefault="00667558" w:rsidP="00667558">
            <w:pPr>
              <w:rPr>
                <w:sz w:val="18"/>
                <w:szCs w:val="18"/>
                <w:lang w:val="en-US"/>
              </w:rPr>
            </w:pPr>
          </w:p>
        </w:tc>
      </w:tr>
      <w:tr w:rsidR="00667558" w:rsidRPr="00A84CF5" w14:paraId="52168EF3" w14:textId="77777777" w:rsidTr="00667558">
        <w:tc>
          <w:tcPr>
            <w:tcW w:w="699" w:type="dxa"/>
            <w:tcBorders>
              <w:top w:val="nil"/>
              <w:left w:val="single" w:sz="2" w:space="0" w:color="000000"/>
              <w:bottom w:val="single" w:sz="2" w:space="0" w:color="000000"/>
              <w:right w:val="nil"/>
            </w:tcBorders>
          </w:tcPr>
          <w:p w14:paraId="2DC947F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DDA831C" w14:textId="77777777" w:rsidR="00667558" w:rsidRPr="00A84CF5" w:rsidRDefault="00667558" w:rsidP="00667558">
            <w:pPr>
              <w:rPr>
                <w:sz w:val="16"/>
                <w:szCs w:val="16"/>
                <w:lang w:val="en-US"/>
              </w:rPr>
            </w:pPr>
            <w:r w:rsidRPr="00A84CF5">
              <w:rPr>
                <w:sz w:val="16"/>
                <w:szCs w:val="16"/>
                <w:lang w:val="en-US"/>
              </w:rPr>
              <w:t>542-9025</w:t>
            </w:r>
          </w:p>
        </w:tc>
        <w:tc>
          <w:tcPr>
            <w:tcW w:w="4613" w:type="dxa"/>
            <w:tcBorders>
              <w:top w:val="nil"/>
              <w:left w:val="single" w:sz="2" w:space="0" w:color="000000"/>
              <w:bottom w:val="single" w:sz="2" w:space="0" w:color="000000"/>
              <w:right w:val="nil"/>
            </w:tcBorders>
          </w:tcPr>
          <w:p w14:paraId="62E47B5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725DE02C"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166DF112" w14:textId="77777777" w:rsidR="00667558" w:rsidRPr="00A84CF5" w:rsidRDefault="00667558" w:rsidP="00667558">
            <w:pPr>
              <w:rPr>
                <w:sz w:val="18"/>
                <w:szCs w:val="18"/>
                <w:lang w:val="en-US"/>
              </w:rPr>
            </w:pPr>
            <w:r w:rsidRPr="00A84CF5">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2C60766" w14:textId="77777777" w:rsidR="00667558" w:rsidRPr="00A84CF5" w:rsidRDefault="00667558" w:rsidP="00667558">
            <w:pPr>
              <w:rPr>
                <w:sz w:val="18"/>
                <w:szCs w:val="18"/>
                <w:lang w:val="en-US"/>
              </w:rPr>
            </w:pPr>
          </w:p>
        </w:tc>
      </w:tr>
      <w:tr w:rsidR="00667558" w:rsidRPr="00A84CF5" w14:paraId="1CAC22F4" w14:textId="77777777" w:rsidTr="00667558">
        <w:tc>
          <w:tcPr>
            <w:tcW w:w="699" w:type="dxa"/>
            <w:tcBorders>
              <w:top w:val="nil"/>
              <w:left w:val="single" w:sz="2" w:space="0" w:color="000000"/>
              <w:bottom w:val="single" w:sz="2" w:space="0" w:color="000000"/>
              <w:right w:val="nil"/>
            </w:tcBorders>
          </w:tcPr>
          <w:p w14:paraId="4676D14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74751D4" w14:textId="77777777" w:rsidR="00667558" w:rsidRPr="00A84CF5" w:rsidRDefault="00667558" w:rsidP="00667558">
            <w:pPr>
              <w:rPr>
                <w:sz w:val="16"/>
                <w:szCs w:val="16"/>
                <w:lang w:val="en-US"/>
              </w:rPr>
            </w:pPr>
            <w:r w:rsidRPr="00A84CF5">
              <w:rPr>
                <w:sz w:val="16"/>
                <w:szCs w:val="16"/>
                <w:lang w:val="en-US"/>
              </w:rPr>
              <w:t>113-0079</w:t>
            </w:r>
          </w:p>
        </w:tc>
        <w:tc>
          <w:tcPr>
            <w:tcW w:w="4613" w:type="dxa"/>
            <w:tcBorders>
              <w:top w:val="nil"/>
              <w:left w:val="single" w:sz="2" w:space="0" w:color="000000"/>
              <w:bottom w:val="single" w:sz="2" w:space="0" w:color="000000"/>
              <w:right w:val="nil"/>
            </w:tcBorders>
          </w:tcPr>
          <w:p w14:paraId="661B255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3A73F643"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0DBB2DA7" w14:textId="77777777" w:rsidR="00667558" w:rsidRPr="00A84CF5" w:rsidRDefault="00667558" w:rsidP="00667558">
            <w:pPr>
              <w:rPr>
                <w:sz w:val="18"/>
                <w:szCs w:val="18"/>
                <w:lang w:val="en-US"/>
              </w:rPr>
            </w:pPr>
            <w:r w:rsidRPr="00A84CF5">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60D313D1" w14:textId="77777777" w:rsidR="00667558" w:rsidRPr="00A84CF5" w:rsidRDefault="00667558" w:rsidP="00667558">
            <w:pPr>
              <w:rPr>
                <w:sz w:val="18"/>
                <w:szCs w:val="18"/>
                <w:lang w:val="en-US"/>
              </w:rPr>
            </w:pPr>
          </w:p>
        </w:tc>
      </w:tr>
      <w:tr w:rsidR="00667558" w:rsidRPr="00A84CF5" w14:paraId="69121ADF" w14:textId="77777777" w:rsidTr="00667558">
        <w:tc>
          <w:tcPr>
            <w:tcW w:w="699" w:type="dxa"/>
            <w:tcBorders>
              <w:top w:val="nil"/>
              <w:left w:val="single" w:sz="2" w:space="0" w:color="000000"/>
              <w:bottom w:val="single" w:sz="2" w:space="0" w:color="000000"/>
              <w:right w:val="nil"/>
            </w:tcBorders>
          </w:tcPr>
          <w:p w14:paraId="12C59EF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26F5526" w14:textId="77777777" w:rsidR="00667558" w:rsidRPr="00A84CF5" w:rsidRDefault="00667558" w:rsidP="00667558">
            <w:pPr>
              <w:rPr>
                <w:sz w:val="16"/>
                <w:szCs w:val="16"/>
                <w:lang w:val="en-US"/>
              </w:rPr>
            </w:pPr>
            <w:r w:rsidRPr="00A84CF5">
              <w:rPr>
                <w:sz w:val="16"/>
                <w:szCs w:val="16"/>
                <w:lang w:val="en-US"/>
              </w:rPr>
              <w:t>160402</w:t>
            </w:r>
          </w:p>
        </w:tc>
        <w:tc>
          <w:tcPr>
            <w:tcW w:w="4613" w:type="dxa"/>
            <w:tcBorders>
              <w:top w:val="nil"/>
              <w:left w:val="single" w:sz="2" w:space="0" w:color="000000"/>
              <w:bottom w:val="single" w:sz="2" w:space="0" w:color="000000"/>
              <w:right w:val="nil"/>
            </w:tcBorders>
          </w:tcPr>
          <w:p w14:paraId="4422653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7692346A"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1F1B83F" w14:textId="77777777" w:rsidR="00667558" w:rsidRPr="00A84CF5" w:rsidRDefault="00667558" w:rsidP="00667558">
            <w:pPr>
              <w:rPr>
                <w:sz w:val="18"/>
                <w:szCs w:val="18"/>
                <w:lang w:val="en-US"/>
              </w:rPr>
            </w:pPr>
            <w:r w:rsidRPr="00A84CF5">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11363EC1" w14:textId="77777777" w:rsidR="00667558" w:rsidRPr="00A84CF5" w:rsidRDefault="00667558" w:rsidP="00667558">
            <w:pPr>
              <w:rPr>
                <w:sz w:val="18"/>
                <w:szCs w:val="18"/>
                <w:lang w:val="en-US"/>
              </w:rPr>
            </w:pPr>
          </w:p>
        </w:tc>
      </w:tr>
      <w:tr w:rsidR="00667558" w:rsidRPr="00A84CF5" w14:paraId="1EC543CB" w14:textId="77777777" w:rsidTr="00667558">
        <w:tc>
          <w:tcPr>
            <w:tcW w:w="699" w:type="dxa"/>
            <w:tcBorders>
              <w:top w:val="nil"/>
              <w:left w:val="single" w:sz="2" w:space="0" w:color="000000"/>
              <w:bottom w:val="single" w:sz="2" w:space="0" w:color="000000"/>
              <w:right w:val="nil"/>
            </w:tcBorders>
          </w:tcPr>
          <w:p w14:paraId="769DD60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0286512" w14:textId="77777777" w:rsidR="00667558" w:rsidRPr="00A84CF5" w:rsidRDefault="00667558" w:rsidP="00667558">
            <w:pPr>
              <w:rPr>
                <w:sz w:val="16"/>
                <w:szCs w:val="16"/>
                <w:lang w:val="en-US"/>
              </w:rPr>
            </w:pPr>
            <w:r w:rsidRPr="00A84CF5">
              <w:rPr>
                <w:sz w:val="16"/>
                <w:szCs w:val="16"/>
                <w:lang w:val="en-US"/>
              </w:rPr>
              <w:t>400001</w:t>
            </w:r>
          </w:p>
        </w:tc>
        <w:tc>
          <w:tcPr>
            <w:tcW w:w="4613" w:type="dxa"/>
            <w:tcBorders>
              <w:top w:val="nil"/>
              <w:left w:val="single" w:sz="2" w:space="0" w:color="000000"/>
              <w:bottom w:val="single" w:sz="2" w:space="0" w:color="000000"/>
              <w:right w:val="nil"/>
            </w:tcBorders>
          </w:tcPr>
          <w:p w14:paraId="48BA228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27CC7236"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946462D" w14:textId="77777777" w:rsidR="00667558" w:rsidRPr="00A84CF5" w:rsidRDefault="00667558" w:rsidP="00667558">
            <w:pPr>
              <w:rPr>
                <w:sz w:val="18"/>
                <w:szCs w:val="18"/>
                <w:lang w:val="en-US"/>
              </w:rPr>
            </w:pPr>
            <w:r w:rsidRPr="00A84CF5">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47FF0DE7" w14:textId="77777777" w:rsidR="00667558" w:rsidRPr="00A84CF5" w:rsidRDefault="00667558" w:rsidP="00667558">
            <w:pPr>
              <w:rPr>
                <w:sz w:val="18"/>
                <w:szCs w:val="18"/>
                <w:lang w:val="en-US"/>
              </w:rPr>
            </w:pPr>
          </w:p>
        </w:tc>
      </w:tr>
      <w:tr w:rsidR="00667558" w:rsidRPr="00A84CF5" w14:paraId="46D01F15" w14:textId="77777777" w:rsidTr="00667558">
        <w:tc>
          <w:tcPr>
            <w:tcW w:w="699" w:type="dxa"/>
            <w:tcBorders>
              <w:top w:val="single" w:sz="2" w:space="0" w:color="000000"/>
              <w:left w:val="single" w:sz="2" w:space="0" w:color="000000"/>
              <w:bottom w:val="single" w:sz="2" w:space="0" w:color="000000"/>
              <w:right w:val="nil"/>
            </w:tcBorders>
            <w:vAlign w:val="center"/>
          </w:tcPr>
          <w:p w14:paraId="10C6734E"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8421F6D" w14:textId="77777777" w:rsidR="00667558" w:rsidRPr="00A84CF5" w:rsidRDefault="00667558" w:rsidP="00667558">
            <w:pPr>
              <w:jc w:val="center"/>
              <w:rPr>
                <w:sz w:val="22"/>
                <w:szCs w:val="22"/>
                <w:lang w:val="en-US"/>
              </w:rPr>
            </w:pPr>
            <w:r w:rsidRPr="00A84CF5">
              <w:rPr>
                <w:sz w:val="22"/>
                <w:szCs w:val="22"/>
                <w:lang w:val="en-US"/>
              </w:rPr>
              <w:t>material</w:t>
            </w:r>
          </w:p>
          <w:p w14:paraId="0BBC52E5"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C4DACE"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Pilon de iluminat metalic neoxidabil cu bloc de racordare  H=8 m ,</w:t>
            </w:r>
          </w:p>
        </w:tc>
        <w:tc>
          <w:tcPr>
            <w:tcW w:w="978" w:type="dxa"/>
            <w:tcBorders>
              <w:top w:val="single" w:sz="2" w:space="0" w:color="000000"/>
              <w:left w:val="single" w:sz="2" w:space="0" w:color="000000"/>
              <w:bottom w:val="single" w:sz="2" w:space="0" w:color="000000"/>
              <w:right w:val="nil"/>
            </w:tcBorders>
            <w:vAlign w:val="center"/>
          </w:tcPr>
          <w:p w14:paraId="650AF2D7" w14:textId="77777777" w:rsidR="00667558" w:rsidRPr="00A84CF5" w:rsidRDefault="00667558" w:rsidP="00667558">
            <w:pPr>
              <w:jc w:val="center"/>
              <w:rPr>
                <w:sz w:val="22"/>
                <w:szCs w:val="22"/>
                <w:lang w:val="en-US"/>
              </w:rPr>
            </w:pPr>
            <w:r w:rsidRPr="00A84CF5">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7013126C"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B69DCA" w14:textId="77777777" w:rsidR="00667558" w:rsidRPr="00A84CF5" w:rsidRDefault="00667558" w:rsidP="00667558">
            <w:pPr>
              <w:jc w:val="right"/>
              <w:rPr>
                <w:lang w:val="en-US"/>
              </w:rPr>
            </w:pPr>
            <w:r w:rsidRPr="00A84CF5">
              <w:rPr>
                <w:lang w:val="en-US"/>
              </w:rPr>
              <w:t>24,00</w:t>
            </w:r>
          </w:p>
        </w:tc>
      </w:tr>
      <w:tr w:rsidR="00667558" w:rsidRPr="00A84CF5" w14:paraId="5D74A876" w14:textId="77777777" w:rsidTr="00667558">
        <w:tc>
          <w:tcPr>
            <w:tcW w:w="699" w:type="dxa"/>
            <w:tcBorders>
              <w:top w:val="nil"/>
              <w:left w:val="single" w:sz="2" w:space="0" w:color="000000"/>
              <w:bottom w:val="single" w:sz="2" w:space="0" w:color="000000"/>
              <w:right w:val="nil"/>
            </w:tcBorders>
          </w:tcPr>
          <w:p w14:paraId="3945342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EEBFF8" w14:textId="77777777" w:rsidR="00667558" w:rsidRPr="00A84CF5" w:rsidRDefault="00667558" w:rsidP="00667558">
            <w:pPr>
              <w:rPr>
                <w:sz w:val="16"/>
                <w:szCs w:val="16"/>
                <w:lang w:val="en-US"/>
              </w:rPr>
            </w:pPr>
            <w:r w:rsidRPr="00A84CF5">
              <w:rPr>
                <w:sz w:val="16"/>
                <w:szCs w:val="16"/>
                <w:lang w:val="en-US"/>
              </w:rPr>
              <w:t>115744424564512-10</w:t>
            </w:r>
          </w:p>
        </w:tc>
        <w:tc>
          <w:tcPr>
            <w:tcW w:w="4613" w:type="dxa"/>
            <w:tcBorders>
              <w:top w:val="nil"/>
              <w:left w:val="single" w:sz="2" w:space="0" w:color="000000"/>
              <w:bottom w:val="single" w:sz="2" w:space="0" w:color="000000"/>
              <w:right w:val="nil"/>
            </w:tcBorders>
          </w:tcPr>
          <w:p w14:paraId="184753F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Pilon de iluminat metalic neoxidabil cu bloc de racordare  H= 8 m  </w:t>
            </w:r>
          </w:p>
        </w:tc>
        <w:tc>
          <w:tcPr>
            <w:tcW w:w="978" w:type="dxa"/>
            <w:tcBorders>
              <w:top w:val="nil"/>
              <w:left w:val="single" w:sz="2" w:space="0" w:color="000000"/>
              <w:bottom w:val="single" w:sz="2" w:space="0" w:color="000000"/>
              <w:right w:val="nil"/>
            </w:tcBorders>
            <w:vAlign w:val="center"/>
          </w:tcPr>
          <w:p w14:paraId="036D7138"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189D2B31"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8EB2F7" w14:textId="77777777" w:rsidR="00667558" w:rsidRPr="00A84CF5" w:rsidRDefault="00667558" w:rsidP="00667558">
            <w:pPr>
              <w:rPr>
                <w:sz w:val="18"/>
                <w:szCs w:val="18"/>
                <w:lang w:val="en-US"/>
              </w:rPr>
            </w:pPr>
          </w:p>
        </w:tc>
      </w:tr>
      <w:tr w:rsidR="00667558" w:rsidRPr="00A84CF5" w14:paraId="1DC7487E" w14:textId="77777777" w:rsidTr="00667558">
        <w:tc>
          <w:tcPr>
            <w:tcW w:w="699" w:type="dxa"/>
            <w:tcBorders>
              <w:top w:val="single" w:sz="2" w:space="0" w:color="000000"/>
              <w:left w:val="single" w:sz="2" w:space="0" w:color="000000"/>
              <w:bottom w:val="single" w:sz="2" w:space="0" w:color="000000"/>
              <w:right w:val="nil"/>
            </w:tcBorders>
            <w:vAlign w:val="center"/>
          </w:tcPr>
          <w:p w14:paraId="5F6FA4EF"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9175E82" w14:textId="77777777" w:rsidR="00667558" w:rsidRPr="00A84CF5" w:rsidRDefault="00667558" w:rsidP="00667558">
            <w:pPr>
              <w:jc w:val="center"/>
              <w:rPr>
                <w:sz w:val="22"/>
                <w:szCs w:val="22"/>
                <w:lang w:val="en-US"/>
              </w:rPr>
            </w:pPr>
            <w:r w:rsidRPr="00A84CF5">
              <w:rPr>
                <w:sz w:val="22"/>
                <w:szCs w:val="22"/>
                <w:lang w:val="en-US"/>
              </w:rPr>
              <w:t>33-04-016-2</w:t>
            </w:r>
          </w:p>
          <w:p w14:paraId="70917A77"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140DE3"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54656B18"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1CA694F"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36E3A0" w14:textId="77777777" w:rsidR="00667558" w:rsidRPr="00A84CF5" w:rsidRDefault="00667558" w:rsidP="00667558">
            <w:pPr>
              <w:jc w:val="right"/>
              <w:rPr>
                <w:lang w:val="en-US"/>
              </w:rPr>
            </w:pPr>
            <w:r w:rsidRPr="00A84CF5">
              <w:rPr>
                <w:lang w:val="en-US"/>
              </w:rPr>
              <w:t>24,00</w:t>
            </w:r>
          </w:p>
        </w:tc>
      </w:tr>
      <w:tr w:rsidR="00667558" w:rsidRPr="00A84CF5" w14:paraId="2182313B" w14:textId="77777777" w:rsidTr="00667558">
        <w:tc>
          <w:tcPr>
            <w:tcW w:w="699" w:type="dxa"/>
            <w:tcBorders>
              <w:top w:val="nil"/>
              <w:left w:val="single" w:sz="2" w:space="0" w:color="000000"/>
              <w:bottom w:val="single" w:sz="2" w:space="0" w:color="000000"/>
              <w:right w:val="nil"/>
            </w:tcBorders>
          </w:tcPr>
          <w:p w14:paraId="0134DBAD"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DC1D6A"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0E6153B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6D62BA3"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2154EBFA" w14:textId="77777777" w:rsidR="00667558" w:rsidRPr="00A84CF5" w:rsidRDefault="00667558" w:rsidP="00667558">
            <w:pPr>
              <w:rPr>
                <w:sz w:val="18"/>
                <w:szCs w:val="18"/>
                <w:lang w:val="en-US"/>
              </w:rPr>
            </w:pPr>
            <w:r w:rsidRPr="00A84CF5">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51ED8E8A" w14:textId="77777777" w:rsidR="00667558" w:rsidRPr="00A84CF5" w:rsidRDefault="00667558" w:rsidP="00667558">
            <w:pPr>
              <w:rPr>
                <w:sz w:val="18"/>
                <w:szCs w:val="18"/>
                <w:lang w:val="en-US"/>
              </w:rPr>
            </w:pPr>
          </w:p>
        </w:tc>
      </w:tr>
      <w:tr w:rsidR="00667558" w:rsidRPr="00A84CF5" w14:paraId="79191311" w14:textId="77777777" w:rsidTr="00667558">
        <w:tc>
          <w:tcPr>
            <w:tcW w:w="699" w:type="dxa"/>
            <w:tcBorders>
              <w:top w:val="nil"/>
              <w:left w:val="single" w:sz="2" w:space="0" w:color="000000"/>
              <w:bottom w:val="single" w:sz="2" w:space="0" w:color="000000"/>
              <w:right w:val="nil"/>
            </w:tcBorders>
          </w:tcPr>
          <w:p w14:paraId="1AA769E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3963848" w14:textId="77777777" w:rsidR="00667558" w:rsidRPr="00A84CF5" w:rsidRDefault="00667558" w:rsidP="00667558">
            <w:pPr>
              <w:rPr>
                <w:sz w:val="16"/>
                <w:szCs w:val="16"/>
                <w:lang w:val="en-US"/>
              </w:rPr>
            </w:pPr>
            <w:r w:rsidRPr="00A84CF5">
              <w:rPr>
                <w:sz w:val="16"/>
                <w:szCs w:val="16"/>
                <w:lang w:val="en-US"/>
              </w:rPr>
              <w:t>010201</w:t>
            </w:r>
          </w:p>
        </w:tc>
        <w:tc>
          <w:tcPr>
            <w:tcW w:w="4613" w:type="dxa"/>
            <w:tcBorders>
              <w:top w:val="nil"/>
              <w:left w:val="single" w:sz="2" w:space="0" w:color="000000"/>
              <w:bottom w:val="single" w:sz="2" w:space="0" w:color="000000"/>
              <w:right w:val="nil"/>
            </w:tcBorders>
          </w:tcPr>
          <w:p w14:paraId="54F9DD9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10B62BD1"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7BBBB7B" w14:textId="77777777" w:rsidR="00667558" w:rsidRPr="00A84CF5" w:rsidRDefault="00667558" w:rsidP="00667558">
            <w:pPr>
              <w:rPr>
                <w:sz w:val="18"/>
                <w:szCs w:val="18"/>
                <w:lang w:val="en-US"/>
              </w:rPr>
            </w:pPr>
            <w:r w:rsidRPr="00A84CF5">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38142D42" w14:textId="77777777" w:rsidR="00667558" w:rsidRPr="00A84CF5" w:rsidRDefault="00667558" w:rsidP="00667558">
            <w:pPr>
              <w:rPr>
                <w:sz w:val="18"/>
                <w:szCs w:val="18"/>
                <w:lang w:val="en-US"/>
              </w:rPr>
            </w:pPr>
          </w:p>
        </w:tc>
      </w:tr>
      <w:tr w:rsidR="00667558" w:rsidRPr="00A84CF5" w14:paraId="278F0EAB" w14:textId="77777777" w:rsidTr="00667558">
        <w:tc>
          <w:tcPr>
            <w:tcW w:w="699" w:type="dxa"/>
            <w:tcBorders>
              <w:top w:val="nil"/>
              <w:left w:val="single" w:sz="2" w:space="0" w:color="000000"/>
              <w:bottom w:val="single" w:sz="2" w:space="0" w:color="000000"/>
              <w:right w:val="nil"/>
            </w:tcBorders>
          </w:tcPr>
          <w:p w14:paraId="51FD681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18E1571" w14:textId="77777777" w:rsidR="00667558" w:rsidRPr="00A84CF5" w:rsidRDefault="00667558" w:rsidP="00667558">
            <w:pPr>
              <w:rPr>
                <w:sz w:val="16"/>
                <w:szCs w:val="16"/>
                <w:lang w:val="en-US"/>
              </w:rPr>
            </w:pPr>
            <w:r w:rsidRPr="00A84CF5">
              <w:rPr>
                <w:sz w:val="16"/>
                <w:szCs w:val="16"/>
                <w:lang w:val="en-US"/>
              </w:rPr>
              <w:t>010410</w:t>
            </w:r>
          </w:p>
        </w:tc>
        <w:tc>
          <w:tcPr>
            <w:tcW w:w="4613" w:type="dxa"/>
            <w:tcBorders>
              <w:top w:val="nil"/>
              <w:left w:val="single" w:sz="2" w:space="0" w:color="000000"/>
              <w:bottom w:val="single" w:sz="2" w:space="0" w:color="000000"/>
              <w:right w:val="nil"/>
            </w:tcBorders>
          </w:tcPr>
          <w:p w14:paraId="42D94B8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2533F5E1"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556C8AA2" w14:textId="77777777" w:rsidR="00667558" w:rsidRPr="00A84CF5" w:rsidRDefault="00667558" w:rsidP="00667558">
            <w:pPr>
              <w:rPr>
                <w:sz w:val="18"/>
                <w:szCs w:val="18"/>
                <w:lang w:val="en-US"/>
              </w:rPr>
            </w:pPr>
            <w:r w:rsidRPr="00A84CF5">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400F5725" w14:textId="77777777" w:rsidR="00667558" w:rsidRPr="00A84CF5" w:rsidRDefault="00667558" w:rsidP="00667558">
            <w:pPr>
              <w:rPr>
                <w:sz w:val="18"/>
                <w:szCs w:val="18"/>
                <w:lang w:val="en-US"/>
              </w:rPr>
            </w:pPr>
          </w:p>
        </w:tc>
      </w:tr>
      <w:tr w:rsidR="00667558" w:rsidRPr="00A84CF5" w14:paraId="31831C8D" w14:textId="77777777" w:rsidTr="00667558">
        <w:tc>
          <w:tcPr>
            <w:tcW w:w="699" w:type="dxa"/>
            <w:tcBorders>
              <w:top w:val="nil"/>
              <w:left w:val="single" w:sz="2" w:space="0" w:color="000000"/>
              <w:bottom w:val="single" w:sz="2" w:space="0" w:color="000000"/>
              <w:right w:val="nil"/>
            </w:tcBorders>
          </w:tcPr>
          <w:p w14:paraId="3632830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AD85869" w14:textId="77777777" w:rsidR="00667558" w:rsidRPr="00A84CF5" w:rsidRDefault="00667558" w:rsidP="00667558">
            <w:pPr>
              <w:rPr>
                <w:sz w:val="16"/>
                <w:szCs w:val="16"/>
                <w:lang w:val="en-US"/>
              </w:rPr>
            </w:pPr>
            <w:r w:rsidRPr="00A84CF5">
              <w:rPr>
                <w:sz w:val="16"/>
                <w:szCs w:val="16"/>
                <w:lang w:val="en-US"/>
              </w:rPr>
              <w:t>021141</w:t>
            </w:r>
          </w:p>
        </w:tc>
        <w:tc>
          <w:tcPr>
            <w:tcW w:w="4613" w:type="dxa"/>
            <w:tcBorders>
              <w:top w:val="nil"/>
              <w:left w:val="single" w:sz="2" w:space="0" w:color="000000"/>
              <w:bottom w:val="single" w:sz="2" w:space="0" w:color="000000"/>
              <w:right w:val="nil"/>
            </w:tcBorders>
          </w:tcPr>
          <w:p w14:paraId="68C4A3E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5AD20853"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69645B3" w14:textId="77777777" w:rsidR="00667558" w:rsidRPr="00A84CF5" w:rsidRDefault="00667558" w:rsidP="00667558">
            <w:pPr>
              <w:rPr>
                <w:sz w:val="18"/>
                <w:szCs w:val="18"/>
                <w:lang w:val="en-US"/>
              </w:rPr>
            </w:pPr>
            <w:r w:rsidRPr="00A84CF5">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0DFCACF0" w14:textId="77777777" w:rsidR="00667558" w:rsidRPr="00A84CF5" w:rsidRDefault="00667558" w:rsidP="00667558">
            <w:pPr>
              <w:rPr>
                <w:sz w:val="18"/>
                <w:szCs w:val="18"/>
                <w:lang w:val="en-US"/>
              </w:rPr>
            </w:pPr>
          </w:p>
        </w:tc>
      </w:tr>
      <w:tr w:rsidR="00667558" w:rsidRPr="00A84CF5" w14:paraId="5688C085" w14:textId="77777777" w:rsidTr="00667558">
        <w:tc>
          <w:tcPr>
            <w:tcW w:w="699" w:type="dxa"/>
            <w:tcBorders>
              <w:top w:val="single" w:sz="2" w:space="0" w:color="000000"/>
              <w:left w:val="single" w:sz="2" w:space="0" w:color="000000"/>
              <w:bottom w:val="single" w:sz="2" w:space="0" w:color="000000"/>
              <w:right w:val="nil"/>
            </w:tcBorders>
            <w:vAlign w:val="center"/>
          </w:tcPr>
          <w:p w14:paraId="0DEB0AE4"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D0D931D" w14:textId="77777777" w:rsidR="00667558" w:rsidRPr="00A84CF5" w:rsidRDefault="00667558" w:rsidP="00667558">
            <w:pPr>
              <w:jc w:val="center"/>
              <w:rPr>
                <w:sz w:val="22"/>
                <w:szCs w:val="22"/>
                <w:lang w:val="en-US"/>
              </w:rPr>
            </w:pPr>
            <w:r w:rsidRPr="00A84CF5">
              <w:rPr>
                <w:sz w:val="22"/>
                <w:szCs w:val="22"/>
                <w:lang w:val="en-US"/>
              </w:rPr>
              <w:t>33-04-016-5</w:t>
            </w:r>
          </w:p>
          <w:p w14:paraId="5CD1818C"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63B2AC"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14:paraId="47CA5005"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76C9A12"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5F7E9A" w14:textId="77777777" w:rsidR="00667558" w:rsidRPr="00A84CF5" w:rsidRDefault="00667558" w:rsidP="00667558">
            <w:pPr>
              <w:jc w:val="right"/>
              <w:rPr>
                <w:lang w:val="en-US"/>
              </w:rPr>
            </w:pPr>
            <w:r w:rsidRPr="00A84CF5">
              <w:rPr>
                <w:lang w:val="en-US"/>
              </w:rPr>
              <w:t>24,00</w:t>
            </w:r>
          </w:p>
        </w:tc>
      </w:tr>
      <w:tr w:rsidR="00667558" w:rsidRPr="00A84CF5" w14:paraId="108AC8D3" w14:textId="77777777" w:rsidTr="00667558">
        <w:tc>
          <w:tcPr>
            <w:tcW w:w="699" w:type="dxa"/>
            <w:tcBorders>
              <w:top w:val="nil"/>
              <w:left w:val="single" w:sz="2" w:space="0" w:color="000000"/>
              <w:bottom w:val="single" w:sz="2" w:space="0" w:color="000000"/>
              <w:right w:val="nil"/>
            </w:tcBorders>
          </w:tcPr>
          <w:p w14:paraId="574EA1B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9E6C19"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1EA6090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2B3F986"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2D78702F" w14:textId="77777777" w:rsidR="00667558" w:rsidRPr="00A84CF5" w:rsidRDefault="00667558" w:rsidP="00667558">
            <w:pPr>
              <w:rPr>
                <w:sz w:val="18"/>
                <w:szCs w:val="18"/>
                <w:lang w:val="en-US"/>
              </w:rPr>
            </w:pPr>
            <w:r w:rsidRPr="00A84CF5">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0748123" w14:textId="77777777" w:rsidR="00667558" w:rsidRPr="00A84CF5" w:rsidRDefault="00667558" w:rsidP="00667558">
            <w:pPr>
              <w:rPr>
                <w:sz w:val="18"/>
                <w:szCs w:val="18"/>
                <w:lang w:val="en-US"/>
              </w:rPr>
            </w:pPr>
          </w:p>
        </w:tc>
      </w:tr>
      <w:tr w:rsidR="00667558" w:rsidRPr="00A84CF5" w14:paraId="7D334AA7" w14:textId="77777777" w:rsidTr="00667558">
        <w:tc>
          <w:tcPr>
            <w:tcW w:w="699" w:type="dxa"/>
            <w:tcBorders>
              <w:top w:val="nil"/>
              <w:left w:val="single" w:sz="2" w:space="0" w:color="000000"/>
              <w:bottom w:val="single" w:sz="2" w:space="0" w:color="000000"/>
              <w:right w:val="nil"/>
            </w:tcBorders>
          </w:tcPr>
          <w:p w14:paraId="3747077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AF64A24" w14:textId="77777777" w:rsidR="00667558" w:rsidRPr="00A84CF5" w:rsidRDefault="00667558" w:rsidP="00667558">
            <w:pPr>
              <w:rPr>
                <w:sz w:val="16"/>
                <w:szCs w:val="16"/>
                <w:lang w:val="en-US"/>
              </w:rPr>
            </w:pPr>
            <w:r w:rsidRPr="00A84CF5">
              <w:rPr>
                <w:sz w:val="16"/>
                <w:szCs w:val="16"/>
                <w:lang w:val="en-US"/>
              </w:rPr>
              <w:t>010201</w:t>
            </w:r>
          </w:p>
        </w:tc>
        <w:tc>
          <w:tcPr>
            <w:tcW w:w="4613" w:type="dxa"/>
            <w:tcBorders>
              <w:top w:val="nil"/>
              <w:left w:val="single" w:sz="2" w:space="0" w:color="000000"/>
              <w:bottom w:val="single" w:sz="2" w:space="0" w:color="000000"/>
              <w:right w:val="nil"/>
            </w:tcBorders>
          </w:tcPr>
          <w:p w14:paraId="15872A8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7D76987C"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9C4D664" w14:textId="77777777" w:rsidR="00667558" w:rsidRPr="00A84CF5" w:rsidRDefault="00667558" w:rsidP="00667558">
            <w:pPr>
              <w:rPr>
                <w:sz w:val="18"/>
                <w:szCs w:val="18"/>
                <w:lang w:val="en-US"/>
              </w:rPr>
            </w:pPr>
            <w:r w:rsidRPr="00A84CF5">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1F619239" w14:textId="77777777" w:rsidR="00667558" w:rsidRPr="00A84CF5" w:rsidRDefault="00667558" w:rsidP="00667558">
            <w:pPr>
              <w:rPr>
                <w:sz w:val="18"/>
                <w:szCs w:val="18"/>
                <w:lang w:val="en-US"/>
              </w:rPr>
            </w:pPr>
          </w:p>
        </w:tc>
      </w:tr>
      <w:tr w:rsidR="00667558" w:rsidRPr="00A84CF5" w14:paraId="749D9185" w14:textId="77777777" w:rsidTr="00667558">
        <w:tc>
          <w:tcPr>
            <w:tcW w:w="699" w:type="dxa"/>
            <w:tcBorders>
              <w:top w:val="nil"/>
              <w:left w:val="single" w:sz="2" w:space="0" w:color="000000"/>
              <w:bottom w:val="single" w:sz="2" w:space="0" w:color="000000"/>
              <w:right w:val="nil"/>
            </w:tcBorders>
          </w:tcPr>
          <w:p w14:paraId="33C3E07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C87933D" w14:textId="77777777" w:rsidR="00667558" w:rsidRPr="00A84CF5" w:rsidRDefault="00667558" w:rsidP="00667558">
            <w:pPr>
              <w:rPr>
                <w:sz w:val="16"/>
                <w:szCs w:val="16"/>
                <w:lang w:val="en-US"/>
              </w:rPr>
            </w:pPr>
            <w:r w:rsidRPr="00A84CF5">
              <w:rPr>
                <w:sz w:val="16"/>
                <w:szCs w:val="16"/>
                <w:lang w:val="en-US"/>
              </w:rPr>
              <w:t>010410</w:t>
            </w:r>
          </w:p>
        </w:tc>
        <w:tc>
          <w:tcPr>
            <w:tcW w:w="4613" w:type="dxa"/>
            <w:tcBorders>
              <w:top w:val="nil"/>
              <w:left w:val="single" w:sz="2" w:space="0" w:color="000000"/>
              <w:bottom w:val="single" w:sz="2" w:space="0" w:color="000000"/>
              <w:right w:val="nil"/>
            </w:tcBorders>
          </w:tcPr>
          <w:p w14:paraId="7828931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479F5323"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6453CB5" w14:textId="77777777" w:rsidR="00667558" w:rsidRPr="00A84CF5" w:rsidRDefault="00667558" w:rsidP="00667558">
            <w:pPr>
              <w:rPr>
                <w:sz w:val="18"/>
                <w:szCs w:val="18"/>
                <w:lang w:val="en-US"/>
              </w:rPr>
            </w:pPr>
            <w:r w:rsidRPr="00A84CF5">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6936C12C" w14:textId="77777777" w:rsidR="00667558" w:rsidRPr="00A84CF5" w:rsidRDefault="00667558" w:rsidP="00667558">
            <w:pPr>
              <w:rPr>
                <w:sz w:val="18"/>
                <w:szCs w:val="18"/>
                <w:lang w:val="en-US"/>
              </w:rPr>
            </w:pPr>
          </w:p>
        </w:tc>
      </w:tr>
      <w:tr w:rsidR="00667558" w:rsidRPr="00A84CF5" w14:paraId="570EEFD8" w14:textId="77777777" w:rsidTr="00667558">
        <w:tc>
          <w:tcPr>
            <w:tcW w:w="699" w:type="dxa"/>
            <w:tcBorders>
              <w:top w:val="single" w:sz="2" w:space="0" w:color="000000"/>
              <w:left w:val="single" w:sz="2" w:space="0" w:color="000000"/>
              <w:bottom w:val="single" w:sz="2" w:space="0" w:color="000000"/>
              <w:right w:val="nil"/>
            </w:tcBorders>
            <w:vAlign w:val="center"/>
          </w:tcPr>
          <w:p w14:paraId="5BE481AB"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684F5B9B" w14:textId="77777777" w:rsidR="00667558" w:rsidRPr="00A84CF5" w:rsidRDefault="00667558" w:rsidP="00667558">
            <w:pPr>
              <w:jc w:val="center"/>
              <w:rPr>
                <w:sz w:val="22"/>
                <w:szCs w:val="22"/>
                <w:lang w:val="en-US"/>
              </w:rPr>
            </w:pPr>
            <w:r w:rsidRPr="00A84CF5">
              <w:rPr>
                <w:sz w:val="22"/>
                <w:szCs w:val="22"/>
                <w:lang w:val="en-US"/>
              </w:rPr>
              <w:t>CA03G</w:t>
            </w:r>
          </w:p>
          <w:p w14:paraId="477A2505"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EB173F"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Beton armat turnat cu mijloace clasice,  in fundatii, socluri, ziduri de sprijin, pereti sub cota zero, preparat cu centrala de betoane sau beton marfa conform. art. CA01, turnare cu mijloace clasice, beton armat clasa C35/45</w:t>
            </w:r>
          </w:p>
        </w:tc>
        <w:tc>
          <w:tcPr>
            <w:tcW w:w="978" w:type="dxa"/>
            <w:tcBorders>
              <w:top w:val="single" w:sz="2" w:space="0" w:color="000000"/>
              <w:left w:val="single" w:sz="2" w:space="0" w:color="000000"/>
              <w:bottom w:val="single" w:sz="2" w:space="0" w:color="000000"/>
              <w:right w:val="nil"/>
            </w:tcBorders>
            <w:vAlign w:val="center"/>
          </w:tcPr>
          <w:p w14:paraId="5CE78AFA" w14:textId="77777777" w:rsidR="00667558" w:rsidRPr="00A84CF5" w:rsidRDefault="00667558" w:rsidP="00667558">
            <w:pPr>
              <w:jc w:val="center"/>
              <w:rPr>
                <w:sz w:val="22"/>
                <w:szCs w:val="22"/>
                <w:lang w:val="en-US"/>
              </w:rPr>
            </w:pPr>
            <w:r w:rsidRPr="00A84CF5">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9CB706A"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A452F2" w14:textId="77777777" w:rsidR="00667558" w:rsidRPr="00A84CF5" w:rsidRDefault="00667558" w:rsidP="00667558">
            <w:pPr>
              <w:jc w:val="right"/>
              <w:rPr>
                <w:lang w:val="en-US"/>
              </w:rPr>
            </w:pPr>
            <w:r w:rsidRPr="00A84CF5">
              <w:rPr>
                <w:lang w:val="en-US"/>
              </w:rPr>
              <w:t>7,44</w:t>
            </w:r>
          </w:p>
        </w:tc>
      </w:tr>
      <w:tr w:rsidR="00667558" w:rsidRPr="00A84CF5" w14:paraId="126E6A2D" w14:textId="77777777" w:rsidTr="00667558">
        <w:tc>
          <w:tcPr>
            <w:tcW w:w="699" w:type="dxa"/>
            <w:tcBorders>
              <w:top w:val="nil"/>
              <w:left w:val="single" w:sz="2" w:space="0" w:color="000000"/>
              <w:bottom w:val="single" w:sz="2" w:space="0" w:color="000000"/>
              <w:right w:val="nil"/>
            </w:tcBorders>
          </w:tcPr>
          <w:p w14:paraId="73141AD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555AC99" w14:textId="77777777" w:rsidR="00667558" w:rsidRPr="00A84CF5" w:rsidRDefault="00667558" w:rsidP="00667558">
            <w:pPr>
              <w:rPr>
                <w:sz w:val="16"/>
                <w:szCs w:val="16"/>
                <w:lang w:val="en-US"/>
              </w:rPr>
            </w:pPr>
            <w:r w:rsidRPr="00A84CF5">
              <w:rPr>
                <w:sz w:val="16"/>
                <w:szCs w:val="16"/>
                <w:lang w:val="en-US"/>
              </w:rPr>
              <w:t>7123010010200</w:t>
            </w:r>
          </w:p>
        </w:tc>
        <w:tc>
          <w:tcPr>
            <w:tcW w:w="4613" w:type="dxa"/>
            <w:tcBorders>
              <w:top w:val="nil"/>
              <w:left w:val="single" w:sz="2" w:space="0" w:color="000000"/>
              <w:bottom w:val="single" w:sz="2" w:space="0" w:color="000000"/>
              <w:right w:val="nil"/>
            </w:tcBorders>
          </w:tcPr>
          <w:p w14:paraId="22CB605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F3BE5FC"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7F2E277" w14:textId="77777777" w:rsidR="00667558" w:rsidRPr="00A84CF5" w:rsidRDefault="00667558" w:rsidP="00667558">
            <w:pPr>
              <w:rPr>
                <w:sz w:val="18"/>
                <w:szCs w:val="18"/>
                <w:lang w:val="en-US"/>
              </w:rPr>
            </w:pPr>
            <w:r w:rsidRPr="00A84CF5">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BE6DB0D" w14:textId="77777777" w:rsidR="00667558" w:rsidRPr="00A84CF5" w:rsidRDefault="00667558" w:rsidP="00667558">
            <w:pPr>
              <w:rPr>
                <w:sz w:val="18"/>
                <w:szCs w:val="18"/>
                <w:lang w:val="en-US"/>
              </w:rPr>
            </w:pPr>
          </w:p>
        </w:tc>
      </w:tr>
      <w:tr w:rsidR="00667558" w:rsidRPr="00A84CF5" w14:paraId="702FD839" w14:textId="77777777" w:rsidTr="00667558">
        <w:tc>
          <w:tcPr>
            <w:tcW w:w="699" w:type="dxa"/>
            <w:tcBorders>
              <w:top w:val="nil"/>
              <w:left w:val="single" w:sz="2" w:space="0" w:color="000000"/>
              <w:bottom w:val="single" w:sz="2" w:space="0" w:color="000000"/>
              <w:right w:val="nil"/>
            </w:tcBorders>
          </w:tcPr>
          <w:p w14:paraId="30EBFBC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826699D" w14:textId="77777777" w:rsidR="00667558" w:rsidRPr="00A84CF5" w:rsidRDefault="00667558" w:rsidP="00667558">
            <w:pPr>
              <w:rPr>
                <w:sz w:val="16"/>
                <w:szCs w:val="16"/>
                <w:lang w:val="en-US"/>
              </w:rPr>
            </w:pPr>
            <w:r w:rsidRPr="00A84CF5">
              <w:rPr>
                <w:sz w:val="16"/>
                <w:szCs w:val="16"/>
                <w:lang w:val="en-US"/>
              </w:rPr>
              <w:t>9310060019920</w:t>
            </w:r>
          </w:p>
        </w:tc>
        <w:tc>
          <w:tcPr>
            <w:tcW w:w="4613" w:type="dxa"/>
            <w:tcBorders>
              <w:top w:val="nil"/>
              <w:left w:val="single" w:sz="2" w:space="0" w:color="000000"/>
              <w:bottom w:val="single" w:sz="2" w:space="0" w:color="000000"/>
              <w:right w:val="nil"/>
            </w:tcBorders>
          </w:tcPr>
          <w:p w14:paraId="24AE9CF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C80C37"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A897012" w14:textId="77777777" w:rsidR="00667558" w:rsidRPr="00A84CF5" w:rsidRDefault="00667558" w:rsidP="00667558">
            <w:pPr>
              <w:rPr>
                <w:sz w:val="18"/>
                <w:szCs w:val="18"/>
                <w:lang w:val="en-US"/>
              </w:rPr>
            </w:pPr>
            <w:r w:rsidRPr="00A84CF5">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59D576E" w14:textId="77777777" w:rsidR="00667558" w:rsidRPr="00A84CF5" w:rsidRDefault="00667558" w:rsidP="00667558">
            <w:pPr>
              <w:rPr>
                <w:sz w:val="18"/>
                <w:szCs w:val="18"/>
                <w:lang w:val="en-US"/>
              </w:rPr>
            </w:pPr>
          </w:p>
        </w:tc>
      </w:tr>
      <w:tr w:rsidR="00667558" w:rsidRPr="00A84CF5" w14:paraId="6F3979D0" w14:textId="77777777" w:rsidTr="00667558">
        <w:tc>
          <w:tcPr>
            <w:tcW w:w="699" w:type="dxa"/>
            <w:tcBorders>
              <w:top w:val="nil"/>
              <w:left w:val="single" w:sz="2" w:space="0" w:color="000000"/>
              <w:bottom w:val="single" w:sz="2" w:space="0" w:color="000000"/>
              <w:right w:val="nil"/>
            </w:tcBorders>
          </w:tcPr>
          <w:p w14:paraId="7686E48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FFB4AB2" w14:textId="77777777" w:rsidR="00667558" w:rsidRPr="00A84CF5" w:rsidRDefault="00667558" w:rsidP="00667558">
            <w:pPr>
              <w:rPr>
                <w:sz w:val="16"/>
                <w:szCs w:val="16"/>
                <w:lang w:val="en-US"/>
              </w:rPr>
            </w:pPr>
            <w:r w:rsidRPr="00A84CF5">
              <w:rPr>
                <w:sz w:val="16"/>
                <w:szCs w:val="16"/>
                <w:lang w:val="en-US"/>
              </w:rPr>
              <w:t>2663102100000-C35/45</w:t>
            </w:r>
          </w:p>
        </w:tc>
        <w:tc>
          <w:tcPr>
            <w:tcW w:w="4613" w:type="dxa"/>
            <w:tcBorders>
              <w:top w:val="nil"/>
              <w:left w:val="single" w:sz="2" w:space="0" w:color="000000"/>
              <w:bottom w:val="single" w:sz="2" w:space="0" w:color="000000"/>
              <w:right w:val="nil"/>
            </w:tcBorders>
          </w:tcPr>
          <w:p w14:paraId="566D552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Beton C35/45</w:t>
            </w:r>
          </w:p>
        </w:tc>
        <w:tc>
          <w:tcPr>
            <w:tcW w:w="978" w:type="dxa"/>
            <w:tcBorders>
              <w:top w:val="nil"/>
              <w:left w:val="single" w:sz="2" w:space="0" w:color="000000"/>
              <w:bottom w:val="single" w:sz="2" w:space="0" w:color="000000"/>
              <w:right w:val="nil"/>
            </w:tcBorders>
            <w:vAlign w:val="center"/>
          </w:tcPr>
          <w:p w14:paraId="3B694FE7" w14:textId="77777777" w:rsidR="00667558" w:rsidRPr="00A84CF5" w:rsidRDefault="00667558" w:rsidP="00667558">
            <w:pPr>
              <w:rPr>
                <w:sz w:val="18"/>
                <w:szCs w:val="18"/>
                <w:lang w:val="en-US"/>
              </w:rPr>
            </w:pPr>
            <w:r w:rsidRPr="00A84CF5">
              <w:rPr>
                <w:sz w:val="18"/>
                <w:szCs w:val="18"/>
                <w:lang w:val="en-US"/>
              </w:rPr>
              <w:t>m3</w:t>
            </w:r>
          </w:p>
        </w:tc>
        <w:tc>
          <w:tcPr>
            <w:tcW w:w="1118" w:type="dxa"/>
            <w:tcBorders>
              <w:top w:val="nil"/>
              <w:left w:val="single" w:sz="2" w:space="0" w:color="000000"/>
              <w:bottom w:val="single" w:sz="2" w:space="0" w:color="000000"/>
              <w:right w:val="nil"/>
            </w:tcBorders>
            <w:vAlign w:val="center"/>
          </w:tcPr>
          <w:p w14:paraId="522B1F5E" w14:textId="77777777" w:rsidR="00667558" w:rsidRPr="00A84CF5" w:rsidRDefault="00667558" w:rsidP="00667558">
            <w:pPr>
              <w:rPr>
                <w:sz w:val="18"/>
                <w:szCs w:val="18"/>
                <w:lang w:val="en-US"/>
              </w:rPr>
            </w:pPr>
            <w:r w:rsidRPr="00A84CF5">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5B5F39CE" w14:textId="77777777" w:rsidR="00667558" w:rsidRPr="00A84CF5" w:rsidRDefault="00667558" w:rsidP="00667558">
            <w:pPr>
              <w:rPr>
                <w:sz w:val="18"/>
                <w:szCs w:val="18"/>
                <w:lang w:val="en-US"/>
              </w:rPr>
            </w:pPr>
          </w:p>
        </w:tc>
      </w:tr>
      <w:tr w:rsidR="00667558" w:rsidRPr="00A84CF5" w14:paraId="2C3346E7" w14:textId="77777777" w:rsidTr="00667558">
        <w:tc>
          <w:tcPr>
            <w:tcW w:w="699" w:type="dxa"/>
            <w:tcBorders>
              <w:top w:val="nil"/>
              <w:left w:val="single" w:sz="2" w:space="0" w:color="000000"/>
              <w:bottom w:val="single" w:sz="2" w:space="0" w:color="000000"/>
              <w:right w:val="nil"/>
            </w:tcBorders>
          </w:tcPr>
          <w:p w14:paraId="0B03029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D8664FF" w14:textId="77777777" w:rsidR="00667558" w:rsidRPr="00A84CF5" w:rsidRDefault="00667558" w:rsidP="00667558">
            <w:pPr>
              <w:rPr>
                <w:sz w:val="16"/>
                <w:szCs w:val="16"/>
                <w:lang w:val="en-US"/>
              </w:rPr>
            </w:pPr>
            <w:r w:rsidRPr="00A84CF5">
              <w:rPr>
                <w:sz w:val="16"/>
                <w:szCs w:val="16"/>
                <w:lang w:val="en-US"/>
              </w:rPr>
              <w:t>4100116202818</w:t>
            </w:r>
          </w:p>
        </w:tc>
        <w:tc>
          <w:tcPr>
            <w:tcW w:w="4613" w:type="dxa"/>
            <w:tcBorders>
              <w:top w:val="nil"/>
              <w:left w:val="single" w:sz="2" w:space="0" w:color="000000"/>
              <w:bottom w:val="single" w:sz="2" w:space="0" w:color="000000"/>
              <w:right w:val="nil"/>
            </w:tcBorders>
          </w:tcPr>
          <w:p w14:paraId="77DD48D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F3FBDB6" w14:textId="77777777" w:rsidR="00667558" w:rsidRPr="00A84CF5" w:rsidRDefault="00667558" w:rsidP="00667558">
            <w:pPr>
              <w:rPr>
                <w:sz w:val="18"/>
                <w:szCs w:val="18"/>
                <w:lang w:val="en-US"/>
              </w:rPr>
            </w:pPr>
            <w:r w:rsidRPr="00A84CF5">
              <w:rPr>
                <w:sz w:val="18"/>
                <w:szCs w:val="18"/>
                <w:lang w:val="en-US"/>
              </w:rPr>
              <w:t>m3</w:t>
            </w:r>
          </w:p>
        </w:tc>
        <w:tc>
          <w:tcPr>
            <w:tcW w:w="1118" w:type="dxa"/>
            <w:tcBorders>
              <w:top w:val="nil"/>
              <w:left w:val="single" w:sz="2" w:space="0" w:color="000000"/>
              <w:bottom w:val="single" w:sz="2" w:space="0" w:color="000000"/>
              <w:right w:val="nil"/>
            </w:tcBorders>
            <w:vAlign w:val="center"/>
          </w:tcPr>
          <w:p w14:paraId="4B5DE115" w14:textId="77777777" w:rsidR="00667558" w:rsidRPr="00A84CF5" w:rsidRDefault="00667558" w:rsidP="00667558">
            <w:pPr>
              <w:rPr>
                <w:sz w:val="18"/>
                <w:szCs w:val="18"/>
                <w:lang w:val="en-US"/>
              </w:rPr>
            </w:pPr>
            <w:r w:rsidRPr="00A84CF5">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B90C71B" w14:textId="77777777" w:rsidR="00667558" w:rsidRPr="00A84CF5" w:rsidRDefault="00667558" w:rsidP="00667558">
            <w:pPr>
              <w:rPr>
                <w:sz w:val="18"/>
                <w:szCs w:val="18"/>
                <w:lang w:val="en-US"/>
              </w:rPr>
            </w:pPr>
          </w:p>
        </w:tc>
      </w:tr>
      <w:tr w:rsidR="00667558" w:rsidRPr="00A84CF5" w14:paraId="4458E30E" w14:textId="77777777" w:rsidTr="00667558">
        <w:tc>
          <w:tcPr>
            <w:tcW w:w="699" w:type="dxa"/>
            <w:tcBorders>
              <w:top w:val="nil"/>
              <w:left w:val="single" w:sz="2" w:space="0" w:color="000000"/>
              <w:bottom w:val="single" w:sz="2" w:space="0" w:color="000000"/>
              <w:right w:val="nil"/>
            </w:tcBorders>
          </w:tcPr>
          <w:p w14:paraId="4633DB9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E7B26BC" w14:textId="77777777" w:rsidR="00667558" w:rsidRPr="00A84CF5" w:rsidRDefault="00667558" w:rsidP="00667558">
            <w:pPr>
              <w:rPr>
                <w:sz w:val="16"/>
                <w:szCs w:val="16"/>
                <w:lang w:val="en-US"/>
              </w:rPr>
            </w:pPr>
            <w:r w:rsidRPr="00A84CF5">
              <w:rPr>
                <w:sz w:val="16"/>
                <w:szCs w:val="16"/>
                <w:lang w:val="en-US"/>
              </w:rPr>
              <w:t>2952270003100</w:t>
            </w:r>
          </w:p>
        </w:tc>
        <w:tc>
          <w:tcPr>
            <w:tcW w:w="4613" w:type="dxa"/>
            <w:tcBorders>
              <w:top w:val="nil"/>
              <w:left w:val="single" w:sz="2" w:space="0" w:color="000000"/>
              <w:bottom w:val="single" w:sz="2" w:space="0" w:color="000000"/>
              <w:right w:val="nil"/>
            </w:tcBorders>
          </w:tcPr>
          <w:p w14:paraId="6589EB1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770BACCF"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15F185E6" w14:textId="77777777" w:rsidR="00667558" w:rsidRPr="00A84CF5" w:rsidRDefault="00667558" w:rsidP="00667558">
            <w:pPr>
              <w:rPr>
                <w:sz w:val="18"/>
                <w:szCs w:val="18"/>
                <w:lang w:val="en-US"/>
              </w:rPr>
            </w:pPr>
            <w:r w:rsidRPr="00A84CF5">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DAA9667" w14:textId="77777777" w:rsidR="00667558" w:rsidRPr="00A84CF5" w:rsidRDefault="00667558" w:rsidP="00667558">
            <w:pPr>
              <w:rPr>
                <w:sz w:val="18"/>
                <w:szCs w:val="18"/>
                <w:lang w:val="en-US"/>
              </w:rPr>
            </w:pPr>
          </w:p>
        </w:tc>
      </w:tr>
      <w:tr w:rsidR="00667558" w:rsidRPr="00A84CF5" w14:paraId="52DC15C3" w14:textId="77777777" w:rsidTr="00667558">
        <w:tc>
          <w:tcPr>
            <w:tcW w:w="699" w:type="dxa"/>
            <w:tcBorders>
              <w:top w:val="single" w:sz="2" w:space="0" w:color="000000"/>
              <w:left w:val="single" w:sz="2" w:space="0" w:color="000000"/>
              <w:bottom w:val="single" w:sz="2" w:space="0" w:color="000000"/>
              <w:right w:val="nil"/>
            </w:tcBorders>
            <w:vAlign w:val="center"/>
          </w:tcPr>
          <w:p w14:paraId="210B70AC"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4EEE2F21" w14:textId="77777777" w:rsidR="00667558" w:rsidRPr="00A84CF5" w:rsidRDefault="00667558" w:rsidP="00667558">
            <w:pPr>
              <w:jc w:val="center"/>
              <w:rPr>
                <w:sz w:val="22"/>
                <w:szCs w:val="22"/>
                <w:lang w:val="en-US"/>
              </w:rPr>
            </w:pPr>
            <w:r w:rsidRPr="00A84CF5">
              <w:rPr>
                <w:sz w:val="22"/>
                <w:szCs w:val="22"/>
                <w:lang w:val="en-US"/>
              </w:rPr>
              <w:t>CC01B</w:t>
            </w:r>
          </w:p>
          <w:p w14:paraId="2292EB1E"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52A77A"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Armaturi din otel beton OB 37 fasonate in ateliere de santier cu diametrul barelor peste 8 mm inclusiv  A240,  A500C</w:t>
            </w:r>
          </w:p>
        </w:tc>
        <w:tc>
          <w:tcPr>
            <w:tcW w:w="978" w:type="dxa"/>
            <w:tcBorders>
              <w:top w:val="single" w:sz="2" w:space="0" w:color="000000"/>
              <w:left w:val="single" w:sz="2" w:space="0" w:color="000000"/>
              <w:bottom w:val="single" w:sz="2" w:space="0" w:color="000000"/>
              <w:right w:val="nil"/>
            </w:tcBorders>
            <w:vAlign w:val="center"/>
          </w:tcPr>
          <w:p w14:paraId="72EFDB65" w14:textId="77777777" w:rsidR="00667558" w:rsidRPr="00A84CF5" w:rsidRDefault="00667558" w:rsidP="00667558">
            <w:pPr>
              <w:jc w:val="center"/>
              <w:rPr>
                <w:sz w:val="22"/>
                <w:szCs w:val="22"/>
                <w:lang w:val="en-US"/>
              </w:rPr>
            </w:pPr>
            <w:r w:rsidRPr="00A84CF5">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6C09711"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705E3C" w14:textId="77777777" w:rsidR="00667558" w:rsidRPr="00A84CF5" w:rsidRDefault="00667558" w:rsidP="00667558">
            <w:pPr>
              <w:jc w:val="right"/>
              <w:rPr>
                <w:lang w:val="en-US"/>
              </w:rPr>
            </w:pPr>
            <w:r w:rsidRPr="00A84CF5">
              <w:rPr>
                <w:lang w:val="en-US"/>
              </w:rPr>
              <w:t>460,80</w:t>
            </w:r>
          </w:p>
        </w:tc>
      </w:tr>
      <w:tr w:rsidR="00667558" w:rsidRPr="00A84CF5" w14:paraId="5F78CA17" w14:textId="77777777" w:rsidTr="00667558">
        <w:tc>
          <w:tcPr>
            <w:tcW w:w="699" w:type="dxa"/>
            <w:tcBorders>
              <w:top w:val="nil"/>
              <w:left w:val="single" w:sz="2" w:space="0" w:color="000000"/>
              <w:bottom w:val="single" w:sz="2" w:space="0" w:color="000000"/>
              <w:right w:val="nil"/>
            </w:tcBorders>
          </w:tcPr>
          <w:p w14:paraId="603BBE3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FE39A5" w14:textId="77777777" w:rsidR="00667558" w:rsidRPr="00A84CF5" w:rsidRDefault="00667558" w:rsidP="00667558">
            <w:pPr>
              <w:rPr>
                <w:sz w:val="16"/>
                <w:szCs w:val="16"/>
                <w:lang w:val="en-US"/>
              </w:rPr>
            </w:pPr>
            <w:r w:rsidRPr="00A84CF5">
              <w:rPr>
                <w:sz w:val="16"/>
                <w:szCs w:val="16"/>
                <w:lang w:val="en-US"/>
              </w:rPr>
              <w:t>7123020011140</w:t>
            </w:r>
          </w:p>
        </w:tc>
        <w:tc>
          <w:tcPr>
            <w:tcW w:w="4613" w:type="dxa"/>
            <w:tcBorders>
              <w:top w:val="nil"/>
              <w:left w:val="single" w:sz="2" w:space="0" w:color="000000"/>
              <w:bottom w:val="single" w:sz="2" w:space="0" w:color="000000"/>
              <w:right w:val="nil"/>
            </w:tcBorders>
          </w:tcPr>
          <w:p w14:paraId="29F6691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D29DA96"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79B3A0C7" w14:textId="77777777" w:rsidR="00667558" w:rsidRPr="00A84CF5" w:rsidRDefault="00667558" w:rsidP="00667558">
            <w:pPr>
              <w:rPr>
                <w:sz w:val="18"/>
                <w:szCs w:val="18"/>
                <w:lang w:val="en-US"/>
              </w:rPr>
            </w:pPr>
            <w:r w:rsidRPr="00A84CF5">
              <w:rPr>
                <w:sz w:val="18"/>
                <w:szCs w:val="18"/>
                <w:lang w:val="en-US"/>
              </w:rPr>
              <w:t>0,0290</w:t>
            </w:r>
          </w:p>
        </w:tc>
        <w:tc>
          <w:tcPr>
            <w:tcW w:w="1119" w:type="dxa"/>
            <w:tcBorders>
              <w:top w:val="nil"/>
              <w:left w:val="single" w:sz="2" w:space="0" w:color="000000"/>
              <w:bottom w:val="single" w:sz="2" w:space="0" w:color="000000"/>
              <w:right w:val="single" w:sz="2" w:space="0" w:color="000000"/>
            </w:tcBorders>
            <w:vAlign w:val="center"/>
          </w:tcPr>
          <w:p w14:paraId="7B2BEEE5" w14:textId="77777777" w:rsidR="00667558" w:rsidRPr="00A84CF5" w:rsidRDefault="00667558" w:rsidP="00667558">
            <w:pPr>
              <w:rPr>
                <w:sz w:val="18"/>
                <w:szCs w:val="18"/>
                <w:lang w:val="en-US"/>
              </w:rPr>
            </w:pPr>
          </w:p>
        </w:tc>
      </w:tr>
      <w:tr w:rsidR="00667558" w:rsidRPr="00A84CF5" w14:paraId="5D29C513" w14:textId="77777777" w:rsidTr="00667558">
        <w:tc>
          <w:tcPr>
            <w:tcW w:w="699" w:type="dxa"/>
            <w:tcBorders>
              <w:top w:val="nil"/>
              <w:left w:val="single" w:sz="2" w:space="0" w:color="000000"/>
              <w:bottom w:val="single" w:sz="2" w:space="0" w:color="000000"/>
              <w:right w:val="nil"/>
            </w:tcBorders>
          </w:tcPr>
          <w:p w14:paraId="37EDBAC9"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23701C" w14:textId="77777777" w:rsidR="00667558" w:rsidRPr="00A84CF5" w:rsidRDefault="00667558" w:rsidP="00667558">
            <w:pPr>
              <w:rPr>
                <w:sz w:val="16"/>
                <w:szCs w:val="16"/>
                <w:lang w:val="en-US"/>
              </w:rPr>
            </w:pPr>
            <w:r w:rsidRPr="00A84CF5">
              <w:rPr>
                <w:sz w:val="16"/>
                <w:szCs w:val="16"/>
                <w:lang w:val="en-US"/>
              </w:rPr>
              <w:t>2710602300000</w:t>
            </w:r>
          </w:p>
        </w:tc>
        <w:tc>
          <w:tcPr>
            <w:tcW w:w="4613" w:type="dxa"/>
            <w:tcBorders>
              <w:top w:val="nil"/>
              <w:left w:val="single" w:sz="2" w:space="0" w:color="000000"/>
              <w:bottom w:val="single" w:sz="2" w:space="0" w:color="000000"/>
              <w:right w:val="nil"/>
            </w:tcBorders>
          </w:tcPr>
          <w:p w14:paraId="0890B9C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Otel beton OB 37 diam. mai mare de 8 mm</w:t>
            </w:r>
          </w:p>
        </w:tc>
        <w:tc>
          <w:tcPr>
            <w:tcW w:w="978" w:type="dxa"/>
            <w:tcBorders>
              <w:top w:val="nil"/>
              <w:left w:val="single" w:sz="2" w:space="0" w:color="000000"/>
              <w:bottom w:val="single" w:sz="2" w:space="0" w:color="000000"/>
              <w:right w:val="nil"/>
            </w:tcBorders>
            <w:vAlign w:val="center"/>
          </w:tcPr>
          <w:p w14:paraId="333354A4"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5342F982" w14:textId="77777777" w:rsidR="00667558" w:rsidRPr="00A84CF5" w:rsidRDefault="00667558" w:rsidP="00667558">
            <w:pPr>
              <w:rPr>
                <w:sz w:val="18"/>
                <w:szCs w:val="18"/>
                <w:lang w:val="en-US"/>
              </w:rPr>
            </w:pPr>
            <w:r w:rsidRPr="00A84CF5">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B6AD993" w14:textId="77777777" w:rsidR="00667558" w:rsidRPr="00A84CF5" w:rsidRDefault="00667558" w:rsidP="00667558">
            <w:pPr>
              <w:rPr>
                <w:sz w:val="18"/>
                <w:szCs w:val="18"/>
                <w:lang w:val="en-US"/>
              </w:rPr>
            </w:pPr>
          </w:p>
        </w:tc>
      </w:tr>
      <w:tr w:rsidR="00667558" w:rsidRPr="00A84CF5" w14:paraId="6C726D62" w14:textId="77777777" w:rsidTr="00667558">
        <w:tc>
          <w:tcPr>
            <w:tcW w:w="699" w:type="dxa"/>
            <w:tcBorders>
              <w:top w:val="single" w:sz="2" w:space="0" w:color="000000"/>
              <w:left w:val="single" w:sz="2" w:space="0" w:color="000000"/>
              <w:bottom w:val="single" w:sz="2" w:space="0" w:color="000000"/>
              <w:right w:val="nil"/>
            </w:tcBorders>
            <w:vAlign w:val="center"/>
          </w:tcPr>
          <w:p w14:paraId="267A6097"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3FD84FE8" w14:textId="77777777" w:rsidR="00667558" w:rsidRPr="00A84CF5" w:rsidRDefault="00667558" w:rsidP="00667558">
            <w:pPr>
              <w:jc w:val="center"/>
              <w:rPr>
                <w:sz w:val="22"/>
                <w:szCs w:val="22"/>
                <w:lang w:val="en-US"/>
              </w:rPr>
            </w:pPr>
            <w:r w:rsidRPr="00A84CF5">
              <w:rPr>
                <w:sz w:val="22"/>
                <w:szCs w:val="22"/>
                <w:lang w:val="en-US"/>
              </w:rPr>
              <w:t>TsC02B1</w:t>
            </w:r>
          </w:p>
          <w:p w14:paraId="687E42F5"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DB9C60"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Sapatura mecanica cu excavator pe pneuri de 0,21-0,39 mc, cu comanda hidraulica, in pamint cu umiditate naturala descarcare in depozit teren catg. II  (pentru instalatia de forat)</w:t>
            </w:r>
          </w:p>
        </w:tc>
        <w:tc>
          <w:tcPr>
            <w:tcW w:w="978" w:type="dxa"/>
            <w:tcBorders>
              <w:top w:val="single" w:sz="2" w:space="0" w:color="000000"/>
              <w:left w:val="single" w:sz="2" w:space="0" w:color="000000"/>
              <w:bottom w:val="single" w:sz="2" w:space="0" w:color="000000"/>
              <w:right w:val="nil"/>
            </w:tcBorders>
            <w:vAlign w:val="center"/>
          </w:tcPr>
          <w:p w14:paraId="5A0AF3E1" w14:textId="77777777" w:rsidR="00667558" w:rsidRPr="00A84CF5" w:rsidRDefault="00667558" w:rsidP="00667558">
            <w:pPr>
              <w:jc w:val="center"/>
              <w:rPr>
                <w:sz w:val="22"/>
                <w:szCs w:val="22"/>
                <w:lang w:val="en-US"/>
              </w:rPr>
            </w:pPr>
            <w:r w:rsidRPr="00A84CF5">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13AD2E1"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B90143" w14:textId="77777777" w:rsidR="00667558" w:rsidRPr="00A84CF5" w:rsidRDefault="00667558" w:rsidP="00667558">
            <w:pPr>
              <w:jc w:val="right"/>
              <w:rPr>
                <w:lang w:val="en-US"/>
              </w:rPr>
            </w:pPr>
            <w:r w:rsidRPr="00A84CF5">
              <w:rPr>
                <w:lang w:val="en-US"/>
              </w:rPr>
              <w:t>0,20</w:t>
            </w:r>
          </w:p>
        </w:tc>
      </w:tr>
      <w:tr w:rsidR="00667558" w:rsidRPr="00A84CF5" w14:paraId="7D1A17BF" w14:textId="77777777" w:rsidTr="00667558">
        <w:tc>
          <w:tcPr>
            <w:tcW w:w="699" w:type="dxa"/>
            <w:tcBorders>
              <w:top w:val="nil"/>
              <w:left w:val="single" w:sz="2" w:space="0" w:color="000000"/>
              <w:bottom w:val="single" w:sz="2" w:space="0" w:color="000000"/>
              <w:right w:val="nil"/>
            </w:tcBorders>
          </w:tcPr>
          <w:p w14:paraId="7CDB472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3459B6F" w14:textId="77777777" w:rsidR="00667558" w:rsidRPr="00A84CF5" w:rsidRDefault="00667558" w:rsidP="00667558">
            <w:pPr>
              <w:rPr>
                <w:sz w:val="16"/>
                <w:szCs w:val="16"/>
                <w:lang w:val="en-US"/>
              </w:rPr>
            </w:pPr>
            <w:r w:rsidRPr="00A84CF5">
              <w:rPr>
                <w:sz w:val="16"/>
                <w:szCs w:val="16"/>
                <w:lang w:val="en-US"/>
              </w:rPr>
              <w:t>2952260003521</w:t>
            </w:r>
          </w:p>
        </w:tc>
        <w:tc>
          <w:tcPr>
            <w:tcW w:w="4613" w:type="dxa"/>
            <w:tcBorders>
              <w:top w:val="nil"/>
              <w:left w:val="single" w:sz="2" w:space="0" w:color="000000"/>
              <w:bottom w:val="single" w:sz="2" w:space="0" w:color="000000"/>
              <w:right w:val="nil"/>
            </w:tcBorders>
          </w:tcPr>
          <w:p w14:paraId="206892F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6DAFCED"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7A25EFDA" w14:textId="77777777" w:rsidR="00667558" w:rsidRPr="00A84CF5" w:rsidRDefault="00667558" w:rsidP="00667558">
            <w:pPr>
              <w:rPr>
                <w:sz w:val="18"/>
                <w:szCs w:val="18"/>
                <w:lang w:val="en-US"/>
              </w:rPr>
            </w:pPr>
            <w:r w:rsidRPr="00A84CF5">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1C6F83A5" w14:textId="77777777" w:rsidR="00667558" w:rsidRPr="00A84CF5" w:rsidRDefault="00667558" w:rsidP="00667558">
            <w:pPr>
              <w:rPr>
                <w:sz w:val="18"/>
                <w:szCs w:val="18"/>
                <w:lang w:val="en-US"/>
              </w:rPr>
            </w:pPr>
          </w:p>
        </w:tc>
      </w:tr>
      <w:tr w:rsidR="00667558" w:rsidRPr="00A84CF5" w14:paraId="635AAE76" w14:textId="77777777" w:rsidTr="00667558">
        <w:tc>
          <w:tcPr>
            <w:tcW w:w="699" w:type="dxa"/>
            <w:tcBorders>
              <w:top w:val="single" w:sz="2" w:space="0" w:color="000000"/>
              <w:left w:val="single" w:sz="2" w:space="0" w:color="000000"/>
              <w:bottom w:val="single" w:sz="2" w:space="0" w:color="000000"/>
              <w:right w:val="nil"/>
            </w:tcBorders>
            <w:vAlign w:val="center"/>
          </w:tcPr>
          <w:p w14:paraId="6D0DED2D"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A50BBAD" w14:textId="77777777" w:rsidR="00667558" w:rsidRPr="00A84CF5" w:rsidRDefault="00667558" w:rsidP="00667558">
            <w:pPr>
              <w:jc w:val="center"/>
              <w:rPr>
                <w:sz w:val="22"/>
                <w:szCs w:val="22"/>
                <w:lang w:val="en-US"/>
              </w:rPr>
            </w:pPr>
            <w:r w:rsidRPr="00A84CF5">
              <w:rPr>
                <w:sz w:val="22"/>
                <w:szCs w:val="22"/>
                <w:lang w:val="en-US"/>
              </w:rPr>
              <w:t>TsD02A1</w:t>
            </w:r>
          </w:p>
          <w:p w14:paraId="163CBE15"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54E420"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 xml:space="preserve">Imprastierea pamintului afinat provenit din teren categoria I sau II, executata cu buldozer pe </w:t>
            </w:r>
            <w:r w:rsidRPr="00A84CF5">
              <w:rPr>
                <w:rFonts w:ascii="Times New Roman CYR" w:hAnsi="Times New Roman CYR" w:cs="Times New Roman CYR"/>
                <w:sz w:val="22"/>
                <w:szCs w:val="22"/>
                <w:lang/>
              </w:rPr>
              <w:lastRenderedPageBreak/>
              <w:t>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5AC077D0" w14:textId="77777777" w:rsidR="00667558" w:rsidRPr="00A84CF5" w:rsidRDefault="00667558" w:rsidP="00667558">
            <w:pPr>
              <w:jc w:val="center"/>
              <w:rPr>
                <w:sz w:val="22"/>
                <w:szCs w:val="22"/>
                <w:lang w:val="en-US"/>
              </w:rPr>
            </w:pPr>
            <w:r w:rsidRPr="00A84CF5">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4C15EC0"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CACB7" w14:textId="77777777" w:rsidR="00667558" w:rsidRPr="00A84CF5" w:rsidRDefault="00667558" w:rsidP="00667558">
            <w:pPr>
              <w:jc w:val="right"/>
              <w:rPr>
                <w:lang w:val="en-US"/>
              </w:rPr>
            </w:pPr>
            <w:r w:rsidRPr="00A84CF5">
              <w:rPr>
                <w:lang w:val="en-US"/>
              </w:rPr>
              <w:t>0,20</w:t>
            </w:r>
          </w:p>
        </w:tc>
      </w:tr>
      <w:tr w:rsidR="00667558" w:rsidRPr="00A84CF5" w14:paraId="1A1F6B83" w14:textId="77777777" w:rsidTr="00667558">
        <w:tc>
          <w:tcPr>
            <w:tcW w:w="699" w:type="dxa"/>
            <w:tcBorders>
              <w:top w:val="nil"/>
              <w:left w:val="single" w:sz="2" w:space="0" w:color="000000"/>
              <w:bottom w:val="single" w:sz="2" w:space="0" w:color="000000"/>
              <w:right w:val="nil"/>
            </w:tcBorders>
          </w:tcPr>
          <w:p w14:paraId="28E3D7B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7D80C3B" w14:textId="77777777" w:rsidR="00667558" w:rsidRPr="00A84CF5" w:rsidRDefault="00667558" w:rsidP="00667558">
            <w:pPr>
              <w:rPr>
                <w:sz w:val="16"/>
                <w:szCs w:val="16"/>
                <w:lang w:val="en-US"/>
              </w:rPr>
            </w:pPr>
            <w:r w:rsidRPr="00A84CF5">
              <w:rPr>
                <w:sz w:val="16"/>
                <w:szCs w:val="16"/>
                <w:lang w:val="en-US"/>
              </w:rPr>
              <w:t>2952260003553</w:t>
            </w:r>
          </w:p>
        </w:tc>
        <w:tc>
          <w:tcPr>
            <w:tcW w:w="4613" w:type="dxa"/>
            <w:tcBorders>
              <w:top w:val="nil"/>
              <w:left w:val="single" w:sz="2" w:space="0" w:color="000000"/>
              <w:bottom w:val="single" w:sz="2" w:space="0" w:color="000000"/>
              <w:right w:val="nil"/>
            </w:tcBorders>
          </w:tcPr>
          <w:p w14:paraId="465A117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085D00DD"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72F6D0B6" w14:textId="77777777" w:rsidR="00667558" w:rsidRPr="00A84CF5" w:rsidRDefault="00667558" w:rsidP="00667558">
            <w:pPr>
              <w:rPr>
                <w:sz w:val="18"/>
                <w:szCs w:val="18"/>
                <w:lang w:val="en-US"/>
              </w:rPr>
            </w:pPr>
            <w:r w:rsidRPr="00A84CF5">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01B1B954" w14:textId="77777777" w:rsidR="00667558" w:rsidRPr="00A84CF5" w:rsidRDefault="00667558" w:rsidP="00667558">
            <w:pPr>
              <w:rPr>
                <w:sz w:val="18"/>
                <w:szCs w:val="18"/>
                <w:lang w:val="en-US"/>
              </w:rPr>
            </w:pPr>
          </w:p>
        </w:tc>
      </w:tr>
      <w:tr w:rsidR="00667558" w:rsidRPr="00A84CF5" w14:paraId="32D6FE27" w14:textId="77777777" w:rsidTr="00667558">
        <w:tc>
          <w:tcPr>
            <w:tcW w:w="699" w:type="dxa"/>
            <w:tcBorders>
              <w:top w:val="single" w:sz="2" w:space="0" w:color="000000"/>
              <w:left w:val="single" w:sz="2" w:space="0" w:color="000000"/>
              <w:bottom w:val="single" w:sz="2" w:space="0" w:color="000000"/>
              <w:right w:val="nil"/>
            </w:tcBorders>
            <w:vAlign w:val="center"/>
          </w:tcPr>
          <w:p w14:paraId="426C4993"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4F4F53BC" w14:textId="77777777" w:rsidR="00667558" w:rsidRPr="00A84CF5" w:rsidRDefault="00667558" w:rsidP="00667558">
            <w:pPr>
              <w:jc w:val="center"/>
              <w:rPr>
                <w:sz w:val="22"/>
                <w:szCs w:val="22"/>
                <w:lang w:val="en-US"/>
              </w:rPr>
            </w:pPr>
            <w:r w:rsidRPr="00A84CF5">
              <w:rPr>
                <w:sz w:val="22"/>
                <w:szCs w:val="22"/>
                <w:lang w:val="en-US"/>
              </w:rPr>
              <w:t>TsD05A</w:t>
            </w:r>
          </w:p>
          <w:p w14:paraId="314C2A24"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F96E8F"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691348BA" w14:textId="77777777" w:rsidR="00667558" w:rsidRPr="00A84CF5" w:rsidRDefault="00667558" w:rsidP="00667558">
            <w:pPr>
              <w:jc w:val="center"/>
              <w:rPr>
                <w:sz w:val="22"/>
                <w:szCs w:val="22"/>
                <w:lang w:val="en-US"/>
              </w:rPr>
            </w:pPr>
            <w:r w:rsidRPr="00A84CF5">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3D9ED2D"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6C9682" w14:textId="77777777" w:rsidR="00667558" w:rsidRPr="00A84CF5" w:rsidRDefault="00667558" w:rsidP="00667558">
            <w:pPr>
              <w:jc w:val="right"/>
              <w:rPr>
                <w:lang w:val="en-US"/>
              </w:rPr>
            </w:pPr>
            <w:r w:rsidRPr="00A84CF5">
              <w:rPr>
                <w:lang w:val="en-US"/>
              </w:rPr>
              <w:t>0,20</w:t>
            </w:r>
          </w:p>
        </w:tc>
      </w:tr>
      <w:tr w:rsidR="00667558" w:rsidRPr="00A84CF5" w14:paraId="2A6A0375" w14:textId="77777777" w:rsidTr="00667558">
        <w:tc>
          <w:tcPr>
            <w:tcW w:w="699" w:type="dxa"/>
            <w:tcBorders>
              <w:top w:val="nil"/>
              <w:left w:val="single" w:sz="2" w:space="0" w:color="000000"/>
              <w:bottom w:val="single" w:sz="2" w:space="0" w:color="000000"/>
              <w:right w:val="nil"/>
            </w:tcBorders>
          </w:tcPr>
          <w:p w14:paraId="7CE0DA7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92AA95A" w14:textId="77777777" w:rsidR="00667558" w:rsidRPr="00A84CF5" w:rsidRDefault="00667558" w:rsidP="00667558">
            <w:pPr>
              <w:rPr>
                <w:sz w:val="16"/>
                <w:szCs w:val="16"/>
                <w:lang w:val="en-US"/>
              </w:rPr>
            </w:pPr>
            <w:r w:rsidRPr="00A84CF5">
              <w:rPr>
                <w:sz w:val="16"/>
                <w:szCs w:val="16"/>
                <w:lang w:val="en-US"/>
              </w:rPr>
              <w:t>9310060019900</w:t>
            </w:r>
          </w:p>
        </w:tc>
        <w:tc>
          <w:tcPr>
            <w:tcW w:w="4613" w:type="dxa"/>
            <w:tcBorders>
              <w:top w:val="nil"/>
              <w:left w:val="single" w:sz="2" w:space="0" w:color="000000"/>
              <w:bottom w:val="single" w:sz="2" w:space="0" w:color="000000"/>
              <w:right w:val="nil"/>
            </w:tcBorders>
          </w:tcPr>
          <w:p w14:paraId="54AFC78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68633BF"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157C1EF3" w14:textId="77777777" w:rsidR="00667558" w:rsidRPr="00A84CF5" w:rsidRDefault="00667558" w:rsidP="00667558">
            <w:pPr>
              <w:rPr>
                <w:sz w:val="18"/>
                <w:szCs w:val="18"/>
                <w:lang w:val="en-US"/>
              </w:rPr>
            </w:pPr>
            <w:r w:rsidRPr="00A84CF5">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55BC0DCB" w14:textId="77777777" w:rsidR="00667558" w:rsidRPr="00A84CF5" w:rsidRDefault="00667558" w:rsidP="00667558">
            <w:pPr>
              <w:rPr>
                <w:sz w:val="18"/>
                <w:szCs w:val="18"/>
                <w:lang w:val="en-US"/>
              </w:rPr>
            </w:pPr>
          </w:p>
        </w:tc>
      </w:tr>
      <w:tr w:rsidR="00667558" w:rsidRPr="00A84CF5" w14:paraId="6A2D41B6" w14:textId="77777777" w:rsidTr="00667558">
        <w:tc>
          <w:tcPr>
            <w:tcW w:w="699" w:type="dxa"/>
            <w:tcBorders>
              <w:top w:val="nil"/>
              <w:left w:val="single" w:sz="2" w:space="0" w:color="000000"/>
              <w:bottom w:val="single" w:sz="2" w:space="0" w:color="000000"/>
              <w:right w:val="nil"/>
            </w:tcBorders>
          </w:tcPr>
          <w:p w14:paraId="401369C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CD118A" w14:textId="77777777" w:rsidR="00667558" w:rsidRPr="00A84CF5" w:rsidRDefault="00667558" w:rsidP="00667558">
            <w:pPr>
              <w:rPr>
                <w:sz w:val="16"/>
                <w:szCs w:val="16"/>
                <w:lang w:val="en-US"/>
              </w:rPr>
            </w:pPr>
            <w:r w:rsidRPr="00A84CF5">
              <w:rPr>
                <w:sz w:val="16"/>
                <w:szCs w:val="16"/>
                <w:lang w:val="en-US"/>
              </w:rPr>
              <w:t>2952270004021</w:t>
            </w:r>
          </w:p>
        </w:tc>
        <w:tc>
          <w:tcPr>
            <w:tcW w:w="4613" w:type="dxa"/>
            <w:tcBorders>
              <w:top w:val="nil"/>
              <w:left w:val="single" w:sz="2" w:space="0" w:color="000000"/>
              <w:bottom w:val="single" w:sz="2" w:space="0" w:color="000000"/>
              <w:right w:val="nil"/>
            </w:tcBorders>
          </w:tcPr>
          <w:p w14:paraId="2D26C1B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42E23025"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7A5DCACA" w14:textId="77777777" w:rsidR="00667558" w:rsidRPr="00A84CF5" w:rsidRDefault="00667558" w:rsidP="00667558">
            <w:pPr>
              <w:rPr>
                <w:sz w:val="18"/>
                <w:szCs w:val="18"/>
                <w:lang w:val="en-US"/>
              </w:rPr>
            </w:pPr>
            <w:r w:rsidRPr="00A84CF5">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7B398EEE" w14:textId="77777777" w:rsidR="00667558" w:rsidRPr="00A84CF5" w:rsidRDefault="00667558" w:rsidP="00667558">
            <w:pPr>
              <w:rPr>
                <w:sz w:val="18"/>
                <w:szCs w:val="18"/>
                <w:lang w:val="en-US"/>
              </w:rPr>
            </w:pPr>
          </w:p>
        </w:tc>
      </w:tr>
      <w:tr w:rsidR="00667558" w:rsidRPr="00A84CF5" w14:paraId="144E1D6F" w14:textId="77777777" w:rsidTr="00667558">
        <w:tc>
          <w:tcPr>
            <w:tcW w:w="699" w:type="dxa"/>
            <w:tcBorders>
              <w:top w:val="single" w:sz="2" w:space="0" w:color="000000"/>
              <w:left w:val="single" w:sz="2" w:space="0" w:color="000000"/>
              <w:bottom w:val="single" w:sz="2" w:space="0" w:color="000000"/>
              <w:right w:val="nil"/>
            </w:tcBorders>
            <w:vAlign w:val="center"/>
          </w:tcPr>
          <w:p w14:paraId="653EC9B1"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34CC7EB1" w14:textId="77777777" w:rsidR="00667558" w:rsidRPr="00A84CF5" w:rsidRDefault="00667558" w:rsidP="00667558">
            <w:pPr>
              <w:jc w:val="center"/>
              <w:rPr>
                <w:sz w:val="22"/>
                <w:szCs w:val="22"/>
                <w:lang w:val="en-US"/>
              </w:rPr>
            </w:pPr>
            <w:r w:rsidRPr="00A84CF5">
              <w:rPr>
                <w:sz w:val="22"/>
                <w:szCs w:val="22"/>
                <w:lang w:val="en-US"/>
              </w:rPr>
              <w:t>GD60A</w:t>
            </w:r>
          </w:p>
          <w:p w14:paraId="24251BA7"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A296DB"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Montarea si demontarea instalatiei de foraj, a sapelor si a largitoarelor, pentru conducte avind diametrul pina la 125 mm (Монтаж и демонтаж бурильных установок и съемного оборудования, для трубопроводов, диаметром до 125 мм)</w:t>
            </w:r>
          </w:p>
        </w:tc>
        <w:tc>
          <w:tcPr>
            <w:tcW w:w="978" w:type="dxa"/>
            <w:tcBorders>
              <w:top w:val="single" w:sz="2" w:space="0" w:color="000000"/>
              <w:left w:val="single" w:sz="2" w:space="0" w:color="000000"/>
              <w:bottom w:val="single" w:sz="2" w:space="0" w:color="000000"/>
              <w:right w:val="nil"/>
            </w:tcBorders>
            <w:vAlign w:val="center"/>
          </w:tcPr>
          <w:p w14:paraId="7E822A71"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2A33DEA"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8B266E" w14:textId="77777777" w:rsidR="00667558" w:rsidRPr="00A84CF5" w:rsidRDefault="00667558" w:rsidP="00667558">
            <w:pPr>
              <w:jc w:val="right"/>
              <w:rPr>
                <w:lang w:val="en-US"/>
              </w:rPr>
            </w:pPr>
            <w:r w:rsidRPr="00A84CF5">
              <w:rPr>
                <w:lang w:val="en-US"/>
              </w:rPr>
              <w:t>1,00</w:t>
            </w:r>
          </w:p>
        </w:tc>
      </w:tr>
      <w:tr w:rsidR="00667558" w:rsidRPr="00A84CF5" w14:paraId="70B0F5C1" w14:textId="77777777" w:rsidTr="00667558">
        <w:tc>
          <w:tcPr>
            <w:tcW w:w="699" w:type="dxa"/>
            <w:tcBorders>
              <w:top w:val="nil"/>
              <w:left w:val="single" w:sz="2" w:space="0" w:color="000000"/>
              <w:bottom w:val="single" w:sz="2" w:space="0" w:color="000000"/>
              <w:right w:val="nil"/>
            </w:tcBorders>
          </w:tcPr>
          <w:p w14:paraId="13CBEC2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12ED921" w14:textId="77777777" w:rsidR="00667558" w:rsidRPr="00A84CF5" w:rsidRDefault="00667558" w:rsidP="00667558">
            <w:pPr>
              <w:rPr>
                <w:sz w:val="16"/>
                <w:szCs w:val="16"/>
                <w:lang w:val="en-US"/>
              </w:rPr>
            </w:pPr>
            <w:r w:rsidRPr="00A84CF5">
              <w:rPr>
                <w:sz w:val="16"/>
                <w:szCs w:val="16"/>
                <w:lang w:val="en-US"/>
              </w:rPr>
              <w:t>8113100070200</w:t>
            </w:r>
          </w:p>
        </w:tc>
        <w:tc>
          <w:tcPr>
            <w:tcW w:w="4613" w:type="dxa"/>
            <w:tcBorders>
              <w:top w:val="nil"/>
              <w:left w:val="single" w:sz="2" w:space="0" w:color="000000"/>
              <w:bottom w:val="single" w:sz="2" w:space="0" w:color="000000"/>
              <w:right w:val="nil"/>
            </w:tcBorders>
          </w:tcPr>
          <w:p w14:paraId="4D4C755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Sondor mecanic</w:t>
            </w:r>
          </w:p>
        </w:tc>
        <w:tc>
          <w:tcPr>
            <w:tcW w:w="978" w:type="dxa"/>
            <w:tcBorders>
              <w:top w:val="nil"/>
              <w:left w:val="single" w:sz="2" w:space="0" w:color="000000"/>
              <w:bottom w:val="single" w:sz="2" w:space="0" w:color="000000"/>
              <w:right w:val="nil"/>
            </w:tcBorders>
            <w:vAlign w:val="center"/>
          </w:tcPr>
          <w:p w14:paraId="093F81B3"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45F6EBE" w14:textId="77777777" w:rsidR="00667558" w:rsidRPr="00A84CF5" w:rsidRDefault="00667558" w:rsidP="00667558">
            <w:pPr>
              <w:rPr>
                <w:sz w:val="18"/>
                <w:szCs w:val="18"/>
                <w:lang w:val="en-US"/>
              </w:rPr>
            </w:pPr>
            <w:r w:rsidRPr="00A84CF5">
              <w:rPr>
                <w:sz w:val="18"/>
                <w:szCs w:val="18"/>
                <w:lang w:val="en-US"/>
              </w:rPr>
              <w:t>41,6700</w:t>
            </w:r>
          </w:p>
        </w:tc>
        <w:tc>
          <w:tcPr>
            <w:tcW w:w="1119" w:type="dxa"/>
            <w:tcBorders>
              <w:top w:val="nil"/>
              <w:left w:val="single" w:sz="2" w:space="0" w:color="000000"/>
              <w:bottom w:val="single" w:sz="2" w:space="0" w:color="000000"/>
              <w:right w:val="single" w:sz="2" w:space="0" w:color="000000"/>
            </w:tcBorders>
            <w:vAlign w:val="center"/>
          </w:tcPr>
          <w:p w14:paraId="3C284A23" w14:textId="77777777" w:rsidR="00667558" w:rsidRPr="00A84CF5" w:rsidRDefault="00667558" w:rsidP="00667558">
            <w:pPr>
              <w:rPr>
                <w:sz w:val="18"/>
                <w:szCs w:val="18"/>
                <w:lang w:val="en-US"/>
              </w:rPr>
            </w:pPr>
          </w:p>
        </w:tc>
      </w:tr>
      <w:tr w:rsidR="00667558" w:rsidRPr="00A84CF5" w14:paraId="76DB51F9" w14:textId="77777777" w:rsidTr="00667558">
        <w:tc>
          <w:tcPr>
            <w:tcW w:w="699" w:type="dxa"/>
            <w:tcBorders>
              <w:top w:val="nil"/>
              <w:left w:val="single" w:sz="2" w:space="0" w:color="000000"/>
              <w:bottom w:val="single" w:sz="2" w:space="0" w:color="000000"/>
              <w:right w:val="nil"/>
            </w:tcBorders>
          </w:tcPr>
          <w:p w14:paraId="4FD0F389"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E1BA35E" w14:textId="77777777" w:rsidR="00667558" w:rsidRPr="00A84CF5" w:rsidRDefault="00667558" w:rsidP="00667558">
            <w:pPr>
              <w:rPr>
                <w:sz w:val="16"/>
                <w:szCs w:val="16"/>
                <w:lang w:val="en-US"/>
              </w:rPr>
            </w:pPr>
            <w:r w:rsidRPr="00A84CF5">
              <w:rPr>
                <w:sz w:val="16"/>
                <w:szCs w:val="16"/>
                <w:lang w:val="en-US"/>
              </w:rPr>
              <w:t>4214340026831</w:t>
            </w:r>
          </w:p>
        </w:tc>
        <w:tc>
          <w:tcPr>
            <w:tcW w:w="4613" w:type="dxa"/>
            <w:tcBorders>
              <w:top w:val="nil"/>
              <w:left w:val="single" w:sz="2" w:space="0" w:color="000000"/>
              <w:bottom w:val="single" w:sz="2" w:space="0" w:color="000000"/>
              <w:right w:val="nil"/>
            </w:tcBorders>
          </w:tcPr>
          <w:p w14:paraId="2557036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Mecanic exploatare utilaje</w:t>
            </w:r>
          </w:p>
        </w:tc>
        <w:tc>
          <w:tcPr>
            <w:tcW w:w="978" w:type="dxa"/>
            <w:tcBorders>
              <w:top w:val="nil"/>
              <w:left w:val="single" w:sz="2" w:space="0" w:color="000000"/>
              <w:bottom w:val="single" w:sz="2" w:space="0" w:color="000000"/>
              <w:right w:val="nil"/>
            </w:tcBorders>
            <w:vAlign w:val="center"/>
          </w:tcPr>
          <w:p w14:paraId="162A2704"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A277873" w14:textId="77777777" w:rsidR="00667558" w:rsidRPr="00A84CF5" w:rsidRDefault="00667558" w:rsidP="00667558">
            <w:pPr>
              <w:rPr>
                <w:sz w:val="18"/>
                <w:szCs w:val="18"/>
                <w:lang w:val="en-US"/>
              </w:rPr>
            </w:pPr>
            <w:r w:rsidRPr="00A84CF5">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0744D63B" w14:textId="77777777" w:rsidR="00667558" w:rsidRPr="00A84CF5" w:rsidRDefault="00667558" w:rsidP="00667558">
            <w:pPr>
              <w:rPr>
                <w:sz w:val="18"/>
                <w:szCs w:val="18"/>
                <w:lang w:val="en-US"/>
              </w:rPr>
            </w:pPr>
          </w:p>
        </w:tc>
      </w:tr>
      <w:tr w:rsidR="00667558" w:rsidRPr="00A84CF5" w14:paraId="4DBC0E1F" w14:textId="77777777" w:rsidTr="00667558">
        <w:tc>
          <w:tcPr>
            <w:tcW w:w="699" w:type="dxa"/>
            <w:tcBorders>
              <w:top w:val="nil"/>
              <w:left w:val="single" w:sz="2" w:space="0" w:color="000000"/>
              <w:bottom w:val="single" w:sz="2" w:space="0" w:color="000000"/>
              <w:right w:val="nil"/>
            </w:tcBorders>
          </w:tcPr>
          <w:p w14:paraId="56E4B4A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EF3DDAA" w14:textId="77777777" w:rsidR="00667558" w:rsidRPr="00A84CF5" w:rsidRDefault="00667558" w:rsidP="00667558">
            <w:pPr>
              <w:rPr>
                <w:sz w:val="16"/>
                <w:szCs w:val="16"/>
                <w:lang w:val="en-US"/>
              </w:rPr>
            </w:pPr>
            <w:r w:rsidRPr="00A84CF5">
              <w:rPr>
                <w:sz w:val="16"/>
                <w:szCs w:val="16"/>
                <w:lang w:val="en-US"/>
              </w:rPr>
              <w:t>2952270001813</w:t>
            </w:r>
          </w:p>
        </w:tc>
        <w:tc>
          <w:tcPr>
            <w:tcW w:w="4613" w:type="dxa"/>
            <w:tcBorders>
              <w:top w:val="nil"/>
              <w:left w:val="single" w:sz="2" w:space="0" w:color="000000"/>
              <w:bottom w:val="single" w:sz="2" w:space="0" w:color="000000"/>
              <w:right w:val="nil"/>
            </w:tcBorders>
          </w:tcPr>
          <w:p w14:paraId="0C8B788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Instalatie foraj orizontal dirijat</w:t>
            </w:r>
          </w:p>
        </w:tc>
        <w:tc>
          <w:tcPr>
            <w:tcW w:w="978" w:type="dxa"/>
            <w:tcBorders>
              <w:top w:val="nil"/>
              <w:left w:val="single" w:sz="2" w:space="0" w:color="000000"/>
              <w:bottom w:val="single" w:sz="2" w:space="0" w:color="000000"/>
              <w:right w:val="nil"/>
            </w:tcBorders>
            <w:vAlign w:val="center"/>
          </w:tcPr>
          <w:p w14:paraId="5D9CC975"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2E98098" w14:textId="77777777" w:rsidR="00667558" w:rsidRPr="00A84CF5" w:rsidRDefault="00667558" w:rsidP="00667558">
            <w:pPr>
              <w:rPr>
                <w:sz w:val="18"/>
                <w:szCs w:val="18"/>
                <w:lang w:val="en-US"/>
              </w:rPr>
            </w:pPr>
            <w:r w:rsidRPr="00A84CF5">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32F7210F" w14:textId="77777777" w:rsidR="00667558" w:rsidRPr="00A84CF5" w:rsidRDefault="00667558" w:rsidP="00667558">
            <w:pPr>
              <w:rPr>
                <w:sz w:val="18"/>
                <w:szCs w:val="18"/>
                <w:lang w:val="en-US"/>
              </w:rPr>
            </w:pPr>
          </w:p>
        </w:tc>
      </w:tr>
      <w:tr w:rsidR="00667558" w:rsidRPr="00A84CF5" w14:paraId="5A4F6100" w14:textId="77777777" w:rsidTr="00667558">
        <w:tc>
          <w:tcPr>
            <w:tcW w:w="699" w:type="dxa"/>
            <w:tcBorders>
              <w:top w:val="single" w:sz="2" w:space="0" w:color="000000"/>
              <w:left w:val="single" w:sz="2" w:space="0" w:color="000000"/>
              <w:bottom w:val="single" w:sz="2" w:space="0" w:color="000000"/>
              <w:right w:val="nil"/>
            </w:tcBorders>
            <w:vAlign w:val="center"/>
          </w:tcPr>
          <w:p w14:paraId="427694A7"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A3198E4" w14:textId="77777777" w:rsidR="00667558" w:rsidRPr="00A84CF5" w:rsidRDefault="00667558" w:rsidP="00667558">
            <w:pPr>
              <w:jc w:val="center"/>
              <w:rPr>
                <w:sz w:val="22"/>
                <w:szCs w:val="22"/>
                <w:lang w:val="en-US"/>
              </w:rPr>
            </w:pPr>
            <w:r w:rsidRPr="00A84CF5">
              <w:rPr>
                <w:sz w:val="22"/>
                <w:szCs w:val="22"/>
                <w:lang w:val="en-US"/>
              </w:rPr>
              <w:t>GD59B</w:t>
            </w:r>
          </w:p>
          <w:p w14:paraId="3BC354F2"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9E93E4"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Pozarea conductei de protectie, prin foraj orizontal dirijat (FOD), executat in teren normal, pentru conducte avind diametrul 126-160 mm</w:t>
            </w:r>
          </w:p>
        </w:tc>
        <w:tc>
          <w:tcPr>
            <w:tcW w:w="978" w:type="dxa"/>
            <w:tcBorders>
              <w:top w:val="single" w:sz="2" w:space="0" w:color="000000"/>
              <w:left w:val="single" w:sz="2" w:space="0" w:color="000000"/>
              <w:bottom w:val="single" w:sz="2" w:space="0" w:color="000000"/>
              <w:right w:val="nil"/>
            </w:tcBorders>
            <w:vAlign w:val="center"/>
          </w:tcPr>
          <w:p w14:paraId="119C72B7" w14:textId="77777777" w:rsidR="00667558" w:rsidRPr="00A84CF5" w:rsidRDefault="00667558" w:rsidP="00667558">
            <w:pPr>
              <w:jc w:val="center"/>
              <w:rPr>
                <w:sz w:val="22"/>
                <w:szCs w:val="22"/>
                <w:lang w:val="en-US"/>
              </w:rPr>
            </w:pPr>
            <w:r w:rsidRPr="00A84CF5">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9E984A3"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9236DB" w14:textId="77777777" w:rsidR="00667558" w:rsidRPr="00A84CF5" w:rsidRDefault="00667558" w:rsidP="00667558">
            <w:pPr>
              <w:jc w:val="right"/>
              <w:rPr>
                <w:lang w:val="en-US"/>
              </w:rPr>
            </w:pPr>
            <w:r w:rsidRPr="00A84CF5">
              <w:rPr>
                <w:lang w:val="en-US"/>
              </w:rPr>
              <w:t>25,00</w:t>
            </w:r>
          </w:p>
        </w:tc>
      </w:tr>
      <w:tr w:rsidR="00667558" w:rsidRPr="00A84CF5" w14:paraId="1F61738E" w14:textId="77777777" w:rsidTr="00667558">
        <w:tc>
          <w:tcPr>
            <w:tcW w:w="699" w:type="dxa"/>
            <w:tcBorders>
              <w:top w:val="nil"/>
              <w:left w:val="single" w:sz="2" w:space="0" w:color="000000"/>
              <w:bottom w:val="single" w:sz="2" w:space="0" w:color="000000"/>
              <w:right w:val="nil"/>
            </w:tcBorders>
          </w:tcPr>
          <w:p w14:paraId="324916FD"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903C785" w14:textId="77777777" w:rsidR="00667558" w:rsidRPr="00A84CF5" w:rsidRDefault="00667558" w:rsidP="00667558">
            <w:pPr>
              <w:rPr>
                <w:sz w:val="16"/>
                <w:szCs w:val="16"/>
                <w:lang w:val="en-US"/>
              </w:rPr>
            </w:pPr>
            <w:r w:rsidRPr="00A84CF5">
              <w:rPr>
                <w:sz w:val="16"/>
                <w:szCs w:val="16"/>
                <w:lang w:val="en-US"/>
              </w:rPr>
              <w:t>8113100070200</w:t>
            </w:r>
          </w:p>
        </w:tc>
        <w:tc>
          <w:tcPr>
            <w:tcW w:w="4613" w:type="dxa"/>
            <w:tcBorders>
              <w:top w:val="nil"/>
              <w:left w:val="single" w:sz="2" w:space="0" w:color="000000"/>
              <w:bottom w:val="single" w:sz="2" w:space="0" w:color="000000"/>
              <w:right w:val="nil"/>
            </w:tcBorders>
          </w:tcPr>
          <w:p w14:paraId="610A0A7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Sondor mecanic</w:t>
            </w:r>
          </w:p>
        </w:tc>
        <w:tc>
          <w:tcPr>
            <w:tcW w:w="978" w:type="dxa"/>
            <w:tcBorders>
              <w:top w:val="nil"/>
              <w:left w:val="single" w:sz="2" w:space="0" w:color="000000"/>
              <w:bottom w:val="single" w:sz="2" w:space="0" w:color="000000"/>
              <w:right w:val="nil"/>
            </w:tcBorders>
            <w:vAlign w:val="center"/>
          </w:tcPr>
          <w:p w14:paraId="59404634"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11D223F7" w14:textId="77777777" w:rsidR="00667558" w:rsidRPr="00A84CF5" w:rsidRDefault="00667558" w:rsidP="00667558">
            <w:pPr>
              <w:rPr>
                <w:sz w:val="18"/>
                <w:szCs w:val="18"/>
                <w:lang w:val="en-US"/>
              </w:rPr>
            </w:pPr>
            <w:r w:rsidRPr="00A84CF5">
              <w:rPr>
                <w:sz w:val="18"/>
                <w:szCs w:val="18"/>
                <w:lang w:val="en-US"/>
              </w:rPr>
              <w:t>3,0300</w:t>
            </w:r>
          </w:p>
        </w:tc>
        <w:tc>
          <w:tcPr>
            <w:tcW w:w="1119" w:type="dxa"/>
            <w:tcBorders>
              <w:top w:val="nil"/>
              <w:left w:val="single" w:sz="2" w:space="0" w:color="000000"/>
              <w:bottom w:val="single" w:sz="2" w:space="0" w:color="000000"/>
              <w:right w:val="single" w:sz="2" w:space="0" w:color="000000"/>
            </w:tcBorders>
            <w:vAlign w:val="center"/>
          </w:tcPr>
          <w:p w14:paraId="45BA83DC" w14:textId="77777777" w:rsidR="00667558" w:rsidRPr="00A84CF5" w:rsidRDefault="00667558" w:rsidP="00667558">
            <w:pPr>
              <w:rPr>
                <w:sz w:val="18"/>
                <w:szCs w:val="18"/>
                <w:lang w:val="en-US"/>
              </w:rPr>
            </w:pPr>
          </w:p>
        </w:tc>
      </w:tr>
      <w:tr w:rsidR="00667558" w:rsidRPr="00A84CF5" w14:paraId="5836EE91" w14:textId="77777777" w:rsidTr="00667558">
        <w:tc>
          <w:tcPr>
            <w:tcW w:w="699" w:type="dxa"/>
            <w:tcBorders>
              <w:top w:val="nil"/>
              <w:left w:val="single" w:sz="2" w:space="0" w:color="000000"/>
              <w:bottom w:val="single" w:sz="2" w:space="0" w:color="000000"/>
              <w:right w:val="nil"/>
            </w:tcBorders>
          </w:tcPr>
          <w:p w14:paraId="789ABFE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C0553C" w14:textId="77777777" w:rsidR="00667558" w:rsidRPr="00A84CF5" w:rsidRDefault="00667558" w:rsidP="00667558">
            <w:pPr>
              <w:rPr>
                <w:sz w:val="16"/>
                <w:szCs w:val="16"/>
                <w:lang w:val="en-US"/>
              </w:rPr>
            </w:pPr>
            <w:r w:rsidRPr="00A84CF5">
              <w:rPr>
                <w:sz w:val="16"/>
                <w:szCs w:val="16"/>
                <w:lang w:val="en-US"/>
              </w:rPr>
              <w:t>4214340026831</w:t>
            </w:r>
          </w:p>
        </w:tc>
        <w:tc>
          <w:tcPr>
            <w:tcW w:w="4613" w:type="dxa"/>
            <w:tcBorders>
              <w:top w:val="nil"/>
              <w:left w:val="single" w:sz="2" w:space="0" w:color="000000"/>
              <w:bottom w:val="single" w:sz="2" w:space="0" w:color="000000"/>
              <w:right w:val="nil"/>
            </w:tcBorders>
          </w:tcPr>
          <w:p w14:paraId="6492BCA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Mecanic exploatare utilaje</w:t>
            </w:r>
          </w:p>
        </w:tc>
        <w:tc>
          <w:tcPr>
            <w:tcW w:w="978" w:type="dxa"/>
            <w:tcBorders>
              <w:top w:val="nil"/>
              <w:left w:val="single" w:sz="2" w:space="0" w:color="000000"/>
              <w:bottom w:val="single" w:sz="2" w:space="0" w:color="000000"/>
              <w:right w:val="nil"/>
            </w:tcBorders>
            <w:vAlign w:val="center"/>
          </w:tcPr>
          <w:p w14:paraId="6C5D4FE7"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52CF31F3" w14:textId="77777777" w:rsidR="00667558" w:rsidRPr="00A84CF5" w:rsidRDefault="00667558" w:rsidP="00667558">
            <w:pPr>
              <w:rPr>
                <w:sz w:val="18"/>
                <w:szCs w:val="18"/>
                <w:lang w:val="en-US"/>
              </w:rPr>
            </w:pPr>
            <w:r w:rsidRPr="00A84CF5">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71BC19CE" w14:textId="77777777" w:rsidR="00667558" w:rsidRPr="00A84CF5" w:rsidRDefault="00667558" w:rsidP="00667558">
            <w:pPr>
              <w:rPr>
                <w:sz w:val="18"/>
                <w:szCs w:val="18"/>
                <w:lang w:val="en-US"/>
              </w:rPr>
            </w:pPr>
          </w:p>
        </w:tc>
      </w:tr>
      <w:tr w:rsidR="00667558" w:rsidRPr="00A84CF5" w14:paraId="4695490B" w14:textId="77777777" w:rsidTr="00667558">
        <w:tc>
          <w:tcPr>
            <w:tcW w:w="699" w:type="dxa"/>
            <w:tcBorders>
              <w:top w:val="nil"/>
              <w:left w:val="single" w:sz="2" w:space="0" w:color="000000"/>
              <w:bottom w:val="single" w:sz="2" w:space="0" w:color="000000"/>
              <w:right w:val="nil"/>
            </w:tcBorders>
          </w:tcPr>
          <w:p w14:paraId="4E6B1EB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8758B4" w14:textId="77777777" w:rsidR="00667558" w:rsidRPr="00A84CF5" w:rsidRDefault="00667558" w:rsidP="00667558">
            <w:pPr>
              <w:rPr>
                <w:sz w:val="16"/>
                <w:szCs w:val="16"/>
                <w:lang w:val="en-US"/>
              </w:rPr>
            </w:pPr>
            <w:r w:rsidRPr="00A84CF5">
              <w:rPr>
                <w:sz w:val="16"/>
                <w:szCs w:val="16"/>
                <w:lang w:val="en-US"/>
              </w:rPr>
              <w:t>2521216716002</w:t>
            </w:r>
          </w:p>
        </w:tc>
        <w:tc>
          <w:tcPr>
            <w:tcW w:w="4613" w:type="dxa"/>
            <w:tcBorders>
              <w:top w:val="nil"/>
              <w:left w:val="single" w:sz="2" w:space="0" w:color="000000"/>
              <w:bottom w:val="single" w:sz="2" w:space="0" w:color="000000"/>
              <w:right w:val="nil"/>
            </w:tcBorders>
          </w:tcPr>
          <w:p w14:paraId="2962F0F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Teava de otel sau polietilena</w:t>
            </w:r>
          </w:p>
        </w:tc>
        <w:tc>
          <w:tcPr>
            <w:tcW w:w="978" w:type="dxa"/>
            <w:tcBorders>
              <w:top w:val="nil"/>
              <w:left w:val="single" w:sz="2" w:space="0" w:color="000000"/>
              <w:bottom w:val="single" w:sz="2" w:space="0" w:color="000000"/>
              <w:right w:val="nil"/>
            </w:tcBorders>
            <w:vAlign w:val="center"/>
          </w:tcPr>
          <w:p w14:paraId="53C42700" w14:textId="77777777" w:rsidR="00667558" w:rsidRPr="00A84CF5" w:rsidRDefault="00667558" w:rsidP="00667558">
            <w:pPr>
              <w:rPr>
                <w:sz w:val="18"/>
                <w:szCs w:val="18"/>
                <w:lang w:val="en-US"/>
              </w:rPr>
            </w:pPr>
            <w:r w:rsidRPr="00A84CF5">
              <w:rPr>
                <w:sz w:val="18"/>
                <w:szCs w:val="18"/>
                <w:lang w:val="en-US"/>
              </w:rPr>
              <w:t>m</w:t>
            </w:r>
          </w:p>
        </w:tc>
        <w:tc>
          <w:tcPr>
            <w:tcW w:w="1118" w:type="dxa"/>
            <w:tcBorders>
              <w:top w:val="nil"/>
              <w:left w:val="single" w:sz="2" w:space="0" w:color="000000"/>
              <w:bottom w:val="single" w:sz="2" w:space="0" w:color="000000"/>
              <w:right w:val="nil"/>
            </w:tcBorders>
            <w:vAlign w:val="center"/>
          </w:tcPr>
          <w:p w14:paraId="271905F7" w14:textId="77777777" w:rsidR="00667558" w:rsidRPr="00A84CF5" w:rsidRDefault="00667558" w:rsidP="00667558">
            <w:pPr>
              <w:rPr>
                <w:sz w:val="18"/>
                <w:szCs w:val="18"/>
                <w:lang w:val="en-US"/>
              </w:rPr>
            </w:pPr>
            <w:r w:rsidRPr="00A84CF5">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06069BD7" w14:textId="77777777" w:rsidR="00667558" w:rsidRPr="00A84CF5" w:rsidRDefault="00667558" w:rsidP="00667558">
            <w:pPr>
              <w:rPr>
                <w:sz w:val="18"/>
                <w:szCs w:val="18"/>
                <w:lang w:val="en-US"/>
              </w:rPr>
            </w:pPr>
          </w:p>
        </w:tc>
      </w:tr>
      <w:tr w:rsidR="00667558" w:rsidRPr="00A84CF5" w14:paraId="6F9354C9" w14:textId="77777777" w:rsidTr="00667558">
        <w:tc>
          <w:tcPr>
            <w:tcW w:w="699" w:type="dxa"/>
            <w:tcBorders>
              <w:top w:val="nil"/>
              <w:left w:val="single" w:sz="2" w:space="0" w:color="000000"/>
              <w:bottom w:val="single" w:sz="2" w:space="0" w:color="000000"/>
              <w:right w:val="nil"/>
            </w:tcBorders>
          </w:tcPr>
          <w:p w14:paraId="681FFED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8061C3" w14:textId="77777777" w:rsidR="00667558" w:rsidRPr="00A84CF5" w:rsidRDefault="00667558" w:rsidP="00667558">
            <w:pPr>
              <w:rPr>
                <w:sz w:val="16"/>
                <w:szCs w:val="16"/>
                <w:lang w:val="en-US"/>
              </w:rPr>
            </w:pPr>
            <w:r w:rsidRPr="00A84CF5">
              <w:rPr>
                <w:sz w:val="16"/>
                <w:szCs w:val="16"/>
                <w:lang w:val="en-US"/>
              </w:rPr>
              <w:t>4100126202818</w:t>
            </w:r>
          </w:p>
        </w:tc>
        <w:tc>
          <w:tcPr>
            <w:tcW w:w="4613" w:type="dxa"/>
            <w:tcBorders>
              <w:top w:val="nil"/>
              <w:left w:val="single" w:sz="2" w:space="0" w:color="000000"/>
              <w:bottom w:val="single" w:sz="2" w:space="0" w:color="000000"/>
              <w:right w:val="nil"/>
            </w:tcBorders>
          </w:tcPr>
          <w:p w14:paraId="0E333FA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5F1D738F" w14:textId="77777777" w:rsidR="00667558" w:rsidRPr="00A84CF5" w:rsidRDefault="00667558" w:rsidP="00667558">
            <w:pPr>
              <w:rPr>
                <w:sz w:val="18"/>
                <w:szCs w:val="18"/>
                <w:lang w:val="en-US"/>
              </w:rPr>
            </w:pPr>
            <w:r w:rsidRPr="00A84CF5">
              <w:rPr>
                <w:sz w:val="18"/>
                <w:szCs w:val="18"/>
                <w:lang w:val="en-US"/>
              </w:rPr>
              <w:t>m3</w:t>
            </w:r>
          </w:p>
        </w:tc>
        <w:tc>
          <w:tcPr>
            <w:tcW w:w="1118" w:type="dxa"/>
            <w:tcBorders>
              <w:top w:val="nil"/>
              <w:left w:val="single" w:sz="2" w:space="0" w:color="000000"/>
              <w:bottom w:val="single" w:sz="2" w:space="0" w:color="000000"/>
              <w:right w:val="nil"/>
            </w:tcBorders>
            <w:vAlign w:val="center"/>
          </w:tcPr>
          <w:p w14:paraId="07E70DE5" w14:textId="77777777" w:rsidR="00667558" w:rsidRPr="00A84CF5" w:rsidRDefault="00667558" w:rsidP="00667558">
            <w:pPr>
              <w:rPr>
                <w:sz w:val="18"/>
                <w:szCs w:val="18"/>
                <w:lang w:val="en-US"/>
              </w:rPr>
            </w:pPr>
            <w:r w:rsidRPr="00A84CF5">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460CAE9B" w14:textId="77777777" w:rsidR="00667558" w:rsidRPr="00A84CF5" w:rsidRDefault="00667558" w:rsidP="00667558">
            <w:pPr>
              <w:rPr>
                <w:sz w:val="18"/>
                <w:szCs w:val="18"/>
                <w:lang w:val="en-US"/>
              </w:rPr>
            </w:pPr>
          </w:p>
        </w:tc>
      </w:tr>
      <w:tr w:rsidR="00667558" w:rsidRPr="00A84CF5" w14:paraId="351D15DB" w14:textId="77777777" w:rsidTr="00667558">
        <w:tc>
          <w:tcPr>
            <w:tcW w:w="699" w:type="dxa"/>
            <w:tcBorders>
              <w:top w:val="nil"/>
              <w:left w:val="single" w:sz="2" w:space="0" w:color="000000"/>
              <w:bottom w:val="single" w:sz="2" w:space="0" w:color="000000"/>
              <w:right w:val="nil"/>
            </w:tcBorders>
          </w:tcPr>
          <w:p w14:paraId="0228931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9A08F2F" w14:textId="77777777" w:rsidR="00667558" w:rsidRPr="00A84CF5" w:rsidRDefault="00667558" w:rsidP="00667558">
            <w:pPr>
              <w:rPr>
                <w:sz w:val="16"/>
                <w:szCs w:val="16"/>
                <w:lang w:val="en-US"/>
              </w:rPr>
            </w:pPr>
            <w:r w:rsidRPr="00A84CF5">
              <w:rPr>
                <w:sz w:val="16"/>
                <w:szCs w:val="16"/>
                <w:lang w:val="en-US"/>
              </w:rPr>
              <w:t>1422102205642</w:t>
            </w:r>
          </w:p>
        </w:tc>
        <w:tc>
          <w:tcPr>
            <w:tcW w:w="4613" w:type="dxa"/>
            <w:tcBorders>
              <w:top w:val="nil"/>
              <w:left w:val="single" w:sz="2" w:space="0" w:color="000000"/>
              <w:bottom w:val="single" w:sz="2" w:space="0" w:color="000000"/>
              <w:right w:val="nil"/>
            </w:tcBorders>
          </w:tcPr>
          <w:p w14:paraId="4FA1DB2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Trasgel (bentonita activa pt.fluid de foraj cal. II)</w:t>
            </w:r>
          </w:p>
        </w:tc>
        <w:tc>
          <w:tcPr>
            <w:tcW w:w="978" w:type="dxa"/>
            <w:tcBorders>
              <w:top w:val="nil"/>
              <w:left w:val="single" w:sz="2" w:space="0" w:color="000000"/>
              <w:bottom w:val="single" w:sz="2" w:space="0" w:color="000000"/>
              <w:right w:val="nil"/>
            </w:tcBorders>
            <w:vAlign w:val="center"/>
          </w:tcPr>
          <w:p w14:paraId="0F60AF20"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0B2B1733" w14:textId="77777777" w:rsidR="00667558" w:rsidRPr="00A84CF5" w:rsidRDefault="00667558" w:rsidP="00667558">
            <w:pPr>
              <w:rPr>
                <w:sz w:val="18"/>
                <w:szCs w:val="18"/>
                <w:lang w:val="en-US"/>
              </w:rPr>
            </w:pPr>
            <w:r w:rsidRPr="00A84CF5">
              <w:rPr>
                <w:sz w:val="18"/>
                <w:szCs w:val="18"/>
                <w:lang w:val="en-US"/>
              </w:rPr>
              <w:t>15,6000</w:t>
            </w:r>
          </w:p>
        </w:tc>
        <w:tc>
          <w:tcPr>
            <w:tcW w:w="1119" w:type="dxa"/>
            <w:tcBorders>
              <w:top w:val="nil"/>
              <w:left w:val="single" w:sz="2" w:space="0" w:color="000000"/>
              <w:bottom w:val="single" w:sz="2" w:space="0" w:color="000000"/>
              <w:right w:val="single" w:sz="2" w:space="0" w:color="000000"/>
            </w:tcBorders>
            <w:vAlign w:val="center"/>
          </w:tcPr>
          <w:p w14:paraId="0F25B854" w14:textId="77777777" w:rsidR="00667558" w:rsidRPr="00A84CF5" w:rsidRDefault="00667558" w:rsidP="00667558">
            <w:pPr>
              <w:rPr>
                <w:sz w:val="18"/>
                <w:szCs w:val="18"/>
                <w:lang w:val="en-US"/>
              </w:rPr>
            </w:pPr>
          </w:p>
        </w:tc>
      </w:tr>
      <w:tr w:rsidR="00667558" w:rsidRPr="00A84CF5" w14:paraId="4E2C5597" w14:textId="77777777" w:rsidTr="00667558">
        <w:tc>
          <w:tcPr>
            <w:tcW w:w="699" w:type="dxa"/>
            <w:tcBorders>
              <w:top w:val="nil"/>
              <w:left w:val="single" w:sz="2" w:space="0" w:color="000000"/>
              <w:bottom w:val="single" w:sz="2" w:space="0" w:color="000000"/>
              <w:right w:val="nil"/>
            </w:tcBorders>
          </w:tcPr>
          <w:p w14:paraId="37DC33E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5BFC105" w14:textId="77777777" w:rsidR="00667558" w:rsidRPr="00A84CF5" w:rsidRDefault="00667558" w:rsidP="00667558">
            <w:pPr>
              <w:rPr>
                <w:sz w:val="16"/>
                <w:szCs w:val="16"/>
                <w:lang w:val="en-US"/>
              </w:rPr>
            </w:pPr>
            <w:r w:rsidRPr="00A84CF5">
              <w:rPr>
                <w:sz w:val="16"/>
                <w:szCs w:val="16"/>
                <w:lang w:val="en-US"/>
              </w:rPr>
              <w:t>2952270001813</w:t>
            </w:r>
          </w:p>
        </w:tc>
        <w:tc>
          <w:tcPr>
            <w:tcW w:w="4613" w:type="dxa"/>
            <w:tcBorders>
              <w:top w:val="nil"/>
              <w:left w:val="single" w:sz="2" w:space="0" w:color="000000"/>
              <w:bottom w:val="single" w:sz="2" w:space="0" w:color="000000"/>
              <w:right w:val="nil"/>
            </w:tcBorders>
          </w:tcPr>
          <w:p w14:paraId="785C94B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Instalatie foraj orizontal dirijat</w:t>
            </w:r>
          </w:p>
        </w:tc>
        <w:tc>
          <w:tcPr>
            <w:tcW w:w="978" w:type="dxa"/>
            <w:tcBorders>
              <w:top w:val="nil"/>
              <w:left w:val="single" w:sz="2" w:space="0" w:color="000000"/>
              <w:bottom w:val="single" w:sz="2" w:space="0" w:color="000000"/>
              <w:right w:val="nil"/>
            </w:tcBorders>
            <w:vAlign w:val="center"/>
          </w:tcPr>
          <w:p w14:paraId="12C1F74A"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6389E63" w14:textId="77777777" w:rsidR="00667558" w:rsidRPr="00A84CF5" w:rsidRDefault="00667558" w:rsidP="00667558">
            <w:pPr>
              <w:rPr>
                <w:sz w:val="18"/>
                <w:szCs w:val="18"/>
                <w:lang w:val="en-US"/>
              </w:rPr>
            </w:pPr>
            <w:r w:rsidRPr="00A84CF5">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352100E6" w14:textId="77777777" w:rsidR="00667558" w:rsidRPr="00A84CF5" w:rsidRDefault="00667558" w:rsidP="00667558">
            <w:pPr>
              <w:rPr>
                <w:sz w:val="18"/>
                <w:szCs w:val="18"/>
                <w:lang w:val="en-US"/>
              </w:rPr>
            </w:pPr>
          </w:p>
        </w:tc>
      </w:tr>
      <w:tr w:rsidR="00667558" w:rsidRPr="00A84CF5" w14:paraId="580671A0" w14:textId="77777777" w:rsidTr="00667558">
        <w:tc>
          <w:tcPr>
            <w:tcW w:w="699" w:type="dxa"/>
            <w:tcBorders>
              <w:top w:val="single" w:sz="2" w:space="0" w:color="000000"/>
              <w:left w:val="single" w:sz="2" w:space="0" w:color="000000"/>
              <w:bottom w:val="single" w:sz="2" w:space="0" w:color="000000"/>
              <w:right w:val="nil"/>
            </w:tcBorders>
            <w:vAlign w:val="center"/>
          </w:tcPr>
          <w:p w14:paraId="15DC5A20"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417A300D" w14:textId="77777777" w:rsidR="00667558" w:rsidRPr="00A84CF5" w:rsidRDefault="00667558" w:rsidP="00667558">
            <w:pPr>
              <w:jc w:val="center"/>
              <w:rPr>
                <w:sz w:val="22"/>
                <w:szCs w:val="22"/>
                <w:lang w:val="en-US"/>
              </w:rPr>
            </w:pPr>
            <w:r w:rsidRPr="00A84CF5">
              <w:rPr>
                <w:sz w:val="22"/>
                <w:szCs w:val="22"/>
                <w:lang w:val="en-US"/>
              </w:rPr>
              <w:t>33-04-009-2</w:t>
            </w:r>
          </w:p>
          <w:p w14:paraId="079245EE"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9181D2"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Suspendarea in localitate nepopulata a conductorilor LEA 6-10 kV, sectiune peste 35 mm2, cu ajutorul mecanismelor  (conductor H07RNF 3x1.5 mm2</w:t>
            </w:r>
          </w:p>
        </w:tc>
        <w:tc>
          <w:tcPr>
            <w:tcW w:w="978" w:type="dxa"/>
            <w:tcBorders>
              <w:top w:val="single" w:sz="2" w:space="0" w:color="000000"/>
              <w:left w:val="single" w:sz="2" w:space="0" w:color="000000"/>
              <w:bottom w:val="single" w:sz="2" w:space="0" w:color="000000"/>
              <w:right w:val="nil"/>
            </w:tcBorders>
            <w:vAlign w:val="center"/>
          </w:tcPr>
          <w:p w14:paraId="162E1E46" w14:textId="77777777" w:rsidR="00667558" w:rsidRPr="00A84CF5" w:rsidRDefault="00667558" w:rsidP="00667558">
            <w:pPr>
              <w:jc w:val="center"/>
              <w:rPr>
                <w:sz w:val="22"/>
                <w:szCs w:val="22"/>
                <w:lang w:val="en-US"/>
              </w:rPr>
            </w:pPr>
            <w:r w:rsidRPr="00A84CF5">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024C13C3"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ED963" w14:textId="77777777" w:rsidR="00667558" w:rsidRPr="00A84CF5" w:rsidRDefault="00667558" w:rsidP="00667558">
            <w:pPr>
              <w:jc w:val="right"/>
              <w:rPr>
                <w:lang w:val="en-US"/>
              </w:rPr>
            </w:pPr>
            <w:r w:rsidRPr="00A84CF5">
              <w:rPr>
                <w:lang w:val="en-US"/>
              </w:rPr>
              <w:t>0,288</w:t>
            </w:r>
          </w:p>
        </w:tc>
      </w:tr>
      <w:tr w:rsidR="00667558" w:rsidRPr="00A84CF5" w14:paraId="04AA2769" w14:textId="77777777" w:rsidTr="00667558">
        <w:tc>
          <w:tcPr>
            <w:tcW w:w="699" w:type="dxa"/>
            <w:tcBorders>
              <w:top w:val="nil"/>
              <w:left w:val="single" w:sz="2" w:space="0" w:color="000000"/>
              <w:bottom w:val="single" w:sz="2" w:space="0" w:color="000000"/>
              <w:right w:val="nil"/>
            </w:tcBorders>
          </w:tcPr>
          <w:p w14:paraId="0A41DC9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B97CE8"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35F98C2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1826CAA"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438F8DF3" w14:textId="77777777" w:rsidR="00667558" w:rsidRPr="00A84CF5" w:rsidRDefault="00667558" w:rsidP="00667558">
            <w:pPr>
              <w:rPr>
                <w:sz w:val="18"/>
                <w:szCs w:val="18"/>
                <w:lang w:val="en-US"/>
              </w:rPr>
            </w:pPr>
            <w:r w:rsidRPr="00A84CF5">
              <w:rPr>
                <w:sz w:val="18"/>
                <w:szCs w:val="18"/>
                <w:lang w:val="en-US"/>
              </w:rPr>
              <w:t>48,9400</w:t>
            </w:r>
          </w:p>
        </w:tc>
        <w:tc>
          <w:tcPr>
            <w:tcW w:w="1119" w:type="dxa"/>
            <w:tcBorders>
              <w:top w:val="nil"/>
              <w:left w:val="single" w:sz="2" w:space="0" w:color="000000"/>
              <w:bottom w:val="single" w:sz="2" w:space="0" w:color="000000"/>
              <w:right w:val="single" w:sz="2" w:space="0" w:color="000000"/>
            </w:tcBorders>
            <w:vAlign w:val="center"/>
          </w:tcPr>
          <w:p w14:paraId="75457519" w14:textId="77777777" w:rsidR="00667558" w:rsidRPr="00A84CF5" w:rsidRDefault="00667558" w:rsidP="00667558">
            <w:pPr>
              <w:rPr>
                <w:sz w:val="18"/>
                <w:szCs w:val="18"/>
                <w:lang w:val="en-US"/>
              </w:rPr>
            </w:pPr>
          </w:p>
        </w:tc>
      </w:tr>
      <w:tr w:rsidR="00667558" w:rsidRPr="00A84CF5" w14:paraId="3DFE7814" w14:textId="77777777" w:rsidTr="00667558">
        <w:tc>
          <w:tcPr>
            <w:tcW w:w="699" w:type="dxa"/>
            <w:tcBorders>
              <w:top w:val="nil"/>
              <w:left w:val="single" w:sz="2" w:space="0" w:color="000000"/>
              <w:bottom w:val="single" w:sz="2" w:space="0" w:color="000000"/>
              <w:right w:val="nil"/>
            </w:tcBorders>
          </w:tcPr>
          <w:p w14:paraId="0EB6AD3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11F775D" w14:textId="77777777" w:rsidR="00667558" w:rsidRPr="00A84CF5" w:rsidRDefault="00667558" w:rsidP="00667558">
            <w:pPr>
              <w:rPr>
                <w:sz w:val="16"/>
                <w:szCs w:val="16"/>
                <w:lang w:val="en-US"/>
              </w:rPr>
            </w:pPr>
            <w:r w:rsidRPr="00A84CF5">
              <w:rPr>
                <w:sz w:val="16"/>
                <w:szCs w:val="16"/>
                <w:lang w:val="en-US"/>
              </w:rPr>
              <w:t>520-0037</w:t>
            </w:r>
          </w:p>
        </w:tc>
        <w:tc>
          <w:tcPr>
            <w:tcW w:w="4613" w:type="dxa"/>
            <w:tcBorders>
              <w:top w:val="nil"/>
              <w:left w:val="single" w:sz="2" w:space="0" w:color="000000"/>
              <w:bottom w:val="single" w:sz="2" w:space="0" w:color="000000"/>
              <w:right w:val="nil"/>
            </w:tcBorders>
          </w:tcPr>
          <w:p w14:paraId="7F32EB9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Sirma din aluminiu, diametru 3 mm</w:t>
            </w:r>
          </w:p>
        </w:tc>
        <w:tc>
          <w:tcPr>
            <w:tcW w:w="978" w:type="dxa"/>
            <w:tcBorders>
              <w:top w:val="nil"/>
              <w:left w:val="single" w:sz="2" w:space="0" w:color="000000"/>
              <w:bottom w:val="single" w:sz="2" w:space="0" w:color="000000"/>
              <w:right w:val="nil"/>
            </w:tcBorders>
            <w:vAlign w:val="center"/>
          </w:tcPr>
          <w:p w14:paraId="5F852AFD"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12CF2705" w14:textId="77777777" w:rsidR="00667558" w:rsidRPr="00A84CF5" w:rsidRDefault="00667558" w:rsidP="00667558">
            <w:pPr>
              <w:rPr>
                <w:sz w:val="18"/>
                <w:szCs w:val="18"/>
                <w:lang w:val="en-US"/>
              </w:rPr>
            </w:pPr>
            <w:r w:rsidRPr="00A84CF5">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3018AF01" w14:textId="77777777" w:rsidR="00667558" w:rsidRPr="00A84CF5" w:rsidRDefault="00667558" w:rsidP="00667558">
            <w:pPr>
              <w:rPr>
                <w:sz w:val="18"/>
                <w:szCs w:val="18"/>
                <w:lang w:val="en-US"/>
              </w:rPr>
            </w:pPr>
          </w:p>
        </w:tc>
      </w:tr>
      <w:tr w:rsidR="00667558" w:rsidRPr="00A84CF5" w14:paraId="4914C682" w14:textId="77777777" w:rsidTr="00667558">
        <w:tc>
          <w:tcPr>
            <w:tcW w:w="699" w:type="dxa"/>
            <w:tcBorders>
              <w:top w:val="nil"/>
              <w:left w:val="single" w:sz="2" w:space="0" w:color="000000"/>
              <w:bottom w:val="single" w:sz="2" w:space="0" w:color="000000"/>
              <w:right w:val="nil"/>
            </w:tcBorders>
          </w:tcPr>
          <w:p w14:paraId="6651726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9DC848" w14:textId="77777777" w:rsidR="00667558" w:rsidRPr="00A84CF5" w:rsidRDefault="00667558" w:rsidP="00667558">
            <w:pPr>
              <w:rPr>
                <w:sz w:val="16"/>
                <w:szCs w:val="16"/>
                <w:lang w:val="en-US"/>
              </w:rPr>
            </w:pPr>
            <w:r w:rsidRPr="00A84CF5">
              <w:rPr>
                <w:sz w:val="16"/>
                <w:szCs w:val="16"/>
                <w:lang w:val="en-US"/>
              </w:rPr>
              <w:t>502-9079-H07RNF</w:t>
            </w:r>
          </w:p>
        </w:tc>
        <w:tc>
          <w:tcPr>
            <w:tcW w:w="4613" w:type="dxa"/>
            <w:tcBorders>
              <w:top w:val="nil"/>
              <w:left w:val="single" w:sz="2" w:space="0" w:color="000000"/>
              <w:bottom w:val="single" w:sz="2" w:space="0" w:color="000000"/>
              <w:right w:val="nil"/>
            </w:tcBorders>
          </w:tcPr>
          <w:p w14:paraId="0919523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Conductori  H07RNF 3x1.5 mm2</w:t>
            </w:r>
          </w:p>
        </w:tc>
        <w:tc>
          <w:tcPr>
            <w:tcW w:w="978" w:type="dxa"/>
            <w:tcBorders>
              <w:top w:val="nil"/>
              <w:left w:val="single" w:sz="2" w:space="0" w:color="000000"/>
              <w:bottom w:val="single" w:sz="2" w:space="0" w:color="000000"/>
              <w:right w:val="nil"/>
            </w:tcBorders>
            <w:vAlign w:val="center"/>
          </w:tcPr>
          <w:p w14:paraId="2B73DC93" w14:textId="77777777" w:rsidR="00667558" w:rsidRPr="00A84CF5" w:rsidRDefault="00667558" w:rsidP="00667558">
            <w:pPr>
              <w:rPr>
                <w:sz w:val="18"/>
                <w:szCs w:val="18"/>
                <w:lang w:val="en-US"/>
              </w:rPr>
            </w:pPr>
            <w:r w:rsidRPr="00A84CF5">
              <w:rPr>
                <w:sz w:val="18"/>
                <w:szCs w:val="18"/>
                <w:lang w:val="en-US"/>
              </w:rPr>
              <w:t>m</w:t>
            </w:r>
          </w:p>
        </w:tc>
        <w:tc>
          <w:tcPr>
            <w:tcW w:w="1118" w:type="dxa"/>
            <w:tcBorders>
              <w:top w:val="nil"/>
              <w:left w:val="single" w:sz="2" w:space="0" w:color="000000"/>
              <w:bottom w:val="single" w:sz="2" w:space="0" w:color="000000"/>
              <w:right w:val="nil"/>
            </w:tcBorders>
            <w:vAlign w:val="center"/>
          </w:tcPr>
          <w:p w14:paraId="16E1D004" w14:textId="77777777" w:rsidR="00667558" w:rsidRPr="00A84CF5" w:rsidRDefault="00667558" w:rsidP="00667558">
            <w:pPr>
              <w:rPr>
                <w:sz w:val="18"/>
                <w:szCs w:val="18"/>
                <w:lang w:val="en-US"/>
              </w:rPr>
            </w:pPr>
            <w:r w:rsidRPr="00A84CF5">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6FF5F068" w14:textId="77777777" w:rsidR="00667558" w:rsidRPr="00A84CF5" w:rsidRDefault="00667558" w:rsidP="00667558">
            <w:pPr>
              <w:rPr>
                <w:sz w:val="18"/>
                <w:szCs w:val="18"/>
                <w:lang w:val="en-US"/>
              </w:rPr>
            </w:pPr>
          </w:p>
        </w:tc>
      </w:tr>
      <w:tr w:rsidR="00667558" w:rsidRPr="00A84CF5" w14:paraId="292AE98B" w14:textId="77777777" w:rsidTr="00667558">
        <w:tc>
          <w:tcPr>
            <w:tcW w:w="699" w:type="dxa"/>
            <w:tcBorders>
              <w:top w:val="nil"/>
              <w:left w:val="single" w:sz="2" w:space="0" w:color="000000"/>
              <w:bottom w:val="single" w:sz="2" w:space="0" w:color="000000"/>
              <w:right w:val="nil"/>
            </w:tcBorders>
          </w:tcPr>
          <w:p w14:paraId="3D10455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43FF0F8" w14:textId="77777777" w:rsidR="00667558" w:rsidRPr="00A84CF5" w:rsidRDefault="00667558" w:rsidP="00667558">
            <w:pPr>
              <w:rPr>
                <w:sz w:val="16"/>
                <w:szCs w:val="16"/>
                <w:lang w:val="en-US"/>
              </w:rPr>
            </w:pPr>
            <w:r w:rsidRPr="00A84CF5">
              <w:rPr>
                <w:sz w:val="16"/>
                <w:szCs w:val="16"/>
                <w:lang w:val="en-US"/>
              </w:rPr>
              <w:t>010410</w:t>
            </w:r>
          </w:p>
        </w:tc>
        <w:tc>
          <w:tcPr>
            <w:tcW w:w="4613" w:type="dxa"/>
            <w:tcBorders>
              <w:top w:val="nil"/>
              <w:left w:val="single" w:sz="2" w:space="0" w:color="000000"/>
              <w:bottom w:val="single" w:sz="2" w:space="0" w:color="000000"/>
              <w:right w:val="nil"/>
            </w:tcBorders>
          </w:tcPr>
          <w:p w14:paraId="140C2AF2"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31D83904"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F1023A5" w14:textId="77777777" w:rsidR="00667558" w:rsidRPr="00A84CF5" w:rsidRDefault="00667558" w:rsidP="00667558">
            <w:pPr>
              <w:rPr>
                <w:sz w:val="18"/>
                <w:szCs w:val="18"/>
                <w:lang w:val="en-US"/>
              </w:rPr>
            </w:pPr>
            <w:r w:rsidRPr="00A84CF5">
              <w:rPr>
                <w:sz w:val="18"/>
                <w:szCs w:val="18"/>
                <w:lang w:val="en-US"/>
              </w:rPr>
              <w:t>7,5600</w:t>
            </w:r>
          </w:p>
        </w:tc>
        <w:tc>
          <w:tcPr>
            <w:tcW w:w="1119" w:type="dxa"/>
            <w:tcBorders>
              <w:top w:val="nil"/>
              <w:left w:val="single" w:sz="2" w:space="0" w:color="000000"/>
              <w:bottom w:val="single" w:sz="2" w:space="0" w:color="000000"/>
              <w:right w:val="single" w:sz="2" w:space="0" w:color="000000"/>
            </w:tcBorders>
            <w:vAlign w:val="center"/>
          </w:tcPr>
          <w:p w14:paraId="39345EF0" w14:textId="77777777" w:rsidR="00667558" w:rsidRPr="00A84CF5" w:rsidRDefault="00667558" w:rsidP="00667558">
            <w:pPr>
              <w:rPr>
                <w:sz w:val="18"/>
                <w:szCs w:val="18"/>
                <w:lang w:val="en-US"/>
              </w:rPr>
            </w:pPr>
          </w:p>
        </w:tc>
      </w:tr>
      <w:tr w:rsidR="00667558" w:rsidRPr="00A84CF5" w14:paraId="5ECCDB30" w14:textId="77777777" w:rsidTr="00667558">
        <w:tc>
          <w:tcPr>
            <w:tcW w:w="699" w:type="dxa"/>
            <w:tcBorders>
              <w:top w:val="nil"/>
              <w:left w:val="single" w:sz="2" w:space="0" w:color="000000"/>
              <w:bottom w:val="single" w:sz="2" w:space="0" w:color="000000"/>
              <w:right w:val="nil"/>
            </w:tcBorders>
          </w:tcPr>
          <w:p w14:paraId="6E4E307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8A7380D" w14:textId="77777777" w:rsidR="00667558" w:rsidRPr="00A84CF5" w:rsidRDefault="00667558" w:rsidP="00667558">
            <w:pPr>
              <w:rPr>
                <w:sz w:val="16"/>
                <w:szCs w:val="16"/>
                <w:lang w:val="en-US"/>
              </w:rPr>
            </w:pPr>
            <w:r w:rsidRPr="00A84CF5">
              <w:rPr>
                <w:sz w:val="16"/>
                <w:szCs w:val="16"/>
                <w:lang w:val="en-US"/>
              </w:rPr>
              <w:t>031001</w:t>
            </w:r>
          </w:p>
        </w:tc>
        <w:tc>
          <w:tcPr>
            <w:tcW w:w="4613" w:type="dxa"/>
            <w:tcBorders>
              <w:top w:val="nil"/>
              <w:left w:val="single" w:sz="2" w:space="0" w:color="000000"/>
              <w:bottom w:val="single" w:sz="2" w:space="0" w:color="000000"/>
              <w:right w:val="nil"/>
            </w:tcBorders>
          </w:tcPr>
          <w:p w14:paraId="521E225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69173DDD"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BAD2938" w14:textId="77777777" w:rsidR="00667558" w:rsidRPr="00A84CF5" w:rsidRDefault="00667558" w:rsidP="00667558">
            <w:pPr>
              <w:rPr>
                <w:sz w:val="18"/>
                <w:szCs w:val="18"/>
                <w:lang w:val="en-US"/>
              </w:rPr>
            </w:pPr>
            <w:r w:rsidRPr="00A84CF5">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7D130C54" w14:textId="77777777" w:rsidR="00667558" w:rsidRPr="00A84CF5" w:rsidRDefault="00667558" w:rsidP="00667558">
            <w:pPr>
              <w:rPr>
                <w:sz w:val="18"/>
                <w:szCs w:val="18"/>
                <w:lang w:val="en-US"/>
              </w:rPr>
            </w:pPr>
          </w:p>
        </w:tc>
      </w:tr>
      <w:tr w:rsidR="00667558" w:rsidRPr="00A84CF5" w14:paraId="0596CE13" w14:textId="77777777" w:rsidTr="00667558">
        <w:tc>
          <w:tcPr>
            <w:tcW w:w="699" w:type="dxa"/>
            <w:tcBorders>
              <w:top w:val="nil"/>
              <w:left w:val="single" w:sz="2" w:space="0" w:color="000000"/>
              <w:bottom w:val="single" w:sz="2" w:space="0" w:color="000000"/>
              <w:right w:val="nil"/>
            </w:tcBorders>
          </w:tcPr>
          <w:p w14:paraId="7401B73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0DDF58D" w14:textId="77777777" w:rsidR="00667558" w:rsidRPr="00A84CF5" w:rsidRDefault="00667558" w:rsidP="00667558">
            <w:pPr>
              <w:rPr>
                <w:sz w:val="16"/>
                <w:szCs w:val="16"/>
                <w:lang w:val="en-US"/>
              </w:rPr>
            </w:pPr>
            <w:r w:rsidRPr="00A84CF5">
              <w:rPr>
                <w:sz w:val="16"/>
                <w:szCs w:val="16"/>
                <w:lang w:val="en-US"/>
              </w:rPr>
              <w:t>400001</w:t>
            </w:r>
          </w:p>
        </w:tc>
        <w:tc>
          <w:tcPr>
            <w:tcW w:w="4613" w:type="dxa"/>
            <w:tcBorders>
              <w:top w:val="nil"/>
              <w:left w:val="single" w:sz="2" w:space="0" w:color="000000"/>
              <w:bottom w:val="single" w:sz="2" w:space="0" w:color="000000"/>
              <w:right w:val="nil"/>
            </w:tcBorders>
          </w:tcPr>
          <w:p w14:paraId="5E21C36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5052A541"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0D9A9B90" w14:textId="77777777" w:rsidR="00667558" w:rsidRPr="00A84CF5" w:rsidRDefault="00667558" w:rsidP="00667558">
            <w:pPr>
              <w:rPr>
                <w:sz w:val="18"/>
                <w:szCs w:val="18"/>
                <w:lang w:val="en-US"/>
              </w:rPr>
            </w:pPr>
            <w:r w:rsidRPr="00A84CF5">
              <w:rPr>
                <w:sz w:val="18"/>
                <w:szCs w:val="18"/>
                <w:lang w:val="en-US"/>
              </w:rPr>
              <w:t>2,4500</w:t>
            </w:r>
          </w:p>
        </w:tc>
        <w:tc>
          <w:tcPr>
            <w:tcW w:w="1119" w:type="dxa"/>
            <w:tcBorders>
              <w:top w:val="nil"/>
              <w:left w:val="single" w:sz="2" w:space="0" w:color="000000"/>
              <w:bottom w:val="single" w:sz="2" w:space="0" w:color="000000"/>
              <w:right w:val="single" w:sz="2" w:space="0" w:color="000000"/>
            </w:tcBorders>
            <w:vAlign w:val="center"/>
          </w:tcPr>
          <w:p w14:paraId="7F4E9AD5" w14:textId="77777777" w:rsidR="00667558" w:rsidRPr="00A84CF5" w:rsidRDefault="00667558" w:rsidP="00667558">
            <w:pPr>
              <w:rPr>
                <w:sz w:val="18"/>
                <w:szCs w:val="18"/>
                <w:lang w:val="en-US"/>
              </w:rPr>
            </w:pPr>
          </w:p>
        </w:tc>
      </w:tr>
      <w:tr w:rsidR="00667558" w:rsidRPr="00A84CF5" w14:paraId="0BD770E0" w14:textId="77777777" w:rsidTr="00667558">
        <w:tc>
          <w:tcPr>
            <w:tcW w:w="699" w:type="dxa"/>
            <w:tcBorders>
              <w:top w:val="single" w:sz="2" w:space="0" w:color="000000"/>
              <w:left w:val="single" w:sz="2" w:space="0" w:color="000000"/>
              <w:bottom w:val="single" w:sz="2" w:space="0" w:color="000000"/>
              <w:right w:val="nil"/>
            </w:tcBorders>
            <w:vAlign w:val="center"/>
          </w:tcPr>
          <w:p w14:paraId="056C6993"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B1AE87F" w14:textId="77777777" w:rsidR="00667558" w:rsidRPr="00A84CF5" w:rsidRDefault="00667558" w:rsidP="00667558">
            <w:pPr>
              <w:jc w:val="center"/>
              <w:rPr>
                <w:sz w:val="22"/>
                <w:szCs w:val="22"/>
                <w:lang w:val="en-US"/>
              </w:rPr>
            </w:pPr>
            <w:r w:rsidRPr="00A84CF5">
              <w:rPr>
                <w:sz w:val="22"/>
                <w:szCs w:val="22"/>
                <w:lang w:val="en-US"/>
              </w:rPr>
              <w:t>33-03-004-2</w:t>
            </w:r>
          </w:p>
          <w:p w14:paraId="42561D8A"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B802F5"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Baterea manuala a prizelor de pamint verticale LEA si IDD 35-750 kV, la adincimea pina la 3 m</w:t>
            </w:r>
          </w:p>
        </w:tc>
        <w:tc>
          <w:tcPr>
            <w:tcW w:w="978" w:type="dxa"/>
            <w:tcBorders>
              <w:top w:val="single" w:sz="2" w:space="0" w:color="000000"/>
              <w:left w:val="single" w:sz="2" w:space="0" w:color="000000"/>
              <w:bottom w:val="single" w:sz="2" w:space="0" w:color="000000"/>
              <w:right w:val="nil"/>
            </w:tcBorders>
            <w:vAlign w:val="center"/>
          </w:tcPr>
          <w:p w14:paraId="3A566A50"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0395BE7"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87626A" w14:textId="77777777" w:rsidR="00667558" w:rsidRPr="00A84CF5" w:rsidRDefault="00667558" w:rsidP="00667558">
            <w:pPr>
              <w:jc w:val="right"/>
              <w:rPr>
                <w:lang w:val="en-US"/>
              </w:rPr>
            </w:pPr>
            <w:r w:rsidRPr="00A84CF5">
              <w:rPr>
                <w:lang w:val="en-US"/>
              </w:rPr>
              <w:t>25,00</w:t>
            </w:r>
          </w:p>
        </w:tc>
      </w:tr>
      <w:tr w:rsidR="00667558" w:rsidRPr="00A84CF5" w14:paraId="7F6CD87B" w14:textId="77777777" w:rsidTr="00667558">
        <w:tc>
          <w:tcPr>
            <w:tcW w:w="699" w:type="dxa"/>
            <w:tcBorders>
              <w:top w:val="nil"/>
              <w:left w:val="single" w:sz="2" w:space="0" w:color="000000"/>
              <w:bottom w:val="single" w:sz="2" w:space="0" w:color="000000"/>
              <w:right w:val="nil"/>
            </w:tcBorders>
          </w:tcPr>
          <w:p w14:paraId="6311F83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6C7B0C"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33B95B1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8E96CFB"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5E06C647" w14:textId="77777777" w:rsidR="00667558" w:rsidRPr="00A84CF5" w:rsidRDefault="00667558" w:rsidP="00667558">
            <w:pPr>
              <w:rPr>
                <w:sz w:val="18"/>
                <w:szCs w:val="18"/>
                <w:lang w:val="en-US"/>
              </w:rPr>
            </w:pPr>
            <w:r w:rsidRPr="00A84CF5">
              <w:rPr>
                <w:sz w:val="18"/>
                <w:szCs w:val="18"/>
                <w:lang w:val="en-US"/>
              </w:rPr>
              <w:t>0,6800</w:t>
            </w:r>
          </w:p>
        </w:tc>
        <w:tc>
          <w:tcPr>
            <w:tcW w:w="1119" w:type="dxa"/>
            <w:tcBorders>
              <w:top w:val="nil"/>
              <w:left w:val="single" w:sz="2" w:space="0" w:color="000000"/>
              <w:bottom w:val="single" w:sz="2" w:space="0" w:color="000000"/>
              <w:right w:val="single" w:sz="2" w:space="0" w:color="000000"/>
            </w:tcBorders>
            <w:vAlign w:val="center"/>
          </w:tcPr>
          <w:p w14:paraId="44F17D9D" w14:textId="77777777" w:rsidR="00667558" w:rsidRPr="00A84CF5" w:rsidRDefault="00667558" w:rsidP="00667558">
            <w:pPr>
              <w:rPr>
                <w:sz w:val="18"/>
                <w:szCs w:val="18"/>
                <w:lang w:val="en-US"/>
              </w:rPr>
            </w:pPr>
          </w:p>
        </w:tc>
      </w:tr>
      <w:tr w:rsidR="00667558" w:rsidRPr="00A84CF5" w14:paraId="257FD7C5" w14:textId="77777777" w:rsidTr="00667558">
        <w:tc>
          <w:tcPr>
            <w:tcW w:w="699" w:type="dxa"/>
            <w:tcBorders>
              <w:top w:val="nil"/>
              <w:left w:val="single" w:sz="2" w:space="0" w:color="000000"/>
              <w:bottom w:val="single" w:sz="2" w:space="0" w:color="000000"/>
              <w:right w:val="nil"/>
            </w:tcBorders>
          </w:tcPr>
          <w:p w14:paraId="0DB9EED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10C1681" w14:textId="77777777" w:rsidR="00667558" w:rsidRPr="00A84CF5" w:rsidRDefault="00667558" w:rsidP="00667558">
            <w:pPr>
              <w:rPr>
                <w:sz w:val="16"/>
                <w:szCs w:val="16"/>
                <w:lang w:val="en-US"/>
              </w:rPr>
            </w:pPr>
            <w:r w:rsidRPr="00A84CF5">
              <w:rPr>
                <w:sz w:val="16"/>
                <w:szCs w:val="16"/>
                <w:lang w:val="en-US"/>
              </w:rPr>
              <w:t>101-1151</w:t>
            </w:r>
          </w:p>
        </w:tc>
        <w:tc>
          <w:tcPr>
            <w:tcW w:w="4613" w:type="dxa"/>
            <w:tcBorders>
              <w:top w:val="nil"/>
              <w:left w:val="single" w:sz="2" w:space="0" w:color="000000"/>
              <w:bottom w:val="single" w:sz="2" w:space="0" w:color="000000"/>
              <w:right w:val="nil"/>
            </w:tcBorders>
          </w:tcPr>
          <w:p w14:paraId="37C8246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Armatura, clasa А-I, diametru 12 mm, pentru armarea constructiilor din beton armat  </w:t>
            </w:r>
          </w:p>
        </w:tc>
        <w:tc>
          <w:tcPr>
            <w:tcW w:w="978" w:type="dxa"/>
            <w:tcBorders>
              <w:top w:val="nil"/>
              <w:left w:val="single" w:sz="2" w:space="0" w:color="000000"/>
              <w:bottom w:val="single" w:sz="2" w:space="0" w:color="000000"/>
              <w:right w:val="nil"/>
            </w:tcBorders>
            <w:vAlign w:val="center"/>
          </w:tcPr>
          <w:p w14:paraId="1428B56C"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78C4A056" w14:textId="77777777" w:rsidR="00667558" w:rsidRPr="00A84CF5" w:rsidRDefault="00667558" w:rsidP="00667558">
            <w:pPr>
              <w:rPr>
                <w:sz w:val="18"/>
                <w:szCs w:val="18"/>
                <w:lang w:val="en-US"/>
              </w:rPr>
            </w:pPr>
            <w:r w:rsidRPr="00A84CF5">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A47F49C" w14:textId="77777777" w:rsidR="00667558" w:rsidRPr="00A84CF5" w:rsidRDefault="00667558" w:rsidP="00667558">
            <w:pPr>
              <w:rPr>
                <w:sz w:val="18"/>
                <w:szCs w:val="18"/>
                <w:lang w:val="en-US"/>
              </w:rPr>
            </w:pPr>
          </w:p>
        </w:tc>
      </w:tr>
      <w:tr w:rsidR="00667558" w:rsidRPr="00A84CF5" w14:paraId="3C151013" w14:textId="77777777" w:rsidTr="00667558">
        <w:tc>
          <w:tcPr>
            <w:tcW w:w="699" w:type="dxa"/>
            <w:tcBorders>
              <w:top w:val="nil"/>
              <w:left w:val="single" w:sz="2" w:space="0" w:color="000000"/>
              <w:bottom w:val="single" w:sz="2" w:space="0" w:color="000000"/>
              <w:right w:val="nil"/>
            </w:tcBorders>
          </w:tcPr>
          <w:p w14:paraId="348564E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C7CBE91" w14:textId="77777777" w:rsidR="00667558" w:rsidRPr="00A84CF5" w:rsidRDefault="00667558" w:rsidP="00667558">
            <w:pPr>
              <w:rPr>
                <w:sz w:val="16"/>
                <w:szCs w:val="16"/>
                <w:lang w:val="en-US"/>
              </w:rPr>
            </w:pPr>
            <w:r w:rsidRPr="00A84CF5">
              <w:rPr>
                <w:sz w:val="16"/>
                <w:szCs w:val="16"/>
                <w:lang w:val="en-US"/>
              </w:rPr>
              <w:t>101-1513</w:t>
            </w:r>
          </w:p>
        </w:tc>
        <w:tc>
          <w:tcPr>
            <w:tcW w:w="4613" w:type="dxa"/>
            <w:tcBorders>
              <w:top w:val="nil"/>
              <w:left w:val="single" w:sz="2" w:space="0" w:color="000000"/>
              <w:bottom w:val="single" w:sz="2" w:space="0" w:color="000000"/>
              <w:right w:val="nil"/>
            </w:tcBorders>
          </w:tcPr>
          <w:p w14:paraId="58A7B9E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Electrozi "Э42", diametru 4 mm </w:t>
            </w:r>
          </w:p>
        </w:tc>
        <w:tc>
          <w:tcPr>
            <w:tcW w:w="978" w:type="dxa"/>
            <w:tcBorders>
              <w:top w:val="nil"/>
              <w:left w:val="single" w:sz="2" w:space="0" w:color="000000"/>
              <w:bottom w:val="single" w:sz="2" w:space="0" w:color="000000"/>
              <w:right w:val="nil"/>
            </w:tcBorders>
            <w:vAlign w:val="center"/>
          </w:tcPr>
          <w:p w14:paraId="3593F570"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083BA2B5" w14:textId="77777777" w:rsidR="00667558" w:rsidRPr="00A84CF5" w:rsidRDefault="00667558" w:rsidP="00667558">
            <w:pPr>
              <w:rPr>
                <w:sz w:val="18"/>
                <w:szCs w:val="18"/>
                <w:lang w:val="en-US"/>
              </w:rPr>
            </w:pPr>
            <w:r w:rsidRPr="00A84CF5">
              <w:rPr>
                <w:sz w:val="18"/>
                <w:szCs w:val="18"/>
                <w:lang w:val="en-US"/>
              </w:rPr>
              <w:t>0,00003</w:t>
            </w:r>
          </w:p>
        </w:tc>
        <w:tc>
          <w:tcPr>
            <w:tcW w:w="1119" w:type="dxa"/>
            <w:tcBorders>
              <w:top w:val="nil"/>
              <w:left w:val="single" w:sz="2" w:space="0" w:color="000000"/>
              <w:bottom w:val="single" w:sz="2" w:space="0" w:color="000000"/>
              <w:right w:val="single" w:sz="2" w:space="0" w:color="000000"/>
            </w:tcBorders>
            <w:vAlign w:val="center"/>
          </w:tcPr>
          <w:p w14:paraId="72DDA522" w14:textId="77777777" w:rsidR="00667558" w:rsidRPr="00A84CF5" w:rsidRDefault="00667558" w:rsidP="00667558">
            <w:pPr>
              <w:rPr>
                <w:sz w:val="18"/>
                <w:szCs w:val="18"/>
                <w:lang w:val="en-US"/>
              </w:rPr>
            </w:pPr>
          </w:p>
        </w:tc>
      </w:tr>
      <w:tr w:rsidR="00667558" w:rsidRPr="00A84CF5" w14:paraId="503CDC91" w14:textId="77777777" w:rsidTr="00667558">
        <w:tc>
          <w:tcPr>
            <w:tcW w:w="699" w:type="dxa"/>
            <w:tcBorders>
              <w:top w:val="nil"/>
              <w:left w:val="single" w:sz="2" w:space="0" w:color="000000"/>
              <w:bottom w:val="single" w:sz="2" w:space="0" w:color="000000"/>
              <w:right w:val="nil"/>
            </w:tcBorders>
          </w:tcPr>
          <w:p w14:paraId="0F16730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B46DFDA" w14:textId="77777777" w:rsidR="00667558" w:rsidRPr="00A84CF5" w:rsidRDefault="00667558" w:rsidP="00667558">
            <w:pPr>
              <w:rPr>
                <w:sz w:val="16"/>
                <w:szCs w:val="16"/>
                <w:lang w:val="en-US"/>
              </w:rPr>
            </w:pPr>
            <w:r w:rsidRPr="00A84CF5">
              <w:rPr>
                <w:sz w:val="16"/>
                <w:szCs w:val="16"/>
                <w:lang w:val="en-US"/>
              </w:rPr>
              <w:t>040202</w:t>
            </w:r>
          </w:p>
        </w:tc>
        <w:tc>
          <w:tcPr>
            <w:tcW w:w="4613" w:type="dxa"/>
            <w:tcBorders>
              <w:top w:val="nil"/>
              <w:left w:val="single" w:sz="2" w:space="0" w:color="000000"/>
              <w:bottom w:val="single" w:sz="2" w:space="0" w:color="000000"/>
              <w:right w:val="nil"/>
            </w:tcBorders>
          </w:tcPr>
          <w:p w14:paraId="19069D0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Аgregate de sudura mobile, curent nominal de sudura 250-400 А, cu motor diesel</w:t>
            </w:r>
          </w:p>
        </w:tc>
        <w:tc>
          <w:tcPr>
            <w:tcW w:w="978" w:type="dxa"/>
            <w:tcBorders>
              <w:top w:val="nil"/>
              <w:left w:val="single" w:sz="2" w:space="0" w:color="000000"/>
              <w:bottom w:val="single" w:sz="2" w:space="0" w:color="000000"/>
              <w:right w:val="nil"/>
            </w:tcBorders>
            <w:vAlign w:val="center"/>
          </w:tcPr>
          <w:p w14:paraId="2DC26ECE"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1721B233" w14:textId="77777777" w:rsidR="00667558" w:rsidRPr="00A84CF5" w:rsidRDefault="00667558" w:rsidP="00667558">
            <w:pPr>
              <w:rPr>
                <w:sz w:val="18"/>
                <w:szCs w:val="18"/>
                <w:lang w:val="en-US"/>
              </w:rPr>
            </w:pPr>
            <w:r w:rsidRPr="00A84CF5">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2BE0E72" w14:textId="77777777" w:rsidR="00667558" w:rsidRPr="00A84CF5" w:rsidRDefault="00667558" w:rsidP="00667558">
            <w:pPr>
              <w:rPr>
                <w:sz w:val="18"/>
                <w:szCs w:val="18"/>
                <w:lang w:val="en-US"/>
              </w:rPr>
            </w:pPr>
          </w:p>
        </w:tc>
      </w:tr>
      <w:tr w:rsidR="00667558" w:rsidRPr="00A84CF5" w14:paraId="57B987A9" w14:textId="77777777" w:rsidTr="00667558">
        <w:tc>
          <w:tcPr>
            <w:tcW w:w="699" w:type="dxa"/>
            <w:tcBorders>
              <w:top w:val="nil"/>
              <w:left w:val="single" w:sz="2" w:space="0" w:color="000000"/>
              <w:bottom w:val="nil"/>
              <w:right w:val="nil"/>
            </w:tcBorders>
          </w:tcPr>
          <w:p w14:paraId="49E68683" w14:textId="77777777" w:rsidR="00667558" w:rsidRPr="00A84CF5" w:rsidRDefault="00667558" w:rsidP="00667558">
            <w:pPr>
              <w:jc w:val="center"/>
              <w:rPr>
                <w:lang w:val="en-US"/>
              </w:rPr>
            </w:pPr>
            <w:r w:rsidRPr="00A84CF5">
              <w:rPr>
                <w:lang w:val="en-US"/>
              </w:rPr>
              <w:t xml:space="preserve"> </w:t>
            </w:r>
          </w:p>
        </w:tc>
        <w:tc>
          <w:tcPr>
            <w:tcW w:w="1537" w:type="dxa"/>
            <w:tcBorders>
              <w:top w:val="nil"/>
              <w:left w:val="single" w:sz="2" w:space="0" w:color="000000"/>
              <w:bottom w:val="nil"/>
              <w:right w:val="nil"/>
            </w:tcBorders>
          </w:tcPr>
          <w:p w14:paraId="2BC32649" w14:textId="77777777" w:rsidR="00667558" w:rsidRPr="00A84CF5" w:rsidRDefault="00667558" w:rsidP="00667558">
            <w:pPr>
              <w:rPr>
                <w:lang w:val="en-US"/>
              </w:rPr>
            </w:pPr>
          </w:p>
        </w:tc>
        <w:tc>
          <w:tcPr>
            <w:tcW w:w="4613" w:type="dxa"/>
            <w:tcBorders>
              <w:top w:val="nil"/>
              <w:left w:val="single" w:sz="2" w:space="0" w:color="000000"/>
              <w:bottom w:val="nil"/>
              <w:right w:val="nil"/>
            </w:tcBorders>
          </w:tcPr>
          <w:p w14:paraId="78A07810" w14:textId="77777777" w:rsidR="00667558" w:rsidRPr="00A84CF5" w:rsidRDefault="00667558" w:rsidP="00667558">
            <w:pPr>
              <w:rPr>
                <w:rFonts w:ascii="Times New Roman CYR" w:hAnsi="Times New Roman CYR" w:cs="Times New Roman CYR"/>
                <w:b/>
                <w:bCs/>
                <w:sz w:val="22"/>
                <w:szCs w:val="22"/>
                <w:lang/>
              </w:rPr>
            </w:pPr>
            <w:r w:rsidRPr="00A84CF5">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3F2AEAD5" w14:textId="77777777" w:rsidR="00667558" w:rsidRPr="00A84CF5" w:rsidRDefault="00667558" w:rsidP="00667558">
            <w:pPr>
              <w:rPr>
                <w:lang w:val="en-US"/>
              </w:rPr>
            </w:pPr>
          </w:p>
        </w:tc>
        <w:tc>
          <w:tcPr>
            <w:tcW w:w="1118" w:type="dxa"/>
            <w:tcBorders>
              <w:top w:val="nil"/>
              <w:left w:val="single" w:sz="2" w:space="0" w:color="000000"/>
              <w:bottom w:val="nil"/>
              <w:right w:val="nil"/>
            </w:tcBorders>
          </w:tcPr>
          <w:p w14:paraId="6C7FD24E" w14:textId="77777777" w:rsidR="00667558" w:rsidRPr="00A84CF5" w:rsidRDefault="00667558" w:rsidP="00667558">
            <w:pPr>
              <w:rPr>
                <w:lang w:val="en-US"/>
              </w:rPr>
            </w:pPr>
          </w:p>
        </w:tc>
        <w:tc>
          <w:tcPr>
            <w:tcW w:w="1119" w:type="dxa"/>
            <w:tcBorders>
              <w:top w:val="nil"/>
              <w:left w:val="single" w:sz="2" w:space="0" w:color="000000"/>
              <w:bottom w:val="nil"/>
              <w:right w:val="single" w:sz="2" w:space="0" w:color="000000"/>
            </w:tcBorders>
          </w:tcPr>
          <w:p w14:paraId="7EB3EDDF" w14:textId="77777777" w:rsidR="00667558" w:rsidRPr="00A84CF5" w:rsidRDefault="00667558" w:rsidP="00667558">
            <w:pPr>
              <w:rPr>
                <w:lang w:val="en-US"/>
              </w:rPr>
            </w:pPr>
          </w:p>
        </w:tc>
      </w:tr>
      <w:tr w:rsidR="00667558" w:rsidRPr="00A84CF5" w14:paraId="6D254AA3" w14:textId="77777777" w:rsidTr="00667558">
        <w:tc>
          <w:tcPr>
            <w:tcW w:w="699" w:type="dxa"/>
            <w:tcBorders>
              <w:top w:val="single" w:sz="2" w:space="0" w:color="000000"/>
              <w:left w:val="single" w:sz="2" w:space="0" w:color="000000"/>
              <w:bottom w:val="single" w:sz="2" w:space="0" w:color="000000"/>
              <w:right w:val="nil"/>
            </w:tcBorders>
            <w:vAlign w:val="center"/>
          </w:tcPr>
          <w:p w14:paraId="03963DC8" w14:textId="77777777" w:rsidR="00667558" w:rsidRPr="00A84CF5" w:rsidRDefault="00667558" w:rsidP="00667558">
            <w:pPr>
              <w:jc w:val="center"/>
              <w:rPr>
                <w:sz w:val="22"/>
                <w:szCs w:val="22"/>
                <w:lang w:val="en-US"/>
              </w:rPr>
            </w:pPr>
            <w:r w:rsidRPr="00A84CF5">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5CCDDE6" w14:textId="77777777" w:rsidR="00667558" w:rsidRPr="00A84CF5" w:rsidRDefault="00667558" w:rsidP="00667558">
            <w:pPr>
              <w:jc w:val="center"/>
              <w:rPr>
                <w:sz w:val="22"/>
                <w:szCs w:val="22"/>
                <w:lang w:val="en-US"/>
              </w:rPr>
            </w:pPr>
            <w:r w:rsidRPr="00A84CF5">
              <w:rPr>
                <w:sz w:val="22"/>
                <w:szCs w:val="22"/>
                <w:lang w:val="en-US"/>
              </w:rPr>
              <w:t>08-02-142-1</w:t>
            </w:r>
          </w:p>
          <w:p w14:paraId="0F699BE5"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8E63C6"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Executarea patului pentru un singur cablu in transee</w:t>
            </w:r>
          </w:p>
        </w:tc>
        <w:tc>
          <w:tcPr>
            <w:tcW w:w="978" w:type="dxa"/>
            <w:tcBorders>
              <w:top w:val="single" w:sz="2" w:space="0" w:color="000000"/>
              <w:left w:val="single" w:sz="2" w:space="0" w:color="000000"/>
              <w:bottom w:val="single" w:sz="2" w:space="0" w:color="000000"/>
              <w:right w:val="nil"/>
            </w:tcBorders>
            <w:vAlign w:val="center"/>
          </w:tcPr>
          <w:p w14:paraId="2E969CFD" w14:textId="77777777" w:rsidR="00667558" w:rsidRPr="00A84CF5" w:rsidRDefault="00667558" w:rsidP="00667558">
            <w:pPr>
              <w:jc w:val="center"/>
              <w:rPr>
                <w:sz w:val="22"/>
                <w:szCs w:val="22"/>
                <w:lang w:val="en-US"/>
              </w:rPr>
            </w:pPr>
            <w:r w:rsidRPr="00A84CF5">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63116BA0"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5AD189" w14:textId="77777777" w:rsidR="00667558" w:rsidRPr="00A84CF5" w:rsidRDefault="00667558" w:rsidP="00667558">
            <w:pPr>
              <w:jc w:val="right"/>
              <w:rPr>
                <w:lang w:val="en-US"/>
              </w:rPr>
            </w:pPr>
            <w:r w:rsidRPr="00A84CF5">
              <w:rPr>
                <w:lang w:val="en-US"/>
              </w:rPr>
              <w:t>8,35</w:t>
            </w:r>
          </w:p>
        </w:tc>
      </w:tr>
      <w:tr w:rsidR="00667558" w:rsidRPr="00A84CF5" w14:paraId="59693A2F" w14:textId="77777777" w:rsidTr="00667558">
        <w:tc>
          <w:tcPr>
            <w:tcW w:w="699" w:type="dxa"/>
            <w:tcBorders>
              <w:top w:val="nil"/>
              <w:left w:val="single" w:sz="2" w:space="0" w:color="000000"/>
              <w:bottom w:val="single" w:sz="2" w:space="0" w:color="000000"/>
              <w:right w:val="nil"/>
            </w:tcBorders>
          </w:tcPr>
          <w:p w14:paraId="4AAD2F3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0F8853A"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091BE9C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EE41365"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5EC8C196" w14:textId="77777777" w:rsidR="00667558" w:rsidRPr="00A84CF5" w:rsidRDefault="00667558" w:rsidP="00667558">
            <w:pPr>
              <w:rPr>
                <w:sz w:val="18"/>
                <w:szCs w:val="18"/>
                <w:lang w:val="en-US"/>
              </w:rPr>
            </w:pPr>
            <w:r w:rsidRPr="00A84CF5">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56B784A9" w14:textId="77777777" w:rsidR="00667558" w:rsidRPr="00A84CF5" w:rsidRDefault="00667558" w:rsidP="00667558">
            <w:pPr>
              <w:rPr>
                <w:sz w:val="18"/>
                <w:szCs w:val="18"/>
                <w:lang w:val="en-US"/>
              </w:rPr>
            </w:pPr>
          </w:p>
        </w:tc>
      </w:tr>
      <w:tr w:rsidR="00667558" w:rsidRPr="00A84CF5" w14:paraId="4E2C9FBA" w14:textId="77777777" w:rsidTr="00667558">
        <w:tc>
          <w:tcPr>
            <w:tcW w:w="699" w:type="dxa"/>
            <w:tcBorders>
              <w:top w:val="single" w:sz="2" w:space="0" w:color="000000"/>
              <w:left w:val="single" w:sz="2" w:space="0" w:color="000000"/>
              <w:bottom w:val="single" w:sz="2" w:space="0" w:color="000000"/>
              <w:right w:val="nil"/>
            </w:tcBorders>
            <w:vAlign w:val="center"/>
          </w:tcPr>
          <w:p w14:paraId="34EA0167"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1044AE94" w14:textId="77777777" w:rsidR="00667558" w:rsidRPr="00A84CF5" w:rsidRDefault="00667558" w:rsidP="00667558">
            <w:pPr>
              <w:jc w:val="center"/>
              <w:rPr>
                <w:sz w:val="22"/>
                <w:szCs w:val="22"/>
                <w:lang w:val="en-US"/>
              </w:rPr>
            </w:pPr>
          </w:p>
          <w:p w14:paraId="35EA154B"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3FBA8E"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Nisip</w:t>
            </w:r>
          </w:p>
        </w:tc>
        <w:tc>
          <w:tcPr>
            <w:tcW w:w="978" w:type="dxa"/>
            <w:tcBorders>
              <w:top w:val="single" w:sz="2" w:space="0" w:color="000000"/>
              <w:left w:val="single" w:sz="2" w:space="0" w:color="000000"/>
              <w:bottom w:val="single" w:sz="2" w:space="0" w:color="000000"/>
              <w:right w:val="nil"/>
            </w:tcBorders>
            <w:vAlign w:val="center"/>
          </w:tcPr>
          <w:p w14:paraId="57E4D165" w14:textId="77777777" w:rsidR="00667558" w:rsidRPr="00A84CF5" w:rsidRDefault="00667558" w:rsidP="00667558">
            <w:pPr>
              <w:jc w:val="center"/>
              <w:rPr>
                <w:sz w:val="22"/>
                <w:szCs w:val="22"/>
                <w:lang w:val="en-US"/>
              </w:rPr>
            </w:pPr>
            <w:r w:rsidRPr="00A84CF5">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041FA9E"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383A97" w14:textId="77777777" w:rsidR="00667558" w:rsidRPr="00A84CF5" w:rsidRDefault="00667558" w:rsidP="00667558">
            <w:pPr>
              <w:jc w:val="right"/>
              <w:rPr>
                <w:lang w:val="en-US"/>
              </w:rPr>
            </w:pPr>
            <w:r w:rsidRPr="00A84CF5">
              <w:rPr>
                <w:lang w:val="en-US"/>
              </w:rPr>
              <w:t>83,40</w:t>
            </w:r>
          </w:p>
        </w:tc>
      </w:tr>
      <w:tr w:rsidR="00667558" w:rsidRPr="00A84CF5" w14:paraId="2F57E62E" w14:textId="77777777" w:rsidTr="00667558">
        <w:tc>
          <w:tcPr>
            <w:tcW w:w="699" w:type="dxa"/>
            <w:tcBorders>
              <w:top w:val="nil"/>
              <w:left w:val="single" w:sz="2" w:space="0" w:color="000000"/>
              <w:bottom w:val="single" w:sz="2" w:space="0" w:color="000000"/>
              <w:right w:val="nil"/>
            </w:tcBorders>
          </w:tcPr>
          <w:p w14:paraId="20F887CD"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97E8628" w14:textId="77777777" w:rsidR="00667558" w:rsidRPr="00A84CF5" w:rsidRDefault="00667558" w:rsidP="00667558">
            <w:pPr>
              <w:rPr>
                <w:sz w:val="16"/>
                <w:szCs w:val="16"/>
                <w:lang w:val="en-US"/>
              </w:rPr>
            </w:pPr>
            <w:r w:rsidRPr="00A84CF5">
              <w:rPr>
                <w:sz w:val="16"/>
                <w:szCs w:val="16"/>
                <w:lang w:val="en-US"/>
              </w:rPr>
              <w:t>754576675565-1</w:t>
            </w:r>
          </w:p>
        </w:tc>
        <w:tc>
          <w:tcPr>
            <w:tcW w:w="4613" w:type="dxa"/>
            <w:tcBorders>
              <w:top w:val="nil"/>
              <w:left w:val="single" w:sz="2" w:space="0" w:color="000000"/>
              <w:bottom w:val="single" w:sz="2" w:space="0" w:color="000000"/>
              <w:right w:val="nil"/>
            </w:tcBorders>
          </w:tcPr>
          <w:p w14:paraId="05ED9FB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Nisipos</w:t>
            </w:r>
          </w:p>
        </w:tc>
        <w:tc>
          <w:tcPr>
            <w:tcW w:w="978" w:type="dxa"/>
            <w:tcBorders>
              <w:top w:val="nil"/>
              <w:left w:val="single" w:sz="2" w:space="0" w:color="000000"/>
              <w:bottom w:val="single" w:sz="2" w:space="0" w:color="000000"/>
              <w:right w:val="nil"/>
            </w:tcBorders>
            <w:vAlign w:val="center"/>
          </w:tcPr>
          <w:p w14:paraId="0814508D" w14:textId="77777777" w:rsidR="00667558" w:rsidRPr="00A84CF5" w:rsidRDefault="00667558" w:rsidP="00667558">
            <w:pPr>
              <w:rPr>
                <w:sz w:val="18"/>
                <w:szCs w:val="18"/>
                <w:lang w:val="en-US"/>
              </w:rPr>
            </w:pPr>
            <w:r w:rsidRPr="00A84CF5">
              <w:rPr>
                <w:sz w:val="18"/>
                <w:szCs w:val="18"/>
                <w:lang w:val="en-US"/>
              </w:rPr>
              <w:t>m3</w:t>
            </w:r>
          </w:p>
        </w:tc>
        <w:tc>
          <w:tcPr>
            <w:tcW w:w="1118" w:type="dxa"/>
            <w:tcBorders>
              <w:top w:val="nil"/>
              <w:left w:val="single" w:sz="2" w:space="0" w:color="000000"/>
              <w:bottom w:val="single" w:sz="2" w:space="0" w:color="000000"/>
              <w:right w:val="nil"/>
            </w:tcBorders>
            <w:vAlign w:val="center"/>
          </w:tcPr>
          <w:p w14:paraId="0E62DF62" w14:textId="77777777" w:rsidR="00667558" w:rsidRPr="00A84CF5" w:rsidRDefault="00667558" w:rsidP="00667558">
            <w:pPr>
              <w:rPr>
                <w:sz w:val="18"/>
                <w:szCs w:val="18"/>
                <w:lang w:val="en-US"/>
              </w:rPr>
            </w:pPr>
            <w:r w:rsidRPr="00A84CF5">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22061E3" w14:textId="77777777" w:rsidR="00667558" w:rsidRPr="00A84CF5" w:rsidRDefault="00667558" w:rsidP="00667558">
            <w:pPr>
              <w:rPr>
                <w:sz w:val="18"/>
                <w:szCs w:val="18"/>
                <w:lang w:val="en-US"/>
              </w:rPr>
            </w:pPr>
          </w:p>
        </w:tc>
      </w:tr>
      <w:tr w:rsidR="00667558" w:rsidRPr="00A84CF5" w14:paraId="1C35C13D" w14:textId="77777777" w:rsidTr="00667558">
        <w:tc>
          <w:tcPr>
            <w:tcW w:w="699" w:type="dxa"/>
            <w:tcBorders>
              <w:top w:val="single" w:sz="2" w:space="0" w:color="000000"/>
              <w:left w:val="single" w:sz="2" w:space="0" w:color="000000"/>
              <w:bottom w:val="single" w:sz="2" w:space="0" w:color="000000"/>
              <w:right w:val="nil"/>
            </w:tcBorders>
            <w:vAlign w:val="center"/>
          </w:tcPr>
          <w:p w14:paraId="5A264CB3"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0A5965A4" w14:textId="77777777" w:rsidR="00667558" w:rsidRPr="00A84CF5" w:rsidRDefault="00667558" w:rsidP="00667558">
            <w:pPr>
              <w:jc w:val="center"/>
              <w:rPr>
                <w:sz w:val="22"/>
                <w:szCs w:val="22"/>
                <w:lang w:val="en-US"/>
              </w:rPr>
            </w:pPr>
            <w:r w:rsidRPr="00A84CF5">
              <w:rPr>
                <w:sz w:val="22"/>
                <w:szCs w:val="22"/>
                <w:lang w:val="en-US"/>
              </w:rPr>
              <w:t>08-02-141-2</w:t>
            </w:r>
          </w:p>
          <w:p w14:paraId="229D0CA9"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FB7F31"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Cablu pina la 35 kV in transee executate fara acoperiri, masa 1 m, pina la: 2 kg</w:t>
            </w:r>
          </w:p>
        </w:tc>
        <w:tc>
          <w:tcPr>
            <w:tcW w:w="978" w:type="dxa"/>
            <w:tcBorders>
              <w:top w:val="single" w:sz="2" w:space="0" w:color="000000"/>
              <w:left w:val="single" w:sz="2" w:space="0" w:color="000000"/>
              <w:bottom w:val="single" w:sz="2" w:space="0" w:color="000000"/>
              <w:right w:val="nil"/>
            </w:tcBorders>
            <w:vAlign w:val="center"/>
          </w:tcPr>
          <w:p w14:paraId="344B65CD" w14:textId="77777777" w:rsidR="00667558" w:rsidRPr="00A84CF5" w:rsidRDefault="00667558" w:rsidP="00667558">
            <w:pPr>
              <w:jc w:val="center"/>
              <w:rPr>
                <w:sz w:val="22"/>
                <w:szCs w:val="22"/>
                <w:lang w:val="en-US"/>
              </w:rPr>
            </w:pPr>
            <w:r w:rsidRPr="00A84CF5">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4B8D2BA2"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FCE9B" w14:textId="77777777" w:rsidR="00667558" w:rsidRPr="00A84CF5" w:rsidRDefault="00667558" w:rsidP="00667558">
            <w:pPr>
              <w:jc w:val="right"/>
              <w:rPr>
                <w:lang w:val="en-US"/>
              </w:rPr>
            </w:pPr>
            <w:r w:rsidRPr="00A84CF5">
              <w:rPr>
                <w:lang w:val="en-US"/>
              </w:rPr>
              <w:t>1,00</w:t>
            </w:r>
          </w:p>
        </w:tc>
      </w:tr>
      <w:tr w:rsidR="00667558" w:rsidRPr="00A84CF5" w14:paraId="31D188C9" w14:textId="77777777" w:rsidTr="00667558">
        <w:tc>
          <w:tcPr>
            <w:tcW w:w="699" w:type="dxa"/>
            <w:tcBorders>
              <w:top w:val="nil"/>
              <w:left w:val="single" w:sz="2" w:space="0" w:color="000000"/>
              <w:bottom w:val="single" w:sz="2" w:space="0" w:color="000000"/>
              <w:right w:val="nil"/>
            </w:tcBorders>
          </w:tcPr>
          <w:p w14:paraId="55430C1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833B16A"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4229E7E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CB366AF"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9771D84" w14:textId="77777777" w:rsidR="00667558" w:rsidRPr="00A84CF5" w:rsidRDefault="00667558" w:rsidP="00667558">
            <w:pPr>
              <w:rPr>
                <w:sz w:val="18"/>
                <w:szCs w:val="18"/>
                <w:lang w:val="en-US"/>
              </w:rPr>
            </w:pPr>
            <w:r w:rsidRPr="00A84CF5">
              <w:rPr>
                <w:sz w:val="18"/>
                <w:szCs w:val="18"/>
                <w:lang w:val="en-US"/>
              </w:rPr>
              <w:t>13,7000</w:t>
            </w:r>
          </w:p>
        </w:tc>
        <w:tc>
          <w:tcPr>
            <w:tcW w:w="1119" w:type="dxa"/>
            <w:tcBorders>
              <w:top w:val="nil"/>
              <w:left w:val="single" w:sz="2" w:space="0" w:color="000000"/>
              <w:bottom w:val="single" w:sz="2" w:space="0" w:color="000000"/>
              <w:right w:val="single" w:sz="2" w:space="0" w:color="000000"/>
            </w:tcBorders>
            <w:vAlign w:val="center"/>
          </w:tcPr>
          <w:p w14:paraId="19B437E8" w14:textId="77777777" w:rsidR="00667558" w:rsidRPr="00A84CF5" w:rsidRDefault="00667558" w:rsidP="00667558">
            <w:pPr>
              <w:rPr>
                <w:sz w:val="18"/>
                <w:szCs w:val="18"/>
                <w:lang w:val="en-US"/>
              </w:rPr>
            </w:pPr>
          </w:p>
        </w:tc>
      </w:tr>
      <w:tr w:rsidR="00667558" w:rsidRPr="00A84CF5" w14:paraId="39890CB7" w14:textId="77777777" w:rsidTr="00667558">
        <w:tc>
          <w:tcPr>
            <w:tcW w:w="699" w:type="dxa"/>
            <w:tcBorders>
              <w:top w:val="nil"/>
              <w:left w:val="single" w:sz="2" w:space="0" w:color="000000"/>
              <w:bottom w:val="single" w:sz="2" w:space="0" w:color="000000"/>
              <w:right w:val="nil"/>
            </w:tcBorders>
          </w:tcPr>
          <w:p w14:paraId="4E79682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29C7D0D" w14:textId="77777777" w:rsidR="00667558" w:rsidRPr="00A84CF5" w:rsidRDefault="00667558" w:rsidP="00667558">
            <w:pPr>
              <w:rPr>
                <w:sz w:val="16"/>
                <w:szCs w:val="16"/>
                <w:lang w:val="en-US"/>
              </w:rPr>
            </w:pPr>
            <w:r w:rsidRPr="00A84CF5">
              <w:rPr>
                <w:sz w:val="16"/>
                <w:szCs w:val="16"/>
                <w:lang w:val="en-US"/>
              </w:rPr>
              <w:t>1010813</w:t>
            </w:r>
          </w:p>
        </w:tc>
        <w:tc>
          <w:tcPr>
            <w:tcW w:w="4613" w:type="dxa"/>
            <w:tcBorders>
              <w:top w:val="nil"/>
              <w:left w:val="single" w:sz="2" w:space="0" w:color="000000"/>
              <w:bottom w:val="single" w:sz="2" w:space="0" w:color="000000"/>
              <w:right w:val="nil"/>
            </w:tcBorders>
          </w:tcPr>
          <w:p w14:paraId="6876250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Sirma din otel cu carbon redus pentru diferite destinatii, </w:t>
            </w:r>
            <w:r w:rsidRPr="00A84CF5">
              <w:rPr>
                <w:rFonts w:ascii="Times New Roman CYR" w:hAnsi="Times New Roman CYR" w:cs="Times New Roman CYR"/>
                <w:sz w:val="18"/>
                <w:szCs w:val="18"/>
                <w:lang/>
              </w:rPr>
              <w:lastRenderedPageBreak/>
              <w:t>zincata, diametru 3,0 mm</w:t>
            </w:r>
          </w:p>
        </w:tc>
        <w:tc>
          <w:tcPr>
            <w:tcW w:w="978" w:type="dxa"/>
            <w:tcBorders>
              <w:top w:val="nil"/>
              <w:left w:val="single" w:sz="2" w:space="0" w:color="000000"/>
              <w:bottom w:val="single" w:sz="2" w:space="0" w:color="000000"/>
              <w:right w:val="nil"/>
            </w:tcBorders>
            <w:vAlign w:val="center"/>
          </w:tcPr>
          <w:p w14:paraId="17766391" w14:textId="77777777" w:rsidR="00667558" w:rsidRPr="00A84CF5" w:rsidRDefault="00667558" w:rsidP="00667558">
            <w:pPr>
              <w:rPr>
                <w:sz w:val="18"/>
                <w:szCs w:val="18"/>
                <w:lang w:val="en-US"/>
              </w:rPr>
            </w:pPr>
            <w:r w:rsidRPr="00A84CF5">
              <w:rPr>
                <w:sz w:val="18"/>
                <w:szCs w:val="18"/>
                <w:lang w:val="en-US"/>
              </w:rPr>
              <w:lastRenderedPageBreak/>
              <w:t>t</w:t>
            </w:r>
          </w:p>
        </w:tc>
        <w:tc>
          <w:tcPr>
            <w:tcW w:w="1118" w:type="dxa"/>
            <w:tcBorders>
              <w:top w:val="nil"/>
              <w:left w:val="single" w:sz="2" w:space="0" w:color="000000"/>
              <w:bottom w:val="single" w:sz="2" w:space="0" w:color="000000"/>
              <w:right w:val="nil"/>
            </w:tcBorders>
            <w:vAlign w:val="center"/>
          </w:tcPr>
          <w:p w14:paraId="33D6811A" w14:textId="77777777" w:rsidR="00667558" w:rsidRPr="00A84CF5" w:rsidRDefault="00667558" w:rsidP="00667558">
            <w:pPr>
              <w:rPr>
                <w:sz w:val="18"/>
                <w:szCs w:val="18"/>
                <w:lang w:val="en-US"/>
              </w:rPr>
            </w:pPr>
            <w:r w:rsidRPr="00A84CF5">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47238A9A" w14:textId="77777777" w:rsidR="00667558" w:rsidRPr="00A84CF5" w:rsidRDefault="00667558" w:rsidP="00667558">
            <w:pPr>
              <w:rPr>
                <w:sz w:val="18"/>
                <w:szCs w:val="18"/>
                <w:lang w:val="en-US"/>
              </w:rPr>
            </w:pPr>
          </w:p>
        </w:tc>
      </w:tr>
      <w:tr w:rsidR="00667558" w:rsidRPr="00A84CF5" w14:paraId="6E0ACE0B" w14:textId="77777777" w:rsidTr="00667558">
        <w:tc>
          <w:tcPr>
            <w:tcW w:w="699" w:type="dxa"/>
            <w:tcBorders>
              <w:top w:val="nil"/>
              <w:left w:val="single" w:sz="2" w:space="0" w:color="000000"/>
              <w:bottom w:val="single" w:sz="2" w:space="0" w:color="000000"/>
              <w:right w:val="nil"/>
            </w:tcBorders>
          </w:tcPr>
          <w:p w14:paraId="59B988F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DC9612C" w14:textId="77777777" w:rsidR="00667558" w:rsidRPr="00A84CF5" w:rsidRDefault="00667558" w:rsidP="00667558">
            <w:pPr>
              <w:rPr>
                <w:sz w:val="16"/>
                <w:szCs w:val="16"/>
                <w:lang w:val="en-US"/>
              </w:rPr>
            </w:pPr>
            <w:r w:rsidRPr="00A84CF5">
              <w:rPr>
                <w:sz w:val="16"/>
                <w:szCs w:val="16"/>
                <w:lang w:val="en-US"/>
              </w:rPr>
              <w:t>1010865</w:t>
            </w:r>
          </w:p>
        </w:tc>
        <w:tc>
          <w:tcPr>
            <w:tcW w:w="4613" w:type="dxa"/>
            <w:tcBorders>
              <w:top w:val="nil"/>
              <w:left w:val="single" w:sz="2" w:space="0" w:color="000000"/>
              <w:bottom w:val="single" w:sz="2" w:space="0" w:color="000000"/>
              <w:right w:val="nil"/>
            </w:tcBorders>
          </w:tcPr>
          <w:p w14:paraId="71A1BA3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647192AA"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741476EB" w14:textId="77777777" w:rsidR="00667558" w:rsidRPr="00A84CF5" w:rsidRDefault="00667558" w:rsidP="00667558">
            <w:pPr>
              <w:rPr>
                <w:sz w:val="18"/>
                <w:szCs w:val="18"/>
                <w:lang w:val="en-US"/>
              </w:rPr>
            </w:pPr>
            <w:r w:rsidRPr="00A84CF5">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0231C8B" w14:textId="77777777" w:rsidR="00667558" w:rsidRPr="00A84CF5" w:rsidRDefault="00667558" w:rsidP="00667558">
            <w:pPr>
              <w:rPr>
                <w:sz w:val="18"/>
                <w:szCs w:val="18"/>
                <w:lang w:val="en-US"/>
              </w:rPr>
            </w:pPr>
          </w:p>
        </w:tc>
      </w:tr>
      <w:tr w:rsidR="00667558" w:rsidRPr="00A84CF5" w14:paraId="1529D913" w14:textId="77777777" w:rsidTr="00667558">
        <w:tc>
          <w:tcPr>
            <w:tcW w:w="699" w:type="dxa"/>
            <w:tcBorders>
              <w:top w:val="nil"/>
              <w:left w:val="single" w:sz="2" w:space="0" w:color="000000"/>
              <w:bottom w:val="single" w:sz="2" w:space="0" w:color="000000"/>
              <w:right w:val="nil"/>
            </w:tcBorders>
          </w:tcPr>
          <w:p w14:paraId="2F8F7C2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E99A254" w14:textId="77777777" w:rsidR="00667558" w:rsidRPr="00A84CF5" w:rsidRDefault="00667558" w:rsidP="00667558">
            <w:pPr>
              <w:rPr>
                <w:sz w:val="16"/>
                <w:szCs w:val="16"/>
                <w:lang w:val="en-US"/>
              </w:rPr>
            </w:pPr>
            <w:r w:rsidRPr="00A84CF5">
              <w:rPr>
                <w:sz w:val="16"/>
                <w:szCs w:val="16"/>
                <w:lang w:val="en-US"/>
              </w:rPr>
              <w:t>1011641</w:t>
            </w:r>
          </w:p>
        </w:tc>
        <w:tc>
          <w:tcPr>
            <w:tcW w:w="4613" w:type="dxa"/>
            <w:tcBorders>
              <w:top w:val="nil"/>
              <w:left w:val="single" w:sz="2" w:space="0" w:color="000000"/>
              <w:bottom w:val="single" w:sz="2" w:space="0" w:color="000000"/>
              <w:right w:val="nil"/>
            </w:tcBorders>
          </w:tcPr>
          <w:p w14:paraId="56F54E0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Otel cornier, polite egale, marca "ВСт3кп2" dimensiuni 50х50х5 mm</w:t>
            </w:r>
          </w:p>
        </w:tc>
        <w:tc>
          <w:tcPr>
            <w:tcW w:w="978" w:type="dxa"/>
            <w:tcBorders>
              <w:top w:val="nil"/>
              <w:left w:val="single" w:sz="2" w:space="0" w:color="000000"/>
              <w:bottom w:val="single" w:sz="2" w:space="0" w:color="000000"/>
              <w:right w:val="nil"/>
            </w:tcBorders>
            <w:vAlign w:val="center"/>
          </w:tcPr>
          <w:p w14:paraId="1BBF3065"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10B061F8" w14:textId="77777777" w:rsidR="00667558" w:rsidRPr="00A84CF5" w:rsidRDefault="00667558" w:rsidP="00667558">
            <w:pPr>
              <w:rPr>
                <w:sz w:val="18"/>
                <w:szCs w:val="18"/>
                <w:lang w:val="en-US"/>
              </w:rPr>
            </w:pPr>
            <w:r w:rsidRPr="00A84CF5">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9AB2150" w14:textId="77777777" w:rsidR="00667558" w:rsidRPr="00A84CF5" w:rsidRDefault="00667558" w:rsidP="00667558">
            <w:pPr>
              <w:rPr>
                <w:sz w:val="18"/>
                <w:szCs w:val="18"/>
                <w:lang w:val="en-US"/>
              </w:rPr>
            </w:pPr>
          </w:p>
        </w:tc>
      </w:tr>
      <w:tr w:rsidR="00667558" w:rsidRPr="00A84CF5" w14:paraId="1DE1C01F" w14:textId="77777777" w:rsidTr="00667558">
        <w:tc>
          <w:tcPr>
            <w:tcW w:w="699" w:type="dxa"/>
            <w:tcBorders>
              <w:top w:val="nil"/>
              <w:left w:val="single" w:sz="2" w:space="0" w:color="000000"/>
              <w:bottom w:val="single" w:sz="2" w:space="0" w:color="000000"/>
              <w:right w:val="nil"/>
            </w:tcBorders>
          </w:tcPr>
          <w:p w14:paraId="01796DA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7102B4" w14:textId="77777777" w:rsidR="00667558" w:rsidRPr="00A84CF5" w:rsidRDefault="00667558" w:rsidP="00667558">
            <w:pPr>
              <w:rPr>
                <w:sz w:val="16"/>
                <w:szCs w:val="16"/>
                <w:lang w:val="en-US"/>
              </w:rPr>
            </w:pPr>
            <w:r w:rsidRPr="00A84CF5">
              <w:rPr>
                <w:sz w:val="16"/>
                <w:szCs w:val="16"/>
                <w:lang w:val="en-US"/>
              </w:rPr>
              <w:t>1011755</w:t>
            </w:r>
          </w:p>
        </w:tc>
        <w:tc>
          <w:tcPr>
            <w:tcW w:w="4613" w:type="dxa"/>
            <w:tcBorders>
              <w:top w:val="nil"/>
              <w:left w:val="single" w:sz="2" w:space="0" w:color="000000"/>
              <w:bottom w:val="single" w:sz="2" w:space="0" w:color="000000"/>
              <w:right w:val="nil"/>
            </w:tcBorders>
          </w:tcPr>
          <w:p w14:paraId="4C81751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Otel fisie calmat, marca "Ст3сп", latime 50-200 mm, grosime 4-5 mm</w:t>
            </w:r>
          </w:p>
        </w:tc>
        <w:tc>
          <w:tcPr>
            <w:tcW w:w="978" w:type="dxa"/>
            <w:tcBorders>
              <w:top w:val="nil"/>
              <w:left w:val="single" w:sz="2" w:space="0" w:color="000000"/>
              <w:bottom w:val="single" w:sz="2" w:space="0" w:color="000000"/>
              <w:right w:val="nil"/>
            </w:tcBorders>
            <w:vAlign w:val="center"/>
          </w:tcPr>
          <w:p w14:paraId="1D765741"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5FFE0A97" w14:textId="77777777" w:rsidR="00667558" w:rsidRPr="00A84CF5" w:rsidRDefault="00667558" w:rsidP="00667558">
            <w:pPr>
              <w:rPr>
                <w:sz w:val="18"/>
                <w:szCs w:val="18"/>
                <w:lang w:val="en-US"/>
              </w:rPr>
            </w:pPr>
            <w:r w:rsidRPr="00A84CF5">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2FE9229D" w14:textId="77777777" w:rsidR="00667558" w:rsidRPr="00A84CF5" w:rsidRDefault="00667558" w:rsidP="00667558">
            <w:pPr>
              <w:rPr>
                <w:sz w:val="18"/>
                <w:szCs w:val="18"/>
                <w:lang w:val="en-US"/>
              </w:rPr>
            </w:pPr>
          </w:p>
        </w:tc>
      </w:tr>
      <w:tr w:rsidR="00667558" w:rsidRPr="00A84CF5" w14:paraId="530CA1B6" w14:textId="77777777" w:rsidTr="00667558">
        <w:tc>
          <w:tcPr>
            <w:tcW w:w="699" w:type="dxa"/>
            <w:tcBorders>
              <w:top w:val="nil"/>
              <w:left w:val="single" w:sz="2" w:space="0" w:color="000000"/>
              <w:bottom w:val="single" w:sz="2" w:space="0" w:color="000000"/>
              <w:right w:val="nil"/>
            </w:tcBorders>
          </w:tcPr>
          <w:p w14:paraId="78942BF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7689B18" w14:textId="77777777" w:rsidR="00667558" w:rsidRPr="00A84CF5" w:rsidRDefault="00667558" w:rsidP="00667558">
            <w:pPr>
              <w:rPr>
                <w:sz w:val="16"/>
                <w:szCs w:val="16"/>
                <w:lang w:val="en-US"/>
              </w:rPr>
            </w:pPr>
            <w:r w:rsidRPr="00A84CF5">
              <w:rPr>
                <w:sz w:val="16"/>
                <w:szCs w:val="16"/>
                <w:lang w:val="en-US"/>
              </w:rPr>
              <w:t>1011786</w:t>
            </w:r>
          </w:p>
        </w:tc>
        <w:tc>
          <w:tcPr>
            <w:tcW w:w="4613" w:type="dxa"/>
            <w:tcBorders>
              <w:top w:val="nil"/>
              <w:left w:val="single" w:sz="2" w:space="0" w:color="000000"/>
              <w:bottom w:val="single" w:sz="2" w:space="0" w:color="000000"/>
              <w:right w:val="nil"/>
            </w:tcBorders>
          </w:tcPr>
          <w:p w14:paraId="3312D03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73CBC345"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6B0F2BB8" w14:textId="77777777" w:rsidR="00667558" w:rsidRPr="00A84CF5" w:rsidRDefault="00667558" w:rsidP="00667558">
            <w:pPr>
              <w:rPr>
                <w:sz w:val="18"/>
                <w:szCs w:val="18"/>
                <w:lang w:val="en-US"/>
              </w:rPr>
            </w:pPr>
            <w:r w:rsidRPr="00A84CF5">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400D2336" w14:textId="77777777" w:rsidR="00667558" w:rsidRPr="00A84CF5" w:rsidRDefault="00667558" w:rsidP="00667558">
            <w:pPr>
              <w:rPr>
                <w:sz w:val="18"/>
                <w:szCs w:val="18"/>
                <w:lang w:val="en-US"/>
              </w:rPr>
            </w:pPr>
          </w:p>
        </w:tc>
      </w:tr>
      <w:tr w:rsidR="00667558" w:rsidRPr="00A84CF5" w14:paraId="25F34EED" w14:textId="77777777" w:rsidTr="00667558">
        <w:tc>
          <w:tcPr>
            <w:tcW w:w="699" w:type="dxa"/>
            <w:tcBorders>
              <w:top w:val="nil"/>
              <w:left w:val="single" w:sz="2" w:space="0" w:color="000000"/>
              <w:bottom w:val="single" w:sz="2" w:space="0" w:color="000000"/>
              <w:right w:val="nil"/>
            </w:tcBorders>
          </w:tcPr>
          <w:p w14:paraId="26A4ADD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6ACF795" w14:textId="77777777" w:rsidR="00667558" w:rsidRPr="00A84CF5" w:rsidRDefault="00667558" w:rsidP="00667558">
            <w:pPr>
              <w:rPr>
                <w:sz w:val="16"/>
                <w:szCs w:val="16"/>
                <w:lang w:val="en-US"/>
              </w:rPr>
            </w:pPr>
            <w:r w:rsidRPr="00A84CF5">
              <w:rPr>
                <w:sz w:val="16"/>
                <w:szCs w:val="16"/>
                <w:lang w:val="en-US"/>
              </w:rPr>
              <w:t>1019852</w:t>
            </w:r>
          </w:p>
        </w:tc>
        <w:tc>
          <w:tcPr>
            <w:tcW w:w="4613" w:type="dxa"/>
            <w:tcBorders>
              <w:top w:val="nil"/>
              <w:left w:val="single" w:sz="2" w:space="0" w:color="000000"/>
              <w:bottom w:val="single" w:sz="2" w:space="0" w:color="000000"/>
              <w:right w:val="nil"/>
            </w:tcBorders>
          </w:tcPr>
          <w:p w14:paraId="04A2BBA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72053201"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4C5C4FBE" w14:textId="77777777" w:rsidR="00667558" w:rsidRPr="00A84CF5" w:rsidRDefault="00667558" w:rsidP="00667558">
            <w:pPr>
              <w:rPr>
                <w:sz w:val="18"/>
                <w:szCs w:val="18"/>
                <w:lang w:val="en-US"/>
              </w:rPr>
            </w:pPr>
            <w:r w:rsidRPr="00A84CF5">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C6BFDC6" w14:textId="77777777" w:rsidR="00667558" w:rsidRPr="00A84CF5" w:rsidRDefault="00667558" w:rsidP="00667558">
            <w:pPr>
              <w:rPr>
                <w:sz w:val="18"/>
                <w:szCs w:val="18"/>
                <w:lang w:val="en-US"/>
              </w:rPr>
            </w:pPr>
          </w:p>
        </w:tc>
      </w:tr>
      <w:tr w:rsidR="00667558" w:rsidRPr="00A84CF5" w14:paraId="5D15287F" w14:textId="77777777" w:rsidTr="00667558">
        <w:tc>
          <w:tcPr>
            <w:tcW w:w="699" w:type="dxa"/>
            <w:tcBorders>
              <w:top w:val="nil"/>
              <w:left w:val="single" w:sz="2" w:space="0" w:color="000000"/>
              <w:bottom w:val="single" w:sz="2" w:space="0" w:color="000000"/>
              <w:right w:val="nil"/>
            </w:tcBorders>
          </w:tcPr>
          <w:p w14:paraId="0227A43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5D32B05" w14:textId="77777777" w:rsidR="00667558" w:rsidRPr="00A84CF5" w:rsidRDefault="00667558" w:rsidP="00667558">
            <w:pPr>
              <w:rPr>
                <w:sz w:val="16"/>
                <w:szCs w:val="16"/>
                <w:lang w:val="en-US"/>
              </w:rPr>
            </w:pPr>
            <w:r w:rsidRPr="00A84CF5">
              <w:rPr>
                <w:sz w:val="16"/>
                <w:szCs w:val="16"/>
                <w:lang w:val="en-US"/>
              </w:rPr>
              <w:t>5009101</w:t>
            </w:r>
          </w:p>
        </w:tc>
        <w:tc>
          <w:tcPr>
            <w:tcW w:w="4613" w:type="dxa"/>
            <w:tcBorders>
              <w:top w:val="nil"/>
              <w:left w:val="single" w:sz="2" w:space="0" w:color="000000"/>
              <w:bottom w:val="single" w:sz="2" w:space="0" w:color="000000"/>
              <w:right w:val="nil"/>
            </w:tcBorders>
          </w:tcPr>
          <w:p w14:paraId="5126274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3FBD8BB6" w14:textId="77777777" w:rsidR="00667558" w:rsidRPr="00A84CF5" w:rsidRDefault="00667558" w:rsidP="00667558">
            <w:pPr>
              <w:rPr>
                <w:sz w:val="18"/>
                <w:szCs w:val="18"/>
                <w:lang w:val="en-US"/>
              </w:rPr>
            </w:pPr>
            <w:r w:rsidRPr="00A84CF5">
              <w:rPr>
                <w:sz w:val="18"/>
                <w:szCs w:val="18"/>
                <w:lang w:val="en-US"/>
              </w:rPr>
              <w:t>1000 buc</w:t>
            </w:r>
          </w:p>
        </w:tc>
        <w:tc>
          <w:tcPr>
            <w:tcW w:w="1118" w:type="dxa"/>
            <w:tcBorders>
              <w:top w:val="nil"/>
              <w:left w:val="single" w:sz="2" w:space="0" w:color="000000"/>
              <w:bottom w:val="single" w:sz="2" w:space="0" w:color="000000"/>
              <w:right w:val="nil"/>
            </w:tcBorders>
            <w:vAlign w:val="center"/>
          </w:tcPr>
          <w:p w14:paraId="65A59271" w14:textId="77777777" w:rsidR="00667558" w:rsidRPr="00A84CF5" w:rsidRDefault="00667558" w:rsidP="00667558">
            <w:pPr>
              <w:rPr>
                <w:sz w:val="18"/>
                <w:szCs w:val="18"/>
                <w:lang w:val="en-US"/>
              </w:rPr>
            </w:pPr>
            <w:r w:rsidRPr="00A84CF5">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1BEFE447" w14:textId="77777777" w:rsidR="00667558" w:rsidRPr="00A84CF5" w:rsidRDefault="00667558" w:rsidP="00667558">
            <w:pPr>
              <w:rPr>
                <w:sz w:val="18"/>
                <w:szCs w:val="18"/>
                <w:lang w:val="en-US"/>
              </w:rPr>
            </w:pPr>
          </w:p>
        </w:tc>
      </w:tr>
      <w:tr w:rsidR="00667558" w:rsidRPr="00A84CF5" w14:paraId="5B4306E9" w14:textId="77777777" w:rsidTr="00667558">
        <w:tc>
          <w:tcPr>
            <w:tcW w:w="699" w:type="dxa"/>
            <w:tcBorders>
              <w:top w:val="nil"/>
              <w:left w:val="single" w:sz="2" w:space="0" w:color="000000"/>
              <w:bottom w:val="single" w:sz="2" w:space="0" w:color="000000"/>
              <w:right w:val="nil"/>
            </w:tcBorders>
          </w:tcPr>
          <w:p w14:paraId="0FBF6C8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DB32918" w14:textId="77777777" w:rsidR="00667558" w:rsidRPr="00A84CF5" w:rsidRDefault="00667558" w:rsidP="00667558">
            <w:pPr>
              <w:rPr>
                <w:sz w:val="16"/>
                <w:szCs w:val="16"/>
                <w:lang w:val="en-US"/>
              </w:rPr>
            </w:pPr>
            <w:r w:rsidRPr="00A84CF5">
              <w:rPr>
                <w:sz w:val="16"/>
                <w:szCs w:val="16"/>
                <w:lang w:val="en-US"/>
              </w:rPr>
              <w:t>5009500</w:t>
            </w:r>
          </w:p>
        </w:tc>
        <w:tc>
          <w:tcPr>
            <w:tcW w:w="4613" w:type="dxa"/>
            <w:tcBorders>
              <w:top w:val="nil"/>
              <w:left w:val="single" w:sz="2" w:space="0" w:color="000000"/>
              <w:bottom w:val="single" w:sz="2" w:space="0" w:color="000000"/>
              <w:right w:val="nil"/>
            </w:tcBorders>
          </w:tcPr>
          <w:p w14:paraId="1D3C647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30E64461"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0CDA0459" w14:textId="77777777" w:rsidR="00667558" w:rsidRPr="00A84CF5" w:rsidRDefault="00667558" w:rsidP="00667558">
            <w:pPr>
              <w:rPr>
                <w:sz w:val="18"/>
                <w:szCs w:val="18"/>
                <w:lang w:val="en-US"/>
              </w:rPr>
            </w:pPr>
            <w:r w:rsidRPr="00A84CF5">
              <w:rPr>
                <w:sz w:val="18"/>
                <w:szCs w:val="18"/>
                <w:lang w:val="en-US"/>
              </w:rPr>
              <w:t>0,0410</w:t>
            </w:r>
          </w:p>
        </w:tc>
        <w:tc>
          <w:tcPr>
            <w:tcW w:w="1119" w:type="dxa"/>
            <w:tcBorders>
              <w:top w:val="nil"/>
              <w:left w:val="single" w:sz="2" w:space="0" w:color="000000"/>
              <w:bottom w:val="single" w:sz="2" w:space="0" w:color="000000"/>
              <w:right w:val="single" w:sz="2" w:space="0" w:color="000000"/>
            </w:tcBorders>
            <w:vAlign w:val="center"/>
          </w:tcPr>
          <w:p w14:paraId="22E58C45" w14:textId="77777777" w:rsidR="00667558" w:rsidRPr="00A84CF5" w:rsidRDefault="00667558" w:rsidP="00667558">
            <w:pPr>
              <w:rPr>
                <w:sz w:val="18"/>
                <w:szCs w:val="18"/>
                <w:lang w:val="en-US"/>
              </w:rPr>
            </w:pPr>
          </w:p>
        </w:tc>
      </w:tr>
      <w:tr w:rsidR="00667558" w:rsidRPr="00A84CF5" w14:paraId="1CCC347B" w14:textId="77777777" w:rsidTr="00667558">
        <w:tc>
          <w:tcPr>
            <w:tcW w:w="699" w:type="dxa"/>
            <w:tcBorders>
              <w:top w:val="nil"/>
              <w:left w:val="single" w:sz="2" w:space="0" w:color="000000"/>
              <w:bottom w:val="single" w:sz="2" w:space="0" w:color="000000"/>
              <w:right w:val="nil"/>
            </w:tcBorders>
          </w:tcPr>
          <w:p w14:paraId="356CFC4D"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117DFC7" w14:textId="77777777" w:rsidR="00667558" w:rsidRPr="00A84CF5" w:rsidRDefault="00667558" w:rsidP="00667558">
            <w:pPr>
              <w:rPr>
                <w:sz w:val="16"/>
                <w:szCs w:val="16"/>
                <w:lang w:val="en-US"/>
              </w:rPr>
            </w:pPr>
            <w:r w:rsidRPr="00A84CF5">
              <w:rPr>
                <w:sz w:val="16"/>
                <w:szCs w:val="16"/>
                <w:lang w:val="en-US"/>
              </w:rPr>
              <w:t>5009623</w:t>
            </w:r>
          </w:p>
        </w:tc>
        <w:tc>
          <w:tcPr>
            <w:tcW w:w="4613" w:type="dxa"/>
            <w:tcBorders>
              <w:top w:val="nil"/>
              <w:left w:val="single" w:sz="2" w:space="0" w:color="000000"/>
              <w:bottom w:val="single" w:sz="2" w:space="0" w:color="000000"/>
              <w:right w:val="nil"/>
            </w:tcBorders>
          </w:tcPr>
          <w:p w14:paraId="7BF0ABE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5AFFE295" w14:textId="77777777" w:rsidR="00667558" w:rsidRPr="00A84CF5" w:rsidRDefault="00667558" w:rsidP="00667558">
            <w:pPr>
              <w:rPr>
                <w:sz w:val="18"/>
                <w:szCs w:val="18"/>
                <w:lang w:val="en-US"/>
              </w:rPr>
            </w:pPr>
            <w:r w:rsidRPr="00A84CF5">
              <w:rPr>
                <w:sz w:val="18"/>
                <w:szCs w:val="18"/>
                <w:lang w:val="en-US"/>
              </w:rPr>
              <w:t>100 m</w:t>
            </w:r>
          </w:p>
        </w:tc>
        <w:tc>
          <w:tcPr>
            <w:tcW w:w="1118" w:type="dxa"/>
            <w:tcBorders>
              <w:top w:val="nil"/>
              <w:left w:val="single" w:sz="2" w:space="0" w:color="000000"/>
              <w:bottom w:val="single" w:sz="2" w:space="0" w:color="000000"/>
              <w:right w:val="nil"/>
            </w:tcBorders>
            <w:vAlign w:val="center"/>
          </w:tcPr>
          <w:p w14:paraId="25A45F59" w14:textId="77777777" w:rsidR="00667558" w:rsidRPr="00A84CF5" w:rsidRDefault="00667558" w:rsidP="00667558">
            <w:pPr>
              <w:rPr>
                <w:sz w:val="18"/>
                <w:szCs w:val="18"/>
                <w:lang w:val="en-US"/>
              </w:rPr>
            </w:pPr>
            <w:r w:rsidRPr="00A84CF5">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2DEA9E6B" w14:textId="77777777" w:rsidR="00667558" w:rsidRPr="00A84CF5" w:rsidRDefault="00667558" w:rsidP="00667558">
            <w:pPr>
              <w:rPr>
                <w:sz w:val="18"/>
                <w:szCs w:val="18"/>
                <w:lang w:val="en-US"/>
              </w:rPr>
            </w:pPr>
          </w:p>
        </w:tc>
      </w:tr>
      <w:tr w:rsidR="00667558" w:rsidRPr="00A84CF5" w14:paraId="05E056FE" w14:textId="77777777" w:rsidTr="00667558">
        <w:tc>
          <w:tcPr>
            <w:tcW w:w="699" w:type="dxa"/>
            <w:tcBorders>
              <w:top w:val="nil"/>
              <w:left w:val="single" w:sz="2" w:space="0" w:color="000000"/>
              <w:bottom w:val="single" w:sz="2" w:space="0" w:color="000000"/>
              <w:right w:val="nil"/>
            </w:tcBorders>
          </w:tcPr>
          <w:p w14:paraId="610622B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6E534B"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7A7E406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5879BFA7"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51BA5CD5" w14:textId="77777777" w:rsidR="00667558" w:rsidRPr="00A84CF5" w:rsidRDefault="00667558" w:rsidP="00667558">
            <w:pPr>
              <w:rPr>
                <w:sz w:val="18"/>
                <w:szCs w:val="18"/>
                <w:lang w:val="en-US"/>
              </w:rPr>
            </w:pPr>
            <w:r w:rsidRPr="00A84CF5">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7588382F" w14:textId="77777777" w:rsidR="00667558" w:rsidRPr="00A84CF5" w:rsidRDefault="00667558" w:rsidP="00667558">
            <w:pPr>
              <w:rPr>
                <w:sz w:val="18"/>
                <w:szCs w:val="18"/>
                <w:lang w:val="en-US"/>
              </w:rPr>
            </w:pPr>
          </w:p>
        </w:tc>
      </w:tr>
      <w:tr w:rsidR="00667558" w:rsidRPr="00A84CF5" w14:paraId="7ED18432" w14:textId="77777777" w:rsidTr="00667558">
        <w:tc>
          <w:tcPr>
            <w:tcW w:w="699" w:type="dxa"/>
            <w:tcBorders>
              <w:top w:val="nil"/>
              <w:left w:val="single" w:sz="2" w:space="0" w:color="000000"/>
              <w:bottom w:val="single" w:sz="2" w:space="0" w:color="000000"/>
              <w:right w:val="nil"/>
            </w:tcBorders>
          </w:tcPr>
          <w:p w14:paraId="0A7601C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C2DF46B" w14:textId="77777777" w:rsidR="00667558" w:rsidRPr="00A84CF5" w:rsidRDefault="00667558" w:rsidP="00667558">
            <w:pPr>
              <w:rPr>
                <w:sz w:val="16"/>
                <w:szCs w:val="16"/>
                <w:lang w:val="en-US"/>
              </w:rPr>
            </w:pPr>
            <w:r w:rsidRPr="00A84CF5">
              <w:rPr>
                <w:sz w:val="16"/>
                <w:szCs w:val="16"/>
                <w:lang w:val="en-US"/>
              </w:rPr>
              <w:t>030203</w:t>
            </w:r>
          </w:p>
        </w:tc>
        <w:tc>
          <w:tcPr>
            <w:tcW w:w="4613" w:type="dxa"/>
            <w:tcBorders>
              <w:top w:val="nil"/>
              <w:left w:val="single" w:sz="2" w:space="0" w:color="000000"/>
              <w:bottom w:val="single" w:sz="2" w:space="0" w:color="000000"/>
              <w:right w:val="nil"/>
            </w:tcBorders>
          </w:tcPr>
          <w:p w14:paraId="3A06ACA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2D19446D"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D62DC52" w14:textId="77777777" w:rsidR="00667558" w:rsidRPr="00A84CF5" w:rsidRDefault="00667558" w:rsidP="00667558">
            <w:pPr>
              <w:rPr>
                <w:sz w:val="18"/>
                <w:szCs w:val="18"/>
                <w:lang w:val="en-US"/>
              </w:rPr>
            </w:pPr>
            <w:r w:rsidRPr="00A84CF5">
              <w:rPr>
                <w:sz w:val="18"/>
                <w:szCs w:val="18"/>
                <w:lang w:val="en-US"/>
              </w:rPr>
              <w:t>3,2200</w:t>
            </w:r>
          </w:p>
        </w:tc>
        <w:tc>
          <w:tcPr>
            <w:tcW w:w="1119" w:type="dxa"/>
            <w:tcBorders>
              <w:top w:val="nil"/>
              <w:left w:val="single" w:sz="2" w:space="0" w:color="000000"/>
              <w:bottom w:val="single" w:sz="2" w:space="0" w:color="000000"/>
              <w:right w:val="single" w:sz="2" w:space="0" w:color="000000"/>
            </w:tcBorders>
            <w:vAlign w:val="center"/>
          </w:tcPr>
          <w:p w14:paraId="14AAFDA6" w14:textId="77777777" w:rsidR="00667558" w:rsidRPr="00A84CF5" w:rsidRDefault="00667558" w:rsidP="00667558">
            <w:pPr>
              <w:rPr>
                <w:sz w:val="18"/>
                <w:szCs w:val="18"/>
                <w:lang w:val="en-US"/>
              </w:rPr>
            </w:pPr>
          </w:p>
        </w:tc>
      </w:tr>
      <w:tr w:rsidR="00667558" w:rsidRPr="00A84CF5" w14:paraId="105DAE00" w14:textId="77777777" w:rsidTr="00667558">
        <w:tc>
          <w:tcPr>
            <w:tcW w:w="699" w:type="dxa"/>
            <w:tcBorders>
              <w:top w:val="nil"/>
              <w:left w:val="single" w:sz="2" w:space="0" w:color="000000"/>
              <w:bottom w:val="single" w:sz="2" w:space="0" w:color="000000"/>
              <w:right w:val="nil"/>
            </w:tcBorders>
          </w:tcPr>
          <w:p w14:paraId="46C9698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7E22128" w14:textId="77777777" w:rsidR="00667558" w:rsidRPr="00A84CF5" w:rsidRDefault="00667558" w:rsidP="00667558">
            <w:pPr>
              <w:rPr>
                <w:sz w:val="16"/>
                <w:szCs w:val="16"/>
                <w:lang w:val="en-US"/>
              </w:rPr>
            </w:pPr>
            <w:r w:rsidRPr="00A84CF5">
              <w:rPr>
                <w:sz w:val="16"/>
                <w:szCs w:val="16"/>
                <w:lang w:val="en-US"/>
              </w:rPr>
              <w:t>030408</w:t>
            </w:r>
          </w:p>
        </w:tc>
        <w:tc>
          <w:tcPr>
            <w:tcW w:w="4613" w:type="dxa"/>
            <w:tcBorders>
              <w:top w:val="nil"/>
              <w:left w:val="single" w:sz="2" w:space="0" w:color="000000"/>
              <w:bottom w:val="single" w:sz="2" w:space="0" w:color="000000"/>
              <w:right w:val="nil"/>
            </w:tcBorders>
          </w:tcPr>
          <w:p w14:paraId="791ECF7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2E095967"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7B78A2D" w14:textId="77777777" w:rsidR="00667558" w:rsidRPr="00A84CF5" w:rsidRDefault="00667558" w:rsidP="00667558">
            <w:pPr>
              <w:rPr>
                <w:sz w:val="18"/>
                <w:szCs w:val="18"/>
                <w:lang w:val="en-US"/>
              </w:rPr>
            </w:pPr>
            <w:r w:rsidRPr="00A84CF5">
              <w:rPr>
                <w:sz w:val="18"/>
                <w:szCs w:val="18"/>
                <w:lang w:val="en-US"/>
              </w:rPr>
              <w:t>3,2200</w:t>
            </w:r>
          </w:p>
        </w:tc>
        <w:tc>
          <w:tcPr>
            <w:tcW w:w="1119" w:type="dxa"/>
            <w:tcBorders>
              <w:top w:val="nil"/>
              <w:left w:val="single" w:sz="2" w:space="0" w:color="000000"/>
              <w:bottom w:val="single" w:sz="2" w:space="0" w:color="000000"/>
              <w:right w:val="single" w:sz="2" w:space="0" w:color="000000"/>
            </w:tcBorders>
            <w:vAlign w:val="center"/>
          </w:tcPr>
          <w:p w14:paraId="173CBE50" w14:textId="77777777" w:rsidR="00667558" w:rsidRPr="00A84CF5" w:rsidRDefault="00667558" w:rsidP="00667558">
            <w:pPr>
              <w:rPr>
                <w:sz w:val="18"/>
                <w:szCs w:val="18"/>
                <w:lang w:val="en-US"/>
              </w:rPr>
            </w:pPr>
          </w:p>
        </w:tc>
      </w:tr>
      <w:tr w:rsidR="00667558" w:rsidRPr="00A84CF5" w14:paraId="159A92DD" w14:textId="77777777" w:rsidTr="00667558">
        <w:tc>
          <w:tcPr>
            <w:tcW w:w="699" w:type="dxa"/>
            <w:tcBorders>
              <w:top w:val="nil"/>
              <w:left w:val="single" w:sz="2" w:space="0" w:color="000000"/>
              <w:bottom w:val="single" w:sz="2" w:space="0" w:color="000000"/>
              <w:right w:val="nil"/>
            </w:tcBorders>
          </w:tcPr>
          <w:p w14:paraId="74E8EC8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C799B1"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525FE541"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43EAD32B"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22B3E952" w14:textId="77777777" w:rsidR="00667558" w:rsidRPr="00A84CF5" w:rsidRDefault="00667558" w:rsidP="00667558">
            <w:pPr>
              <w:rPr>
                <w:sz w:val="18"/>
                <w:szCs w:val="18"/>
                <w:lang w:val="en-US"/>
              </w:rPr>
            </w:pPr>
            <w:r w:rsidRPr="00A84CF5">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6B0ABA51" w14:textId="77777777" w:rsidR="00667558" w:rsidRPr="00A84CF5" w:rsidRDefault="00667558" w:rsidP="00667558">
            <w:pPr>
              <w:rPr>
                <w:sz w:val="18"/>
                <w:szCs w:val="18"/>
                <w:lang w:val="en-US"/>
              </w:rPr>
            </w:pPr>
          </w:p>
        </w:tc>
      </w:tr>
      <w:tr w:rsidR="00667558" w:rsidRPr="00A84CF5" w14:paraId="543F0168" w14:textId="77777777" w:rsidTr="00667558">
        <w:tc>
          <w:tcPr>
            <w:tcW w:w="699" w:type="dxa"/>
            <w:tcBorders>
              <w:top w:val="single" w:sz="2" w:space="0" w:color="000000"/>
              <w:left w:val="single" w:sz="2" w:space="0" w:color="000000"/>
              <w:bottom w:val="single" w:sz="2" w:space="0" w:color="000000"/>
              <w:right w:val="nil"/>
            </w:tcBorders>
            <w:vAlign w:val="center"/>
          </w:tcPr>
          <w:p w14:paraId="6600EF3E"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4CE6F7E3" w14:textId="77777777" w:rsidR="00667558" w:rsidRPr="00A84CF5" w:rsidRDefault="00667558" w:rsidP="00667558">
            <w:pPr>
              <w:jc w:val="center"/>
              <w:rPr>
                <w:sz w:val="22"/>
                <w:szCs w:val="22"/>
                <w:lang w:val="en-US"/>
              </w:rPr>
            </w:pPr>
            <w:r w:rsidRPr="00A84CF5">
              <w:rPr>
                <w:sz w:val="22"/>
                <w:szCs w:val="22"/>
                <w:lang w:val="en-US"/>
              </w:rPr>
              <w:t>08-02-148-2</w:t>
            </w:r>
          </w:p>
          <w:p w14:paraId="53C09B8D"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1C5321"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Cablu pina la 35 kV in tevi, blocuri si cutii pozate, masa 1 m pina la: 2 kg</w:t>
            </w:r>
          </w:p>
        </w:tc>
        <w:tc>
          <w:tcPr>
            <w:tcW w:w="978" w:type="dxa"/>
            <w:tcBorders>
              <w:top w:val="single" w:sz="2" w:space="0" w:color="000000"/>
              <w:left w:val="single" w:sz="2" w:space="0" w:color="000000"/>
              <w:bottom w:val="single" w:sz="2" w:space="0" w:color="000000"/>
              <w:right w:val="nil"/>
            </w:tcBorders>
            <w:vAlign w:val="center"/>
          </w:tcPr>
          <w:p w14:paraId="1CADE9D7" w14:textId="77777777" w:rsidR="00667558" w:rsidRPr="00A84CF5" w:rsidRDefault="00667558" w:rsidP="00667558">
            <w:pPr>
              <w:jc w:val="center"/>
              <w:rPr>
                <w:sz w:val="22"/>
                <w:szCs w:val="22"/>
                <w:lang w:val="en-US"/>
              </w:rPr>
            </w:pPr>
            <w:r w:rsidRPr="00A84CF5">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56F09035"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D91672" w14:textId="77777777" w:rsidR="00667558" w:rsidRPr="00A84CF5" w:rsidRDefault="00667558" w:rsidP="00667558">
            <w:pPr>
              <w:jc w:val="right"/>
              <w:rPr>
                <w:lang w:val="en-US"/>
              </w:rPr>
            </w:pPr>
            <w:r w:rsidRPr="00A84CF5">
              <w:rPr>
                <w:lang w:val="en-US"/>
              </w:rPr>
              <w:t>8,50</w:t>
            </w:r>
          </w:p>
        </w:tc>
      </w:tr>
      <w:tr w:rsidR="00667558" w:rsidRPr="00A84CF5" w14:paraId="1749670E" w14:textId="77777777" w:rsidTr="00667558">
        <w:tc>
          <w:tcPr>
            <w:tcW w:w="699" w:type="dxa"/>
            <w:tcBorders>
              <w:top w:val="nil"/>
              <w:left w:val="single" w:sz="2" w:space="0" w:color="000000"/>
              <w:bottom w:val="single" w:sz="2" w:space="0" w:color="000000"/>
              <w:right w:val="nil"/>
            </w:tcBorders>
          </w:tcPr>
          <w:p w14:paraId="1025E58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8E21680"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3485EC6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0CB7607"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87BA403" w14:textId="77777777" w:rsidR="00667558" w:rsidRPr="00A84CF5" w:rsidRDefault="00667558" w:rsidP="00667558">
            <w:pPr>
              <w:rPr>
                <w:sz w:val="18"/>
                <w:szCs w:val="18"/>
                <w:lang w:val="en-US"/>
              </w:rPr>
            </w:pPr>
            <w:r w:rsidRPr="00A84CF5">
              <w:rPr>
                <w:sz w:val="18"/>
                <w:szCs w:val="18"/>
                <w:lang w:val="en-US"/>
              </w:rPr>
              <w:t>18,3000</w:t>
            </w:r>
          </w:p>
        </w:tc>
        <w:tc>
          <w:tcPr>
            <w:tcW w:w="1119" w:type="dxa"/>
            <w:tcBorders>
              <w:top w:val="nil"/>
              <w:left w:val="single" w:sz="2" w:space="0" w:color="000000"/>
              <w:bottom w:val="single" w:sz="2" w:space="0" w:color="000000"/>
              <w:right w:val="single" w:sz="2" w:space="0" w:color="000000"/>
            </w:tcBorders>
            <w:vAlign w:val="center"/>
          </w:tcPr>
          <w:p w14:paraId="6A4FED24" w14:textId="77777777" w:rsidR="00667558" w:rsidRPr="00A84CF5" w:rsidRDefault="00667558" w:rsidP="00667558">
            <w:pPr>
              <w:rPr>
                <w:sz w:val="18"/>
                <w:szCs w:val="18"/>
                <w:lang w:val="en-US"/>
              </w:rPr>
            </w:pPr>
          </w:p>
        </w:tc>
      </w:tr>
      <w:tr w:rsidR="00667558" w:rsidRPr="00A84CF5" w14:paraId="41E182B9" w14:textId="77777777" w:rsidTr="00667558">
        <w:tc>
          <w:tcPr>
            <w:tcW w:w="699" w:type="dxa"/>
            <w:tcBorders>
              <w:top w:val="nil"/>
              <w:left w:val="single" w:sz="2" w:space="0" w:color="000000"/>
              <w:bottom w:val="single" w:sz="2" w:space="0" w:color="000000"/>
              <w:right w:val="nil"/>
            </w:tcBorders>
          </w:tcPr>
          <w:p w14:paraId="760349E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737A14C" w14:textId="77777777" w:rsidR="00667558" w:rsidRPr="00A84CF5" w:rsidRDefault="00667558" w:rsidP="00667558">
            <w:pPr>
              <w:rPr>
                <w:sz w:val="16"/>
                <w:szCs w:val="16"/>
                <w:lang w:val="en-US"/>
              </w:rPr>
            </w:pPr>
            <w:r w:rsidRPr="00A84CF5">
              <w:rPr>
                <w:sz w:val="16"/>
                <w:szCs w:val="16"/>
                <w:lang w:val="en-US"/>
              </w:rPr>
              <w:t>1010813</w:t>
            </w:r>
          </w:p>
        </w:tc>
        <w:tc>
          <w:tcPr>
            <w:tcW w:w="4613" w:type="dxa"/>
            <w:tcBorders>
              <w:top w:val="nil"/>
              <w:left w:val="single" w:sz="2" w:space="0" w:color="000000"/>
              <w:bottom w:val="single" w:sz="2" w:space="0" w:color="000000"/>
              <w:right w:val="nil"/>
            </w:tcBorders>
          </w:tcPr>
          <w:p w14:paraId="2C33D43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5B617309"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4487026D" w14:textId="77777777" w:rsidR="00667558" w:rsidRPr="00A84CF5" w:rsidRDefault="00667558" w:rsidP="00667558">
            <w:pPr>
              <w:rPr>
                <w:sz w:val="18"/>
                <w:szCs w:val="18"/>
                <w:lang w:val="en-US"/>
              </w:rPr>
            </w:pPr>
            <w:r w:rsidRPr="00A84CF5">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0A74E77E" w14:textId="77777777" w:rsidR="00667558" w:rsidRPr="00A84CF5" w:rsidRDefault="00667558" w:rsidP="00667558">
            <w:pPr>
              <w:rPr>
                <w:sz w:val="18"/>
                <w:szCs w:val="18"/>
                <w:lang w:val="en-US"/>
              </w:rPr>
            </w:pPr>
          </w:p>
        </w:tc>
      </w:tr>
      <w:tr w:rsidR="00667558" w:rsidRPr="00A84CF5" w14:paraId="6508BD1E" w14:textId="77777777" w:rsidTr="00667558">
        <w:tc>
          <w:tcPr>
            <w:tcW w:w="699" w:type="dxa"/>
            <w:tcBorders>
              <w:top w:val="nil"/>
              <w:left w:val="single" w:sz="2" w:space="0" w:color="000000"/>
              <w:bottom w:val="single" w:sz="2" w:space="0" w:color="000000"/>
              <w:right w:val="nil"/>
            </w:tcBorders>
          </w:tcPr>
          <w:p w14:paraId="0360C4A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2652584" w14:textId="77777777" w:rsidR="00667558" w:rsidRPr="00A84CF5" w:rsidRDefault="00667558" w:rsidP="00667558">
            <w:pPr>
              <w:rPr>
                <w:sz w:val="16"/>
                <w:szCs w:val="16"/>
                <w:lang w:val="en-US"/>
              </w:rPr>
            </w:pPr>
            <w:r w:rsidRPr="00A84CF5">
              <w:rPr>
                <w:sz w:val="16"/>
                <w:szCs w:val="16"/>
                <w:lang w:val="en-US"/>
              </w:rPr>
              <w:t>1010865</w:t>
            </w:r>
          </w:p>
        </w:tc>
        <w:tc>
          <w:tcPr>
            <w:tcW w:w="4613" w:type="dxa"/>
            <w:tcBorders>
              <w:top w:val="nil"/>
              <w:left w:val="single" w:sz="2" w:space="0" w:color="000000"/>
              <w:bottom w:val="single" w:sz="2" w:space="0" w:color="000000"/>
              <w:right w:val="nil"/>
            </w:tcBorders>
          </w:tcPr>
          <w:p w14:paraId="6D5D138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26C38620"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35FD502B" w14:textId="77777777" w:rsidR="00667558" w:rsidRPr="00A84CF5" w:rsidRDefault="00667558" w:rsidP="00667558">
            <w:pPr>
              <w:rPr>
                <w:sz w:val="18"/>
                <w:szCs w:val="18"/>
                <w:lang w:val="en-US"/>
              </w:rPr>
            </w:pPr>
            <w:r w:rsidRPr="00A84CF5">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1F95398" w14:textId="77777777" w:rsidR="00667558" w:rsidRPr="00A84CF5" w:rsidRDefault="00667558" w:rsidP="00667558">
            <w:pPr>
              <w:rPr>
                <w:sz w:val="18"/>
                <w:szCs w:val="18"/>
                <w:lang w:val="en-US"/>
              </w:rPr>
            </w:pPr>
          </w:p>
        </w:tc>
      </w:tr>
      <w:tr w:rsidR="00667558" w:rsidRPr="00A84CF5" w14:paraId="78F498DC" w14:textId="77777777" w:rsidTr="00667558">
        <w:tc>
          <w:tcPr>
            <w:tcW w:w="699" w:type="dxa"/>
            <w:tcBorders>
              <w:top w:val="nil"/>
              <w:left w:val="single" w:sz="2" w:space="0" w:color="000000"/>
              <w:bottom w:val="single" w:sz="2" w:space="0" w:color="000000"/>
              <w:right w:val="nil"/>
            </w:tcBorders>
          </w:tcPr>
          <w:p w14:paraId="1B4C0C0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F754F9D" w14:textId="77777777" w:rsidR="00667558" w:rsidRPr="00A84CF5" w:rsidRDefault="00667558" w:rsidP="00667558">
            <w:pPr>
              <w:rPr>
                <w:sz w:val="16"/>
                <w:szCs w:val="16"/>
                <w:lang w:val="en-US"/>
              </w:rPr>
            </w:pPr>
            <w:r w:rsidRPr="00A84CF5">
              <w:rPr>
                <w:sz w:val="16"/>
                <w:szCs w:val="16"/>
                <w:lang w:val="en-US"/>
              </w:rPr>
              <w:t>1011786</w:t>
            </w:r>
          </w:p>
        </w:tc>
        <w:tc>
          <w:tcPr>
            <w:tcW w:w="4613" w:type="dxa"/>
            <w:tcBorders>
              <w:top w:val="nil"/>
              <w:left w:val="single" w:sz="2" w:space="0" w:color="000000"/>
              <w:bottom w:val="single" w:sz="2" w:space="0" w:color="000000"/>
              <w:right w:val="nil"/>
            </w:tcBorders>
          </w:tcPr>
          <w:p w14:paraId="627C1E4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4EA2D812"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5848068D" w14:textId="77777777" w:rsidR="00667558" w:rsidRPr="00A84CF5" w:rsidRDefault="00667558" w:rsidP="00667558">
            <w:pPr>
              <w:rPr>
                <w:sz w:val="18"/>
                <w:szCs w:val="18"/>
                <w:lang w:val="en-US"/>
              </w:rPr>
            </w:pPr>
            <w:r w:rsidRPr="00A84CF5">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5E302B28" w14:textId="77777777" w:rsidR="00667558" w:rsidRPr="00A84CF5" w:rsidRDefault="00667558" w:rsidP="00667558">
            <w:pPr>
              <w:rPr>
                <w:sz w:val="18"/>
                <w:szCs w:val="18"/>
                <w:lang w:val="en-US"/>
              </w:rPr>
            </w:pPr>
          </w:p>
        </w:tc>
      </w:tr>
      <w:tr w:rsidR="00667558" w:rsidRPr="00A84CF5" w14:paraId="76197CBB" w14:textId="77777777" w:rsidTr="00667558">
        <w:tc>
          <w:tcPr>
            <w:tcW w:w="699" w:type="dxa"/>
            <w:tcBorders>
              <w:top w:val="nil"/>
              <w:left w:val="single" w:sz="2" w:space="0" w:color="000000"/>
              <w:bottom w:val="single" w:sz="2" w:space="0" w:color="000000"/>
              <w:right w:val="nil"/>
            </w:tcBorders>
          </w:tcPr>
          <w:p w14:paraId="5A992F6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1BB4EAA" w14:textId="77777777" w:rsidR="00667558" w:rsidRPr="00A84CF5" w:rsidRDefault="00667558" w:rsidP="00667558">
            <w:pPr>
              <w:rPr>
                <w:sz w:val="16"/>
                <w:szCs w:val="16"/>
                <w:lang w:val="en-US"/>
              </w:rPr>
            </w:pPr>
            <w:r w:rsidRPr="00A84CF5">
              <w:rPr>
                <w:sz w:val="16"/>
                <w:szCs w:val="16"/>
                <w:lang w:val="en-US"/>
              </w:rPr>
              <w:t>5009101</w:t>
            </w:r>
          </w:p>
        </w:tc>
        <w:tc>
          <w:tcPr>
            <w:tcW w:w="4613" w:type="dxa"/>
            <w:tcBorders>
              <w:top w:val="nil"/>
              <w:left w:val="single" w:sz="2" w:space="0" w:color="000000"/>
              <w:bottom w:val="single" w:sz="2" w:space="0" w:color="000000"/>
              <w:right w:val="nil"/>
            </w:tcBorders>
          </w:tcPr>
          <w:p w14:paraId="49C5B2F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406F7417" w14:textId="77777777" w:rsidR="00667558" w:rsidRPr="00A84CF5" w:rsidRDefault="00667558" w:rsidP="00667558">
            <w:pPr>
              <w:rPr>
                <w:sz w:val="18"/>
                <w:szCs w:val="18"/>
                <w:lang w:val="en-US"/>
              </w:rPr>
            </w:pPr>
            <w:r w:rsidRPr="00A84CF5">
              <w:rPr>
                <w:sz w:val="18"/>
                <w:szCs w:val="18"/>
                <w:lang w:val="en-US"/>
              </w:rPr>
              <w:t>1000 buc</w:t>
            </w:r>
          </w:p>
        </w:tc>
        <w:tc>
          <w:tcPr>
            <w:tcW w:w="1118" w:type="dxa"/>
            <w:tcBorders>
              <w:top w:val="nil"/>
              <w:left w:val="single" w:sz="2" w:space="0" w:color="000000"/>
              <w:bottom w:val="single" w:sz="2" w:space="0" w:color="000000"/>
              <w:right w:val="nil"/>
            </w:tcBorders>
            <w:vAlign w:val="center"/>
          </w:tcPr>
          <w:p w14:paraId="0EC55F57" w14:textId="77777777" w:rsidR="00667558" w:rsidRPr="00A84CF5" w:rsidRDefault="00667558" w:rsidP="00667558">
            <w:pPr>
              <w:rPr>
                <w:sz w:val="18"/>
                <w:szCs w:val="18"/>
                <w:lang w:val="en-US"/>
              </w:rPr>
            </w:pPr>
            <w:r w:rsidRPr="00A84CF5">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44E73CEF" w14:textId="77777777" w:rsidR="00667558" w:rsidRPr="00A84CF5" w:rsidRDefault="00667558" w:rsidP="00667558">
            <w:pPr>
              <w:rPr>
                <w:sz w:val="18"/>
                <w:szCs w:val="18"/>
                <w:lang w:val="en-US"/>
              </w:rPr>
            </w:pPr>
          </w:p>
        </w:tc>
      </w:tr>
      <w:tr w:rsidR="00667558" w:rsidRPr="00A84CF5" w14:paraId="7D015907" w14:textId="77777777" w:rsidTr="00667558">
        <w:tc>
          <w:tcPr>
            <w:tcW w:w="699" w:type="dxa"/>
            <w:tcBorders>
              <w:top w:val="nil"/>
              <w:left w:val="single" w:sz="2" w:space="0" w:color="000000"/>
              <w:bottom w:val="single" w:sz="2" w:space="0" w:color="000000"/>
              <w:right w:val="nil"/>
            </w:tcBorders>
          </w:tcPr>
          <w:p w14:paraId="4AD2FEF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B8BBB92" w14:textId="77777777" w:rsidR="00667558" w:rsidRPr="00A84CF5" w:rsidRDefault="00667558" w:rsidP="00667558">
            <w:pPr>
              <w:rPr>
                <w:sz w:val="16"/>
                <w:szCs w:val="16"/>
                <w:lang w:val="en-US"/>
              </w:rPr>
            </w:pPr>
            <w:r w:rsidRPr="00A84CF5">
              <w:rPr>
                <w:sz w:val="16"/>
                <w:szCs w:val="16"/>
                <w:lang w:val="en-US"/>
              </w:rPr>
              <w:t>5009500</w:t>
            </w:r>
          </w:p>
        </w:tc>
        <w:tc>
          <w:tcPr>
            <w:tcW w:w="4613" w:type="dxa"/>
            <w:tcBorders>
              <w:top w:val="nil"/>
              <w:left w:val="single" w:sz="2" w:space="0" w:color="000000"/>
              <w:bottom w:val="single" w:sz="2" w:space="0" w:color="000000"/>
              <w:right w:val="nil"/>
            </w:tcBorders>
          </w:tcPr>
          <w:p w14:paraId="5AA79D3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6B472444"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23472404" w14:textId="77777777" w:rsidR="00667558" w:rsidRPr="00A84CF5" w:rsidRDefault="00667558" w:rsidP="00667558">
            <w:pPr>
              <w:rPr>
                <w:sz w:val="18"/>
                <w:szCs w:val="18"/>
                <w:lang w:val="en-US"/>
              </w:rPr>
            </w:pPr>
            <w:r w:rsidRPr="00A84CF5">
              <w:rPr>
                <w:sz w:val="18"/>
                <w:szCs w:val="18"/>
                <w:lang w:val="en-US"/>
              </w:rPr>
              <w:t>0,0041</w:t>
            </w:r>
          </w:p>
        </w:tc>
        <w:tc>
          <w:tcPr>
            <w:tcW w:w="1119" w:type="dxa"/>
            <w:tcBorders>
              <w:top w:val="nil"/>
              <w:left w:val="single" w:sz="2" w:space="0" w:color="000000"/>
              <w:bottom w:val="single" w:sz="2" w:space="0" w:color="000000"/>
              <w:right w:val="single" w:sz="2" w:space="0" w:color="000000"/>
            </w:tcBorders>
            <w:vAlign w:val="center"/>
          </w:tcPr>
          <w:p w14:paraId="7B3D62B9" w14:textId="77777777" w:rsidR="00667558" w:rsidRPr="00A84CF5" w:rsidRDefault="00667558" w:rsidP="00667558">
            <w:pPr>
              <w:rPr>
                <w:sz w:val="18"/>
                <w:szCs w:val="18"/>
                <w:lang w:val="en-US"/>
              </w:rPr>
            </w:pPr>
          </w:p>
        </w:tc>
      </w:tr>
      <w:tr w:rsidR="00667558" w:rsidRPr="00A84CF5" w14:paraId="3D8DC20D" w14:textId="77777777" w:rsidTr="00667558">
        <w:tc>
          <w:tcPr>
            <w:tcW w:w="699" w:type="dxa"/>
            <w:tcBorders>
              <w:top w:val="nil"/>
              <w:left w:val="single" w:sz="2" w:space="0" w:color="000000"/>
              <w:bottom w:val="single" w:sz="2" w:space="0" w:color="000000"/>
              <w:right w:val="nil"/>
            </w:tcBorders>
          </w:tcPr>
          <w:p w14:paraId="37C14B1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D6B9531" w14:textId="77777777" w:rsidR="00667558" w:rsidRPr="00A84CF5" w:rsidRDefault="00667558" w:rsidP="00667558">
            <w:pPr>
              <w:rPr>
                <w:sz w:val="16"/>
                <w:szCs w:val="16"/>
                <w:lang w:val="en-US"/>
              </w:rPr>
            </w:pPr>
            <w:r w:rsidRPr="00A84CF5">
              <w:rPr>
                <w:sz w:val="16"/>
                <w:szCs w:val="16"/>
                <w:lang w:val="en-US"/>
              </w:rPr>
              <w:t>5009623</w:t>
            </w:r>
          </w:p>
        </w:tc>
        <w:tc>
          <w:tcPr>
            <w:tcW w:w="4613" w:type="dxa"/>
            <w:tcBorders>
              <w:top w:val="nil"/>
              <w:left w:val="single" w:sz="2" w:space="0" w:color="000000"/>
              <w:bottom w:val="single" w:sz="2" w:space="0" w:color="000000"/>
              <w:right w:val="nil"/>
            </w:tcBorders>
          </w:tcPr>
          <w:p w14:paraId="734743B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0FFE28FD" w14:textId="77777777" w:rsidR="00667558" w:rsidRPr="00A84CF5" w:rsidRDefault="00667558" w:rsidP="00667558">
            <w:pPr>
              <w:rPr>
                <w:sz w:val="18"/>
                <w:szCs w:val="18"/>
                <w:lang w:val="en-US"/>
              </w:rPr>
            </w:pPr>
            <w:r w:rsidRPr="00A84CF5">
              <w:rPr>
                <w:sz w:val="18"/>
                <w:szCs w:val="18"/>
                <w:lang w:val="en-US"/>
              </w:rPr>
              <w:t>100 m</w:t>
            </w:r>
          </w:p>
        </w:tc>
        <w:tc>
          <w:tcPr>
            <w:tcW w:w="1118" w:type="dxa"/>
            <w:tcBorders>
              <w:top w:val="nil"/>
              <w:left w:val="single" w:sz="2" w:space="0" w:color="000000"/>
              <w:bottom w:val="single" w:sz="2" w:space="0" w:color="000000"/>
              <w:right w:val="nil"/>
            </w:tcBorders>
            <w:vAlign w:val="center"/>
          </w:tcPr>
          <w:p w14:paraId="24773379" w14:textId="77777777" w:rsidR="00667558" w:rsidRPr="00A84CF5" w:rsidRDefault="00667558" w:rsidP="00667558">
            <w:pPr>
              <w:rPr>
                <w:sz w:val="18"/>
                <w:szCs w:val="18"/>
                <w:lang w:val="en-US"/>
              </w:rPr>
            </w:pPr>
            <w:r w:rsidRPr="00A84CF5">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0BFE8054" w14:textId="77777777" w:rsidR="00667558" w:rsidRPr="00A84CF5" w:rsidRDefault="00667558" w:rsidP="00667558">
            <w:pPr>
              <w:rPr>
                <w:sz w:val="18"/>
                <w:szCs w:val="18"/>
                <w:lang w:val="en-US"/>
              </w:rPr>
            </w:pPr>
          </w:p>
        </w:tc>
      </w:tr>
      <w:tr w:rsidR="00667558" w:rsidRPr="00A84CF5" w14:paraId="34EDB5A5" w14:textId="77777777" w:rsidTr="00667558">
        <w:tc>
          <w:tcPr>
            <w:tcW w:w="699" w:type="dxa"/>
            <w:tcBorders>
              <w:top w:val="nil"/>
              <w:left w:val="single" w:sz="2" w:space="0" w:color="000000"/>
              <w:bottom w:val="single" w:sz="2" w:space="0" w:color="000000"/>
              <w:right w:val="nil"/>
            </w:tcBorders>
          </w:tcPr>
          <w:p w14:paraId="025A34A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9A2D2E4" w14:textId="77777777" w:rsidR="00667558" w:rsidRPr="00A84CF5" w:rsidRDefault="00667558" w:rsidP="00667558">
            <w:pPr>
              <w:rPr>
                <w:sz w:val="16"/>
                <w:szCs w:val="16"/>
                <w:lang w:val="en-US"/>
              </w:rPr>
            </w:pPr>
            <w:r w:rsidRPr="00A84CF5">
              <w:rPr>
                <w:sz w:val="16"/>
                <w:szCs w:val="16"/>
                <w:lang w:val="en-US"/>
              </w:rPr>
              <w:t>5220077</w:t>
            </w:r>
          </w:p>
        </w:tc>
        <w:tc>
          <w:tcPr>
            <w:tcW w:w="4613" w:type="dxa"/>
            <w:tcBorders>
              <w:top w:val="nil"/>
              <w:left w:val="single" w:sz="2" w:space="0" w:color="000000"/>
              <w:bottom w:val="single" w:sz="2" w:space="0" w:color="000000"/>
              <w:right w:val="nil"/>
            </w:tcBorders>
          </w:tcPr>
          <w:p w14:paraId="56816812"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Aliaje de staniu-plumb fara stibiu, marca "ПОС30"</w:t>
            </w:r>
          </w:p>
        </w:tc>
        <w:tc>
          <w:tcPr>
            <w:tcW w:w="978" w:type="dxa"/>
            <w:tcBorders>
              <w:top w:val="nil"/>
              <w:left w:val="single" w:sz="2" w:space="0" w:color="000000"/>
              <w:bottom w:val="single" w:sz="2" w:space="0" w:color="000000"/>
              <w:right w:val="nil"/>
            </w:tcBorders>
            <w:vAlign w:val="center"/>
          </w:tcPr>
          <w:p w14:paraId="3D8252F4"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4BB5415E" w14:textId="77777777" w:rsidR="00667558" w:rsidRPr="00A84CF5" w:rsidRDefault="00667558" w:rsidP="00667558">
            <w:pPr>
              <w:rPr>
                <w:sz w:val="18"/>
                <w:szCs w:val="18"/>
                <w:lang w:val="en-US"/>
              </w:rPr>
            </w:pPr>
            <w:r w:rsidRPr="00A84CF5">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3998E1E" w14:textId="77777777" w:rsidR="00667558" w:rsidRPr="00A84CF5" w:rsidRDefault="00667558" w:rsidP="00667558">
            <w:pPr>
              <w:rPr>
                <w:sz w:val="18"/>
                <w:szCs w:val="18"/>
                <w:lang w:val="en-US"/>
              </w:rPr>
            </w:pPr>
          </w:p>
        </w:tc>
      </w:tr>
      <w:tr w:rsidR="00667558" w:rsidRPr="00A84CF5" w14:paraId="54F85E81" w14:textId="77777777" w:rsidTr="00667558">
        <w:tc>
          <w:tcPr>
            <w:tcW w:w="699" w:type="dxa"/>
            <w:tcBorders>
              <w:top w:val="nil"/>
              <w:left w:val="single" w:sz="2" w:space="0" w:color="000000"/>
              <w:bottom w:val="single" w:sz="2" w:space="0" w:color="000000"/>
              <w:right w:val="nil"/>
            </w:tcBorders>
          </w:tcPr>
          <w:p w14:paraId="1E5E3CE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0525796"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11F6D2C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450132D3"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5A079F45" w14:textId="77777777" w:rsidR="00667558" w:rsidRPr="00A84CF5" w:rsidRDefault="00667558" w:rsidP="00667558">
            <w:pPr>
              <w:rPr>
                <w:sz w:val="18"/>
                <w:szCs w:val="18"/>
                <w:lang w:val="en-US"/>
              </w:rPr>
            </w:pPr>
            <w:r w:rsidRPr="00A84CF5">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7175F301" w14:textId="77777777" w:rsidR="00667558" w:rsidRPr="00A84CF5" w:rsidRDefault="00667558" w:rsidP="00667558">
            <w:pPr>
              <w:rPr>
                <w:sz w:val="18"/>
                <w:szCs w:val="18"/>
                <w:lang w:val="en-US"/>
              </w:rPr>
            </w:pPr>
          </w:p>
        </w:tc>
      </w:tr>
      <w:tr w:rsidR="00667558" w:rsidRPr="00A84CF5" w14:paraId="119E73F6" w14:textId="77777777" w:rsidTr="00667558">
        <w:tc>
          <w:tcPr>
            <w:tcW w:w="699" w:type="dxa"/>
            <w:tcBorders>
              <w:top w:val="nil"/>
              <w:left w:val="single" w:sz="2" w:space="0" w:color="000000"/>
              <w:bottom w:val="single" w:sz="2" w:space="0" w:color="000000"/>
              <w:right w:val="nil"/>
            </w:tcBorders>
          </w:tcPr>
          <w:p w14:paraId="574E5F5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4AC7CB2" w14:textId="77777777" w:rsidR="00667558" w:rsidRPr="00A84CF5" w:rsidRDefault="00667558" w:rsidP="00667558">
            <w:pPr>
              <w:rPr>
                <w:sz w:val="16"/>
                <w:szCs w:val="16"/>
                <w:lang w:val="en-US"/>
              </w:rPr>
            </w:pPr>
            <w:r w:rsidRPr="00A84CF5">
              <w:rPr>
                <w:sz w:val="16"/>
                <w:szCs w:val="16"/>
                <w:lang w:val="en-US"/>
              </w:rPr>
              <w:t>030203</w:t>
            </w:r>
          </w:p>
        </w:tc>
        <w:tc>
          <w:tcPr>
            <w:tcW w:w="4613" w:type="dxa"/>
            <w:tcBorders>
              <w:top w:val="nil"/>
              <w:left w:val="single" w:sz="2" w:space="0" w:color="000000"/>
              <w:bottom w:val="single" w:sz="2" w:space="0" w:color="000000"/>
              <w:right w:val="nil"/>
            </w:tcBorders>
          </w:tcPr>
          <w:p w14:paraId="1838AEA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5191FFFC"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91637EB" w14:textId="77777777" w:rsidR="00667558" w:rsidRPr="00A84CF5" w:rsidRDefault="00667558" w:rsidP="00667558">
            <w:pPr>
              <w:rPr>
                <w:sz w:val="18"/>
                <w:szCs w:val="18"/>
                <w:lang w:val="en-US"/>
              </w:rPr>
            </w:pPr>
            <w:r w:rsidRPr="00A84CF5">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146C1641" w14:textId="77777777" w:rsidR="00667558" w:rsidRPr="00A84CF5" w:rsidRDefault="00667558" w:rsidP="00667558">
            <w:pPr>
              <w:rPr>
                <w:sz w:val="18"/>
                <w:szCs w:val="18"/>
                <w:lang w:val="en-US"/>
              </w:rPr>
            </w:pPr>
          </w:p>
        </w:tc>
      </w:tr>
      <w:tr w:rsidR="00667558" w:rsidRPr="00A84CF5" w14:paraId="6B450563" w14:textId="77777777" w:rsidTr="00667558">
        <w:tc>
          <w:tcPr>
            <w:tcW w:w="699" w:type="dxa"/>
            <w:tcBorders>
              <w:top w:val="nil"/>
              <w:left w:val="single" w:sz="2" w:space="0" w:color="000000"/>
              <w:bottom w:val="single" w:sz="2" w:space="0" w:color="000000"/>
              <w:right w:val="nil"/>
            </w:tcBorders>
          </w:tcPr>
          <w:p w14:paraId="06D36EA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847A3D3" w14:textId="77777777" w:rsidR="00667558" w:rsidRPr="00A84CF5" w:rsidRDefault="00667558" w:rsidP="00667558">
            <w:pPr>
              <w:rPr>
                <w:sz w:val="16"/>
                <w:szCs w:val="16"/>
                <w:lang w:val="en-US"/>
              </w:rPr>
            </w:pPr>
            <w:r w:rsidRPr="00A84CF5">
              <w:rPr>
                <w:sz w:val="16"/>
                <w:szCs w:val="16"/>
                <w:lang w:val="en-US"/>
              </w:rPr>
              <w:t>030408</w:t>
            </w:r>
          </w:p>
        </w:tc>
        <w:tc>
          <w:tcPr>
            <w:tcW w:w="4613" w:type="dxa"/>
            <w:tcBorders>
              <w:top w:val="nil"/>
              <w:left w:val="single" w:sz="2" w:space="0" w:color="000000"/>
              <w:bottom w:val="single" w:sz="2" w:space="0" w:color="000000"/>
              <w:right w:val="nil"/>
            </w:tcBorders>
          </w:tcPr>
          <w:p w14:paraId="6F64BC3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0695F08A"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1398E29" w14:textId="77777777" w:rsidR="00667558" w:rsidRPr="00A84CF5" w:rsidRDefault="00667558" w:rsidP="00667558">
            <w:pPr>
              <w:rPr>
                <w:sz w:val="18"/>
                <w:szCs w:val="18"/>
                <w:lang w:val="en-US"/>
              </w:rPr>
            </w:pPr>
            <w:r w:rsidRPr="00A84CF5">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580FA54B" w14:textId="77777777" w:rsidR="00667558" w:rsidRPr="00A84CF5" w:rsidRDefault="00667558" w:rsidP="00667558">
            <w:pPr>
              <w:rPr>
                <w:sz w:val="18"/>
                <w:szCs w:val="18"/>
                <w:lang w:val="en-US"/>
              </w:rPr>
            </w:pPr>
          </w:p>
        </w:tc>
      </w:tr>
      <w:tr w:rsidR="00667558" w:rsidRPr="00A84CF5" w14:paraId="76E44FFA" w14:textId="77777777" w:rsidTr="00667558">
        <w:tc>
          <w:tcPr>
            <w:tcW w:w="699" w:type="dxa"/>
            <w:tcBorders>
              <w:top w:val="nil"/>
              <w:left w:val="single" w:sz="2" w:space="0" w:color="000000"/>
              <w:bottom w:val="single" w:sz="2" w:space="0" w:color="000000"/>
              <w:right w:val="nil"/>
            </w:tcBorders>
          </w:tcPr>
          <w:p w14:paraId="51EC8A5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834015"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183E4CB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29127960"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4C730BD" w14:textId="77777777" w:rsidR="00667558" w:rsidRPr="00A84CF5" w:rsidRDefault="00667558" w:rsidP="00667558">
            <w:pPr>
              <w:rPr>
                <w:sz w:val="18"/>
                <w:szCs w:val="18"/>
                <w:lang w:val="en-US"/>
              </w:rPr>
            </w:pPr>
            <w:r w:rsidRPr="00A84CF5">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28A5ACD6" w14:textId="77777777" w:rsidR="00667558" w:rsidRPr="00A84CF5" w:rsidRDefault="00667558" w:rsidP="00667558">
            <w:pPr>
              <w:rPr>
                <w:sz w:val="18"/>
                <w:szCs w:val="18"/>
                <w:lang w:val="en-US"/>
              </w:rPr>
            </w:pPr>
          </w:p>
        </w:tc>
      </w:tr>
      <w:tr w:rsidR="00667558" w:rsidRPr="00A84CF5" w14:paraId="79A89EF7" w14:textId="77777777" w:rsidTr="00667558">
        <w:tc>
          <w:tcPr>
            <w:tcW w:w="699" w:type="dxa"/>
            <w:tcBorders>
              <w:top w:val="single" w:sz="2" w:space="0" w:color="000000"/>
              <w:left w:val="single" w:sz="2" w:space="0" w:color="000000"/>
              <w:bottom w:val="single" w:sz="2" w:space="0" w:color="000000"/>
              <w:right w:val="nil"/>
            </w:tcBorders>
            <w:vAlign w:val="center"/>
          </w:tcPr>
          <w:p w14:paraId="2FDD198A"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50299661" w14:textId="77777777" w:rsidR="00667558" w:rsidRPr="00A84CF5" w:rsidRDefault="00667558" w:rsidP="00667558">
            <w:pPr>
              <w:jc w:val="center"/>
              <w:rPr>
                <w:sz w:val="22"/>
                <w:szCs w:val="22"/>
                <w:lang w:val="en-US"/>
              </w:rPr>
            </w:pPr>
          </w:p>
          <w:p w14:paraId="667AD982"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F73B01"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Cablu АПвБбШп-5х25mm2</w:t>
            </w:r>
          </w:p>
        </w:tc>
        <w:tc>
          <w:tcPr>
            <w:tcW w:w="978" w:type="dxa"/>
            <w:tcBorders>
              <w:top w:val="single" w:sz="2" w:space="0" w:color="000000"/>
              <w:left w:val="single" w:sz="2" w:space="0" w:color="000000"/>
              <w:bottom w:val="single" w:sz="2" w:space="0" w:color="000000"/>
              <w:right w:val="nil"/>
            </w:tcBorders>
            <w:vAlign w:val="center"/>
          </w:tcPr>
          <w:p w14:paraId="549F429E" w14:textId="77777777" w:rsidR="00667558" w:rsidRPr="00A84CF5" w:rsidRDefault="00667558" w:rsidP="00667558">
            <w:pPr>
              <w:jc w:val="center"/>
              <w:rPr>
                <w:sz w:val="22"/>
                <w:szCs w:val="22"/>
                <w:lang w:val="en-US"/>
              </w:rPr>
            </w:pPr>
            <w:r w:rsidRPr="00A84CF5">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CCB9C82"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4023C2" w14:textId="77777777" w:rsidR="00667558" w:rsidRPr="00A84CF5" w:rsidRDefault="00667558" w:rsidP="00667558">
            <w:pPr>
              <w:jc w:val="right"/>
              <w:rPr>
                <w:lang w:val="en-US"/>
              </w:rPr>
            </w:pPr>
            <w:r w:rsidRPr="00A84CF5">
              <w:rPr>
                <w:lang w:val="en-US"/>
              </w:rPr>
              <w:t>790,00</w:t>
            </w:r>
          </w:p>
        </w:tc>
      </w:tr>
      <w:tr w:rsidR="00667558" w:rsidRPr="00A84CF5" w14:paraId="7F1E6482" w14:textId="77777777" w:rsidTr="00667558">
        <w:tc>
          <w:tcPr>
            <w:tcW w:w="699" w:type="dxa"/>
            <w:tcBorders>
              <w:top w:val="nil"/>
              <w:left w:val="single" w:sz="2" w:space="0" w:color="000000"/>
              <w:bottom w:val="single" w:sz="2" w:space="0" w:color="000000"/>
              <w:right w:val="nil"/>
            </w:tcBorders>
          </w:tcPr>
          <w:p w14:paraId="54E77399"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E4A96D0" w14:textId="77777777" w:rsidR="00667558" w:rsidRPr="00A84CF5" w:rsidRDefault="00667558" w:rsidP="00667558">
            <w:pPr>
              <w:rPr>
                <w:sz w:val="16"/>
                <w:szCs w:val="16"/>
                <w:lang w:val="en-US"/>
              </w:rPr>
            </w:pPr>
            <w:r w:rsidRPr="00A84CF5">
              <w:rPr>
                <w:sz w:val="16"/>
                <w:szCs w:val="16"/>
                <w:lang w:val="en-US"/>
              </w:rPr>
              <w:t>5902161525</w:t>
            </w:r>
          </w:p>
        </w:tc>
        <w:tc>
          <w:tcPr>
            <w:tcW w:w="4613" w:type="dxa"/>
            <w:tcBorders>
              <w:top w:val="nil"/>
              <w:left w:val="single" w:sz="2" w:space="0" w:color="000000"/>
              <w:bottom w:val="single" w:sz="2" w:space="0" w:color="000000"/>
              <w:right w:val="nil"/>
            </w:tcBorders>
          </w:tcPr>
          <w:p w14:paraId="1E88886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Cablu АПвБбШп-5х25mm2</w:t>
            </w:r>
          </w:p>
        </w:tc>
        <w:tc>
          <w:tcPr>
            <w:tcW w:w="978" w:type="dxa"/>
            <w:tcBorders>
              <w:top w:val="nil"/>
              <w:left w:val="single" w:sz="2" w:space="0" w:color="000000"/>
              <w:bottom w:val="single" w:sz="2" w:space="0" w:color="000000"/>
              <w:right w:val="nil"/>
            </w:tcBorders>
            <w:vAlign w:val="center"/>
          </w:tcPr>
          <w:p w14:paraId="76E66F6C" w14:textId="77777777" w:rsidR="00667558" w:rsidRPr="00A84CF5" w:rsidRDefault="00667558" w:rsidP="00667558">
            <w:pPr>
              <w:rPr>
                <w:sz w:val="18"/>
                <w:szCs w:val="18"/>
                <w:lang w:val="en-US"/>
              </w:rPr>
            </w:pPr>
            <w:r w:rsidRPr="00A84CF5">
              <w:rPr>
                <w:sz w:val="18"/>
                <w:szCs w:val="18"/>
                <w:lang w:val="en-US"/>
              </w:rPr>
              <w:t>m</w:t>
            </w:r>
          </w:p>
        </w:tc>
        <w:tc>
          <w:tcPr>
            <w:tcW w:w="1118" w:type="dxa"/>
            <w:tcBorders>
              <w:top w:val="nil"/>
              <w:left w:val="single" w:sz="2" w:space="0" w:color="000000"/>
              <w:bottom w:val="single" w:sz="2" w:space="0" w:color="000000"/>
              <w:right w:val="nil"/>
            </w:tcBorders>
            <w:vAlign w:val="center"/>
          </w:tcPr>
          <w:p w14:paraId="014D7A6C"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5E4233" w14:textId="77777777" w:rsidR="00667558" w:rsidRPr="00A84CF5" w:rsidRDefault="00667558" w:rsidP="00667558">
            <w:pPr>
              <w:rPr>
                <w:sz w:val="18"/>
                <w:szCs w:val="18"/>
                <w:lang w:val="en-US"/>
              </w:rPr>
            </w:pPr>
          </w:p>
        </w:tc>
      </w:tr>
      <w:tr w:rsidR="00667558" w:rsidRPr="00A84CF5" w14:paraId="1FF006F1" w14:textId="77777777" w:rsidTr="00667558">
        <w:tc>
          <w:tcPr>
            <w:tcW w:w="699" w:type="dxa"/>
            <w:tcBorders>
              <w:top w:val="single" w:sz="2" w:space="0" w:color="000000"/>
              <w:left w:val="single" w:sz="2" w:space="0" w:color="000000"/>
              <w:bottom w:val="single" w:sz="2" w:space="0" w:color="000000"/>
              <w:right w:val="nil"/>
            </w:tcBorders>
            <w:vAlign w:val="center"/>
          </w:tcPr>
          <w:p w14:paraId="4C02CD98"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229613C4" w14:textId="77777777" w:rsidR="00667558" w:rsidRPr="00A84CF5" w:rsidRDefault="00667558" w:rsidP="00667558">
            <w:pPr>
              <w:jc w:val="center"/>
              <w:rPr>
                <w:sz w:val="22"/>
                <w:szCs w:val="22"/>
                <w:lang w:val="en-US"/>
              </w:rPr>
            </w:pPr>
          </w:p>
          <w:p w14:paraId="72810DFB"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0256D6"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Cablu АПвБбШп-5х35mm2</w:t>
            </w:r>
          </w:p>
        </w:tc>
        <w:tc>
          <w:tcPr>
            <w:tcW w:w="978" w:type="dxa"/>
            <w:tcBorders>
              <w:top w:val="single" w:sz="2" w:space="0" w:color="000000"/>
              <w:left w:val="single" w:sz="2" w:space="0" w:color="000000"/>
              <w:bottom w:val="single" w:sz="2" w:space="0" w:color="000000"/>
              <w:right w:val="nil"/>
            </w:tcBorders>
            <w:vAlign w:val="center"/>
          </w:tcPr>
          <w:p w14:paraId="60CA24EF" w14:textId="77777777" w:rsidR="00667558" w:rsidRPr="00A84CF5" w:rsidRDefault="00667558" w:rsidP="00667558">
            <w:pPr>
              <w:jc w:val="center"/>
              <w:rPr>
                <w:sz w:val="22"/>
                <w:szCs w:val="22"/>
                <w:lang w:val="en-US"/>
              </w:rPr>
            </w:pPr>
            <w:r w:rsidRPr="00A84CF5">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5F7D2D2"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5F8EA4" w14:textId="77777777" w:rsidR="00667558" w:rsidRPr="00A84CF5" w:rsidRDefault="00667558" w:rsidP="00667558">
            <w:pPr>
              <w:jc w:val="right"/>
              <w:rPr>
                <w:lang w:val="en-US"/>
              </w:rPr>
            </w:pPr>
            <w:r w:rsidRPr="00A84CF5">
              <w:rPr>
                <w:lang w:val="en-US"/>
              </w:rPr>
              <w:t>160,00</w:t>
            </w:r>
          </w:p>
        </w:tc>
      </w:tr>
      <w:tr w:rsidR="00667558" w:rsidRPr="00A84CF5" w14:paraId="2D5B89D9" w14:textId="77777777" w:rsidTr="00667558">
        <w:tc>
          <w:tcPr>
            <w:tcW w:w="699" w:type="dxa"/>
            <w:tcBorders>
              <w:top w:val="nil"/>
              <w:left w:val="single" w:sz="2" w:space="0" w:color="000000"/>
              <w:bottom w:val="single" w:sz="2" w:space="0" w:color="000000"/>
              <w:right w:val="nil"/>
            </w:tcBorders>
          </w:tcPr>
          <w:p w14:paraId="56470B7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E8FABBE" w14:textId="77777777" w:rsidR="00667558" w:rsidRPr="00A84CF5" w:rsidRDefault="00667558" w:rsidP="00667558">
            <w:pPr>
              <w:rPr>
                <w:sz w:val="16"/>
                <w:szCs w:val="16"/>
                <w:lang w:val="en-US"/>
              </w:rPr>
            </w:pPr>
            <w:r w:rsidRPr="00A84CF5">
              <w:rPr>
                <w:sz w:val="16"/>
                <w:szCs w:val="16"/>
                <w:lang w:val="en-US"/>
              </w:rPr>
              <w:t>5902161535</w:t>
            </w:r>
          </w:p>
        </w:tc>
        <w:tc>
          <w:tcPr>
            <w:tcW w:w="4613" w:type="dxa"/>
            <w:tcBorders>
              <w:top w:val="nil"/>
              <w:left w:val="single" w:sz="2" w:space="0" w:color="000000"/>
              <w:bottom w:val="single" w:sz="2" w:space="0" w:color="000000"/>
              <w:right w:val="nil"/>
            </w:tcBorders>
          </w:tcPr>
          <w:p w14:paraId="68BC9E3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Cablu АПвБбШп-5х35mm2</w:t>
            </w:r>
          </w:p>
        </w:tc>
        <w:tc>
          <w:tcPr>
            <w:tcW w:w="978" w:type="dxa"/>
            <w:tcBorders>
              <w:top w:val="nil"/>
              <w:left w:val="single" w:sz="2" w:space="0" w:color="000000"/>
              <w:bottom w:val="single" w:sz="2" w:space="0" w:color="000000"/>
              <w:right w:val="nil"/>
            </w:tcBorders>
            <w:vAlign w:val="center"/>
          </w:tcPr>
          <w:p w14:paraId="270EB079" w14:textId="77777777" w:rsidR="00667558" w:rsidRPr="00A84CF5" w:rsidRDefault="00667558" w:rsidP="00667558">
            <w:pPr>
              <w:rPr>
                <w:sz w:val="18"/>
                <w:szCs w:val="18"/>
                <w:lang w:val="en-US"/>
              </w:rPr>
            </w:pPr>
            <w:r w:rsidRPr="00A84CF5">
              <w:rPr>
                <w:sz w:val="18"/>
                <w:szCs w:val="18"/>
                <w:lang w:val="en-US"/>
              </w:rPr>
              <w:t>m</w:t>
            </w:r>
          </w:p>
        </w:tc>
        <w:tc>
          <w:tcPr>
            <w:tcW w:w="1118" w:type="dxa"/>
            <w:tcBorders>
              <w:top w:val="nil"/>
              <w:left w:val="single" w:sz="2" w:space="0" w:color="000000"/>
              <w:bottom w:val="single" w:sz="2" w:space="0" w:color="000000"/>
              <w:right w:val="nil"/>
            </w:tcBorders>
            <w:vAlign w:val="center"/>
          </w:tcPr>
          <w:p w14:paraId="7994DB89"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B6FED8" w14:textId="77777777" w:rsidR="00667558" w:rsidRPr="00A84CF5" w:rsidRDefault="00667558" w:rsidP="00667558">
            <w:pPr>
              <w:rPr>
                <w:sz w:val="18"/>
                <w:szCs w:val="18"/>
                <w:lang w:val="en-US"/>
              </w:rPr>
            </w:pPr>
          </w:p>
        </w:tc>
      </w:tr>
      <w:tr w:rsidR="00667558" w:rsidRPr="00A84CF5" w14:paraId="4CCD802E" w14:textId="77777777" w:rsidTr="00667558">
        <w:tc>
          <w:tcPr>
            <w:tcW w:w="699" w:type="dxa"/>
            <w:tcBorders>
              <w:top w:val="single" w:sz="2" w:space="0" w:color="000000"/>
              <w:left w:val="single" w:sz="2" w:space="0" w:color="000000"/>
              <w:bottom w:val="single" w:sz="2" w:space="0" w:color="000000"/>
              <w:right w:val="nil"/>
            </w:tcBorders>
            <w:vAlign w:val="center"/>
          </w:tcPr>
          <w:p w14:paraId="2BC41A75"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1D37BF11" w14:textId="77777777" w:rsidR="00667558" w:rsidRPr="00A84CF5" w:rsidRDefault="00667558" w:rsidP="00667558">
            <w:pPr>
              <w:jc w:val="center"/>
              <w:rPr>
                <w:sz w:val="22"/>
                <w:szCs w:val="22"/>
                <w:lang w:val="en-US"/>
              </w:rPr>
            </w:pPr>
            <w:r w:rsidRPr="00A84CF5">
              <w:rPr>
                <w:sz w:val="22"/>
                <w:szCs w:val="22"/>
                <w:lang w:val="en-US"/>
              </w:rPr>
              <w:t>pretul firmei</w:t>
            </w:r>
          </w:p>
          <w:p w14:paraId="7EA9AA5E"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F9C505"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Banda de avertizare ЛСЭ 300</w:t>
            </w:r>
          </w:p>
        </w:tc>
        <w:tc>
          <w:tcPr>
            <w:tcW w:w="978" w:type="dxa"/>
            <w:tcBorders>
              <w:top w:val="single" w:sz="2" w:space="0" w:color="000000"/>
              <w:left w:val="single" w:sz="2" w:space="0" w:color="000000"/>
              <w:bottom w:val="single" w:sz="2" w:space="0" w:color="000000"/>
              <w:right w:val="nil"/>
            </w:tcBorders>
            <w:vAlign w:val="center"/>
          </w:tcPr>
          <w:p w14:paraId="020827D0" w14:textId="77777777" w:rsidR="00667558" w:rsidRPr="00A84CF5" w:rsidRDefault="00667558" w:rsidP="00667558">
            <w:pPr>
              <w:jc w:val="center"/>
              <w:rPr>
                <w:sz w:val="22"/>
                <w:szCs w:val="22"/>
                <w:lang w:val="en-US"/>
              </w:rPr>
            </w:pPr>
            <w:r w:rsidRPr="00A84CF5">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DEC059F"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A05AF0" w14:textId="77777777" w:rsidR="00667558" w:rsidRPr="00A84CF5" w:rsidRDefault="00667558" w:rsidP="00667558">
            <w:pPr>
              <w:jc w:val="right"/>
              <w:rPr>
                <w:lang w:val="en-US"/>
              </w:rPr>
            </w:pPr>
            <w:r w:rsidRPr="00A84CF5">
              <w:rPr>
                <w:lang w:val="en-US"/>
              </w:rPr>
              <w:t>835,00</w:t>
            </w:r>
          </w:p>
        </w:tc>
      </w:tr>
      <w:tr w:rsidR="00667558" w:rsidRPr="00A84CF5" w14:paraId="04EB9928" w14:textId="77777777" w:rsidTr="00667558">
        <w:tc>
          <w:tcPr>
            <w:tcW w:w="699" w:type="dxa"/>
            <w:tcBorders>
              <w:top w:val="nil"/>
              <w:left w:val="single" w:sz="2" w:space="0" w:color="000000"/>
              <w:bottom w:val="single" w:sz="2" w:space="0" w:color="000000"/>
              <w:right w:val="nil"/>
            </w:tcBorders>
          </w:tcPr>
          <w:p w14:paraId="02BB3A2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B1E086" w14:textId="77777777" w:rsidR="00667558" w:rsidRPr="00A84CF5" w:rsidRDefault="00667558" w:rsidP="00667558">
            <w:pPr>
              <w:rPr>
                <w:sz w:val="16"/>
                <w:szCs w:val="16"/>
                <w:lang w:val="en-US"/>
              </w:rPr>
            </w:pPr>
            <w:r w:rsidRPr="00A84CF5">
              <w:rPr>
                <w:sz w:val="16"/>
                <w:szCs w:val="16"/>
                <w:lang w:val="en-US"/>
              </w:rPr>
              <w:t>5902161447-300</w:t>
            </w:r>
          </w:p>
        </w:tc>
        <w:tc>
          <w:tcPr>
            <w:tcW w:w="4613" w:type="dxa"/>
            <w:tcBorders>
              <w:top w:val="nil"/>
              <w:left w:val="single" w:sz="2" w:space="0" w:color="000000"/>
              <w:bottom w:val="single" w:sz="2" w:space="0" w:color="000000"/>
              <w:right w:val="nil"/>
            </w:tcBorders>
          </w:tcPr>
          <w:p w14:paraId="39FF5B0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Banda de avertizare ЛСЭ 300</w:t>
            </w:r>
          </w:p>
        </w:tc>
        <w:tc>
          <w:tcPr>
            <w:tcW w:w="978" w:type="dxa"/>
            <w:tcBorders>
              <w:top w:val="nil"/>
              <w:left w:val="single" w:sz="2" w:space="0" w:color="000000"/>
              <w:bottom w:val="single" w:sz="2" w:space="0" w:color="000000"/>
              <w:right w:val="nil"/>
            </w:tcBorders>
            <w:vAlign w:val="center"/>
          </w:tcPr>
          <w:p w14:paraId="14543766" w14:textId="77777777" w:rsidR="00667558" w:rsidRPr="00A84CF5" w:rsidRDefault="00667558" w:rsidP="00667558">
            <w:pPr>
              <w:rPr>
                <w:sz w:val="18"/>
                <w:szCs w:val="18"/>
                <w:lang w:val="en-US"/>
              </w:rPr>
            </w:pPr>
            <w:r w:rsidRPr="00A84CF5">
              <w:rPr>
                <w:sz w:val="18"/>
                <w:szCs w:val="18"/>
                <w:lang w:val="en-US"/>
              </w:rPr>
              <w:t>m</w:t>
            </w:r>
          </w:p>
        </w:tc>
        <w:tc>
          <w:tcPr>
            <w:tcW w:w="1118" w:type="dxa"/>
            <w:tcBorders>
              <w:top w:val="nil"/>
              <w:left w:val="single" w:sz="2" w:space="0" w:color="000000"/>
              <w:bottom w:val="single" w:sz="2" w:space="0" w:color="000000"/>
              <w:right w:val="nil"/>
            </w:tcBorders>
            <w:vAlign w:val="center"/>
          </w:tcPr>
          <w:p w14:paraId="7DDDF055"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659FA7E" w14:textId="77777777" w:rsidR="00667558" w:rsidRPr="00A84CF5" w:rsidRDefault="00667558" w:rsidP="00667558">
            <w:pPr>
              <w:rPr>
                <w:sz w:val="18"/>
                <w:szCs w:val="18"/>
                <w:lang w:val="en-US"/>
              </w:rPr>
            </w:pPr>
          </w:p>
        </w:tc>
      </w:tr>
      <w:tr w:rsidR="00667558" w:rsidRPr="00A84CF5" w14:paraId="2C228908" w14:textId="77777777" w:rsidTr="00667558">
        <w:tc>
          <w:tcPr>
            <w:tcW w:w="699" w:type="dxa"/>
            <w:tcBorders>
              <w:top w:val="single" w:sz="2" w:space="0" w:color="000000"/>
              <w:left w:val="single" w:sz="2" w:space="0" w:color="000000"/>
              <w:bottom w:val="single" w:sz="2" w:space="0" w:color="000000"/>
              <w:right w:val="nil"/>
            </w:tcBorders>
            <w:vAlign w:val="center"/>
          </w:tcPr>
          <w:p w14:paraId="5D5F3DCA"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29D2594F" w14:textId="77777777" w:rsidR="00667558" w:rsidRPr="00A84CF5" w:rsidRDefault="00667558" w:rsidP="00667558">
            <w:pPr>
              <w:jc w:val="center"/>
              <w:rPr>
                <w:sz w:val="22"/>
                <w:szCs w:val="22"/>
                <w:lang w:val="en-US"/>
              </w:rPr>
            </w:pPr>
            <w:r w:rsidRPr="00A84CF5">
              <w:rPr>
                <w:sz w:val="22"/>
                <w:szCs w:val="22"/>
                <w:lang w:val="en-US"/>
              </w:rPr>
              <w:t>08-02-363-1</w:t>
            </w:r>
          </w:p>
          <w:p w14:paraId="05B8E6E5"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7EA5B3"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Console metalice, speciale, sudate, pe stilpi, pentru corpuri de iluminat,  (Consola cu un singur brat 2.5m)</w:t>
            </w:r>
          </w:p>
        </w:tc>
        <w:tc>
          <w:tcPr>
            <w:tcW w:w="978" w:type="dxa"/>
            <w:tcBorders>
              <w:top w:val="single" w:sz="2" w:space="0" w:color="000000"/>
              <w:left w:val="single" w:sz="2" w:space="0" w:color="000000"/>
              <w:bottom w:val="single" w:sz="2" w:space="0" w:color="000000"/>
              <w:right w:val="nil"/>
            </w:tcBorders>
            <w:vAlign w:val="center"/>
          </w:tcPr>
          <w:p w14:paraId="12A79AF2"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2F0045D"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44472" w14:textId="77777777" w:rsidR="00667558" w:rsidRPr="00A84CF5" w:rsidRDefault="00667558" w:rsidP="00667558">
            <w:pPr>
              <w:jc w:val="right"/>
              <w:rPr>
                <w:lang w:val="en-US"/>
              </w:rPr>
            </w:pPr>
            <w:r w:rsidRPr="00A84CF5">
              <w:rPr>
                <w:lang w:val="en-US"/>
              </w:rPr>
              <w:t>24,00</w:t>
            </w:r>
          </w:p>
        </w:tc>
      </w:tr>
      <w:tr w:rsidR="00667558" w:rsidRPr="00A84CF5" w14:paraId="133A35A8" w14:textId="77777777" w:rsidTr="00667558">
        <w:tc>
          <w:tcPr>
            <w:tcW w:w="699" w:type="dxa"/>
            <w:tcBorders>
              <w:top w:val="nil"/>
              <w:left w:val="single" w:sz="2" w:space="0" w:color="000000"/>
              <w:bottom w:val="single" w:sz="2" w:space="0" w:color="000000"/>
              <w:right w:val="nil"/>
            </w:tcBorders>
          </w:tcPr>
          <w:p w14:paraId="43EFB38D"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C7F22D"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5AA28CE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9044A9E"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24AF5AEE" w14:textId="77777777" w:rsidR="00667558" w:rsidRPr="00A84CF5" w:rsidRDefault="00667558" w:rsidP="00667558">
            <w:pPr>
              <w:rPr>
                <w:sz w:val="18"/>
                <w:szCs w:val="18"/>
                <w:lang w:val="en-US"/>
              </w:rPr>
            </w:pPr>
            <w:r w:rsidRPr="00A84CF5">
              <w:rPr>
                <w:sz w:val="18"/>
                <w:szCs w:val="18"/>
                <w:lang w:val="en-US"/>
              </w:rPr>
              <w:t>3,4100</w:t>
            </w:r>
          </w:p>
        </w:tc>
        <w:tc>
          <w:tcPr>
            <w:tcW w:w="1119" w:type="dxa"/>
            <w:tcBorders>
              <w:top w:val="nil"/>
              <w:left w:val="single" w:sz="2" w:space="0" w:color="000000"/>
              <w:bottom w:val="single" w:sz="2" w:space="0" w:color="000000"/>
              <w:right w:val="single" w:sz="2" w:space="0" w:color="000000"/>
            </w:tcBorders>
            <w:vAlign w:val="center"/>
          </w:tcPr>
          <w:p w14:paraId="76401388" w14:textId="77777777" w:rsidR="00667558" w:rsidRPr="00A84CF5" w:rsidRDefault="00667558" w:rsidP="00667558">
            <w:pPr>
              <w:rPr>
                <w:sz w:val="18"/>
                <w:szCs w:val="18"/>
                <w:lang w:val="en-US"/>
              </w:rPr>
            </w:pPr>
          </w:p>
        </w:tc>
      </w:tr>
      <w:tr w:rsidR="00667558" w:rsidRPr="00A84CF5" w14:paraId="05A260A9" w14:textId="77777777" w:rsidTr="00667558">
        <w:tc>
          <w:tcPr>
            <w:tcW w:w="699" w:type="dxa"/>
            <w:tcBorders>
              <w:top w:val="nil"/>
              <w:left w:val="single" w:sz="2" w:space="0" w:color="000000"/>
              <w:bottom w:val="single" w:sz="2" w:space="0" w:color="000000"/>
              <w:right w:val="nil"/>
            </w:tcBorders>
          </w:tcPr>
          <w:p w14:paraId="3B291B1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3001506" w14:textId="77777777" w:rsidR="00667558" w:rsidRPr="00A84CF5" w:rsidRDefault="00667558" w:rsidP="00667558">
            <w:pPr>
              <w:rPr>
                <w:sz w:val="16"/>
                <w:szCs w:val="16"/>
                <w:lang w:val="en-US"/>
              </w:rPr>
            </w:pPr>
            <w:r w:rsidRPr="00A84CF5">
              <w:rPr>
                <w:sz w:val="16"/>
                <w:szCs w:val="16"/>
                <w:lang w:val="en-US"/>
              </w:rPr>
              <w:t>1010813</w:t>
            </w:r>
          </w:p>
        </w:tc>
        <w:tc>
          <w:tcPr>
            <w:tcW w:w="4613" w:type="dxa"/>
            <w:tcBorders>
              <w:top w:val="nil"/>
              <w:left w:val="single" w:sz="2" w:space="0" w:color="000000"/>
              <w:bottom w:val="single" w:sz="2" w:space="0" w:color="000000"/>
              <w:right w:val="nil"/>
            </w:tcBorders>
          </w:tcPr>
          <w:p w14:paraId="2533435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3AAB81B4"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609B9E18" w14:textId="77777777" w:rsidR="00667558" w:rsidRPr="00A84CF5" w:rsidRDefault="00667558" w:rsidP="00667558">
            <w:pPr>
              <w:rPr>
                <w:sz w:val="18"/>
                <w:szCs w:val="18"/>
                <w:lang w:val="en-US"/>
              </w:rPr>
            </w:pPr>
            <w:r w:rsidRPr="00A84CF5">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D0CF867" w14:textId="77777777" w:rsidR="00667558" w:rsidRPr="00A84CF5" w:rsidRDefault="00667558" w:rsidP="00667558">
            <w:pPr>
              <w:rPr>
                <w:sz w:val="18"/>
                <w:szCs w:val="18"/>
                <w:lang w:val="en-US"/>
              </w:rPr>
            </w:pPr>
          </w:p>
        </w:tc>
      </w:tr>
      <w:tr w:rsidR="00667558" w:rsidRPr="00A84CF5" w14:paraId="350E8854" w14:textId="77777777" w:rsidTr="00667558">
        <w:tc>
          <w:tcPr>
            <w:tcW w:w="699" w:type="dxa"/>
            <w:tcBorders>
              <w:top w:val="nil"/>
              <w:left w:val="single" w:sz="2" w:space="0" w:color="000000"/>
              <w:bottom w:val="single" w:sz="2" w:space="0" w:color="000000"/>
              <w:right w:val="nil"/>
            </w:tcBorders>
          </w:tcPr>
          <w:p w14:paraId="4162F3A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C2B5493" w14:textId="77777777" w:rsidR="00667558" w:rsidRPr="00A84CF5" w:rsidRDefault="00667558" w:rsidP="00667558">
            <w:pPr>
              <w:rPr>
                <w:sz w:val="16"/>
                <w:szCs w:val="16"/>
                <w:lang w:val="en-US"/>
              </w:rPr>
            </w:pPr>
            <w:r w:rsidRPr="00A84CF5">
              <w:rPr>
                <w:sz w:val="16"/>
                <w:szCs w:val="16"/>
                <w:lang w:val="en-US"/>
              </w:rPr>
              <w:t>1019852</w:t>
            </w:r>
          </w:p>
        </w:tc>
        <w:tc>
          <w:tcPr>
            <w:tcW w:w="4613" w:type="dxa"/>
            <w:tcBorders>
              <w:top w:val="nil"/>
              <w:left w:val="single" w:sz="2" w:space="0" w:color="000000"/>
              <w:bottom w:val="single" w:sz="2" w:space="0" w:color="000000"/>
              <w:right w:val="nil"/>
            </w:tcBorders>
          </w:tcPr>
          <w:p w14:paraId="7558304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534088A1"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6DC65FED" w14:textId="77777777" w:rsidR="00667558" w:rsidRPr="00A84CF5" w:rsidRDefault="00667558" w:rsidP="00667558">
            <w:pPr>
              <w:rPr>
                <w:sz w:val="18"/>
                <w:szCs w:val="18"/>
                <w:lang w:val="en-US"/>
              </w:rPr>
            </w:pPr>
            <w:r w:rsidRPr="00A84CF5">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E5B0653" w14:textId="77777777" w:rsidR="00667558" w:rsidRPr="00A84CF5" w:rsidRDefault="00667558" w:rsidP="00667558">
            <w:pPr>
              <w:rPr>
                <w:sz w:val="18"/>
                <w:szCs w:val="18"/>
                <w:lang w:val="en-US"/>
              </w:rPr>
            </w:pPr>
          </w:p>
        </w:tc>
      </w:tr>
      <w:tr w:rsidR="00667558" w:rsidRPr="00A84CF5" w14:paraId="3E9568A2" w14:textId="77777777" w:rsidTr="00667558">
        <w:tc>
          <w:tcPr>
            <w:tcW w:w="699" w:type="dxa"/>
            <w:tcBorders>
              <w:top w:val="nil"/>
              <w:left w:val="single" w:sz="2" w:space="0" w:color="000000"/>
              <w:bottom w:val="single" w:sz="2" w:space="0" w:color="000000"/>
              <w:right w:val="nil"/>
            </w:tcBorders>
          </w:tcPr>
          <w:p w14:paraId="0990C0D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1425558" w14:textId="77777777" w:rsidR="00667558" w:rsidRPr="00A84CF5" w:rsidRDefault="00667558" w:rsidP="00667558">
            <w:pPr>
              <w:rPr>
                <w:sz w:val="16"/>
                <w:szCs w:val="16"/>
                <w:lang w:val="en-US"/>
              </w:rPr>
            </w:pPr>
            <w:r w:rsidRPr="00A84CF5">
              <w:rPr>
                <w:sz w:val="16"/>
                <w:szCs w:val="16"/>
                <w:lang w:val="en-US"/>
              </w:rPr>
              <w:t>031050</w:t>
            </w:r>
          </w:p>
        </w:tc>
        <w:tc>
          <w:tcPr>
            <w:tcW w:w="4613" w:type="dxa"/>
            <w:tcBorders>
              <w:top w:val="nil"/>
              <w:left w:val="single" w:sz="2" w:space="0" w:color="000000"/>
              <w:bottom w:val="single" w:sz="2" w:space="0" w:color="000000"/>
              <w:right w:val="nil"/>
            </w:tcBorders>
          </w:tcPr>
          <w:p w14:paraId="38D0B9A8"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3A6F2DB6"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56396420" w14:textId="77777777" w:rsidR="00667558" w:rsidRPr="00A84CF5" w:rsidRDefault="00667558" w:rsidP="00667558">
            <w:pPr>
              <w:rPr>
                <w:sz w:val="18"/>
                <w:szCs w:val="18"/>
                <w:lang w:val="en-US"/>
              </w:rPr>
            </w:pPr>
            <w:r w:rsidRPr="00A84CF5">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72C304A0" w14:textId="77777777" w:rsidR="00667558" w:rsidRPr="00A84CF5" w:rsidRDefault="00667558" w:rsidP="00667558">
            <w:pPr>
              <w:rPr>
                <w:sz w:val="18"/>
                <w:szCs w:val="18"/>
                <w:lang w:val="en-US"/>
              </w:rPr>
            </w:pPr>
          </w:p>
        </w:tc>
      </w:tr>
      <w:tr w:rsidR="00667558" w:rsidRPr="00A84CF5" w14:paraId="75CB7B8A" w14:textId="77777777" w:rsidTr="00667558">
        <w:tc>
          <w:tcPr>
            <w:tcW w:w="699" w:type="dxa"/>
            <w:tcBorders>
              <w:top w:val="single" w:sz="2" w:space="0" w:color="000000"/>
              <w:left w:val="single" w:sz="2" w:space="0" w:color="000000"/>
              <w:bottom w:val="single" w:sz="2" w:space="0" w:color="000000"/>
              <w:right w:val="nil"/>
            </w:tcBorders>
            <w:vAlign w:val="center"/>
          </w:tcPr>
          <w:p w14:paraId="04DBE818"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0363A103" w14:textId="77777777" w:rsidR="00667558" w:rsidRPr="00A84CF5" w:rsidRDefault="00667558" w:rsidP="00667558">
            <w:pPr>
              <w:jc w:val="center"/>
              <w:rPr>
                <w:sz w:val="22"/>
                <w:szCs w:val="22"/>
                <w:lang w:val="en-US"/>
              </w:rPr>
            </w:pPr>
            <w:r w:rsidRPr="00A84CF5">
              <w:rPr>
                <w:sz w:val="22"/>
                <w:szCs w:val="22"/>
                <w:lang w:val="en-US"/>
              </w:rPr>
              <w:t>material</w:t>
            </w:r>
          </w:p>
          <w:p w14:paraId="20249DB9"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C38D70"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Console metalice cu un singur brat, L=05m</w:t>
            </w:r>
          </w:p>
        </w:tc>
        <w:tc>
          <w:tcPr>
            <w:tcW w:w="978" w:type="dxa"/>
            <w:tcBorders>
              <w:top w:val="single" w:sz="2" w:space="0" w:color="000000"/>
              <w:left w:val="single" w:sz="2" w:space="0" w:color="000000"/>
              <w:bottom w:val="single" w:sz="2" w:space="0" w:color="000000"/>
              <w:right w:val="nil"/>
            </w:tcBorders>
            <w:vAlign w:val="center"/>
          </w:tcPr>
          <w:p w14:paraId="6415C33F"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F0459E"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AB904B" w14:textId="77777777" w:rsidR="00667558" w:rsidRPr="00A84CF5" w:rsidRDefault="00667558" w:rsidP="00667558">
            <w:pPr>
              <w:jc w:val="right"/>
              <w:rPr>
                <w:lang w:val="en-US"/>
              </w:rPr>
            </w:pPr>
            <w:r w:rsidRPr="00A84CF5">
              <w:rPr>
                <w:lang w:val="en-US"/>
              </w:rPr>
              <w:t>24,00</w:t>
            </w:r>
          </w:p>
        </w:tc>
      </w:tr>
      <w:tr w:rsidR="00667558" w:rsidRPr="00A84CF5" w14:paraId="2D8D1720" w14:textId="77777777" w:rsidTr="00667558">
        <w:tc>
          <w:tcPr>
            <w:tcW w:w="699" w:type="dxa"/>
            <w:tcBorders>
              <w:top w:val="nil"/>
              <w:left w:val="single" w:sz="2" w:space="0" w:color="000000"/>
              <w:bottom w:val="single" w:sz="2" w:space="0" w:color="000000"/>
              <w:right w:val="nil"/>
            </w:tcBorders>
          </w:tcPr>
          <w:p w14:paraId="1A4F455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24A75F" w14:textId="77777777" w:rsidR="00667558" w:rsidRPr="00A84CF5" w:rsidRDefault="00667558" w:rsidP="00667558">
            <w:pPr>
              <w:rPr>
                <w:sz w:val="16"/>
                <w:szCs w:val="16"/>
                <w:lang w:val="en-US"/>
              </w:rPr>
            </w:pPr>
            <w:r w:rsidRPr="00A84CF5">
              <w:rPr>
                <w:sz w:val="16"/>
                <w:szCs w:val="16"/>
                <w:lang w:val="en-US"/>
              </w:rPr>
              <w:t>59011151142.6</w:t>
            </w:r>
          </w:p>
        </w:tc>
        <w:tc>
          <w:tcPr>
            <w:tcW w:w="4613" w:type="dxa"/>
            <w:tcBorders>
              <w:top w:val="nil"/>
              <w:left w:val="single" w:sz="2" w:space="0" w:color="000000"/>
              <w:bottom w:val="single" w:sz="2" w:space="0" w:color="000000"/>
              <w:right w:val="nil"/>
            </w:tcBorders>
          </w:tcPr>
          <w:p w14:paraId="0F35D642"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Console metalice cu un singur brat, L=2.5m</w:t>
            </w:r>
          </w:p>
        </w:tc>
        <w:tc>
          <w:tcPr>
            <w:tcW w:w="978" w:type="dxa"/>
            <w:tcBorders>
              <w:top w:val="nil"/>
              <w:left w:val="single" w:sz="2" w:space="0" w:color="000000"/>
              <w:bottom w:val="single" w:sz="2" w:space="0" w:color="000000"/>
              <w:right w:val="nil"/>
            </w:tcBorders>
            <w:vAlign w:val="center"/>
          </w:tcPr>
          <w:p w14:paraId="1F69674A"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29AC3609"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EA1BAEE" w14:textId="77777777" w:rsidR="00667558" w:rsidRPr="00A84CF5" w:rsidRDefault="00667558" w:rsidP="00667558">
            <w:pPr>
              <w:rPr>
                <w:sz w:val="18"/>
                <w:szCs w:val="18"/>
                <w:lang w:val="en-US"/>
              </w:rPr>
            </w:pPr>
          </w:p>
        </w:tc>
      </w:tr>
      <w:tr w:rsidR="00667558" w:rsidRPr="00A84CF5" w14:paraId="3E59A2B4" w14:textId="77777777" w:rsidTr="00667558">
        <w:tc>
          <w:tcPr>
            <w:tcW w:w="699" w:type="dxa"/>
            <w:tcBorders>
              <w:top w:val="single" w:sz="2" w:space="0" w:color="000000"/>
              <w:left w:val="single" w:sz="2" w:space="0" w:color="000000"/>
              <w:bottom w:val="single" w:sz="2" w:space="0" w:color="000000"/>
              <w:right w:val="nil"/>
            </w:tcBorders>
            <w:vAlign w:val="center"/>
          </w:tcPr>
          <w:p w14:paraId="18BCF83A"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248B7521" w14:textId="77777777" w:rsidR="00667558" w:rsidRPr="00A84CF5" w:rsidRDefault="00667558" w:rsidP="00667558">
            <w:pPr>
              <w:jc w:val="center"/>
              <w:rPr>
                <w:sz w:val="22"/>
                <w:szCs w:val="22"/>
                <w:lang w:val="en-US"/>
              </w:rPr>
            </w:pPr>
            <w:r w:rsidRPr="00A84CF5">
              <w:rPr>
                <w:sz w:val="22"/>
                <w:szCs w:val="22"/>
                <w:lang w:val="en-US"/>
              </w:rPr>
              <w:t>08-02-369-2</w:t>
            </w:r>
          </w:p>
          <w:p w14:paraId="15194556"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85BFA0"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Corp de iluminat instalat in afara cladirilor, LED-90W</w:t>
            </w:r>
          </w:p>
        </w:tc>
        <w:tc>
          <w:tcPr>
            <w:tcW w:w="978" w:type="dxa"/>
            <w:tcBorders>
              <w:top w:val="single" w:sz="2" w:space="0" w:color="000000"/>
              <w:left w:val="single" w:sz="2" w:space="0" w:color="000000"/>
              <w:bottom w:val="single" w:sz="2" w:space="0" w:color="000000"/>
              <w:right w:val="nil"/>
            </w:tcBorders>
            <w:vAlign w:val="center"/>
          </w:tcPr>
          <w:p w14:paraId="77150642"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C9E0776"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132E0" w14:textId="77777777" w:rsidR="00667558" w:rsidRPr="00A84CF5" w:rsidRDefault="00667558" w:rsidP="00667558">
            <w:pPr>
              <w:jc w:val="right"/>
              <w:rPr>
                <w:lang w:val="en-US"/>
              </w:rPr>
            </w:pPr>
            <w:r w:rsidRPr="00A84CF5">
              <w:rPr>
                <w:lang w:val="en-US"/>
              </w:rPr>
              <w:t>50,00</w:t>
            </w:r>
          </w:p>
        </w:tc>
      </w:tr>
      <w:tr w:rsidR="00667558" w:rsidRPr="00A84CF5" w14:paraId="3C2163F8" w14:textId="77777777" w:rsidTr="00667558">
        <w:tc>
          <w:tcPr>
            <w:tcW w:w="699" w:type="dxa"/>
            <w:tcBorders>
              <w:top w:val="nil"/>
              <w:left w:val="single" w:sz="2" w:space="0" w:color="000000"/>
              <w:bottom w:val="single" w:sz="2" w:space="0" w:color="000000"/>
              <w:right w:val="nil"/>
            </w:tcBorders>
          </w:tcPr>
          <w:p w14:paraId="0FC3996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DDFC460"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6C7D822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5F7B005"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2A288829" w14:textId="77777777" w:rsidR="00667558" w:rsidRPr="00A84CF5" w:rsidRDefault="00667558" w:rsidP="00667558">
            <w:pPr>
              <w:rPr>
                <w:sz w:val="18"/>
                <w:szCs w:val="18"/>
                <w:lang w:val="en-US"/>
              </w:rPr>
            </w:pPr>
            <w:r w:rsidRPr="00A84CF5">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6FFC4649" w14:textId="77777777" w:rsidR="00667558" w:rsidRPr="00A84CF5" w:rsidRDefault="00667558" w:rsidP="00667558">
            <w:pPr>
              <w:rPr>
                <w:sz w:val="18"/>
                <w:szCs w:val="18"/>
                <w:lang w:val="en-US"/>
              </w:rPr>
            </w:pPr>
          </w:p>
        </w:tc>
      </w:tr>
      <w:tr w:rsidR="00667558" w:rsidRPr="00A84CF5" w14:paraId="13C6125B" w14:textId="77777777" w:rsidTr="00667558">
        <w:tc>
          <w:tcPr>
            <w:tcW w:w="699" w:type="dxa"/>
            <w:tcBorders>
              <w:top w:val="nil"/>
              <w:left w:val="single" w:sz="2" w:space="0" w:color="000000"/>
              <w:bottom w:val="single" w:sz="2" w:space="0" w:color="000000"/>
              <w:right w:val="nil"/>
            </w:tcBorders>
          </w:tcPr>
          <w:p w14:paraId="6804E7E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415559" w14:textId="77777777" w:rsidR="00667558" w:rsidRPr="00A84CF5" w:rsidRDefault="00667558" w:rsidP="00667558">
            <w:pPr>
              <w:rPr>
                <w:sz w:val="16"/>
                <w:szCs w:val="16"/>
                <w:lang w:val="en-US"/>
              </w:rPr>
            </w:pPr>
            <w:r w:rsidRPr="00A84CF5">
              <w:rPr>
                <w:sz w:val="16"/>
                <w:szCs w:val="16"/>
                <w:lang w:val="en-US"/>
              </w:rPr>
              <w:t>1019460</w:t>
            </w:r>
          </w:p>
        </w:tc>
        <w:tc>
          <w:tcPr>
            <w:tcW w:w="4613" w:type="dxa"/>
            <w:tcBorders>
              <w:top w:val="nil"/>
              <w:left w:val="single" w:sz="2" w:space="0" w:color="000000"/>
              <w:bottom w:val="single" w:sz="2" w:space="0" w:color="000000"/>
              <w:right w:val="nil"/>
            </w:tcBorders>
          </w:tcPr>
          <w:p w14:paraId="2873F54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Banda "ПХВ-304"</w:t>
            </w:r>
          </w:p>
        </w:tc>
        <w:tc>
          <w:tcPr>
            <w:tcW w:w="978" w:type="dxa"/>
            <w:tcBorders>
              <w:top w:val="nil"/>
              <w:left w:val="single" w:sz="2" w:space="0" w:color="000000"/>
              <w:bottom w:val="single" w:sz="2" w:space="0" w:color="000000"/>
              <w:right w:val="nil"/>
            </w:tcBorders>
            <w:vAlign w:val="center"/>
          </w:tcPr>
          <w:p w14:paraId="039646C5"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3725A518" w14:textId="77777777" w:rsidR="00667558" w:rsidRPr="00A84CF5" w:rsidRDefault="00667558" w:rsidP="00667558">
            <w:pPr>
              <w:rPr>
                <w:sz w:val="18"/>
                <w:szCs w:val="18"/>
                <w:lang w:val="en-US"/>
              </w:rPr>
            </w:pPr>
            <w:r w:rsidRPr="00A84CF5">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3A3B6608" w14:textId="77777777" w:rsidR="00667558" w:rsidRPr="00A84CF5" w:rsidRDefault="00667558" w:rsidP="00667558">
            <w:pPr>
              <w:rPr>
                <w:sz w:val="18"/>
                <w:szCs w:val="18"/>
                <w:lang w:val="en-US"/>
              </w:rPr>
            </w:pPr>
          </w:p>
        </w:tc>
      </w:tr>
      <w:tr w:rsidR="00667558" w:rsidRPr="00A84CF5" w14:paraId="3B15A8B0" w14:textId="77777777" w:rsidTr="00667558">
        <w:tc>
          <w:tcPr>
            <w:tcW w:w="699" w:type="dxa"/>
            <w:tcBorders>
              <w:top w:val="nil"/>
              <w:left w:val="single" w:sz="2" w:space="0" w:color="000000"/>
              <w:bottom w:val="single" w:sz="2" w:space="0" w:color="000000"/>
              <w:right w:val="nil"/>
            </w:tcBorders>
          </w:tcPr>
          <w:p w14:paraId="30BAF18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ED13C16" w14:textId="77777777" w:rsidR="00667558" w:rsidRPr="00A84CF5" w:rsidRDefault="00667558" w:rsidP="00667558">
            <w:pPr>
              <w:rPr>
                <w:sz w:val="16"/>
                <w:szCs w:val="16"/>
                <w:lang w:val="en-US"/>
              </w:rPr>
            </w:pPr>
            <w:r w:rsidRPr="00A84CF5">
              <w:rPr>
                <w:sz w:val="16"/>
                <w:szCs w:val="16"/>
                <w:lang w:val="en-US"/>
              </w:rPr>
              <w:t>5009264</w:t>
            </w:r>
          </w:p>
        </w:tc>
        <w:tc>
          <w:tcPr>
            <w:tcW w:w="4613" w:type="dxa"/>
            <w:tcBorders>
              <w:top w:val="nil"/>
              <w:left w:val="single" w:sz="2" w:space="0" w:color="000000"/>
              <w:bottom w:val="single" w:sz="2" w:space="0" w:color="000000"/>
              <w:right w:val="nil"/>
            </w:tcBorders>
          </w:tcPr>
          <w:p w14:paraId="0BFAE2A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Teava de policlorvinila</w:t>
            </w:r>
          </w:p>
        </w:tc>
        <w:tc>
          <w:tcPr>
            <w:tcW w:w="978" w:type="dxa"/>
            <w:tcBorders>
              <w:top w:val="nil"/>
              <w:left w:val="single" w:sz="2" w:space="0" w:color="000000"/>
              <w:bottom w:val="single" w:sz="2" w:space="0" w:color="000000"/>
              <w:right w:val="nil"/>
            </w:tcBorders>
            <w:vAlign w:val="center"/>
          </w:tcPr>
          <w:p w14:paraId="32D4C44E"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277BB64F" w14:textId="77777777" w:rsidR="00667558" w:rsidRPr="00A84CF5" w:rsidRDefault="00667558" w:rsidP="00667558">
            <w:pPr>
              <w:rPr>
                <w:sz w:val="18"/>
                <w:szCs w:val="18"/>
                <w:lang w:val="en-US"/>
              </w:rPr>
            </w:pPr>
            <w:r w:rsidRPr="00A84CF5">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00DC399" w14:textId="77777777" w:rsidR="00667558" w:rsidRPr="00A84CF5" w:rsidRDefault="00667558" w:rsidP="00667558">
            <w:pPr>
              <w:rPr>
                <w:sz w:val="18"/>
                <w:szCs w:val="18"/>
                <w:lang w:val="en-US"/>
              </w:rPr>
            </w:pPr>
          </w:p>
        </w:tc>
      </w:tr>
      <w:tr w:rsidR="00667558" w:rsidRPr="00A84CF5" w14:paraId="4A6E072A" w14:textId="77777777" w:rsidTr="00667558">
        <w:tc>
          <w:tcPr>
            <w:tcW w:w="699" w:type="dxa"/>
            <w:tcBorders>
              <w:top w:val="nil"/>
              <w:left w:val="single" w:sz="2" w:space="0" w:color="000000"/>
              <w:bottom w:val="single" w:sz="2" w:space="0" w:color="000000"/>
              <w:right w:val="nil"/>
            </w:tcBorders>
          </w:tcPr>
          <w:p w14:paraId="48F5353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0656B2" w14:textId="77777777" w:rsidR="00667558" w:rsidRPr="00A84CF5" w:rsidRDefault="00667558" w:rsidP="00667558">
            <w:pPr>
              <w:rPr>
                <w:sz w:val="16"/>
                <w:szCs w:val="16"/>
                <w:lang w:val="en-US"/>
              </w:rPr>
            </w:pPr>
            <w:r w:rsidRPr="00A84CF5">
              <w:rPr>
                <w:sz w:val="16"/>
                <w:szCs w:val="16"/>
                <w:lang w:val="en-US"/>
              </w:rPr>
              <w:t>5070001</w:t>
            </w:r>
          </w:p>
        </w:tc>
        <w:tc>
          <w:tcPr>
            <w:tcW w:w="4613" w:type="dxa"/>
            <w:tcBorders>
              <w:top w:val="nil"/>
              <w:left w:val="single" w:sz="2" w:space="0" w:color="000000"/>
              <w:bottom w:val="single" w:sz="2" w:space="0" w:color="000000"/>
              <w:right w:val="nil"/>
            </w:tcBorders>
          </w:tcPr>
          <w:p w14:paraId="48389F7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Conductori neizolati pentru linii de transport de energie </w:t>
            </w:r>
            <w:r w:rsidRPr="00A84CF5">
              <w:rPr>
                <w:rFonts w:ascii="Times New Roman CYR" w:hAnsi="Times New Roman CYR" w:cs="Times New Roman CYR"/>
                <w:sz w:val="18"/>
                <w:szCs w:val="18"/>
                <w:lang/>
              </w:rPr>
              <w:lastRenderedPageBreak/>
              <w:t>electrica aeriene, din arama, marca "M", sectiune 4 mm2</w:t>
            </w:r>
          </w:p>
        </w:tc>
        <w:tc>
          <w:tcPr>
            <w:tcW w:w="978" w:type="dxa"/>
            <w:tcBorders>
              <w:top w:val="nil"/>
              <w:left w:val="single" w:sz="2" w:space="0" w:color="000000"/>
              <w:bottom w:val="single" w:sz="2" w:space="0" w:color="000000"/>
              <w:right w:val="nil"/>
            </w:tcBorders>
            <w:vAlign w:val="center"/>
          </w:tcPr>
          <w:p w14:paraId="3F4B5A6D" w14:textId="77777777" w:rsidR="00667558" w:rsidRPr="00A84CF5" w:rsidRDefault="00667558" w:rsidP="00667558">
            <w:pPr>
              <w:rPr>
                <w:sz w:val="18"/>
                <w:szCs w:val="18"/>
                <w:lang w:val="en-US"/>
              </w:rPr>
            </w:pPr>
            <w:r w:rsidRPr="00A84CF5">
              <w:rPr>
                <w:sz w:val="18"/>
                <w:szCs w:val="18"/>
                <w:lang w:val="en-US"/>
              </w:rPr>
              <w:lastRenderedPageBreak/>
              <w:t>t</w:t>
            </w:r>
          </w:p>
        </w:tc>
        <w:tc>
          <w:tcPr>
            <w:tcW w:w="1118" w:type="dxa"/>
            <w:tcBorders>
              <w:top w:val="nil"/>
              <w:left w:val="single" w:sz="2" w:space="0" w:color="000000"/>
              <w:bottom w:val="single" w:sz="2" w:space="0" w:color="000000"/>
              <w:right w:val="nil"/>
            </w:tcBorders>
            <w:vAlign w:val="center"/>
          </w:tcPr>
          <w:p w14:paraId="48D8D42D" w14:textId="77777777" w:rsidR="00667558" w:rsidRPr="00A84CF5" w:rsidRDefault="00667558" w:rsidP="00667558">
            <w:pPr>
              <w:rPr>
                <w:sz w:val="18"/>
                <w:szCs w:val="18"/>
                <w:lang w:val="en-US"/>
              </w:rPr>
            </w:pPr>
            <w:r w:rsidRPr="00A84CF5">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41508E40" w14:textId="77777777" w:rsidR="00667558" w:rsidRPr="00A84CF5" w:rsidRDefault="00667558" w:rsidP="00667558">
            <w:pPr>
              <w:rPr>
                <w:sz w:val="18"/>
                <w:szCs w:val="18"/>
                <w:lang w:val="en-US"/>
              </w:rPr>
            </w:pPr>
          </w:p>
        </w:tc>
      </w:tr>
      <w:tr w:rsidR="00667558" w:rsidRPr="00A84CF5" w14:paraId="6EB68837" w14:textId="77777777" w:rsidTr="00667558">
        <w:tc>
          <w:tcPr>
            <w:tcW w:w="699" w:type="dxa"/>
            <w:tcBorders>
              <w:top w:val="nil"/>
              <w:left w:val="single" w:sz="2" w:space="0" w:color="000000"/>
              <w:bottom w:val="single" w:sz="2" w:space="0" w:color="000000"/>
              <w:right w:val="nil"/>
            </w:tcBorders>
          </w:tcPr>
          <w:p w14:paraId="7A15AEE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CE382D3" w14:textId="77777777" w:rsidR="00667558" w:rsidRPr="00A84CF5" w:rsidRDefault="00667558" w:rsidP="00667558">
            <w:pPr>
              <w:rPr>
                <w:sz w:val="16"/>
                <w:szCs w:val="16"/>
                <w:lang w:val="en-US"/>
              </w:rPr>
            </w:pPr>
            <w:r w:rsidRPr="00A84CF5">
              <w:rPr>
                <w:sz w:val="16"/>
                <w:szCs w:val="16"/>
                <w:lang w:val="en-US"/>
              </w:rPr>
              <w:t>5440089</w:t>
            </w:r>
          </w:p>
        </w:tc>
        <w:tc>
          <w:tcPr>
            <w:tcW w:w="4613" w:type="dxa"/>
            <w:tcBorders>
              <w:top w:val="nil"/>
              <w:left w:val="single" w:sz="2" w:space="0" w:color="000000"/>
              <w:bottom w:val="single" w:sz="2" w:space="0" w:color="000000"/>
              <w:right w:val="nil"/>
            </w:tcBorders>
          </w:tcPr>
          <w:p w14:paraId="2F1EA741"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460330D8"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0375AC35" w14:textId="77777777" w:rsidR="00667558" w:rsidRPr="00A84CF5" w:rsidRDefault="00667558" w:rsidP="00667558">
            <w:pPr>
              <w:rPr>
                <w:sz w:val="18"/>
                <w:szCs w:val="18"/>
                <w:lang w:val="en-US"/>
              </w:rPr>
            </w:pPr>
            <w:r w:rsidRPr="00A84CF5">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45C29A5" w14:textId="77777777" w:rsidR="00667558" w:rsidRPr="00A84CF5" w:rsidRDefault="00667558" w:rsidP="00667558">
            <w:pPr>
              <w:rPr>
                <w:sz w:val="18"/>
                <w:szCs w:val="18"/>
                <w:lang w:val="en-US"/>
              </w:rPr>
            </w:pPr>
          </w:p>
        </w:tc>
      </w:tr>
      <w:tr w:rsidR="00667558" w:rsidRPr="00A84CF5" w14:paraId="176BD9BB" w14:textId="77777777" w:rsidTr="00667558">
        <w:tc>
          <w:tcPr>
            <w:tcW w:w="699" w:type="dxa"/>
            <w:tcBorders>
              <w:top w:val="nil"/>
              <w:left w:val="single" w:sz="2" w:space="0" w:color="000000"/>
              <w:bottom w:val="single" w:sz="2" w:space="0" w:color="000000"/>
              <w:right w:val="nil"/>
            </w:tcBorders>
          </w:tcPr>
          <w:p w14:paraId="6B9487A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263F62"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225A615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00558FDE"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D7CE6C7"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BAE43CC" w14:textId="77777777" w:rsidR="00667558" w:rsidRPr="00A84CF5" w:rsidRDefault="00667558" w:rsidP="00667558">
            <w:pPr>
              <w:rPr>
                <w:sz w:val="18"/>
                <w:szCs w:val="18"/>
                <w:lang w:val="en-US"/>
              </w:rPr>
            </w:pPr>
          </w:p>
        </w:tc>
      </w:tr>
      <w:tr w:rsidR="00667558" w:rsidRPr="00A84CF5" w14:paraId="0C6E9153" w14:textId="77777777" w:rsidTr="00667558">
        <w:tc>
          <w:tcPr>
            <w:tcW w:w="699" w:type="dxa"/>
            <w:tcBorders>
              <w:top w:val="nil"/>
              <w:left w:val="single" w:sz="2" w:space="0" w:color="000000"/>
              <w:bottom w:val="single" w:sz="2" w:space="0" w:color="000000"/>
              <w:right w:val="nil"/>
            </w:tcBorders>
          </w:tcPr>
          <w:p w14:paraId="1F8C8EB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E4BA34C" w14:textId="77777777" w:rsidR="00667558" w:rsidRPr="00A84CF5" w:rsidRDefault="00667558" w:rsidP="00667558">
            <w:pPr>
              <w:rPr>
                <w:sz w:val="16"/>
                <w:szCs w:val="16"/>
                <w:lang w:val="en-US"/>
              </w:rPr>
            </w:pPr>
            <w:r w:rsidRPr="00A84CF5">
              <w:rPr>
                <w:sz w:val="16"/>
                <w:szCs w:val="16"/>
                <w:lang w:val="en-US"/>
              </w:rPr>
              <w:t>031050</w:t>
            </w:r>
          </w:p>
        </w:tc>
        <w:tc>
          <w:tcPr>
            <w:tcW w:w="4613" w:type="dxa"/>
            <w:tcBorders>
              <w:top w:val="nil"/>
              <w:left w:val="single" w:sz="2" w:space="0" w:color="000000"/>
              <w:bottom w:val="single" w:sz="2" w:space="0" w:color="000000"/>
              <w:right w:val="nil"/>
            </w:tcBorders>
          </w:tcPr>
          <w:p w14:paraId="66C489E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1CEA4C8A"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3870EC4" w14:textId="77777777" w:rsidR="00667558" w:rsidRPr="00A84CF5" w:rsidRDefault="00667558" w:rsidP="00667558">
            <w:pPr>
              <w:rPr>
                <w:sz w:val="18"/>
                <w:szCs w:val="18"/>
                <w:lang w:val="en-US"/>
              </w:rPr>
            </w:pPr>
            <w:r w:rsidRPr="00A84CF5">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4F4E5DBA" w14:textId="77777777" w:rsidR="00667558" w:rsidRPr="00A84CF5" w:rsidRDefault="00667558" w:rsidP="00667558">
            <w:pPr>
              <w:rPr>
                <w:sz w:val="18"/>
                <w:szCs w:val="18"/>
                <w:lang w:val="en-US"/>
              </w:rPr>
            </w:pPr>
          </w:p>
        </w:tc>
      </w:tr>
      <w:tr w:rsidR="00667558" w:rsidRPr="00A84CF5" w14:paraId="57EEB2B7" w14:textId="77777777" w:rsidTr="00667558">
        <w:tc>
          <w:tcPr>
            <w:tcW w:w="699" w:type="dxa"/>
            <w:tcBorders>
              <w:top w:val="nil"/>
              <w:left w:val="single" w:sz="2" w:space="0" w:color="000000"/>
              <w:bottom w:val="single" w:sz="2" w:space="0" w:color="000000"/>
              <w:right w:val="nil"/>
            </w:tcBorders>
          </w:tcPr>
          <w:p w14:paraId="08C9CE1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0F3C68F"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6315280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3DAC6FDA"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1B4BCE99"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641733D" w14:textId="77777777" w:rsidR="00667558" w:rsidRPr="00A84CF5" w:rsidRDefault="00667558" w:rsidP="00667558">
            <w:pPr>
              <w:rPr>
                <w:sz w:val="18"/>
                <w:szCs w:val="18"/>
                <w:lang w:val="en-US"/>
              </w:rPr>
            </w:pPr>
          </w:p>
        </w:tc>
      </w:tr>
      <w:tr w:rsidR="00667558" w:rsidRPr="00A84CF5" w14:paraId="3E47E5A9" w14:textId="77777777" w:rsidTr="00667558">
        <w:tc>
          <w:tcPr>
            <w:tcW w:w="699" w:type="dxa"/>
            <w:tcBorders>
              <w:top w:val="single" w:sz="2" w:space="0" w:color="000000"/>
              <w:left w:val="single" w:sz="2" w:space="0" w:color="000000"/>
              <w:bottom w:val="single" w:sz="2" w:space="0" w:color="000000"/>
              <w:right w:val="nil"/>
            </w:tcBorders>
            <w:vAlign w:val="center"/>
          </w:tcPr>
          <w:p w14:paraId="7B4B0239"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07A14C8E" w14:textId="77777777" w:rsidR="00667558" w:rsidRPr="00A84CF5" w:rsidRDefault="00667558" w:rsidP="00667558">
            <w:pPr>
              <w:jc w:val="center"/>
              <w:rPr>
                <w:sz w:val="22"/>
                <w:szCs w:val="22"/>
                <w:lang w:val="en-US"/>
              </w:rPr>
            </w:pPr>
            <w:r w:rsidRPr="00A84CF5">
              <w:rPr>
                <w:sz w:val="22"/>
                <w:szCs w:val="22"/>
                <w:lang w:val="en-US"/>
              </w:rPr>
              <w:t>08-02-165-1</w:t>
            </w:r>
          </w:p>
          <w:p w14:paraId="5202A333"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3BBD89"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Manson  terminal, din rasini sintetice (epoxide), pentru cablu cu 3 conductori, tensiune pina la 1 kV, sectiunea unui conductor, pina la: 35 mm2 (manson terminal 4KVTp-1 25x50mm2)</w:t>
            </w:r>
          </w:p>
        </w:tc>
        <w:tc>
          <w:tcPr>
            <w:tcW w:w="978" w:type="dxa"/>
            <w:tcBorders>
              <w:top w:val="single" w:sz="2" w:space="0" w:color="000000"/>
              <w:left w:val="single" w:sz="2" w:space="0" w:color="000000"/>
              <w:bottom w:val="single" w:sz="2" w:space="0" w:color="000000"/>
              <w:right w:val="nil"/>
            </w:tcBorders>
            <w:vAlign w:val="center"/>
          </w:tcPr>
          <w:p w14:paraId="70E2FAB9"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EB96FC3"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015C8A" w14:textId="77777777" w:rsidR="00667558" w:rsidRPr="00A84CF5" w:rsidRDefault="00667558" w:rsidP="00667558">
            <w:pPr>
              <w:jc w:val="right"/>
              <w:rPr>
                <w:lang w:val="en-US"/>
              </w:rPr>
            </w:pPr>
            <w:r w:rsidRPr="00A84CF5">
              <w:rPr>
                <w:lang w:val="en-US"/>
              </w:rPr>
              <w:t>50,00</w:t>
            </w:r>
          </w:p>
        </w:tc>
      </w:tr>
      <w:tr w:rsidR="00667558" w:rsidRPr="00A84CF5" w14:paraId="0A3B53BA" w14:textId="77777777" w:rsidTr="00667558">
        <w:tc>
          <w:tcPr>
            <w:tcW w:w="699" w:type="dxa"/>
            <w:tcBorders>
              <w:top w:val="nil"/>
              <w:left w:val="single" w:sz="2" w:space="0" w:color="000000"/>
              <w:bottom w:val="single" w:sz="2" w:space="0" w:color="000000"/>
              <w:right w:val="nil"/>
            </w:tcBorders>
          </w:tcPr>
          <w:p w14:paraId="674261D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8AFEF42"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107AB0B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DAFC94"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6518A343" w14:textId="77777777" w:rsidR="00667558" w:rsidRPr="00A84CF5" w:rsidRDefault="00667558" w:rsidP="00667558">
            <w:pPr>
              <w:rPr>
                <w:sz w:val="18"/>
                <w:szCs w:val="18"/>
                <w:lang w:val="en-US"/>
              </w:rPr>
            </w:pPr>
            <w:r w:rsidRPr="00A84CF5">
              <w:rPr>
                <w:sz w:val="18"/>
                <w:szCs w:val="18"/>
                <w:lang w:val="en-US"/>
              </w:rPr>
              <w:t>5,0500</w:t>
            </w:r>
          </w:p>
        </w:tc>
        <w:tc>
          <w:tcPr>
            <w:tcW w:w="1119" w:type="dxa"/>
            <w:tcBorders>
              <w:top w:val="nil"/>
              <w:left w:val="single" w:sz="2" w:space="0" w:color="000000"/>
              <w:bottom w:val="single" w:sz="2" w:space="0" w:color="000000"/>
              <w:right w:val="single" w:sz="2" w:space="0" w:color="000000"/>
            </w:tcBorders>
            <w:vAlign w:val="center"/>
          </w:tcPr>
          <w:p w14:paraId="7D3C37F3" w14:textId="77777777" w:rsidR="00667558" w:rsidRPr="00A84CF5" w:rsidRDefault="00667558" w:rsidP="00667558">
            <w:pPr>
              <w:rPr>
                <w:sz w:val="18"/>
                <w:szCs w:val="18"/>
                <w:lang w:val="en-US"/>
              </w:rPr>
            </w:pPr>
          </w:p>
        </w:tc>
      </w:tr>
      <w:tr w:rsidR="00667558" w:rsidRPr="00A84CF5" w14:paraId="781D5EB8" w14:textId="77777777" w:rsidTr="00667558">
        <w:tc>
          <w:tcPr>
            <w:tcW w:w="699" w:type="dxa"/>
            <w:tcBorders>
              <w:top w:val="nil"/>
              <w:left w:val="single" w:sz="2" w:space="0" w:color="000000"/>
              <w:bottom w:val="single" w:sz="2" w:space="0" w:color="000000"/>
              <w:right w:val="nil"/>
            </w:tcBorders>
          </w:tcPr>
          <w:p w14:paraId="2107B00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EF8015C" w14:textId="77777777" w:rsidR="00667558" w:rsidRPr="00A84CF5" w:rsidRDefault="00667558" w:rsidP="00667558">
            <w:pPr>
              <w:rPr>
                <w:sz w:val="16"/>
                <w:szCs w:val="16"/>
                <w:lang w:val="en-US"/>
              </w:rPr>
            </w:pPr>
            <w:r w:rsidRPr="00A84CF5">
              <w:rPr>
                <w:sz w:val="16"/>
                <w:szCs w:val="16"/>
                <w:lang w:val="en-US"/>
              </w:rPr>
              <w:t>1010069</w:t>
            </w:r>
          </w:p>
        </w:tc>
        <w:tc>
          <w:tcPr>
            <w:tcW w:w="4613" w:type="dxa"/>
            <w:tcBorders>
              <w:top w:val="nil"/>
              <w:left w:val="single" w:sz="2" w:space="0" w:color="000000"/>
              <w:bottom w:val="single" w:sz="2" w:space="0" w:color="000000"/>
              <w:right w:val="nil"/>
            </w:tcBorders>
          </w:tcPr>
          <w:p w14:paraId="4B590EF2"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Benzina de aviatie "Б-70"</w:t>
            </w:r>
          </w:p>
        </w:tc>
        <w:tc>
          <w:tcPr>
            <w:tcW w:w="978" w:type="dxa"/>
            <w:tcBorders>
              <w:top w:val="nil"/>
              <w:left w:val="single" w:sz="2" w:space="0" w:color="000000"/>
              <w:bottom w:val="single" w:sz="2" w:space="0" w:color="000000"/>
              <w:right w:val="nil"/>
            </w:tcBorders>
            <w:vAlign w:val="center"/>
          </w:tcPr>
          <w:p w14:paraId="329F42AA"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22CD4B0D" w14:textId="77777777" w:rsidR="00667558" w:rsidRPr="00A84CF5" w:rsidRDefault="00667558" w:rsidP="00667558">
            <w:pPr>
              <w:rPr>
                <w:sz w:val="18"/>
                <w:szCs w:val="18"/>
                <w:lang w:val="en-US"/>
              </w:rPr>
            </w:pPr>
            <w:r w:rsidRPr="00A84CF5">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38C4FCA7" w14:textId="77777777" w:rsidR="00667558" w:rsidRPr="00A84CF5" w:rsidRDefault="00667558" w:rsidP="00667558">
            <w:pPr>
              <w:rPr>
                <w:sz w:val="18"/>
                <w:szCs w:val="18"/>
                <w:lang w:val="en-US"/>
              </w:rPr>
            </w:pPr>
          </w:p>
        </w:tc>
      </w:tr>
      <w:tr w:rsidR="00667558" w:rsidRPr="00A84CF5" w14:paraId="6891E837" w14:textId="77777777" w:rsidTr="00667558">
        <w:tc>
          <w:tcPr>
            <w:tcW w:w="699" w:type="dxa"/>
            <w:tcBorders>
              <w:top w:val="nil"/>
              <w:left w:val="single" w:sz="2" w:space="0" w:color="000000"/>
              <w:bottom w:val="single" w:sz="2" w:space="0" w:color="000000"/>
              <w:right w:val="nil"/>
            </w:tcBorders>
          </w:tcPr>
          <w:p w14:paraId="19C7A0B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A6C9D11" w14:textId="77777777" w:rsidR="00667558" w:rsidRPr="00A84CF5" w:rsidRDefault="00667558" w:rsidP="00667558">
            <w:pPr>
              <w:rPr>
                <w:sz w:val="16"/>
                <w:szCs w:val="16"/>
                <w:lang w:val="en-US"/>
              </w:rPr>
            </w:pPr>
            <w:r w:rsidRPr="00A84CF5">
              <w:rPr>
                <w:sz w:val="16"/>
                <w:szCs w:val="16"/>
                <w:lang w:val="en-US"/>
              </w:rPr>
              <w:t>1010633</w:t>
            </w:r>
          </w:p>
        </w:tc>
        <w:tc>
          <w:tcPr>
            <w:tcW w:w="4613" w:type="dxa"/>
            <w:tcBorders>
              <w:top w:val="nil"/>
              <w:left w:val="single" w:sz="2" w:space="0" w:color="000000"/>
              <w:bottom w:val="single" w:sz="2" w:space="0" w:color="000000"/>
              <w:right w:val="nil"/>
            </w:tcBorders>
          </w:tcPr>
          <w:p w14:paraId="53D244D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Parafina petroliera solida "П-3"</w:t>
            </w:r>
          </w:p>
        </w:tc>
        <w:tc>
          <w:tcPr>
            <w:tcW w:w="978" w:type="dxa"/>
            <w:tcBorders>
              <w:top w:val="nil"/>
              <w:left w:val="single" w:sz="2" w:space="0" w:color="000000"/>
              <w:bottom w:val="single" w:sz="2" w:space="0" w:color="000000"/>
              <w:right w:val="nil"/>
            </w:tcBorders>
            <w:vAlign w:val="center"/>
          </w:tcPr>
          <w:p w14:paraId="44A766EF"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6524CA92" w14:textId="77777777" w:rsidR="00667558" w:rsidRPr="00A84CF5" w:rsidRDefault="00667558" w:rsidP="00667558">
            <w:pPr>
              <w:rPr>
                <w:sz w:val="18"/>
                <w:szCs w:val="18"/>
                <w:lang w:val="en-US"/>
              </w:rPr>
            </w:pPr>
            <w:r w:rsidRPr="00A84CF5">
              <w:rPr>
                <w:sz w:val="18"/>
                <w:szCs w:val="18"/>
                <w:lang w:val="en-US"/>
              </w:rPr>
              <w:t>0,00001</w:t>
            </w:r>
          </w:p>
        </w:tc>
        <w:tc>
          <w:tcPr>
            <w:tcW w:w="1119" w:type="dxa"/>
            <w:tcBorders>
              <w:top w:val="nil"/>
              <w:left w:val="single" w:sz="2" w:space="0" w:color="000000"/>
              <w:bottom w:val="single" w:sz="2" w:space="0" w:color="000000"/>
              <w:right w:val="single" w:sz="2" w:space="0" w:color="000000"/>
            </w:tcBorders>
            <w:vAlign w:val="center"/>
          </w:tcPr>
          <w:p w14:paraId="4F7C2485" w14:textId="77777777" w:rsidR="00667558" w:rsidRPr="00A84CF5" w:rsidRDefault="00667558" w:rsidP="00667558">
            <w:pPr>
              <w:rPr>
                <w:sz w:val="18"/>
                <w:szCs w:val="18"/>
                <w:lang w:val="en-US"/>
              </w:rPr>
            </w:pPr>
          </w:p>
        </w:tc>
      </w:tr>
      <w:tr w:rsidR="00667558" w:rsidRPr="00A84CF5" w14:paraId="21B3554F" w14:textId="77777777" w:rsidTr="00667558">
        <w:tc>
          <w:tcPr>
            <w:tcW w:w="699" w:type="dxa"/>
            <w:tcBorders>
              <w:top w:val="nil"/>
              <w:left w:val="single" w:sz="2" w:space="0" w:color="000000"/>
              <w:bottom w:val="single" w:sz="2" w:space="0" w:color="000000"/>
              <w:right w:val="nil"/>
            </w:tcBorders>
          </w:tcPr>
          <w:p w14:paraId="4086876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40488AE" w14:textId="77777777" w:rsidR="00667558" w:rsidRPr="00A84CF5" w:rsidRDefault="00667558" w:rsidP="00667558">
            <w:pPr>
              <w:rPr>
                <w:sz w:val="16"/>
                <w:szCs w:val="16"/>
                <w:lang w:val="en-US"/>
              </w:rPr>
            </w:pPr>
            <w:r w:rsidRPr="00A84CF5">
              <w:rPr>
                <w:sz w:val="16"/>
                <w:szCs w:val="16"/>
                <w:lang w:val="en-US"/>
              </w:rPr>
              <w:t>5009101</w:t>
            </w:r>
          </w:p>
        </w:tc>
        <w:tc>
          <w:tcPr>
            <w:tcW w:w="4613" w:type="dxa"/>
            <w:tcBorders>
              <w:top w:val="nil"/>
              <w:left w:val="single" w:sz="2" w:space="0" w:color="000000"/>
              <w:bottom w:val="single" w:sz="2" w:space="0" w:color="000000"/>
              <w:right w:val="nil"/>
            </w:tcBorders>
          </w:tcPr>
          <w:p w14:paraId="3CFC390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332495C3" w14:textId="77777777" w:rsidR="00667558" w:rsidRPr="00A84CF5" w:rsidRDefault="00667558" w:rsidP="00667558">
            <w:pPr>
              <w:rPr>
                <w:sz w:val="18"/>
                <w:szCs w:val="18"/>
                <w:lang w:val="en-US"/>
              </w:rPr>
            </w:pPr>
            <w:r w:rsidRPr="00A84CF5">
              <w:rPr>
                <w:sz w:val="18"/>
                <w:szCs w:val="18"/>
                <w:lang w:val="en-US"/>
              </w:rPr>
              <w:t>1000 buc</w:t>
            </w:r>
          </w:p>
        </w:tc>
        <w:tc>
          <w:tcPr>
            <w:tcW w:w="1118" w:type="dxa"/>
            <w:tcBorders>
              <w:top w:val="nil"/>
              <w:left w:val="single" w:sz="2" w:space="0" w:color="000000"/>
              <w:bottom w:val="single" w:sz="2" w:space="0" w:color="000000"/>
              <w:right w:val="nil"/>
            </w:tcBorders>
            <w:vAlign w:val="center"/>
          </w:tcPr>
          <w:p w14:paraId="1D9239FA" w14:textId="77777777" w:rsidR="00667558" w:rsidRPr="00A84CF5" w:rsidRDefault="00667558" w:rsidP="00667558">
            <w:pPr>
              <w:rPr>
                <w:sz w:val="18"/>
                <w:szCs w:val="18"/>
                <w:lang w:val="en-US"/>
              </w:rPr>
            </w:pPr>
            <w:r w:rsidRPr="00A84CF5">
              <w:rPr>
                <w:sz w:val="18"/>
                <w:szCs w:val="18"/>
                <w:lang w:val="en-US"/>
              </w:rPr>
              <w:t>0,00204</w:t>
            </w:r>
          </w:p>
        </w:tc>
        <w:tc>
          <w:tcPr>
            <w:tcW w:w="1119" w:type="dxa"/>
            <w:tcBorders>
              <w:top w:val="nil"/>
              <w:left w:val="single" w:sz="2" w:space="0" w:color="000000"/>
              <w:bottom w:val="single" w:sz="2" w:space="0" w:color="000000"/>
              <w:right w:val="single" w:sz="2" w:space="0" w:color="000000"/>
            </w:tcBorders>
            <w:vAlign w:val="center"/>
          </w:tcPr>
          <w:p w14:paraId="0DC6E106" w14:textId="77777777" w:rsidR="00667558" w:rsidRPr="00A84CF5" w:rsidRDefault="00667558" w:rsidP="00667558">
            <w:pPr>
              <w:rPr>
                <w:sz w:val="18"/>
                <w:szCs w:val="18"/>
                <w:lang w:val="en-US"/>
              </w:rPr>
            </w:pPr>
          </w:p>
        </w:tc>
      </w:tr>
      <w:tr w:rsidR="00667558" w:rsidRPr="00A84CF5" w14:paraId="70EACFF0" w14:textId="77777777" w:rsidTr="00667558">
        <w:tc>
          <w:tcPr>
            <w:tcW w:w="699" w:type="dxa"/>
            <w:tcBorders>
              <w:top w:val="nil"/>
              <w:left w:val="single" w:sz="2" w:space="0" w:color="000000"/>
              <w:bottom w:val="single" w:sz="2" w:space="0" w:color="000000"/>
              <w:right w:val="nil"/>
            </w:tcBorders>
          </w:tcPr>
          <w:p w14:paraId="77DC7F0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1022CBF" w14:textId="77777777" w:rsidR="00667558" w:rsidRPr="00A84CF5" w:rsidRDefault="00667558" w:rsidP="00667558">
            <w:pPr>
              <w:rPr>
                <w:sz w:val="16"/>
                <w:szCs w:val="16"/>
                <w:lang w:val="en-US"/>
              </w:rPr>
            </w:pPr>
            <w:r w:rsidRPr="00A84CF5">
              <w:rPr>
                <w:sz w:val="16"/>
                <w:szCs w:val="16"/>
                <w:lang w:val="en-US"/>
              </w:rPr>
              <w:t>5009500</w:t>
            </w:r>
          </w:p>
        </w:tc>
        <w:tc>
          <w:tcPr>
            <w:tcW w:w="4613" w:type="dxa"/>
            <w:tcBorders>
              <w:top w:val="nil"/>
              <w:left w:val="single" w:sz="2" w:space="0" w:color="000000"/>
              <w:bottom w:val="single" w:sz="2" w:space="0" w:color="000000"/>
              <w:right w:val="nil"/>
            </w:tcBorders>
          </w:tcPr>
          <w:p w14:paraId="2B7B894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3D4F6115"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294C441D" w14:textId="77777777" w:rsidR="00667558" w:rsidRPr="00A84CF5" w:rsidRDefault="00667558" w:rsidP="00667558">
            <w:pPr>
              <w:rPr>
                <w:sz w:val="18"/>
                <w:szCs w:val="18"/>
                <w:lang w:val="en-US"/>
              </w:rPr>
            </w:pPr>
            <w:r w:rsidRPr="00A84CF5">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DDDCC12" w14:textId="77777777" w:rsidR="00667558" w:rsidRPr="00A84CF5" w:rsidRDefault="00667558" w:rsidP="00667558">
            <w:pPr>
              <w:rPr>
                <w:sz w:val="18"/>
                <w:szCs w:val="18"/>
                <w:lang w:val="en-US"/>
              </w:rPr>
            </w:pPr>
          </w:p>
        </w:tc>
      </w:tr>
      <w:tr w:rsidR="00667558" w:rsidRPr="00A84CF5" w14:paraId="5B166E31" w14:textId="77777777" w:rsidTr="00667558">
        <w:tc>
          <w:tcPr>
            <w:tcW w:w="699" w:type="dxa"/>
            <w:tcBorders>
              <w:top w:val="nil"/>
              <w:left w:val="single" w:sz="2" w:space="0" w:color="000000"/>
              <w:bottom w:val="single" w:sz="2" w:space="0" w:color="000000"/>
              <w:right w:val="nil"/>
            </w:tcBorders>
          </w:tcPr>
          <w:p w14:paraId="7B381EB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2FEA440" w14:textId="77777777" w:rsidR="00667558" w:rsidRPr="00A84CF5" w:rsidRDefault="00667558" w:rsidP="00667558">
            <w:pPr>
              <w:rPr>
                <w:sz w:val="16"/>
                <w:szCs w:val="16"/>
                <w:lang w:val="en-US"/>
              </w:rPr>
            </w:pPr>
            <w:r w:rsidRPr="00A84CF5">
              <w:rPr>
                <w:sz w:val="16"/>
                <w:szCs w:val="16"/>
                <w:lang w:val="en-US"/>
              </w:rPr>
              <w:t>5009623</w:t>
            </w:r>
          </w:p>
        </w:tc>
        <w:tc>
          <w:tcPr>
            <w:tcW w:w="4613" w:type="dxa"/>
            <w:tcBorders>
              <w:top w:val="nil"/>
              <w:left w:val="single" w:sz="2" w:space="0" w:color="000000"/>
              <w:bottom w:val="single" w:sz="2" w:space="0" w:color="000000"/>
              <w:right w:val="nil"/>
            </w:tcBorders>
          </w:tcPr>
          <w:p w14:paraId="6DF0026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2B9899AF" w14:textId="77777777" w:rsidR="00667558" w:rsidRPr="00A84CF5" w:rsidRDefault="00667558" w:rsidP="00667558">
            <w:pPr>
              <w:rPr>
                <w:sz w:val="18"/>
                <w:szCs w:val="18"/>
                <w:lang w:val="en-US"/>
              </w:rPr>
            </w:pPr>
            <w:r w:rsidRPr="00A84CF5">
              <w:rPr>
                <w:sz w:val="18"/>
                <w:szCs w:val="18"/>
                <w:lang w:val="en-US"/>
              </w:rPr>
              <w:t>100 m</w:t>
            </w:r>
          </w:p>
        </w:tc>
        <w:tc>
          <w:tcPr>
            <w:tcW w:w="1118" w:type="dxa"/>
            <w:tcBorders>
              <w:top w:val="nil"/>
              <w:left w:val="single" w:sz="2" w:space="0" w:color="000000"/>
              <w:bottom w:val="single" w:sz="2" w:space="0" w:color="000000"/>
              <w:right w:val="nil"/>
            </w:tcBorders>
            <w:vAlign w:val="center"/>
          </w:tcPr>
          <w:p w14:paraId="184CA2DF" w14:textId="77777777" w:rsidR="00667558" w:rsidRPr="00A84CF5" w:rsidRDefault="00667558" w:rsidP="00667558">
            <w:pPr>
              <w:rPr>
                <w:sz w:val="18"/>
                <w:szCs w:val="18"/>
                <w:lang w:val="en-US"/>
              </w:rPr>
            </w:pPr>
            <w:r w:rsidRPr="00A84CF5">
              <w:rPr>
                <w:sz w:val="18"/>
                <w:szCs w:val="18"/>
                <w:lang w:val="en-US"/>
              </w:rPr>
              <w:t>0,0024</w:t>
            </w:r>
          </w:p>
        </w:tc>
        <w:tc>
          <w:tcPr>
            <w:tcW w:w="1119" w:type="dxa"/>
            <w:tcBorders>
              <w:top w:val="nil"/>
              <w:left w:val="single" w:sz="2" w:space="0" w:color="000000"/>
              <w:bottom w:val="single" w:sz="2" w:space="0" w:color="000000"/>
              <w:right w:val="single" w:sz="2" w:space="0" w:color="000000"/>
            </w:tcBorders>
            <w:vAlign w:val="center"/>
          </w:tcPr>
          <w:p w14:paraId="4F1105C0" w14:textId="77777777" w:rsidR="00667558" w:rsidRPr="00A84CF5" w:rsidRDefault="00667558" w:rsidP="00667558">
            <w:pPr>
              <w:rPr>
                <w:sz w:val="18"/>
                <w:szCs w:val="18"/>
                <w:lang w:val="en-US"/>
              </w:rPr>
            </w:pPr>
          </w:p>
        </w:tc>
      </w:tr>
      <w:tr w:rsidR="00667558" w:rsidRPr="00A84CF5" w14:paraId="58106554" w14:textId="77777777" w:rsidTr="00667558">
        <w:tc>
          <w:tcPr>
            <w:tcW w:w="699" w:type="dxa"/>
            <w:tcBorders>
              <w:top w:val="nil"/>
              <w:left w:val="single" w:sz="2" w:space="0" w:color="000000"/>
              <w:bottom w:val="single" w:sz="2" w:space="0" w:color="000000"/>
              <w:right w:val="nil"/>
            </w:tcBorders>
          </w:tcPr>
          <w:p w14:paraId="068E26A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66E31EF"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1C7E601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37380F2B"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7CAAB7CA" w14:textId="77777777" w:rsidR="00667558" w:rsidRPr="00A84CF5" w:rsidRDefault="00667558" w:rsidP="00667558">
            <w:pPr>
              <w:rPr>
                <w:sz w:val="18"/>
                <w:szCs w:val="18"/>
                <w:lang w:val="en-US"/>
              </w:rPr>
            </w:pPr>
            <w:r w:rsidRPr="00A84CF5">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C59B20D" w14:textId="77777777" w:rsidR="00667558" w:rsidRPr="00A84CF5" w:rsidRDefault="00667558" w:rsidP="00667558">
            <w:pPr>
              <w:rPr>
                <w:sz w:val="18"/>
                <w:szCs w:val="18"/>
                <w:lang w:val="en-US"/>
              </w:rPr>
            </w:pPr>
          </w:p>
        </w:tc>
      </w:tr>
      <w:tr w:rsidR="00667558" w:rsidRPr="00A84CF5" w14:paraId="7E1164CB" w14:textId="77777777" w:rsidTr="00667558">
        <w:tc>
          <w:tcPr>
            <w:tcW w:w="699" w:type="dxa"/>
            <w:tcBorders>
              <w:top w:val="nil"/>
              <w:left w:val="single" w:sz="2" w:space="0" w:color="000000"/>
              <w:bottom w:val="single" w:sz="2" w:space="0" w:color="000000"/>
              <w:right w:val="nil"/>
            </w:tcBorders>
          </w:tcPr>
          <w:p w14:paraId="080C21B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476D115"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6D3FFDC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4AF78B64"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15AB5BEA" w14:textId="77777777" w:rsidR="00667558" w:rsidRPr="00A84CF5" w:rsidRDefault="00667558" w:rsidP="00667558">
            <w:pPr>
              <w:rPr>
                <w:sz w:val="18"/>
                <w:szCs w:val="18"/>
                <w:lang w:val="en-US"/>
              </w:rPr>
            </w:pPr>
            <w:r w:rsidRPr="00A84CF5">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9F1D8A7" w14:textId="77777777" w:rsidR="00667558" w:rsidRPr="00A84CF5" w:rsidRDefault="00667558" w:rsidP="00667558">
            <w:pPr>
              <w:rPr>
                <w:sz w:val="18"/>
                <w:szCs w:val="18"/>
                <w:lang w:val="en-US"/>
              </w:rPr>
            </w:pPr>
          </w:p>
        </w:tc>
      </w:tr>
      <w:tr w:rsidR="00667558" w:rsidRPr="00A84CF5" w14:paraId="7F2D945D" w14:textId="77777777" w:rsidTr="00667558">
        <w:tc>
          <w:tcPr>
            <w:tcW w:w="699" w:type="dxa"/>
            <w:tcBorders>
              <w:top w:val="single" w:sz="2" w:space="0" w:color="000000"/>
              <w:left w:val="single" w:sz="2" w:space="0" w:color="000000"/>
              <w:bottom w:val="single" w:sz="2" w:space="0" w:color="000000"/>
              <w:right w:val="nil"/>
            </w:tcBorders>
            <w:vAlign w:val="center"/>
          </w:tcPr>
          <w:p w14:paraId="7C54AFB0"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57E4DB03" w14:textId="77777777" w:rsidR="00667558" w:rsidRPr="00A84CF5" w:rsidRDefault="00667558" w:rsidP="00667558">
            <w:pPr>
              <w:jc w:val="center"/>
              <w:rPr>
                <w:sz w:val="22"/>
                <w:szCs w:val="22"/>
                <w:lang w:val="en-US"/>
              </w:rPr>
            </w:pPr>
            <w:r w:rsidRPr="00A84CF5">
              <w:rPr>
                <w:sz w:val="22"/>
                <w:szCs w:val="22"/>
                <w:lang w:val="en-US"/>
              </w:rPr>
              <w:t>08-03-572-4</w:t>
            </w:r>
          </w:p>
          <w:p w14:paraId="01B2E779"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66B737"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Bloc de comanda de executare tip dulap sau punct de distributie (dulap), montat pe perete,  (Panou de evidenta, control si distributie BZUM TF Complect)</w:t>
            </w:r>
          </w:p>
        </w:tc>
        <w:tc>
          <w:tcPr>
            <w:tcW w:w="978" w:type="dxa"/>
            <w:tcBorders>
              <w:top w:val="single" w:sz="2" w:space="0" w:color="000000"/>
              <w:left w:val="single" w:sz="2" w:space="0" w:color="000000"/>
              <w:bottom w:val="single" w:sz="2" w:space="0" w:color="000000"/>
              <w:right w:val="nil"/>
            </w:tcBorders>
            <w:vAlign w:val="center"/>
          </w:tcPr>
          <w:p w14:paraId="4A8FA3E8"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38FCD7B"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CAA520" w14:textId="77777777" w:rsidR="00667558" w:rsidRPr="00A84CF5" w:rsidRDefault="00667558" w:rsidP="00667558">
            <w:pPr>
              <w:jc w:val="right"/>
              <w:rPr>
                <w:lang w:val="en-US"/>
              </w:rPr>
            </w:pPr>
            <w:r w:rsidRPr="00A84CF5">
              <w:rPr>
                <w:lang w:val="en-US"/>
              </w:rPr>
              <w:t>1,00</w:t>
            </w:r>
          </w:p>
        </w:tc>
      </w:tr>
      <w:tr w:rsidR="00667558" w:rsidRPr="00A84CF5" w14:paraId="6EE55451" w14:textId="77777777" w:rsidTr="00667558">
        <w:tc>
          <w:tcPr>
            <w:tcW w:w="699" w:type="dxa"/>
            <w:tcBorders>
              <w:top w:val="nil"/>
              <w:left w:val="single" w:sz="2" w:space="0" w:color="000000"/>
              <w:bottom w:val="single" w:sz="2" w:space="0" w:color="000000"/>
              <w:right w:val="nil"/>
            </w:tcBorders>
          </w:tcPr>
          <w:p w14:paraId="12A1A88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ECAF65E"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2B5A5E4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4DE7885"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25C253CB" w14:textId="77777777" w:rsidR="00667558" w:rsidRPr="00A84CF5" w:rsidRDefault="00667558" w:rsidP="00667558">
            <w:pPr>
              <w:rPr>
                <w:sz w:val="18"/>
                <w:szCs w:val="18"/>
                <w:lang w:val="en-US"/>
              </w:rPr>
            </w:pPr>
            <w:r w:rsidRPr="00A84CF5">
              <w:rPr>
                <w:sz w:val="18"/>
                <w:szCs w:val="18"/>
                <w:lang w:val="en-US"/>
              </w:rPr>
              <w:t>3,4900</w:t>
            </w:r>
          </w:p>
        </w:tc>
        <w:tc>
          <w:tcPr>
            <w:tcW w:w="1119" w:type="dxa"/>
            <w:tcBorders>
              <w:top w:val="nil"/>
              <w:left w:val="single" w:sz="2" w:space="0" w:color="000000"/>
              <w:bottom w:val="single" w:sz="2" w:space="0" w:color="000000"/>
              <w:right w:val="single" w:sz="2" w:space="0" w:color="000000"/>
            </w:tcBorders>
            <w:vAlign w:val="center"/>
          </w:tcPr>
          <w:p w14:paraId="2B15658B" w14:textId="77777777" w:rsidR="00667558" w:rsidRPr="00A84CF5" w:rsidRDefault="00667558" w:rsidP="00667558">
            <w:pPr>
              <w:rPr>
                <w:sz w:val="18"/>
                <w:szCs w:val="18"/>
                <w:lang w:val="en-US"/>
              </w:rPr>
            </w:pPr>
          </w:p>
        </w:tc>
      </w:tr>
      <w:tr w:rsidR="00667558" w:rsidRPr="00A84CF5" w14:paraId="6133580A" w14:textId="77777777" w:rsidTr="00667558">
        <w:tc>
          <w:tcPr>
            <w:tcW w:w="699" w:type="dxa"/>
            <w:tcBorders>
              <w:top w:val="nil"/>
              <w:left w:val="single" w:sz="2" w:space="0" w:color="000000"/>
              <w:bottom w:val="single" w:sz="2" w:space="0" w:color="000000"/>
              <w:right w:val="nil"/>
            </w:tcBorders>
          </w:tcPr>
          <w:p w14:paraId="6EE0AAE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C0A178C" w14:textId="77777777" w:rsidR="00667558" w:rsidRPr="00A84CF5" w:rsidRDefault="00667558" w:rsidP="00667558">
            <w:pPr>
              <w:rPr>
                <w:sz w:val="16"/>
                <w:szCs w:val="16"/>
                <w:lang w:val="en-US"/>
              </w:rPr>
            </w:pPr>
            <w:r w:rsidRPr="00A84CF5">
              <w:rPr>
                <w:sz w:val="16"/>
                <w:szCs w:val="16"/>
                <w:lang w:val="en-US"/>
              </w:rPr>
              <w:t>1011924</w:t>
            </w:r>
          </w:p>
        </w:tc>
        <w:tc>
          <w:tcPr>
            <w:tcW w:w="4613" w:type="dxa"/>
            <w:tcBorders>
              <w:top w:val="nil"/>
              <w:left w:val="single" w:sz="2" w:space="0" w:color="000000"/>
              <w:bottom w:val="single" w:sz="2" w:space="0" w:color="000000"/>
              <w:right w:val="nil"/>
            </w:tcBorders>
          </w:tcPr>
          <w:p w14:paraId="6A361A6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38A05C6E"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7B06AE77" w14:textId="77777777" w:rsidR="00667558" w:rsidRPr="00A84CF5" w:rsidRDefault="00667558" w:rsidP="00667558">
            <w:pPr>
              <w:rPr>
                <w:sz w:val="18"/>
                <w:szCs w:val="18"/>
                <w:lang w:val="en-US"/>
              </w:rPr>
            </w:pPr>
            <w:r w:rsidRPr="00A84CF5">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A600883" w14:textId="77777777" w:rsidR="00667558" w:rsidRPr="00A84CF5" w:rsidRDefault="00667558" w:rsidP="00667558">
            <w:pPr>
              <w:rPr>
                <w:sz w:val="18"/>
                <w:szCs w:val="18"/>
                <w:lang w:val="en-US"/>
              </w:rPr>
            </w:pPr>
          </w:p>
        </w:tc>
      </w:tr>
      <w:tr w:rsidR="00667558" w:rsidRPr="00A84CF5" w14:paraId="72879B1D" w14:textId="77777777" w:rsidTr="00667558">
        <w:tc>
          <w:tcPr>
            <w:tcW w:w="699" w:type="dxa"/>
            <w:tcBorders>
              <w:top w:val="nil"/>
              <w:left w:val="single" w:sz="2" w:space="0" w:color="000000"/>
              <w:bottom w:val="single" w:sz="2" w:space="0" w:color="000000"/>
              <w:right w:val="nil"/>
            </w:tcBorders>
          </w:tcPr>
          <w:p w14:paraId="09C5584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D8F4DC" w14:textId="77777777" w:rsidR="00667558" w:rsidRPr="00A84CF5" w:rsidRDefault="00667558" w:rsidP="00667558">
            <w:pPr>
              <w:rPr>
                <w:sz w:val="16"/>
                <w:szCs w:val="16"/>
                <w:lang w:val="en-US"/>
              </w:rPr>
            </w:pPr>
            <w:r w:rsidRPr="00A84CF5">
              <w:rPr>
                <w:sz w:val="16"/>
                <w:szCs w:val="16"/>
                <w:lang w:val="en-US"/>
              </w:rPr>
              <w:t>1011977</w:t>
            </w:r>
          </w:p>
        </w:tc>
        <w:tc>
          <w:tcPr>
            <w:tcW w:w="4613" w:type="dxa"/>
            <w:tcBorders>
              <w:top w:val="nil"/>
              <w:left w:val="single" w:sz="2" w:space="0" w:color="000000"/>
              <w:bottom w:val="single" w:sz="2" w:space="0" w:color="000000"/>
              <w:right w:val="nil"/>
            </w:tcBorders>
          </w:tcPr>
          <w:p w14:paraId="08367DE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2D89DD6B"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1D001010" w14:textId="77777777" w:rsidR="00667558" w:rsidRPr="00A84CF5" w:rsidRDefault="00667558" w:rsidP="00667558">
            <w:pPr>
              <w:rPr>
                <w:sz w:val="18"/>
                <w:szCs w:val="18"/>
                <w:lang w:val="en-US"/>
              </w:rPr>
            </w:pPr>
            <w:r w:rsidRPr="00A84CF5">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6750683" w14:textId="77777777" w:rsidR="00667558" w:rsidRPr="00A84CF5" w:rsidRDefault="00667558" w:rsidP="00667558">
            <w:pPr>
              <w:rPr>
                <w:sz w:val="18"/>
                <w:szCs w:val="18"/>
                <w:lang w:val="en-US"/>
              </w:rPr>
            </w:pPr>
          </w:p>
        </w:tc>
      </w:tr>
      <w:tr w:rsidR="00667558" w:rsidRPr="00A84CF5" w14:paraId="390E4406" w14:textId="77777777" w:rsidTr="00667558">
        <w:tc>
          <w:tcPr>
            <w:tcW w:w="699" w:type="dxa"/>
            <w:tcBorders>
              <w:top w:val="nil"/>
              <w:left w:val="single" w:sz="2" w:space="0" w:color="000000"/>
              <w:bottom w:val="single" w:sz="2" w:space="0" w:color="000000"/>
              <w:right w:val="nil"/>
            </w:tcBorders>
          </w:tcPr>
          <w:p w14:paraId="5756AB55"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2F7C933" w14:textId="77777777" w:rsidR="00667558" w:rsidRPr="00A84CF5" w:rsidRDefault="00667558" w:rsidP="00667558">
            <w:pPr>
              <w:rPr>
                <w:sz w:val="16"/>
                <w:szCs w:val="16"/>
                <w:lang w:val="en-US"/>
              </w:rPr>
            </w:pPr>
            <w:r w:rsidRPr="00A84CF5">
              <w:rPr>
                <w:sz w:val="16"/>
                <w:szCs w:val="16"/>
                <w:lang w:val="en-US"/>
              </w:rPr>
              <w:t>2019408</w:t>
            </w:r>
          </w:p>
        </w:tc>
        <w:tc>
          <w:tcPr>
            <w:tcW w:w="4613" w:type="dxa"/>
            <w:tcBorders>
              <w:top w:val="nil"/>
              <w:left w:val="single" w:sz="2" w:space="0" w:color="000000"/>
              <w:bottom w:val="single" w:sz="2" w:space="0" w:color="000000"/>
              <w:right w:val="nil"/>
            </w:tcBorders>
          </w:tcPr>
          <w:p w14:paraId="66EE83E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Constructii din otel individuale, grilaje sudate, masa pina la 0,1 t</w:t>
            </w:r>
          </w:p>
        </w:tc>
        <w:tc>
          <w:tcPr>
            <w:tcW w:w="978" w:type="dxa"/>
            <w:tcBorders>
              <w:top w:val="nil"/>
              <w:left w:val="single" w:sz="2" w:space="0" w:color="000000"/>
              <w:bottom w:val="single" w:sz="2" w:space="0" w:color="000000"/>
              <w:right w:val="nil"/>
            </w:tcBorders>
            <w:vAlign w:val="center"/>
          </w:tcPr>
          <w:p w14:paraId="67469DEA"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1B24FCEA" w14:textId="77777777" w:rsidR="00667558" w:rsidRPr="00A84CF5" w:rsidRDefault="00667558" w:rsidP="00667558">
            <w:pPr>
              <w:rPr>
                <w:sz w:val="18"/>
                <w:szCs w:val="18"/>
                <w:lang w:val="en-US"/>
              </w:rPr>
            </w:pPr>
            <w:r w:rsidRPr="00A84CF5">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75076DDA" w14:textId="77777777" w:rsidR="00667558" w:rsidRPr="00A84CF5" w:rsidRDefault="00667558" w:rsidP="00667558">
            <w:pPr>
              <w:rPr>
                <w:sz w:val="18"/>
                <w:szCs w:val="18"/>
                <w:lang w:val="en-US"/>
              </w:rPr>
            </w:pPr>
          </w:p>
        </w:tc>
      </w:tr>
      <w:tr w:rsidR="00667558" w:rsidRPr="00A84CF5" w14:paraId="00E8E329" w14:textId="77777777" w:rsidTr="00667558">
        <w:tc>
          <w:tcPr>
            <w:tcW w:w="699" w:type="dxa"/>
            <w:tcBorders>
              <w:top w:val="nil"/>
              <w:left w:val="single" w:sz="2" w:space="0" w:color="000000"/>
              <w:bottom w:val="single" w:sz="2" w:space="0" w:color="000000"/>
              <w:right w:val="nil"/>
            </w:tcBorders>
          </w:tcPr>
          <w:p w14:paraId="73546F5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9417D83"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3078B09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211AFB21"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2320E0E7" w14:textId="77777777" w:rsidR="00667558" w:rsidRPr="00A84CF5" w:rsidRDefault="00667558" w:rsidP="00667558">
            <w:pPr>
              <w:rPr>
                <w:sz w:val="18"/>
                <w:szCs w:val="18"/>
                <w:lang w:val="en-US"/>
              </w:rPr>
            </w:pPr>
            <w:r w:rsidRPr="00A84CF5">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F60D56F" w14:textId="77777777" w:rsidR="00667558" w:rsidRPr="00A84CF5" w:rsidRDefault="00667558" w:rsidP="00667558">
            <w:pPr>
              <w:rPr>
                <w:sz w:val="18"/>
                <w:szCs w:val="18"/>
                <w:lang w:val="en-US"/>
              </w:rPr>
            </w:pPr>
          </w:p>
        </w:tc>
      </w:tr>
      <w:tr w:rsidR="00667558" w:rsidRPr="00A84CF5" w14:paraId="53C36EB1" w14:textId="77777777" w:rsidTr="00667558">
        <w:tc>
          <w:tcPr>
            <w:tcW w:w="699" w:type="dxa"/>
            <w:tcBorders>
              <w:top w:val="nil"/>
              <w:left w:val="single" w:sz="2" w:space="0" w:color="000000"/>
              <w:bottom w:val="single" w:sz="2" w:space="0" w:color="000000"/>
              <w:right w:val="nil"/>
            </w:tcBorders>
          </w:tcPr>
          <w:p w14:paraId="015F5B9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2494C1B" w14:textId="77777777" w:rsidR="00667558" w:rsidRPr="00A84CF5" w:rsidRDefault="00667558" w:rsidP="00667558">
            <w:pPr>
              <w:rPr>
                <w:sz w:val="16"/>
                <w:szCs w:val="16"/>
                <w:lang w:val="en-US"/>
              </w:rPr>
            </w:pPr>
            <w:r w:rsidRPr="00A84CF5">
              <w:rPr>
                <w:sz w:val="16"/>
                <w:szCs w:val="16"/>
                <w:lang w:val="en-US"/>
              </w:rPr>
              <w:t>040502</w:t>
            </w:r>
          </w:p>
        </w:tc>
        <w:tc>
          <w:tcPr>
            <w:tcW w:w="4613" w:type="dxa"/>
            <w:tcBorders>
              <w:top w:val="nil"/>
              <w:left w:val="single" w:sz="2" w:space="0" w:color="000000"/>
              <w:bottom w:val="single" w:sz="2" w:space="0" w:color="000000"/>
              <w:right w:val="nil"/>
            </w:tcBorders>
          </w:tcPr>
          <w:p w14:paraId="10F9792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4DA936B0"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FA3EB41" w14:textId="77777777" w:rsidR="00667558" w:rsidRPr="00A84CF5" w:rsidRDefault="00667558" w:rsidP="00667558">
            <w:pPr>
              <w:rPr>
                <w:sz w:val="18"/>
                <w:szCs w:val="18"/>
                <w:lang w:val="en-US"/>
              </w:rPr>
            </w:pPr>
            <w:r w:rsidRPr="00A84CF5">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E851D56" w14:textId="77777777" w:rsidR="00667558" w:rsidRPr="00A84CF5" w:rsidRDefault="00667558" w:rsidP="00667558">
            <w:pPr>
              <w:rPr>
                <w:sz w:val="18"/>
                <w:szCs w:val="18"/>
                <w:lang w:val="en-US"/>
              </w:rPr>
            </w:pPr>
          </w:p>
        </w:tc>
      </w:tr>
      <w:tr w:rsidR="00667558" w:rsidRPr="00A84CF5" w14:paraId="2DA79A59" w14:textId="77777777" w:rsidTr="00667558">
        <w:tc>
          <w:tcPr>
            <w:tcW w:w="699" w:type="dxa"/>
            <w:tcBorders>
              <w:top w:val="single" w:sz="2" w:space="0" w:color="000000"/>
              <w:left w:val="single" w:sz="2" w:space="0" w:color="000000"/>
              <w:bottom w:val="single" w:sz="2" w:space="0" w:color="000000"/>
              <w:right w:val="nil"/>
            </w:tcBorders>
            <w:vAlign w:val="center"/>
          </w:tcPr>
          <w:p w14:paraId="0B7A5F49"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0A624F8" w14:textId="77777777" w:rsidR="00667558" w:rsidRPr="00A84CF5" w:rsidRDefault="00667558" w:rsidP="00667558">
            <w:pPr>
              <w:jc w:val="center"/>
              <w:rPr>
                <w:sz w:val="22"/>
                <w:szCs w:val="22"/>
                <w:lang w:val="en-US"/>
              </w:rPr>
            </w:pPr>
            <w:r w:rsidRPr="00A84CF5">
              <w:rPr>
                <w:sz w:val="22"/>
                <w:szCs w:val="22"/>
                <w:lang w:val="en-US"/>
              </w:rPr>
              <w:t>08-01-102-1</w:t>
            </w:r>
          </w:p>
          <w:p w14:paraId="30E539CD"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E7431D"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Dulap de dirijare si reglare   PD-1</w:t>
            </w:r>
          </w:p>
        </w:tc>
        <w:tc>
          <w:tcPr>
            <w:tcW w:w="978" w:type="dxa"/>
            <w:tcBorders>
              <w:top w:val="single" w:sz="2" w:space="0" w:color="000000"/>
              <w:left w:val="single" w:sz="2" w:space="0" w:color="000000"/>
              <w:bottom w:val="single" w:sz="2" w:space="0" w:color="000000"/>
              <w:right w:val="nil"/>
            </w:tcBorders>
            <w:vAlign w:val="center"/>
          </w:tcPr>
          <w:p w14:paraId="1706A0FB"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45A70CE"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A694CF" w14:textId="77777777" w:rsidR="00667558" w:rsidRPr="00A84CF5" w:rsidRDefault="00667558" w:rsidP="00667558">
            <w:pPr>
              <w:jc w:val="right"/>
              <w:rPr>
                <w:lang w:val="en-US"/>
              </w:rPr>
            </w:pPr>
            <w:r w:rsidRPr="00A84CF5">
              <w:rPr>
                <w:lang w:val="en-US"/>
              </w:rPr>
              <w:t>1,00</w:t>
            </w:r>
          </w:p>
        </w:tc>
      </w:tr>
      <w:tr w:rsidR="00667558" w:rsidRPr="00A84CF5" w14:paraId="6FE64825" w14:textId="77777777" w:rsidTr="00667558">
        <w:tc>
          <w:tcPr>
            <w:tcW w:w="699" w:type="dxa"/>
            <w:tcBorders>
              <w:top w:val="nil"/>
              <w:left w:val="single" w:sz="2" w:space="0" w:color="000000"/>
              <w:bottom w:val="single" w:sz="2" w:space="0" w:color="000000"/>
              <w:right w:val="nil"/>
            </w:tcBorders>
          </w:tcPr>
          <w:p w14:paraId="11D9174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05FF668"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0C7CE34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E27D90F"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49BEEC1D" w14:textId="77777777" w:rsidR="00667558" w:rsidRPr="00A84CF5" w:rsidRDefault="00667558" w:rsidP="00667558">
            <w:pPr>
              <w:rPr>
                <w:sz w:val="18"/>
                <w:szCs w:val="18"/>
                <w:lang w:val="en-US"/>
              </w:rPr>
            </w:pPr>
            <w:r w:rsidRPr="00A84CF5">
              <w:rPr>
                <w:sz w:val="18"/>
                <w:szCs w:val="18"/>
                <w:lang w:val="en-US"/>
              </w:rPr>
              <w:t>14,6000</w:t>
            </w:r>
          </w:p>
        </w:tc>
        <w:tc>
          <w:tcPr>
            <w:tcW w:w="1119" w:type="dxa"/>
            <w:tcBorders>
              <w:top w:val="nil"/>
              <w:left w:val="single" w:sz="2" w:space="0" w:color="000000"/>
              <w:bottom w:val="single" w:sz="2" w:space="0" w:color="000000"/>
              <w:right w:val="single" w:sz="2" w:space="0" w:color="000000"/>
            </w:tcBorders>
            <w:vAlign w:val="center"/>
          </w:tcPr>
          <w:p w14:paraId="3C75024E" w14:textId="77777777" w:rsidR="00667558" w:rsidRPr="00A84CF5" w:rsidRDefault="00667558" w:rsidP="00667558">
            <w:pPr>
              <w:rPr>
                <w:sz w:val="18"/>
                <w:szCs w:val="18"/>
                <w:lang w:val="en-US"/>
              </w:rPr>
            </w:pPr>
          </w:p>
        </w:tc>
      </w:tr>
      <w:tr w:rsidR="00667558" w:rsidRPr="00A84CF5" w14:paraId="3BA38F4C" w14:textId="77777777" w:rsidTr="00667558">
        <w:tc>
          <w:tcPr>
            <w:tcW w:w="699" w:type="dxa"/>
            <w:tcBorders>
              <w:top w:val="nil"/>
              <w:left w:val="single" w:sz="2" w:space="0" w:color="000000"/>
              <w:bottom w:val="single" w:sz="2" w:space="0" w:color="000000"/>
              <w:right w:val="nil"/>
            </w:tcBorders>
          </w:tcPr>
          <w:p w14:paraId="706A9D2A"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51C397C" w14:textId="77777777" w:rsidR="00667558" w:rsidRPr="00A84CF5" w:rsidRDefault="00667558" w:rsidP="00667558">
            <w:pPr>
              <w:rPr>
                <w:sz w:val="16"/>
                <w:szCs w:val="16"/>
                <w:lang w:val="en-US"/>
              </w:rPr>
            </w:pPr>
            <w:r w:rsidRPr="00A84CF5">
              <w:rPr>
                <w:sz w:val="16"/>
                <w:szCs w:val="16"/>
                <w:lang w:val="en-US"/>
              </w:rPr>
              <w:t>1011977</w:t>
            </w:r>
          </w:p>
        </w:tc>
        <w:tc>
          <w:tcPr>
            <w:tcW w:w="4613" w:type="dxa"/>
            <w:tcBorders>
              <w:top w:val="nil"/>
              <w:left w:val="single" w:sz="2" w:space="0" w:color="000000"/>
              <w:bottom w:val="single" w:sz="2" w:space="0" w:color="000000"/>
              <w:right w:val="nil"/>
            </w:tcBorders>
          </w:tcPr>
          <w:p w14:paraId="66D6332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4275F2C1"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41EEB2CD" w14:textId="77777777" w:rsidR="00667558" w:rsidRPr="00A84CF5" w:rsidRDefault="00667558" w:rsidP="00667558">
            <w:pPr>
              <w:rPr>
                <w:sz w:val="18"/>
                <w:szCs w:val="18"/>
                <w:lang w:val="en-US"/>
              </w:rPr>
            </w:pPr>
            <w:r w:rsidRPr="00A84CF5">
              <w:rPr>
                <w:sz w:val="18"/>
                <w:szCs w:val="18"/>
                <w:lang w:val="en-US"/>
              </w:rPr>
              <w:t>0,7700</w:t>
            </w:r>
          </w:p>
        </w:tc>
        <w:tc>
          <w:tcPr>
            <w:tcW w:w="1119" w:type="dxa"/>
            <w:tcBorders>
              <w:top w:val="nil"/>
              <w:left w:val="single" w:sz="2" w:space="0" w:color="000000"/>
              <w:bottom w:val="single" w:sz="2" w:space="0" w:color="000000"/>
              <w:right w:val="single" w:sz="2" w:space="0" w:color="000000"/>
            </w:tcBorders>
            <w:vAlign w:val="center"/>
          </w:tcPr>
          <w:p w14:paraId="7D4E3065" w14:textId="77777777" w:rsidR="00667558" w:rsidRPr="00A84CF5" w:rsidRDefault="00667558" w:rsidP="00667558">
            <w:pPr>
              <w:rPr>
                <w:sz w:val="18"/>
                <w:szCs w:val="18"/>
                <w:lang w:val="en-US"/>
              </w:rPr>
            </w:pPr>
          </w:p>
        </w:tc>
      </w:tr>
      <w:tr w:rsidR="00667558" w:rsidRPr="00A84CF5" w14:paraId="40543909" w14:textId="77777777" w:rsidTr="00667558">
        <w:tc>
          <w:tcPr>
            <w:tcW w:w="699" w:type="dxa"/>
            <w:tcBorders>
              <w:top w:val="nil"/>
              <w:left w:val="single" w:sz="2" w:space="0" w:color="000000"/>
              <w:bottom w:val="single" w:sz="2" w:space="0" w:color="000000"/>
              <w:right w:val="nil"/>
            </w:tcBorders>
          </w:tcPr>
          <w:p w14:paraId="0CBD332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15FF8CB" w14:textId="77777777" w:rsidR="00667558" w:rsidRPr="00A84CF5" w:rsidRDefault="00667558" w:rsidP="00667558">
            <w:pPr>
              <w:rPr>
                <w:sz w:val="16"/>
                <w:szCs w:val="16"/>
                <w:lang w:val="en-US"/>
              </w:rPr>
            </w:pPr>
            <w:r w:rsidRPr="00A84CF5">
              <w:rPr>
                <w:sz w:val="16"/>
                <w:szCs w:val="16"/>
                <w:lang w:val="en-US"/>
              </w:rPr>
              <w:t>5009055</w:t>
            </w:r>
          </w:p>
        </w:tc>
        <w:tc>
          <w:tcPr>
            <w:tcW w:w="4613" w:type="dxa"/>
            <w:tcBorders>
              <w:top w:val="nil"/>
              <w:left w:val="single" w:sz="2" w:space="0" w:color="000000"/>
              <w:bottom w:val="single" w:sz="2" w:space="0" w:color="000000"/>
              <w:right w:val="nil"/>
            </w:tcBorders>
          </w:tcPr>
          <w:p w14:paraId="69D8623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Papuci de cablu din arama</w:t>
            </w:r>
          </w:p>
        </w:tc>
        <w:tc>
          <w:tcPr>
            <w:tcW w:w="978" w:type="dxa"/>
            <w:tcBorders>
              <w:top w:val="nil"/>
              <w:left w:val="single" w:sz="2" w:space="0" w:color="000000"/>
              <w:bottom w:val="single" w:sz="2" w:space="0" w:color="000000"/>
              <w:right w:val="nil"/>
            </w:tcBorders>
            <w:vAlign w:val="center"/>
          </w:tcPr>
          <w:p w14:paraId="2D3D4D26"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23C56ADF" w14:textId="77777777" w:rsidR="00667558" w:rsidRPr="00A84CF5" w:rsidRDefault="00667558" w:rsidP="00667558">
            <w:pPr>
              <w:rPr>
                <w:sz w:val="18"/>
                <w:szCs w:val="18"/>
                <w:lang w:val="en-US"/>
              </w:rPr>
            </w:pPr>
            <w:r w:rsidRPr="00A84CF5">
              <w:rPr>
                <w:sz w:val="18"/>
                <w:szCs w:val="18"/>
                <w:lang w:val="en-US"/>
              </w:rPr>
              <w:t>2,0400</w:t>
            </w:r>
          </w:p>
        </w:tc>
        <w:tc>
          <w:tcPr>
            <w:tcW w:w="1119" w:type="dxa"/>
            <w:tcBorders>
              <w:top w:val="nil"/>
              <w:left w:val="single" w:sz="2" w:space="0" w:color="000000"/>
              <w:bottom w:val="single" w:sz="2" w:space="0" w:color="000000"/>
              <w:right w:val="single" w:sz="2" w:space="0" w:color="000000"/>
            </w:tcBorders>
            <w:vAlign w:val="center"/>
          </w:tcPr>
          <w:p w14:paraId="67A1AC19" w14:textId="77777777" w:rsidR="00667558" w:rsidRPr="00A84CF5" w:rsidRDefault="00667558" w:rsidP="00667558">
            <w:pPr>
              <w:rPr>
                <w:sz w:val="18"/>
                <w:szCs w:val="18"/>
                <w:lang w:val="en-US"/>
              </w:rPr>
            </w:pPr>
          </w:p>
        </w:tc>
      </w:tr>
      <w:tr w:rsidR="00667558" w:rsidRPr="00A84CF5" w14:paraId="2F6F2512" w14:textId="77777777" w:rsidTr="00667558">
        <w:tc>
          <w:tcPr>
            <w:tcW w:w="699" w:type="dxa"/>
            <w:tcBorders>
              <w:top w:val="nil"/>
              <w:left w:val="single" w:sz="2" w:space="0" w:color="000000"/>
              <w:bottom w:val="single" w:sz="2" w:space="0" w:color="000000"/>
              <w:right w:val="nil"/>
            </w:tcBorders>
          </w:tcPr>
          <w:p w14:paraId="7A1CF51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3F29578" w14:textId="77777777" w:rsidR="00667558" w:rsidRPr="00A84CF5" w:rsidRDefault="00667558" w:rsidP="00667558">
            <w:pPr>
              <w:rPr>
                <w:sz w:val="16"/>
                <w:szCs w:val="16"/>
                <w:lang w:val="en-US"/>
              </w:rPr>
            </w:pPr>
            <w:r w:rsidRPr="00A84CF5">
              <w:rPr>
                <w:sz w:val="16"/>
                <w:szCs w:val="16"/>
                <w:lang w:val="en-US"/>
              </w:rPr>
              <w:t>5009081</w:t>
            </w:r>
          </w:p>
        </w:tc>
        <w:tc>
          <w:tcPr>
            <w:tcW w:w="4613" w:type="dxa"/>
            <w:tcBorders>
              <w:top w:val="nil"/>
              <w:left w:val="single" w:sz="2" w:space="0" w:color="000000"/>
              <w:bottom w:val="single" w:sz="2" w:space="0" w:color="000000"/>
              <w:right w:val="nil"/>
            </w:tcBorders>
          </w:tcPr>
          <w:p w14:paraId="4C5D0604"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Punti de conexiune flexibile, tip "ПГС-50"</w:t>
            </w:r>
          </w:p>
        </w:tc>
        <w:tc>
          <w:tcPr>
            <w:tcW w:w="978" w:type="dxa"/>
            <w:tcBorders>
              <w:top w:val="nil"/>
              <w:left w:val="single" w:sz="2" w:space="0" w:color="000000"/>
              <w:bottom w:val="single" w:sz="2" w:space="0" w:color="000000"/>
              <w:right w:val="nil"/>
            </w:tcBorders>
            <w:vAlign w:val="center"/>
          </w:tcPr>
          <w:p w14:paraId="27BCB719"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0DC9064A"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402EDF1" w14:textId="77777777" w:rsidR="00667558" w:rsidRPr="00A84CF5" w:rsidRDefault="00667558" w:rsidP="00667558">
            <w:pPr>
              <w:rPr>
                <w:sz w:val="18"/>
                <w:szCs w:val="18"/>
                <w:lang w:val="en-US"/>
              </w:rPr>
            </w:pPr>
          </w:p>
        </w:tc>
      </w:tr>
      <w:tr w:rsidR="00667558" w:rsidRPr="00A84CF5" w14:paraId="2216908B" w14:textId="77777777" w:rsidTr="00667558">
        <w:tc>
          <w:tcPr>
            <w:tcW w:w="699" w:type="dxa"/>
            <w:tcBorders>
              <w:top w:val="nil"/>
              <w:left w:val="single" w:sz="2" w:space="0" w:color="000000"/>
              <w:bottom w:val="single" w:sz="2" w:space="0" w:color="000000"/>
              <w:right w:val="nil"/>
            </w:tcBorders>
          </w:tcPr>
          <w:p w14:paraId="55EDFA6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5AB4916" w14:textId="77777777" w:rsidR="00667558" w:rsidRPr="00A84CF5" w:rsidRDefault="00667558" w:rsidP="00667558">
            <w:pPr>
              <w:rPr>
                <w:sz w:val="16"/>
                <w:szCs w:val="16"/>
                <w:lang w:val="en-US"/>
              </w:rPr>
            </w:pPr>
            <w:r w:rsidRPr="00A84CF5">
              <w:rPr>
                <w:sz w:val="16"/>
                <w:szCs w:val="16"/>
                <w:lang w:val="en-US"/>
              </w:rPr>
              <w:t>5009101</w:t>
            </w:r>
          </w:p>
        </w:tc>
        <w:tc>
          <w:tcPr>
            <w:tcW w:w="4613" w:type="dxa"/>
            <w:tcBorders>
              <w:top w:val="nil"/>
              <w:left w:val="single" w:sz="2" w:space="0" w:color="000000"/>
              <w:bottom w:val="single" w:sz="2" w:space="0" w:color="000000"/>
              <w:right w:val="nil"/>
            </w:tcBorders>
          </w:tcPr>
          <w:p w14:paraId="371F8F6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50CD6E62" w14:textId="77777777" w:rsidR="00667558" w:rsidRPr="00A84CF5" w:rsidRDefault="00667558" w:rsidP="00667558">
            <w:pPr>
              <w:rPr>
                <w:sz w:val="18"/>
                <w:szCs w:val="18"/>
                <w:lang w:val="en-US"/>
              </w:rPr>
            </w:pPr>
            <w:r w:rsidRPr="00A84CF5">
              <w:rPr>
                <w:sz w:val="18"/>
                <w:szCs w:val="18"/>
                <w:lang w:val="en-US"/>
              </w:rPr>
              <w:t>1000 buc</w:t>
            </w:r>
          </w:p>
        </w:tc>
        <w:tc>
          <w:tcPr>
            <w:tcW w:w="1118" w:type="dxa"/>
            <w:tcBorders>
              <w:top w:val="nil"/>
              <w:left w:val="single" w:sz="2" w:space="0" w:color="000000"/>
              <w:bottom w:val="single" w:sz="2" w:space="0" w:color="000000"/>
              <w:right w:val="nil"/>
            </w:tcBorders>
            <w:vAlign w:val="center"/>
          </w:tcPr>
          <w:p w14:paraId="74108B20" w14:textId="77777777" w:rsidR="00667558" w:rsidRPr="00A84CF5" w:rsidRDefault="00667558" w:rsidP="00667558">
            <w:pPr>
              <w:rPr>
                <w:sz w:val="18"/>
                <w:szCs w:val="18"/>
                <w:lang w:val="en-US"/>
              </w:rPr>
            </w:pPr>
            <w:r w:rsidRPr="00A84CF5">
              <w:rPr>
                <w:sz w:val="18"/>
                <w:szCs w:val="18"/>
                <w:lang w:val="en-US"/>
              </w:rPr>
              <w:t>0,0041</w:t>
            </w:r>
          </w:p>
        </w:tc>
        <w:tc>
          <w:tcPr>
            <w:tcW w:w="1119" w:type="dxa"/>
            <w:tcBorders>
              <w:top w:val="nil"/>
              <w:left w:val="single" w:sz="2" w:space="0" w:color="000000"/>
              <w:bottom w:val="single" w:sz="2" w:space="0" w:color="000000"/>
              <w:right w:val="single" w:sz="2" w:space="0" w:color="000000"/>
            </w:tcBorders>
            <w:vAlign w:val="center"/>
          </w:tcPr>
          <w:p w14:paraId="39B64F8C" w14:textId="77777777" w:rsidR="00667558" w:rsidRPr="00A84CF5" w:rsidRDefault="00667558" w:rsidP="00667558">
            <w:pPr>
              <w:rPr>
                <w:sz w:val="18"/>
                <w:szCs w:val="18"/>
                <w:lang w:val="en-US"/>
              </w:rPr>
            </w:pPr>
          </w:p>
        </w:tc>
      </w:tr>
      <w:tr w:rsidR="00667558" w:rsidRPr="00A84CF5" w14:paraId="37634104" w14:textId="77777777" w:rsidTr="00667558">
        <w:tc>
          <w:tcPr>
            <w:tcW w:w="699" w:type="dxa"/>
            <w:tcBorders>
              <w:top w:val="nil"/>
              <w:left w:val="single" w:sz="2" w:space="0" w:color="000000"/>
              <w:bottom w:val="single" w:sz="2" w:space="0" w:color="000000"/>
              <w:right w:val="nil"/>
            </w:tcBorders>
          </w:tcPr>
          <w:p w14:paraId="56B3E07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DB60E84" w14:textId="77777777" w:rsidR="00667558" w:rsidRPr="00A84CF5" w:rsidRDefault="00667558" w:rsidP="00667558">
            <w:pPr>
              <w:rPr>
                <w:sz w:val="16"/>
                <w:szCs w:val="16"/>
                <w:lang w:val="en-US"/>
              </w:rPr>
            </w:pPr>
            <w:r w:rsidRPr="00A84CF5">
              <w:rPr>
                <w:sz w:val="16"/>
                <w:szCs w:val="16"/>
                <w:lang w:val="en-US"/>
              </w:rPr>
              <w:t>5009500</w:t>
            </w:r>
          </w:p>
        </w:tc>
        <w:tc>
          <w:tcPr>
            <w:tcW w:w="4613" w:type="dxa"/>
            <w:tcBorders>
              <w:top w:val="nil"/>
              <w:left w:val="single" w:sz="2" w:space="0" w:color="000000"/>
              <w:bottom w:val="single" w:sz="2" w:space="0" w:color="000000"/>
              <w:right w:val="nil"/>
            </w:tcBorders>
          </w:tcPr>
          <w:p w14:paraId="5C57B20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2B556261"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05ABE0AF"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DD74AF4" w14:textId="77777777" w:rsidR="00667558" w:rsidRPr="00A84CF5" w:rsidRDefault="00667558" w:rsidP="00667558">
            <w:pPr>
              <w:rPr>
                <w:sz w:val="18"/>
                <w:szCs w:val="18"/>
                <w:lang w:val="en-US"/>
              </w:rPr>
            </w:pPr>
          </w:p>
        </w:tc>
      </w:tr>
      <w:tr w:rsidR="00667558" w:rsidRPr="00A84CF5" w14:paraId="1DD10F44" w14:textId="77777777" w:rsidTr="00667558">
        <w:tc>
          <w:tcPr>
            <w:tcW w:w="699" w:type="dxa"/>
            <w:tcBorders>
              <w:top w:val="nil"/>
              <w:left w:val="single" w:sz="2" w:space="0" w:color="000000"/>
              <w:bottom w:val="single" w:sz="2" w:space="0" w:color="000000"/>
              <w:right w:val="nil"/>
            </w:tcBorders>
          </w:tcPr>
          <w:p w14:paraId="75C2102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0F21F2E" w14:textId="77777777" w:rsidR="00667558" w:rsidRPr="00A84CF5" w:rsidRDefault="00667558" w:rsidP="00667558">
            <w:pPr>
              <w:rPr>
                <w:sz w:val="16"/>
                <w:szCs w:val="16"/>
                <w:lang w:val="en-US"/>
              </w:rPr>
            </w:pPr>
            <w:r w:rsidRPr="00A84CF5">
              <w:rPr>
                <w:sz w:val="16"/>
                <w:szCs w:val="16"/>
                <w:lang w:val="en-US"/>
              </w:rPr>
              <w:t>5009623</w:t>
            </w:r>
          </w:p>
        </w:tc>
        <w:tc>
          <w:tcPr>
            <w:tcW w:w="4613" w:type="dxa"/>
            <w:tcBorders>
              <w:top w:val="nil"/>
              <w:left w:val="single" w:sz="2" w:space="0" w:color="000000"/>
              <w:bottom w:val="single" w:sz="2" w:space="0" w:color="000000"/>
              <w:right w:val="nil"/>
            </w:tcBorders>
          </w:tcPr>
          <w:p w14:paraId="53A2E2F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2AEA84A9" w14:textId="77777777" w:rsidR="00667558" w:rsidRPr="00A84CF5" w:rsidRDefault="00667558" w:rsidP="00667558">
            <w:pPr>
              <w:rPr>
                <w:sz w:val="18"/>
                <w:szCs w:val="18"/>
                <w:lang w:val="en-US"/>
              </w:rPr>
            </w:pPr>
            <w:r w:rsidRPr="00A84CF5">
              <w:rPr>
                <w:sz w:val="18"/>
                <w:szCs w:val="18"/>
                <w:lang w:val="en-US"/>
              </w:rPr>
              <w:t>100 m</w:t>
            </w:r>
          </w:p>
        </w:tc>
        <w:tc>
          <w:tcPr>
            <w:tcW w:w="1118" w:type="dxa"/>
            <w:tcBorders>
              <w:top w:val="nil"/>
              <w:left w:val="single" w:sz="2" w:space="0" w:color="000000"/>
              <w:bottom w:val="single" w:sz="2" w:space="0" w:color="000000"/>
              <w:right w:val="nil"/>
            </w:tcBorders>
            <w:vAlign w:val="center"/>
          </w:tcPr>
          <w:p w14:paraId="01F01A32" w14:textId="77777777" w:rsidR="00667558" w:rsidRPr="00A84CF5" w:rsidRDefault="00667558" w:rsidP="00667558">
            <w:pPr>
              <w:rPr>
                <w:sz w:val="18"/>
                <w:szCs w:val="18"/>
                <w:lang w:val="en-US"/>
              </w:rPr>
            </w:pPr>
            <w:r w:rsidRPr="00A84CF5">
              <w:rPr>
                <w:sz w:val="18"/>
                <w:szCs w:val="18"/>
                <w:lang w:val="en-US"/>
              </w:rPr>
              <w:t>0,0048</w:t>
            </w:r>
          </w:p>
        </w:tc>
        <w:tc>
          <w:tcPr>
            <w:tcW w:w="1119" w:type="dxa"/>
            <w:tcBorders>
              <w:top w:val="nil"/>
              <w:left w:val="single" w:sz="2" w:space="0" w:color="000000"/>
              <w:bottom w:val="single" w:sz="2" w:space="0" w:color="000000"/>
              <w:right w:val="single" w:sz="2" w:space="0" w:color="000000"/>
            </w:tcBorders>
            <w:vAlign w:val="center"/>
          </w:tcPr>
          <w:p w14:paraId="7329989F" w14:textId="77777777" w:rsidR="00667558" w:rsidRPr="00A84CF5" w:rsidRDefault="00667558" w:rsidP="00667558">
            <w:pPr>
              <w:rPr>
                <w:sz w:val="18"/>
                <w:szCs w:val="18"/>
                <w:lang w:val="en-US"/>
              </w:rPr>
            </w:pPr>
          </w:p>
        </w:tc>
      </w:tr>
      <w:tr w:rsidR="00667558" w:rsidRPr="00A84CF5" w14:paraId="59DB89B4" w14:textId="77777777" w:rsidTr="00667558">
        <w:tc>
          <w:tcPr>
            <w:tcW w:w="699" w:type="dxa"/>
            <w:tcBorders>
              <w:top w:val="nil"/>
              <w:left w:val="single" w:sz="2" w:space="0" w:color="000000"/>
              <w:bottom w:val="single" w:sz="2" w:space="0" w:color="000000"/>
              <w:right w:val="nil"/>
            </w:tcBorders>
          </w:tcPr>
          <w:p w14:paraId="784365B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CA1F84B" w14:textId="77777777" w:rsidR="00667558" w:rsidRPr="00A84CF5" w:rsidRDefault="00667558" w:rsidP="00667558">
            <w:pPr>
              <w:rPr>
                <w:sz w:val="16"/>
                <w:szCs w:val="16"/>
                <w:lang w:val="en-US"/>
              </w:rPr>
            </w:pPr>
            <w:r w:rsidRPr="00A84CF5">
              <w:rPr>
                <w:sz w:val="16"/>
                <w:szCs w:val="16"/>
                <w:lang w:val="en-US"/>
              </w:rPr>
              <w:t>5009807</w:t>
            </w:r>
          </w:p>
        </w:tc>
        <w:tc>
          <w:tcPr>
            <w:tcW w:w="4613" w:type="dxa"/>
            <w:tcBorders>
              <w:top w:val="nil"/>
              <w:left w:val="single" w:sz="2" w:space="0" w:color="000000"/>
              <w:bottom w:val="single" w:sz="2" w:space="0" w:color="000000"/>
              <w:right w:val="nil"/>
            </w:tcBorders>
          </w:tcPr>
          <w:p w14:paraId="7CBF34C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Formari de capuri de marcare</w:t>
            </w:r>
          </w:p>
        </w:tc>
        <w:tc>
          <w:tcPr>
            <w:tcW w:w="978" w:type="dxa"/>
            <w:tcBorders>
              <w:top w:val="nil"/>
              <w:left w:val="single" w:sz="2" w:space="0" w:color="000000"/>
              <w:bottom w:val="single" w:sz="2" w:space="0" w:color="000000"/>
              <w:right w:val="nil"/>
            </w:tcBorders>
            <w:vAlign w:val="center"/>
          </w:tcPr>
          <w:p w14:paraId="4E58A6D6"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3A0532D7" w14:textId="77777777" w:rsidR="00667558" w:rsidRPr="00A84CF5" w:rsidRDefault="00667558" w:rsidP="00667558">
            <w:pPr>
              <w:rPr>
                <w:sz w:val="18"/>
                <w:szCs w:val="18"/>
                <w:lang w:val="en-US"/>
              </w:rPr>
            </w:pPr>
            <w:r w:rsidRPr="00A84CF5">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747C2670" w14:textId="77777777" w:rsidR="00667558" w:rsidRPr="00A84CF5" w:rsidRDefault="00667558" w:rsidP="00667558">
            <w:pPr>
              <w:rPr>
                <w:sz w:val="18"/>
                <w:szCs w:val="18"/>
                <w:lang w:val="en-US"/>
              </w:rPr>
            </w:pPr>
          </w:p>
        </w:tc>
      </w:tr>
      <w:tr w:rsidR="00667558" w:rsidRPr="00A84CF5" w14:paraId="52D4A7AB" w14:textId="77777777" w:rsidTr="00667558">
        <w:tc>
          <w:tcPr>
            <w:tcW w:w="699" w:type="dxa"/>
            <w:tcBorders>
              <w:top w:val="nil"/>
              <w:left w:val="single" w:sz="2" w:space="0" w:color="000000"/>
              <w:bottom w:val="single" w:sz="2" w:space="0" w:color="000000"/>
              <w:right w:val="nil"/>
            </w:tcBorders>
          </w:tcPr>
          <w:p w14:paraId="563E915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95A6D01" w14:textId="77777777" w:rsidR="00667558" w:rsidRPr="00A84CF5" w:rsidRDefault="00667558" w:rsidP="00667558">
            <w:pPr>
              <w:rPr>
                <w:sz w:val="16"/>
                <w:szCs w:val="16"/>
                <w:lang w:val="en-US"/>
              </w:rPr>
            </w:pPr>
            <w:r w:rsidRPr="00A84CF5">
              <w:rPr>
                <w:sz w:val="16"/>
                <w:szCs w:val="16"/>
                <w:lang w:val="en-US"/>
              </w:rPr>
              <w:t>5309015</w:t>
            </w:r>
          </w:p>
        </w:tc>
        <w:tc>
          <w:tcPr>
            <w:tcW w:w="4613" w:type="dxa"/>
            <w:tcBorders>
              <w:top w:val="nil"/>
              <w:left w:val="single" w:sz="2" w:space="0" w:color="000000"/>
              <w:bottom w:val="single" w:sz="2" w:space="0" w:color="000000"/>
              <w:right w:val="nil"/>
            </w:tcBorders>
          </w:tcPr>
          <w:p w14:paraId="5D149441"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Tub de polivinilclorura "ХВТ"</w:t>
            </w:r>
          </w:p>
        </w:tc>
        <w:tc>
          <w:tcPr>
            <w:tcW w:w="978" w:type="dxa"/>
            <w:tcBorders>
              <w:top w:val="nil"/>
              <w:left w:val="single" w:sz="2" w:space="0" w:color="000000"/>
              <w:bottom w:val="single" w:sz="2" w:space="0" w:color="000000"/>
              <w:right w:val="nil"/>
            </w:tcBorders>
            <w:vAlign w:val="center"/>
          </w:tcPr>
          <w:p w14:paraId="79887A18"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03C0EDEC" w14:textId="77777777" w:rsidR="00667558" w:rsidRPr="00A84CF5" w:rsidRDefault="00667558" w:rsidP="00667558">
            <w:pPr>
              <w:rPr>
                <w:sz w:val="18"/>
                <w:szCs w:val="18"/>
                <w:lang w:val="en-US"/>
              </w:rPr>
            </w:pPr>
            <w:r w:rsidRPr="00A84CF5">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1B742C50" w14:textId="77777777" w:rsidR="00667558" w:rsidRPr="00A84CF5" w:rsidRDefault="00667558" w:rsidP="00667558">
            <w:pPr>
              <w:rPr>
                <w:sz w:val="18"/>
                <w:szCs w:val="18"/>
                <w:lang w:val="en-US"/>
              </w:rPr>
            </w:pPr>
          </w:p>
        </w:tc>
      </w:tr>
      <w:tr w:rsidR="00667558" w:rsidRPr="00A84CF5" w14:paraId="16A602BA" w14:textId="77777777" w:rsidTr="00667558">
        <w:tc>
          <w:tcPr>
            <w:tcW w:w="699" w:type="dxa"/>
            <w:tcBorders>
              <w:top w:val="nil"/>
              <w:left w:val="single" w:sz="2" w:space="0" w:color="000000"/>
              <w:bottom w:val="single" w:sz="2" w:space="0" w:color="000000"/>
              <w:right w:val="nil"/>
            </w:tcBorders>
          </w:tcPr>
          <w:p w14:paraId="4331243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F470455"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727E0D1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68CA0260"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28CA0BD8" w14:textId="77777777" w:rsidR="00667558" w:rsidRPr="00A84CF5" w:rsidRDefault="00667558" w:rsidP="00667558">
            <w:pPr>
              <w:rPr>
                <w:sz w:val="18"/>
                <w:szCs w:val="18"/>
                <w:lang w:val="en-US"/>
              </w:rPr>
            </w:pPr>
            <w:r w:rsidRPr="00A84CF5">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6A3537AE" w14:textId="77777777" w:rsidR="00667558" w:rsidRPr="00A84CF5" w:rsidRDefault="00667558" w:rsidP="00667558">
            <w:pPr>
              <w:rPr>
                <w:sz w:val="18"/>
                <w:szCs w:val="18"/>
                <w:lang w:val="en-US"/>
              </w:rPr>
            </w:pPr>
          </w:p>
        </w:tc>
      </w:tr>
      <w:tr w:rsidR="00667558" w:rsidRPr="00A84CF5" w14:paraId="6C158977" w14:textId="77777777" w:rsidTr="00667558">
        <w:tc>
          <w:tcPr>
            <w:tcW w:w="699" w:type="dxa"/>
            <w:tcBorders>
              <w:top w:val="nil"/>
              <w:left w:val="single" w:sz="2" w:space="0" w:color="000000"/>
              <w:bottom w:val="single" w:sz="2" w:space="0" w:color="000000"/>
              <w:right w:val="nil"/>
            </w:tcBorders>
          </w:tcPr>
          <w:p w14:paraId="79C35E5A"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7079928"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598B741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55F25B8B"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4DAEC99F" w14:textId="77777777" w:rsidR="00667558" w:rsidRPr="00A84CF5" w:rsidRDefault="00667558" w:rsidP="00667558">
            <w:pPr>
              <w:rPr>
                <w:sz w:val="18"/>
                <w:szCs w:val="18"/>
                <w:lang w:val="en-US"/>
              </w:rPr>
            </w:pPr>
            <w:r w:rsidRPr="00A84CF5">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4579C8B4" w14:textId="77777777" w:rsidR="00667558" w:rsidRPr="00A84CF5" w:rsidRDefault="00667558" w:rsidP="00667558">
            <w:pPr>
              <w:rPr>
                <w:sz w:val="18"/>
                <w:szCs w:val="18"/>
                <w:lang w:val="en-US"/>
              </w:rPr>
            </w:pPr>
          </w:p>
        </w:tc>
      </w:tr>
      <w:tr w:rsidR="00667558" w:rsidRPr="00A84CF5" w14:paraId="69272CA8" w14:textId="77777777" w:rsidTr="00667558">
        <w:tc>
          <w:tcPr>
            <w:tcW w:w="699" w:type="dxa"/>
            <w:tcBorders>
              <w:top w:val="single" w:sz="2" w:space="0" w:color="000000"/>
              <w:left w:val="single" w:sz="2" w:space="0" w:color="000000"/>
              <w:bottom w:val="single" w:sz="2" w:space="0" w:color="000000"/>
              <w:right w:val="nil"/>
            </w:tcBorders>
            <w:vAlign w:val="center"/>
          </w:tcPr>
          <w:p w14:paraId="11477F89"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7EF4746C" w14:textId="77777777" w:rsidR="00667558" w:rsidRPr="00A84CF5" w:rsidRDefault="00667558" w:rsidP="00667558">
            <w:pPr>
              <w:jc w:val="center"/>
              <w:rPr>
                <w:sz w:val="22"/>
                <w:szCs w:val="22"/>
                <w:lang w:val="en-US"/>
              </w:rPr>
            </w:pPr>
            <w:r w:rsidRPr="00A84CF5">
              <w:rPr>
                <w:sz w:val="22"/>
                <w:szCs w:val="22"/>
                <w:lang w:val="en-US"/>
              </w:rPr>
              <w:t>08-03-535-1</w:t>
            </w:r>
          </w:p>
          <w:p w14:paraId="03234248"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B27EF9"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Controler KULON</w:t>
            </w:r>
          </w:p>
        </w:tc>
        <w:tc>
          <w:tcPr>
            <w:tcW w:w="978" w:type="dxa"/>
            <w:tcBorders>
              <w:top w:val="single" w:sz="2" w:space="0" w:color="000000"/>
              <w:left w:val="single" w:sz="2" w:space="0" w:color="000000"/>
              <w:bottom w:val="single" w:sz="2" w:space="0" w:color="000000"/>
              <w:right w:val="nil"/>
            </w:tcBorders>
            <w:vAlign w:val="center"/>
          </w:tcPr>
          <w:p w14:paraId="2CBE06DA"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119B549"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C6E10" w14:textId="77777777" w:rsidR="00667558" w:rsidRPr="00A84CF5" w:rsidRDefault="00667558" w:rsidP="00667558">
            <w:pPr>
              <w:jc w:val="right"/>
              <w:rPr>
                <w:lang w:val="en-US"/>
              </w:rPr>
            </w:pPr>
            <w:r w:rsidRPr="00A84CF5">
              <w:rPr>
                <w:lang w:val="en-US"/>
              </w:rPr>
              <w:t>1,00</w:t>
            </w:r>
          </w:p>
        </w:tc>
      </w:tr>
      <w:tr w:rsidR="00667558" w:rsidRPr="00A84CF5" w14:paraId="76DD0E68" w14:textId="77777777" w:rsidTr="00667558">
        <w:tc>
          <w:tcPr>
            <w:tcW w:w="699" w:type="dxa"/>
            <w:tcBorders>
              <w:top w:val="nil"/>
              <w:left w:val="single" w:sz="2" w:space="0" w:color="000000"/>
              <w:bottom w:val="single" w:sz="2" w:space="0" w:color="000000"/>
              <w:right w:val="nil"/>
            </w:tcBorders>
          </w:tcPr>
          <w:p w14:paraId="1EE928D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1D1551D"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06BB278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4E858C2"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70A1E7D6" w14:textId="77777777" w:rsidR="00667558" w:rsidRPr="00A84CF5" w:rsidRDefault="00667558" w:rsidP="00667558">
            <w:pPr>
              <w:rPr>
                <w:sz w:val="18"/>
                <w:szCs w:val="18"/>
                <w:lang w:val="en-US"/>
              </w:rPr>
            </w:pPr>
            <w:r w:rsidRPr="00A84CF5">
              <w:rPr>
                <w:sz w:val="18"/>
                <w:szCs w:val="18"/>
                <w:lang w:val="en-US"/>
              </w:rPr>
              <w:t>3,4900</w:t>
            </w:r>
          </w:p>
        </w:tc>
        <w:tc>
          <w:tcPr>
            <w:tcW w:w="1119" w:type="dxa"/>
            <w:tcBorders>
              <w:top w:val="nil"/>
              <w:left w:val="single" w:sz="2" w:space="0" w:color="000000"/>
              <w:bottom w:val="single" w:sz="2" w:space="0" w:color="000000"/>
              <w:right w:val="single" w:sz="2" w:space="0" w:color="000000"/>
            </w:tcBorders>
            <w:vAlign w:val="center"/>
          </w:tcPr>
          <w:p w14:paraId="0E47E306" w14:textId="77777777" w:rsidR="00667558" w:rsidRPr="00A84CF5" w:rsidRDefault="00667558" w:rsidP="00667558">
            <w:pPr>
              <w:rPr>
                <w:sz w:val="18"/>
                <w:szCs w:val="18"/>
                <w:lang w:val="en-US"/>
              </w:rPr>
            </w:pPr>
          </w:p>
        </w:tc>
      </w:tr>
      <w:tr w:rsidR="00667558" w:rsidRPr="00A84CF5" w14:paraId="42601F7F" w14:textId="77777777" w:rsidTr="00667558">
        <w:tc>
          <w:tcPr>
            <w:tcW w:w="699" w:type="dxa"/>
            <w:tcBorders>
              <w:top w:val="nil"/>
              <w:left w:val="single" w:sz="2" w:space="0" w:color="000000"/>
              <w:bottom w:val="single" w:sz="2" w:space="0" w:color="000000"/>
              <w:right w:val="nil"/>
            </w:tcBorders>
          </w:tcPr>
          <w:p w14:paraId="197E929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7CA4010" w14:textId="77777777" w:rsidR="00667558" w:rsidRPr="00A84CF5" w:rsidRDefault="00667558" w:rsidP="00667558">
            <w:pPr>
              <w:rPr>
                <w:sz w:val="16"/>
                <w:szCs w:val="16"/>
                <w:lang w:val="en-US"/>
              </w:rPr>
            </w:pPr>
            <w:r w:rsidRPr="00A84CF5">
              <w:rPr>
                <w:sz w:val="16"/>
                <w:szCs w:val="16"/>
                <w:lang w:val="en-US"/>
              </w:rPr>
              <w:t>1011924</w:t>
            </w:r>
          </w:p>
        </w:tc>
        <w:tc>
          <w:tcPr>
            <w:tcW w:w="4613" w:type="dxa"/>
            <w:tcBorders>
              <w:top w:val="nil"/>
              <w:left w:val="single" w:sz="2" w:space="0" w:color="000000"/>
              <w:bottom w:val="single" w:sz="2" w:space="0" w:color="000000"/>
              <w:right w:val="nil"/>
            </w:tcBorders>
          </w:tcPr>
          <w:p w14:paraId="150868C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7EA942C8"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3E73E958" w14:textId="77777777" w:rsidR="00667558" w:rsidRPr="00A84CF5" w:rsidRDefault="00667558" w:rsidP="00667558">
            <w:pPr>
              <w:rPr>
                <w:sz w:val="18"/>
                <w:szCs w:val="18"/>
                <w:lang w:val="en-US"/>
              </w:rPr>
            </w:pPr>
            <w:r w:rsidRPr="00A84CF5">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7FCBA404" w14:textId="77777777" w:rsidR="00667558" w:rsidRPr="00A84CF5" w:rsidRDefault="00667558" w:rsidP="00667558">
            <w:pPr>
              <w:rPr>
                <w:sz w:val="18"/>
                <w:szCs w:val="18"/>
                <w:lang w:val="en-US"/>
              </w:rPr>
            </w:pPr>
          </w:p>
        </w:tc>
      </w:tr>
      <w:tr w:rsidR="00667558" w:rsidRPr="00A84CF5" w14:paraId="4B5819B8" w14:textId="77777777" w:rsidTr="00667558">
        <w:tc>
          <w:tcPr>
            <w:tcW w:w="699" w:type="dxa"/>
            <w:tcBorders>
              <w:top w:val="nil"/>
              <w:left w:val="single" w:sz="2" w:space="0" w:color="000000"/>
              <w:bottom w:val="single" w:sz="2" w:space="0" w:color="000000"/>
              <w:right w:val="nil"/>
            </w:tcBorders>
          </w:tcPr>
          <w:p w14:paraId="7CA5102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3694071" w14:textId="77777777" w:rsidR="00667558" w:rsidRPr="00A84CF5" w:rsidRDefault="00667558" w:rsidP="00667558">
            <w:pPr>
              <w:rPr>
                <w:sz w:val="16"/>
                <w:szCs w:val="16"/>
                <w:lang w:val="en-US"/>
              </w:rPr>
            </w:pPr>
            <w:r w:rsidRPr="00A84CF5">
              <w:rPr>
                <w:sz w:val="16"/>
                <w:szCs w:val="16"/>
                <w:lang w:val="en-US"/>
              </w:rPr>
              <w:t>1011977</w:t>
            </w:r>
          </w:p>
        </w:tc>
        <w:tc>
          <w:tcPr>
            <w:tcW w:w="4613" w:type="dxa"/>
            <w:tcBorders>
              <w:top w:val="nil"/>
              <w:left w:val="single" w:sz="2" w:space="0" w:color="000000"/>
              <w:bottom w:val="single" w:sz="2" w:space="0" w:color="000000"/>
              <w:right w:val="nil"/>
            </w:tcBorders>
          </w:tcPr>
          <w:p w14:paraId="57DA298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67792C1D"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2E9E3438" w14:textId="77777777" w:rsidR="00667558" w:rsidRPr="00A84CF5" w:rsidRDefault="00667558" w:rsidP="00667558">
            <w:pPr>
              <w:rPr>
                <w:sz w:val="18"/>
                <w:szCs w:val="18"/>
                <w:lang w:val="en-US"/>
              </w:rPr>
            </w:pPr>
            <w:r w:rsidRPr="00A84CF5">
              <w:rPr>
                <w:sz w:val="18"/>
                <w:szCs w:val="18"/>
                <w:lang w:val="en-US"/>
              </w:rPr>
              <w:t>0,1770</w:t>
            </w:r>
          </w:p>
        </w:tc>
        <w:tc>
          <w:tcPr>
            <w:tcW w:w="1119" w:type="dxa"/>
            <w:tcBorders>
              <w:top w:val="nil"/>
              <w:left w:val="single" w:sz="2" w:space="0" w:color="000000"/>
              <w:bottom w:val="single" w:sz="2" w:space="0" w:color="000000"/>
              <w:right w:val="single" w:sz="2" w:space="0" w:color="000000"/>
            </w:tcBorders>
            <w:vAlign w:val="center"/>
          </w:tcPr>
          <w:p w14:paraId="06462077" w14:textId="77777777" w:rsidR="00667558" w:rsidRPr="00A84CF5" w:rsidRDefault="00667558" w:rsidP="00667558">
            <w:pPr>
              <w:rPr>
                <w:sz w:val="18"/>
                <w:szCs w:val="18"/>
                <w:lang w:val="en-US"/>
              </w:rPr>
            </w:pPr>
          </w:p>
        </w:tc>
      </w:tr>
      <w:tr w:rsidR="00667558" w:rsidRPr="00A84CF5" w14:paraId="6FFC46B5" w14:textId="77777777" w:rsidTr="00667558">
        <w:tc>
          <w:tcPr>
            <w:tcW w:w="699" w:type="dxa"/>
            <w:tcBorders>
              <w:top w:val="nil"/>
              <w:left w:val="single" w:sz="2" w:space="0" w:color="000000"/>
              <w:bottom w:val="single" w:sz="2" w:space="0" w:color="000000"/>
              <w:right w:val="nil"/>
            </w:tcBorders>
          </w:tcPr>
          <w:p w14:paraId="0DDF934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52269DA" w14:textId="77777777" w:rsidR="00667558" w:rsidRPr="00A84CF5" w:rsidRDefault="00667558" w:rsidP="00667558">
            <w:pPr>
              <w:rPr>
                <w:sz w:val="16"/>
                <w:szCs w:val="16"/>
                <w:lang w:val="en-US"/>
              </w:rPr>
            </w:pPr>
            <w:r w:rsidRPr="00A84CF5">
              <w:rPr>
                <w:sz w:val="16"/>
                <w:szCs w:val="16"/>
                <w:lang w:val="en-US"/>
              </w:rPr>
              <w:t>1019103</w:t>
            </w:r>
          </w:p>
        </w:tc>
        <w:tc>
          <w:tcPr>
            <w:tcW w:w="4613" w:type="dxa"/>
            <w:tcBorders>
              <w:top w:val="nil"/>
              <w:left w:val="single" w:sz="2" w:space="0" w:color="000000"/>
              <w:bottom w:val="single" w:sz="2" w:space="0" w:color="000000"/>
              <w:right w:val="nil"/>
            </w:tcBorders>
          </w:tcPr>
          <w:p w14:paraId="2443C69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Dibluri de distantare</w:t>
            </w:r>
          </w:p>
        </w:tc>
        <w:tc>
          <w:tcPr>
            <w:tcW w:w="978" w:type="dxa"/>
            <w:tcBorders>
              <w:top w:val="nil"/>
              <w:left w:val="single" w:sz="2" w:space="0" w:color="000000"/>
              <w:bottom w:val="single" w:sz="2" w:space="0" w:color="000000"/>
              <w:right w:val="nil"/>
            </w:tcBorders>
            <w:vAlign w:val="center"/>
          </w:tcPr>
          <w:p w14:paraId="57261BAB"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6C004B48"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254F307" w14:textId="77777777" w:rsidR="00667558" w:rsidRPr="00A84CF5" w:rsidRDefault="00667558" w:rsidP="00667558">
            <w:pPr>
              <w:rPr>
                <w:sz w:val="18"/>
                <w:szCs w:val="18"/>
                <w:lang w:val="en-US"/>
              </w:rPr>
            </w:pPr>
          </w:p>
        </w:tc>
      </w:tr>
      <w:tr w:rsidR="00667558" w:rsidRPr="00A84CF5" w14:paraId="59537474" w14:textId="77777777" w:rsidTr="00667558">
        <w:tc>
          <w:tcPr>
            <w:tcW w:w="699" w:type="dxa"/>
            <w:tcBorders>
              <w:top w:val="nil"/>
              <w:left w:val="single" w:sz="2" w:space="0" w:color="000000"/>
              <w:bottom w:val="single" w:sz="2" w:space="0" w:color="000000"/>
              <w:right w:val="nil"/>
            </w:tcBorders>
          </w:tcPr>
          <w:p w14:paraId="3C316E9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F6B57DD" w14:textId="77777777" w:rsidR="00667558" w:rsidRPr="00A84CF5" w:rsidRDefault="00667558" w:rsidP="00667558">
            <w:pPr>
              <w:rPr>
                <w:sz w:val="16"/>
                <w:szCs w:val="16"/>
                <w:lang w:val="en-US"/>
              </w:rPr>
            </w:pPr>
            <w:r w:rsidRPr="00A84CF5">
              <w:rPr>
                <w:sz w:val="16"/>
                <w:szCs w:val="16"/>
                <w:lang w:val="en-US"/>
              </w:rPr>
              <w:t>1019760</w:t>
            </w:r>
          </w:p>
        </w:tc>
        <w:tc>
          <w:tcPr>
            <w:tcW w:w="4613" w:type="dxa"/>
            <w:tcBorders>
              <w:top w:val="nil"/>
              <w:left w:val="single" w:sz="2" w:space="0" w:color="000000"/>
              <w:bottom w:val="single" w:sz="2" w:space="0" w:color="000000"/>
              <w:right w:val="nil"/>
            </w:tcBorders>
          </w:tcPr>
          <w:p w14:paraId="6416930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Lac de electroizolatie "318"</w:t>
            </w:r>
          </w:p>
        </w:tc>
        <w:tc>
          <w:tcPr>
            <w:tcW w:w="978" w:type="dxa"/>
            <w:tcBorders>
              <w:top w:val="nil"/>
              <w:left w:val="single" w:sz="2" w:space="0" w:color="000000"/>
              <w:bottom w:val="single" w:sz="2" w:space="0" w:color="000000"/>
              <w:right w:val="nil"/>
            </w:tcBorders>
            <w:vAlign w:val="center"/>
          </w:tcPr>
          <w:p w14:paraId="5114246D"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0CC6471D" w14:textId="77777777" w:rsidR="00667558" w:rsidRPr="00A84CF5" w:rsidRDefault="00667558" w:rsidP="00667558">
            <w:pPr>
              <w:rPr>
                <w:sz w:val="18"/>
                <w:szCs w:val="18"/>
                <w:lang w:val="en-US"/>
              </w:rPr>
            </w:pPr>
            <w:r w:rsidRPr="00A84CF5">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2DA2CB06" w14:textId="77777777" w:rsidR="00667558" w:rsidRPr="00A84CF5" w:rsidRDefault="00667558" w:rsidP="00667558">
            <w:pPr>
              <w:rPr>
                <w:sz w:val="18"/>
                <w:szCs w:val="18"/>
                <w:lang w:val="en-US"/>
              </w:rPr>
            </w:pPr>
          </w:p>
        </w:tc>
      </w:tr>
      <w:tr w:rsidR="00667558" w:rsidRPr="00A84CF5" w14:paraId="69D9E5A8" w14:textId="77777777" w:rsidTr="00667558">
        <w:tc>
          <w:tcPr>
            <w:tcW w:w="699" w:type="dxa"/>
            <w:tcBorders>
              <w:top w:val="nil"/>
              <w:left w:val="single" w:sz="2" w:space="0" w:color="000000"/>
              <w:bottom w:val="single" w:sz="2" w:space="0" w:color="000000"/>
              <w:right w:val="nil"/>
            </w:tcBorders>
          </w:tcPr>
          <w:p w14:paraId="71A766B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E1CA637" w14:textId="77777777" w:rsidR="00667558" w:rsidRPr="00A84CF5" w:rsidRDefault="00667558" w:rsidP="00667558">
            <w:pPr>
              <w:rPr>
                <w:sz w:val="16"/>
                <w:szCs w:val="16"/>
                <w:lang w:val="en-US"/>
              </w:rPr>
            </w:pPr>
            <w:r w:rsidRPr="00A84CF5">
              <w:rPr>
                <w:sz w:val="16"/>
                <w:szCs w:val="16"/>
                <w:lang w:val="en-US"/>
              </w:rPr>
              <w:t>1019852</w:t>
            </w:r>
          </w:p>
        </w:tc>
        <w:tc>
          <w:tcPr>
            <w:tcW w:w="4613" w:type="dxa"/>
            <w:tcBorders>
              <w:top w:val="nil"/>
              <w:left w:val="single" w:sz="2" w:space="0" w:color="000000"/>
              <w:bottom w:val="single" w:sz="2" w:space="0" w:color="000000"/>
              <w:right w:val="nil"/>
            </w:tcBorders>
          </w:tcPr>
          <w:p w14:paraId="6C21721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5A2365C0"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1B035ED4" w14:textId="77777777" w:rsidR="00667558" w:rsidRPr="00A84CF5" w:rsidRDefault="00667558" w:rsidP="00667558">
            <w:pPr>
              <w:rPr>
                <w:sz w:val="18"/>
                <w:szCs w:val="18"/>
                <w:lang w:val="en-US"/>
              </w:rPr>
            </w:pPr>
            <w:r w:rsidRPr="00A84CF5">
              <w:rPr>
                <w:sz w:val="18"/>
                <w:szCs w:val="18"/>
                <w:lang w:val="en-US"/>
              </w:rPr>
              <w:t>0,0680</w:t>
            </w:r>
          </w:p>
        </w:tc>
        <w:tc>
          <w:tcPr>
            <w:tcW w:w="1119" w:type="dxa"/>
            <w:tcBorders>
              <w:top w:val="nil"/>
              <w:left w:val="single" w:sz="2" w:space="0" w:color="000000"/>
              <w:bottom w:val="single" w:sz="2" w:space="0" w:color="000000"/>
              <w:right w:val="single" w:sz="2" w:space="0" w:color="000000"/>
            </w:tcBorders>
            <w:vAlign w:val="center"/>
          </w:tcPr>
          <w:p w14:paraId="6B59A9F4" w14:textId="77777777" w:rsidR="00667558" w:rsidRPr="00A84CF5" w:rsidRDefault="00667558" w:rsidP="00667558">
            <w:pPr>
              <w:rPr>
                <w:sz w:val="18"/>
                <w:szCs w:val="18"/>
                <w:lang w:val="en-US"/>
              </w:rPr>
            </w:pPr>
          </w:p>
        </w:tc>
      </w:tr>
      <w:tr w:rsidR="00667558" w:rsidRPr="00A84CF5" w14:paraId="78D62917" w14:textId="77777777" w:rsidTr="00667558">
        <w:tc>
          <w:tcPr>
            <w:tcW w:w="699" w:type="dxa"/>
            <w:tcBorders>
              <w:top w:val="nil"/>
              <w:left w:val="single" w:sz="2" w:space="0" w:color="000000"/>
              <w:bottom w:val="single" w:sz="2" w:space="0" w:color="000000"/>
              <w:right w:val="nil"/>
            </w:tcBorders>
          </w:tcPr>
          <w:p w14:paraId="674C4D2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53892F4" w14:textId="77777777" w:rsidR="00667558" w:rsidRPr="00A84CF5" w:rsidRDefault="00667558" w:rsidP="00667558">
            <w:pPr>
              <w:rPr>
                <w:sz w:val="16"/>
                <w:szCs w:val="16"/>
                <w:lang w:val="en-US"/>
              </w:rPr>
            </w:pPr>
            <w:r w:rsidRPr="00A84CF5">
              <w:rPr>
                <w:sz w:val="16"/>
                <w:szCs w:val="16"/>
                <w:lang w:val="en-US"/>
              </w:rPr>
              <w:t>2019408</w:t>
            </w:r>
          </w:p>
        </w:tc>
        <w:tc>
          <w:tcPr>
            <w:tcW w:w="4613" w:type="dxa"/>
            <w:tcBorders>
              <w:top w:val="nil"/>
              <w:left w:val="single" w:sz="2" w:space="0" w:color="000000"/>
              <w:bottom w:val="single" w:sz="2" w:space="0" w:color="000000"/>
              <w:right w:val="nil"/>
            </w:tcBorders>
          </w:tcPr>
          <w:p w14:paraId="166A86E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Constructii din otel individuale, grilaje sudate, masa pina la 0,1 t</w:t>
            </w:r>
          </w:p>
        </w:tc>
        <w:tc>
          <w:tcPr>
            <w:tcW w:w="978" w:type="dxa"/>
            <w:tcBorders>
              <w:top w:val="nil"/>
              <w:left w:val="single" w:sz="2" w:space="0" w:color="000000"/>
              <w:bottom w:val="single" w:sz="2" w:space="0" w:color="000000"/>
              <w:right w:val="nil"/>
            </w:tcBorders>
            <w:vAlign w:val="center"/>
          </w:tcPr>
          <w:p w14:paraId="0FC6849F"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4DDA716C" w14:textId="77777777" w:rsidR="00667558" w:rsidRPr="00A84CF5" w:rsidRDefault="00667558" w:rsidP="00667558">
            <w:pPr>
              <w:rPr>
                <w:sz w:val="18"/>
                <w:szCs w:val="18"/>
                <w:lang w:val="en-US"/>
              </w:rPr>
            </w:pPr>
            <w:r w:rsidRPr="00A84CF5">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503E15C6" w14:textId="77777777" w:rsidR="00667558" w:rsidRPr="00A84CF5" w:rsidRDefault="00667558" w:rsidP="00667558">
            <w:pPr>
              <w:rPr>
                <w:sz w:val="18"/>
                <w:szCs w:val="18"/>
                <w:lang w:val="en-US"/>
              </w:rPr>
            </w:pPr>
          </w:p>
        </w:tc>
      </w:tr>
      <w:tr w:rsidR="00667558" w:rsidRPr="00A84CF5" w14:paraId="28445A17" w14:textId="77777777" w:rsidTr="00667558">
        <w:tc>
          <w:tcPr>
            <w:tcW w:w="699" w:type="dxa"/>
            <w:tcBorders>
              <w:top w:val="nil"/>
              <w:left w:val="single" w:sz="2" w:space="0" w:color="000000"/>
              <w:bottom w:val="single" w:sz="2" w:space="0" w:color="000000"/>
              <w:right w:val="nil"/>
            </w:tcBorders>
          </w:tcPr>
          <w:p w14:paraId="4AF3413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11A413C" w14:textId="77777777" w:rsidR="00667558" w:rsidRPr="00A84CF5" w:rsidRDefault="00667558" w:rsidP="00667558">
            <w:pPr>
              <w:rPr>
                <w:sz w:val="16"/>
                <w:szCs w:val="16"/>
                <w:lang w:val="en-US"/>
              </w:rPr>
            </w:pPr>
            <w:r w:rsidRPr="00A84CF5">
              <w:rPr>
                <w:sz w:val="16"/>
                <w:szCs w:val="16"/>
                <w:lang w:val="en-US"/>
              </w:rPr>
              <w:t>5009081</w:t>
            </w:r>
          </w:p>
        </w:tc>
        <w:tc>
          <w:tcPr>
            <w:tcW w:w="4613" w:type="dxa"/>
            <w:tcBorders>
              <w:top w:val="nil"/>
              <w:left w:val="single" w:sz="2" w:space="0" w:color="000000"/>
              <w:bottom w:val="single" w:sz="2" w:space="0" w:color="000000"/>
              <w:right w:val="nil"/>
            </w:tcBorders>
          </w:tcPr>
          <w:p w14:paraId="17457B9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Punti de conexiune flexibile, tip "ПГС-50"</w:t>
            </w:r>
          </w:p>
        </w:tc>
        <w:tc>
          <w:tcPr>
            <w:tcW w:w="978" w:type="dxa"/>
            <w:tcBorders>
              <w:top w:val="nil"/>
              <w:left w:val="single" w:sz="2" w:space="0" w:color="000000"/>
              <w:bottom w:val="single" w:sz="2" w:space="0" w:color="000000"/>
              <w:right w:val="nil"/>
            </w:tcBorders>
            <w:vAlign w:val="center"/>
          </w:tcPr>
          <w:p w14:paraId="5FA3B6DC"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26AAEFB0"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6B9FDA5" w14:textId="77777777" w:rsidR="00667558" w:rsidRPr="00A84CF5" w:rsidRDefault="00667558" w:rsidP="00667558">
            <w:pPr>
              <w:rPr>
                <w:sz w:val="18"/>
                <w:szCs w:val="18"/>
                <w:lang w:val="en-US"/>
              </w:rPr>
            </w:pPr>
          </w:p>
        </w:tc>
      </w:tr>
      <w:tr w:rsidR="00667558" w:rsidRPr="00A84CF5" w14:paraId="74B6626A" w14:textId="77777777" w:rsidTr="00667558">
        <w:tc>
          <w:tcPr>
            <w:tcW w:w="699" w:type="dxa"/>
            <w:tcBorders>
              <w:top w:val="nil"/>
              <w:left w:val="single" w:sz="2" w:space="0" w:color="000000"/>
              <w:bottom w:val="single" w:sz="2" w:space="0" w:color="000000"/>
              <w:right w:val="nil"/>
            </w:tcBorders>
          </w:tcPr>
          <w:p w14:paraId="6140F23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398AA88" w14:textId="77777777" w:rsidR="00667558" w:rsidRPr="00A84CF5" w:rsidRDefault="00667558" w:rsidP="00667558">
            <w:pPr>
              <w:rPr>
                <w:sz w:val="16"/>
                <w:szCs w:val="16"/>
                <w:lang w:val="en-US"/>
              </w:rPr>
            </w:pPr>
            <w:r w:rsidRPr="00A84CF5">
              <w:rPr>
                <w:sz w:val="16"/>
                <w:szCs w:val="16"/>
                <w:lang w:val="en-US"/>
              </w:rPr>
              <w:t>5009500</w:t>
            </w:r>
          </w:p>
        </w:tc>
        <w:tc>
          <w:tcPr>
            <w:tcW w:w="4613" w:type="dxa"/>
            <w:tcBorders>
              <w:top w:val="nil"/>
              <w:left w:val="single" w:sz="2" w:space="0" w:color="000000"/>
              <w:bottom w:val="single" w:sz="2" w:space="0" w:color="000000"/>
              <w:right w:val="nil"/>
            </w:tcBorders>
          </w:tcPr>
          <w:p w14:paraId="62D2DDA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4E8D2222"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1763587B"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9463043" w14:textId="77777777" w:rsidR="00667558" w:rsidRPr="00A84CF5" w:rsidRDefault="00667558" w:rsidP="00667558">
            <w:pPr>
              <w:rPr>
                <w:sz w:val="18"/>
                <w:szCs w:val="18"/>
                <w:lang w:val="en-US"/>
              </w:rPr>
            </w:pPr>
          </w:p>
        </w:tc>
      </w:tr>
      <w:tr w:rsidR="00667558" w:rsidRPr="00A84CF5" w14:paraId="5B819EA4" w14:textId="77777777" w:rsidTr="00667558">
        <w:tc>
          <w:tcPr>
            <w:tcW w:w="699" w:type="dxa"/>
            <w:tcBorders>
              <w:top w:val="nil"/>
              <w:left w:val="single" w:sz="2" w:space="0" w:color="000000"/>
              <w:bottom w:val="single" w:sz="2" w:space="0" w:color="000000"/>
              <w:right w:val="nil"/>
            </w:tcBorders>
          </w:tcPr>
          <w:p w14:paraId="13EA61D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B73238" w14:textId="77777777" w:rsidR="00667558" w:rsidRPr="00A84CF5" w:rsidRDefault="00667558" w:rsidP="00667558">
            <w:pPr>
              <w:rPr>
                <w:sz w:val="16"/>
                <w:szCs w:val="16"/>
                <w:lang w:val="en-US"/>
              </w:rPr>
            </w:pPr>
            <w:r w:rsidRPr="00A84CF5">
              <w:rPr>
                <w:sz w:val="16"/>
                <w:szCs w:val="16"/>
                <w:lang w:val="en-US"/>
              </w:rPr>
              <w:t>5009502</w:t>
            </w:r>
          </w:p>
        </w:tc>
        <w:tc>
          <w:tcPr>
            <w:tcW w:w="4613" w:type="dxa"/>
            <w:tcBorders>
              <w:top w:val="nil"/>
              <w:left w:val="single" w:sz="2" w:space="0" w:color="000000"/>
              <w:bottom w:val="single" w:sz="2" w:space="0" w:color="000000"/>
              <w:right w:val="nil"/>
            </w:tcBorders>
          </w:tcPr>
          <w:p w14:paraId="0C0E570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extremitate</w:t>
            </w:r>
          </w:p>
        </w:tc>
        <w:tc>
          <w:tcPr>
            <w:tcW w:w="978" w:type="dxa"/>
            <w:tcBorders>
              <w:top w:val="nil"/>
              <w:left w:val="single" w:sz="2" w:space="0" w:color="000000"/>
              <w:bottom w:val="single" w:sz="2" w:space="0" w:color="000000"/>
              <w:right w:val="nil"/>
            </w:tcBorders>
            <w:vAlign w:val="center"/>
          </w:tcPr>
          <w:p w14:paraId="1D2D625D"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712353D0" w14:textId="77777777" w:rsidR="00667558" w:rsidRPr="00A84CF5" w:rsidRDefault="00667558" w:rsidP="00667558">
            <w:pPr>
              <w:rPr>
                <w:sz w:val="18"/>
                <w:szCs w:val="18"/>
                <w:lang w:val="en-US"/>
              </w:rPr>
            </w:pPr>
            <w:r w:rsidRPr="00A84CF5">
              <w:rPr>
                <w:sz w:val="18"/>
                <w:szCs w:val="18"/>
                <w:lang w:val="en-US"/>
              </w:rPr>
              <w:t>0,1220</w:t>
            </w:r>
          </w:p>
        </w:tc>
        <w:tc>
          <w:tcPr>
            <w:tcW w:w="1119" w:type="dxa"/>
            <w:tcBorders>
              <w:top w:val="nil"/>
              <w:left w:val="single" w:sz="2" w:space="0" w:color="000000"/>
              <w:bottom w:val="single" w:sz="2" w:space="0" w:color="000000"/>
              <w:right w:val="single" w:sz="2" w:space="0" w:color="000000"/>
            </w:tcBorders>
            <w:vAlign w:val="center"/>
          </w:tcPr>
          <w:p w14:paraId="73533E15" w14:textId="77777777" w:rsidR="00667558" w:rsidRPr="00A84CF5" w:rsidRDefault="00667558" w:rsidP="00667558">
            <w:pPr>
              <w:rPr>
                <w:sz w:val="18"/>
                <w:szCs w:val="18"/>
                <w:lang w:val="en-US"/>
              </w:rPr>
            </w:pPr>
          </w:p>
        </w:tc>
      </w:tr>
      <w:tr w:rsidR="00667558" w:rsidRPr="00A84CF5" w14:paraId="4AB42ED8" w14:textId="77777777" w:rsidTr="00667558">
        <w:tc>
          <w:tcPr>
            <w:tcW w:w="699" w:type="dxa"/>
            <w:tcBorders>
              <w:top w:val="nil"/>
              <w:left w:val="single" w:sz="2" w:space="0" w:color="000000"/>
              <w:bottom w:val="single" w:sz="2" w:space="0" w:color="000000"/>
              <w:right w:val="nil"/>
            </w:tcBorders>
          </w:tcPr>
          <w:p w14:paraId="16AFF2E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705CB39" w14:textId="77777777" w:rsidR="00667558" w:rsidRPr="00A84CF5" w:rsidRDefault="00667558" w:rsidP="00667558">
            <w:pPr>
              <w:rPr>
                <w:sz w:val="16"/>
                <w:szCs w:val="16"/>
                <w:lang w:val="en-US"/>
              </w:rPr>
            </w:pPr>
            <w:r w:rsidRPr="00A84CF5">
              <w:rPr>
                <w:sz w:val="16"/>
                <w:szCs w:val="16"/>
                <w:lang w:val="en-US"/>
              </w:rPr>
              <w:t>5429033</w:t>
            </w:r>
          </w:p>
        </w:tc>
        <w:tc>
          <w:tcPr>
            <w:tcW w:w="4613" w:type="dxa"/>
            <w:tcBorders>
              <w:top w:val="nil"/>
              <w:left w:val="single" w:sz="2" w:space="0" w:color="000000"/>
              <w:bottom w:val="single" w:sz="2" w:space="0" w:color="000000"/>
              <w:right w:val="nil"/>
            </w:tcBorders>
          </w:tcPr>
          <w:p w14:paraId="345244F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Vaselina tehnica</w:t>
            </w:r>
          </w:p>
        </w:tc>
        <w:tc>
          <w:tcPr>
            <w:tcW w:w="978" w:type="dxa"/>
            <w:tcBorders>
              <w:top w:val="nil"/>
              <w:left w:val="single" w:sz="2" w:space="0" w:color="000000"/>
              <w:bottom w:val="single" w:sz="2" w:space="0" w:color="000000"/>
              <w:right w:val="nil"/>
            </w:tcBorders>
            <w:vAlign w:val="center"/>
          </w:tcPr>
          <w:p w14:paraId="532C89ED"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6EB42CE6" w14:textId="77777777" w:rsidR="00667558" w:rsidRPr="00A84CF5" w:rsidRDefault="00667558" w:rsidP="00667558">
            <w:pPr>
              <w:rPr>
                <w:sz w:val="18"/>
                <w:szCs w:val="18"/>
                <w:lang w:val="en-US"/>
              </w:rPr>
            </w:pPr>
            <w:r w:rsidRPr="00A84CF5">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112B71AA" w14:textId="77777777" w:rsidR="00667558" w:rsidRPr="00A84CF5" w:rsidRDefault="00667558" w:rsidP="00667558">
            <w:pPr>
              <w:rPr>
                <w:sz w:val="18"/>
                <w:szCs w:val="18"/>
                <w:lang w:val="en-US"/>
              </w:rPr>
            </w:pPr>
          </w:p>
        </w:tc>
      </w:tr>
      <w:tr w:rsidR="00667558" w:rsidRPr="00A84CF5" w14:paraId="4803A363" w14:textId="77777777" w:rsidTr="00667558">
        <w:tc>
          <w:tcPr>
            <w:tcW w:w="699" w:type="dxa"/>
            <w:tcBorders>
              <w:top w:val="nil"/>
              <w:left w:val="single" w:sz="2" w:space="0" w:color="000000"/>
              <w:bottom w:val="single" w:sz="2" w:space="0" w:color="000000"/>
              <w:right w:val="nil"/>
            </w:tcBorders>
          </w:tcPr>
          <w:p w14:paraId="7D75F51F"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149B29B" w14:textId="77777777" w:rsidR="00667558" w:rsidRPr="00A84CF5" w:rsidRDefault="00667558" w:rsidP="00667558">
            <w:pPr>
              <w:rPr>
                <w:sz w:val="16"/>
                <w:szCs w:val="16"/>
                <w:lang w:val="en-US"/>
              </w:rPr>
            </w:pPr>
            <w:r w:rsidRPr="00A84CF5">
              <w:rPr>
                <w:sz w:val="16"/>
                <w:szCs w:val="16"/>
                <w:lang w:val="en-US"/>
              </w:rPr>
              <w:t>5440089</w:t>
            </w:r>
          </w:p>
        </w:tc>
        <w:tc>
          <w:tcPr>
            <w:tcW w:w="4613" w:type="dxa"/>
            <w:tcBorders>
              <w:top w:val="nil"/>
              <w:left w:val="single" w:sz="2" w:space="0" w:color="000000"/>
              <w:bottom w:val="single" w:sz="2" w:space="0" w:color="000000"/>
              <w:right w:val="nil"/>
            </w:tcBorders>
          </w:tcPr>
          <w:p w14:paraId="7355A00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36E8FD77"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23509EAA" w14:textId="77777777" w:rsidR="00667558" w:rsidRPr="00A84CF5" w:rsidRDefault="00667558" w:rsidP="00667558">
            <w:pPr>
              <w:rPr>
                <w:sz w:val="18"/>
                <w:szCs w:val="18"/>
                <w:lang w:val="en-US"/>
              </w:rPr>
            </w:pPr>
            <w:r w:rsidRPr="00A84CF5">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66E3B0D4" w14:textId="77777777" w:rsidR="00667558" w:rsidRPr="00A84CF5" w:rsidRDefault="00667558" w:rsidP="00667558">
            <w:pPr>
              <w:rPr>
                <w:sz w:val="18"/>
                <w:szCs w:val="18"/>
                <w:lang w:val="en-US"/>
              </w:rPr>
            </w:pPr>
          </w:p>
        </w:tc>
      </w:tr>
      <w:tr w:rsidR="00667558" w:rsidRPr="00A84CF5" w14:paraId="32978F4D" w14:textId="77777777" w:rsidTr="00667558">
        <w:tc>
          <w:tcPr>
            <w:tcW w:w="699" w:type="dxa"/>
            <w:tcBorders>
              <w:top w:val="nil"/>
              <w:left w:val="single" w:sz="2" w:space="0" w:color="000000"/>
              <w:bottom w:val="single" w:sz="2" w:space="0" w:color="000000"/>
              <w:right w:val="nil"/>
            </w:tcBorders>
          </w:tcPr>
          <w:p w14:paraId="4E9FD5C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4D9BBDD"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1008F57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42BC8F99"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56DDA61D" w14:textId="77777777" w:rsidR="00667558" w:rsidRPr="00A84CF5" w:rsidRDefault="00667558" w:rsidP="00667558">
            <w:pPr>
              <w:rPr>
                <w:sz w:val="18"/>
                <w:szCs w:val="18"/>
                <w:lang w:val="en-US"/>
              </w:rPr>
            </w:pPr>
            <w:r w:rsidRPr="00A84CF5">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103A95F5" w14:textId="77777777" w:rsidR="00667558" w:rsidRPr="00A84CF5" w:rsidRDefault="00667558" w:rsidP="00667558">
            <w:pPr>
              <w:rPr>
                <w:sz w:val="18"/>
                <w:szCs w:val="18"/>
                <w:lang w:val="en-US"/>
              </w:rPr>
            </w:pPr>
          </w:p>
        </w:tc>
      </w:tr>
      <w:tr w:rsidR="00667558" w:rsidRPr="00A84CF5" w14:paraId="290BE685" w14:textId="77777777" w:rsidTr="00667558">
        <w:tc>
          <w:tcPr>
            <w:tcW w:w="699" w:type="dxa"/>
            <w:tcBorders>
              <w:top w:val="nil"/>
              <w:left w:val="single" w:sz="2" w:space="0" w:color="000000"/>
              <w:bottom w:val="single" w:sz="2" w:space="0" w:color="000000"/>
              <w:right w:val="nil"/>
            </w:tcBorders>
          </w:tcPr>
          <w:p w14:paraId="7B6158C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096F7DF" w14:textId="77777777" w:rsidR="00667558" w:rsidRPr="00A84CF5" w:rsidRDefault="00667558" w:rsidP="00667558">
            <w:pPr>
              <w:rPr>
                <w:sz w:val="16"/>
                <w:szCs w:val="16"/>
                <w:lang w:val="en-US"/>
              </w:rPr>
            </w:pPr>
            <w:r w:rsidRPr="00A84CF5">
              <w:rPr>
                <w:sz w:val="16"/>
                <w:szCs w:val="16"/>
                <w:lang w:val="en-US"/>
              </w:rPr>
              <w:t>040502</w:t>
            </w:r>
          </w:p>
        </w:tc>
        <w:tc>
          <w:tcPr>
            <w:tcW w:w="4613" w:type="dxa"/>
            <w:tcBorders>
              <w:top w:val="nil"/>
              <w:left w:val="single" w:sz="2" w:space="0" w:color="000000"/>
              <w:bottom w:val="single" w:sz="2" w:space="0" w:color="000000"/>
              <w:right w:val="nil"/>
            </w:tcBorders>
          </w:tcPr>
          <w:p w14:paraId="1AB00759"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6E1692EF"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730FBE1A" w14:textId="77777777" w:rsidR="00667558" w:rsidRPr="00A84CF5" w:rsidRDefault="00667558" w:rsidP="00667558">
            <w:pPr>
              <w:rPr>
                <w:sz w:val="18"/>
                <w:szCs w:val="18"/>
                <w:lang w:val="en-US"/>
              </w:rPr>
            </w:pPr>
            <w:r w:rsidRPr="00A84CF5">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3DFCDF36" w14:textId="77777777" w:rsidR="00667558" w:rsidRPr="00A84CF5" w:rsidRDefault="00667558" w:rsidP="00667558">
            <w:pPr>
              <w:rPr>
                <w:sz w:val="18"/>
                <w:szCs w:val="18"/>
                <w:lang w:val="en-US"/>
              </w:rPr>
            </w:pPr>
          </w:p>
        </w:tc>
      </w:tr>
      <w:tr w:rsidR="00667558" w:rsidRPr="00A84CF5" w14:paraId="5677B24E" w14:textId="77777777" w:rsidTr="00667558">
        <w:tc>
          <w:tcPr>
            <w:tcW w:w="699" w:type="dxa"/>
            <w:tcBorders>
              <w:top w:val="nil"/>
              <w:left w:val="single" w:sz="2" w:space="0" w:color="000000"/>
              <w:bottom w:val="single" w:sz="2" w:space="0" w:color="000000"/>
              <w:right w:val="nil"/>
            </w:tcBorders>
          </w:tcPr>
          <w:p w14:paraId="4897563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0D3EE12" w14:textId="77777777" w:rsidR="00667558" w:rsidRPr="00A84CF5" w:rsidRDefault="00667558" w:rsidP="00667558">
            <w:pPr>
              <w:rPr>
                <w:sz w:val="16"/>
                <w:szCs w:val="16"/>
                <w:lang w:val="en-US"/>
              </w:rPr>
            </w:pPr>
            <w:r w:rsidRPr="00A84CF5">
              <w:rPr>
                <w:sz w:val="16"/>
                <w:szCs w:val="16"/>
                <w:lang w:val="en-US"/>
              </w:rPr>
              <w:t>330206</w:t>
            </w:r>
          </w:p>
        </w:tc>
        <w:tc>
          <w:tcPr>
            <w:tcW w:w="4613" w:type="dxa"/>
            <w:tcBorders>
              <w:top w:val="nil"/>
              <w:left w:val="single" w:sz="2" w:space="0" w:color="000000"/>
              <w:bottom w:val="single" w:sz="2" w:space="0" w:color="000000"/>
              <w:right w:val="nil"/>
            </w:tcBorders>
          </w:tcPr>
          <w:p w14:paraId="0D61242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Masini de gaurit electrice</w:t>
            </w:r>
          </w:p>
        </w:tc>
        <w:tc>
          <w:tcPr>
            <w:tcW w:w="978" w:type="dxa"/>
            <w:tcBorders>
              <w:top w:val="nil"/>
              <w:left w:val="single" w:sz="2" w:space="0" w:color="000000"/>
              <w:bottom w:val="single" w:sz="2" w:space="0" w:color="000000"/>
              <w:right w:val="nil"/>
            </w:tcBorders>
            <w:vAlign w:val="center"/>
          </w:tcPr>
          <w:p w14:paraId="62B57A95"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672C94B9" w14:textId="77777777" w:rsidR="00667558" w:rsidRPr="00A84CF5" w:rsidRDefault="00667558" w:rsidP="00667558">
            <w:pPr>
              <w:rPr>
                <w:sz w:val="18"/>
                <w:szCs w:val="18"/>
                <w:lang w:val="en-US"/>
              </w:rPr>
            </w:pPr>
            <w:r w:rsidRPr="00A84CF5">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34525AF2" w14:textId="77777777" w:rsidR="00667558" w:rsidRPr="00A84CF5" w:rsidRDefault="00667558" w:rsidP="00667558">
            <w:pPr>
              <w:rPr>
                <w:sz w:val="18"/>
                <w:szCs w:val="18"/>
                <w:lang w:val="en-US"/>
              </w:rPr>
            </w:pPr>
          </w:p>
        </w:tc>
      </w:tr>
      <w:tr w:rsidR="00667558" w:rsidRPr="00A84CF5" w14:paraId="79505075" w14:textId="77777777" w:rsidTr="00667558">
        <w:tc>
          <w:tcPr>
            <w:tcW w:w="699" w:type="dxa"/>
            <w:tcBorders>
              <w:top w:val="nil"/>
              <w:left w:val="single" w:sz="2" w:space="0" w:color="000000"/>
              <w:bottom w:val="single" w:sz="2" w:space="0" w:color="000000"/>
              <w:right w:val="nil"/>
            </w:tcBorders>
          </w:tcPr>
          <w:p w14:paraId="4900439C"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A2E9961"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58BEF2AE"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3070F240"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780A5072" w14:textId="77777777" w:rsidR="00667558" w:rsidRPr="00A84CF5" w:rsidRDefault="00667558" w:rsidP="00667558">
            <w:pPr>
              <w:rPr>
                <w:sz w:val="18"/>
                <w:szCs w:val="18"/>
                <w:lang w:val="en-US"/>
              </w:rPr>
            </w:pPr>
            <w:r w:rsidRPr="00A84CF5">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3EBD2564" w14:textId="77777777" w:rsidR="00667558" w:rsidRPr="00A84CF5" w:rsidRDefault="00667558" w:rsidP="00667558">
            <w:pPr>
              <w:rPr>
                <w:sz w:val="18"/>
                <w:szCs w:val="18"/>
                <w:lang w:val="en-US"/>
              </w:rPr>
            </w:pPr>
          </w:p>
        </w:tc>
      </w:tr>
      <w:tr w:rsidR="00667558" w:rsidRPr="00A84CF5" w14:paraId="3588FD45" w14:textId="77777777" w:rsidTr="00667558">
        <w:tc>
          <w:tcPr>
            <w:tcW w:w="699" w:type="dxa"/>
            <w:tcBorders>
              <w:top w:val="single" w:sz="2" w:space="0" w:color="000000"/>
              <w:left w:val="single" w:sz="2" w:space="0" w:color="000000"/>
              <w:bottom w:val="single" w:sz="2" w:space="0" w:color="000000"/>
              <w:right w:val="nil"/>
            </w:tcBorders>
            <w:vAlign w:val="center"/>
          </w:tcPr>
          <w:p w14:paraId="192B7E42"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34977714" w14:textId="77777777" w:rsidR="00667558" w:rsidRPr="00A84CF5" w:rsidRDefault="00667558" w:rsidP="00667558">
            <w:pPr>
              <w:jc w:val="center"/>
              <w:rPr>
                <w:sz w:val="22"/>
                <w:szCs w:val="22"/>
                <w:lang w:val="en-US"/>
              </w:rPr>
            </w:pPr>
            <w:r w:rsidRPr="00A84CF5">
              <w:rPr>
                <w:sz w:val="22"/>
                <w:szCs w:val="22"/>
                <w:lang w:val="en-US"/>
              </w:rPr>
              <w:t>08-03-526-1</w:t>
            </w:r>
          </w:p>
          <w:p w14:paraId="31C01096"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49078F"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Automat mono-, bi-, tripolar, montat pe constructii pe perete sau coloana, curent pina la 25 A  BA 47-29</w:t>
            </w:r>
          </w:p>
        </w:tc>
        <w:tc>
          <w:tcPr>
            <w:tcW w:w="978" w:type="dxa"/>
            <w:tcBorders>
              <w:top w:val="single" w:sz="2" w:space="0" w:color="000000"/>
              <w:left w:val="single" w:sz="2" w:space="0" w:color="000000"/>
              <w:bottom w:val="single" w:sz="2" w:space="0" w:color="000000"/>
              <w:right w:val="nil"/>
            </w:tcBorders>
            <w:vAlign w:val="center"/>
          </w:tcPr>
          <w:p w14:paraId="7CB3D435"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E0FE9A"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940B79" w14:textId="77777777" w:rsidR="00667558" w:rsidRPr="00A84CF5" w:rsidRDefault="00667558" w:rsidP="00667558">
            <w:pPr>
              <w:jc w:val="right"/>
              <w:rPr>
                <w:lang w:val="en-US"/>
              </w:rPr>
            </w:pPr>
            <w:r w:rsidRPr="00A84CF5">
              <w:rPr>
                <w:lang w:val="en-US"/>
              </w:rPr>
              <w:t>1,00</w:t>
            </w:r>
          </w:p>
        </w:tc>
      </w:tr>
      <w:tr w:rsidR="00667558" w:rsidRPr="00A84CF5" w14:paraId="4296FE9A" w14:textId="77777777" w:rsidTr="00667558">
        <w:tc>
          <w:tcPr>
            <w:tcW w:w="699" w:type="dxa"/>
            <w:tcBorders>
              <w:top w:val="nil"/>
              <w:left w:val="single" w:sz="2" w:space="0" w:color="000000"/>
              <w:bottom w:val="single" w:sz="2" w:space="0" w:color="000000"/>
              <w:right w:val="nil"/>
            </w:tcBorders>
          </w:tcPr>
          <w:p w14:paraId="6369118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50D1B970" w14:textId="77777777" w:rsidR="00667558" w:rsidRPr="00A84CF5" w:rsidRDefault="00667558" w:rsidP="00667558">
            <w:pPr>
              <w:rPr>
                <w:sz w:val="16"/>
                <w:szCs w:val="16"/>
                <w:lang w:val="en-US"/>
              </w:rPr>
            </w:pPr>
            <w:r w:rsidRPr="00A84CF5">
              <w:rPr>
                <w:sz w:val="16"/>
                <w:szCs w:val="16"/>
                <w:lang w:val="en-US"/>
              </w:rPr>
              <w:t>1</w:t>
            </w:r>
          </w:p>
        </w:tc>
        <w:tc>
          <w:tcPr>
            <w:tcW w:w="4613" w:type="dxa"/>
            <w:tcBorders>
              <w:top w:val="nil"/>
              <w:left w:val="single" w:sz="2" w:space="0" w:color="000000"/>
              <w:bottom w:val="single" w:sz="2" w:space="0" w:color="000000"/>
              <w:right w:val="nil"/>
            </w:tcBorders>
          </w:tcPr>
          <w:p w14:paraId="18C3D84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C4CE66C" w14:textId="77777777" w:rsidR="00667558" w:rsidRPr="00A84CF5" w:rsidRDefault="00667558" w:rsidP="00667558">
            <w:pPr>
              <w:rPr>
                <w:sz w:val="18"/>
                <w:szCs w:val="18"/>
                <w:lang w:val="en-US"/>
              </w:rPr>
            </w:pPr>
            <w:r w:rsidRPr="00A84CF5">
              <w:rPr>
                <w:sz w:val="18"/>
                <w:szCs w:val="18"/>
                <w:lang w:val="en-US"/>
              </w:rPr>
              <w:t>h-om</w:t>
            </w:r>
          </w:p>
        </w:tc>
        <w:tc>
          <w:tcPr>
            <w:tcW w:w="1118" w:type="dxa"/>
            <w:tcBorders>
              <w:top w:val="nil"/>
              <w:left w:val="single" w:sz="2" w:space="0" w:color="000000"/>
              <w:bottom w:val="single" w:sz="2" w:space="0" w:color="000000"/>
              <w:right w:val="nil"/>
            </w:tcBorders>
            <w:vAlign w:val="center"/>
          </w:tcPr>
          <w:p w14:paraId="1D3093C7" w14:textId="77777777" w:rsidR="00667558" w:rsidRPr="00A84CF5" w:rsidRDefault="00667558" w:rsidP="00667558">
            <w:pPr>
              <w:rPr>
                <w:sz w:val="18"/>
                <w:szCs w:val="18"/>
                <w:lang w:val="en-US"/>
              </w:rPr>
            </w:pPr>
            <w:r w:rsidRPr="00A84CF5">
              <w:rPr>
                <w:sz w:val="18"/>
                <w:szCs w:val="18"/>
                <w:lang w:val="en-US"/>
              </w:rPr>
              <w:t>1,5600</w:t>
            </w:r>
          </w:p>
        </w:tc>
        <w:tc>
          <w:tcPr>
            <w:tcW w:w="1119" w:type="dxa"/>
            <w:tcBorders>
              <w:top w:val="nil"/>
              <w:left w:val="single" w:sz="2" w:space="0" w:color="000000"/>
              <w:bottom w:val="single" w:sz="2" w:space="0" w:color="000000"/>
              <w:right w:val="single" w:sz="2" w:space="0" w:color="000000"/>
            </w:tcBorders>
            <w:vAlign w:val="center"/>
          </w:tcPr>
          <w:p w14:paraId="6BA20B43" w14:textId="77777777" w:rsidR="00667558" w:rsidRPr="00A84CF5" w:rsidRDefault="00667558" w:rsidP="00667558">
            <w:pPr>
              <w:rPr>
                <w:sz w:val="18"/>
                <w:szCs w:val="18"/>
                <w:lang w:val="en-US"/>
              </w:rPr>
            </w:pPr>
          </w:p>
        </w:tc>
      </w:tr>
      <w:tr w:rsidR="00667558" w:rsidRPr="00A84CF5" w14:paraId="20ECDC23" w14:textId="77777777" w:rsidTr="00667558">
        <w:tc>
          <w:tcPr>
            <w:tcW w:w="699" w:type="dxa"/>
            <w:tcBorders>
              <w:top w:val="nil"/>
              <w:left w:val="single" w:sz="2" w:space="0" w:color="000000"/>
              <w:bottom w:val="single" w:sz="2" w:space="0" w:color="000000"/>
              <w:right w:val="nil"/>
            </w:tcBorders>
          </w:tcPr>
          <w:p w14:paraId="35B23E2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20625D9" w14:textId="77777777" w:rsidR="00667558" w:rsidRPr="00A84CF5" w:rsidRDefault="00667558" w:rsidP="00667558">
            <w:pPr>
              <w:rPr>
                <w:sz w:val="16"/>
                <w:szCs w:val="16"/>
                <w:lang w:val="en-US"/>
              </w:rPr>
            </w:pPr>
            <w:r w:rsidRPr="00A84CF5">
              <w:rPr>
                <w:sz w:val="16"/>
                <w:szCs w:val="16"/>
                <w:lang w:val="en-US"/>
              </w:rPr>
              <w:t>1011924</w:t>
            </w:r>
          </w:p>
        </w:tc>
        <w:tc>
          <w:tcPr>
            <w:tcW w:w="4613" w:type="dxa"/>
            <w:tcBorders>
              <w:top w:val="nil"/>
              <w:left w:val="single" w:sz="2" w:space="0" w:color="000000"/>
              <w:bottom w:val="single" w:sz="2" w:space="0" w:color="000000"/>
              <w:right w:val="nil"/>
            </w:tcBorders>
          </w:tcPr>
          <w:p w14:paraId="10E6AF9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7CEB8281"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71FA8DB7" w14:textId="77777777" w:rsidR="00667558" w:rsidRPr="00A84CF5" w:rsidRDefault="00667558" w:rsidP="00667558">
            <w:pPr>
              <w:rPr>
                <w:sz w:val="18"/>
                <w:szCs w:val="18"/>
                <w:lang w:val="en-US"/>
              </w:rPr>
            </w:pPr>
            <w:r w:rsidRPr="00A84CF5">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341B9340" w14:textId="77777777" w:rsidR="00667558" w:rsidRPr="00A84CF5" w:rsidRDefault="00667558" w:rsidP="00667558">
            <w:pPr>
              <w:rPr>
                <w:sz w:val="18"/>
                <w:szCs w:val="18"/>
                <w:lang w:val="en-US"/>
              </w:rPr>
            </w:pPr>
          </w:p>
        </w:tc>
      </w:tr>
      <w:tr w:rsidR="00667558" w:rsidRPr="00A84CF5" w14:paraId="33DB7A24" w14:textId="77777777" w:rsidTr="00667558">
        <w:tc>
          <w:tcPr>
            <w:tcW w:w="699" w:type="dxa"/>
            <w:tcBorders>
              <w:top w:val="nil"/>
              <w:left w:val="single" w:sz="2" w:space="0" w:color="000000"/>
              <w:bottom w:val="single" w:sz="2" w:space="0" w:color="000000"/>
              <w:right w:val="nil"/>
            </w:tcBorders>
          </w:tcPr>
          <w:p w14:paraId="39C5F50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A568806" w14:textId="77777777" w:rsidR="00667558" w:rsidRPr="00A84CF5" w:rsidRDefault="00667558" w:rsidP="00667558">
            <w:pPr>
              <w:rPr>
                <w:sz w:val="16"/>
                <w:szCs w:val="16"/>
                <w:lang w:val="en-US"/>
              </w:rPr>
            </w:pPr>
            <w:r w:rsidRPr="00A84CF5">
              <w:rPr>
                <w:sz w:val="16"/>
                <w:szCs w:val="16"/>
                <w:lang w:val="en-US"/>
              </w:rPr>
              <w:t>1011977</w:t>
            </w:r>
          </w:p>
        </w:tc>
        <w:tc>
          <w:tcPr>
            <w:tcW w:w="4613" w:type="dxa"/>
            <w:tcBorders>
              <w:top w:val="nil"/>
              <w:left w:val="single" w:sz="2" w:space="0" w:color="000000"/>
              <w:bottom w:val="single" w:sz="2" w:space="0" w:color="000000"/>
              <w:right w:val="nil"/>
            </w:tcBorders>
          </w:tcPr>
          <w:p w14:paraId="64AD56F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68EF6866"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4385033F" w14:textId="77777777" w:rsidR="00667558" w:rsidRPr="00A84CF5" w:rsidRDefault="00667558" w:rsidP="00667558">
            <w:pPr>
              <w:rPr>
                <w:sz w:val="18"/>
                <w:szCs w:val="18"/>
                <w:lang w:val="en-US"/>
              </w:rPr>
            </w:pPr>
            <w:r w:rsidRPr="00A84CF5">
              <w:rPr>
                <w:sz w:val="18"/>
                <w:szCs w:val="18"/>
                <w:lang w:val="en-US"/>
              </w:rPr>
              <w:t>0,0490</w:t>
            </w:r>
          </w:p>
        </w:tc>
        <w:tc>
          <w:tcPr>
            <w:tcW w:w="1119" w:type="dxa"/>
            <w:tcBorders>
              <w:top w:val="nil"/>
              <w:left w:val="single" w:sz="2" w:space="0" w:color="000000"/>
              <w:bottom w:val="single" w:sz="2" w:space="0" w:color="000000"/>
              <w:right w:val="single" w:sz="2" w:space="0" w:color="000000"/>
            </w:tcBorders>
            <w:vAlign w:val="center"/>
          </w:tcPr>
          <w:p w14:paraId="60DA5AD5" w14:textId="77777777" w:rsidR="00667558" w:rsidRPr="00A84CF5" w:rsidRDefault="00667558" w:rsidP="00667558">
            <w:pPr>
              <w:rPr>
                <w:sz w:val="18"/>
                <w:szCs w:val="18"/>
                <w:lang w:val="en-US"/>
              </w:rPr>
            </w:pPr>
          </w:p>
        </w:tc>
      </w:tr>
      <w:tr w:rsidR="00667558" w:rsidRPr="00A84CF5" w14:paraId="5B6AE534" w14:textId="77777777" w:rsidTr="00667558">
        <w:tc>
          <w:tcPr>
            <w:tcW w:w="699" w:type="dxa"/>
            <w:tcBorders>
              <w:top w:val="nil"/>
              <w:left w:val="single" w:sz="2" w:space="0" w:color="000000"/>
              <w:bottom w:val="single" w:sz="2" w:space="0" w:color="000000"/>
              <w:right w:val="nil"/>
            </w:tcBorders>
          </w:tcPr>
          <w:p w14:paraId="05E98BFA"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BABA193" w14:textId="77777777" w:rsidR="00667558" w:rsidRPr="00A84CF5" w:rsidRDefault="00667558" w:rsidP="00667558">
            <w:pPr>
              <w:rPr>
                <w:sz w:val="16"/>
                <w:szCs w:val="16"/>
                <w:lang w:val="en-US"/>
              </w:rPr>
            </w:pPr>
            <w:r w:rsidRPr="00A84CF5">
              <w:rPr>
                <w:sz w:val="16"/>
                <w:szCs w:val="16"/>
                <w:lang w:val="en-US"/>
              </w:rPr>
              <w:t>1019100</w:t>
            </w:r>
          </w:p>
        </w:tc>
        <w:tc>
          <w:tcPr>
            <w:tcW w:w="4613" w:type="dxa"/>
            <w:tcBorders>
              <w:top w:val="nil"/>
              <w:left w:val="single" w:sz="2" w:space="0" w:color="000000"/>
              <w:bottom w:val="single" w:sz="2" w:space="0" w:color="000000"/>
              <w:right w:val="nil"/>
            </w:tcBorders>
          </w:tcPr>
          <w:p w14:paraId="3262879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Cartus pentru impuscat</w:t>
            </w:r>
          </w:p>
        </w:tc>
        <w:tc>
          <w:tcPr>
            <w:tcW w:w="978" w:type="dxa"/>
            <w:tcBorders>
              <w:top w:val="nil"/>
              <w:left w:val="single" w:sz="2" w:space="0" w:color="000000"/>
              <w:bottom w:val="single" w:sz="2" w:space="0" w:color="000000"/>
              <w:right w:val="nil"/>
            </w:tcBorders>
            <w:vAlign w:val="center"/>
          </w:tcPr>
          <w:p w14:paraId="08F8FAE3" w14:textId="77777777" w:rsidR="00667558" w:rsidRPr="00A84CF5" w:rsidRDefault="00667558" w:rsidP="00667558">
            <w:pPr>
              <w:rPr>
                <w:sz w:val="18"/>
                <w:szCs w:val="18"/>
                <w:lang w:val="en-US"/>
              </w:rPr>
            </w:pPr>
            <w:r w:rsidRPr="00A84CF5">
              <w:rPr>
                <w:sz w:val="18"/>
                <w:szCs w:val="18"/>
                <w:lang w:val="en-US"/>
              </w:rPr>
              <w:t>10 buc</w:t>
            </w:r>
          </w:p>
        </w:tc>
        <w:tc>
          <w:tcPr>
            <w:tcW w:w="1118" w:type="dxa"/>
            <w:tcBorders>
              <w:top w:val="nil"/>
              <w:left w:val="single" w:sz="2" w:space="0" w:color="000000"/>
              <w:bottom w:val="single" w:sz="2" w:space="0" w:color="000000"/>
              <w:right w:val="nil"/>
            </w:tcBorders>
            <w:vAlign w:val="center"/>
          </w:tcPr>
          <w:p w14:paraId="52BD8512" w14:textId="77777777" w:rsidR="00667558" w:rsidRPr="00A84CF5" w:rsidRDefault="00667558" w:rsidP="00667558">
            <w:pPr>
              <w:rPr>
                <w:sz w:val="18"/>
                <w:szCs w:val="18"/>
                <w:lang w:val="en-US"/>
              </w:rPr>
            </w:pPr>
            <w:r w:rsidRPr="00A84CF5">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4BA6DCA1" w14:textId="77777777" w:rsidR="00667558" w:rsidRPr="00A84CF5" w:rsidRDefault="00667558" w:rsidP="00667558">
            <w:pPr>
              <w:rPr>
                <w:sz w:val="18"/>
                <w:szCs w:val="18"/>
                <w:lang w:val="en-US"/>
              </w:rPr>
            </w:pPr>
          </w:p>
        </w:tc>
      </w:tr>
      <w:tr w:rsidR="00667558" w:rsidRPr="00A84CF5" w14:paraId="0EDDDC74" w14:textId="77777777" w:rsidTr="00667558">
        <w:tc>
          <w:tcPr>
            <w:tcW w:w="699" w:type="dxa"/>
            <w:tcBorders>
              <w:top w:val="nil"/>
              <w:left w:val="single" w:sz="2" w:space="0" w:color="000000"/>
              <w:bottom w:val="single" w:sz="2" w:space="0" w:color="000000"/>
              <w:right w:val="nil"/>
            </w:tcBorders>
          </w:tcPr>
          <w:p w14:paraId="2EE7D821"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F5B3478" w14:textId="77777777" w:rsidR="00667558" w:rsidRPr="00A84CF5" w:rsidRDefault="00667558" w:rsidP="00667558">
            <w:pPr>
              <w:rPr>
                <w:sz w:val="16"/>
                <w:szCs w:val="16"/>
                <w:lang w:val="en-US"/>
              </w:rPr>
            </w:pPr>
            <w:r w:rsidRPr="00A84CF5">
              <w:rPr>
                <w:sz w:val="16"/>
                <w:szCs w:val="16"/>
                <w:lang w:val="en-US"/>
              </w:rPr>
              <w:t>1019103</w:t>
            </w:r>
          </w:p>
        </w:tc>
        <w:tc>
          <w:tcPr>
            <w:tcW w:w="4613" w:type="dxa"/>
            <w:tcBorders>
              <w:top w:val="nil"/>
              <w:left w:val="single" w:sz="2" w:space="0" w:color="000000"/>
              <w:bottom w:val="single" w:sz="2" w:space="0" w:color="000000"/>
              <w:right w:val="nil"/>
            </w:tcBorders>
          </w:tcPr>
          <w:p w14:paraId="38F8A83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Dibluri de distantare</w:t>
            </w:r>
          </w:p>
        </w:tc>
        <w:tc>
          <w:tcPr>
            <w:tcW w:w="978" w:type="dxa"/>
            <w:tcBorders>
              <w:top w:val="nil"/>
              <w:left w:val="single" w:sz="2" w:space="0" w:color="000000"/>
              <w:bottom w:val="single" w:sz="2" w:space="0" w:color="000000"/>
              <w:right w:val="nil"/>
            </w:tcBorders>
            <w:vAlign w:val="center"/>
          </w:tcPr>
          <w:p w14:paraId="365986BE"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2392F52D" w14:textId="77777777" w:rsidR="00667558" w:rsidRPr="00A84CF5" w:rsidRDefault="00667558" w:rsidP="00667558">
            <w:pPr>
              <w:rPr>
                <w:sz w:val="18"/>
                <w:szCs w:val="18"/>
                <w:lang w:val="en-US"/>
              </w:rPr>
            </w:pPr>
            <w:r w:rsidRPr="00A84CF5">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57D48421" w14:textId="77777777" w:rsidR="00667558" w:rsidRPr="00A84CF5" w:rsidRDefault="00667558" w:rsidP="00667558">
            <w:pPr>
              <w:rPr>
                <w:sz w:val="18"/>
                <w:szCs w:val="18"/>
                <w:lang w:val="en-US"/>
              </w:rPr>
            </w:pPr>
          </w:p>
        </w:tc>
      </w:tr>
      <w:tr w:rsidR="00667558" w:rsidRPr="00A84CF5" w14:paraId="665835CA" w14:textId="77777777" w:rsidTr="00667558">
        <w:tc>
          <w:tcPr>
            <w:tcW w:w="699" w:type="dxa"/>
            <w:tcBorders>
              <w:top w:val="nil"/>
              <w:left w:val="single" w:sz="2" w:space="0" w:color="000000"/>
              <w:bottom w:val="single" w:sz="2" w:space="0" w:color="000000"/>
              <w:right w:val="nil"/>
            </w:tcBorders>
          </w:tcPr>
          <w:p w14:paraId="705F084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8CDB090" w14:textId="77777777" w:rsidR="00667558" w:rsidRPr="00A84CF5" w:rsidRDefault="00667558" w:rsidP="00667558">
            <w:pPr>
              <w:rPr>
                <w:sz w:val="16"/>
                <w:szCs w:val="16"/>
                <w:lang w:val="en-US"/>
              </w:rPr>
            </w:pPr>
            <w:r w:rsidRPr="00A84CF5">
              <w:rPr>
                <w:sz w:val="16"/>
                <w:szCs w:val="16"/>
                <w:lang w:val="en-US"/>
              </w:rPr>
              <w:t>1019109</w:t>
            </w:r>
          </w:p>
        </w:tc>
        <w:tc>
          <w:tcPr>
            <w:tcW w:w="4613" w:type="dxa"/>
            <w:tcBorders>
              <w:top w:val="nil"/>
              <w:left w:val="single" w:sz="2" w:space="0" w:color="000000"/>
              <w:bottom w:val="single" w:sz="2" w:space="0" w:color="000000"/>
              <w:right w:val="nil"/>
            </w:tcBorders>
          </w:tcPr>
          <w:p w14:paraId="55FB484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Dibluri pentru conexiune</w:t>
            </w:r>
          </w:p>
        </w:tc>
        <w:tc>
          <w:tcPr>
            <w:tcW w:w="978" w:type="dxa"/>
            <w:tcBorders>
              <w:top w:val="nil"/>
              <w:left w:val="single" w:sz="2" w:space="0" w:color="000000"/>
              <w:bottom w:val="single" w:sz="2" w:space="0" w:color="000000"/>
              <w:right w:val="nil"/>
            </w:tcBorders>
            <w:vAlign w:val="center"/>
          </w:tcPr>
          <w:p w14:paraId="2410759B" w14:textId="77777777" w:rsidR="00667558" w:rsidRPr="00A84CF5" w:rsidRDefault="00667558" w:rsidP="00667558">
            <w:pPr>
              <w:rPr>
                <w:sz w:val="18"/>
                <w:szCs w:val="18"/>
                <w:lang w:val="en-US"/>
              </w:rPr>
            </w:pPr>
            <w:r w:rsidRPr="00A84CF5">
              <w:rPr>
                <w:sz w:val="18"/>
                <w:szCs w:val="18"/>
                <w:lang w:val="en-US"/>
              </w:rPr>
              <w:t>10 buc</w:t>
            </w:r>
          </w:p>
        </w:tc>
        <w:tc>
          <w:tcPr>
            <w:tcW w:w="1118" w:type="dxa"/>
            <w:tcBorders>
              <w:top w:val="nil"/>
              <w:left w:val="single" w:sz="2" w:space="0" w:color="000000"/>
              <w:bottom w:val="single" w:sz="2" w:space="0" w:color="000000"/>
              <w:right w:val="nil"/>
            </w:tcBorders>
            <w:vAlign w:val="center"/>
          </w:tcPr>
          <w:p w14:paraId="267C7C6C" w14:textId="77777777" w:rsidR="00667558" w:rsidRPr="00A84CF5" w:rsidRDefault="00667558" w:rsidP="00667558">
            <w:pPr>
              <w:rPr>
                <w:sz w:val="18"/>
                <w:szCs w:val="18"/>
                <w:lang w:val="en-US"/>
              </w:rPr>
            </w:pPr>
            <w:r w:rsidRPr="00A84CF5">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10BE0F28" w14:textId="77777777" w:rsidR="00667558" w:rsidRPr="00A84CF5" w:rsidRDefault="00667558" w:rsidP="00667558">
            <w:pPr>
              <w:rPr>
                <w:sz w:val="18"/>
                <w:szCs w:val="18"/>
                <w:lang w:val="en-US"/>
              </w:rPr>
            </w:pPr>
          </w:p>
        </w:tc>
      </w:tr>
      <w:tr w:rsidR="00667558" w:rsidRPr="00A84CF5" w14:paraId="734E2358" w14:textId="77777777" w:rsidTr="00667558">
        <w:tc>
          <w:tcPr>
            <w:tcW w:w="699" w:type="dxa"/>
            <w:tcBorders>
              <w:top w:val="nil"/>
              <w:left w:val="single" w:sz="2" w:space="0" w:color="000000"/>
              <w:bottom w:val="single" w:sz="2" w:space="0" w:color="000000"/>
              <w:right w:val="nil"/>
            </w:tcBorders>
          </w:tcPr>
          <w:p w14:paraId="6114726D"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876BCF3" w14:textId="77777777" w:rsidR="00667558" w:rsidRPr="00A84CF5" w:rsidRDefault="00667558" w:rsidP="00667558">
            <w:pPr>
              <w:rPr>
                <w:sz w:val="16"/>
                <w:szCs w:val="16"/>
                <w:lang w:val="en-US"/>
              </w:rPr>
            </w:pPr>
            <w:r w:rsidRPr="00A84CF5">
              <w:rPr>
                <w:sz w:val="16"/>
                <w:szCs w:val="16"/>
                <w:lang w:val="en-US"/>
              </w:rPr>
              <w:t>1019760</w:t>
            </w:r>
          </w:p>
        </w:tc>
        <w:tc>
          <w:tcPr>
            <w:tcW w:w="4613" w:type="dxa"/>
            <w:tcBorders>
              <w:top w:val="nil"/>
              <w:left w:val="single" w:sz="2" w:space="0" w:color="000000"/>
              <w:bottom w:val="single" w:sz="2" w:space="0" w:color="000000"/>
              <w:right w:val="nil"/>
            </w:tcBorders>
          </w:tcPr>
          <w:p w14:paraId="2E3BB20F"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Lac de electroizolatie "318"</w:t>
            </w:r>
          </w:p>
        </w:tc>
        <w:tc>
          <w:tcPr>
            <w:tcW w:w="978" w:type="dxa"/>
            <w:tcBorders>
              <w:top w:val="nil"/>
              <w:left w:val="single" w:sz="2" w:space="0" w:color="000000"/>
              <w:bottom w:val="single" w:sz="2" w:space="0" w:color="000000"/>
              <w:right w:val="nil"/>
            </w:tcBorders>
            <w:vAlign w:val="center"/>
          </w:tcPr>
          <w:p w14:paraId="432AC5FC"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5AFA3AE6" w14:textId="77777777" w:rsidR="00667558" w:rsidRPr="00A84CF5" w:rsidRDefault="00667558" w:rsidP="00667558">
            <w:pPr>
              <w:rPr>
                <w:sz w:val="18"/>
                <w:szCs w:val="18"/>
                <w:lang w:val="en-US"/>
              </w:rPr>
            </w:pPr>
            <w:r w:rsidRPr="00A84CF5">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CB2680A" w14:textId="77777777" w:rsidR="00667558" w:rsidRPr="00A84CF5" w:rsidRDefault="00667558" w:rsidP="00667558">
            <w:pPr>
              <w:rPr>
                <w:sz w:val="18"/>
                <w:szCs w:val="18"/>
                <w:lang w:val="en-US"/>
              </w:rPr>
            </w:pPr>
          </w:p>
        </w:tc>
      </w:tr>
      <w:tr w:rsidR="00667558" w:rsidRPr="00A84CF5" w14:paraId="261B6951" w14:textId="77777777" w:rsidTr="00667558">
        <w:tc>
          <w:tcPr>
            <w:tcW w:w="699" w:type="dxa"/>
            <w:tcBorders>
              <w:top w:val="nil"/>
              <w:left w:val="single" w:sz="2" w:space="0" w:color="000000"/>
              <w:bottom w:val="single" w:sz="2" w:space="0" w:color="000000"/>
              <w:right w:val="nil"/>
            </w:tcBorders>
          </w:tcPr>
          <w:p w14:paraId="17AECD66"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80A8139" w14:textId="77777777" w:rsidR="00667558" w:rsidRPr="00A84CF5" w:rsidRDefault="00667558" w:rsidP="00667558">
            <w:pPr>
              <w:rPr>
                <w:sz w:val="16"/>
                <w:szCs w:val="16"/>
                <w:lang w:val="en-US"/>
              </w:rPr>
            </w:pPr>
            <w:r w:rsidRPr="00A84CF5">
              <w:rPr>
                <w:sz w:val="16"/>
                <w:szCs w:val="16"/>
                <w:lang w:val="en-US"/>
              </w:rPr>
              <w:t>1019852</w:t>
            </w:r>
          </w:p>
        </w:tc>
        <w:tc>
          <w:tcPr>
            <w:tcW w:w="4613" w:type="dxa"/>
            <w:tcBorders>
              <w:top w:val="nil"/>
              <w:left w:val="single" w:sz="2" w:space="0" w:color="000000"/>
              <w:bottom w:val="single" w:sz="2" w:space="0" w:color="000000"/>
              <w:right w:val="nil"/>
            </w:tcBorders>
          </w:tcPr>
          <w:p w14:paraId="360C1FE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0A30C39A"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0BCCA6E4" w14:textId="77777777" w:rsidR="00667558" w:rsidRPr="00A84CF5" w:rsidRDefault="00667558" w:rsidP="00667558">
            <w:pPr>
              <w:rPr>
                <w:sz w:val="18"/>
                <w:szCs w:val="18"/>
                <w:lang w:val="en-US"/>
              </w:rPr>
            </w:pPr>
            <w:r w:rsidRPr="00A84CF5">
              <w:rPr>
                <w:sz w:val="18"/>
                <w:szCs w:val="18"/>
                <w:lang w:val="en-US"/>
              </w:rPr>
              <w:t>0,0360</w:t>
            </w:r>
          </w:p>
        </w:tc>
        <w:tc>
          <w:tcPr>
            <w:tcW w:w="1119" w:type="dxa"/>
            <w:tcBorders>
              <w:top w:val="nil"/>
              <w:left w:val="single" w:sz="2" w:space="0" w:color="000000"/>
              <w:bottom w:val="single" w:sz="2" w:space="0" w:color="000000"/>
              <w:right w:val="single" w:sz="2" w:space="0" w:color="000000"/>
            </w:tcBorders>
            <w:vAlign w:val="center"/>
          </w:tcPr>
          <w:p w14:paraId="452B384B" w14:textId="77777777" w:rsidR="00667558" w:rsidRPr="00A84CF5" w:rsidRDefault="00667558" w:rsidP="00667558">
            <w:pPr>
              <w:rPr>
                <w:sz w:val="18"/>
                <w:szCs w:val="18"/>
                <w:lang w:val="en-US"/>
              </w:rPr>
            </w:pPr>
          </w:p>
        </w:tc>
      </w:tr>
      <w:tr w:rsidR="00667558" w:rsidRPr="00A84CF5" w14:paraId="6EC11121" w14:textId="77777777" w:rsidTr="00667558">
        <w:tc>
          <w:tcPr>
            <w:tcW w:w="699" w:type="dxa"/>
            <w:tcBorders>
              <w:top w:val="nil"/>
              <w:left w:val="single" w:sz="2" w:space="0" w:color="000000"/>
              <w:bottom w:val="single" w:sz="2" w:space="0" w:color="000000"/>
              <w:right w:val="nil"/>
            </w:tcBorders>
          </w:tcPr>
          <w:p w14:paraId="04A41AA0"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69E2991" w14:textId="77777777" w:rsidR="00667558" w:rsidRPr="00A84CF5" w:rsidRDefault="00667558" w:rsidP="00667558">
            <w:pPr>
              <w:rPr>
                <w:sz w:val="16"/>
                <w:szCs w:val="16"/>
                <w:lang w:val="en-US"/>
              </w:rPr>
            </w:pPr>
            <w:r w:rsidRPr="00A84CF5">
              <w:rPr>
                <w:sz w:val="16"/>
                <w:szCs w:val="16"/>
                <w:lang w:val="en-US"/>
              </w:rPr>
              <w:t>2019408</w:t>
            </w:r>
          </w:p>
        </w:tc>
        <w:tc>
          <w:tcPr>
            <w:tcW w:w="4613" w:type="dxa"/>
            <w:tcBorders>
              <w:top w:val="nil"/>
              <w:left w:val="single" w:sz="2" w:space="0" w:color="000000"/>
              <w:bottom w:val="single" w:sz="2" w:space="0" w:color="000000"/>
              <w:right w:val="nil"/>
            </w:tcBorders>
          </w:tcPr>
          <w:p w14:paraId="1CAD776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Constructii din otel individuale, grilaje sudate, masa pina la 0,1 t</w:t>
            </w:r>
          </w:p>
        </w:tc>
        <w:tc>
          <w:tcPr>
            <w:tcW w:w="978" w:type="dxa"/>
            <w:tcBorders>
              <w:top w:val="nil"/>
              <w:left w:val="single" w:sz="2" w:space="0" w:color="000000"/>
              <w:bottom w:val="single" w:sz="2" w:space="0" w:color="000000"/>
              <w:right w:val="nil"/>
            </w:tcBorders>
            <w:vAlign w:val="center"/>
          </w:tcPr>
          <w:p w14:paraId="45CB123F" w14:textId="77777777" w:rsidR="00667558" w:rsidRPr="00A84CF5" w:rsidRDefault="00667558" w:rsidP="00667558">
            <w:pPr>
              <w:rPr>
                <w:sz w:val="18"/>
                <w:szCs w:val="18"/>
                <w:lang w:val="en-US"/>
              </w:rPr>
            </w:pPr>
            <w:r w:rsidRPr="00A84CF5">
              <w:rPr>
                <w:sz w:val="18"/>
                <w:szCs w:val="18"/>
                <w:lang w:val="en-US"/>
              </w:rPr>
              <w:t>t</w:t>
            </w:r>
          </w:p>
        </w:tc>
        <w:tc>
          <w:tcPr>
            <w:tcW w:w="1118" w:type="dxa"/>
            <w:tcBorders>
              <w:top w:val="nil"/>
              <w:left w:val="single" w:sz="2" w:space="0" w:color="000000"/>
              <w:bottom w:val="single" w:sz="2" w:space="0" w:color="000000"/>
              <w:right w:val="nil"/>
            </w:tcBorders>
            <w:vAlign w:val="center"/>
          </w:tcPr>
          <w:p w14:paraId="1A87D494" w14:textId="77777777" w:rsidR="00667558" w:rsidRPr="00A84CF5" w:rsidRDefault="00667558" w:rsidP="00667558">
            <w:pPr>
              <w:rPr>
                <w:sz w:val="18"/>
                <w:szCs w:val="18"/>
                <w:lang w:val="en-US"/>
              </w:rPr>
            </w:pPr>
            <w:r w:rsidRPr="00A84CF5">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7F2F580" w14:textId="77777777" w:rsidR="00667558" w:rsidRPr="00A84CF5" w:rsidRDefault="00667558" w:rsidP="00667558">
            <w:pPr>
              <w:rPr>
                <w:sz w:val="18"/>
                <w:szCs w:val="18"/>
                <w:lang w:val="en-US"/>
              </w:rPr>
            </w:pPr>
          </w:p>
        </w:tc>
      </w:tr>
      <w:tr w:rsidR="00667558" w:rsidRPr="00A84CF5" w14:paraId="2126E1EB" w14:textId="77777777" w:rsidTr="00667558">
        <w:tc>
          <w:tcPr>
            <w:tcW w:w="699" w:type="dxa"/>
            <w:tcBorders>
              <w:top w:val="nil"/>
              <w:left w:val="single" w:sz="2" w:space="0" w:color="000000"/>
              <w:bottom w:val="single" w:sz="2" w:space="0" w:color="000000"/>
              <w:right w:val="nil"/>
            </w:tcBorders>
          </w:tcPr>
          <w:p w14:paraId="7FBB12D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6CE21D0" w14:textId="77777777" w:rsidR="00667558" w:rsidRPr="00A84CF5" w:rsidRDefault="00667558" w:rsidP="00667558">
            <w:pPr>
              <w:rPr>
                <w:sz w:val="16"/>
                <w:szCs w:val="16"/>
                <w:lang w:val="en-US"/>
              </w:rPr>
            </w:pPr>
            <w:r w:rsidRPr="00A84CF5">
              <w:rPr>
                <w:sz w:val="16"/>
                <w:szCs w:val="16"/>
                <w:lang w:val="en-US"/>
              </w:rPr>
              <w:t>5009062</w:t>
            </w:r>
          </w:p>
        </w:tc>
        <w:tc>
          <w:tcPr>
            <w:tcW w:w="4613" w:type="dxa"/>
            <w:tcBorders>
              <w:top w:val="nil"/>
              <w:left w:val="single" w:sz="2" w:space="0" w:color="000000"/>
              <w:bottom w:val="single" w:sz="2" w:space="0" w:color="000000"/>
              <w:right w:val="nil"/>
            </w:tcBorders>
          </w:tcPr>
          <w:p w14:paraId="6CF3F77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Papuci de cablu</w:t>
            </w:r>
          </w:p>
        </w:tc>
        <w:tc>
          <w:tcPr>
            <w:tcW w:w="978" w:type="dxa"/>
            <w:tcBorders>
              <w:top w:val="nil"/>
              <w:left w:val="single" w:sz="2" w:space="0" w:color="000000"/>
              <w:bottom w:val="single" w:sz="2" w:space="0" w:color="000000"/>
              <w:right w:val="nil"/>
            </w:tcBorders>
            <w:vAlign w:val="center"/>
          </w:tcPr>
          <w:p w14:paraId="66694DF8"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70E116B5" w14:textId="77777777" w:rsidR="00667558" w:rsidRPr="00A84CF5" w:rsidRDefault="00667558" w:rsidP="00667558">
            <w:pPr>
              <w:rPr>
                <w:sz w:val="18"/>
                <w:szCs w:val="18"/>
                <w:lang w:val="en-US"/>
              </w:rPr>
            </w:pPr>
            <w:r w:rsidRPr="00A84CF5">
              <w:rPr>
                <w:sz w:val="18"/>
                <w:szCs w:val="18"/>
                <w:lang w:val="en-US"/>
              </w:rPr>
              <w:t>6,1000</w:t>
            </w:r>
          </w:p>
        </w:tc>
        <w:tc>
          <w:tcPr>
            <w:tcW w:w="1119" w:type="dxa"/>
            <w:tcBorders>
              <w:top w:val="nil"/>
              <w:left w:val="single" w:sz="2" w:space="0" w:color="000000"/>
              <w:bottom w:val="single" w:sz="2" w:space="0" w:color="000000"/>
              <w:right w:val="single" w:sz="2" w:space="0" w:color="000000"/>
            </w:tcBorders>
            <w:vAlign w:val="center"/>
          </w:tcPr>
          <w:p w14:paraId="06310203" w14:textId="77777777" w:rsidR="00667558" w:rsidRPr="00A84CF5" w:rsidRDefault="00667558" w:rsidP="00667558">
            <w:pPr>
              <w:rPr>
                <w:sz w:val="18"/>
                <w:szCs w:val="18"/>
                <w:lang w:val="en-US"/>
              </w:rPr>
            </w:pPr>
          </w:p>
        </w:tc>
      </w:tr>
      <w:tr w:rsidR="00667558" w:rsidRPr="00A84CF5" w14:paraId="60A85849" w14:textId="77777777" w:rsidTr="00667558">
        <w:tc>
          <w:tcPr>
            <w:tcW w:w="699" w:type="dxa"/>
            <w:tcBorders>
              <w:top w:val="nil"/>
              <w:left w:val="single" w:sz="2" w:space="0" w:color="000000"/>
              <w:bottom w:val="single" w:sz="2" w:space="0" w:color="000000"/>
              <w:right w:val="nil"/>
            </w:tcBorders>
          </w:tcPr>
          <w:p w14:paraId="6BB5AA0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3485DC1" w14:textId="77777777" w:rsidR="00667558" w:rsidRPr="00A84CF5" w:rsidRDefault="00667558" w:rsidP="00667558">
            <w:pPr>
              <w:rPr>
                <w:sz w:val="16"/>
                <w:szCs w:val="16"/>
                <w:lang w:val="en-US"/>
              </w:rPr>
            </w:pPr>
            <w:r w:rsidRPr="00A84CF5">
              <w:rPr>
                <w:sz w:val="16"/>
                <w:szCs w:val="16"/>
                <w:lang w:val="en-US"/>
              </w:rPr>
              <w:t>5009081</w:t>
            </w:r>
          </w:p>
        </w:tc>
        <w:tc>
          <w:tcPr>
            <w:tcW w:w="4613" w:type="dxa"/>
            <w:tcBorders>
              <w:top w:val="nil"/>
              <w:left w:val="single" w:sz="2" w:space="0" w:color="000000"/>
              <w:bottom w:val="single" w:sz="2" w:space="0" w:color="000000"/>
              <w:right w:val="nil"/>
            </w:tcBorders>
          </w:tcPr>
          <w:p w14:paraId="7A418A2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Punti de conexiune flexibile, tip "ПГС-50"</w:t>
            </w:r>
          </w:p>
        </w:tc>
        <w:tc>
          <w:tcPr>
            <w:tcW w:w="978" w:type="dxa"/>
            <w:tcBorders>
              <w:top w:val="nil"/>
              <w:left w:val="single" w:sz="2" w:space="0" w:color="000000"/>
              <w:bottom w:val="single" w:sz="2" w:space="0" w:color="000000"/>
              <w:right w:val="nil"/>
            </w:tcBorders>
            <w:vAlign w:val="center"/>
          </w:tcPr>
          <w:p w14:paraId="3F5E0097"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14497574"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12B9963" w14:textId="77777777" w:rsidR="00667558" w:rsidRPr="00A84CF5" w:rsidRDefault="00667558" w:rsidP="00667558">
            <w:pPr>
              <w:rPr>
                <w:sz w:val="18"/>
                <w:szCs w:val="18"/>
                <w:lang w:val="en-US"/>
              </w:rPr>
            </w:pPr>
          </w:p>
        </w:tc>
      </w:tr>
      <w:tr w:rsidR="00667558" w:rsidRPr="00A84CF5" w14:paraId="55E5044F" w14:textId="77777777" w:rsidTr="00667558">
        <w:tc>
          <w:tcPr>
            <w:tcW w:w="699" w:type="dxa"/>
            <w:tcBorders>
              <w:top w:val="nil"/>
              <w:left w:val="single" w:sz="2" w:space="0" w:color="000000"/>
              <w:bottom w:val="single" w:sz="2" w:space="0" w:color="000000"/>
              <w:right w:val="nil"/>
            </w:tcBorders>
          </w:tcPr>
          <w:p w14:paraId="354FC2E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FF43430" w14:textId="77777777" w:rsidR="00667558" w:rsidRPr="00A84CF5" w:rsidRDefault="00667558" w:rsidP="00667558">
            <w:pPr>
              <w:rPr>
                <w:sz w:val="16"/>
                <w:szCs w:val="16"/>
                <w:lang w:val="en-US"/>
              </w:rPr>
            </w:pPr>
            <w:r w:rsidRPr="00A84CF5">
              <w:rPr>
                <w:sz w:val="16"/>
                <w:szCs w:val="16"/>
                <w:lang w:val="en-US"/>
              </w:rPr>
              <w:t>5009500</w:t>
            </w:r>
          </w:p>
        </w:tc>
        <w:tc>
          <w:tcPr>
            <w:tcW w:w="4613" w:type="dxa"/>
            <w:tcBorders>
              <w:top w:val="nil"/>
              <w:left w:val="single" w:sz="2" w:space="0" w:color="000000"/>
              <w:bottom w:val="single" w:sz="2" w:space="0" w:color="000000"/>
              <w:right w:val="nil"/>
            </w:tcBorders>
          </w:tcPr>
          <w:p w14:paraId="6682F857"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497E18D1" w14:textId="77777777" w:rsidR="00667558" w:rsidRPr="00A84CF5" w:rsidRDefault="00667558" w:rsidP="00667558">
            <w:pPr>
              <w:rPr>
                <w:sz w:val="18"/>
                <w:szCs w:val="18"/>
                <w:lang w:val="en-US"/>
              </w:rPr>
            </w:pPr>
            <w:r w:rsidRPr="00A84CF5">
              <w:rPr>
                <w:sz w:val="18"/>
                <w:szCs w:val="18"/>
                <w:lang w:val="en-US"/>
              </w:rPr>
              <w:t>100 buc</w:t>
            </w:r>
          </w:p>
        </w:tc>
        <w:tc>
          <w:tcPr>
            <w:tcW w:w="1118" w:type="dxa"/>
            <w:tcBorders>
              <w:top w:val="nil"/>
              <w:left w:val="single" w:sz="2" w:space="0" w:color="000000"/>
              <w:bottom w:val="single" w:sz="2" w:space="0" w:color="000000"/>
              <w:right w:val="nil"/>
            </w:tcBorders>
            <w:vAlign w:val="center"/>
          </w:tcPr>
          <w:p w14:paraId="058AE365" w14:textId="77777777" w:rsidR="00667558" w:rsidRPr="00A84CF5" w:rsidRDefault="00667558" w:rsidP="00667558">
            <w:pPr>
              <w:rPr>
                <w:sz w:val="18"/>
                <w:szCs w:val="18"/>
                <w:lang w:val="en-US"/>
              </w:rPr>
            </w:pPr>
            <w:r w:rsidRPr="00A84CF5">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C424886" w14:textId="77777777" w:rsidR="00667558" w:rsidRPr="00A84CF5" w:rsidRDefault="00667558" w:rsidP="00667558">
            <w:pPr>
              <w:rPr>
                <w:sz w:val="18"/>
                <w:szCs w:val="18"/>
                <w:lang w:val="en-US"/>
              </w:rPr>
            </w:pPr>
          </w:p>
        </w:tc>
      </w:tr>
      <w:tr w:rsidR="00667558" w:rsidRPr="00A84CF5" w14:paraId="674CED00" w14:textId="77777777" w:rsidTr="00667558">
        <w:tc>
          <w:tcPr>
            <w:tcW w:w="699" w:type="dxa"/>
            <w:tcBorders>
              <w:top w:val="nil"/>
              <w:left w:val="single" w:sz="2" w:space="0" w:color="000000"/>
              <w:bottom w:val="single" w:sz="2" w:space="0" w:color="000000"/>
              <w:right w:val="nil"/>
            </w:tcBorders>
          </w:tcPr>
          <w:p w14:paraId="4DE33D6A"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B7E8DF" w14:textId="77777777" w:rsidR="00667558" w:rsidRPr="00A84CF5" w:rsidRDefault="00667558" w:rsidP="00667558">
            <w:pPr>
              <w:rPr>
                <w:sz w:val="16"/>
                <w:szCs w:val="16"/>
                <w:lang w:val="en-US"/>
              </w:rPr>
            </w:pPr>
            <w:r w:rsidRPr="00A84CF5">
              <w:rPr>
                <w:sz w:val="16"/>
                <w:szCs w:val="16"/>
                <w:lang w:val="en-US"/>
              </w:rPr>
              <w:t>5429033</w:t>
            </w:r>
          </w:p>
        </w:tc>
        <w:tc>
          <w:tcPr>
            <w:tcW w:w="4613" w:type="dxa"/>
            <w:tcBorders>
              <w:top w:val="nil"/>
              <w:left w:val="single" w:sz="2" w:space="0" w:color="000000"/>
              <w:bottom w:val="single" w:sz="2" w:space="0" w:color="000000"/>
              <w:right w:val="nil"/>
            </w:tcBorders>
          </w:tcPr>
          <w:p w14:paraId="276D72ED"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Vaselina tehnica</w:t>
            </w:r>
          </w:p>
        </w:tc>
        <w:tc>
          <w:tcPr>
            <w:tcW w:w="978" w:type="dxa"/>
            <w:tcBorders>
              <w:top w:val="nil"/>
              <w:left w:val="single" w:sz="2" w:space="0" w:color="000000"/>
              <w:bottom w:val="single" w:sz="2" w:space="0" w:color="000000"/>
              <w:right w:val="nil"/>
            </w:tcBorders>
            <w:vAlign w:val="center"/>
          </w:tcPr>
          <w:p w14:paraId="2CDEC59E"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794FF7DE" w14:textId="77777777" w:rsidR="00667558" w:rsidRPr="00A84CF5" w:rsidRDefault="00667558" w:rsidP="00667558">
            <w:pPr>
              <w:rPr>
                <w:sz w:val="18"/>
                <w:szCs w:val="18"/>
                <w:lang w:val="en-US"/>
              </w:rPr>
            </w:pPr>
            <w:r w:rsidRPr="00A84CF5">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BE4E5B4" w14:textId="77777777" w:rsidR="00667558" w:rsidRPr="00A84CF5" w:rsidRDefault="00667558" w:rsidP="00667558">
            <w:pPr>
              <w:rPr>
                <w:sz w:val="18"/>
                <w:szCs w:val="18"/>
                <w:lang w:val="en-US"/>
              </w:rPr>
            </w:pPr>
          </w:p>
        </w:tc>
      </w:tr>
      <w:tr w:rsidR="00667558" w:rsidRPr="00A84CF5" w14:paraId="43145515" w14:textId="77777777" w:rsidTr="00667558">
        <w:tc>
          <w:tcPr>
            <w:tcW w:w="699" w:type="dxa"/>
            <w:tcBorders>
              <w:top w:val="nil"/>
              <w:left w:val="single" w:sz="2" w:space="0" w:color="000000"/>
              <w:bottom w:val="single" w:sz="2" w:space="0" w:color="000000"/>
              <w:right w:val="nil"/>
            </w:tcBorders>
          </w:tcPr>
          <w:p w14:paraId="0D2D053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32D3418" w14:textId="77777777" w:rsidR="00667558" w:rsidRPr="00A84CF5" w:rsidRDefault="00667558" w:rsidP="00667558">
            <w:pPr>
              <w:rPr>
                <w:sz w:val="16"/>
                <w:szCs w:val="16"/>
                <w:lang w:val="en-US"/>
              </w:rPr>
            </w:pPr>
            <w:r w:rsidRPr="00A84CF5">
              <w:rPr>
                <w:sz w:val="16"/>
                <w:szCs w:val="16"/>
                <w:lang w:val="en-US"/>
              </w:rPr>
              <w:t>5440089</w:t>
            </w:r>
          </w:p>
        </w:tc>
        <w:tc>
          <w:tcPr>
            <w:tcW w:w="4613" w:type="dxa"/>
            <w:tcBorders>
              <w:top w:val="nil"/>
              <w:left w:val="single" w:sz="2" w:space="0" w:color="000000"/>
              <w:bottom w:val="single" w:sz="2" w:space="0" w:color="000000"/>
              <w:right w:val="nil"/>
            </w:tcBorders>
          </w:tcPr>
          <w:p w14:paraId="483449E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1903B37B" w14:textId="77777777" w:rsidR="00667558" w:rsidRPr="00A84CF5" w:rsidRDefault="00667558" w:rsidP="00667558">
            <w:pPr>
              <w:rPr>
                <w:sz w:val="18"/>
                <w:szCs w:val="18"/>
                <w:lang w:val="en-US"/>
              </w:rPr>
            </w:pPr>
            <w:r w:rsidRPr="00A84CF5">
              <w:rPr>
                <w:sz w:val="18"/>
                <w:szCs w:val="18"/>
                <w:lang w:val="en-US"/>
              </w:rPr>
              <w:t>kg</w:t>
            </w:r>
          </w:p>
        </w:tc>
        <w:tc>
          <w:tcPr>
            <w:tcW w:w="1118" w:type="dxa"/>
            <w:tcBorders>
              <w:top w:val="nil"/>
              <w:left w:val="single" w:sz="2" w:space="0" w:color="000000"/>
              <w:bottom w:val="single" w:sz="2" w:space="0" w:color="000000"/>
              <w:right w:val="nil"/>
            </w:tcBorders>
            <w:vAlign w:val="center"/>
          </w:tcPr>
          <w:p w14:paraId="3E092EA1" w14:textId="77777777" w:rsidR="00667558" w:rsidRPr="00A84CF5" w:rsidRDefault="00667558" w:rsidP="00667558">
            <w:pPr>
              <w:rPr>
                <w:sz w:val="18"/>
                <w:szCs w:val="18"/>
                <w:lang w:val="en-US"/>
              </w:rPr>
            </w:pPr>
            <w:r w:rsidRPr="00A84CF5">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14EB221" w14:textId="77777777" w:rsidR="00667558" w:rsidRPr="00A84CF5" w:rsidRDefault="00667558" w:rsidP="00667558">
            <w:pPr>
              <w:rPr>
                <w:sz w:val="18"/>
                <w:szCs w:val="18"/>
                <w:lang w:val="en-US"/>
              </w:rPr>
            </w:pPr>
          </w:p>
        </w:tc>
      </w:tr>
      <w:tr w:rsidR="00667558" w:rsidRPr="00A84CF5" w14:paraId="364338A9" w14:textId="77777777" w:rsidTr="00667558">
        <w:tc>
          <w:tcPr>
            <w:tcW w:w="699" w:type="dxa"/>
            <w:tcBorders>
              <w:top w:val="nil"/>
              <w:left w:val="single" w:sz="2" w:space="0" w:color="000000"/>
              <w:bottom w:val="single" w:sz="2" w:space="0" w:color="000000"/>
              <w:right w:val="nil"/>
            </w:tcBorders>
          </w:tcPr>
          <w:p w14:paraId="7E10F03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ADBDD92" w14:textId="77777777" w:rsidR="00667558" w:rsidRPr="00A84CF5" w:rsidRDefault="00667558" w:rsidP="00667558">
            <w:pPr>
              <w:rPr>
                <w:sz w:val="16"/>
                <w:szCs w:val="16"/>
                <w:lang w:val="en-US"/>
              </w:rPr>
            </w:pPr>
            <w:r w:rsidRPr="00A84CF5">
              <w:rPr>
                <w:sz w:val="16"/>
                <w:szCs w:val="16"/>
                <w:lang w:val="en-US"/>
              </w:rPr>
              <w:t>021102</w:t>
            </w:r>
          </w:p>
        </w:tc>
        <w:tc>
          <w:tcPr>
            <w:tcW w:w="4613" w:type="dxa"/>
            <w:tcBorders>
              <w:top w:val="nil"/>
              <w:left w:val="single" w:sz="2" w:space="0" w:color="000000"/>
              <w:bottom w:val="single" w:sz="2" w:space="0" w:color="000000"/>
              <w:right w:val="nil"/>
            </w:tcBorders>
          </w:tcPr>
          <w:p w14:paraId="0FD00C6C"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3B7951BE"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841BCF1" w14:textId="77777777" w:rsidR="00667558" w:rsidRPr="00A84CF5" w:rsidRDefault="00667558" w:rsidP="00667558">
            <w:pPr>
              <w:rPr>
                <w:sz w:val="18"/>
                <w:szCs w:val="18"/>
                <w:lang w:val="en-US"/>
              </w:rPr>
            </w:pPr>
            <w:r w:rsidRPr="00A84CF5">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4CFA3800" w14:textId="77777777" w:rsidR="00667558" w:rsidRPr="00A84CF5" w:rsidRDefault="00667558" w:rsidP="00667558">
            <w:pPr>
              <w:rPr>
                <w:sz w:val="18"/>
                <w:szCs w:val="18"/>
                <w:lang w:val="en-US"/>
              </w:rPr>
            </w:pPr>
          </w:p>
        </w:tc>
      </w:tr>
      <w:tr w:rsidR="00667558" w:rsidRPr="00A84CF5" w14:paraId="12E7150C" w14:textId="77777777" w:rsidTr="00667558">
        <w:tc>
          <w:tcPr>
            <w:tcW w:w="699" w:type="dxa"/>
            <w:tcBorders>
              <w:top w:val="nil"/>
              <w:left w:val="single" w:sz="2" w:space="0" w:color="000000"/>
              <w:bottom w:val="single" w:sz="2" w:space="0" w:color="000000"/>
              <w:right w:val="nil"/>
            </w:tcBorders>
          </w:tcPr>
          <w:p w14:paraId="4BE16B02"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21D30DBC" w14:textId="77777777" w:rsidR="00667558" w:rsidRPr="00A84CF5" w:rsidRDefault="00667558" w:rsidP="00667558">
            <w:pPr>
              <w:rPr>
                <w:sz w:val="16"/>
                <w:szCs w:val="16"/>
                <w:lang w:val="en-US"/>
              </w:rPr>
            </w:pPr>
            <w:r w:rsidRPr="00A84CF5">
              <w:rPr>
                <w:sz w:val="16"/>
                <w:szCs w:val="16"/>
                <w:lang w:val="en-US"/>
              </w:rPr>
              <w:t>040502</w:t>
            </w:r>
          </w:p>
        </w:tc>
        <w:tc>
          <w:tcPr>
            <w:tcW w:w="4613" w:type="dxa"/>
            <w:tcBorders>
              <w:top w:val="nil"/>
              <w:left w:val="single" w:sz="2" w:space="0" w:color="000000"/>
              <w:bottom w:val="single" w:sz="2" w:space="0" w:color="000000"/>
              <w:right w:val="nil"/>
            </w:tcBorders>
          </w:tcPr>
          <w:p w14:paraId="38C2AF40"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1FCA0ECE"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25A6C589" w14:textId="77777777" w:rsidR="00667558" w:rsidRPr="00A84CF5" w:rsidRDefault="00667558" w:rsidP="00667558">
            <w:pPr>
              <w:rPr>
                <w:sz w:val="18"/>
                <w:szCs w:val="18"/>
                <w:lang w:val="en-US"/>
              </w:rPr>
            </w:pPr>
            <w:r w:rsidRPr="00A84CF5">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09F4E44D" w14:textId="77777777" w:rsidR="00667558" w:rsidRPr="00A84CF5" w:rsidRDefault="00667558" w:rsidP="00667558">
            <w:pPr>
              <w:rPr>
                <w:sz w:val="18"/>
                <w:szCs w:val="18"/>
                <w:lang w:val="en-US"/>
              </w:rPr>
            </w:pPr>
          </w:p>
        </w:tc>
      </w:tr>
      <w:tr w:rsidR="00667558" w:rsidRPr="00A84CF5" w14:paraId="6CB78525" w14:textId="77777777" w:rsidTr="00667558">
        <w:tc>
          <w:tcPr>
            <w:tcW w:w="699" w:type="dxa"/>
            <w:tcBorders>
              <w:top w:val="nil"/>
              <w:left w:val="single" w:sz="2" w:space="0" w:color="000000"/>
              <w:bottom w:val="single" w:sz="2" w:space="0" w:color="000000"/>
              <w:right w:val="nil"/>
            </w:tcBorders>
          </w:tcPr>
          <w:p w14:paraId="461F343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62401EB" w14:textId="77777777" w:rsidR="00667558" w:rsidRPr="00A84CF5" w:rsidRDefault="00667558" w:rsidP="00667558">
            <w:pPr>
              <w:rPr>
                <w:sz w:val="16"/>
                <w:szCs w:val="16"/>
                <w:lang w:val="en-US"/>
              </w:rPr>
            </w:pPr>
            <w:r w:rsidRPr="00A84CF5">
              <w:rPr>
                <w:sz w:val="16"/>
                <w:szCs w:val="16"/>
                <w:lang w:val="en-US"/>
              </w:rPr>
              <w:t>330206</w:t>
            </w:r>
          </w:p>
        </w:tc>
        <w:tc>
          <w:tcPr>
            <w:tcW w:w="4613" w:type="dxa"/>
            <w:tcBorders>
              <w:top w:val="nil"/>
              <w:left w:val="single" w:sz="2" w:space="0" w:color="000000"/>
              <w:bottom w:val="single" w:sz="2" w:space="0" w:color="000000"/>
              <w:right w:val="nil"/>
            </w:tcBorders>
          </w:tcPr>
          <w:p w14:paraId="1E6A749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Masini de gaurit electrice</w:t>
            </w:r>
          </w:p>
        </w:tc>
        <w:tc>
          <w:tcPr>
            <w:tcW w:w="978" w:type="dxa"/>
            <w:tcBorders>
              <w:top w:val="nil"/>
              <w:left w:val="single" w:sz="2" w:space="0" w:color="000000"/>
              <w:bottom w:val="single" w:sz="2" w:space="0" w:color="000000"/>
              <w:right w:val="nil"/>
            </w:tcBorders>
            <w:vAlign w:val="center"/>
          </w:tcPr>
          <w:p w14:paraId="7507344B"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306E1BFB" w14:textId="77777777" w:rsidR="00667558" w:rsidRPr="00A84CF5" w:rsidRDefault="00667558" w:rsidP="00667558">
            <w:pPr>
              <w:rPr>
                <w:sz w:val="18"/>
                <w:szCs w:val="18"/>
                <w:lang w:val="en-US"/>
              </w:rPr>
            </w:pPr>
            <w:r w:rsidRPr="00A84CF5">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B3433E5" w14:textId="77777777" w:rsidR="00667558" w:rsidRPr="00A84CF5" w:rsidRDefault="00667558" w:rsidP="00667558">
            <w:pPr>
              <w:rPr>
                <w:sz w:val="18"/>
                <w:szCs w:val="18"/>
                <w:lang w:val="en-US"/>
              </w:rPr>
            </w:pPr>
          </w:p>
        </w:tc>
      </w:tr>
      <w:tr w:rsidR="00667558" w:rsidRPr="00A84CF5" w14:paraId="67AAE607" w14:textId="77777777" w:rsidTr="00667558">
        <w:tc>
          <w:tcPr>
            <w:tcW w:w="699" w:type="dxa"/>
            <w:tcBorders>
              <w:top w:val="nil"/>
              <w:left w:val="single" w:sz="2" w:space="0" w:color="000000"/>
              <w:bottom w:val="single" w:sz="2" w:space="0" w:color="000000"/>
              <w:right w:val="nil"/>
            </w:tcBorders>
          </w:tcPr>
          <w:p w14:paraId="577BDC0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45B578B9" w14:textId="77777777" w:rsidR="00667558" w:rsidRPr="00A84CF5" w:rsidRDefault="00667558" w:rsidP="00667558">
            <w:pPr>
              <w:rPr>
                <w:sz w:val="16"/>
                <w:szCs w:val="16"/>
                <w:lang w:val="en-US"/>
              </w:rPr>
            </w:pPr>
            <w:r w:rsidRPr="00A84CF5">
              <w:rPr>
                <w:sz w:val="16"/>
                <w:szCs w:val="16"/>
                <w:lang w:val="en-US"/>
              </w:rPr>
              <w:t>400002</w:t>
            </w:r>
          </w:p>
        </w:tc>
        <w:tc>
          <w:tcPr>
            <w:tcW w:w="4613" w:type="dxa"/>
            <w:tcBorders>
              <w:top w:val="nil"/>
              <w:left w:val="single" w:sz="2" w:space="0" w:color="000000"/>
              <w:bottom w:val="single" w:sz="2" w:space="0" w:color="000000"/>
              <w:right w:val="nil"/>
            </w:tcBorders>
          </w:tcPr>
          <w:p w14:paraId="5DE52C2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3BDC5B18" w14:textId="77777777" w:rsidR="00667558" w:rsidRPr="00A84CF5" w:rsidRDefault="00667558" w:rsidP="00667558">
            <w:pPr>
              <w:rPr>
                <w:sz w:val="18"/>
                <w:szCs w:val="18"/>
                <w:lang w:val="en-US"/>
              </w:rPr>
            </w:pPr>
            <w:r w:rsidRPr="00A84CF5">
              <w:rPr>
                <w:sz w:val="18"/>
                <w:szCs w:val="18"/>
                <w:lang w:val="en-US"/>
              </w:rPr>
              <w:t>h-ut.</w:t>
            </w:r>
          </w:p>
        </w:tc>
        <w:tc>
          <w:tcPr>
            <w:tcW w:w="1118" w:type="dxa"/>
            <w:tcBorders>
              <w:top w:val="nil"/>
              <w:left w:val="single" w:sz="2" w:space="0" w:color="000000"/>
              <w:bottom w:val="single" w:sz="2" w:space="0" w:color="000000"/>
              <w:right w:val="nil"/>
            </w:tcBorders>
            <w:vAlign w:val="center"/>
          </w:tcPr>
          <w:p w14:paraId="0F9F69A9" w14:textId="77777777" w:rsidR="00667558" w:rsidRPr="00A84CF5" w:rsidRDefault="00667558" w:rsidP="00667558">
            <w:pPr>
              <w:rPr>
                <w:sz w:val="18"/>
                <w:szCs w:val="18"/>
                <w:lang w:val="en-US"/>
              </w:rPr>
            </w:pPr>
            <w:r w:rsidRPr="00A84CF5">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71A525E0" w14:textId="77777777" w:rsidR="00667558" w:rsidRPr="00A84CF5" w:rsidRDefault="00667558" w:rsidP="00667558">
            <w:pPr>
              <w:rPr>
                <w:sz w:val="18"/>
                <w:szCs w:val="18"/>
                <w:lang w:val="en-US"/>
              </w:rPr>
            </w:pPr>
          </w:p>
        </w:tc>
      </w:tr>
      <w:tr w:rsidR="00667558" w:rsidRPr="00A84CF5" w14:paraId="686EB3D8" w14:textId="77777777" w:rsidTr="00667558">
        <w:tc>
          <w:tcPr>
            <w:tcW w:w="699" w:type="dxa"/>
            <w:tcBorders>
              <w:top w:val="nil"/>
              <w:left w:val="single" w:sz="2" w:space="0" w:color="000000"/>
              <w:bottom w:val="nil"/>
              <w:right w:val="nil"/>
            </w:tcBorders>
          </w:tcPr>
          <w:p w14:paraId="22478AB6" w14:textId="77777777" w:rsidR="00667558" w:rsidRPr="00A84CF5" w:rsidRDefault="00667558" w:rsidP="00667558">
            <w:pPr>
              <w:jc w:val="center"/>
              <w:rPr>
                <w:lang w:val="en-US"/>
              </w:rPr>
            </w:pPr>
            <w:r w:rsidRPr="00A84CF5">
              <w:rPr>
                <w:lang w:val="en-US"/>
              </w:rPr>
              <w:t xml:space="preserve"> </w:t>
            </w:r>
          </w:p>
        </w:tc>
        <w:tc>
          <w:tcPr>
            <w:tcW w:w="1537" w:type="dxa"/>
            <w:tcBorders>
              <w:top w:val="nil"/>
              <w:left w:val="single" w:sz="2" w:space="0" w:color="000000"/>
              <w:bottom w:val="nil"/>
              <w:right w:val="nil"/>
            </w:tcBorders>
          </w:tcPr>
          <w:p w14:paraId="2DA13EBC" w14:textId="77777777" w:rsidR="00667558" w:rsidRPr="00A84CF5" w:rsidRDefault="00667558" w:rsidP="00667558">
            <w:pPr>
              <w:rPr>
                <w:lang w:val="en-US"/>
              </w:rPr>
            </w:pPr>
          </w:p>
        </w:tc>
        <w:tc>
          <w:tcPr>
            <w:tcW w:w="4613" w:type="dxa"/>
            <w:tcBorders>
              <w:top w:val="nil"/>
              <w:left w:val="single" w:sz="2" w:space="0" w:color="000000"/>
              <w:bottom w:val="nil"/>
              <w:right w:val="nil"/>
            </w:tcBorders>
          </w:tcPr>
          <w:p w14:paraId="1DF08B3D" w14:textId="77777777" w:rsidR="00667558" w:rsidRPr="00A84CF5" w:rsidRDefault="00667558" w:rsidP="00667558">
            <w:pPr>
              <w:rPr>
                <w:rFonts w:ascii="Times New Roman CYR" w:hAnsi="Times New Roman CYR" w:cs="Times New Roman CYR"/>
                <w:b/>
                <w:bCs/>
                <w:sz w:val="22"/>
                <w:szCs w:val="22"/>
                <w:lang/>
              </w:rPr>
            </w:pPr>
            <w:r w:rsidRPr="00A84CF5">
              <w:rPr>
                <w:rFonts w:ascii="Times New Roman CYR" w:hAnsi="Times New Roman CYR" w:cs="Times New Roman CYR"/>
                <w:b/>
                <w:bCs/>
                <w:sz w:val="22"/>
                <w:szCs w:val="22"/>
                <w:lang/>
              </w:rPr>
              <w:t>3. Utilaj</w:t>
            </w:r>
          </w:p>
        </w:tc>
        <w:tc>
          <w:tcPr>
            <w:tcW w:w="978" w:type="dxa"/>
            <w:tcBorders>
              <w:top w:val="nil"/>
              <w:left w:val="single" w:sz="2" w:space="0" w:color="000000"/>
              <w:bottom w:val="nil"/>
              <w:right w:val="nil"/>
            </w:tcBorders>
          </w:tcPr>
          <w:p w14:paraId="301A6DF1" w14:textId="77777777" w:rsidR="00667558" w:rsidRPr="00A84CF5" w:rsidRDefault="00667558" w:rsidP="00667558">
            <w:pPr>
              <w:rPr>
                <w:lang w:val="en-US"/>
              </w:rPr>
            </w:pPr>
          </w:p>
        </w:tc>
        <w:tc>
          <w:tcPr>
            <w:tcW w:w="1118" w:type="dxa"/>
            <w:tcBorders>
              <w:top w:val="nil"/>
              <w:left w:val="single" w:sz="2" w:space="0" w:color="000000"/>
              <w:bottom w:val="nil"/>
              <w:right w:val="nil"/>
            </w:tcBorders>
          </w:tcPr>
          <w:p w14:paraId="00F874AC" w14:textId="77777777" w:rsidR="00667558" w:rsidRPr="00A84CF5" w:rsidRDefault="00667558" w:rsidP="00667558">
            <w:pPr>
              <w:rPr>
                <w:lang w:val="en-US"/>
              </w:rPr>
            </w:pPr>
          </w:p>
        </w:tc>
        <w:tc>
          <w:tcPr>
            <w:tcW w:w="1119" w:type="dxa"/>
            <w:tcBorders>
              <w:top w:val="nil"/>
              <w:left w:val="single" w:sz="2" w:space="0" w:color="000000"/>
              <w:bottom w:val="nil"/>
              <w:right w:val="single" w:sz="2" w:space="0" w:color="000000"/>
            </w:tcBorders>
          </w:tcPr>
          <w:p w14:paraId="56A08DD9" w14:textId="77777777" w:rsidR="00667558" w:rsidRPr="00A84CF5" w:rsidRDefault="00667558" w:rsidP="00667558">
            <w:pPr>
              <w:rPr>
                <w:lang w:val="en-US"/>
              </w:rPr>
            </w:pPr>
          </w:p>
        </w:tc>
      </w:tr>
      <w:tr w:rsidR="00667558" w:rsidRPr="00A84CF5" w14:paraId="2940747B" w14:textId="77777777" w:rsidTr="00667558">
        <w:tc>
          <w:tcPr>
            <w:tcW w:w="699" w:type="dxa"/>
            <w:tcBorders>
              <w:top w:val="single" w:sz="2" w:space="0" w:color="000000"/>
              <w:left w:val="single" w:sz="2" w:space="0" w:color="000000"/>
              <w:bottom w:val="single" w:sz="2" w:space="0" w:color="000000"/>
              <w:right w:val="nil"/>
            </w:tcBorders>
            <w:vAlign w:val="center"/>
          </w:tcPr>
          <w:p w14:paraId="79F64DFE" w14:textId="77777777" w:rsidR="00667558" w:rsidRPr="00A84CF5" w:rsidRDefault="00667558" w:rsidP="00667558">
            <w:pPr>
              <w:jc w:val="center"/>
              <w:rPr>
                <w:sz w:val="22"/>
                <w:szCs w:val="22"/>
                <w:lang w:val="en-US"/>
              </w:rPr>
            </w:pPr>
            <w:r w:rsidRPr="00A84CF5">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791AF205" w14:textId="77777777" w:rsidR="00667558" w:rsidRPr="00A84CF5" w:rsidRDefault="00667558" w:rsidP="00667558">
            <w:pPr>
              <w:jc w:val="center"/>
              <w:rPr>
                <w:sz w:val="22"/>
                <w:szCs w:val="22"/>
                <w:lang w:val="en-US"/>
              </w:rPr>
            </w:pPr>
            <w:r w:rsidRPr="00A84CF5">
              <w:rPr>
                <w:sz w:val="22"/>
                <w:szCs w:val="22"/>
                <w:lang w:val="en-US"/>
              </w:rPr>
              <w:t>pretul firmei</w:t>
            </w:r>
          </w:p>
          <w:p w14:paraId="19C3A779"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FC97F7"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Corp de iluminat LED-90W</w:t>
            </w:r>
          </w:p>
        </w:tc>
        <w:tc>
          <w:tcPr>
            <w:tcW w:w="978" w:type="dxa"/>
            <w:tcBorders>
              <w:top w:val="single" w:sz="2" w:space="0" w:color="000000"/>
              <w:left w:val="single" w:sz="2" w:space="0" w:color="000000"/>
              <w:bottom w:val="single" w:sz="2" w:space="0" w:color="000000"/>
              <w:right w:val="nil"/>
            </w:tcBorders>
            <w:vAlign w:val="center"/>
          </w:tcPr>
          <w:p w14:paraId="525E8B63"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01638B3"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9EC71" w14:textId="77777777" w:rsidR="00667558" w:rsidRPr="00A84CF5" w:rsidRDefault="00667558" w:rsidP="00667558">
            <w:pPr>
              <w:jc w:val="right"/>
              <w:rPr>
                <w:lang w:val="en-US"/>
              </w:rPr>
            </w:pPr>
            <w:r w:rsidRPr="00A84CF5">
              <w:rPr>
                <w:lang w:val="en-US"/>
              </w:rPr>
              <w:t>24,00</w:t>
            </w:r>
          </w:p>
        </w:tc>
      </w:tr>
      <w:tr w:rsidR="00667558" w:rsidRPr="00A84CF5" w14:paraId="64D481F3" w14:textId="77777777" w:rsidTr="00667558">
        <w:tc>
          <w:tcPr>
            <w:tcW w:w="699" w:type="dxa"/>
            <w:tcBorders>
              <w:top w:val="nil"/>
              <w:left w:val="single" w:sz="2" w:space="0" w:color="000000"/>
              <w:bottom w:val="single" w:sz="2" w:space="0" w:color="000000"/>
              <w:right w:val="nil"/>
            </w:tcBorders>
          </w:tcPr>
          <w:p w14:paraId="28C16CD3"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1F78A1D6" w14:textId="77777777" w:rsidR="00667558" w:rsidRPr="00A84CF5" w:rsidRDefault="00667558" w:rsidP="00667558">
            <w:pPr>
              <w:rPr>
                <w:sz w:val="16"/>
                <w:szCs w:val="16"/>
                <w:lang w:val="en-US"/>
              </w:rPr>
            </w:pPr>
            <w:r w:rsidRPr="00A84CF5">
              <w:rPr>
                <w:sz w:val="16"/>
                <w:szCs w:val="16"/>
                <w:lang w:val="en-US"/>
              </w:rPr>
              <w:t>59011154-LED90</w:t>
            </w:r>
          </w:p>
        </w:tc>
        <w:tc>
          <w:tcPr>
            <w:tcW w:w="4613" w:type="dxa"/>
            <w:tcBorders>
              <w:top w:val="nil"/>
              <w:left w:val="single" w:sz="2" w:space="0" w:color="000000"/>
              <w:bottom w:val="single" w:sz="2" w:space="0" w:color="000000"/>
              <w:right w:val="nil"/>
            </w:tcBorders>
          </w:tcPr>
          <w:p w14:paraId="71E557A5"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 xml:space="preserve">Corp de iluminat LED-90W  </w:t>
            </w:r>
          </w:p>
        </w:tc>
        <w:tc>
          <w:tcPr>
            <w:tcW w:w="978" w:type="dxa"/>
            <w:tcBorders>
              <w:top w:val="nil"/>
              <w:left w:val="single" w:sz="2" w:space="0" w:color="000000"/>
              <w:bottom w:val="single" w:sz="2" w:space="0" w:color="000000"/>
              <w:right w:val="nil"/>
            </w:tcBorders>
            <w:vAlign w:val="center"/>
          </w:tcPr>
          <w:p w14:paraId="06604B08"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372B2F93"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ECCE0B0" w14:textId="77777777" w:rsidR="00667558" w:rsidRPr="00A84CF5" w:rsidRDefault="00667558" w:rsidP="00667558">
            <w:pPr>
              <w:rPr>
                <w:sz w:val="18"/>
                <w:szCs w:val="18"/>
                <w:lang w:val="en-US"/>
              </w:rPr>
            </w:pPr>
          </w:p>
        </w:tc>
      </w:tr>
      <w:tr w:rsidR="00667558" w:rsidRPr="00A84CF5" w14:paraId="054BCEBE" w14:textId="77777777" w:rsidTr="00667558">
        <w:tc>
          <w:tcPr>
            <w:tcW w:w="699" w:type="dxa"/>
            <w:tcBorders>
              <w:top w:val="single" w:sz="2" w:space="0" w:color="000000"/>
              <w:left w:val="single" w:sz="2" w:space="0" w:color="000000"/>
              <w:bottom w:val="single" w:sz="2" w:space="0" w:color="000000"/>
              <w:right w:val="nil"/>
            </w:tcBorders>
            <w:vAlign w:val="center"/>
          </w:tcPr>
          <w:p w14:paraId="478A2217"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194AABE4" w14:textId="77777777" w:rsidR="00667558" w:rsidRPr="00A84CF5" w:rsidRDefault="00667558" w:rsidP="00667558">
            <w:pPr>
              <w:jc w:val="center"/>
              <w:rPr>
                <w:sz w:val="22"/>
                <w:szCs w:val="22"/>
                <w:lang w:val="en-US"/>
              </w:rPr>
            </w:pPr>
            <w:r w:rsidRPr="00A84CF5">
              <w:rPr>
                <w:sz w:val="22"/>
                <w:szCs w:val="22"/>
                <w:lang w:val="en-US"/>
              </w:rPr>
              <w:t>pretul firmei</w:t>
            </w:r>
          </w:p>
          <w:p w14:paraId="60B11401"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5963D3"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Mufa terminala 4KVTp-1 25x50mm2</w:t>
            </w:r>
          </w:p>
        </w:tc>
        <w:tc>
          <w:tcPr>
            <w:tcW w:w="978" w:type="dxa"/>
            <w:tcBorders>
              <w:top w:val="single" w:sz="2" w:space="0" w:color="000000"/>
              <w:left w:val="single" w:sz="2" w:space="0" w:color="000000"/>
              <w:bottom w:val="single" w:sz="2" w:space="0" w:color="000000"/>
              <w:right w:val="nil"/>
            </w:tcBorders>
            <w:vAlign w:val="center"/>
          </w:tcPr>
          <w:p w14:paraId="745759FC"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240B90"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DC6642" w14:textId="77777777" w:rsidR="00667558" w:rsidRPr="00A84CF5" w:rsidRDefault="00667558" w:rsidP="00667558">
            <w:pPr>
              <w:jc w:val="right"/>
              <w:rPr>
                <w:lang w:val="en-US"/>
              </w:rPr>
            </w:pPr>
            <w:r w:rsidRPr="00A84CF5">
              <w:rPr>
                <w:lang w:val="en-US"/>
              </w:rPr>
              <w:t>50,00</w:t>
            </w:r>
          </w:p>
        </w:tc>
      </w:tr>
      <w:tr w:rsidR="00667558" w:rsidRPr="00A84CF5" w14:paraId="7DF39C6B" w14:textId="77777777" w:rsidTr="00667558">
        <w:tc>
          <w:tcPr>
            <w:tcW w:w="699" w:type="dxa"/>
            <w:tcBorders>
              <w:top w:val="nil"/>
              <w:left w:val="single" w:sz="2" w:space="0" w:color="000000"/>
              <w:bottom w:val="single" w:sz="2" w:space="0" w:color="000000"/>
              <w:right w:val="nil"/>
            </w:tcBorders>
          </w:tcPr>
          <w:p w14:paraId="4846FD8E"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667A02B5" w14:textId="77777777" w:rsidR="00667558" w:rsidRPr="00A84CF5" w:rsidRDefault="00667558" w:rsidP="00667558">
            <w:pPr>
              <w:rPr>
                <w:sz w:val="16"/>
                <w:szCs w:val="16"/>
                <w:lang w:val="en-US"/>
              </w:rPr>
            </w:pPr>
            <w:r w:rsidRPr="00A84CF5">
              <w:rPr>
                <w:sz w:val="16"/>
                <w:szCs w:val="16"/>
                <w:lang w:val="en-US"/>
              </w:rPr>
              <w:t>1254678787987845</w:t>
            </w:r>
          </w:p>
        </w:tc>
        <w:tc>
          <w:tcPr>
            <w:tcW w:w="4613" w:type="dxa"/>
            <w:tcBorders>
              <w:top w:val="nil"/>
              <w:left w:val="single" w:sz="2" w:space="0" w:color="000000"/>
              <w:bottom w:val="single" w:sz="2" w:space="0" w:color="000000"/>
              <w:right w:val="nil"/>
            </w:tcBorders>
          </w:tcPr>
          <w:p w14:paraId="71C6B696"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Manson terminal 4KVTp-1 25x50mm2</w:t>
            </w:r>
          </w:p>
        </w:tc>
        <w:tc>
          <w:tcPr>
            <w:tcW w:w="978" w:type="dxa"/>
            <w:tcBorders>
              <w:top w:val="nil"/>
              <w:left w:val="single" w:sz="2" w:space="0" w:color="000000"/>
              <w:bottom w:val="single" w:sz="2" w:space="0" w:color="000000"/>
              <w:right w:val="nil"/>
            </w:tcBorders>
            <w:vAlign w:val="center"/>
          </w:tcPr>
          <w:p w14:paraId="6F579AB7"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0ED752D9"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59205C0" w14:textId="77777777" w:rsidR="00667558" w:rsidRPr="00A84CF5" w:rsidRDefault="00667558" w:rsidP="00667558">
            <w:pPr>
              <w:rPr>
                <w:sz w:val="18"/>
                <w:szCs w:val="18"/>
                <w:lang w:val="en-US"/>
              </w:rPr>
            </w:pPr>
          </w:p>
        </w:tc>
      </w:tr>
      <w:tr w:rsidR="00667558" w:rsidRPr="00A84CF5" w14:paraId="21BA1776" w14:textId="77777777" w:rsidTr="00667558">
        <w:tc>
          <w:tcPr>
            <w:tcW w:w="699" w:type="dxa"/>
            <w:tcBorders>
              <w:top w:val="single" w:sz="2" w:space="0" w:color="000000"/>
              <w:left w:val="single" w:sz="2" w:space="0" w:color="000000"/>
              <w:bottom w:val="single" w:sz="2" w:space="0" w:color="000000"/>
              <w:right w:val="nil"/>
            </w:tcBorders>
            <w:vAlign w:val="center"/>
          </w:tcPr>
          <w:p w14:paraId="05C4B6E0"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66A8688B" w14:textId="77777777" w:rsidR="00667558" w:rsidRPr="00A84CF5" w:rsidRDefault="00667558" w:rsidP="00667558">
            <w:pPr>
              <w:jc w:val="center"/>
              <w:rPr>
                <w:sz w:val="22"/>
                <w:szCs w:val="22"/>
                <w:lang w:val="en-US"/>
              </w:rPr>
            </w:pPr>
            <w:r w:rsidRPr="00A84CF5">
              <w:rPr>
                <w:sz w:val="22"/>
                <w:szCs w:val="22"/>
                <w:lang w:val="en-US"/>
              </w:rPr>
              <w:t>pretul firmei</w:t>
            </w:r>
          </w:p>
          <w:p w14:paraId="65BF8D09"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928BBC"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Panou de evidenta, control si distributie Bzum TF05-250-59 (Complect cu contor)</w:t>
            </w:r>
          </w:p>
        </w:tc>
        <w:tc>
          <w:tcPr>
            <w:tcW w:w="978" w:type="dxa"/>
            <w:tcBorders>
              <w:top w:val="single" w:sz="2" w:space="0" w:color="000000"/>
              <w:left w:val="single" w:sz="2" w:space="0" w:color="000000"/>
              <w:bottom w:val="single" w:sz="2" w:space="0" w:color="000000"/>
              <w:right w:val="nil"/>
            </w:tcBorders>
            <w:vAlign w:val="center"/>
          </w:tcPr>
          <w:p w14:paraId="11074945" w14:textId="77777777" w:rsidR="00667558" w:rsidRPr="00A84CF5" w:rsidRDefault="00667558" w:rsidP="00667558">
            <w:pPr>
              <w:jc w:val="center"/>
              <w:rPr>
                <w:sz w:val="22"/>
                <w:szCs w:val="22"/>
                <w:lang w:val="en-US"/>
              </w:rPr>
            </w:pPr>
            <w:r w:rsidRPr="00A84CF5">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5F92A8B8"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5F7938" w14:textId="77777777" w:rsidR="00667558" w:rsidRPr="00A84CF5" w:rsidRDefault="00667558" w:rsidP="00667558">
            <w:pPr>
              <w:jc w:val="right"/>
              <w:rPr>
                <w:lang w:val="en-US"/>
              </w:rPr>
            </w:pPr>
            <w:r w:rsidRPr="00A84CF5">
              <w:rPr>
                <w:lang w:val="en-US"/>
              </w:rPr>
              <w:t>1,00</w:t>
            </w:r>
          </w:p>
        </w:tc>
      </w:tr>
      <w:tr w:rsidR="00667558" w:rsidRPr="00A84CF5" w14:paraId="7AEBC783" w14:textId="77777777" w:rsidTr="00667558">
        <w:tc>
          <w:tcPr>
            <w:tcW w:w="699" w:type="dxa"/>
            <w:tcBorders>
              <w:top w:val="nil"/>
              <w:left w:val="single" w:sz="2" w:space="0" w:color="000000"/>
              <w:bottom w:val="single" w:sz="2" w:space="0" w:color="000000"/>
              <w:right w:val="nil"/>
            </w:tcBorders>
          </w:tcPr>
          <w:p w14:paraId="7B22D398"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21C643C" w14:textId="77777777" w:rsidR="00667558" w:rsidRPr="00A84CF5" w:rsidRDefault="00667558" w:rsidP="00667558">
            <w:pPr>
              <w:rPr>
                <w:sz w:val="16"/>
                <w:szCs w:val="16"/>
                <w:lang w:val="en-US"/>
              </w:rPr>
            </w:pPr>
            <w:r w:rsidRPr="00A84CF5">
              <w:rPr>
                <w:sz w:val="16"/>
                <w:szCs w:val="16"/>
                <w:lang w:val="en-US"/>
              </w:rPr>
              <w:t>577-95211-257-1</w:t>
            </w:r>
          </w:p>
        </w:tc>
        <w:tc>
          <w:tcPr>
            <w:tcW w:w="4613" w:type="dxa"/>
            <w:tcBorders>
              <w:top w:val="nil"/>
              <w:left w:val="single" w:sz="2" w:space="0" w:color="000000"/>
              <w:bottom w:val="single" w:sz="2" w:space="0" w:color="000000"/>
              <w:right w:val="nil"/>
            </w:tcBorders>
          </w:tcPr>
          <w:p w14:paraId="163E089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Panou de evidenta, control si distributie  Bzum TF  (Complect)</w:t>
            </w:r>
          </w:p>
        </w:tc>
        <w:tc>
          <w:tcPr>
            <w:tcW w:w="978" w:type="dxa"/>
            <w:tcBorders>
              <w:top w:val="nil"/>
              <w:left w:val="single" w:sz="2" w:space="0" w:color="000000"/>
              <w:bottom w:val="single" w:sz="2" w:space="0" w:color="000000"/>
              <w:right w:val="nil"/>
            </w:tcBorders>
            <w:vAlign w:val="center"/>
          </w:tcPr>
          <w:p w14:paraId="64DB9A69"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57BFA907"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EC4472F" w14:textId="77777777" w:rsidR="00667558" w:rsidRPr="00A84CF5" w:rsidRDefault="00667558" w:rsidP="00667558">
            <w:pPr>
              <w:rPr>
                <w:sz w:val="18"/>
                <w:szCs w:val="18"/>
                <w:lang w:val="en-US"/>
              </w:rPr>
            </w:pPr>
          </w:p>
        </w:tc>
      </w:tr>
      <w:tr w:rsidR="00667558" w:rsidRPr="00A84CF5" w14:paraId="0C6F5910" w14:textId="77777777" w:rsidTr="00667558">
        <w:tc>
          <w:tcPr>
            <w:tcW w:w="699" w:type="dxa"/>
            <w:tcBorders>
              <w:top w:val="single" w:sz="2" w:space="0" w:color="000000"/>
              <w:left w:val="single" w:sz="2" w:space="0" w:color="000000"/>
              <w:bottom w:val="single" w:sz="2" w:space="0" w:color="000000"/>
              <w:right w:val="nil"/>
            </w:tcBorders>
            <w:vAlign w:val="center"/>
          </w:tcPr>
          <w:p w14:paraId="4251ECF1"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BFBB93C" w14:textId="77777777" w:rsidR="00667558" w:rsidRPr="00A84CF5" w:rsidRDefault="00667558" w:rsidP="00667558">
            <w:pPr>
              <w:jc w:val="center"/>
              <w:rPr>
                <w:sz w:val="22"/>
                <w:szCs w:val="22"/>
                <w:lang w:val="en-US"/>
              </w:rPr>
            </w:pPr>
            <w:r w:rsidRPr="00A84CF5">
              <w:rPr>
                <w:sz w:val="22"/>
                <w:szCs w:val="22"/>
                <w:lang w:val="en-US"/>
              </w:rPr>
              <w:t>material</w:t>
            </w:r>
          </w:p>
          <w:p w14:paraId="62FE0AE9"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F57DDC"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Dulap de dirijare PD-1</w:t>
            </w:r>
          </w:p>
        </w:tc>
        <w:tc>
          <w:tcPr>
            <w:tcW w:w="978" w:type="dxa"/>
            <w:tcBorders>
              <w:top w:val="single" w:sz="2" w:space="0" w:color="000000"/>
              <w:left w:val="single" w:sz="2" w:space="0" w:color="000000"/>
              <w:bottom w:val="single" w:sz="2" w:space="0" w:color="000000"/>
              <w:right w:val="nil"/>
            </w:tcBorders>
            <w:vAlign w:val="center"/>
          </w:tcPr>
          <w:p w14:paraId="52EA4C5E"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809E20"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3EDB49" w14:textId="77777777" w:rsidR="00667558" w:rsidRPr="00A84CF5" w:rsidRDefault="00667558" w:rsidP="00667558">
            <w:pPr>
              <w:jc w:val="right"/>
              <w:rPr>
                <w:lang w:val="en-US"/>
              </w:rPr>
            </w:pPr>
            <w:r w:rsidRPr="00A84CF5">
              <w:rPr>
                <w:lang w:val="en-US"/>
              </w:rPr>
              <w:t>1,00</w:t>
            </w:r>
          </w:p>
        </w:tc>
      </w:tr>
      <w:tr w:rsidR="00667558" w:rsidRPr="00A84CF5" w14:paraId="08D0E9C4" w14:textId="77777777" w:rsidTr="00667558">
        <w:tc>
          <w:tcPr>
            <w:tcW w:w="699" w:type="dxa"/>
            <w:tcBorders>
              <w:top w:val="nil"/>
              <w:left w:val="single" w:sz="2" w:space="0" w:color="000000"/>
              <w:bottom w:val="single" w:sz="2" w:space="0" w:color="000000"/>
              <w:right w:val="nil"/>
            </w:tcBorders>
          </w:tcPr>
          <w:p w14:paraId="26B87C14"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0E7CC6C3" w14:textId="77777777" w:rsidR="00667558" w:rsidRPr="00A84CF5" w:rsidRDefault="00667558" w:rsidP="00667558">
            <w:pPr>
              <w:rPr>
                <w:sz w:val="16"/>
                <w:szCs w:val="16"/>
                <w:lang w:val="en-US"/>
              </w:rPr>
            </w:pPr>
            <w:r w:rsidRPr="00A84CF5">
              <w:rPr>
                <w:sz w:val="16"/>
                <w:szCs w:val="16"/>
                <w:lang w:val="en-US"/>
              </w:rPr>
              <w:t>1157444124564-PD-1</w:t>
            </w:r>
          </w:p>
        </w:tc>
        <w:tc>
          <w:tcPr>
            <w:tcW w:w="4613" w:type="dxa"/>
            <w:tcBorders>
              <w:top w:val="nil"/>
              <w:left w:val="single" w:sz="2" w:space="0" w:color="000000"/>
              <w:bottom w:val="single" w:sz="2" w:space="0" w:color="000000"/>
              <w:right w:val="nil"/>
            </w:tcBorders>
          </w:tcPr>
          <w:p w14:paraId="63E1E2DB"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Dulap de dirijare PD-1</w:t>
            </w:r>
          </w:p>
        </w:tc>
        <w:tc>
          <w:tcPr>
            <w:tcW w:w="978" w:type="dxa"/>
            <w:tcBorders>
              <w:top w:val="nil"/>
              <w:left w:val="single" w:sz="2" w:space="0" w:color="000000"/>
              <w:bottom w:val="single" w:sz="2" w:space="0" w:color="000000"/>
              <w:right w:val="nil"/>
            </w:tcBorders>
            <w:vAlign w:val="center"/>
          </w:tcPr>
          <w:p w14:paraId="6BC8D85A"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1320EB03"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0E47E5F" w14:textId="77777777" w:rsidR="00667558" w:rsidRPr="00A84CF5" w:rsidRDefault="00667558" w:rsidP="00667558">
            <w:pPr>
              <w:rPr>
                <w:sz w:val="18"/>
                <w:szCs w:val="18"/>
                <w:lang w:val="en-US"/>
              </w:rPr>
            </w:pPr>
          </w:p>
        </w:tc>
      </w:tr>
      <w:tr w:rsidR="00667558" w:rsidRPr="00A84CF5" w14:paraId="3D8FF6EA" w14:textId="77777777" w:rsidTr="00667558">
        <w:tc>
          <w:tcPr>
            <w:tcW w:w="699" w:type="dxa"/>
            <w:tcBorders>
              <w:top w:val="single" w:sz="2" w:space="0" w:color="000000"/>
              <w:left w:val="single" w:sz="2" w:space="0" w:color="000000"/>
              <w:bottom w:val="single" w:sz="2" w:space="0" w:color="000000"/>
              <w:right w:val="nil"/>
            </w:tcBorders>
            <w:vAlign w:val="center"/>
          </w:tcPr>
          <w:p w14:paraId="51A4C338"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38E20BF8" w14:textId="77777777" w:rsidR="00667558" w:rsidRPr="00A84CF5" w:rsidRDefault="00667558" w:rsidP="00667558">
            <w:pPr>
              <w:jc w:val="center"/>
              <w:rPr>
                <w:sz w:val="22"/>
                <w:szCs w:val="22"/>
                <w:lang w:val="en-US"/>
              </w:rPr>
            </w:pPr>
            <w:r w:rsidRPr="00A84CF5">
              <w:rPr>
                <w:sz w:val="22"/>
                <w:szCs w:val="22"/>
                <w:lang w:val="en-US"/>
              </w:rPr>
              <w:t>material</w:t>
            </w:r>
          </w:p>
          <w:p w14:paraId="52F1EDA7"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37013A"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Controler KULON</w:t>
            </w:r>
          </w:p>
        </w:tc>
        <w:tc>
          <w:tcPr>
            <w:tcW w:w="978" w:type="dxa"/>
            <w:tcBorders>
              <w:top w:val="single" w:sz="2" w:space="0" w:color="000000"/>
              <w:left w:val="single" w:sz="2" w:space="0" w:color="000000"/>
              <w:bottom w:val="single" w:sz="2" w:space="0" w:color="000000"/>
              <w:right w:val="nil"/>
            </w:tcBorders>
            <w:vAlign w:val="center"/>
          </w:tcPr>
          <w:p w14:paraId="2736D494"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8608AE"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07F007" w14:textId="77777777" w:rsidR="00667558" w:rsidRPr="00A84CF5" w:rsidRDefault="00667558" w:rsidP="00667558">
            <w:pPr>
              <w:jc w:val="right"/>
              <w:rPr>
                <w:lang w:val="en-US"/>
              </w:rPr>
            </w:pPr>
            <w:r w:rsidRPr="00A84CF5">
              <w:rPr>
                <w:lang w:val="en-US"/>
              </w:rPr>
              <w:t>1,00</w:t>
            </w:r>
          </w:p>
        </w:tc>
      </w:tr>
      <w:tr w:rsidR="00667558" w:rsidRPr="00A84CF5" w14:paraId="1AF28DD2" w14:textId="77777777" w:rsidTr="00667558">
        <w:tc>
          <w:tcPr>
            <w:tcW w:w="699" w:type="dxa"/>
            <w:tcBorders>
              <w:top w:val="nil"/>
              <w:left w:val="single" w:sz="2" w:space="0" w:color="000000"/>
              <w:bottom w:val="single" w:sz="2" w:space="0" w:color="000000"/>
              <w:right w:val="nil"/>
            </w:tcBorders>
          </w:tcPr>
          <w:p w14:paraId="57003597"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3E14BFBE" w14:textId="77777777" w:rsidR="00667558" w:rsidRPr="00A84CF5" w:rsidRDefault="00667558" w:rsidP="00667558">
            <w:pPr>
              <w:rPr>
                <w:sz w:val="16"/>
                <w:szCs w:val="16"/>
                <w:lang w:val="en-US"/>
              </w:rPr>
            </w:pPr>
            <w:r w:rsidRPr="00A84CF5">
              <w:rPr>
                <w:sz w:val="16"/>
                <w:szCs w:val="16"/>
                <w:lang w:val="en-US"/>
              </w:rPr>
              <w:t>1157444124564-Contro</w:t>
            </w:r>
          </w:p>
        </w:tc>
        <w:tc>
          <w:tcPr>
            <w:tcW w:w="4613" w:type="dxa"/>
            <w:tcBorders>
              <w:top w:val="nil"/>
              <w:left w:val="single" w:sz="2" w:space="0" w:color="000000"/>
              <w:bottom w:val="single" w:sz="2" w:space="0" w:color="000000"/>
              <w:right w:val="nil"/>
            </w:tcBorders>
          </w:tcPr>
          <w:p w14:paraId="3D0CA65A"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Controler KULON</w:t>
            </w:r>
          </w:p>
        </w:tc>
        <w:tc>
          <w:tcPr>
            <w:tcW w:w="978" w:type="dxa"/>
            <w:tcBorders>
              <w:top w:val="nil"/>
              <w:left w:val="single" w:sz="2" w:space="0" w:color="000000"/>
              <w:bottom w:val="single" w:sz="2" w:space="0" w:color="000000"/>
              <w:right w:val="nil"/>
            </w:tcBorders>
            <w:vAlign w:val="center"/>
          </w:tcPr>
          <w:p w14:paraId="2956ABBB"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7D06E106"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BF396F3" w14:textId="77777777" w:rsidR="00667558" w:rsidRPr="00A84CF5" w:rsidRDefault="00667558" w:rsidP="00667558">
            <w:pPr>
              <w:rPr>
                <w:sz w:val="18"/>
                <w:szCs w:val="18"/>
                <w:lang w:val="en-US"/>
              </w:rPr>
            </w:pPr>
          </w:p>
        </w:tc>
      </w:tr>
      <w:tr w:rsidR="00667558" w:rsidRPr="00A84CF5" w14:paraId="68EFEA9C" w14:textId="77777777" w:rsidTr="00667558">
        <w:tc>
          <w:tcPr>
            <w:tcW w:w="699" w:type="dxa"/>
            <w:tcBorders>
              <w:top w:val="single" w:sz="2" w:space="0" w:color="000000"/>
              <w:left w:val="single" w:sz="2" w:space="0" w:color="000000"/>
              <w:bottom w:val="single" w:sz="2" w:space="0" w:color="000000"/>
              <w:right w:val="nil"/>
            </w:tcBorders>
            <w:vAlign w:val="center"/>
          </w:tcPr>
          <w:p w14:paraId="663764D6" w14:textId="77777777" w:rsidR="00667558" w:rsidRPr="00A84CF5" w:rsidRDefault="00667558" w:rsidP="00667558">
            <w:pPr>
              <w:jc w:val="center"/>
              <w:rPr>
                <w:sz w:val="22"/>
                <w:szCs w:val="22"/>
                <w:lang w:val="en-US"/>
              </w:rPr>
            </w:pPr>
            <w:r w:rsidRPr="00A84CF5">
              <w:rPr>
                <w:lang w:val="en-US"/>
              </w:rPr>
              <w:t xml:space="preserve"> </w:t>
            </w:r>
            <w:r w:rsidRPr="00A84CF5">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762464BE" w14:textId="77777777" w:rsidR="00667558" w:rsidRPr="00A84CF5" w:rsidRDefault="00667558" w:rsidP="00667558">
            <w:pPr>
              <w:jc w:val="center"/>
              <w:rPr>
                <w:sz w:val="22"/>
                <w:szCs w:val="22"/>
                <w:lang w:val="en-US"/>
              </w:rPr>
            </w:pPr>
            <w:r w:rsidRPr="00A84CF5">
              <w:rPr>
                <w:sz w:val="22"/>
                <w:szCs w:val="22"/>
                <w:lang w:val="en-US"/>
              </w:rPr>
              <w:t>material</w:t>
            </w:r>
          </w:p>
          <w:p w14:paraId="6D39C8A7" w14:textId="77777777" w:rsidR="00667558" w:rsidRPr="00A84CF5" w:rsidRDefault="00667558" w:rsidP="00667558">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D3A3A1" w14:textId="77777777" w:rsidR="00667558" w:rsidRPr="00A84CF5" w:rsidRDefault="00667558" w:rsidP="00667558">
            <w:pPr>
              <w:rPr>
                <w:rFonts w:ascii="Times New Roman CYR" w:hAnsi="Times New Roman CYR" w:cs="Times New Roman CYR"/>
                <w:sz w:val="22"/>
                <w:szCs w:val="22"/>
                <w:lang/>
              </w:rPr>
            </w:pPr>
            <w:r w:rsidRPr="00A84CF5">
              <w:rPr>
                <w:rFonts w:ascii="Times New Roman CYR" w:hAnsi="Times New Roman CYR" w:cs="Times New Roman CYR"/>
                <w:sz w:val="22"/>
                <w:szCs w:val="22"/>
                <w:lang/>
              </w:rPr>
              <w:t>Automat BF 47-29  B25</w:t>
            </w:r>
          </w:p>
        </w:tc>
        <w:tc>
          <w:tcPr>
            <w:tcW w:w="978" w:type="dxa"/>
            <w:tcBorders>
              <w:top w:val="single" w:sz="2" w:space="0" w:color="000000"/>
              <w:left w:val="single" w:sz="2" w:space="0" w:color="000000"/>
              <w:bottom w:val="single" w:sz="2" w:space="0" w:color="000000"/>
              <w:right w:val="nil"/>
            </w:tcBorders>
            <w:vAlign w:val="center"/>
          </w:tcPr>
          <w:p w14:paraId="3E394628" w14:textId="77777777" w:rsidR="00667558" w:rsidRPr="00A84CF5" w:rsidRDefault="00667558" w:rsidP="00667558">
            <w:pPr>
              <w:jc w:val="center"/>
              <w:rPr>
                <w:sz w:val="22"/>
                <w:szCs w:val="22"/>
                <w:lang w:val="en-US"/>
              </w:rPr>
            </w:pPr>
            <w:r w:rsidRPr="00A84CF5">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645513C" w14:textId="77777777" w:rsidR="00667558" w:rsidRPr="00A84CF5" w:rsidRDefault="00667558" w:rsidP="00667558">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4A496F" w14:textId="77777777" w:rsidR="00667558" w:rsidRPr="00A84CF5" w:rsidRDefault="00667558" w:rsidP="00667558">
            <w:pPr>
              <w:jc w:val="right"/>
              <w:rPr>
                <w:lang w:val="en-US"/>
              </w:rPr>
            </w:pPr>
            <w:r w:rsidRPr="00A84CF5">
              <w:rPr>
                <w:lang w:val="en-US"/>
              </w:rPr>
              <w:t>1,00</w:t>
            </w:r>
          </w:p>
        </w:tc>
      </w:tr>
      <w:tr w:rsidR="00667558" w:rsidRPr="00A84CF5" w14:paraId="0520A418" w14:textId="77777777" w:rsidTr="00667558">
        <w:tc>
          <w:tcPr>
            <w:tcW w:w="699" w:type="dxa"/>
            <w:tcBorders>
              <w:top w:val="nil"/>
              <w:left w:val="single" w:sz="2" w:space="0" w:color="000000"/>
              <w:bottom w:val="single" w:sz="2" w:space="0" w:color="000000"/>
              <w:right w:val="nil"/>
            </w:tcBorders>
          </w:tcPr>
          <w:p w14:paraId="570840DB" w14:textId="77777777" w:rsidR="00667558" w:rsidRPr="00A84CF5" w:rsidRDefault="00667558" w:rsidP="00667558">
            <w:pPr>
              <w:rPr>
                <w:lang w:val="en-US"/>
              </w:rPr>
            </w:pPr>
          </w:p>
        </w:tc>
        <w:tc>
          <w:tcPr>
            <w:tcW w:w="1537" w:type="dxa"/>
            <w:tcBorders>
              <w:top w:val="nil"/>
              <w:left w:val="single" w:sz="2" w:space="0" w:color="000000"/>
              <w:bottom w:val="single" w:sz="2" w:space="0" w:color="000000"/>
              <w:right w:val="nil"/>
            </w:tcBorders>
            <w:vAlign w:val="center"/>
          </w:tcPr>
          <w:p w14:paraId="72ACF7C2" w14:textId="77777777" w:rsidR="00667558" w:rsidRPr="00A84CF5" w:rsidRDefault="00667558" w:rsidP="00667558">
            <w:pPr>
              <w:rPr>
                <w:sz w:val="16"/>
                <w:szCs w:val="16"/>
                <w:lang w:val="en-US"/>
              </w:rPr>
            </w:pPr>
            <w:r w:rsidRPr="00A84CF5">
              <w:rPr>
                <w:sz w:val="16"/>
                <w:szCs w:val="16"/>
                <w:lang w:val="en-US"/>
              </w:rPr>
              <w:t>1157444124564-Automa</w:t>
            </w:r>
          </w:p>
        </w:tc>
        <w:tc>
          <w:tcPr>
            <w:tcW w:w="4613" w:type="dxa"/>
            <w:tcBorders>
              <w:top w:val="nil"/>
              <w:left w:val="single" w:sz="2" w:space="0" w:color="000000"/>
              <w:bottom w:val="single" w:sz="2" w:space="0" w:color="000000"/>
              <w:right w:val="nil"/>
            </w:tcBorders>
          </w:tcPr>
          <w:p w14:paraId="70A9C463" w14:textId="77777777" w:rsidR="00667558" w:rsidRPr="00A84CF5" w:rsidRDefault="00667558" w:rsidP="00667558">
            <w:pPr>
              <w:rPr>
                <w:rFonts w:ascii="Times New Roman CYR" w:hAnsi="Times New Roman CYR" w:cs="Times New Roman CYR"/>
                <w:sz w:val="18"/>
                <w:szCs w:val="18"/>
                <w:lang/>
              </w:rPr>
            </w:pPr>
            <w:r w:rsidRPr="00A84CF5">
              <w:rPr>
                <w:rFonts w:ascii="Times New Roman CYR" w:hAnsi="Times New Roman CYR" w:cs="Times New Roman CYR"/>
                <w:sz w:val="18"/>
                <w:szCs w:val="18"/>
                <w:lang/>
              </w:rPr>
              <w:t>Automat BA 47-29  B25</w:t>
            </w:r>
          </w:p>
        </w:tc>
        <w:tc>
          <w:tcPr>
            <w:tcW w:w="978" w:type="dxa"/>
            <w:tcBorders>
              <w:top w:val="nil"/>
              <w:left w:val="single" w:sz="2" w:space="0" w:color="000000"/>
              <w:bottom w:val="single" w:sz="2" w:space="0" w:color="000000"/>
              <w:right w:val="nil"/>
            </w:tcBorders>
            <w:vAlign w:val="center"/>
          </w:tcPr>
          <w:p w14:paraId="3BDFEDFF" w14:textId="77777777" w:rsidR="00667558" w:rsidRPr="00A84CF5" w:rsidRDefault="00667558" w:rsidP="00667558">
            <w:pPr>
              <w:rPr>
                <w:sz w:val="18"/>
                <w:szCs w:val="18"/>
                <w:lang w:val="en-US"/>
              </w:rPr>
            </w:pPr>
            <w:r w:rsidRPr="00A84CF5">
              <w:rPr>
                <w:sz w:val="18"/>
                <w:szCs w:val="18"/>
                <w:lang w:val="en-US"/>
              </w:rPr>
              <w:t>buc</w:t>
            </w:r>
          </w:p>
        </w:tc>
        <w:tc>
          <w:tcPr>
            <w:tcW w:w="1118" w:type="dxa"/>
            <w:tcBorders>
              <w:top w:val="nil"/>
              <w:left w:val="single" w:sz="2" w:space="0" w:color="000000"/>
              <w:bottom w:val="single" w:sz="2" w:space="0" w:color="000000"/>
              <w:right w:val="nil"/>
            </w:tcBorders>
            <w:vAlign w:val="center"/>
          </w:tcPr>
          <w:p w14:paraId="18BA15FF" w14:textId="77777777" w:rsidR="00667558" w:rsidRPr="00A84CF5" w:rsidRDefault="00667558" w:rsidP="00667558">
            <w:pPr>
              <w:rPr>
                <w:sz w:val="18"/>
                <w:szCs w:val="18"/>
                <w:lang w:val="en-US"/>
              </w:rPr>
            </w:pPr>
            <w:r w:rsidRPr="00A84CF5">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5EAA09E" w14:textId="77777777" w:rsidR="00667558" w:rsidRPr="00A84CF5" w:rsidRDefault="00667558" w:rsidP="00667558">
            <w:pPr>
              <w:rPr>
                <w:sz w:val="18"/>
                <w:szCs w:val="18"/>
                <w:lang w:val="en-US"/>
              </w:rPr>
            </w:pPr>
          </w:p>
        </w:tc>
      </w:tr>
    </w:tbl>
    <w:p w14:paraId="660E887B" w14:textId="77777777" w:rsidR="00667558" w:rsidRDefault="00667558" w:rsidP="0051497A">
      <w:pPr>
        <w:jc w:val="center"/>
        <w:rPr>
          <w:b/>
          <w:bCs/>
          <w:sz w:val="28"/>
          <w:szCs w:val="28"/>
        </w:rPr>
      </w:pPr>
    </w:p>
    <w:p w14:paraId="7A788916" w14:textId="77777777" w:rsidR="0051497A" w:rsidRDefault="0051497A" w:rsidP="0051497A">
      <w:pPr>
        <w:jc w:val="center"/>
        <w:rPr>
          <w:b/>
          <w:bCs/>
          <w:sz w:val="28"/>
          <w:szCs w:val="28"/>
        </w:rPr>
      </w:pPr>
    </w:p>
    <w:p w14:paraId="5043E643" w14:textId="7049FBCF" w:rsidR="00667558" w:rsidRDefault="00667558" w:rsidP="0051497A">
      <w:pPr>
        <w:jc w:val="center"/>
        <w:rPr>
          <w:b/>
          <w:bCs/>
          <w:sz w:val="28"/>
          <w:szCs w:val="28"/>
        </w:rPr>
      </w:pPr>
      <w:r>
        <w:rPr>
          <w:b/>
          <w:bCs/>
          <w:sz w:val="28"/>
          <w:szCs w:val="28"/>
        </w:rPr>
        <w:t>Deviz: Reamenajarea rețele comunicații</w:t>
      </w:r>
    </w:p>
    <w:p w14:paraId="62ABB4F5" w14:textId="77777777" w:rsidR="00667558" w:rsidRDefault="00667558" w:rsidP="0051497A">
      <w:pPr>
        <w:jc w:val="center"/>
        <w:rPr>
          <w:b/>
          <w:bCs/>
          <w:sz w:val="28"/>
          <w:szCs w:val="28"/>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56FAA" w:rsidRPr="00345092" w14:paraId="0DBE75CD" w14:textId="77777777" w:rsidTr="006B6280">
        <w:trPr>
          <w:cantSplit/>
        </w:trPr>
        <w:tc>
          <w:tcPr>
            <w:tcW w:w="699" w:type="dxa"/>
            <w:tcBorders>
              <w:top w:val="single" w:sz="2" w:space="0" w:color="000000"/>
              <w:left w:val="single" w:sz="2" w:space="0" w:color="000000"/>
              <w:bottom w:val="nil"/>
              <w:right w:val="nil"/>
            </w:tcBorders>
            <w:shd w:val="clear" w:color="auto" w:fill="F2F2F2"/>
          </w:tcPr>
          <w:p w14:paraId="1CB0B066" w14:textId="77777777" w:rsidR="00656FAA" w:rsidRPr="00345092" w:rsidRDefault="00656FAA" w:rsidP="006B6280">
            <w:pPr>
              <w:jc w:val="center"/>
              <w:rPr>
                <w:sz w:val="22"/>
                <w:szCs w:val="22"/>
                <w:lang w:val="en-US"/>
              </w:rPr>
            </w:pPr>
            <w:r w:rsidRPr="00345092">
              <w:rPr>
                <w:sz w:val="22"/>
                <w:szCs w:val="22"/>
                <w:lang w:val="en-US"/>
              </w:rPr>
              <w:t>№</w:t>
            </w:r>
          </w:p>
          <w:p w14:paraId="416BF9F1" w14:textId="77777777" w:rsidR="00656FAA" w:rsidRPr="00345092" w:rsidRDefault="00656FAA" w:rsidP="006B6280">
            <w:pPr>
              <w:jc w:val="center"/>
              <w:rPr>
                <w:lang w:eastAsia="ru-RU"/>
              </w:rPr>
            </w:pPr>
            <w:r w:rsidRPr="00345092">
              <w:rPr>
                <w:lang w:eastAsia="ru-RU"/>
              </w:rPr>
              <w:t xml:space="preserve"> </w:t>
            </w:r>
            <w:r w:rsidRPr="00345092">
              <w:rPr>
                <w:sz w:val="22"/>
                <w:lang w:val="en-US" w:eastAsia="ru-RU"/>
              </w:rPr>
              <w:t>crt</w:t>
            </w:r>
            <w:r w:rsidRPr="00345092">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666077ED" w14:textId="77777777" w:rsidR="00656FAA" w:rsidRPr="00345092" w:rsidRDefault="00656FAA" w:rsidP="006B6280">
            <w:pPr>
              <w:jc w:val="center"/>
              <w:rPr>
                <w:sz w:val="22"/>
                <w:szCs w:val="22"/>
                <w:lang w:val="en-US"/>
              </w:rPr>
            </w:pPr>
            <w:r w:rsidRPr="00345092">
              <w:rPr>
                <w:sz w:val="22"/>
                <w:szCs w:val="22"/>
              </w:rPr>
              <w:t>Simbol</w:t>
            </w:r>
            <w:r w:rsidRPr="00345092">
              <w:rPr>
                <w:sz w:val="22"/>
                <w:szCs w:val="22"/>
                <w:lang w:val="en-US"/>
              </w:rPr>
              <w:t xml:space="preserve"> </w:t>
            </w:r>
            <w:r w:rsidRPr="00345092">
              <w:rPr>
                <w:sz w:val="22"/>
                <w:szCs w:val="22"/>
              </w:rPr>
              <w:t>norme</w:t>
            </w:r>
            <w:r w:rsidRPr="00345092">
              <w:rPr>
                <w:sz w:val="22"/>
                <w:szCs w:val="22"/>
                <w:lang w:val="en-US"/>
              </w:rPr>
              <w:t xml:space="preserve"> </w:t>
            </w:r>
            <w:r w:rsidRPr="00345092">
              <w:rPr>
                <w:sz w:val="22"/>
                <w:szCs w:val="22"/>
              </w:rPr>
              <w:t xml:space="preserve">şi Cod </w:t>
            </w:r>
            <w:r w:rsidRPr="00345092">
              <w:rPr>
                <w:sz w:val="22"/>
                <w:szCs w:val="22"/>
                <w:lang w:val="en-US"/>
              </w:rPr>
              <w:t xml:space="preserve"> </w:t>
            </w:r>
            <w:r w:rsidRPr="00345092">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DE5B616" w14:textId="77777777" w:rsidR="00656FAA" w:rsidRPr="00345092" w:rsidRDefault="00656FAA" w:rsidP="006B6280">
            <w:pPr>
              <w:jc w:val="center"/>
              <w:rPr>
                <w:sz w:val="22"/>
                <w:szCs w:val="22"/>
              </w:rPr>
            </w:pPr>
          </w:p>
          <w:p w14:paraId="10872E8E" w14:textId="77777777" w:rsidR="00656FAA" w:rsidRPr="00345092" w:rsidRDefault="00656FAA" w:rsidP="006B6280">
            <w:pPr>
              <w:jc w:val="center"/>
              <w:rPr>
                <w:sz w:val="22"/>
                <w:szCs w:val="22"/>
              </w:rPr>
            </w:pPr>
            <w:r w:rsidRPr="00345092">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2D11B8C8" w14:textId="77777777" w:rsidR="00656FAA" w:rsidRPr="00345092" w:rsidRDefault="00656FAA" w:rsidP="006B6280">
            <w:pPr>
              <w:jc w:val="center"/>
              <w:rPr>
                <w:sz w:val="22"/>
                <w:szCs w:val="22"/>
              </w:rPr>
            </w:pPr>
          </w:p>
          <w:p w14:paraId="1BEA972B" w14:textId="77777777" w:rsidR="00656FAA" w:rsidRPr="00345092" w:rsidRDefault="00656FAA" w:rsidP="006B6280">
            <w:pPr>
              <w:jc w:val="center"/>
              <w:rPr>
                <w:sz w:val="22"/>
                <w:szCs w:val="22"/>
                <w:lang w:val="en-US"/>
              </w:rPr>
            </w:pPr>
            <w:r w:rsidRPr="00345092">
              <w:rPr>
                <w:sz w:val="22"/>
                <w:szCs w:val="22"/>
              </w:rPr>
              <w:t>U.M.</w:t>
            </w:r>
            <w:r w:rsidRPr="00345092">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1B5FD2E" w14:textId="77777777" w:rsidR="00656FAA" w:rsidRPr="00345092" w:rsidRDefault="00656FAA" w:rsidP="006B6280">
            <w:pPr>
              <w:jc w:val="center"/>
              <w:rPr>
                <w:sz w:val="22"/>
                <w:szCs w:val="22"/>
                <w:lang w:val="en-US"/>
              </w:rPr>
            </w:pPr>
            <w:r w:rsidRPr="00345092">
              <w:rPr>
                <w:sz w:val="22"/>
                <w:szCs w:val="22"/>
                <w:lang w:val="en-US"/>
              </w:rPr>
              <w:t>Cantitate</w:t>
            </w:r>
          </w:p>
        </w:tc>
      </w:tr>
      <w:tr w:rsidR="00656FAA" w:rsidRPr="00345092" w14:paraId="1264F237" w14:textId="77777777" w:rsidTr="006B6280">
        <w:trPr>
          <w:cantSplit/>
        </w:trPr>
        <w:tc>
          <w:tcPr>
            <w:tcW w:w="699" w:type="dxa"/>
            <w:tcBorders>
              <w:top w:val="nil"/>
              <w:left w:val="single" w:sz="2" w:space="0" w:color="000000"/>
              <w:bottom w:val="single" w:sz="2" w:space="0" w:color="000000"/>
              <w:right w:val="nil"/>
            </w:tcBorders>
            <w:shd w:val="clear" w:color="auto" w:fill="F2F2F2"/>
          </w:tcPr>
          <w:p w14:paraId="5EB9F3C4" w14:textId="77777777" w:rsidR="00656FAA" w:rsidRPr="00345092" w:rsidRDefault="00656FAA" w:rsidP="006B6280">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1EC98C2F" w14:textId="77777777" w:rsidR="00656FAA" w:rsidRPr="00345092" w:rsidRDefault="00656FAA" w:rsidP="006B6280">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513A2B8" w14:textId="77777777" w:rsidR="00656FAA" w:rsidRPr="00345092" w:rsidRDefault="00656FAA" w:rsidP="006B6280">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4D5636CC" w14:textId="77777777" w:rsidR="00656FAA" w:rsidRPr="00345092" w:rsidRDefault="00656FAA" w:rsidP="006B6280">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F8114A9" w14:textId="77777777" w:rsidR="00656FAA" w:rsidRPr="00345092" w:rsidRDefault="00656FAA" w:rsidP="006B6280">
            <w:pPr>
              <w:jc w:val="center"/>
              <w:rPr>
                <w:sz w:val="22"/>
                <w:szCs w:val="22"/>
              </w:rPr>
            </w:pPr>
            <w:r w:rsidRPr="00345092">
              <w:rPr>
                <w:sz w:val="22"/>
                <w:szCs w:val="22"/>
              </w:rPr>
              <w:t>pe unitate de măsură</w:t>
            </w:r>
          </w:p>
          <w:p w14:paraId="16028E75" w14:textId="77777777" w:rsidR="00656FAA" w:rsidRPr="00345092" w:rsidRDefault="00656FAA" w:rsidP="006B6280">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7B1FEA1A" w14:textId="77777777" w:rsidR="00656FAA" w:rsidRPr="00345092" w:rsidRDefault="00656FAA" w:rsidP="006B6280">
            <w:pPr>
              <w:jc w:val="center"/>
              <w:rPr>
                <w:sz w:val="22"/>
                <w:szCs w:val="22"/>
                <w:lang w:val="en-US"/>
              </w:rPr>
            </w:pPr>
            <w:r w:rsidRPr="00345092">
              <w:rPr>
                <w:sz w:val="22"/>
                <w:szCs w:val="22"/>
                <w:lang w:val="en-US"/>
              </w:rPr>
              <w:t>Volum</w:t>
            </w:r>
          </w:p>
        </w:tc>
      </w:tr>
      <w:tr w:rsidR="00656FAA" w:rsidRPr="00345092" w14:paraId="751F5ED1" w14:textId="77777777" w:rsidTr="006B6280">
        <w:trPr>
          <w:cantSplit/>
        </w:trPr>
        <w:tc>
          <w:tcPr>
            <w:tcW w:w="699" w:type="dxa"/>
            <w:tcBorders>
              <w:top w:val="single" w:sz="2" w:space="0" w:color="000000"/>
              <w:left w:val="single" w:sz="2" w:space="0" w:color="000000"/>
              <w:bottom w:val="double" w:sz="6" w:space="0" w:color="000000"/>
              <w:right w:val="nil"/>
            </w:tcBorders>
            <w:shd w:val="clear" w:color="auto" w:fill="F2F2F2"/>
          </w:tcPr>
          <w:p w14:paraId="2D565CA9" w14:textId="77777777" w:rsidR="00656FAA" w:rsidRPr="00345092" w:rsidRDefault="00656FAA" w:rsidP="006B6280">
            <w:pPr>
              <w:jc w:val="center"/>
              <w:rPr>
                <w:sz w:val="22"/>
                <w:szCs w:val="22"/>
                <w:lang w:val="en-US"/>
              </w:rPr>
            </w:pPr>
            <w:r w:rsidRPr="00345092">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652D9436" w14:textId="77777777" w:rsidR="00656FAA" w:rsidRPr="00345092" w:rsidRDefault="00656FAA" w:rsidP="006B6280">
            <w:pPr>
              <w:jc w:val="center"/>
              <w:rPr>
                <w:sz w:val="22"/>
                <w:szCs w:val="22"/>
                <w:lang w:val="en-US"/>
              </w:rPr>
            </w:pPr>
            <w:r w:rsidRPr="00345092">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209BCD23" w14:textId="77777777" w:rsidR="00656FAA" w:rsidRPr="00345092" w:rsidRDefault="00656FAA" w:rsidP="006B6280">
            <w:pPr>
              <w:jc w:val="center"/>
              <w:rPr>
                <w:sz w:val="22"/>
                <w:szCs w:val="22"/>
                <w:lang w:val="en-US"/>
              </w:rPr>
            </w:pPr>
            <w:r w:rsidRPr="00345092">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4197250" w14:textId="77777777" w:rsidR="00656FAA" w:rsidRPr="00345092" w:rsidRDefault="00656FAA" w:rsidP="006B6280">
            <w:pPr>
              <w:jc w:val="center"/>
              <w:rPr>
                <w:sz w:val="22"/>
                <w:szCs w:val="22"/>
                <w:lang w:val="en-US"/>
              </w:rPr>
            </w:pPr>
            <w:r w:rsidRPr="00345092">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2F431C30" w14:textId="77777777" w:rsidR="00656FAA" w:rsidRPr="00345092" w:rsidRDefault="00656FAA" w:rsidP="006B6280">
            <w:pPr>
              <w:jc w:val="center"/>
              <w:rPr>
                <w:sz w:val="22"/>
                <w:szCs w:val="22"/>
                <w:lang w:val="en-US"/>
              </w:rPr>
            </w:pPr>
            <w:r w:rsidRPr="00345092">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3C9D2EF6" w14:textId="77777777" w:rsidR="00656FAA" w:rsidRPr="00345092" w:rsidRDefault="00656FAA" w:rsidP="006B6280">
            <w:pPr>
              <w:jc w:val="center"/>
              <w:rPr>
                <w:sz w:val="22"/>
                <w:szCs w:val="22"/>
                <w:lang w:val="en-US"/>
              </w:rPr>
            </w:pPr>
            <w:r w:rsidRPr="00345092">
              <w:rPr>
                <w:sz w:val="22"/>
                <w:szCs w:val="22"/>
                <w:lang w:val="en-US"/>
              </w:rPr>
              <w:t>7</w:t>
            </w:r>
          </w:p>
        </w:tc>
      </w:tr>
      <w:tr w:rsidR="00656FAA" w:rsidRPr="00345092" w14:paraId="73F5CC84" w14:textId="77777777" w:rsidTr="006B6280">
        <w:tc>
          <w:tcPr>
            <w:tcW w:w="699" w:type="dxa"/>
            <w:tcBorders>
              <w:top w:val="nil"/>
              <w:left w:val="single" w:sz="2" w:space="0" w:color="000000"/>
              <w:bottom w:val="nil"/>
              <w:right w:val="nil"/>
            </w:tcBorders>
          </w:tcPr>
          <w:p w14:paraId="4F8574C1" w14:textId="77777777" w:rsidR="00656FAA" w:rsidRPr="00345092" w:rsidRDefault="00656FAA" w:rsidP="006B6280">
            <w:pPr>
              <w:jc w:val="center"/>
              <w:rPr>
                <w:lang w:val="en-US"/>
              </w:rPr>
            </w:pPr>
          </w:p>
        </w:tc>
        <w:tc>
          <w:tcPr>
            <w:tcW w:w="1537" w:type="dxa"/>
            <w:tcBorders>
              <w:top w:val="nil"/>
              <w:left w:val="single" w:sz="2" w:space="0" w:color="000000"/>
              <w:bottom w:val="nil"/>
              <w:right w:val="nil"/>
            </w:tcBorders>
          </w:tcPr>
          <w:p w14:paraId="4DDD017B" w14:textId="77777777" w:rsidR="00656FAA" w:rsidRPr="00345092" w:rsidRDefault="00656FAA" w:rsidP="006B6280">
            <w:pPr>
              <w:rPr>
                <w:lang w:val="en-US"/>
              </w:rPr>
            </w:pPr>
          </w:p>
        </w:tc>
        <w:tc>
          <w:tcPr>
            <w:tcW w:w="4613" w:type="dxa"/>
            <w:tcBorders>
              <w:top w:val="nil"/>
              <w:left w:val="single" w:sz="2" w:space="0" w:color="000000"/>
              <w:bottom w:val="nil"/>
              <w:right w:val="nil"/>
            </w:tcBorders>
          </w:tcPr>
          <w:p w14:paraId="328E9EB5" w14:textId="77777777" w:rsidR="00656FAA" w:rsidRPr="00345092" w:rsidRDefault="00656FAA" w:rsidP="006B6280">
            <w:pPr>
              <w:rPr>
                <w:rFonts w:ascii="Times New Roman CYR" w:hAnsi="Times New Roman CYR" w:cs="Times New Roman CYR"/>
                <w:b/>
                <w:bCs/>
                <w:sz w:val="22"/>
                <w:szCs w:val="22"/>
                <w:lang/>
              </w:rPr>
            </w:pPr>
            <w:r w:rsidRPr="00345092">
              <w:rPr>
                <w:rFonts w:ascii="Times New Roman CYR" w:hAnsi="Times New Roman CYR" w:cs="Times New Roman CYR"/>
                <w:b/>
                <w:bCs/>
                <w:sz w:val="22"/>
                <w:szCs w:val="22"/>
                <w:lang/>
              </w:rPr>
              <w:t xml:space="preserve">1. Lucrari de constructie generala </w:t>
            </w:r>
          </w:p>
        </w:tc>
        <w:tc>
          <w:tcPr>
            <w:tcW w:w="978" w:type="dxa"/>
            <w:tcBorders>
              <w:top w:val="nil"/>
              <w:left w:val="single" w:sz="2" w:space="0" w:color="000000"/>
              <w:bottom w:val="nil"/>
              <w:right w:val="nil"/>
            </w:tcBorders>
          </w:tcPr>
          <w:p w14:paraId="246B431F" w14:textId="77777777" w:rsidR="00656FAA" w:rsidRPr="00345092" w:rsidRDefault="00656FAA" w:rsidP="006B6280">
            <w:pPr>
              <w:rPr>
                <w:lang w:val="en-US"/>
              </w:rPr>
            </w:pPr>
          </w:p>
        </w:tc>
        <w:tc>
          <w:tcPr>
            <w:tcW w:w="1118" w:type="dxa"/>
            <w:tcBorders>
              <w:top w:val="nil"/>
              <w:left w:val="single" w:sz="2" w:space="0" w:color="000000"/>
              <w:bottom w:val="nil"/>
              <w:right w:val="nil"/>
            </w:tcBorders>
          </w:tcPr>
          <w:p w14:paraId="41FACD09" w14:textId="77777777" w:rsidR="00656FAA" w:rsidRPr="00345092" w:rsidRDefault="00656FAA" w:rsidP="006B6280">
            <w:pPr>
              <w:rPr>
                <w:lang w:val="en-US"/>
              </w:rPr>
            </w:pPr>
          </w:p>
        </w:tc>
        <w:tc>
          <w:tcPr>
            <w:tcW w:w="1119" w:type="dxa"/>
            <w:tcBorders>
              <w:top w:val="nil"/>
              <w:left w:val="single" w:sz="2" w:space="0" w:color="000000"/>
              <w:bottom w:val="nil"/>
              <w:right w:val="single" w:sz="2" w:space="0" w:color="000000"/>
            </w:tcBorders>
          </w:tcPr>
          <w:p w14:paraId="4D98A4C4" w14:textId="77777777" w:rsidR="00656FAA" w:rsidRPr="00345092" w:rsidRDefault="00656FAA" w:rsidP="006B6280">
            <w:pPr>
              <w:rPr>
                <w:lang w:val="en-US"/>
              </w:rPr>
            </w:pPr>
          </w:p>
        </w:tc>
      </w:tr>
      <w:tr w:rsidR="00656FAA" w:rsidRPr="00345092" w14:paraId="2F0257C9" w14:textId="77777777" w:rsidTr="006B6280">
        <w:tc>
          <w:tcPr>
            <w:tcW w:w="699" w:type="dxa"/>
            <w:tcBorders>
              <w:top w:val="single" w:sz="2" w:space="0" w:color="000000"/>
              <w:left w:val="single" w:sz="2" w:space="0" w:color="000000"/>
              <w:bottom w:val="single" w:sz="2" w:space="0" w:color="000000"/>
              <w:right w:val="nil"/>
            </w:tcBorders>
            <w:vAlign w:val="center"/>
          </w:tcPr>
          <w:p w14:paraId="37B3D193" w14:textId="77777777" w:rsidR="00656FAA" w:rsidRPr="00345092" w:rsidRDefault="00656FAA" w:rsidP="006B6280">
            <w:pPr>
              <w:jc w:val="center"/>
              <w:rPr>
                <w:sz w:val="22"/>
                <w:szCs w:val="22"/>
                <w:lang w:val="en-US"/>
              </w:rPr>
            </w:pPr>
            <w:r w:rsidRPr="00345092">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87BC45B" w14:textId="77777777" w:rsidR="00656FAA" w:rsidRPr="00345092" w:rsidRDefault="00656FAA" w:rsidP="006B6280">
            <w:pPr>
              <w:jc w:val="center"/>
              <w:rPr>
                <w:sz w:val="22"/>
                <w:szCs w:val="22"/>
                <w:lang w:val="en-US"/>
              </w:rPr>
            </w:pPr>
            <w:r w:rsidRPr="00345092">
              <w:rPr>
                <w:sz w:val="22"/>
                <w:szCs w:val="22"/>
                <w:lang w:val="en-US"/>
              </w:rPr>
              <w:t>TsC58B</w:t>
            </w:r>
          </w:p>
          <w:p w14:paraId="0F288345"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40A7FD"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Sapatura mecanica a pamintului in depozit cu excavator "o cupa inversa " cu volumul cupei de 0,15 m3: teren de categoria 2</w:t>
            </w:r>
          </w:p>
        </w:tc>
        <w:tc>
          <w:tcPr>
            <w:tcW w:w="978" w:type="dxa"/>
            <w:tcBorders>
              <w:top w:val="single" w:sz="2" w:space="0" w:color="000000"/>
              <w:left w:val="single" w:sz="2" w:space="0" w:color="000000"/>
              <w:bottom w:val="single" w:sz="2" w:space="0" w:color="000000"/>
              <w:right w:val="nil"/>
            </w:tcBorders>
            <w:vAlign w:val="center"/>
          </w:tcPr>
          <w:p w14:paraId="6B79580B" w14:textId="77777777" w:rsidR="00656FAA" w:rsidRPr="00345092" w:rsidRDefault="00656FAA" w:rsidP="006B6280">
            <w:pPr>
              <w:jc w:val="center"/>
              <w:rPr>
                <w:sz w:val="22"/>
                <w:szCs w:val="22"/>
                <w:lang w:val="en-US"/>
              </w:rPr>
            </w:pPr>
            <w:r w:rsidRPr="003450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933949C"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D8ECD4" w14:textId="77777777" w:rsidR="00656FAA" w:rsidRPr="00345092" w:rsidRDefault="00656FAA" w:rsidP="006B6280">
            <w:pPr>
              <w:jc w:val="right"/>
              <w:rPr>
                <w:lang w:val="en-US"/>
              </w:rPr>
            </w:pPr>
            <w:r w:rsidRPr="00345092">
              <w:rPr>
                <w:lang w:val="en-US"/>
              </w:rPr>
              <w:t>0,54</w:t>
            </w:r>
          </w:p>
        </w:tc>
      </w:tr>
      <w:tr w:rsidR="00656FAA" w:rsidRPr="00345092" w14:paraId="6A288485" w14:textId="77777777" w:rsidTr="006B6280">
        <w:tc>
          <w:tcPr>
            <w:tcW w:w="699" w:type="dxa"/>
            <w:tcBorders>
              <w:top w:val="nil"/>
              <w:left w:val="single" w:sz="2" w:space="0" w:color="000000"/>
              <w:bottom w:val="single" w:sz="2" w:space="0" w:color="000000"/>
              <w:right w:val="nil"/>
            </w:tcBorders>
          </w:tcPr>
          <w:p w14:paraId="07EE7A89"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2DF9C4E" w14:textId="77777777" w:rsidR="00656FAA" w:rsidRPr="00345092" w:rsidRDefault="00656FAA" w:rsidP="006B6280">
            <w:pPr>
              <w:rPr>
                <w:sz w:val="16"/>
                <w:szCs w:val="16"/>
                <w:lang w:val="en-US"/>
              </w:rPr>
            </w:pPr>
            <w:r w:rsidRPr="00345092">
              <w:rPr>
                <w:sz w:val="16"/>
                <w:szCs w:val="16"/>
                <w:lang w:val="en-US"/>
              </w:rPr>
              <w:t>9310060019930</w:t>
            </w:r>
          </w:p>
        </w:tc>
        <w:tc>
          <w:tcPr>
            <w:tcW w:w="4613" w:type="dxa"/>
            <w:tcBorders>
              <w:top w:val="nil"/>
              <w:left w:val="single" w:sz="2" w:space="0" w:color="000000"/>
              <w:bottom w:val="single" w:sz="2" w:space="0" w:color="000000"/>
              <w:right w:val="nil"/>
            </w:tcBorders>
          </w:tcPr>
          <w:p w14:paraId="377C4191"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4EC1A5D"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60BC2E96" w14:textId="77777777" w:rsidR="00656FAA" w:rsidRPr="00345092" w:rsidRDefault="00656FAA" w:rsidP="006B6280">
            <w:pPr>
              <w:rPr>
                <w:sz w:val="18"/>
                <w:szCs w:val="18"/>
                <w:lang w:val="en-US"/>
              </w:rPr>
            </w:pPr>
            <w:r w:rsidRPr="00345092">
              <w:rPr>
                <w:sz w:val="18"/>
                <w:szCs w:val="18"/>
                <w:lang w:val="en-US"/>
              </w:rPr>
              <w:t>2,380</w:t>
            </w:r>
          </w:p>
        </w:tc>
        <w:tc>
          <w:tcPr>
            <w:tcW w:w="1119" w:type="dxa"/>
            <w:tcBorders>
              <w:top w:val="nil"/>
              <w:left w:val="single" w:sz="2" w:space="0" w:color="000000"/>
              <w:bottom w:val="single" w:sz="2" w:space="0" w:color="000000"/>
              <w:right w:val="single" w:sz="2" w:space="0" w:color="000000"/>
            </w:tcBorders>
            <w:vAlign w:val="center"/>
          </w:tcPr>
          <w:p w14:paraId="2E54114D" w14:textId="77777777" w:rsidR="00656FAA" w:rsidRPr="00345092" w:rsidRDefault="00656FAA" w:rsidP="006B6280">
            <w:pPr>
              <w:rPr>
                <w:sz w:val="18"/>
                <w:szCs w:val="18"/>
                <w:lang w:val="en-US"/>
              </w:rPr>
            </w:pPr>
          </w:p>
        </w:tc>
      </w:tr>
      <w:tr w:rsidR="00656FAA" w:rsidRPr="00345092" w14:paraId="35E97715" w14:textId="77777777" w:rsidTr="006B6280">
        <w:tc>
          <w:tcPr>
            <w:tcW w:w="699" w:type="dxa"/>
            <w:tcBorders>
              <w:top w:val="nil"/>
              <w:left w:val="single" w:sz="2" w:space="0" w:color="000000"/>
              <w:bottom w:val="single" w:sz="2" w:space="0" w:color="000000"/>
              <w:right w:val="nil"/>
            </w:tcBorders>
          </w:tcPr>
          <w:p w14:paraId="2F70E272"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8ABFA1F" w14:textId="77777777" w:rsidR="00656FAA" w:rsidRPr="00345092" w:rsidRDefault="00656FAA" w:rsidP="006B6280">
            <w:pPr>
              <w:rPr>
                <w:sz w:val="16"/>
                <w:szCs w:val="16"/>
                <w:lang w:val="en-US"/>
              </w:rPr>
            </w:pPr>
            <w:r w:rsidRPr="00345092">
              <w:rPr>
                <w:sz w:val="16"/>
                <w:szCs w:val="16"/>
                <w:lang w:val="en-US"/>
              </w:rPr>
              <w:t>2952260003523</w:t>
            </w:r>
          </w:p>
        </w:tc>
        <w:tc>
          <w:tcPr>
            <w:tcW w:w="4613" w:type="dxa"/>
            <w:tcBorders>
              <w:top w:val="nil"/>
              <w:left w:val="single" w:sz="2" w:space="0" w:color="000000"/>
              <w:bottom w:val="single" w:sz="2" w:space="0" w:color="000000"/>
              <w:right w:val="nil"/>
            </w:tcBorders>
          </w:tcPr>
          <w:p w14:paraId="18A72E69"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14:paraId="60AC3FFE"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4B1FE8E9" w14:textId="77777777" w:rsidR="00656FAA" w:rsidRPr="00345092" w:rsidRDefault="00656FAA" w:rsidP="006B6280">
            <w:pPr>
              <w:rPr>
                <w:sz w:val="18"/>
                <w:szCs w:val="18"/>
                <w:lang w:val="en-US"/>
              </w:rPr>
            </w:pPr>
            <w:r w:rsidRPr="0034509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2237133B" w14:textId="77777777" w:rsidR="00656FAA" w:rsidRPr="00345092" w:rsidRDefault="00656FAA" w:rsidP="006B6280">
            <w:pPr>
              <w:rPr>
                <w:sz w:val="18"/>
                <w:szCs w:val="18"/>
                <w:lang w:val="en-US"/>
              </w:rPr>
            </w:pPr>
          </w:p>
        </w:tc>
      </w:tr>
      <w:tr w:rsidR="00656FAA" w:rsidRPr="00345092" w14:paraId="3002F003" w14:textId="77777777" w:rsidTr="006B6280">
        <w:tc>
          <w:tcPr>
            <w:tcW w:w="699" w:type="dxa"/>
            <w:tcBorders>
              <w:top w:val="single" w:sz="2" w:space="0" w:color="000000"/>
              <w:left w:val="single" w:sz="2" w:space="0" w:color="000000"/>
              <w:bottom w:val="single" w:sz="2" w:space="0" w:color="000000"/>
              <w:right w:val="nil"/>
            </w:tcBorders>
            <w:vAlign w:val="center"/>
          </w:tcPr>
          <w:p w14:paraId="588A2064"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6098C45" w14:textId="77777777" w:rsidR="00656FAA" w:rsidRPr="00345092" w:rsidRDefault="00656FAA" w:rsidP="006B6280">
            <w:pPr>
              <w:jc w:val="center"/>
              <w:rPr>
                <w:sz w:val="22"/>
                <w:szCs w:val="22"/>
                <w:lang w:val="en-US"/>
              </w:rPr>
            </w:pPr>
            <w:r w:rsidRPr="00345092">
              <w:rPr>
                <w:sz w:val="22"/>
                <w:szCs w:val="22"/>
                <w:lang w:val="en-US"/>
              </w:rPr>
              <w:t>TsA02E</w:t>
            </w:r>
          </w:p>
          <w:p w14:paraId="77571B24"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B91961"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 (transee 1325 m)</w:t>
            </w:r>
          </w:p>
        </w:tc>
        <w:tc>
          <w:tcPr>
            <w:tcW w:w="978" w:type="dxa"/>
            <w:tcBorders>
              <w:top w:val="single" w:sz="2" w:space="0" w:color="000000"/>
              <w:left w:val="single" w:sz="2" w:space="0" w:color="000000"/>
              <w:bottom w:val="single" w:sz="2" w:space="0" w:color="000000"/>
              <w:right w:val="nil"/>
            </w:tcBorders>
            <w:vAlign w:val="center"/>
          </w:tcPr>
          <w:p w14:paraId="4F0F8E41" w14:textId="77777777" w:rsidR="00656FAA" w:rsidRPr="00345092" w:rsidRDefault="00656FAA" w:rsidP="006B6280">
            <w:pPr>
              <w:jc w:val="center"/>
              <w:rPr>
                <w:sz w:val="22"/>
                <w:szCs w:val="22"/>
                <w:lang w:val="en-US"/>
              </w:rPr>
            </w:pPr>
            <w:r w:rsidRPr="003450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D142A9"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F70836" w14:textId="77777777" w:rsidR="00656FAA" w:rsidRPr="00345092" w:rsidRDefault="00656FAA" w:rsidP="006B6280">
            <w:pPr>
              <w:jc w:val="right"/>
              <w:rPr>
                <w:lang w:val="en-US"/>
              </w:rPr>
            </w:pPr>
            <w:r w:rsidRPr="00345092">
              <w:rPr>
                <w:lang w:val="en-US"/>
              </w:rPr>
              <w:t>6,00</w:t>
            </w:r>
          </w:p>
        </w:tc>
      </w:tr>
      <w:tr w:rsidR="00656FAA" w:rsidRPr="00345092" w14:paraId="643570DB" w14:textId="77777777" w:rsidTr="006B6280">
        <w:tc>
          <w:tcPr>
            <w:tcW w:w="699" w:type="dxa"/>
            <w:tcBorders>
              <w:top w:val="nil"/>
              <w:left w:val="single" w:sz="2" w:space="0" w:color="000000"/>
              <w:bottom w:val="single" w:sz="2" w:space="0" w:color="000000"/>
              <w:right w:val="nil"/>
            </w:tcBorders>
          </w:tcPr>
          <w:p w14:paraId="7BBE683F"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52B22BD3" w14:textId="77777777" w:rsidR="00656FAA" w:rsidRPr="00345092" w:rsidRDefault="00656FAA" w:rsidP="006B6280">
            <w:pPr>
              <w:rPr>
                <w:sz w:val="16"/>
                <w:szCs w:val="16"/>
                <w:lang w:val="en-US"/>
              </w:rPr>
            </w:pPr>
            <w:r w:rsidRPr="00345092">
              <w:rPr>
                <w:sz w:val="16"/>
                <w:szCs w:val="16"/>
                <w:lang w:val="en-US"/>
              </w:rPr>
              <w:t>9310060019900</w:t>
            </w:r>
          </w:p>
        </w:tc>
        <w:tc>
          <w:tcPr>
            <w:tcW w:w="4613" w:type="dxa"/>
            <w:tcBorders>
              <w:top w:val="nil"/>
              <w:left w:val="single" w:sz="2" w:space="0" w:color="000000"/>
              <w:bottom w:val="single" w:sz="2" w:space="0" w:color="000000"/>
              <w:right w:val="nil"/>
            </w:tcBorders>
          </w:tcPr>
          <w:p w14:paraId="18482FEC"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632449"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0A73DD2A" w14:textId="77777777" w:rsidR="00656FAA" w:rsidRPr="00345092" w:rsidRDefault="00656FAA" w:rsidP="006B6280">
            <w:pPr>
              <w:rPr>
                <w:sz w:val="18"/>
                <w:szCs w:val="18"/>
                <w:lang w:val="en-US"/>
              </w:rPr>
            </w:pPr>
            <w:r w:rsidRPr="00345092">
              <w:rPr>
                <w:sz w:val="18"/>
                <w:szCs w:val="18"/>
                <w:lang w:val="en-US"/>
              </w:rPr>
              <w:t>1,320</w:t>
            </w:r>
          </w:p>
        </w:tc>
        <w:tc>
          <w:tcPr>
            <w:tcW w:w="1119" w:type="dxa"/>
            <w:tcBorders>
              <w:top w:val="nil"/>
              <w:left w:val="single" w:sz="2" w:space="0" w:color="000000"/>
              <w:bottom w:val="single" w:sz="2" w:space="0" w:color="000000"/>
              <w:right w:val="single" w:sz="2" w:space="0" w:color="000000"/>
            </w:tcBorders>
            <w:vAlign w:val="center"/>
          </w:tcPr>
          <w:p w14:paraId="19F8432A" w14:textId="77777777" w:rsidR="00656FAA" w:rsidRPr="00345092" w:rsidRDefault="00656FAA" w:rsidP="006B6280">
            <w:pPr>
              <w:rPr>
                <w:sz w:val="18"/>
                <w:szCs w:val="18"/>
                <w:lang w:val="en-US"/>
              </w:rPr>
            </w:pPr>
          </w:p>
        </w:tc>
      </w:tr>
      <w:tr w:rsidR="00656FAA" w:rsidRPr="00345092" w14:paraId="48AC5CBF" w14:textId="77777777" w:rsidTr="006B6280">
        <w:tc>
          <w:tcPr>
            <w:tcW w:w="699" w:type="dxa"/>
            <w:tcBorders>
              <w:top w:val="single" w:sz="2" w:space="0" w:color="000000"/>
              <w:left w:val="single" w:sz="2" w:space="0" w:color="000000"/>
              <w:bottom w:val="single" w:sz="2" w:space="0" w:color="000000"/>
              <w:right w:val="nil"/>
            </w:tcBorders>
            <w:vAlign w:val="center"/>
          </w:tcPr>
          <w:p w14:paraId="71377026"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76D665E6" w14:textId="77777777" w:rsidR="00656FAA" w:rsidRPr="00345092" w:rsidRDefault="00656FAA" w:rsidP="006B6280">
            <w:pPr>
              <w:jc w:val="center"/>
              <w:rPr>
                <w:sz w:val="22"/>
                <w:szCs w:val="22"/>
                <w:lang w:val="en-US"/>
              </w:rPr>
            </w:pPr>
            <w:r w:rsidRPr="00345092">
              <w:rPr>
                <w:sz w:val="22"/>
                <w:szCs w:val="22"/>
                <w:lang w:val="en-US"/>
              </w:rPr>
              <w:t>TsD02A1</w:t>
            </w:r>
          </w:p>
          <w:p w14:paraId="1A1031C0"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515CB3"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1E5E49F2" w14:textId="77777777" w:rsidR="00656FAA" w:rsidRPr="00345092" w:rsidRDefault="00656FAA" w:rsidP="006B6280">
            <w:pPr>
              <w:jc w:val="center"/>
              <w:rPr>
                <w:sz w:val="22"/>
                <w:szCs w:val="22"/>
                <w:lang w:val="en-US"/>
              </w:rPr>
            </w:pPr>
            <w:r w:rsidRPr="003450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247999D"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DCE790" w14:textId="77777777" w:rsidR="00656FAA" w:rsidRPr="00345092" w:rsidRDefault="00656FAA" w:rsidP="006B6280">
            <w:pPr>
              <w:jc w:val="right"/>
              <w:rPr>
                <w:lang w:val="en-US"/>
              </w:rPr>
            </w:pPr>
            <w:r w:rsidRPr="00345092">
              <w:rPr>
                <w:lang w:val="en-US"/>
              </w:rPr>
              <w:t>0,59</w:t>
            </w:r>
          </w:p>
        </w:tc>
      </w:tr>
      <w:tr w:rsidR="00656FAA" w:rsidRPr="00345092" w14:paraId="6506F2E9" w14:textId="77777777" w:rsidTr="006B6280">
        <w:tc>
          <w:tcPr>
            <w:tcW w:w="699" w:type="dxa"/>
            <w:tcBorders>
              <w:top w:val="nil"/>
              <w:left w:val="single" w:sz="2" w:space="0" w:color="000000"/>
              <w:bottom w:val="single" w:sz="2" w:space="0" w:color="000000"/>
              <w:right w:val="nil"/>
            </w:tcBorders>
          </w:tcPr>
          <w:p w14:paraId="176EF8A3"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7453240" w14:textId="77777777" w:rsidR="00656FAA" w:rsidRPr="00345092" w:rsidRDefault="00656FAA" w:rsidP="006B6280">
            <w:pPr>
              <w:rPr>
                <w:sz w:val="16"/>
                <w:szCs w:val="16"/>
                <w:lang w:val="en-US"/>
              </w:rPr>
            </w:pPr>
            <w:r w:rsidRPr="00345092">
              <w:rPr>
                <w:sz w:val="16"/>
                <w:szCs w:val="16"/>
                <w:lang w:val="en-US"/>
              </w:rPr>
              <w:t>2952260003553</w:t>
            </w:r>
          </w:p>
        </w:tc>
        <w:tc>
          <w:tcPr>
            <w:tcW w:w="4613" w:type="dxa"/>
            <w:tcBorders>
              <w:top w:val="nil"/>
              <w:left w:val="single" w:sz="2" w:space="0" w:color="000000"/>
              <w:bottom w:val="single" w:sz="2" w:space="0" w:color="000000"/>
              <w:right w:val="nil"/>
            </w:tcBorders>
          </w:tcPr>
          <w:p w14:paraId="54A57B18"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6B702A3F"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4911AD9E" w14:textId="77777777" w:rsidR="00656FAA" w:rsidRPr="00345092" w:rsidRDefault="00656FAA" w:rsidP="006B6280">
            <w:pPr>
              <w:rPr>
                <w:sz w:val="18"/>
                <w:szCs w:val="18"/>
                <w:lang w:val="en-US"/>
              </w:rPr>
            </w:pPr>
            <w:r w:rsidRPr="00345092">
              <w:rPr>
                <w:sz w:val="18"/>
                <w:szCs w:val="18"/>
                <w:lang w:val="en-US"/>
              </w:rPr>
              <w:t>1,090</w:t>
            </w:r>
          </w:p>
        </w:tc>
        <w:tc>
          <w:tcPr>
            <w:tcW w:w="1119" w:type="dxa"/>
            <w:tcBorders>
              <w:top w:val="nil"/>
              <w:left w:val="single" w:sz="2" w:space="0" w:color="000000"/>
              <w:bottom w:val="single" w:sz="2" w:space="0" w:color="000000"/>
              <w:right w:val="single" w:sz="2" w:space="0" w:color="000000"/>
            </w:tcBorders>
            <w:vAlign w:val="center"/>
          </w:tcPr>
          <w:p w14:paraId="463E7478" w14:textId="77777777" w:rsidR="00656FAA" w:rsidRPr="00345092" w:rsidRDefault="00656FAA" w:rsidP="006B6280">
            <w:pPr>
              <w:rPr>
                <w:sz w:val="18"/>
                <w:szCs w:val="18"/>
                <w:lang w:val="en-US"/>
              </w:rPr>
            </w:pPr>
          </w:p>
        </w:tc>
      </w:tr>
      <w:tr w:rsidR="00656FAA" w:rsidRPr="00345092" w14:paraId="292E9CB7" w14:textId="77777777" w:rsidTr="006B6280">
        <w:tc>
          <w:tcPr>
            <w:tcW w:w="699" w:type="dxa"/>
            <w:tcBorders>
              <w:top w:val="single" w:sz="2" w:space="0" w:color="000000"/>
              <w:left w:val="single" w:sz="2" w:space="0" w:color="000000"/>
              <w:bottom w:val="single" w:sz="2" w:space="0" w:color="000000"/>
              <w:right w:val="nil"/>
            </w:tcBorders>
            <w:vAlign w:val="center"/>
          </w:tcPr>
          <w:p w14:paraId="56A1D43F"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19585B8B" w14:textId="77777777" w:rsidR="00656FAA" w:rsidRPr="00345092" w:rsidRDefault="00656FAA" w:rsidP="006B6280">
            <w:pPr>
              <w:jc w:val="center"/>
              <w:rPr>
                <w:sz w:val="22"/>
                <w:szCs w:val="22"/>
                <w:lang w:val="en-US"/>
              </w:rPr>
            </w:pPr>
            <w:r w:rsidRPr="00345092">
              <w:rPr>
                <w:sz w:val="22"/>
                <w:szCs w:val="22"/>
                <w:lang w:val="en-US"/>
              </w:rPr>
              <w:t>TsD05A</w:t>
            </w:r>
          </w:p>
          <w:p w14:paraId="6DBC9120"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186A37"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21AFA7E8" w14:textId="77777777" w:rsidR="00656FAA" w:rsidRPr="00345092" w:rsidRDefault="00656FAA" w:rsidP="006B6280">
            <w:pPr>
              <w:jc w:val="center"/>
              <w:rPr>
                <w:sz w:val="22"/>
                <w:szCs w:val="22"/>
                <w:lang w:val="en-US"/>
              </w:rPr>
            </w:pPr>
            <w:r w:rsidRPr="003450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AC946B8"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AB0012" w14:textId="77777777" w:rsidR="00656FAA" w:rsidRPr="00345092" w:rsidRDefault="00656FAA" w:rsidP="006B6280">
            <w:pPr>
              <w:jc w:val="right"/>
              <w:rPr>
                <w:lang w:val="en-US"/>
              </w:rPr>
            </w:pPr>
            <w:r w:rsidRPr="00345092">
              <w:rPr>
                <w:lang w:val="en-US"/>
              </w:rPr>
              <w:t>0,59</w:t>
            </w:r>
          </w:p>
        </w:tc>
      </w:tr>
      <w:tr w:rsidR="00656FAA" w:rsidRPr="00345092" w14:paraId="439098D7" w14:textId="77777777" w:rsidTr="006B6280">
        <w:tc>
          <w:tcPr>
            <w:tcW w:w="699" w:type="dxa"/>
            <w:tcBorders>
              <w:top w:val="nil"/>
              <w:left w:val="single" w:sz="2" w:space="0" w:color="000000"/>
              <w:bottom w:val="single" w:sz="2" w:space="0" w:color="000000"/>
              <w:right w:val="nil"/>
            </w:tcBorders>
          </w:tcPr>
          <w:p w14:paraId="7C3EDAB7"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2598E34" w14:textId="77777777" w:rsidR="00656FAA" w:rsidRPr="00345092" w:rsidRDefault="00656FAA" w:rsidP="006B6280">
            <w:pPr>
              <w:rPr>
                <w:sz w:val="16"/>
                <w:szCs w:val="16"/>
                <w:lang w:val="en-US"/>
              </w:rPr>
            </w:pPr>
            <w:r w:rsidRPr="00345092">
              <w:rPr>
                <w:sz w:val="16"/>
                <w:szCs w:val="16"/>
                <w:lang w:val="en-US"/>
              </w:rPr>
              <w:t>9310060019900</w:t>
            </w:r>
          </w:p>
        </w:tc>
        <w:tc>
          <w:tcPr>
            <w:tcW w:w="4613" w:type="dxa"/>
            <w:tcBorders>
              <w:top w:val="nil"/>
              <w:left w:val="single" w:sz="2" w:space="0" w:color="000000"/>
              <w:bottom w:val="single" w:sz="2" w:space="0" w:color="000000"/>
              <w:right w:val="nil"/>
            </w:tcBorders>
          </w:tcPr>
          <w:p w14:paraId="10B10DC7"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6A3733"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4CD48A4D" w14:textId="77777777" w:rsidR="00656FAA" w:rsidRPr="00345092" w:rsidRDefault="00656FAA" w:rsidP="006B6280">
            <w:pPr>
              <w:rPr>
                <w:sz w:val="18"/>
                <w:szCs w:val="18"/>
                <w:lang w:val="en-US"/>
              </w:rPr>
            </w:pPr>
            <w:r w:rsidRPr="00345092">
              <w:rPr>
                <w:sz w:val="18"/>
                <w:szCs w:val="18"/>
                <w:lang w:val="en-US"/>
              </w:rPr>
              <w:t>8,820</w:t>
            </w:r>
          </w:p>
        </w:tc>
        <w:tc>
          <w:tcPr>
            <w:tcW w:w="1119" w:type="dxa"/>
            <w:tcBorders>
              <w:top w:val="nil"/>
              <w:left w:val="single" w:sz="2" w:space="0" w:color="000000"/>
              <w:bottom w:val="single" w:sz="2" w:space="0" w:color="000000"/>
              <w:right w:val="single" w:sz="2" w:space="0" w:color="000000"/>
            </w:tcBorders>
            <w:vAlign w:val="center"/>
          </w:tcPr>
          <w:p w14:paraId="10CA7FAC" w14:textId="77777777" w:rsidR="00656FAA" w:rsidRPr="00345092" w:rsidRDefault="00656FAA" w:rsidP="006B6280">
            <w:pPr>
              <w:rPr>
                <w:sz w:val="18"/>
                <w:szCs w:val="18"/>
                <w:lang w:val="en-US"/>
              </w:rPr>
            </w:pPr>
          </w:p>
        </w:tc>
      </w:tr>
      <w:tr w:rsidR="00656FAA" w:rsidRPr="00345092" w14:paraId="45DED0D1" w14:textId="77777777" w:rsidTr="006B6280">
        <w:tc>
          <w:tcPr>
            <w:tcW w:w="699" w:type="dxa"/>
            <w:tcBorders>
              <w:top w:val="nil"/>
              <w:left w:val="single" w:sz="2" w:space="0" w:color="000000"/>
              <w:bottom w:val="single" w:sz="2" w:space="0" w:color="000000"/>
              <w:right w:val="nil"/>
            </w:tcBorders>
          </w:tcPr>
          <w:p w14:paraId="1D444228"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5EAAA809" w14:textId="77777777" w:rsidR="00656FAA" w:rsidRPr="00345092" w:rsidRDefault="00656FAA" w:rsidP="006B6280">
            <w:pPr>
              <w:rPr>
                <w:sz w:val="16"/>
                <w:szCs w:val="16"/>
                <w:lang w:val="en-US"/>
              </w:rPr>
            </w:pPr>
            <w:r w:rsidRPr="00345092">
              <w:rPr>
                <w:sz w:val="16"/>
                <w:szCs w:val="16"/>
                <w:lang w:val="en-US"/>
              </w:rPr>
              <w:t>2952270004021</w:t>
            </w:r>
          </w:p>
        </w:tc>
        <w:tc>
          <w:tcPr>
            <w:tcW w:w="4613" w:type="dxa"/>
            <w:tcBorders>
              <w:top w:val="nil"/>
              <w:left w:val="single" w:sz="2" w:space="0" w:color="000000"/>
              <w:bottom w:val="single" w:sz="2" w:space="0" w:color="000000"/>
              <w:right w:val="nil"/>
            </w:tcBorders>
          </w:tcPr>
          <w:p w14:paraId="53FD4140"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35BD283D"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34BD8CE5" w14:textId="77777777" w:rsidR="00656FAA" w:rsidRPr="00345092" w:rsidRDefault="00656FAA" w:rsidP="006B6280">
            <w:pPr>
              <w:rPr>
                <w:sz w:val="18"/>
                <w:szCs w:val="18"/>
                <w:lang w:val="en-US"/>
              </w:rPr>
            </w:pPr>
            <w:r w:rsidRPr="00345092">
              <w:rPr>
                <w:sz w:val="18"/>
                <w:szCs w:val="18"/>
                <w:lang w:val="en-US"/>
              </w:rPr>
              <w:t>10,390</w:t>
            </w:r>
          </w:p>
        </w:tc>
        <w:tc>
          <w:tcPr>
            <w:tcW w:w="1119" w:type="dxa"/>
            <w:tcBorders>
              <w:top w:val="nil"/>
              <w:left w:val="single" w:sz="2" w:space="0" w:color="000000"/>
              <w:bottom w:val="single" w:sz="2" w:space="0" w:color="000000"/>
              <w:right w:val="single" w:sz="2" w:space="0" w:color="000000"/>
            </w:tcBorders>
            <w:vAlign w:val="center"/>
          </w:tcPr>
          <w:p w14:paraId="66D2F3C6" w14:textId="77777777" w:rsidR="00656FAA" w:rsidRPr="00345092" w:rsidRDefault="00656FAA" w:rsidP="006B6280">
            <w:pPr>
              <w:rPr>
                <w:sz w:val="18"/>
                <w:szCs w:val="18"/>
                <w:lang w:val="en-US"/>
              </w:rPr>
            </w:pPr>
          </w:p>
        </w:tc>
      </w:tr>
      <w:tr w:rsidR="00656FAA" w:rsidRPr="00345092" w14:paraId="0E518D9C" w14:textId="77777777" w:rsidTr="006B6280">
        <w:tc>
          <w:tcPr>
            <w:tcW w:w="699" w:type="dxa"/>
            <w:tcBorders>
              <w:top w:val="single" w:sz="2" w:space="0" w:color="000000"/>
              <w:left w:val="single" w:sz="2" w:space="0" w:color="000000"/>
              <w:bottom w:val="single" w:sz="2" w:space="0" w:color="000000"/>
              <w:right w:val="nil"/>
            </w:tcBorders>
            <w:vAlign w:val="center"/>
          </w:tcPr>
          <w:p w14:paraId="0FFDAC42"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1C61AA6" w14:textId="77777777" w:rsidR="00656FAA" w:rsidRPr="00345092" w:rsidRDefault="00656FAA" w:rsidP="006B6280">
            <w:pPr>
              <w:jc w:val="center"/>
              <w:rPr>
                <w:sz w:val="22"/>
                <w:szCs w:val="22"/>
                <w:lang w:val="en-US"/>
              </w:rPr>
            </w:pPr>
            <w:r w:rsidRPr="00345092">
              <w:rPr>
                <w:sz w:val="22"/>
                <w:szCs w:val="22"/>
                <w:lang w:val="en-US"/>
              </w:rPr>
              <w:t>TsC19B1</w:t>
            </w:r>
          </w:p>
          <w:p w14:paraId="77F90E65"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AA2C75"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Sapatura mecanica cu buldozer pe tractor pe senile de 81-180 CP, inclusiv impingerea pamintului pina la 10 m, in teren catg. II (Разравнивание лишнего грунта, к=0,85)</w:t>
            </w:r>
          </w:p>
        </w:tc>
        <w:tc>
          <w:tcPr>
            <w:tcW w:w="978" w:type="dxa"/>
            <w:tcBorders>
              <w:top w:val="single" w:sz="2" w:space="0" w:color="000000"/>
              <w:left w:val="single" w:sz="2" w:space="0" w:color="000000"/>
              <w:bottom w:val="single" w:sz="2" w:space="0" w:color="000000"/>
              <w:right w:val="nil"/>
            </w:tcBorders>
            <w:vAlign w:val="center"/>
          </w:tcPr>
          <w:p w14:paraId="23785069" w14:textId="77777777" w:rsidR="00656FAA" w:rsidRPr="00345092" w:rsidRDefault="00656FAA" w:rsidP="006B6280">
            <w:pPr>
              <w:jc w:val="center"/>
              <w:rPr>
                <w:sz w:val="22"/>
                <w:szCs w:val="22"/>
                <w:lang w:val="en-US"/>
              </w:rPr>
            </w:pPr>
            <w:r w:rsidRPr="003450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9B17FB2"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7CA84F" w14:textId="77777777" w:rsidR="00656FAA" w:rsidRPr="00345092" w:rsidRDefault="00656FAA" w:rsidP="006B6280">
            <w:pPr>
              <w:jc w:val="right"/>
              <w:rPr>
                <w:lang w:val="en-US"/>
              </w:rPr>
            </w:pPr>
            <w:r w:rsidRPr="00345092">
              <w:rPr>
                <w:lang w:val="en-US"/>
              </w:rPr>
              <w:t>0,01</w:t>
            </w:r>
          </w:p>
        </w:tc>
      </w:tr>
      <w:tr w:rsidR="00656FAA" w:rsidRPr="00345092" w14:paraId="1ECD29FE" w14:textId="77777777" w:rsidTr="006B6280">
        <w:tc>
          <w:tcPr>
            <w:tcW w:w="699" w:type="dxa"/>
            <w:tcBorders>
              <w:top w:val="nil"/>
              <w:left w:val="single" w:sz="2" w:space="0" w:color="000000"/>
              <w:bottom w:val="single" w:sz="2" w:space="0" w:color="000000"/>
              <w:right w:val="nil"/>
            </w:tcBorders>
          </w:tcPr>
          <w:p w14:paraId="69B241E8"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6974FDF" w14:textId="77777777" w:rsidR="00656FAA" w:rsidRPr="00345092" w:rsidRDefault="00656FAA" w:rsidP="006B6280">
            <w:pPr>
              <w:rPr>
                <w:sz w:val="16"/>
                <w:szCs w:val="16"/>
                <w:lang w:val="en-US"/>
              </w:rPr>
            </w:pPr>
            <w:r w:rsidRPr="00345092">
              <w:rPr>
                <w:sz w:val="16"/>
                <w:szCs w:val="16"/>
                <w:lang w:val="en-US"/>
              </w:rPr>
              <w:t>2952260003554</w:t>
            </w:r>
          </w:p>
        </w:tc>
        <w:tc>
          <w:tcPr>
            <w:tcW w:w="4613" w:type="dxa"/>
            <w:tcBorders>
              <w:top w:val="nil"/>
              <w:left w:val="single" w:sz="2" w:space="0" w:color="000000"/>
              <w:bottom w:val="single" w:sz="2" w:space="0" w:color="000000"/>
              <w:right w:val="nil"/>
            </w:tcBorders>
          </w:tcPr>
          <w:p w14:paraId="25E0221D"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2896F01"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0D74433F" w14:textId="77777777" w:rsidR="00656FAA" w:rsidRPr="00345092" w:rsidRDefault="00656FAA" w:rsidP="006B6280">
            <w:pPr>
              <w:rPr>
                <w:sz w:val="18"/>
                <w:szCs w:val="18"/>
                <w:lang w:val="en-US"/>
              </w:rPr>
            </w:pPr>
            <w:r w:rsidRPr="00345092">
              <w:rPr>
                <w:sz w:val="18"/>
                <w:szCs w:val="18"/>
                <w:lang w:val="en-US"/>
              </w:rPr>
              <w:t>1,540</w:t>
            </w:r>
          </w:p>
        </w:tc>
        <w:tc>
          <w:tcPr>
            <w:tcW w:w="1119" w:type="dxa"/>
            <w:tcBorders>
              <w:top w:val="nil"/>
              <w:left w:val="single" w:sz="2" w:space="0" w:color="000000"/>
              <w:bottom w:val="single" w:sz="2" w:space="0" w:color="000000"/>
              <w:right w:val="single" w:sz="2" w:space="0" w:color="000000"/>
            </w:tcBorders>
            <w:vAlign w:val="center"/>
          </w:tcPr>
          <w:p w14:paraId="40447F1C" w14:textId="77777777" w:rsidR="00656FAA" w:rsidRPr="00345092" w:rsidRDefault="00656FAA" w:rsidP="006B6280">
            <w:pPr>
              <w:rPr>
                <w:sz w:val="18"/>
                <w:szCs w:val="18"/>
                <w:lang w:val="en-US"/>
              </w:rPr>
            </w:pPr>
          </w:p>
        </w:tc>
      </w:tr>
      <w:tr w:rsidR="00656FAA" w:rsidRPr="00345092" w14:paraId="417AB8EF" w14:textId="77777777" w:rsidTr="006B6280">
        <w:tc>
          <w:tcPr>
            <w:tcW w:w="699" w:type="dxa"/>
            <w:tcBorders>
              <w:top w:val="single" w:sz="2" w:space="0" w:color="000000"/>
              <w:left w:val="single" w:sz="2" w:space="0" w:color="000000"/>
              <w:bottom w:val="single" w:sz="2" w:space="0" w:color="000000"/>
              <w:right w:val="nil"/>
            </w:tcBorders>
            <w:vAlign w:val="center"/>
          </w:tcPr>
          <w:p w14:paraId="3FD0C06D"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4672F68E" w14:textId="77777777" w:rsidR="00656FAA" w:rsidRPr="00345092" w:rsidRDefault="00656FAA" w:rsidP="006B6280">
            <w:pPr>
              <w:jc w:val="center"/>
              <w:rPr>
                <w:sz w:val="22"/>
                <w:szCs w:val="22"/>
                <w:lang w:val="en-US"/>
              </w:rPr>
            </w:pPr>
            <w:r w:rsidRPr="00345092">
              <w:rPr>
                <w:sz w:val="22"/>
                <w:szCs w:val="22"/>
                <w:lang w:val="en-US"/>
              </w:rPr>
              <w:t>34-02-003-1</w:t>
            </w:r>
          </w:p>
          <w:p w14:paraId="43698113"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89876D"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Executarea conductelor din tevi de PVC: Diam.100mm</w:t>
            </w:r>
          </w:p>
        </w:tc>
        <w:tc>
          <w:tcPr>
            <w:tcW w:w="978" w:type="dxa"/>
            <w:tcBorders>
              <w:top w:val="single" w:sz="2" w:space="0" w:color="000000"/>
              <w:left w:val="single" w:sz="2" w:space="0" w:color="000000"/>
              <w:bottom w:val="single" w:sz="2" w:space="0" w:color="000000"/>
              <w:right w:val="nil"/>
            </w:tcBorders>
            <w:vAlign w:val="center"/>
          </w:tcPr>
          <w:p w14:paraId="541D2C0D" w14:textId="77777777" w:rsidR="00656FAA" w:rsidRPr="00345092" w:rsidRDefault="00656FAA" w:rsidP="006B6280">
            <w:pPr>
              <w:jc w:val="center"/>
              <w:rPr>
                <w:sz w:val="22"/>
                <w:szCs w:val="22"/>
                <w:lang w:val="en-US"/>
              </w:rPr>
            </w:pPr>
            <w:r w:rsidRPr="00345092">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7E2FC530"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ACB3CF" w14:textId="77777777" w:rsidR="00656FAA" w:rsidRPr="00345092" w:rsidRDefault="00656FAA" w:rsidP="006B6280">
            <w:pPr>
              <w:jc w:val="right"/>
              <w:rPr>
                <w:lang w:val="en-US"/>
              </w:rPr>
            </w:pPr>
            <w:r w:rsidRPr="00345092">
              <w:rPr>
                <w:lang w:val="en-US"/>
              </w:rPr>
              <w:t>0,10</w:t>
            </w:r>
          </w:p>
        </w:tc>
      </w:tr>
      <w:tr w:rsidR="00656FAA" w:rsidRPr="00345092" w14:paraId="306BE869" w14:textId="77777777" w:rsidTr="006B6280">
        <w:tc>
          <w:tcPr>
            <w:tcW w:w="699" w:type="dxa"/>
            <w:tcBorders>
              <w:top w:val="nil"/>
              <w:left w:val="single" w:sz="2" w:space="0" w:color="000000"/>
              <w:bottom w:val="single" w:sz="2" w:space="0" w:color="000000"/>
              <w:right w:val="nil"/>
            </w:tcBorders>
          </w:tcPr>
          <w:p w14:paraId="1C156D29"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D098A8B" w14:textId="77777777" w:rsidR="00656FAA" w:rsidRPr="00345092" w:rsidRDefault="00656FAA" w:rsidP="006B6280">
            <w:pPr>
              <w:rPr>
                <w:sz w:val="16"/>
                <w:szCs w:val="16"/>
                <w:lang w:val="en-US"/>
              </w:rPr>
            </w:pPr>
            <w:r w:rsidRPr="00345092">
              <w:rPr>
                <w:sz w:val="16"/>
                <w:szCs w:val="16"/>
                <w:lang w:val="en-US"/>
              </w:rPr>
              <w:t>1</w:t>
            </w:r>
          </w:p>
        </w:tc>
        <w:tc>
          <w:tcPr>
            <w:tcW w:w="4613" w:type="dxa"/>
            <w:tcBorders>
              <w:top w:val="nil"/>
              <w:left w:val="single" w:sz="2" w:space="0" w:color="000000"/>
              <w:bottom w:val="single" w:sz="2" w:space="0" w:color="000000"/>
              <w:right w:val="nil"/>
            </w:tcBorders>
          </w:tcPr>
          <w:p w14:paraId="7214EFB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83DAEBA"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6164EEA9" w14:textId="77777777" w:rsidR="00656FAA" w:rsidRPr="00345092" w:rsidRDefault="00656FAA" w:rsidP="006B6280">
            <w:pPr>
              <w:rPr>
                <w:sz w:val="18"/>
                <w:szCs w:val="18"/>
                <w:lang w:val="en-US"/>
              </w:rPr>
            </w:pPr>
            <w:r w:rsidRPr="0034509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14:paraId="7824A21B" w14:textId="77777777" w:rsidR="00656FAA" w:rsidRPr="00345092" w:rsidRDefault="00656FAA" w:rsidP="006B6280">
            <w:pPr>
              <w:rPr>
                <w:sz w:val="18"/>
                <w:szCs w:val="18"/>
                <w:lang w:val="en-US"/>
              </w:rPr>
            </w:pPr>
          </w:p>
        </w:tc>
      </w:tr>
      <w:tr w:rsidR="00656FAA" w:rsidRPr="00345092" w14:paraId="7B9BA68C" w14:textId="77777777" w:rsidTr="006B6280">
        <w:tc>
          <w:tcPr>
            <w:tcW w:w="699" w:type="dxa"/>
            <w:tcBorders>
              <w:top w:val="nil"/>
              <w:left w:val="single" w:sz="2" w:space="0" w:color="000000"/>
              <w:bottom w:val="single" w:sz="2" w:space="0" w:color="000000"/>
              <w:right w:val="nil"/>
            </w:tcBorders>
          </w:tcPr>
          <w:p w14:paraId="36BFCEB3"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7697899" w14:textId="77777777" w:rsidR="00656FAA" w:rsidRPr="00345092" w:rsidRDefault="00656FAA" w:rsidP="006B6280">
            <w:pPr>
              <w:rPr>
                <w:sz w:val="16"/>
                <w:szCs w:val="16"/>
                <w:lang w:val="en-US"/>
              </w:rPr>
            </w:pPr>
            <w:r w:rsidRPr="00345092">
              <w:rPr>
                <w:sz w:val="16"/>
                <w:szCs w:val="16"/>
                <w:lang w:val="en-US"/>
              </w:rPr>
              <w:t>530-01820100</w:t>
            </w:r>
          </w:p>
        </w:tc>
        <w:tc>
          <w:tcPr>
            <w:tcW w:w="4613" w:type="dxa"/>
            <w:tcBorders>
              <w:top w:val="nil"/>
              <w:left w:val="single" w:sz="2" w:space="0" w:color="000000"/>
              <w:bottom w:val="single" w:sz="2" w:space="0" w:color="000000"/>
              <w:right w:val="nil"/>
            </w:tcBorders>
          </w:tcPr>
          <w:p w14:paraId="2444820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Tevi din PVC  diametrul exterior 100 mm</w:t>
            </w:r>
          </w:p>
        </w:tc>
        <w:tc>
          <w:tcPr>
            <w:tcW w:w="978" w:type="dxa"/>
            <w:tcBorders>
              <w:top w:val="nil"/>
              <w:left w:val="single" w:sz="2" w:space="0" w:color="000000"/>
              <w:bottom w:val="single" w:sz="2" w:space="0" w:color="000000"/>
              <w:right w:val="nil"/>
            </w:tcBorders>
            <w:vAlign w:val="center"/>
          </w:tcPr>
          <w:p w14:paraId="733D883B" w14:textId="77777777" w:rsidR="00656FAA" w:rsidRPr="00345092" w:rsidRDefault="00656FAA" w:rsidP="006B6280">
            <w:pPr>
              <w:rPr>
                <w:sz w:val="18"/>
                <w:szCs w:val="18"/>
                <w:lang w:val="en-US"/>
              </w:rPr>
            </w:pPr>
            <w:r w:rsidRPr="00345092">
              <w:rPr>
                <w:sz w:val="18"/>
                <w:szCs w:val="18"/>
                <w:lang w:val="en-US"/>
              </w:rPr>
              <w:t>m</w:t>
            </w:r>
          </w:p>
        </w:tc>
        <w:tc>
          <w:tcPr>
            <w:tcW w:w="1118" w:type="dxa"/>
            <w:tcBorders>
              <w:top w:val="nil"/>
              <w:left w:val="single" w:sz="2" w:space="0" w:color="000000"/>
              <w:bottom w:val="single" w:sz="2" w:space="0" w:color="000000"/>
              <w:right w:val="nil"/>
            </w:tcBorders>
            <w:vAlign w:val="center"/>
          </w:tcPr>
          <w:p w14:paraId="1AA02E08" w14:textId="77777777" w:rsidR="00656FAA" w:rsidRPr="00345092" w:rsidRDefault="00656FAA" w:rsidP="006B6280">
            <w:pPr>
              <w:rPr>
                <w:sz w:val="18"/>
                <w:szCs w:val="18"/>
                <w:lang w:val="en-US"/>
              </w:rPr>
            </w:pPr>
            <w:r w:rsidRPr="0034509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14:paraId="0E12A048" w14:textId="77777777" w:rsidR="00656FAA" w:rsidRPr="00345092" w:rsidRDefault="00656FAA" w:rsidP="006B6280">
            <w:pPr>
              <w:rPr>
                <w:sz w:val="18"/>
                <w:szCs w:val="18"/>
                <w:lang w:val="en-US"/>
              </w:rPr>
            </w:pPr>
          </w:p>
        </w:tc>
      </w:tr>
      <w:tr w:rsidR="00656FAA" w:rsidRPr="00345092" w14:paraId="317F2968" w14:textId="77777777" w:rsidTr="006B6280">
        <w:tc>
          <w:tcPr>
            <w:tcW w:w="699" w:type="dxa"/>
            <w:tcBorders>
              <w:top w:val="single" w:sz="2" w:space="0" w:color="000000"/>
              <w:left w:val="single" w:sz="2" w:space="0" w:color="000000"/>
              <w:bottom w:val="single" w:sz="2" w:space="0" w:color="000000"/>
              <w:right w:val="nil"/>
            </w:tcBorders>
            <w:vAlign w:val="center"/>
          </w:tcPr>
          <w:p w14:paraId="1D513223"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4EFD2422" w14:textId="77777777" w:rsidR="00656FAA" w:rsidRPr="00345092" w:rsidRDefault="00656FAA" w:rsidP="006B6280">
            <w:pPr>
              <w:jc w:val="center"/>
              <w:rPr>
                <w:sz w:val="22"/>
                <w:szCs w:val="22"/>
                <w:lang w:val="en-US"/>
              </w:rPr>
            </w:pPr>
            <w:r w:rsidRPr="00345092">
              <w:rPr>
                <w:sz w:val="22"/>
                <w:szCs w:val="22"/>
                <w:lang w:val="en-US"/>
              </w:rPr>
              <w:t>34-02-006-4</w:t>
            </w:r>
          </w:p>
          <w:p w14:paraId="606007C3"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16B4C1"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Camine-tip de vizitare din beton armat prefabricat, asamblate in conditii de uzina: "ККС-2-80"</w:t>
            </w:r>
          </w:p>
        </w:tc>
        <w:tc>
          <w:tcPr>
            <w:tcW w:w="978" w:type="dxa"/>
            <w:tcBorders>
              <w:top w:val="single" w:sz="2" w:space="0" w:color="000000"/>
              <w:left w:val="single" w:sz="2" w:space="0" w:color="000000"/>
              <w:bottom w:val="single" w:sz="2" w:space="0" w:color="000000"/>
              <w:right w:val="nil"/>
            </w:tcBorders>
            <w:vAlign w:val="center"/>
          </w:tcPr>
          <w:p w14:paraId="0521460E"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88936D0"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08BE73" w14:textId="77777777" w:rsidR="00656FAA" w:rsidRPr="00345092" w:rsidRDefault="00656FAA" w:rsidP="006B6280">
            <w:pPr>
              <w:jc w:val="right"/>
              <w:rPr>
                <w:lang w:val="en-US"/>
              </w:rPr>
            </w:pPr>
            <w:r w:rsidRPr="00345092">
              <w:rPr>
                <w:lang w:val="en-US"/>
              </w:rPr>
              <w:t>6,00</w:t>
            </w:r>
          </w:p>
        </w:tc>
      </w:tr>
      <w:tr w:rsidR="00656FAA" w:rsidRPr="00345092" w14:paraId="31888DA7" w14:textId="77777777" w:rsidTr="006B6280">
        <w:tc>
          <w:tcPr>
            <w:tcW w:w="699" w:type="dxa"/>
            <w:tcBorders>
              <w:top w:val="nil"/>
              <w:left w:val="single" w:sz="2" w:space="0" w:color="000000"/>
              <w:bottom w:val="single" w:sz="2" w:space="0" w:color="000000"/>
              <w:right w:val="nil"/>
            </w:tcBorders>
          </w:tcPr>
          <w:p w14:paraId="76643659"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D85DDAE" w14:textId="77777777" w:rsidR="00656FAA" w:rsidRPr="00345092" w:rsidRDefault="00656FAA" w:rsidP="006B6280">
            <w:pPr>
              <w:rPr>
                <w:sz w:val="16"/>
                <w:szCs w:val="16"/>
                <w:lang w:val="en-US"/>
              </w:rPr>
            </w:pPr>
            <w:r w:rsidRPr="00345092">
              <w:rPr>
                <w:sz w:val="16"/>
                <w:szCs w:val="16"/>
                <w:lang w:val="en-US"/>
              </w:rPr>
              <w:t>1</w:t>
            </w:r>
          </w:p>
        </w:tc>
        <w:tc>
          <w:tcPr>
            <w:tcW w:w="4613" w:type="dxa"/>
            <w:tcBorders>
              <w:top w:val="nil"/>
              <w:left w:val="single" w:sz="2" w:space="0" w:color="000000"/>
              <w:bottom w:val="single" w:sz="2" w:space="0" w:color="000000"/>
              <w:right w:val="nil"/>
            </w:tcBorders>
          </w:tcPr>
          <w:p w14:paraId="139644E4"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6DD88DE"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7BD85C4D" w14:textId="77777777" w:rsidR="00656FAA" w:rsidRPr="00345092" w:rsidRDefault="00656FAA" w:rsidP="006B6280">
            <w:pPr>
              <w:rPr>
                <w:sz w:val="18"/>
                <w:szCs w:val="18"/>
                <w:lang w:val="en-US"/>
              </w:rPr>
            </w:pPr>
            <w:r w:rsidRPr="00345092">
              <w:rPr>
                <w:sz w:val="18"/>
                <w:szCs w:val="18"/>
                <w:lang w:val="en-US"/>
              </w:rPr>
              <w:t>3,280</w:t>
            </w:r>
          </w:p>
        </w:tc>
        <w:tc>
          <w:tcPr>
            <w:tcW w:w="1119" w:type="dxa"/>
            <w:tcBorders>
              <w:top w:val="nil"/>
              <w:left w:val="single" w:sz="2" w:space="0" w:color="000000"/>
              <w:bottom w:val="single" w:sz="2" w:space="0" w:color="000000"/>
              <w:right w:val="single" w:sz="2" w:space="0" w:color="000000"/>
            </w:tcBorders>
            <w:vAlign w:val="center"/>
          </w:tcPr>
          <w:p w14:paraId="3659E3E5" w14:textId="77777777" w:rsidR="00656FAA" w:rsidRPr="00345092" w:rsidRDefault="00656FAA" w:rsidP="006B6280">
            <w:pPr>
              <w:rPr>
                <w:sz w:val="18"/>
                <w:szCs w:val="18"/>
                <w:lang w:val="en-US"/>
              </w:rPr>
            </w:pPr>
          </w:p>
        </w:tc>
      </w:tr>
      <w:tr w:rsidR="00656FAA" w:rsidRPr="00345092" w14:paraId="0DC49EDF" w14:textId="77777777" w:rsidTr="006B6280">
        <w:tc>
          <w:tcPr>
            <w:tcW w:w="699" w:type="dxa"/>
            <w:tcBorders>
              <w:top w:val="nil"/>
              <w:left w:val="single" w:sz="2" w:space="0" w:color="000000"/>
              <w:bottom w:val="single" w:sz="2" w:space="0" w:color="000000"/>
              <w:right w:val="nil"/>
            </w:tcBorders>
          </w:tcPr>
          <w:p w14:paraId="5EAF01C1"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AE32AE4" w14:textId="77777777" w:rsidR="00656FAA" w:rsidRPr="00345092" w:rsidRDefault="00656FAA" w:rsidP="006B6280">
            <w:pPr>
              <w:rPr>
                <w:sz w:val="16"/>
                <w:szCs w:val="16"/>
                <w:lang w:val="en-US"/>
              </w:rPr>
            </w:pPr>
            <w:r w:rsidRPr="00345092">
              <w:rPr>
                <w:sz w:val="16"/>
                <w:szCs w:val="16"/>
                <w:lang w:val="en-US"/>
              </w:rPr>
              <w:t>440-9202-280</w:t>
            </w:r>
          </w:p>
        </w:tc>
        <w:tc>
          <w:tcPr>
            <w:tcW w:w="4613" w:type="dxa"/>
            <w:tcBorders>
              <w:top w:val="nil"/>
              <w:left w:val="single" w:sz="2" w:space="0" w:color="000000"/>
              <w:bottom w:val="single" w:sz="2" w:space="0" w:color="000000"/>
              <w:right w:val="nil"/>
            </w:tcBorders>
          </w:tcPr>
          <w:p w14:paraId="77F16E9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Camin tipic din beton armat prefabricat KKC-2-80</w:t>
            </w:r>
          </w:p>
        </w:tc>
        <w:tc>
          <w:tcPr>
            <w:tcW w:w="978" w:type="dxa"/>
            <w:tcBorders>
              <w:top w:val="nil"/>
              <w:left w:val="single" w:sz="2" w:space="0" w:color="000000"/>
              <w:bottom w:val="single" w:sz="2" w:space="0" w:color="000000"/>
              <w:right w:val="nil"/>
            </w:tcBorders>
            <w:vAlign w:val="center"/>
          </w:tcPr>
          <w:p w14:paraId="042CFADE"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4CA0BFEF"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DF010E2" w14:textId="77777777" w:rsidR="00656FAA" w:rsidRPr="00345092" w:rsidRDefault="00656FAA" w:rsidP="006B6280">
            <w:pPr>
              <w:rPr>
                <w:sz w:val="18"/>
                <w:szCs w:val="18"/>
                <w:lang w:val="en-US"/>
              </w:rPr>
            </w:pPr>
          </w:p>
        </w:tc>
      </w:tr>
      <w:tr w:rsidR="00656FAA" w:rsidRPr="00345092" w14:paraId="5988AF68" w14:textId="77777777" w:rsidTr="006B6280">
        <w:tc>
          <w:tcPr>
            <w:tcW w:w="699" w:type="dxa"/>
            <w:tcBorders>
              <w:top w:val="nil"/>
              <w:left w:val="single" w:sz="2" w:space="0" w:color="000000"/>
              <w:bottom w:val="single" w:sz="2" w:space="0" w:color="000000"/>
              <w:right w:val="nil"/>
            </w:tcBorders>
          </w:tcPr>
          <w:p w14:paraId="4B0F92A6"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F79C8A4" w14:textId="77777777" w:rsidR="00656FAA" w:rsidRPr="00345092" w:rsidRDefault="00656FAA" w:rsidP="006B6280">
            <w:pPr>
              <w:rPr>
                <w:sz w:val="16"/>
                <w:szCs w:val="16"/>
                <w:lang w:val="en-US"/>
              </w:rPr>
            </w:pPr>
            <w:r w:rsidRPr="00345092">
              <w:rPr>
                <w:sz w:val="16"/>
                <w:szCs w:val="16"/>
                <w:lang w:val="en-US"/>
              </w:rPr>
              <w:t>021141</w:t>
            </w:r>
          </w:p>
        </w:tc>
        <w:tc>
          <w:tcPr>
            <w:tcW w:w="4613" w:type="dxa"/>
            <w:tcBorders>
              <w:top w:val="nil"/>
              <w:left w:val="single" w:sz="2" w:space="0" w:color="000000"/>
              <w:bottom w:val="single" w:sz="2" w:space="0" w:color="000000"/>
              <w:right w:val="nil"/>
            </w:tcBorders>
          </w:tcPr>
          <w:p w14:paraId="6E13095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6B5AB05D"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112CC491" w14:textId="77777777" w:rsidR="00656FAA" w:rsidRPr="00345092" w:rsidRDefault="00656FAA" w:rsidP="006B6280">
            <w:pPr>
              <w:rPr>
                <w:sz w:val="18"/>
                <w:szCs w:val="18"/>
                <w:lang w:val="en-US"/>
              </w:rPr>
            </w:pPr>
            <w:r w:rsidRPr="00345092">
              <w:rPr>
                <w:sz w:val="18"/>
                <w:szCs w:val="18"/>
                <w:lang w:val="en-US"/>
              </w:rPr>
              <w:t>0,640</w:t>
            </w:r>
          </w:p>
        </w:tc>
        <w:tc>
          <w:tcPr>
            <w:tcW w:w="1119" w:type="dxa"/>
            <w:tcBorders>
              <w:top w:val="nil"/>
              <w:left w:val="single" w:sz="2" w:space="0" w:color="000000"/>
              <w:bottom w:val="single" w:sz="2" w:space="0" w:color="000000"/>
              <w:right w:val="single" w:sz="2" w:space="0" w:color="000000"/>
            </w:tcBorders>
            <w:vAlign w:val="center"/>
          </w:tcPr>
          <w:p w14:paraId="7D7DADFD" w14:textId="77777777" w:rsidR="00656FAA" w:rsidRPr="00345092" w:rsidRDefault="00656FAA" w:rsidP="006B6280">
            <w:pPr>
              <w:rPr>
                <w:sz w:val="18"/>
                <w:szCs w:val="18"/>
                <w:lang w:val="en-US"/>
              </w:rPr>
            </w:pPr>
          </w:p>
        </w:tc>
      </w:tr>
      <w:tr w:rsidR="00656FAA" w:rsidRPr="00345092" w14:paraId="78F3B433" w14:textId="77777777" w:rsidTr="006B6280">
        <w:tc>
          <w:tcPr>
            <w:tcW w:w="699" w:type="dxa"/>
            <w:tcBorders>
              <w:top w:val="single" w:sz="2" w:space="0" w:color="000000"/>
              <w:left w:val="single" w:sz="2" w:space="0" w:color="000000"/>
              <w:bottom w:val="single" w:sz="2" w:space="0" w:color="000000"/>
              <w:right w:val="nil"/>
            </w:tcBorders>
            <w:vAlign w:val="center"/>
          </w:tcPr>
          <w:p w14:paraId="6BBE0338"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38E5E65" w14:textId="77777777" w:rsidR="00656FAA" w:rsidRPr="00345092" w:rsidRDefault="00656FAA" w:rsidP="006B6280">
            <w:pPr>
              <w:jc w:val="center"/>
              <w:rPr>
                <w:sz w:val="22"/>
                <w:szCs w:val="22"/>
                <w:lang w:val="en-US"/>
              </w:rPr>
            </w:pPr>
            <w:r w:rsidRPr="00345092">
              <w:rPr>
                <w:sz w:val="22"/>
                <w:szCs w:val="22"/>
                <w:lang w:val="en-US"/>
              </w:rPr>
              <w:t>AcE07A</w:t>
            </w:r>
          </w:p>
          <w:p w14:paraId="37C84DD7"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5F0268"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Montarea capacelor DUBLE din fonta la caminele de vizitare , necarosabil tip I</w:t>
            </w:r>
          </w:p>
        </w:tc>
        <w:tc>
          <w:tcPr>
            <w:tcW w:w="978" w:type="dxa"/>
            <w:tcBorders>
              <w:top w:val="single" w:sz="2" w:space="0" w:color="000000"/>
              <w:left w:val="single" w:sz="2" w:space="0" w:color="000000"/>
              <w:bottom w:val="single" w:sz="2" w:space="0" w:color="000000"/>
              <w:right w:val="nil"/>
            </w:tcBorders>
            <w:vAlign w:val="center"/>
          </w:tcPr>
          <w:p w14:paraId="49EC0654"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EBBA758"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0FCB37" w14:textId="77777777" w:rsidR="00656FAA" w:rsidRPr="00345092" w:rsidRDefault="00656FAA" w:rsidP="006B6280">
            <w:pPr>
              <w:jc w:val="right"/>
              <w:rPr>
                <w:lang w:val="en-US"/>
              </w:rPr>
            </w:pPr>
            <w:r w:rsidRPr="00345092">
              <w:rPr>
                <w:lang w:val="en-US"/>
              </w:rPr>
              <w:t>6,00</w:t>
            </w:r>
          </w:p>
        </w:tc>
      </w:tr>
      <w:tr w:rsidR="00656FAA" w:rsidRPr="00345092" w14:paraId="12A51935" w14:textId="77777777" w:rsidTr="006B6280">
        <w:tc>
          <w:tcPr>
            <w:tcW w:w="699" w:type="dxa"/>
            <w:tcBorders>
              <w:top w:val="nil"/>
              <w:left w:val="single" w:sz="2" w:space="0" w:color="000000"/>
              <w:bottom w:val="single" w:sz="2" w:space="0" w:color="000000"/>
              <w:right w:val="nil"/>
            </w:tcBorders>
          </w:tcPr>
          <w:p w14:paraId="385503B6"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307C35E9" w14:textId="77777777" w:rsidR="00656FAA" w:rsidRPr="00345092" w:rsidRDefault="00656FAA" w:rsidP="006B6280">
            <w:pPr>
              <w:rPr>
                <w:sz w:val="16"/>
                <w:szCs w:val="16"/>
                <w:lang w:val="en-US"/>
              </w:rPr>
            </w:pPr>
            <w:r w:rsidRPr="00345092">
              <w:rPr>
                <w:sz w:val="16"/>
                <w:szCs w:val="16"/>
                <w:lang w:val="en-US"/>
              </w:rPr>
              <w:t>7129090010600</w:t>
            </w:r>
          </w:p>
        </w:tc>
        <w:tc>
          <w:tcPr>
            <w:tcW w:w="4613" w:type="dxa"/>
            <w:tcBorders>
              <w:top w:val="nil"/>
              <w:left w:val="single" w:sz="2" w:space="0" w:color="000000"/>
              <w:bottom w:val="single" w:sz="2" w:space="0" w:color="000000"/>
              <w:right w:val="nil"/>
            </w:tcBorders>
          </w:tcPr>
          <w:p w14:paraId="282CE87D"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5DDFC9C4"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6D4C538B" w14:textId="77777777" w:rsidR="00656FAA" w:rsidRPr="00345092" w:rsidRDefault="00656FAA" w:rsidP="006B6280">
            <w:pPr>
              <w:rPr>
                <w:sz w:val="18"/>
                <w:szCs w:val="18"/>
                <w:lang w:val="en-US"/>
              </w:rPr>
            </w:pPr>
            <w:r w:rsidRPr="00345092">
              <w:rPr>
                <w:sz w:val="18"/>
                <w:szCs w:val="18"/>
                <w:lang w:val="en-US"/>
              </w:rPr>
              <w:t>0,700</w:t>
            </w:r>
          </w:p>
        </w:tc>
        <w:tc>
          <w:tcPr>
            <w:tcW w:w="1119" w:type="dxa"/>
            <w:tcBorders>
              <w:top w:val="nil"/>
              <w:left w:val="single" w:sz="2" w:space="0" w:color="000000"/>
              <w:bottom w:val="single" w:sz="2" w:space="0" w:color="000000"/>
              <w:right w:val="single" w:sz="2" w:space="0" w:color="000000"/>
            </w:tcBorders>
            <w:vAlign w:val="center"/>
          </w:tcPr>
          <w:p w14:paraId="242DF88E" w14:textId="77777777" w:rsidR="00656FAA" w:rsidRPr="00345092" w:rsidRDefault="00656FAA" w:rsidP="006B6280">
            <w:pPr>
              <w:rPr>
                <w:sz w:val="18"/>
                <w:szCs w:val="18"/>
                <w:lang w:val="en-US"/>
              </w:rPr>
            </w:pPr>
          </w:p>
        </w:tc>
      </w:tr>
      <w:tr w:rsidR="00656FAA" w:rsidRPr="00345092" w14:paraId="75621169" w14:textId="77777777" w:rsidTr="006B6280">
        <w:tc>
          <w:tcPr>
            <w:tcW w:w="699" w:type="dxa"/>
            <w:tcBorders>
              <w:top w:val="nil"/>
              <w:left w:val="single" w:sz="2" w:space="0" w:color="000000"/>
              <w:bottom w:val="single" w:sz="2" w:space="0" w:color="000000"/>
              <w:right w:val="nil"/>
            </w:tcBorders>
          </w:tcPr>
          <w:p w14:paraId="62C4D3E1"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34013F79" w14:textId="77777777" w:rsidR="00656FAA" w:rsidRPr="00345092" w:rsidRDefault="00656FAA" w:rsidP="006B6280">
            <w:pPr>
              <w:rPr>
                <w:sz w:val="16"/>
                <w:szCs w:val="16"/>
                <w:lang w:val="en-US"/>
              </w:rPr>
            </w:pPr>
            <w:r w:rsidRPr="00345092">
              <w:rPr>
                <w:sz w:val="16"/>
                <w:szCs w:val="16"/>
                <w:lang w:val="en-US"/>
              </w:rPr>
              <w:t>2875274200000</w:t>
            </w:r>
          </w:p>
        </w:tc>
        <w:tc>
          <w:tcPr>
            <w:tcW w:w="4613" w:type="dxa"/>
            <w:tcBorders>
              <w:top w:val="nil"/>
              <w:left w:val="single" w:sz="2" w:space="0" w:color="000000"/>
              <w:bottom w:val="single" w:sz="2" w:space="0" w:color="000000"/>
              <w:right w:val="nil"/>
            </w:tcBorders>
          </w:tcPr>
          <w:p w14:paraId="2EECCB8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4D494B04"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0FCFC926"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164717A" w14:textId="77777777" w:rsidR="00656FAA" w:rsidRPr="00345092" w:rsidRDefault="00656FAA" w:rsidP="006B6280">
            <w:pPr>
              <w:rPr>
                <w:sz w:val="18"/>
                <w:szCs w:val="18"/>
                <w:lang w:val="en-US"/>
              </w:rPr>
            </w:pPr>
          </w:p>
        </w:tc>
      </w:tr>
      <w:tr w:rsidR="00656FAA" w:rsidRPr="00345092" w14:paraId="4E22CB34" w14:textId="77777777" w:rsidTr="006B6280">
        <w:tc>
          <w:tcPr>
            <w:tcW w:w="699" w:type="dxa"/>
            <w:tcBorders>
              <w:top w:val="nil"/>
              <w:left w:val="single" w:sz="2" w:space="0" w:color="000000"/>
              <w:bottom w:val="single" w:sz="2" w:space="0" w:color="000000"/>
              <w:right w:val="nil"/>
            </w:tcBorders>
          </w:tcPr>
          <w:p w14:paraId="4E42DCE8"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621A28B" w14:textId="77777777" w:rsidR="00656FAA" w:rsidRPr="00345092" w:rsidRDefault="00656FAA" w:rsidP="006B6280">
            <w:pPr>
              <w:rPr>
                <w:sz w:val="16"/>
                <w:szCs w:val="16"/>
                <w:lang w:val="en-US"/>
              </w:rPr>
            </w:pPr>
            <w:r w:rsidRPr="00345092">
              <w:rPr>
                <w:sz w:val="16"/>
                <w:szCs w:val="16"/>
                <w:lang w:val="en-US"/>
              </w:rPr>
              <w:t>2651122100402</w:t>
            </w:r>
          </w:p>
        </w:tc>
        <w:tc>
          <w:tcPr>
            <w:tcW w:w="4613" w:type="dxa"/>
            <w:tcBorders>
              <w:top w:val="nil"/>
              <w:left w:val="single" w:sz="2" w:space="0" w:color="000000"/>
              <w:bottom w:val="single" w:sz="2" w:space="0" w:color="000000"/>
              <w:right w:val="nil"/>
            </w:tcBorders>
          </w:tcPr>
          <w:p w14:paraId="0365AEC7"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6EEEBA91"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5778484E" w14:textId="77777777" w:rsidR="00656FAA" w:rsidRPr="00345092" w:rsidRDefault="00656FAA" w:rsidP="006B6280">
            <w:pPr>
              <w:rPr>
                <w:sz w:val="18"/>
                <w:szCs w:val="18"/>
                <w:lang w:val="en-US"/>
              </w:rPr>
            </w:pPr>
            <w:r w:rsidRPr="00345092">
              <w:rPr>
                <w:sz w:val="18"/>
                <w:szCs w:val="18"/>
                <w:lang w:val="en-US"/>
              </w:rPr>
              <w:t>6,470</w:t>
            </w:r>
          </w:p>
        </w:tc>
        <w:tc>
          <w:tcPr>
            <w:tcW w:w="1119" w:type="dxa"/>
            <w:tcBorders>
              <w:top w:val="nil"/>
              <w:left w:val="single" w:sz="2" w:space="0" w:color="000000"/>
              <w:bottom w:val="single" w:sz="2" w:space="0" w:color="000000"/>
              <w:right w:val="single" w:sz="2" w:space="0" w:color="000000"/>
            </w:tcBorders>
            <w:vAlign w:val="center"/>
          </w:tcPr>
          <w:p w14:paraId="3C7ACD4D" w14:textId="77777777" w:rsidR="00656FAA" w:rsidRPr="00345092" w:rsidRDefault="00656FAA" w:rsidP="006B6280">
            <w:pPr>
              <w:rPr>
                <w:sz w:val="18"/>
                <w:szCs w:val="18"/>
                <w:lang w:val="en-US"/>
              </w:rPr>
            </w:pPr>
          </w:p>
        </w:tc>
      </w:tr>
      <w:tr w:rsidR="00656FAA" w:rsidRPr="00345092" w14:paraId="3DA206D0" w14:textId="77777777" w:rsidTr="006B6280">
        <w:tc>
          <w:tcPr>
            <w:tcW w:w="699" w:type="dxa"/>
            <w:tcBorders>
              <w:top w:val="nil"/>
              <w:left w:val="single" w:sz="2" w:space="0" w:color="000000"/>
              <w:bottom w:val="single" w:sz="2" w:space="0" w:color="000000"/>
              <w:right w:val="nil"/>
            </w:tcBorders>
          </w:tcPr>
          <w:p w14:paraId="27DA67A1"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00C647E2" w14:textId="77777777" w:rsidR="00656FAA" w:rsidRPr="00345092" w:rsidRDefault="00656FAA" w:rsidP="006B6280">
            <w:pPr>
              <w:rPr>
                <w:sz w:val="16"/>
                <w:szCs w:val="16"/>
                <w:lang w:val="en-US"/>
              </w:rPr>
            </w:pPr>
            <w:r w:rsidRPr="00345092">
              <w:rPr>
                <w:sz w:val="16"/>
                <w:szCs w:val="16"/>
                <w:lang w:val="en-US"/>
              </w:rPr>
              <w:t>1421102200525</w:t>
            </w:r>
          </w:p>
        </w:tc>
        <w:tc>
          <w:tcPr>
            <w:tcW w:w="4613" w:type="dxa"/>
            <w:tcBorders>
              <w:top w:val="nil"/>
              <w:left w:val="single" w:sz="2" w:space="0" w:color="000000"/>
              <w:bottom w:val="single" w:sz="2" w:space="0" w:color="000000"/>
              <w:right w:val="nil"/>
            </w:tcBorders>
          </w:tcPr>
          <w:p w14:paraId="51C06C03"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5DFC90CC" w14:textId="77777777" w:rsidR="00656FAA" w:rsidRPr="00345092" w:rsidRDefault="00656FAA" w:rsidP="006B6280">
            <w:pPr>
              <w:rPr>
                <w:sz w:val="18"/>
                <w:szCs w:val="18"/>
                <w:lang w:val="en-US"/>
              </w:rPr>
            </w:pPr>
            <w:r w:rsidRPr="00345092">
              <w:rPr>
                <w:sz w:val="18"/>
                <w:szCs w:val="18"/>
                <w:lang w:val="en-US"/>
              </w:rPr>
              <w:t>m3</w:t>
            </w:r>
          </w:p>
        </w:tc>
        <w:tc>
          <w:tcPr>
            <w:tcW w:w="1118" w:type="dxa"/>
            <w:tcBorders>
              <w:top w:val="nil"/>
              <w:left w:val="single" w:sz="2" w:space="0" w:color="000000"/>
              <w:bottom w:val="single" w:sz="2" w:space="0" w:color="000000"/>
              <w:right w:val="nil"/>
            </w:tcBorders>
            <w:vAlign w:val="center"/>
          </w:tcPr>
          <w:p w14:paraId="3D4BC205" w14:textId="77777777" w:rsidR="00656FAA" w:rsidRPr="00345092" w:rsidRDefault="00656FAA" w:rsidP="006B6280">
            <w:pPr>
              <w:rPr>
                <w:sz w:val="18"/>
                <w:szCs w:val="18"/>
                <w:lang w:val="en-US"/>
              </w:rPr>
            </w:pPr>
            <w:r w:rsidRPr="00345092">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1E5F007A" w14:textId="77777777" w:rsidR="00656FAA" w:rsidRPr="00345092" w:rsidRDefault="00656FAA" w:rsidP="006B6280">
            <w:pPr>
              <w:rPr>
                <w:sz w:val="18"/>
                <w:szCs w:val="18"/>
                <w:lang w:val="en-US"/>
              </w:rPr>
            </w:pPr>
          </w:p>
        </w:tc>
      </w:tr>
      <w:tr w:rsidR="00656FAA" w:rsidRPr="00345092" w14:paraId="143A650B" w14:textId="77777777" w:rsidTr="006B6280">
        <w:tc>
          <w:tcPr>
            <w:tcW w:w="699" w:type="dxa"/>
            <w:tcBorders>
              <w:top w:val="nil"/>
              <w:left w:val="single" w:sz="2" w:space="0" w:color="000000"/>
              <w:bottom w:val="single" w:sz="2" w:space="0" w:color="000000"/>
              <w:right w:val="nil"/>
            </w:tcBorders>
          </w:tcPr>
          <w:p w14:paraId="0BEC1FC6"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C8BA9F8" w14:textId="77777777" w:rsidR="00656FAA" w:rsidRPr="00345092" w:rsidRDefault="00656FAA" w:rsidP="006B6280">
            <w:pPr>
              <w:rPr>
                <w:sz w:val="16"/>
                <w:szCs w:val="16"/>
                <w:lang w:val="en-US"/>
              </w:rPr>
            </w:pPr>
            <w:r w:rsidRPr="00345092">
              <w:rPr>
                <w:sz w:val="16"/>
                <w:szCs w:val="16"/>
                <w:lang w:val="en-US"/>
              </w:rPr>
              <w:t>4100116202818</w:t>
            </w:r>
          </w:p>
        </w:tc>
        <w:tc>
          <w:tcPr>
            <w:tcW w:w="4613" w:type="dxa"/>
            <w:tcBorders>
              <w:top w:val="nil"/>
              <w:left w:val="single" w:sz="2" w:space="0" w:color="000000"/>
              <w:bottom w:val="single" w:sz="2" w:space="0" w:color="000000"/>
              <w:right w:val="nil"/>
            </w:tcBorders>
          </w:tcPr>
          <w:p w14:paraId="15049465"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BBD9F8F" w14:textId="77777777" w:rsidR="00656FAA" w:rsidRPr="00345092" w:rsidRDefault="00656FAA" w:rsidP="006B6280">
            <w:pPr>
              <w:rPr>
                <w:sz w:val="18"/>
                <w:szCs w:val="18"/>
                <w:lang w:val="en-US"/>
              </w:rPr>
            </w:pPr>
            <w:r w:rsidRPr="00345092">
              <w:rPr>
                <w:sz w:val="18"/>
                <w:szCs w:val="18"/>
                <w:lang w:val="en-US"/>
              </w:rPr>
              <w:t>m3</w:t>
            </w:r>
          </w:p>
        </w:tc>
        <w:tc>
          <w:tcPr>
            <w:tcW w:w="1118" w:type="dxa"/>
            <w:tcBorders>
              <w:top w:val="nil"/>
              <w:left w:val="single" w:sz="2" w:space="0" w:color="000000"/>
              <w:bottom w:val="single" w:sz="2" w:space="0" w:color="000000"/>
              <w:right w:val="nil"/>
            </w:tcBorders>
            <w:vAlign w:val="center"/>
          </w:tcPr>
          <w:p w14:paraId="649F2BFB" w14:textId="77777777" w:rsidR="00656FAA" w:rsidRPr="00345092" w:rsidRDefault="00656FAA" w:rsidP="006B6280">
            <w:pPr>
              <w:rPr>
                <w:sz w:val="18"/>
                <w:szCs w:val="18"/>
                <w:lang w:val="en-US"/>
              </w:rPr>
            </w:pPr>
            <w:r w:rsidRPr="0034509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49671FC3" w14:textId="77777777" w:rsidR="00656FAA" w:rsidRPr="00345092" w:rsidRDefault="00656FAA" w:rsidP="006B6280">
            <w:pPr>
              <w:rPr>
                <w:sz w:val="18"/>
                <w:szCs w:val="18"/>
                <w:lang w:val="en-US"/>
              </w:rPr>
            </w:pPr>
          </w:p>
        </w:tc>
      </w:tr>
      <w:tr w:rsidR="00656FAA" w:rsidRPr="00345092" w14:paraId="3CE77B69" w14:textId="77777777" w:rsidTr="006B6280">
        <w:tc>
          <w:tcPr>
            <w:tcW w:w="699" w:type="dxa"/>
            <w:tcBorders>
              <w:top w:val="single" w:sz="2" w:space="0" w:color="000000"/>
              <w:left w:val="single" w:sz="2" w:space="0" w:color="000000"/>
              <w:bottom w:val="single" w:sz="2" w:space="0" w:color="000000"/>
              <w:right w:val="nil"/>
            </w:tcBorders>
            <w:vAlign w:val="center"/>
          </w:tcPr>
          <w:p w14:paraId="1F430B60"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6A181413" w14:textId="77777777" w:rsidR="00656FAA" w:rsidRPr="00345092" w:rsidRDefault="00656FAA" w:rsidP="006B6280">
            <w:pPr>
              <w:jc w:val="center"/>
              <w:rPr>
                <w:sz w:val="22"/>
                <w:szCs w:val="22"/>
                <w:lang w:val="en-US"/>
              </w:rPr>
            </w:pPr>
            <w:r w:rsidRPr="00345092">
              <w:rPr>
                <w:sz w:val="22"/>
                <w:szCs w:val="22"/>
                <w:lang w:val="en-US"/>
              </w:rPr>
              <w:t>pretul firmei</w:t>
            </w:r>
          </w:p>
          <w:p w14:paraId="38C71191"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F9BA65"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Вставка угловая</w:t>
            </w:r>
          </w:p>
        </w:tc>
        <w:tc>
          <w:tcPr>
            <w:tcW w:w="978" w:type="dxa"/>
            <w:tcBorders>
              <w:top w:val="single" w:sz="2" w:space="0" w:color="000000"/>
              <w:left w:val="single" w:sz="2" w:space="0" w:color="000000"/>
              <w:bottom w:val="single" w:sz="2" w:space="0" w:color="000000"/>
              <w:right w:val="nil"/>
            </w:tcBorders>
            <w:vAlign w:val="center"/>
          </w:tcPr>
          <w:p w14:paraId="5270A2E9"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626A5E7"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B75FEA" w14:textId="77777777" w:rsidR="00656FAA" w:rsidRPr="00345092" w:rsidRDefault="00656FAA" w:rsidP="006B6280">
            <w:pPr>
              <w:jc w:val="right"/>
              <w:rPr>
                <w:lang w:val="en-US"/>
              </w:rPr>
            </w:pPr>
            <w:r w:rsidRPr="00345092">
              <w:rPr>
                <w:lang w:val="en-US"/>
              </w:rPr>
              <w:t>4,00</w:t>
            </w:r>
          </w:p>
        </w:tc>
      </w:tr>
      <w:tr w:rsidR="00656FAA" w:rsidRPr="00345092" w14:paraId="03676A4B" w14:textId="77777777" w:rsidTr="006B6280">
        <w:tc>
          <w:tcPr>
            <w:tcW w:w="699" w:type="dxa"/>
            <w:tcBorders>
              <w:top w:val="nil"/>
              <w:left w:val="single" w:sz="2" w:space="0" w:color="000000"/>
              <w:bottom w:val="single" w:sz="2" w:space="0" w:color="000000"/>
              <w:right w:val="nil"/>
            </w:tcBorders>
          </w:tcPr>
          <w:p w14:paraId="17763819"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D52DF77" w14:textId="77777777" w:rsidR="00656FAA" w:rsidRPr="00345092" w:rsidRDefault="00656FAA" w:rsidP="006B6280">
            <w:pPr>
              <w:rPr>
                <w:sz w:val="16"/>
                <w:szCs w:val="16"/>
                <w:lang w:val="en-US"/>
              </w:rPr>
            </w:pPr>
            <w:r w:rsidRPr="00345092">
              <w:rPr>
                <w:sz w:val="16"/>
                <w:szCs w:val="16"/>
                <w:lang w:val="en-US"/>
              </w:rPr>
              <w:t>12455646461</w:t>
            </w:r>
          </w:p>
        </w:tc>
        <w:tc>
          <w:tcPr>
            <w:tcW w:w="4613" w:type="dxa"/>
            <w:tcBorders>
              <w:top w:val="nil"/>
              <w:left w:val="single" w:sz="2" w:space="0" w:color="000000"/>
              <w:bottom w:val="single" w:sz="2" w:space="0" w:color="000000"/>
              <w:right w:val="nil"/>
            </w:tcBorders>
          </w:tcPr>
          <w:p w14:paraId="5F539D8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Вставка угловая</w:t>
            </w:r>
          </w:p>
        </w:tc>
        <w:tc>
          <w:tcPr>
            <w:tcW w:w="978" w:type="dxa"/>
            <w:tcBorders>
              <w:top w:val="nil"/>
              <w:left w:val="single" w:sz="2" w:space="0" w:color="000000"/>
              <w:bottom w:val="single" w:sz="2" w:space="0" w:color="000000"/>
              <w:right w:val="nil"/>
            </w:tcBorders>
            <w:vAlign w:val="center"/>
          </w:tcPr>
          <w:p w14:paraId="25CF91A6"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271350F7"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B15EE65" w14:textId="77777777" w:rsidR="00656FAA" w:rsidRPr="00345092" w:rsidRDefault="00656FAA" w:rsidP="006B6280">
            <w:pPr>
              <w:rPr>
                <w:sz w:val="18"/>
                <w:szCs w:val="18"/>
                <w:lang w:val="en-US"/>
              </w:rPr>
            </w:pPr>
          </w:p>
        </w:tc>
      </w:tr>
      <w:tr w:rsidR="00656FAA" w:rsidRPr="00345092" w14:paraId="2F8C467E" w14:textId="77777777" w:rsidTr="006B6280">
        <w:tc>
          <w:tcPr>
            <w:tcW w:w="699" w:type="dxa"/>
            <w:tcBorders>
              <w:top w:val="single" w:sz="2" w:space="0" w:color="000000"/>
              <w:left w:val="single" w:sz="2" w:space="0" w:color="000000"/>
              <w:bottom w:val="single" w:sz="2" w:space="0" w:color="000000"/>
              <w:right w:val="nil"/>
            </w:tcBorders>
            <w:vAlign w:val="center"/>
          </w:tcPr>
          <w:p w14:paraId="31656B4E"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1AD261AF" w14:textId="77777777" w:rsidR="00656FAA" w:rsidRPr="00345092" w:rsidRDefault="00656FAA" w:rsidP="006B6280">
            <w:pPr>
              <w:jc w:val="center"/>
              <w:rPr>
                <w:sz w:val="22"/>
                <w:szCs w:val="22"/>
                <w:lang w:val="en-US"/>
              </w:rPr>
            </w:pPr>
            <w:r w:rsidRPr="00345092">
              <w:rPr>
                <w:sz w:val="22"/>
                <w:szCs w:val="22"/>
                <w:lang w:val="en-US"/>
              </w:rPr>
              <w:t>pretul firmei</w:t>
            </w:r>
          </w:p>
          <w:p w14:paraId="13FA41F5"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C0FD25"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Brat suport</w:t>
            </w:r>
          </w:p>
        </w:tc>
        <w:tc>
          <w:tcPr>
            <w:tcW w:w="978" w:type="dxa"/>
            <w:tcBorders>
              <w:top w:val="single" w:sz="2" w:space="0" w:color="000000"/>
              <w:left w:val="single" w:sz="2" w:space="0" w:color="000000"/>
              <w:bottom w:val="single" w:sz="2" w:space="0" w:color="000000"/>
              <w:right w:val="nil"/>
            </w:tcBorders>
            <w:vAlign w:val="center"/>
          </w:tcPr>
          <w:p w14:paraId="40BC1D34"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BB9268B"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085406" w14:textId="77777777" w:rsidR="00656FAA" w:rsidRPr="00345092" w:rsidRDefault="00656FAA" w:rsidP="006B6280">
            <w:pPr>
              <w:jc w:val="right"/>
              <w:rPr>
                <w:lang w:val="en-US"/>
              </w:rPr>
            </w:pPr>
            <w:r w:rsidRPr="00345092">
              <w:rPr>
                <w:lang w:val="en-US"/>
              </w:rPr>
              <w:t>24,00</w:t>
            </w:r>
          </w:p>
        </w:tc>
      </w:tr>
      <w:tr w:rsidR="00656FAA" w:rsidRPr="00345092" w14:paraId="05F49748" w14:textId="77777777" w:rsidTr="006B6280">
        <w:tc>
          <w:tcPr>
            <w:tcW w:w="699" w:type="dxa"/>
            <w:tcBorders>
              <w:top w:val="nil"/>
              <w:left w:val="single" w:sz="2" w:space="0" w:color="000000"/>
              <w:bottom w:val="single" w:sz="2" w:space="0" w:color="000000"/>
              <w:right w:val="nil"/>
            </w:tcBorders>
          </w:tcPr>
          <w:p w14:paraId="33792139"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48FC4C31" w14:textId="77777777" w:rsidR="00656FAA" w:rsidRPr="00345092" w:rsidRDefault="00656FAA" w:rsidP="006B6280">
            <w:pPr>
              <w:rPr>
                <w:sz w:val="16"/>
                <w:szCs w:val="16"/>
                <w:lang w:val="en-US"/>
              </w:rPr>
            </w:pPr>
            <w:r w:rsidRPr="00345092">
              <w:rPr>
                <w:sz w:val="16"/>
                <w:szCs w:val="16"/>
                <w:lang w:val="en-US"/>
              </w:rPr>
              <w:t>12455646465</w:t>
            </w:r>
          </w:p>
        </w:tc>
        <w:tc>
          <w:tcPr>
            <w:tcW w:w="4613" w:type="dxa"/>
            <w:tcBorders>
              <w:top w:val="nil"/>
              <w:left w:val="single" w:sz="2" w:space="0" w:color="000000"/>
              <w:bottom w:val="single" w:sz="2" w:space="0" w:color="000000"/>
              <w:right w:val="nil"/>
            </w:tcBorders>
          </w:tcPr>
          <w:p w14:paraId="1203CE64"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Brat suport</w:t>
            </w:r>
          </w:p>
        </w:tc>
        <w:tc>
          <w:tcPr>
            <w:tcW w:w="978" w:type="dxa"/>
            <w:tcBorders>
              <w:top w:val="nil"/>
              <w:left w:val="single" w:sz="2" w:space="0" w:color="000000"/>
              <w:bottom w:val="single" w:sz="2" w:space="0" w:color="000000"/>
              <w:right w:val="nil"/>
            </w:tcBorders>
            <w:vAlign w:val="center"/>
          </w:tcPr>
          <w:p w14:paraId="37119CF5"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39BF398C"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80F81D4" w14:textId="77777777" w:rsidR="00656FAA" w:rsidRPr="00345092" w:rsidRDefault="00656FAA" w:rsidP="006B6280">
            <w:pPr>
              <w:rPr>
                <w:sz w:val="18"/>
                <w:szCs w:val="18"/>
                <w:lang w:val="en-US"/>
              </w:rPr>
            </w:pPr>
          </w:p>
        </w:tc>
      </w:tr>
      <w:tr w:rsidR="00656FAA" w:rsidRPr="00345092" w14:paraId="2950A816" w14:textId="77777777" w:rsidTr="006B6280">
        <w:tc>
          <w:tcPr>
            <w:tcW w:w="699" w:type="dxa"/>
            <w:tcBorders>
              <w:top w:val="single" w:sz="2" w:space="0" w:color="000000"/>
              <w:left w:val="single" w:sz="2" w:space="0" w:color="000000"/>
              <w:bottom w:val="single" w:sz="2" w:space="0" w:color="000000"/>
              <w:right w:val="nil"/>
            </w:tcBorders>
            <w:vAlign w:val="center"/>
          </w:tcPr>
          <w:p w14:paraId="135C62FA"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A4DBEAD" w14:textId="77777777" w:rsidR="00656FAA" w:rsidRPr="00345092" w:rsidRDefault="00656FAA" w:rsidP="006B6280">
            <w:pPr>
              <w:jc w:val="center"/>
              <w:rPr>
                <w:sz w:val="22"/>
                <w:szCs w:val="22"/>
                <w:lang w:val="en-US"/>
              </w:rPr>
            </w:pPr>
            <w:r w:rsidRPr="00345092">
              <w:rPr>
                <w:sz w:val="22"/>
                <w:szCs w:val="22"/>
                <w:lang w:val="en-US"/>
              </w:rPr>
              <w:t>pretul firmei</w:t>
            </w:r>
          </w:p>
          <w:p w14:paraId="7398D2FA"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E2C2BF"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Consola din fonta</w:t>
            </w:r>
          </w:p>
        </w:tc>
        <w:tc>
          <w:tcPr>
            <w:tcW w:w="978" w:type="dxa"/>
            <w:tcBorders>
              <w:top w:val="single" w:sz="2" w:space="0" w:color="000000"/>
              <w:left w:val="single" w:sz="2" w:space="0" w:color="000000"/>
              <w:bottom w:val="single" w:sz="2" w:space="0" w:color="000000"/>
              <w:right w:val="nil"/>
            </w:tcBorders>
            <w:vAlign w:val="center"/>
          </w:tcPr>
          <w:p w14:paraId="3E55F1E1"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22D0C13"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34E562" w14:textId="77777777" w:rsidR="00656FAA" w:rsidRPr="00345092" w:rsidRDefault="00656FAA" w:rsidP="006B6280">
            <w:pPr>
              <w:jc w:val="right"/>
              <w:rPr>
                <w:lang w:val="en-US"/>
              </w:rPr>
            </w:pPr>
            <w:r w:rsidRPr="00345092">
              <w:rPr>
                <w:lang w:val="en-US"/>
              </w:rPr>
              <w:t>24,00</w:t>
            </w:r>
          </w:p>
        </w:tc>
      </w:tr>
      <w:tr w:rsidR="00656FAA" w:rsidRPr="00345092" w14:paraId="3C7A4902" w14:textId="77777777" w:rsidTr="006B6280">
        <w:tc>
          <w:tcPr>
            <w:tcW w:w="699" w:type="dxa"/>
            <w:tcBorders>
              <w:top w:val="nil"/>
              <w:left w:val="single" w:sz="2" w:space="0" w:color="000000"/>
              <w:bottom w:val="single" w:sz="2" w:space="0" w:color="000000"/>
              <w:right w:val="nil"/>
            </w:tcBorders>
          </w:tcPr>
          <w:p w14:paraId="164D296A"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93A7DAF" w14:textId="77777777" w:rsidR="00656FAA" w:rsidRPr="00345092" w:rsidRDefault="00656FAA" w:rsidP="006B6280">
            <w:pPr>
              <w:rPr>
                <w:sz w:val="16"/>
                <w:szCs w:val="16"/>
                <w:lang w:val="en-US"/>
              </w:rPr>
            </w:pPr>
            <w:r w:rsidRPr="00345092">
              <w:rPr>
                <w:sz w:val="16"/>
                <w:szCs w:val="16"/>
                <w:lang w:val="en-US"/>
              </w:rPr>
              <w:t>1245564646415</w:t>
            </w:r>
          </w:p>
        </w:tc>
        <w:tc>
          <w:tcPr>
            <w:tcW w:w="4613" w:type="dxa"/>
            <w:tcBorders>
              <w:top w:val="nil"/>
              <w:left w:val="single" w:sz="2" w:space="0" w:color="000000"/>
              <w:bottom w:val="single" w:sz="2" w:space="0" w:color="000000"/>
              <w:right w:val="nil"/>
            </w:tcBorders>
          </w:tcPr>
          <w:p w14:paraId="43F46290"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Consola din fonta</w:t>
            </w:r>
          </w:p>
        </w:tc>
        <w:tc>
          <w:tcPr>
            <w:tcW w:w="978" w:type="dxa"/>
            <w:tcBorders>
              <w:top w:val="nil"/>
              <w:left w:val="single" w:sz="2" w:space="0" w:color="000000"/>
              <w:bottom w:val="single" w:sz="2" w:space="0" w:color="000000"/>
              <w:right w:val="nil"/>
            </w:tcBorders>
            <w:vAlign w:val="center"/>
          </w:tcPr>
          <w:p w14:paraId="11760CCD"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78D5C9D2"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CAC63B7" w14:textId="77777777" w:rsidR="00656FAA" w:rsidRPr="00345092" w:rsidRDefault="00656FAA" w:rsidP="006B6280">
            <w:pPr>
              <w:rPr>
                <w:sz w:val="18"/>
                <w:szCs w:val="18"/>
                <w:lang w:val="en-US"/>
              </w:rPr>
            </w:pPr>
          </w:p>
        </w:tc>
      </w:tr>
      <w:tr w:rsidR="00656FAA" w:rsidRPr="00345092" w14:paraId="1170E324" w14:textId="77777777" w:rsidTr="006B6280">
        <w:tc>
          <w:tcPr>
            <w:tcW w:w="699" w:type="dxa"/>
            <w:tcBorders>
              <w:top w:val="nil"/>
              <w:left w:val="single" w:sz="2" w:space="0" w:color="000000"/>
              <w:bottom w:val="nil"/>
              <w:right w:val="nil"/>
            </w:tcBorders>
          </w:tcPr>
          <w:p w14:paraId="3A4FB049" w14:textId="77777777" w:rsidR="00656FAA" w:rsidRPr="00345092" w:rsidRDefault="00656FAA" w:rsidP="006B6280">
            <w:pPr>
              <w:jc w:val="center"/>
              <w:rPr>
                <w:lang w:val="en-US"/>
              </w:rPr>
            </w:pPr>
            <w:r w:rsidRPr="00345092">
              <w:rPr>
                <w:lang w:val="en-US"/>
              </w:rPr>
              <w:t xml:space="preserve"> </w:t>
            </w:r>
          </w:p>
        </w:tc>
        <w:tc>
          <w:tcPr>
            <w:tcW w:w="1537" w:type="dxa"/>
            <w:tcBorders>
              <w:top w:val="nil"/>
              <w:left w:val="single" w:sz="2" w:space="0" w:color="000000"/>
              <w:bottom w:val="nil"/>
              <w:right w:val="nil"/>
            </w:tcBorders>
          </w:tcPr>
          <w:p w14:paraId="1E2AC334" w14:textId="77777777" w:rsidR="00656FAA" w:rsidRPr="00345092" w:rsidRDefault="00656FAA" w:rsidP="006B6280">
            <w:pPr>
              <w:rPr>
                <w:lang w:val="en-US"/>
              </w:rPr>
            </w:pPr>
          </w:p>
        </w:tc>
        <w:tc>
          <w:tcPr>
            <w:tcW w:w="4613" w:type="dxa"/>
            <w:tcBorders>
              <w:top w:val="nil"/>
              <w:left w:val="single" w:sz="2" w:space="0" w:color="000000"/>
              <w:bottom w:val="nil"/>
              <w:right w:val="nil"/>
            </w:tcBorders>
          </w:tcPr>
          <w:p w14:paraId="698F5DD5" w14:textId="77777777" w:rsidR="00656FAA" w:rsidRPr="00345092" w:rsidRDefault="00656FAA" w:rsidP="006B6280">
            <w:pPr>
              <w:rPr>
                <w:rFonts w:ascii="Times New Roman CYR" w:hAnsi="Times New Roman CYR" w:cs="Times New Roman CYR"/>
                <w:b/>
                <w:bCs/>
                <w:sz w:val="22"/>
                <w:szCs w:val="22"/>
                <w:lang/>
              </w:rPr>
            </w:pPr>
            <w:r w:rsidRPr="00345092">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3C0F9A35" w14:textId="77777777" w:rsidR="00656FAA" w:rsidRPr="00345092" w:rsidRDefault="00656FAA" w:rsidP="006B6280">
            <w:pPr>
              <w:rPr>
                <w:lang w:val="en-US"/>
              </w:rPr>
            </w:pPr>
          </w:p>
        </w:tc>
        <w:tc>
          <w:tcPr>
            <w:tcW w:w="1118" w:type="dxa"/>
            <w:tcBorders>
              <w:top w:val="nil"/>
              <w:left w:val="single" w:sz="2" w:space="0" w:color="000000"/>
              <w:bottom w:val="nil"/>
              <w:right w:val="nil"/>
            </w:tcBorders>
          </w:tcPr>
          <w:p w14:paraId="3D9BB753" w14:textId="77777777" w:rsidR="00656FAA" w:rsidRPr="00345092" w:rsidRDefault="00656FAA" w:rsidP="006B6280">
            <w:pPr>
              <w:rPr>
                <w:lang w:val="en-US"/>
              </w:rPr>
            </w:pPr>
          </w:p>
        </w:tc>
        <w:tc>
          <w:tcPr>
            <w:tcW w:w="1119" w:type="dxa"/>
            <w:tcBorders>
              <w:top w:val="nil"/>
              <w:left w:val="single" w:sz="2" w:space="0" w:color="000000"/>
              <w:bottom w:val="nil"/>
              <w:right w:val="single" w:sz="2" w:space="0" w:color="000000"/>
            </w:tcBorders>
          </w:tcPr>
          <w:p w14:paraId="19D4BD5A" w14:textId="77777777" w:rsidR="00656FAA" w:rsidRPr="00345092" w:rsidRDefault="00656FAA" w:rsidP="006B6280">
            <w:pPr>
              <w:rPr>
                <w:lang w:val="en-US"/>
              </w:rPr>
            </w:pPr>
          </w:p>
        </w:tc>
      </w:tr>
      <w:tr w:rsidR="00656FAA" w:rsidRPr="00345092" w14:paraId="19CFDC36" w14:textId="77777777" w:rsidTr="006B6280">
        <w:tc>
          <w:tcPr>
            <w:tcW w:w="699" w:type="dxa"/>
            <w:tcBorders>
              <w:top w:val="single" w:sz="2" w:space="0" w:color="000000"/>
              <w:left w:val="single" w:sz="2" w:space="0" w:color="000000"/>
              <w:bottom w:val="single" w:sz="2" w:space="0" w:color="000000"/>
              <w:right w:val="nil"/>
            </w:tcBorders>
            <w:vAlign w:val="center"/>
          </w:tcPr>
          <w:p w14:paraId="32C68D75" w14:textId="77777777" w:rsidR="00656FAA" w:rsidRPr="00345092" w:rsidRDefault="00656FAA" w:rsidP="006B6280">
            <w:pPr>
              <w:jc w:val="center"/>
              <w:rPr>
                <w:sz w:val="22"/>
                <w:szCs w:val="22"/>
                <w:lang w:val="en-US"/>
              </w:rPr>
            </w:pPr>
            <w:r w:rsidRPr="00345092">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62D8FE2" w14:textId="77777777" w:rsidR="00656FAA" w:rsidRPr="00345092" w:rsidRDefault="00656FAA" w:rsidP="006B6280">
            <w:pPr>
              <w:jc w:val="center"/>
              <w:rPr>
                <w:sz w:val="22"/>
                <w:szCs w:val="22"/>
                <w:lang w:val="en-US"/>
              </w:rPr>
            </w:pPr>
            <w:r w:rsidRPr="00345092">
              <w:rPr>
                <w:sz w:val="22"/>
                <w:szCs w:val="22"/>
                <w:lang w:val="en-US"/>
              </w:rPr>
              <w:t>10-06-048-06</w:t>
            </w:r>
          </w:p>
          <w:p w14:paraId="1CF5846E"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E633B3"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Pozarea cablurilor fibro-optice in canalizare: in conducta prin canal eliberat in PVC</w:t>
            </w:r>
          </w:p>
        </w:tc>
        <w:tc>
          <w:tcPr>
            <w:tcW w:w="978" w:type="dxa"/>
            <w:tcBorders>
              <w:top w:val="single" w:sz="2" w:space="0" w:color="000000"/>
              <w:left w:val="single" w:sz="2" w:space="0" w:color="000000"/>
              <w:bottom w:val="single" w:sz="2" w:space="0" w:color="000000"/>
              <w:right w:val="nil"/>
            </w:tcBorders>
            <w:vAlign w:val="center"/>
          </w:tcPr>
          <w:p w14:paraId="475A154C" w14:textId="77777777" w:rsidR="00656FAA" w:rsidRPr="00345092" w:rsidRDefault="00656FAA" w:rsidP="006B6280">
            <w:pPr>
              <w:jc w:val="center"/>
              <w:rPr>
                <w:sz w:val="22"/>
                <w:szCs w:val="22"/>
                <w:lang w:val="en-US"/>
              </w:rPr>
            </w:pPr>
            <w:r w:rsidRPr="00345092">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65EFD215"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5B68CA" w14:textId="77777777" w:rsidR="00656FAA" w:rsidRPr="00345092" w:rsidRDefault="00656FAA" w:rsidP="006B6280">
            <w:pPr>
              <w:jc w:val="right"/>
              <w:rPr>
                <w:lang w:val="en-US"/>
              </w:rPr>
            </w:pPr>
            <w:r w:rsidRPr="00345092">
              <w:rPr>
                <w:lang w:val="en-US"/>
              </w:rPr>
              <w:t>6,00</w:t>
            </w:r>
          </w:p>
        </w:tc>
      </w:tr>
      <w:tr w:rsidR="00656FAA" w:rsidRPr="00345092" w14:paraId="43D87063" w14:textId="77777777" w:rsidTr="006B6280">
        <w:tc>
          <w:tcPr>
            <w:tcW w:w="699" w:type="dxa"/>
            <w:tcBorders>
              <w:top w:val="nil"/>
              <w:left w:val="single" w:sz="2" w:space="0" w:color="000000"/>
              <w:bottom w:val="single" w:sz="2" w:space="0" w:color="000000"/>
              <w:right w:val="nil"/>
            </w:tcBorders>
          </w:tcPr>
          <w:p w14:paraId="563FBA64"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5DE5FB3" w14:textId="77777777" w:rsidR="00656FAA" w:rsidRPr="00345092" w:rsidRDefault="00656FAA" w:rsidP="006B6280">
            <w:pPr>
              <w:rPr>
                <w:sz w:val="16"/>
                <w:szCs w:val="16"/>
                <w:lang w:val="en-US"/>
              </w:rPr>
            </w:pPr>
            <w:r w:rsidRPr="00345092">
              <w:rPr>
                <w:sz w:val="16"/>
                <w:szCs w:val="16"/>
                <w:lang w:val="en-US"/>
              </w:rPr>
              <w:t>1</w:t>
            </w:r>
          </w:p>
        </w:tc>
        <w:tc>
          <w:tcPr>
            <w:tcW w:w="4613" w:type="dxa"/>
            <w:tcBorders>
              <w:top w:val="nil"/>
              <w:left w:val="single" w:sz="2" w:space="0" w:color="000000"/>
              <w:bottom w:val="single" w:sz="2" w:space="0" w:color="000000"/>
              <w:right w:val="nil"/>
            </w:tcBorders>
          </w:tcPr>
          <w:p w14:paraId="1F0A39E9"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65C57FD"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7FA87586" w14:textId="77777777" w:rsidR="00656FAA" w:rsidRPr="00345092" w:rsidRDefault="00656FAA" w:rsidP="006B6280">
            <w:pPr>
              <w:rPr>
                <w:sz w:val="18"/>
                <w:szCs w:val="18"/>
                <w:lang w:val="en-US"/>
              </w:rPr>
            </w:pPr>
            <w:r w:rsidRPr="0034509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7CB1961A" w14:textId="77777777" w:rsidR="00656FAA" w:rsidRPr="00345092" w:rsidRDefault="00656FAA" w:rsidP="006B6280">
            <w:pPr>
              <w:rPr>
                <w:sz w:val="18"/>
                <w:szCs w:val="18"/>
                <w:lang w:val="en-US"/>
              </w:rPr>
            </w:pPr>
          </w:p>
        </w:tc>
      </w:tr>
      <w:tr w:rsidR="00656FAA" w:rsidRPr="00345092" w14:paraId="6DEE291A" w14:textId="77777777" w:rsidTr="006B6280">
        <w:tc>
          <w:tcPr>
            <w:tcW w:w="699" w:type="dxa"/>
            <w:tcBorders>
              <w:top w:val="nil"/>
              <w:left w:val="single" w:sz="2" w:space="0" w:color="000000"/>
              <w:bottom w:val="single" w:sz="2" w:space="0" w:color="000000"/>
              <w:right w:val="nil"/>
            </w:tcBorders>
          </w:tcPr>
          <w:p w14:paraId="615C5310"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DEB897F" w14:textId="77777777" w:rsidR="00656FAA" w:rsidRPr="00345092" w:rsidRDefault="00656FAA" w:rsidP="006B6280">
            <w:pPr>
              <w:rPr>
                <w:sz w:val="16"/>
                <w:szCs w:val="16"/>
                <w:lang w:val="en-US"/>
              </w:rPr>
            </w:pPr>
            <w:r w:rsidRPr="00345092">
              <w:rPr>
                <w:sz w:val="16"/>
                <w:szCs w:val="16"/>
                <w:lang w:val="en-US"/>
              </w:rPr>
              <w:t>5440100</w:t>
            </w:r>
          </w:p>
        </w:tc>
        <w:tc>
          <w:tcPr>
            <w:tcW w:w="4613" w:type="dxa"/>
            <w:tcBorders>
              <w:top w:val="nil"/>
              <w:left w:val="single" w:sz="2" w:space="0" w:color="000000"/>
              <w:bottom w:val="single" w:sz="2" w:space="0" w:color="000000"/>
              <w:right w:val="nil"/>
            </w:tcBorders>
          </w:tcPr>
          <w:p w14:paraId="40068A34"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Panglica de izolatie cauciucata unilaterala, latime 20 mm, grosime 0,25-0,35 mm</w:t>
            </w:r>
          </w:p>
        </w:tc>
        <w:tc>
          <w:tcPr>
            <w:tcW w:w="978" w:type="dxa"/>
            <w:tcBorders>
              <w:top w:val="nil"/>
              <w:left w:val="single" w:sz="2" w:space="0" w:color="000000"/>
              <w:bottom w:val="single" w:sz="2" w:space="0" w:color="000000"/>
              <w:right w:val="nil"/>
            </w:tcBorders>
            <w:vAlign w:val="center"/>
          </w:tcPr>
          <w:p w14:paraId="55F0C827"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113B6327" w14:textId="77777777" w:rsidR="00656FAA" w:rsidRPr="00345092" w:rsidRDefault="00656FAA" w:rsidP="006B6280">
            <w:pPr>
              <w:rPr>
                <w:sz w:val="18"/>
                <w:szCs w:val="18"/>
                <w:lang w:val="en-US"/>
              </w:rPr>
            </w:pPr>
            <w:r w:rsidRPr="0034509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E57809F" w14:textId="77777777" w:rsidR="00656FAA" w:rsidRPr="00345092" w:rsidRDefault="00656FAA" w:rsidP="006B6280">
            <w:pPr>
              <w:rPr>
                <w:sz w:val="18"/>
                <w:szCs w:val="18"/>
                <w:lang w:val="en-US"/>
              </w:rPr>
            </w:pPr>
          </w:p>
        </w:tc>
      </w:tr>
      <w:tr w:rsidR="00656FAA" w:rsidRPr="00345092" w14:paraId="3DDFE9A7" w14:textId="77777777" w:rsidTr="006B6280">
        <w:tc>
          <w:tcPr>
            <w:tcW w:w="699" w:type="dxa"/>
            <w:tcBorders>
              <w:top w:val="nil"/>
              <w:left w:val="single" w:sz="2" w:space="0" w:color="000000"/>
              <w:bottom w:val="single" w:sz="2" w:space="0" w:color="000000"/>
              <w:right w:val="nil"/>
            </w:tcBorders>
          </w:tcPr>
          <w:p w14:paraId="64ABC660"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CE63B59" w14:textId="77777777" w:rsidR="00656FAA" w:rsidRPr="00345092" w:rsidRDefault="00656FAA" w:rsidP="006B6280">
            <w:pPr>
              <w:rPr>
                <w:sz w:val="16"/>
                <w:szCs w:val="16"/>
                <w:lang w:val="en-US"/>
              </w:rPr>
            </w:pPr>
            <w:r w:rsidRPr="00345092">
              <w:rPr>
                <w:sz w:val="16"/>
                <w:szCs w:val="16"/>
                <w:lang w:val="en-US"/>
              </w:rPr>
              <w:t>170300</w:t>
            </w:r>
          </w:p>
        </w:tc>
        <w:tc>
          <w:tcPr>
            <w:tcW w:w="4613" w:type="dxa"/>
            <w:tcBorders>
              <w:top w:val="nil"/>
              <w:left w:val="single" w:sz="2" w:space="0" w:color="000000"/>
              <w:bottom w:val="single" w:sz="2" w:space="0" w:color="000000"/>
              <w:right w:val="nil"/>
            </w:tcBorders>
          </w:tcPr>
          <w:p w14:paraId="177FA372"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Masini de montare pentru executarea lucrarilor la pozarea si montarea cablului pe baza automobilului "ГАЗ-66"</w:t>
            </w:r>
          </w:p>
        </w:tc>
        <w:tc>
          <w:tcPr>
            <w:tcW w:w="978" w:type="dxa"/>
            <w:tcBorders>
              <w:top w:val="nil"/>
              <w:left w:val="single" w:sz="2" w:space="0" w:color="000000"/>
              <w:bottom w:val="single" w:sz="2" w:space="0" w:color="000000"/>
              <w:right w:val="nil"/>
            </w:tcBorders>
            <w:vAlign w:val="center"/>
          </w:tcPr>
          <w:p w14:paraId="16AE054A"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2D0D9631" w14:textId="77777777" w:rsidR="00656FAA" w:rsidRPr="00345092" w:rsidRDefault="00656FAA" w:rsidP="006B6280">
            <w:pPr>
              <w:rPr>
                <w:sz w:val="18"/>
                <w:szCs w:val="18"/>
                <w:lang w:val="en-US"/>
              </w:rPr>
            </w:pPr>
            <w:r w:rsidRPr="00345092">
              <w:rPr>
                <w:sz w:val="18"/>
                <w:szCs w:val="18"/>
                <w:lang w:val="en-US"/>
              </w:rPr>
              <w:t>2,410</w:t>
            </w:r>
          </w:p>
        </w:tc>
        <w:tc>
          <w:tcPr>
            <w:tcW w:w="1119" w:type="dxa"/>
            <w:tcBorders>
              <w:top w:val="nil"/>
              <w:left w:val="single" w:sz="2" w:space="0" w:color="000000"/>
              <w:bottom w:val="single" w:sz="2" w:space="0" w:color="000000"/>
              <w:right w:val="single" w:sz="2" w:space="0" w:color="000000"/>
            </w:tcBorders>
            <w:vAlign w:val="center"/>
          </w:tcPr>
          <w:p w14:paraId="7D479304" w14:textId="77777777" w:rsidR="00656FAA" w:rsidRPr="00345092" w:rsidRDefault="00656FAA" w:rsidP="006B6280">
            <w:pPr>
              <w:rPr>
                <w:sz w:val="18"/>
                <w:szCs w:val="18"/>
                <w:lang w:val="en-US"/>
              </w:rPr>
            </w:pPr>
          </w:p>
        </w:tc>
      </w:tr>
      <w:tr w:rsidR="00656FAA" w:rsidRPr="00345092" w14:paraId="71ED3673" w14:textId="77777777" w:rsidTr="006B6280">
        <w:tc>
          <w:tcPr>
            <w:tcW w:w="699" w:type="dxa"/>
            <w:tcBorders>
              <w:top w:val="single" w:sz="2" w:space="0" w:color="000000"/>
              <w:left w:val="single" w:sz="2" w:space="0" w:color="000000"/>
              <w:bottom w:val="single" w:sz="2" w:space="0" w:color="000000"/>
              <w:right w:val="nil"/>
            </w:tcBorders>
            <w:vAlign w:val="center"/>
          </w:tcPr>
          <w:p w14:paraId="52138668"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52181C59" w14:textId="77777777" w:rsidR="00656FAA" w:rsidRPr="00345092" w:rsidRDefault="00656FAA" w:rsidP="006B6280">
            <w:pPr>
              <w:jc w:val="center"/>
              <w:rPr>
                <w:sz w:val="22"/>
                <w:szCs w:val="22"/>
                <w:lang w:val="en-US"/>
              </w:rPr>
            </w:pPr>
          </w:p>
          <w:p w14:paraId="020450A3"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962992"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Fibra-optica FO2</w:t>
            </w:r>
          </w:p>
        </w:tc>
        <w:tc>
          <w:tcPr>
            <w:tcW w:w="978" w:type="dxa"/>
            <w:tcBorders>
              <w:top w:val="single" w:sz="2" w:space="0" w:color="000000"/>
              <w:left w:val="single" w:sz="2" w:space="0" w:color="000000"/>
              <w:bottom w:val="single" w:sz="2" w:space="0" w:color="000000"/>
              <w:right w:val="nil"/>
            </w:tcBorders>
            <w:vAlign w:val="center"/>
          </w:tcPr>
          <w:p w14:paraId="6DC5B442" w14:textId="77777777" w:rsidR="00656FAA" w:rsidRPr="00345092" w:rsidRDefault="00656FAA" w:rsidP="006B6280">
            <w:pPr>
              <w:jc w:val="center"/>
              <w:rPr>
                <w:sz w:val="22"/>
                <w:szCs w:val="22"/>
                <w:lang w:val="en-US"/>
              </w:rPr>
            </w:pPr>
            <w:r w:rsidRPr="003450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4A1403C"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2A2C2A" w14:textId="77777777" w:rsidR="00656FAA" w:rsidRPr="00345092" w:rsidRDefault="00656FAA" w:rsidP="006B6280">
            <w:pPr>
              <w:jc w:val="right"/>
              <w:rPr>
                <w:lang w:val="en-US"/>
              </w:rPr>
            </w:pPr>
            <w:r w:rsidRPr="00345092">
              <w:rPr>
                <w:lang w:val="en-US"/>
              </w:rPr>
              <w:t>200,00</w:t>
            </w:r>
          </w:p>
        </w:tc>
      </w:tr>
      <w:tr w:rsidR="00656FAA" w:rsidRPr="00345092" w14:paraId="343ACB57" w14:textId="77777777" w:rsidTr="006B6280">
        <w:tc>
          <w:tcPr>
            <w:tcW w:w="699" w:type="dxa"/>
            <w:tcBorders>
              <w:top w:val="nil"/>
              <w:left w:val="single" w:sz="2" w:space="0" w:color="000000"/>
              <w:bottom w:val="single" w:sz="2" w:space="0" w:color="000000"/>
              <w:right w:val="nil"/>
            </w:tcBorders>
          </w:tcPr>
          <w:p w14:paraId="344EC8E6"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4D7DE16B" w14:textId="77777777" w:rsidR="00656FAA" w:rsidRPr="00345092" w:rsidRDefault="00656FAA" w:rsidP="006B6280">
            <w:pPr>
              <w:rPr>
                <w:sz w:val="16"/>
                <w:szCs w:val="16"/>
                <w:lang w:val="en-US"/>
              </w:rPr>
            </w:pPr>
            <w:r w:rsidRPr="00345092">
              <w:rPr>
                <w:sz w:val="16"/>
                <w:szCs w:val="16"/>
                <w:lang w:val="en-US"/>
              </w:rPr>
              <w:t>590-2064-FO82</w:t>
            </w:r>
          </w:p>
        </w:tc>
        <w:tc>
          <w:tcPr>
            <w:tcW w:w="4613" w:type="dxa"/>
            <w:tcBorders>
              <w:top w:val="nil"/>
              <w:left w:val="single" w:sz="2" w:space="0" w:color="000000"/>
              <w:bottom w:val="single" w:sz="2" w:space="0" w:color="000000"/>
              <w:right w:val="nil"/>
            </w:tcBorders>
          </w:tcPr>
          <w:p w14:paraId="713D92BF"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Fibra-optica FO2</w:t>
            </w:r>
          </w:p>
        </w:tc>
        <w:tc>
          <w:tcPr>
            <w:tcW w:w="978" w:type="dxa"/>
            <w:tcBorders>
              <w:top w:val="nil"/>
              <w:left w:val="single" w:sz="2" w:space="0" w:color="000000"/>
              <w:bottom w:val="single" w:sz="2" w:space="0" w:color="000000"/>
              <w:right w:val="nil"/>
            </w:tcBorders>
            <w:vAlign w:val="center"/>
          </w:tcPr>
          <w:p w14:paraId="62339129" w14:textId="77777777" w:rsidR="00656FAA" w:rsidRPr="00345092" w:rsidRDefault="00656FAA" w:rsidP="006B6280">
            <w:pPr>
              <w:rPr>
                <w:sz w:val="18"/>
                <w:szCs w:val="18"/>
                <w:lang w:val="en-US"/>
              </w:rPr>
            </w:pPr>
            <w:r w:rsidRPr="00345092">
              <w:rPr>
                <w:sz w:val="18"/>
                <w:szCs w:val="18"/>
                <w:lang w:val="en-US"/>
              </w:rPr>
              <w:t>m</w:t>
            </w:r>
          </w:p>
        </w:tc>
        <w:tc>
          <w:tcPr>
            <w:tcW w:w="1118" w:type="dxa"/>
            <w:tcBorders>
              <w:top w:val="nil"/>
              <w:left w:val="single" w:sz="2" w:space="0" w:color="000000"/>
              <w:bottom w:val="single" w:sz="2" w:space="0" w:color="000000"/>
              <w:right w:val="nil"/>
            </w:tcBorders>
            <w:vAlign w:val="center"/>
          </w:tcPr>
          <w:p w14:paraId="6F54C1C3"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19A36F3" w14:textId="77777777" w:rsidR="00656FAA" w:rsidRPr="00345092" w:rsidRDefault="00656FAA" w:rsidP="006B6280">
            <w:pPr>
              <w:rPr>
                <w:sz w:val="18"/>
                <w:szCs w:val="18"/>
                <w:lang w:val="en-US"/>
              </w:rPr>
            </w:pPr>
          </w:p>
        </w:tc>
      </w:tr>
      <w:tr w:rsidR="00656FAA" w:rsidRPr="00345092" w14:paraId="45F966C0" w14:textId="77777777" w:rsidTr="006B6280">
        <w:tc>
          <w:tcPr>
            <w:tcW w:w="699" w:type="dxa"/>
            <w:tcBorders>
              <w:top w:val="single" w:sz="2" w:space="0" w:color="000000"/>
              <w:left w:val="single" w:sz="2" w:space="0" w:color="000000"/>
              <w:bottom w:val="single" w:sz="2" w:space="0" w:color="000000"/>
              <w:right w:val="nil"/>
            </w:tcBorders>
            <w:vAlign w:val="center"/>
          </w:tcPr>
          <w:p w14:paraId="4E9791E3"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27C47DAB" w14:textId="77777777" w:rsidR="00656FAA" w:rsidRPr="00345092" w:rsidRDefault="00656FAA" w:rsidP="006B6280">
            <w:pPr>
              <w:jc w:val="center"/>
              <w:rPr>
                <w:sz w:val="22"/>
                <w:szCs w:val="22"/>
                <w:lang w:val="en-US"/>
              </w:rPr>
            </w:pPr>
          </w:p>
          <w:p w14:paraId="3815D88C"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213B04"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Fibra-optica FO8</w:t>
            </w:r>
          </w:p>
        </w:tc>
        <w:tc>
          <w:tcPr>
            <w:tcW w:w="978" w:type="dxa"/>
            <w:tcBorders>
              <w:top w:val="single" w:sz="2" w:space="0" w:color="000000"/>
              <w:left w:val="single" w:sz="2" w:space="0" w:color="000000"/>
              <w:bottom w:val="single" w:sz="2" w:space="0" w:color="000000"/>
              <w:right w:val="nil"/>
            </w:tcBorders>
            <w:vAlign w:val="center"/>
          </w:tcPr>
          <w:p w14:paraId="4AE1DF38" w14:textId="77777777" w:rsidR="00656FAA" w:rsidRPr="00345092" w:rsidRDefault="00656FAA" w:rsidP="006B6280">
            <w:pPr>
              <w:jc w:val="center"/>
              <w:rPr>
                <w:sz w:val="22"/>
                <w:szCs w:val="22"/>
                <w:lang w:val="en-US"/>
              </w:rPr>
            </w:pPr>
            <w:r w:rsidRPr="003450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63D4E38"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EEA33F" w14:textId="77777777" w:rsidR="00656FAA" w:rsidRPr="00345092" w:rsidRDefault="00656FAA" w:rsidP="006B6280">
            <w:pPr>
              <w:jc w:val="right"/>
              <w:rPr>
                <w:lang w:val="en-US"/>
              </w:rPr>
            </w:pPr>
            <w:r w:rsidRPr="00345092">
              <w:rPr>
                <w:lang w:val="en-US"/>
              </w:rPr>
              <w:t>200,00</w:t>
            </w:r>
          </w:p>
        </w:tc>
      </w:tr>
      <w:tr w:rsidR="00656FAA" w:rsidRPr="00345092" w14:paraId="2F650B6C" w14:textId="77777777" w:rsidTr="006B6280">
        <w:tc>
          <w:tcPr>
            <w:tcW w:w="699" w:type="dxa"/>
            <w:tcBorders>
              <w:top w:val="nil"/>
              <w:left w:val="single" w:sz="2" w:space="0" w:color="000000"/>
              <w:bottom w:val="single" w:sz="2" w:space="0" w:color="000000"/>
              <w:right w:val="nil"/>
            </w:tcBorders>
          </w:tcPr>
          <w:p w14:paraId="0BE7BCCE"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5442D146" w14:textId="77777777" w:rsidR="00656FAA" w:rsidRPr="00345092" w:rsidRDefault="00656FAA" w:rsidP="006B6280">
            <w:pPr>
              <w:rPr>
                <w:sz w:val="16"/>
                <w:szCs w:val="16"/>
                <w:lang w:val="en-US"/>
              </w:rPr>
            </w:pPr>
            <w:r w:rsidRPr="00345092">
              <w:rPr>
                <w:sz w:val="16"/>
                <w:szCs w:val="16"/>
                <w:lang w:val="en-US"/>
              </w:rPr>
              <w:t>590-2064-30208</w:t>
            </w:r>
          </w:p>
        </w:tc>
        <w:tc>
          <w:tcPr>
            <w:tcW w:w="4613" w:type="dxa"/>
            <w:tcBorders>
              <w:top w:val="nil"/>
              <w:left w:val="single" w:sz="2" w:space="0" w:color="000000"/>
              <w:bottom w:val="single" w:sz="2" w:space="0" w:color="000000"/>
              <w:right w:val="nil"/>
            </w:tcBorders>
          </w:tcPr>
          <w:p w14:paraId="22634B3D"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Fibra-optica FO 08</w:t>
            </w:r>
          </w:p>
        </w:tc>
        <w:tc>
          <w:tcPr>
            <w:tcW w:w="978" w:type="dxa"/>
            <w:tcBorders>
              <w:top w:val="nil"/>
              <w:left w:val="single" w:sz="2" w:space="0" w:color="000000"/>
              <w:bottom w:val="single" w:sz="2" w:space="0" w:color="000000"/>
              <w:right w:val="nil"/>
            </w:tcBorders>
            <w:vAlign w:val="center"/>
          </w:tcPr>
          <w:p w14:paraId="564A30B6" w14:textId="77777777" w:rsidR="00656FAA" w:rsidRPr="00345092" w:rsidRDefault="00656FAA" w:rsidP="006B6280">
            <w:pPr>
              <w:rPr>
                <w:sz w:val="18"/>
                <w:szCs w:val="18"/>
                <w:lang w:val="en-US"/>
              </w:rPr>
            </w:pPr>
            <w:r w:rsidRPr="00345092">
              <w:rPr>
                <w:sz w:val="18"/>
                <w:szCs w:val="18"/>
                <w:lang w:val="en-US"/>
              </w:rPr>
              <w:t>m</w:t>
            </w:r>
          </w:p>
        </w:tc>
        <w:tc>
          <w:tcPr>
            <w:tcW w:w="1118" w:type="dxa"/>
            <w:tcBorders>
              <w:top w:val="nil"/>
              <w:left w:val="single" w:sz="2" w:space="0" w:color="000000"/>
              <w:bottom w:val="single" w:sz="2" w:space="0" w:color="000000"/>
              <w:right w:val="nil"/>
            </w:tcBorders>
            <w:vAlign w:val="center"/>
          </w:tcPr>
          <w:p w14:paraId="773B8FE1"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30B9BCE" w14:textId="77777777" w:rsidR="00656FAA" w:rsidRPr="00345092" w:rsidRDefault="00656FAA" w:rsidP="006B6280">
            <w:pPr>
              <w:rPr>
                <w:sz w:val="18"/>
                <w:szCs w:val="18"/>
                <w:lang w:val="en-US"/>
              </w:rPr>
            </w:pPr>
          </w:p>
        </w:tc>
      </w:tr>
      <w:tr w:rsidR="00656FAA" w:rsidRPr="00345092" w14:paraId="5B58721D" w14:textId="77777777" w:rsidTr="006B6280">
        <w:tc>
          <w:tcPr>
            <w:tcW w:w="699" w:type="dxa"/>
            <w:tcBorders>
              <w:top w:val="single" w:sz="2" w:space="0" w:color="000000"/>
              <w:left w:val="single" w:sz="2" w:space="0" w:color="000000"/>
              <w:bottom w:val="single" w:sz="2" w:space="0" w:color="000000"/>
              <w:right w:val="nil"/>
            </w:tcBorders>
            <w:vAlign w:val="center"/>
          </w:tcPr>
          <w:p w14:paraId="5274030D"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47A5FB3D" w14:textId="77777777" w:rsidR="00656FAA" w:rsidRPr="00345092" w:rsidRDefault="00656FAA" w:rsidP="006B6280">
            <w:pPr>
              <w:jc w:val="center"/>
              <w:rPr>
                <w:sz w:val="22"/>
                <w:szCs w:val="22"/>
                <w:lang w:val="en-US"/>
              </w:rPr>
            </w:pPr>
          </w:p>
          <w:p w14:paraId="45A4341E"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703E63"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Cablu CPPTVP 1х2</w:t>
            </w:r>
          </w:p>
        </w:tc>
        <w:tc>
          <w:tcPr>
            <w:tcW w:w="978" w:type="dxa"/>
            <w:tcBorders>
              <w:top w:val="single" w:sz="2" w:space="0" w:color="000000"/>
              <w:left w:val="single" w:sz="2" w:space="0" w:color="000000"/>
              <w:bottom w:val="single" w:sz="2" w:space="0" w:color="000000"/>
              <w:right w:val="nil"/>
            </w:tcBorders>
            <w:vAlign w:val="center"/>
          </w:tcPr>
          <w:p w14:paraId="38162D7D" w14:textId="77777777" w:rsidR="00656FAA" w:rsidRPr="00345092" w:rsidRDefault="00656FAA" w:rsidP="006B6280">
            <w:pPr>
              <w:jc w:val="center"/>
              <w:rPr>
                <w:sz w:val="22"/>
                <w:szCs w:val="22"/>
                <w:lang w:val="en-US"/>
              </w:rPr>
            </w:pPr>
            <w:r w:rsidRPr="003450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5DBDFDD"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27F7C1" w14:textId="77777777" w:rsidR="00656FAA" w:rsidRPr="00345092" w:rsidRDefault="00656FAA" w:rsidP="006B6280">
            <w:pPr>
              <w:jc w:val="right"/>
              <w:rPr>
                <w:lang w:val="en-US"/>
              </w:rPr>
            </w:pPr>
            <w:r w:rsidRPr="00345092">
              <w:rPr>
                <w:lang w:val="en-US"/>
              </w:rPr>
              <w:t>200,00</w:t>
            </w:r>
          </w:p>
        </w:tc>
      </w:tr>
      <w:tr w:rsidR="00656FAA" w:rsidRPr="00345092" w14:paraId="2E7F2604" w14:textId="77777777" w:rsidTr="006B6280">
        <w:tc>
          <w:tcPr>
            <w:tcW w:w="699" w:type="dxa"/>
            <w:tcBorders>
              <w:top w:val="nil"/>
              <w:left w:val="single" w:sz="2" w:space="0" w:color="000000"/>
              <w:bottom w:val="single" w:sz="2" w:space="0" w:color="000000"/>
              <w:right w:val="nil"/>
            </w:tcBorders>
          </w:tcPr>
          <w:p w14:paraId="6B1EBBEB"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51C0A1B" w14:textId="77777777" w:rsidR="00656FAA" w:rsidRPr="00345092" w:rsidRDefault="00656FAA" w:rsidP="006B6280">
            <w:pPr>
              <w:rPr>
                <w:sz w:val="16"/>
                <w:szCs w:val="16"/>
                <w:lang w:val="en-US"/>
              </w:rPr>
            </w:pPr>
            <w:r w:rsidRPr="00345092">
              <w:rPr>
                <w:sz w:val="16"/>
                <w:szCs w:val="16"/>
                <w:lang w:val="en-US"/>
              </w:rPr>
              <w:t>590-204411499</w:t>
            </w:r>
          </w:p>
        </w:tc>
        <w:tc>
          <w:tcPr>
            <w:tcW w:w="4613" w:type="dxa"/>
            <w:tcBorders>
              <w:top w:val="nil"/>
              <w:left w:val="single" w:sz="2" w:space="0" w:color="000000"/>
              <w:bottom w:val="single" w:sz="2" w:space="0" w:color="000000"/>
              <w:right w:val="nil"/>
            </w:tcBorders>
          </w:tcPr>
          <w:p w14:paraId="6FBC584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Cablu CSPP 1х4x0.9</w:t>
            </w:r>
          </w:p>
        </w:tc>
        <w:tc>
          <w:tcPr>
            <w:tcW w:w="978" w:type="dxa"/>
            <w:tcBorders>
              <w:top w:val="nil"/>
              <w:left w:val="single" w:sz="2" w:space="0" w:color="000000"/>
              <w:bottom w:val="single" w:sz="2" w:space="0" w:color="000000"/>
              <w:right w:val="nil"/>
            </w:tcBorders>
            <w:vAlign w:val="center"/>
          </w:tcPr>
          <w:p w14:paraId="27940EB6" w14:textId="77777777" w:rsidR="00656FAA" w:rsidRPr="00345092" w:rsidRDefault="00656FAA" w:rsidP="006B6280">
            <w:pPr>
              <w:rPr>
                <w:sz w:val="18"/>
                <w:szCs w:val="18"/>
                <w:lang w:val="en-US"/>
              </w:rPr>
            </w:pPr>
            <w:r w:rsidRPr="00345092">
              <w:rPr>
                <w:sz w:val="18"/>
                <w:szCs w:val="18"/>
                <w:lang w:val="en-US"/>
              </w:rPr>
              <w:t>m</w:t>
            </w:r>
          </w:p>
        </w:tc>
        <w:tc>
          <w:tcPr>
            <w:tcW w:w="1118" w:type="dxa"/>
            <w:tcBorders>
              <w:top w:val="nil"/>
              <w:left w:val="single" w:sz="2" w:space="0" w:color="000000"/>
              <w:bottom w:val="single" w:sz="2" w:space="0" w:color="000000"/>
              <w:right w:val="nil"/>
            </w:tcBorders>
            <w:vAlign w:val="center"/>
          </w:tcPr>
          <w:p w14:paraId="7605314F"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04191B2" w14:textId="77777777" w:rsidR="00656FAA" w:rsidRPr="00345092" w:rsidRDefault="00656FAA" w:rsidP="006B6280">
            <w:pPr>
              <w:rPr>
                <w:sz w:val="18"/>
                <w:szCs w:val="18"/>
                <w:lang w:val="en-US"/>
              </w:rPr>
            </w:pPr>
          </w:p>
        </w:tc>
      </w:tr>
      <w:tr w:rsidR="00656FAA" w:rsidRPr="00345092" w14:paraId="65066CF1" w14:textId="77777777" w:rsidTr="006B6280">
        <w:tc>
          <w:tcPr>
            <w:tcW w:w="699" w:type="dxa"/>
            <w:tcBorders>
              <w:top w:val="single" w:sz="2" w:space="0" w:color="000000"/>
              <w:left w:val="single" w:sz="2" w:space="0" w:color="000000"/>
              <w:bottom w:val="single" w:sz="2" w:space="0" w:color="000000"/>
              <w:right w:val="nil"/>
            </w:tcBorders>
            <w:vAlign w:val="center"/>
          </w:tcPr>
          <w:p w14:paraId="5EE244D0"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2976C5D7" w14:textId="77777777" w:rsidR="00656FAA" w:rsidRPr="00345092" w:rsidRDefault="00656FAA" w:rsidP="006B6280">
            <w:pPr>
              <w:jc w:val="center"/>
              <w:rPr>
                <w:sz w:val="22"/>
                <w:szCs w:val="22"/>
                <w:lang w:val="en-US"/>
              </w:rPr>
            </w:pPr>
            <w:r w:rsidRPr="00345092">
              <w:rPr>
                <w:sz w:val="22"/>
                <w:szCs w:val="22"/>
                <w:lang w:val="en-US"/>
              </w:rPr>
              <w:t>10-06-051-03</w:t>
            </w:r>
          </w:p>
          <w:p w14:paraId="4C90A09F"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6ED398"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Mansoane directe pe cablul fibro-optic a RTU in camin de vizitare: Mansoane directe cu evidenta masurarilor cu reflectometru in procesul de montare pe cablu RTU in camin de vizitare, numar fibre: 8</w:t>
            </w:r>
          </w:p>
        </w:tc>
        <w:tc>
          <w:tcPr>
            <w:tcW w:w="978" w:type="dxa"/>
            <w:tcBorders>
              <w:top w:val="single" w:sz="2" w:space="0" w:color="000000"/>
              <w:left w:val="single" w:sz="2" w:space="0" w:color="000000"/>
              <w:bottom w:val="single" w:sz="2" w:space="0" w:color="000000"/>
              <w:right w:val="nil"/>
            </w:tcBorders>
            <w:vAlign w:val="center"/>
          </w:tcPr>
          <w:p w14:paraId="2DB85446"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385C40B"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BE9FD5" w14:textId="77777777" w:rsidR="00656FAA" w:rsidRPr="00345092" w:rsidRDefault="00656FAA" w:rsidP="006B6280">
            <w:pPr>
              <w:jc w:val="right"/>
              <w:rPr>
                <w:lang w:val="en-US"/>
              </w:rPr>
            </w:pPr>
            <w:r w:rsidRPr="00345092">
              <w:rPr>
                <w:lang w:val="en-US"/>
              </w:rPr>
              <w:t>8,00</w:t>
            </w:r>
          </w:p>
        </w:tc>
      </w:tr>
      <w:tr w:rsidR="00656FAA" w:rsidRPr="00345092" w14:paraId="0138C1FE" w14:textId="77777777" w:rsidTr="006B6280">
        <w:tc>
          <w:tcPr>
            <w:tcW w:w="699" w:type="dxa"/>
            <w:tcBorders>
              <w:top w:val="nil"/>
              <w:left w:val="single" w:sz="2" w:space="0" w:color="000000"/>
              <w:bottom w:val="single" w:sz="2" w:space="0" w:color="000000"/>
              <w:right w:val="nil"/>
            </w:tcBorders>
          </w:tcPr>
          <w:p w14:paraId="428E4D17"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83048A4" w14:textId="77777777" w:rsidR="00656FAA" w:rsidRPr="00345092" w:rsidRDefault="00656FAA" w:rsidP="006B6280">
            <w:pPr>
              <w:rPr>
                <w:sz w:val="16"/>
                <w:szCs w:val="16"/>
                <w:lang w:val="en-US"/>
              </w:rPr>
            </w:pPr>
            <w:r w:rsidRPr="00345092">
              <w:rPr>
                <w:sz w:val="16"/>
                <w:szCs w:val="16"/>
                <w:lang w:val="en-US"/>
              </w:rPr>
              <w:t>1</w:t>
            </w:r>
          </w:p>
        </w:tc>
        <w:tc>
          <w:tcPr>
            <w:tcW w:w="4613" w:type="dxa"/>
            <w:tcBorders>
              <w:top w:val="nil"/>
              <w:left w:val="single" w:sz="2" w:space="0" w:color="000000"/>
              <w:bottom w:val="single" w:sz="2" w:space="0" w:color="000000"/>
              <w:right w:val="nil"/>
            </w:tcBorders>
          </w:tcPr>
          <w:p w14:paraId="1F5F9AE4"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1C5D21A"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0D1A0EE8" w14:textId="77777777" w:rsidR="00656FAA" w:rsidRPr="00345092" w:rsidRDefault="00656FAA" w:rsidP="006B6280">
            <w:pPr>
              <w:rPr>
                <w:sz w:val="18"/>
                <w:szCs w:val="18"/>
                <w:lang w:val="en-US"/>
              </w:rPr>
            </w:pPr>
            <w:r w:rsidRPr="00345092">
              <w:rPr>
                <w:sz w:val="18"/>
                <w:szCs w:val="18"/>
                <w:lang w:val="en-US"/>
              </w:rPr>
              <w:t>57,000</w:t>
            </w:r>
          </w:p>
        </w:tc>
        <w:tc>
          <w:tcPr>
            <w:tcW w:w="1119" w:type="dxa"/>
            <w:tcBorders>
              <w:top w:val="nil"/>
              <w:left w:val="single" w:sz="2" w:space="0" w:color="000000"/>
              <w:bottom w:val="single" w:sz="2" w:space="0" w:color="000000"/>
              <w:right w:val="single" w:sz="2" w:space="0" w:color="000000"/>
            </w:tcBorders>
            <w:vAlign w:val="center"/>
          </w:tcPr>
          <w:p w14:paraId="3BBA9D7E" w14:textId="77777777" w:rsidR="00656FAA" w:rsidRPr="00345092" w:rsidRDefault="00656FAA" w:rsidP="006B6280">
            <w:pPr>
              <w:rPr>
                <w:sz w:val="18"/>
                <w:szCs w:val="18"/>
                <w:lang w:val="en-US"/>
              </w:rPr>
            </w:pPr>
          </w:p>
        </w:tc>
      </w:tr>
      <w:tr w:rsidR="00656FAA" w:rsidRPr="00345092" w14:paraId="2561ABCE" w14:textId="77777777" w:rsidTr="006B6280">
        <w:tc>
          <w:tcPr>
            <w:tcW w:w="699" w:type="dxa"/>
            <w:tcBorders>
              <w:top w:val="nil"/>
              <w:left w:val="single" w:sz="2" w:space="0" w:color="000000"/>
              <w:bottom w:val="single" w:sz="2" w:space="0" w:color="000000"/>
              <w:right w:val="nil"/>
            </w:tcBorders>
          </w:tcPr>
          <w:p w14:paraId="7976F13B"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3115AF8" w14:textId="77777777" w:rsidR="00656FAA" w:rsidRPr="00345092" w:rsidRDefault="00656FAA" w:rsidP="006B6280">
            <w:pPr>
              <w:rPr>
                <w:sz w:val="16"/>
                <w:szCs w:val="16"/>
                <w:lang w:val="en-US"/>
              </w:rPr>
            </w:pPr>
            <w:r w:rsidRPr="00345092">
              <w:rPr>
                <w:sz w:val="16"/>
                <w:szCs w:val="16"/>
                <w:lang w:val="en-US"/>
              </w:rPr>
              <w:t>1010069</w:t>
            </w:r>
          </w:p>
        </w:tc>
        <w:tc>
          <w:tcPr>
            <w:tcW w:w="4613" w:type="dxa"/>
            <w:tcBorders>
              <w:top w:val="nil"/>
              <w:left w:val="single" w:sz="2" w:space="0" w:color="000000"/>
              <w:bottom w:val="single" w:sz="2" w:space="0" w:color="000000"/>
              <w:right w:val="nil"/>
            </w:tcBorders>
          </w:tcPr>
          <w:p w14:paraId="2BDBCF1C"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Petrol de aviatie "Б-70"</w:t>
            </w:r>
          </w:p>
        </w:tc>
        <w:tc>
          <w:tcPr>
            <w:tcW w:w="978" w:type="dxa"/>
            <w:tcBorders>
              <w:top w:val="nil"/>
              <w:left w:val="single" w:sz="2" w:space="0" w:color="000000"/>
              <w:bottom w:val="single" w:sz="2" w:space="0" w:color="000000"/>
              <w:right w:val="nil"/>
            </w:tcBorders>
            <w:vAlign w:val="center"/>
          </w:tcPr>
          <w:p w14:paraId="2AA5380B" w14:textId="77777777" w:rsidR="00656FAA" w:rsidRPr="00345092" w:rsidRDefault="00656FAA" w:rsidP="006B6280">
            <w:pPr>
              <w:rPr>
                <w:sz w:val="18"/>
                <w:szCs w:val="18"/>
                <w:lang w:val="en-US"/>
              </w:rPr>
            </w:pPr>
            <w:r w:rsidRPr="00345092">
              <w:rPr>
                <w:sz w:val="18"/>
                <w:szCs w:val="18"/>
                <w:lang w:val="en-US"/>
              </w:rPr>
              <w:t>t</w:t>
            </w:r>
          </w:p>
        </w:tc>
        <w:tc>
          <w:tcPr>
            <w:tcW w:w="1118" w:type="dxa"/>
            <w:tcBorders>
              <w:top w:val="nil"/>
              <w:left w:val="single" w:sz="2" w:space="0" w:color="000000"/>
              <w:bottom w:val="single" w:sz="2" w:space="0" w:color="000000"/>
              <w:right w:val="nil"/>
            </w:tcBorders>
            <w:vAlign w:val="center"/>
          </w:tcPr>
          <w:p w14:paraId="1F63D3CB" w14:textId="77777777" w:rsidR="00656FAA" w:rsidRPr="00345092" w:rsidRDefault="00656FAA" w:rsidP="006B6280">
            <w:pPr>
              <w:rPr>
                <w:sz w:val="18"/>
                <w:szCs w:val="18"/>
                <w:lang w:val="en-US"/>
              </w:rPr>
            </w:pPr>
            <w:r w:rsidRPr="00345092">
              <w:rPr>
                <w:sz w:val="18"/>
                <w:szCs w:val="18"/>
                <w:lang w:val="en-US"/>
              </w:rPr>
              <w:t>0,00025</w:t>
            </w:r>
          </w:p>
        </w:tc>
        <w:tc>
          <w:tcPr>
            <w:tcW w:w="1119" w:type="dxa"/>
            <w:tcBorders>
              <w:top w:val="nil"/>
              <w:left w:val="single" w:sz="2" w:space="0" w:color="000000"/>
              <w:bottom w:val="single" w:sz="2" w:space="0" w:color="000000"/>
              <w:right w:val="single" w:sz="2" w:space="0" w:color="000000"/>
            </w:tcBorders>
            <w:vAlign w:val="center"/>
          </w:tcPr>
          <w:p w14:paraId="53C0C566" w14:textId="77777777" w:rsidR="00656FAA" w:rsidRPr="00345092" w:rsidRDefault="00656FAA" w:rsidP="006B6280">
            <w:pPr>
              <w:rPr>
                <w:sz w:val="18"/>
                <w:szCs w:val="18"/>
                <w:lang w:val="en-US"/>
              </w:rPr>
            </w:pPr>
          </w:p>
        </w:tc>
      </w:tr>
      <w:tr w:rsidR="00656FAA" w:rsidRPr="00345092" w14:paraId="09CD1ECC" w14:textId="77777777" w:rsidTr="006B6280">
        <w:tc>
          <w:tcPr>
            <w:tcW w:w="699" w:type="dxa"/>
            <w:tcBorders>
              <w:top w:val="nil"/>
              <w:left w:val="single" w:sz="2" w:space="0" w:color="000000"/>
              <w:bottom w:val="single" w:sz="2" w:space="0" w:color="000000"/>
              <w:right w:val="nil"/>
            </w:tcBorders>
          </w:tcPr>
          <w:p w14:paraId="2F08B7D5"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C81307B" w14:textId="77777777" w:rsidR="00656FAA" w:rsidRPr="00345092" w:rsidRDefault="00656FAA" w:rsidP="006B6280">
            <w:pPr>
              <w:rPr>
                <w:sz w:val="16"/>
                <w:szCs w:val="16"/>
                <w:lang w:val="en-US"/>
              </w:rPr>
            </w:pPr>
            <w:r w:rsidRPr="00345092">
              <w:rPr>
                <w:sz w:val="16"/>
                <w:szCs w:val="16"/>
                <w:lang w:val="en-US"/>
              </w:rPr>
              <w:t>1012022</w:t>
            </w:r>
          </w:p>
        </w:tc>
        <w:tc>
          <w:tcPr>
            <w:tcW w:w="4613" w:type="dxa"/>
            <w:tcBorders>
              <w:top w:val="nil"/>
              <w:left w:val="single" w:sz="2" w:space="0" w:color="000000"/>
              <w:bottom w:val="single" w:sz="2" w:space="0" w:color="000000"/>
              <w:right w:val="nil"/>
            </w:tcBorders>
          </w:tcPr>
          <w:p w14:paraId="032DD12E"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Sevilen, latime 30 mm</w:t>
            </w:r>
          </w:p>
        </w:tc>
        <w:tc>
          <w:tcPr>
            <w:tcW w:w="978" w:type="dxa"/>
            <w:tcBorders>
              <w:top w:val="nil"/>
              <w:left w:val="single" w:sz="2" w:space="0" w:color="000000"/>
              <w:bottom w:val="single" w:sz="2" w:space="0" w:color="000000"/>
              <w:right w:val="nil"/>
            </w:tcBorders>
            <w:vAlign w:val="center"/>
          </w:tcPr>
          <w:p w14:paraId="0FBE73CE"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186D721E" w14:textId="77777777" w:rsidR="00656FAA" w:rsidRPr="00345092" w:rsidRDefault="00656FAA" w:rsidP="006B6280">
            <w:pPr>
              <w:rPr>
                <w:sz w:val="18"/>
                <w:szCs w:val="18"/>
                <w:lang w:val="en-US"/>
              </w:rPr>
            </w:pPr>
            <w:r w:rsidRPr="00345092">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39BFAFEE" w14:textId="77777777" w:rsidR="00656FAA" w:rsidRPr="00345092" w:rsidRDefault="00656FAA" w:rsidP="006B6280">
            <w:pPr>
              <w:rPr>
                <w:sz w:val="18"/>
                <w:szCs w:val="18"/>
                <w:lang w:val="en-US"/>
              </w:rPr>
            </w:pPr>
          </w:p>
        </w:tc>
      </w:tr>
      <w:tr w:rsidR="00656FAA" w:rsidRPr="00345092" w14:paraId="3F936608" w14:textId="77777777" w:rsidTr="006B6280">
        <w:tc>
          <w:tcPr>
            <w:tcW w:w="699" w:type="dxa"/>
            <w:tcBorders>
              <w:top w:val="nil"/>
              <w:left w:val="single" w:sz="2" w:space="0" w:color="000000"/>
              <w:bottom w:val="single" w:sz="2" w:space="0" w:color="000000"/>
              <w:right w:val="nil"/>
            </w:tcBorders>
          </w:tcPr>
          <w:p w14:paraId="1D2329B7"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9040E65" w14:textId="77777777" w:rsidR="00656FAA" w:rsidRPr="00345092" w:rsidRDefault="00656FAA" w:rsidP="006B6280">
            <w:pPr>
              <w:rPr>
                <w:sz w:val="16"/>
                <w:szCs w:val="16"/>
                <w:lang w:val="en-US"/>
              </w:rPr>
            </w:pPr>
            <w:r w:rsidRPr="00345092">
              <w:rPr>
                <w:sz w:val="16"/>
                <w:szCs w:val="16"/>
                <w:lang w:val="en-US"/>
              </w:rPr>
              <w:t>1012023</w:t>
            </w:r>
          </w:p>
        </w:tc>
        <w:tc>
          <w:tcPr>
            <w:tcW w:w="4613" w:type="dxa"/>
            <w:tcBorders>
              <w:top w:val="nil"/>
              <w:left w:val="single" w:sz="2" w:space="0" w:color="000000"/>
              <w:bottom w:val="single" w:sz="2" w:space="0" w:color="000000"/>
              <w:right w:val="nil"/>
            </w:tcBorders>
          </w:tcPr>
          <w:p w14:paraId="5BA92C61"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Compound lipicios de poliizobutilena ("ЛПК")</w:t>
            </w:r>
          </w:p>
        </w:tc>
        <w:tc>
          <w:tcPr>
            <w:tcW w:w="978" w:type="dxa"/>
            <w:tcBorders>
              <w:top w:val="nil"/>
              <w:left w:val="single" w:sz="2" w:space="0" w:color="000000"/>
              <w:bottom w:val="single" w:sz="2" w:space="0" w:color="000000"/>
              <w:right w:val="nil"/>
            </w:tcBorders>
            <w:vAlign w:val="center"/>
          </w:tcPr>
          <w:p w14:paraId="04187077"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389F35EF" w14:textId="77777777" w:rsidR="00656FAA" w:rsidRPr="00345092" w:rsidRDefault="00656FAA" w:rsidP="006B6280">
            <w:pPr>
              <w:rPr>
                <w:sz w:val="18"/>
                <w:szCs w:val="18"/>
                <w:lang w:val="en-US"/>
              </w:rPr>
            </w:pPr>
            <w:r w:rsidRPr="00345092">
              <w:rPr>
                <w:sz w:val="18"/>
                <w:szCs w:val="18"/>
                <w:lang w:val="en-US"/>
              </w:rPr>
              <w:t>0,0037</w:t>
            </w:r>
          </w:p>
        </w:tc>
        <w:tc>
          <w:tcPr>
            <w:tcW w:w="1119" w:type="dxa"/>
            <w:tcBorders>
              <w:top w:val="nil"/>
              <w:left w:val="single" w:sz="2" w:space="0" w:color="000000"/>
              <w:bottom w:val="single" w:sz="2" w:space="0" w:color="000000"/>
              <w:right w:val="single" w:sz="2" w:space="0" w:color="000000"/>
            </w:tcBorders>
            <w:vAlign w:val="center"/>
          </w:tcPr>
          <w:p w14:paraId="4EE4EE36" w14:textId="77777777" w:rsidR="00656FAA" w:rsidRPr="00345092" w:rsidRDefault="00656FAA" w:rsidP="006B6280">
            <w:pPr>
              <w:rPr>
                <w:sz w:val="18"/>
                <w:szCs w:val="18"/>
                <w:lang w:val="en-US"/>
              </w:rPr>
            </w:pPr>
          </w:p>
        </w:tc>
      </w:tr>
      <w:tr w:rsidR="00656FAA" w:rsidRPr="00345092" w14:paraId="734DCF55" w14:textId="77777777" w:rsidTr="006B6280">
        <w:tc>
          <w:tcPr>
            <w:tcW w:w="699" w:type="dxa"/>
            <w:tcBorders>
              <w:top w:val="nil"/>
              <w:left w:val="single" w:sz="2" w:space="0" w:color="000000"/>
              <w:bottom w:val="single" w:sz="2" w:space="0" w:color="000000"/>
              <w:right w:val="nil"/>
            </w:tcBorders>
          </w:tcPr>
          <w:p w14:paraId="14BE27A3"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5E034CD0" w14:textId="77777777" w:rsidR="00656FAA" w:rsidRPr="00345092" w:rsidRDefault="00656FAA" w:rsidP="006B6280">
            <w:pPr>
              <w:rPr>
                <w:sz w:val="16"/>
                <w:szCs w:val="16"/>
                <w:lang w:val="en-US"/>
              </w:rPr>
            </w:pPr>
            <w:r w:rsidRPr="00345092">
              <w:rPr>
                <w:sz w:val="16"/>
                <w:szCs w:val="16"/>
                <w:lang w:val="en-US"/>
              </w:rPr>
              <w:t>1100201</w:t>
            </w:r>
          </w:p>
        </w:tc>
        <w:tc>
          <w:tcPr>
            <w:tcW w:w="4613" w:type="dxa"/>
            <w:tcBorders>
              <w:top w:val="nil"/>
              <w:left w:val="single" w:sz="2" w:space="0" w:color="000000"/>
              <w:bottom w:val="single" w:sz="2" w:space="0" w:color="000000"/>
              <w:right w:val="nil"/>
            </w:tcBorders>
          </w:tcPr>
          <w:p w14:paraId="3FA6B508"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Bucse de polietilena "ГП-1" lungime 70 mm, diametrul interior 6,5 mm</w:t>
            </w:r>
          </w:p>
        </w:tc>
        <w:tc>
          <w:tcPr>
            <w:tcW w:w="978" w:type="dxa"/>
            <w:tcBorders>
              <w:top w:val="nil"/>
              <w:left w:val="single" w:sz="2" w:space="0" w:color="000000"/>
              <w:bottom w:val="single" w:sz="2" w:space="0" w:color="000000"/>
              <w:right w:val="nil"/>
            </w:tcBorders>
            <w:vAlign w:val="center"/>
          </w:tcPr>
          <w:p w14:paraId="797BDC34"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1FBBB11A" w14:textId="77777777" w:rsidR="00656FAA" w:rsidRPr="00345092" w:rsidRDefault="00656FAA" w:rsidP="006B6280">
            <w:pPr>
              <w:rPr>
                <w:sz w:val="18"/>
                <w:szCs w:val="18"/>
                <w:lang w:val="en-US"/>
              </w:rPr>
            </w:pPr>
            <w:r w:rsidRPr="0034509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7E85EFCF" w14:textId="77777777" w:rsidR="00656FAA" w:rsidRPr="00345092" w:rsidRDefault="00656FAA" w:rsidP="006B6280">
            <w:pPr>
              <w:rPr>
                <w:sz w:val="18"/>
                <w:szCs w:val="18"/>
                <w:lang w:val="en-US"/>
              </w:rPr>
            </w:pPr>
          </w:p>
        </w:tc>
      </w:tr>
      <w:tr w:rsidR="00656FAA" w:rsidRPr="00345092" w14:paraId="55983E11" w14:textId="77777777" w:rsidTr="006B6280">
        <w:tc>
          <w:tcPr>
            <w:tcW w:w="699" w:type="dxa"/>
            <w:tcBorders>
              <w:top w:val="nil"/>
              <w:left w:val="single" w:sz="2" w:space="0" w:color="000000"/>
              <w:bottom w:val="single" w:sz="2" w:space="0" w:color="000000"/>
              <w:right w:val="nil"/>
            </w:tcBorders>
          </w:tcPr>
          <w:p w14:paraId="0B17E8BE"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F48740D" w14:textId="77777777" w:rsidR="00656FAA" w:rsidRPr="00345092" w:rsidRDefault="00656FAA" w:rsidP="006B6280">
            <w:pPr>
              <w:rPr>
                <w:sz w:val="16"/>
                <w:szCs w:val="16"/>
                <w:lang w:val="en-US"/>
              </w:rPr>
            </w:pPr>
            <w:r w:rsidRPr="00345092">
              <w:rPr>
                <w:sz w:val="16"/>
                <w:szCs w:val="16"/>
                <w:lang w:val="en-US"/>
              </w:rPr>
              <w:t>1130367</w:t>
            </w:r>
          </w:p>
        </w:tc>
        <w:tc>
          <w:tcPr>
            <w:tcW w:w="4613" w:type="dxa"/>
            <w:tcBorders>
              <w:top w:val="nil"/>
              <w:left w:val="single" w:sz="2" w:space="0" w:color="000000"/>
              <w:bottom w:val="single" w:sz="2" w:space="0" w:color="000000"/>
              <w:right w:val="nil"/>
            </w:tcBorders>
          </w:tcPr>
          <w:p w14:paraId="0998E4F4"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Panglica din polietilena cu strat lipicios, marca "А"</w:t>
            </w:r>
          </w:p>
        </w:tc>
        <w:tc>
          <w:tcPr>
            <w:tcW w:w="978" w:type="dxa"/>
            <w:tcBorders>
              <w:top w:val="nil"/>
              <w:left w:val="single" w:sz="2" w:space="0" w:color="000000"/>
              <w:bottom w:val="single" w:sz="2" w:space="0" w:color="000000"/>
              <w:right w:val="nil"/>
            </w:tcBorders>
            <w:vAlign w:val="center"/>
          </w:tcPr>
          <w:p w14:paraId="49940A08"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4F51A0E2" w14:textId="77777777" w:rsidR="00656FAA" w:rsidRPr="00345092" w:rsidRDefault="00656FAA" w:rsidP="006B6280">
            <w:pPr>
              <w:rPr>
                <w:sz w:val="18"/>
                <w:szCs w:val="18"/>
                <w:lang w:val="en-US"/>
              </w:rPr>
            </w:pPr>
            <w:r w:rsidRPr="00345092">
              <w:rPr>
                <w:sz w:val="18"/>
                <w:szCs w:val="18"/>
                <w:lang w:val="en-US"/>
              </w:rPr>
              <w:t>0,248</w:t>
            </w:r>
          </w:p>
        </w:tc>
        <w:tc>
          <w:tcPr>
            <w:tcW w:w="1119" w:type="dxa"/>
            <w:tcBorders>
              <w:top w:val="nil"/>
              <w:left w:val="single" w:sz="2" w:space="0" w:color="000000"/>
              <w:bottom w:val="single" w:sz="2" w:space="0" w:color="000000"/>
              <w:right w:val="single" w:sz="2" w:space="0" w:color="000000"/>
            </w:tcBorders>
            <w:vAlign w:val="center"/>
          </w:tcPr>
          <w:p w14:paraId="0995DEFD" w14:textId="77777777" w:rsidR="00656FAA" w:rsidRPr="00345092" w:rsidRDefault="00656FAA" w:rsidP="006B6280">
            <w:pPr>
              <w:rPr>
                <w:sz w:val="18"/>
                <w:szCs w:val="18"/>
                <w:lang w:val="en-US"/>
              </w:rPr>
            </w:pPr>
          </w:p>
        </w:tc>
      </w:tr>
      <w:tr w:rsidR="00656FAA" w:rsidRPr="00345092" w14:paraId="17604BFD" w14:textId="77777777" w:rsidTr="006B6280">
        <w:tc>
          <w:tcPr>
            <w:tcW w:w="699" w:type="dxa"/>
            <w:tcBorders>
              <w:top w:val="nil"/>
              <w:left w:val="single" w:sz="2" w:space="0" w:color="000000"/>
              <w:bottom w:val="single" w:sz="2" w:space="0" w:color="000000"/>
              <w:right w:val="nil"/>
            </w:tcBorders>
          </w:tcPr>
          <w:p w14:paraId="4C91E7D2"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4772E5F" w14:textId="77777777" w:rsidR="00656FAA" w:rsidRPr="00345092" w:rsidRDefault="00656FAA" w:rsidP="006B6280">
            <w:pPr>
              <w:rPr>
                <w:sz w:val="16"/>
                <w:szCs w:val="16"/>
                <w:lang w:val="en-US"/>
              </w:rPr>
            </w:pPr>
            <w:r w:rsidRPr="00345092">
              <w:rPr>
                <w:sz w:val="16"/>
                <w:szCs w:val="16"/>
                <w:lang w:val="en-US"/>
              </w:rPr>
              <w:t>1130379</w:t>
            </w:r>
          </w:p>
        </w:tc>
        <w:tc>
          <w:tcPr>
            <w:tcW w:w="4613" w:type="dxa"/>
            <w:tcBorders>
              <w:top w:val="nil"/>
              <w:left w:val="single" w:sz="2" w:space="0" w:color="000000"/>
              <w:bottom w:val="single" w:sz="2" w:space="0" w:color="000000"/>
              <w:right w:val="nil"/>
            </w:tcBorders>
          </w:tcPr>
          <w:p w14:paraId="3B3AA623"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Alcool etilic rectificat tehnic, cal. I</w:t>
            </w:r>
          </w:p>
        </w:tc>
        <w:tc>
          <w:tcPr>
            <w:tcW w:w="978" w:type="dxa"/>
            <w:tcBorders>
              <w:top w:val="nil"/>
              <w:left w:val="single" w:sz="2" w:space="0" w:color="000000"/>
              <w:bottom w:val="single" w:sz="2" w:space="0" w:color="000000"/>
              <w:right w:val="nil"/>
            </w:tcBorders>
            <w:vAlign w:val="center"/>
          </w:tcPr>
          <w:p w14:paraId="54046C53"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48BC7D4D" w14:textId="77777777" w:rsidR="00656FAA" w:rsidRPr="00345092" w:rsidRDefault="00656FAA" w:rsidP="006B6280">
            <w:pPr>
              <w:rPr>
                <w:sz w:val="18"/>
                <w:szCs w:val="18"/>
                <w:lang w:val="en-US"/>
              </w:rPr>
            </w:pPr>
            <w:r w:rsidRPr="00345092">
              <w:rPr>
                <w:sz w:val="18"/>
                <w:szCs w:val="18"/>
                <w:lang w:val="en-US"/>
              </w:rPr>
              <w:t>0,080</w:t>
            </w:r>
          </w:p>
        </w:tc>
        <w:tc>
          <w:tcPr>
            <w:tcW w:w="1119" w:type="dxa"/>
            <w:tcBorders>
              <w:top w:val="nil"/>
              <w:left w:val="single" w:sz="2" w:space="0" w:color="000000"/>
              <w:bottom w:val="single" w:sz="2" w:space="0" w:color="000000"/>
              <w:right w:val="single" w:sz="2" w:space="0" w:color="000000"/>
            </w:tcBorders>
            <w:vAlign w:val="center"/>
          </w:tcPr>
          <w:p w14:paraId="021FC1F4" w14:textId="77777777" w:rsidR="00656FAA" w:rsidRPr="00345092" w:rsidRDefault="00656FAA" w:rsidP="006B6280">
            <w:pPr>
              <w:rPr>
                <w:sz w:val="18"/>
                <w:szCs w:val="18"/>
                <w:lang w:val="en-US"/>
              </w:rPr>
            </w:pPr>
          </w:p>
        </w:tc>
      </w:tr>
      <w:tr w:rsidR="00656FAA" w:rsidRPr="00345092" w14:paraId="033106B4" w14:textId="77777777" w:rsidTr="006B6280">
        <w:tc>
          <w:tcPr>
            <w:tcW w:w="699" w:type="dxa"/>
            <w:tcBorders>
              <w:top w:val="nil"/>
              <w:left w:val="single" w:sz="2" w:space="0" w:color="000000"/>
              <w:bottom w:val="single" w:sz="2" w:space="0" w:color="000000"/>
              <w:right w:val="nil"/>
            </w:tcBorders>
          </w:tcPr>
          <w:p w14:paraId="644FF20A"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A056543" w14:textId="77777777" w:rsidR="00656FAA" w:rsidRPr="00345092" w:rsidRDefault="00656FAA" w:rsidP="006B6280">
            <w:pPr>
              <w:rPr>
                <w:sz w:val="16"/>
                <w:szCs w:val="16"/>
                <w:lang w:val="en-US"/>
              </w:rPr>
            </w:pPr>
            <w:r w:rsidRPr="00345092">
              <w:rPr>
                <w:sz w:val="16"/>
                <w:szCs w:val="16"/>
                <w:lang w:val="en-US"/>
              </w:rPr>
              <w:t>5100041-8</w:t>
            </w:r>
          </w:p>
        </w:tc>
        <w:tc>
          <w:tcPr>
            <w:tcW w:w="4613" w:type="dxa"/>
            <w:tcBorders>
              <w:top w:val="nil"/>
              <w:left w:val="single" w:sz="2" w:space="0" w:color="000000"/>
              <w:bottom w:val="single" w:sz="2" w:space="0" w:color="000000"/>
              <w:right w:val="nil"/>
            </w:tcBorders>
          </w:tcPr>
          <w:p w14:paraId="6C0AB04D"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Manson optic FO8</w:t>
            </w:r>
          </w:p>
        </w:tc>
        <w:tc>
          <w:tcPr>
            <w:tcW w:w="978" w:type="dxa"/>
            <w:tcBorders>
              <w:top w:val="nil"/>
              <w:left w:val="single" w:sz="2" w:space="0" w:color="000000"/>
              <w:bottom w:val="single" w:sz="2" w:space="0" w:color="000000"/>
              <w:right w:val="nil"/>
            </w:tcBorders>
            <w:vAlign w:val="center"/>
          </w:tcPr>
          <w:p w14:paraId="711A6890" w14:textId="77777777" w:rsidR="00656FAA" w:rsidRPr="00345092" w:rsidRDefault="00656FAA" w:rsidP="006B6280">
            <w:pPr>
              <w:rPr>
                <w:sz w:val="18"/>
                <w:szCs w:val="18"/>
                <w:lang w:val="en-US"/>
              </w:rPr>
            </w:pPr>
            <w:r w:rsidRPr="00345092">
              <w:rPr>
                <w:sz w:val="18"/>
                <w:szCs w:val="18"/>
                <w:lang w:val="en-US"/>
              </w:rPr>
              <w:t>set</w:t>
            </w:r>
          </w:p>
        </w:tc>
        <w:tc>
          <w:tcPr>
            <w:tcW w:w="1118" w:type="dxa"/>
            <w:tcBorders>
              <w:top w:val="nil"/>
              <w:left w:val="single" w:sz="2" w:space="0" w:color="000000"/>
              <w:bottom w:val="single" w:sz="2" w:space="0" w:color="000000"/>
              <w:right w:val="nil"/>
            </w:tcBorders>
            <w:vAlign w:val="center"/>
          </w:tcPr>
          <w:p w14:paraId="1D2A606A" w14:textId="77777777" w:rsidR="00656FAA" w:rsidRPr="00345092" w:rsidRDefault="00656FAA" w:rsidP="006B6280">
            <w:pPr>
              <w:rPr>
                <w:sz w:val="18"/>
                <w:szCs w:val="18"/>
                <w:lang w:val="en-US"/>
              </w:rPr>
            </w:pPr>
            <w:r w:rsidRPr="0034509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DC17EF9" w14:textId="77777777" w:rsidR="00656FAA" w:rsidRPr="00345092" w:rsidRDefault="00656FAA" w:rsidP="006B6280">
            <w:pPr>
              <w:rPr>
                <w:sz w:val="18"/>
                <w:szCs w:val="18"/>
                <w:lang w:val="en-US"/>
              </w:rPr>
            </w:pPr>
          </w:p>
        </w:tc>
      </w:tr>
      <w:tr w:rsidR="00656FAA" w:rsidRPr="00345092" w14:paraId="5444281D" w14:textId="77777777" w:rsidTr="006B6280">
        <w:tc>
          <w:tcPr>
            <w:tcW w:w="699" w:type="dxa"/>
            <w:tcBorders>
              <w:top w:val="nil"/>
              <w:left w:val="single" w:sz="2" w:space="0" w:color="000000"/>
              <w:bottom w:val="single" w:sz="2" w:space="0" w:color="000000"/>
              <w:right w:val="nil"/>
            </w:tcBorders>
          </w:tcPr>
          <w:p w14:paraId="0ADADE9E"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099B01DC" w14:textId="77777777" w:rsidR="00656FAA" w:rsidRPr="00345092" w:rsidRDefault="00656FAA" w:rsidP="006B6280">
            <w:pPr>
              <w:rPr>
                <w:sz w:val="16"/>
                <w:szCs w:val="16"/>
                <w:lang w:val="en-US"/>
              </w:rPr>
            </w:pPr>
            <w:r w:rsidRPr="00345092">
              <w:rPr>
                <w:sz w:val="16"/>
                <w:szCs w:val="16"/>
                <w:lang w:val="en-US"/>
              </w:rPr>
              <w:t>5220093</w:t>
            </w:r>
          </w:p>
        </w:tc>
        <w:tc>
          <w:tcPr>
            <w:tcW w:w="4613" w:type="dxa"/>
            <w:tcBorders>
              <w:top w:val="nil"/>
              <w:left w:val="single" w:sz="2" w:space="0" w:color="000000"/>
              <w:bottom w:val="single" w:sz="2" w:space="0" w:color="000000"/>
              <w:right w:val="nil"/>
            </w:tcBorders>
          </w:tcPr>
          <w:p w14:paraId="1AA310B5"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Aliaje de staniu-plumb cu stibiu, marca "ПОССу30-2"</w:t>
            </w:r>
          </w:p>
        </w:tc>
        <w:tc>
          <w:tcPr>
            <w:tcW w:w="978" w:type="dxa"/>
            <w:tcBorders>
              <w:top w:val="nil"/>
              <w:left w:val="single" w:sz="2" w:space="0" w:color="000000"/>
              <w:bottom w:val="single" w:sz="2" w:space="0" w:color="000000"/>
              <w:right w:val="nil"/>
            </w:tcBorders>
            <w:vAlign w:val="center"/>
          </w:tcPr>
          <w:p w14:paraId="7CC4B862"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21E28F99" w14:textId="77777777" w:rsidR="00656FAA" w:rsidRPr="00345092" w:rsidRDefault="00656FAA" w:rsidP="006B6280">
            <w:pPr>
              <w:rPr>
                <w:sz w:val="18"/>
                <w:szCs w:val="18"/>
                <w:lang w:val="en-US"/>
              </w:rPr>
            </w:pPr>
            <w:r w:rsidRPr="00345092">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0BABAE23" w14:textId="77777777" w:rsidR="00656FAA" w:rsidRPr="00345092" w:rsidRDefault="00656FAA" w:rsidP="006B6280">
            <w:pPr>
              <w:rPr>
                <w:sz w:val="18"/>
                <w:szCs w:val="18"/>
                <w:lang w:val="en-US"/>
              </w:rPr>
            </w:pPr>
          </w:p>
        </w:tc>
      </w:tr>
      <w:tr w:rsidR="00656FAA" w:rsidRPr="00345092" w14:paraId="725EEB80" w14:textId="77777777" w:rsidTr="006B6280">
        <w:tc>
          <w:tcPr>
            <w:tcW w:w="699" w:type="dxa"/>
            <w:tcBorders>
              <w:top w:val="nil"/>
              <w:left w:val="single" w:sz="2" w:space="0" w:color="000000"/>
              <w:bottom w:val="single" w:sz="2" w:space="0" w:color="000000"/>
              <w:right w:val="nil"/>
            </w:tcBorders>
          </w:tcPr>
          <w:p w14:paraId="55C3D19A"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544CDE74" w14:textId="77777777" w:rsidR="00656FAA" w:rsidRPr="00345092" w:rsidRDefault="00656FAA" w:rsidP="006B6280">
            <w:pPr>
              <w:rPr>
                <w:sz w:val="16"/>
                <w:szCs w:val="16"/>
                <w:lang w:val="en-US"/>
              </w:rPr>
            </w:pPr>
            <w:r w:rsidRPr="00345092">
              <w:rPr>
                <w:sz w:val="16"/>
                <w:szCs w:val="16"/>
                <w:lang w:val="en-US"/>
              </w:rPr>
              <w:t>5440089</w:t>
            </w:r>
          </w:p>
        </w:tc>
        <w:tc>
          <w:tcPr>
            <w:tcW w:w="4613" w:type="dxa"/>
            <w:tcBorders>
              <w:top w:val="nil"/>
              <w:left w:val="single" w:sz="2" w:space="0" w:color="000000"/>
              <w:bottom w:val="single" w:sz="2" w:space="0" w:color="000000"/>
              <w:right w:val="nil"/>
            </w:tcBorders>
          </w:tcPr>
          <w:p w14:paraId="23FEFC5B"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Panglica lipicioasa de izolare pe compound de policasina, marca "ЛСЭПЛ", latime 20-30 mm, grosime 0,14 - 0,19 mm, inclusiv</w:t>
            </w:r>
          </w:p>
        </w:tc>
        <w:tc>
          <w:tcPr>
            <w:tcW w:w="978" w:type="dxa"/>
            <w:tcBorders>
              <w:top w:val="nil"/>
              <w:left w:val="single" w:sz="2" w:space="0" w:color="000000"/>
              <w:bottom w:val="single" w:sz="2" w:space="0" w:color="000000"/>
              <w:right w:val="nil"/>
            </w:tcBorders>
            <w:vAlign w:val="center"/>
          </w:tcPr>
          <w:p w14:paraId="0823FE56"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67E0E376" w14:textId="77777777" w:rsidR="00656FAA" w:rsidRPr="00345092" w:rsidRDefault="00656FAA" w:rsidP="006B6280">
            <w:pPr>
              <w:rPr>
                <w:sz w:val="18"/>
                <w:szCs w:val="18"/>
                <w:lang w:val="en-US"/>
              </w:rPr>
            </w:pPr>
            <w:r w:rsidRPr="00345092">
              <w:rPr>
                <w:sz w:val="18"/>
                <w:szCs w:val="18"/>
                <w:lang w:val="en-US"/>
              </w:rPr>
              <w:t>0,230</w:t>
            </w:r>
          </w:p>
        </w:tc>
        <w:tc>
          <w:tcPr>
            <w:tcW w:w="1119" w:type="dxa"/>
            <w:tcBorders>
              <w:top w:val="nil"/>
              <w:left w:val="single" w:sz="2" w:space="0" w:color="000000"/>
              <w:bottom w:val="single" w:sz="2" w:space="0" w:color="000000"/>
              <w:right w:val="single" w:sz="2" w:space="0" w:color="000000"/>
            </w:tcBorders>
            <w:vAlign w:val="center"/>
          </w:tcPr>
          <w:p w14:paraId="398304E1" w14:textId="77777777" w:rsidR="00656FAA" w:rsidRPr="00345092" w:rsidRDefault="00656FAA" w:rsidP="006B6280">
            <w:pPr>
              <w:rPr>
                <w:sz w:val="18"/>
                <w:szCs w:val="18"/>
                <w:lang w:val="en-US"/>
              </w:rPr>
            </w:pPr>
          </w:p>
        </w:tc>
      </w:tr>
      <w:tr w:rsidR="00656FAA" w:rsidRPr="00345092" w14:paraId="03253D63" w14:textId="77777777" w:rsidTr="006B6280">
        <w:tc>
          <w:tcPr>
            <w:tcW w:w="699" w:type="dxa"/>
            <w:tcBorders>
              <w:top w:val="nil"/>
              <w:left w:val="single" w:sz="2" w:space="0" w:color="000000"/>
              <w:bottom w:val="single" w:sz="2" w:space="0" w:color="000000"/>
              <w:right w:val="nil"/>
            </w:tcBorders>
          </w:tcPr>
          <w:p w14:paraId="3E7D7D71"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F424020" w14:textId="77777777" w:rsidR="00656FAA" w:rsidRPr="00345092" w:rsidRDefault="00656FAA" w:rsidP="006B6280">
            <w:pPr>
              <w:rPr>
                <w:sz w:val="16"/>
                <w:szCs w:val="16"/>
                <w:lang w:val="en-US"/>
              </w:rPr>
            </w:pPr>
            <w:r w:rsidRPr="00345092">
              <w:rPr>
                <w:sz w:val="16"/>
                <w:szCs w:val="16"/>
                <w:lang w:val="en-US"/>
              </w:rPr>
              <w:t>5500012</w:t>
            </w:r>
          </w:p>
        </w:tc>
        <w:tc>
          <w:tcPr>
            <w:tcW w:w="4613" w:type="dxa"/>
            <w:tcBorders>
              <w:top w:val="nil"/>
              <w:left w:val="single" w:sz="2" w:space="0" w:color="000000"/>
              <w:bottom w:val="single" w:sz="2" w:space="0" w:color="000000"/>
              <w:right w:val="nil"/>
            </w:tcBorders>
          </w:tcPr>
          <w:p w14:paraId="5BA2F0ED"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Pasta de lipit "ПБК-26М"</w:t>
            </w:r>
          </w:p>
        </w:tc>
        <w:tc>
          <w:tcPr>
            <w:tcW w:w="978" w:type="dxa"/>
            <w:tcBorders>
              <w:top w:val="nil"/>
              <w:left w:val="single" w:sz="2" w:space="0" w:color="000000"/>
              <w:bottom w:val="single" w:sz="2" w:space="0" w:color="000000"/>
              <w:right w:val="nil"/>
            </w:tcBorders>
            <w:vAlign w:val="center"/>
          </w:tcPr>
          <w:p w14:paraId="1501A41E"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7B01DB93" w14:textId="77777777" w:rsidR="00656FAA" w:rsidRPr="00345092" w:rsidRDefault="00656FAA" w:rsidP="006B6280">
            <w:pPr>
              <w:rPr>
                <w:sz w:val="18"/>
                <w:szCs w:val="18"/>
                <w:lang w:val="en-US"/>
              </w:rPr>
            </w:pPr>
            <w:r w:rsidRPr="0034509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11519DF3" w14:textId="77777777" w:rsidR="00656FAA" w:rsidRPr="00345092" w:rsidRDefault="00656FAA" w:rsidP="006B6280">
            <w:pPr>
              <w:rPr>
                <w:sz w:val="18"/>
                <w:szCs w:val="18"/>
                <w:lang w:val="en-US"/>
              </w:rPr>
            </w:pPr>
          </w:p>
        </w:tc>
      </w:tr>
      <w:tr w:rsidR="00656FAA" w:rsidRPr="00345092" w14:paraId="1A432BBC" w14:textId="77777777" w:rsidTr="006B6280">
        <w:tc>
          <w:tcPr>
            <w:tcW w:w="699" w:type="dxa"/>
            <w:tcBorders>
              <w:top w:val="nil"/>
              <w:left w:val="single" w:sz="2" w:space="0" w:color="000000"/>
              <w:bottom w:val="single" w:sz="2" w:space="0" w:color="000000"/>
              <w:right w:val="nil"/>
            </w:tcBorders>
          </w:tcPr>
          <w:p w14:paraId="46B0A4BB"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01AC6265" w14:textId="77777777" w:rsidR="00656FAA" w:rsidRPr="00345092" w:rsidRDefault="00656FAA" w:rsidP="006B6280">
            <w:pPr>
              <w:rPr>
                <w:sz w:val="16"/>
                <w:szCs w:val="16"/>
                <w:lang w:val="en-US"/>
              </w:rPr>
            </w:pPr>
            <w:r w:rsidRPr="00345092">
              <w:rPr>
                <w:sz w:val="16"/>
                <w:szCs w:val="16"/>
                <w:lang w:val="en-US"/>
              </w:rPr>
              <w:t>171312</w:t>
            </w:r>
          </w:p>
        </w:tc>
        <w:tc>
          <w:tcPr>
            <w:tcW w:w="4613" w:type="dxa"/>
            <w:tcBorders>
              <w:top w:val="nil"/>
              <w:left w:val="single" w:sz="2" w:space="0" w:color="000000"/>
              <w:bottom w:val="single" w:sz="2" w:space="0" w:color="000000"/>
              <w:right w:val="nil"/>
            </w:tcBorders>
          </w:tcPr>
          <w:p w14:paraId="4D47799C"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Laboratoare mobile de montare-masurare pe baza "КАМАЗ-43101" ("ЛИОК")</w:t>
            </w:r>
          </w:p>
        </w:tc>
        <w:tc>
          <w:tcPr>
            <w:tcW w:w="978" w:type="dxa"/>
            <w:tcBorders>
              <w:top w:val="nil"/>
              <w:left w:val="single" w:sz="2" w:space="0" w:color="000000"/>
              <w:bottom w:val="single" w:sz="2" w:space="0" w:color="000000"/>
              <w:right w:val="nil"/>
            </w:tcBorders>
            <w:vAlign w:val="center"/>
          </w:tcPr>
          <w:p w14:paraId="4A112300"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0E7892DE" w14:textId="77777777" w:rsidR="00656FAA" w:rsidRPr="00345092" w:rsidRDefault="00656FAA" w:rsidP="006B6280">
            <w:pPr>
              <w:rPr>
                <w:sz w:val="18"/>
                <w:szCs w:val="18"/>
                <w:lang w:val="en-US"/>
              </w:rPr>
            </w:pPr>
            <w:r w:rsidRPr="00345092">
              <w:rPr>
                <w:sz w:val="18"/>
                <w:szCs w:val="18"/>
                <w:lang w:val="en-US"/>
              </w:rPr>
              <w:t>26,520</w:t>
            </w:r>
          </w:p>
        </w:tc>
        <w:tc>
          <w:tcPr>
            <w:tcW w:w="1119" w:type="dxa"/>
            <w:tcBorders>
              <w:top w:val="nil"/>
              <w:left w:val="single" w:sz="2" w:space="0" w:color="000000"/>
              <w:bottom w:val="single" w:sz="2" w:space="0" w:color="000000"/>
              <w:right w:val="single" w:sz="2" w:space="0" w:color="000000"/>
            </w:tcBorders>
            <w:vAlign w:val="center"/>
          </w:tcPr>
          <w:p w14:paraId="42A6F649" w14:textId="77777777" w:rsidR="00656FAA" w:rsidRPr="00345092" w:rsidRDefault="00656FAA" w:rsidP="006B6280">
            <w:pPr>
              <w:rPr>
                <w:sz w:val="18"/>
                <w:szCs w:val="18"/>
                <w:lang w:val="en-US"/>
              </w:rPr>
            </w:pPr>
          </w:p>
        </w:tc>
      </w:tr>
      <w:tr w:rsidR="00656FAA" w:rsidRPr="00345092" w14:paraId="10A52B30" w14:textId="77777777" w:rsidTr="006B6280">
        <w:tc>
          <w:tcPr>
            <w:tcW w:w="699" w:type="dxa"/>
            <w:tcBorders>
              <w:top w:val="single" w:sz="2" w:space="0" w:color="000000"/>
              <w:left w:val="single" w:sz="2" w:space="0" w:color="000000"/>
              <w:bottom w:val="single" w:sz="2" w:space="0" w:color="000000"/>
              <w:right w:val="nil"/>
            </w:tcBorders>
            <w:vAlign w:val="center"/>
          </w:tcPr>
          <w:p w14:paraId="1DF17D47"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45FC630" w14:textId="77777777" w:rsidR="00656FAA" w:rsidRPr="00345092" w:rsidRDefault="00656FAA" w:rsidP="006B6280">
            <w:pPr>
              <w:jc w:val="center"/>
              <w:rPr>
                <w:sz w:val="22"/>
                <w:szCs w:val="22"/>
                <w:lang w:val="en-US"/>
              </w:rPr>
            </w:pPr>
            <w:r w:rsidRPr="00345092">
              <w:rPr>
                <w:sz w:val="22"/>
                <w:szCs w:val="22"/>
                <w:lang w:val="en-US"/>
              </w:rPr>
              <w:t>10-06-033-11</w:t>
            </w:r>
          </w:p>
          <w:p w14:paraId="7942FE85"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2B216A"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Reconstructia liniilor de cablu: Recuperarea cablurilor in functiune fara intreruperea actiunii abonatilor, la un cablu nou, conectat la dispozitive terminale (reconectarea cablurilor fara intreruperea conexiunii)</w:t>
            </w:r>
          </w:p>
        </w:tc>
        <w:tc>
          <w:tcPr>
            <w:tcW w:w="978" w:type="dxa"/>
            <w:tcBorders>
              <w:top w:val="single" w:sz="2" w:space="0" w:color="000000"/>
              <w:left w:val="single" w:sz="2" w:space="0" w:color="000000"/>
              <w:bottom w:val="single" w:sz="2" w:space="0" w:color="000000"/>
              <w:right w:val="nil"/>
            </w:tcBorders>
            <w:vAlign w:val="center"/>
          </w:tcPr>
          <w:p w14:paraId="03ADA4F8"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79E802E"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A8467E" w14:textId="77777777" w:rsidR="00656FAA" w:rsidRPr="00345092" w:rsidRDefault="00656FAA" w:rsidP="006B6280">
            <w:pPr>
              <w:jc w:val="right"/>
              <w:rPr>
                <w:lang w:val="en-US"/>
              </w:rPr>
            </w:pPr>
            <w:r w:rsidRPr="00345092">
              <w:rPr>
                <w:lang w:val="en-US"/>
              </w:rPr>
              <w:t>4,00</w:t>
            </w:r>
          </w:p>
        </w:tc>
      </w:tr>
      <w:tr w:rsidR="00656FAA" w:rsidRPr="00345092" w14:paraId="7FEF848B" w14:textId="77777777" w:rsidTr="006B6280">
        <w:tc>
          <w:tcPr>
            <w:tcW w:w="699" w:type="dxa"/>
            <w:tcBorders>
              <w:top w:val="nil"/>
              <w:left w:val="single" w:sz="2" w:space="0" w:color="000000"/>
              <w:bottom w:val="single" w:sz="2" w:space="0" w:color="000000"/>
              <w:right w:val="nil"/>
            </w:tcBorders>
          </w:tcPr>
          <w:p w14:paraId="2B769AFE"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0024D1DA" w14:textId="77777777" w:rsidR="00656FAA" w:rsidRPr="00345092" w:rsidRDefault="00656FAA" w:rsidP="006B6280">
            <w:pPr>
              <w:rPr>
                <w:sz w:val="16"/>
                <w:szCs w:val="16"/>
                <w:lang w:val="en-US"/>
              </w:rPr>
            </w:pPr>
            <w:r w:rsidRPr="00345092">
              <w:rPr>
                <w:sz w:val="16"/>
                <w:szCs w:val="16"/>
                <w:lang w:val="en-US"/>
              </w:rPr>
              <w:t>1</w:t>
            </w:r>
          </w:p>
        </w:tc>
        <w:tc>
          <w:tcPr>
            <w:tcW w:w="4613" w:type="dxa"/>
            <w:tcBorders>
              <w:top w:val="nil"/>
              <w:left w:val="single" w:sz="2" w:space="0" w:color="000000"/>
              <w:bottom w:val="single" w:sz="2" w:space="0" w:color="000000"/>
              <w:right w:val="nil"/>
            </w:tcBorders>
          </w:tcPr>
          <w:p w14:paraId="1F9347ED"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03B1D9F"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26EC52C7" w14:textId="77777777" w:rsidR="00656FAA" w:rsidRPr="00345092" w:rsidRDefault="00656FAA" w:rsidP="006B6280">
            <w:pPr>
              <w:rPr>
                <w:sz w:val="18"/>
                <w:szCs w:val="18"/>
                <w:lang w:val="en-US"/>
              </w:rPr>
            </w:pPr>
            <w:r w:rsidRPr="0034509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53305311" w14:textId="77777777" w:rsidR="00656FAA" w:rsidRPr="00345092" w:rsidRDefault="00656FAA" w:rsidP="006B6280">
            <w:pPr>
              <w:rPr>
                <w:sz w:val="18"/>
                <w:szCs w:val="18"/>
                <w:lang w:val="en-US"/>
              </w:rPr>
            </w:pPr>
          </w:p>
        </w:tc>
      </w:tr>
      <w:tr w:rsidR="00656FAA" w:rsidRPr="00345092" w14:paraId="7FDF3316" w14:textId="77777777" w:rsidTr="006B6280">
        <w:tc>
          <w:tcPr>
            <w:tcW w:w="699" w:type="dxa"/>
            <w:tcBorders>
              <w:top w:val="nil"/>
              <w:left w:val="single" w:sz="2" w:space="0" w:color="000000"/>
              <w:bottom w:val="single" w:sz="2" w:space="0" w:color="000000"/>
              <w:right w:val="nil"/>
            </w:tcBorders>
          </w:tcPr>
          <w:p w14:paraId="22BCD2BE"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40ED7B72" w14:textId="77777777" w:rsidR="00656FAA" w:rsidRPr="00345092" w:rsidRDefault="00656FAA" w:rsidP="006B6280">
            <w:pPr>
              <w:rPr>
                <w:sz w:val="16"/>
                <w:szCs w:val="16"/>
                <w:lang w:val="en-US"/>
              </w:rPr>
            </w:pPr>
            <w:r w:rsidRPr="00345092">
              <w:rPr>
                <w:sz w:val="16"/>
                <w:szCs w:val="16"/>
                <w:lang w:val="en-US"/>
              </w:rPr>
              <w:t>1010069</w:t>
            </w:r>
          </w:p>
        </w:tc>
        <w:tc>
          <w:tcPr>
            <w:tcW w:w="4613" w:type="dxa"/>
            <w:tcBorders>
              <w:top w:val="nil"/>
              <w:left w:val="single" w:sz="2" w:space="0" w:color="000000"/>
              <w:bottom w:val="single" w:sz="2" w:space="0" w:color="000000"/>
              <w:right w:val="nil"/>
            </w:tcBorders>
          </w:tcPr>
          <w:p w14:paraId="71A595A2"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Petrol de aviatie "Б-70"</w:t>
            </w:r>
          </w:p>
        </w:tc>
        <w:tc>
          <w:tcPr>
            <w:tcW w:w="978" w:type="dxa"/>
            <w:tcBorders>
              <w:top w:val="nil"/>
              <w:left w:val="single" w:sz="2" w:space="0" w:color="000000"/>
              <w:bottom w:val="single" w:sz="2" w:space="0" w:color="000000"/>
              <w:right w:val="nil"/>
            </w:tcBorders>
            <w:vAlign w:val="center"/>
          </w:tcPr>
          <w:p w14:paraId="786A6428" w14:textId="77777777" w:rsidR="00656FAA" w:rsidRPr="00345092" w:rsidRDefault="00656FAA" w:rsidP="006B6280">
            <w:pPr>
              <w:rPr>
                <w:sz w:val="18"/>
                <w:szCs w:val="18"/>
                <w:lang w:val="en-US"/>
              </w:rPr>
            </w:pPr>
            <w:r w:rsidRPr="00345092">
              <w:rPr>
                <w:sz w:val="18"/>
                <w:szCs w:val="18"/>
                <w:lang w:val="en-US"/>
              </w:rPr>
              <w:t>t</w:t>
            </w:r>
          </w:p>
        </w:tc>
        <w:tc>
          <w:tcPr>
            <w:tcW w:w="1118" w:type="dxa"/>
            <w:tcBorders>
              <w:top w:val="nil"/>
              <w:left w:val="single" w:sz="2" w:space="0" w:color="000000"/>
              <w:bottom w:val="single" w:sz="2" w:space="0" w:color="000000"/>
              <w:right w:val="nil"/>
            </w:tcBorders>
            <w:vAlign w:val="center"/>
          </w:tcPr>
          <w:p w14:paraId="2491398F" w14:textId="77777777" w:rsidR="00656FAA" w:rsidRPr="00345092" w:rsidRDefault="00656FAA" w:rsidP="006B6280">
            <w:pPr>
              <w:rPr>
                <w:sz w:val="18"/>
                <w:szCs w:val="18"/>
                <w:lang w:val="en-US"/>
              </w:rPr>
            </w:pPr>
            <w:r w:rsidRPr="00345092">
              <w:rPr>
                <w:sz w:val="18"/>
                <w:szCs w:val="18"/>
                <w:lang w:val="en-US"/>
              </w:rPr>
              <w:t>0,00013</w:t>
            </w:r>
          </w:p>
        </w:tc>
        <w:tc>
          <w:tcPr>
            <w:tcW w:w="1119" w:type="dxa"/>
            <w:tcBorders>
              <w:top w:val="nil"/>
              <w:left w:val="single" w:sz="2" w:space="0" w:color="000000"/>
              <w:bottom w:val="single" w:sz="2" w:space="0" w:color="000000"/>
              <w:right w:val="single" w:sz="2" w:space="0" w:color="000000"/>
            </w:tcBorders>
            <w:vAlign w:val="center"/>
          </w:tcPr>
          <w:p w14:paraId="7259F37F" w14:textId="77777777" w:rsidR="00656FAA" w:rsidRPr="00345092" w:rsidRDefault="00656FAA" w:rsidP="006B6280">
            <w:pPr>
              <w:rPr>
                <w:sz w:val="18"/>
                <w:szCs w:val="18"/>
                <w:lang w:val="en-US"/>
              </w:rPr>
            </w:pPr>
          </w:p>
        </w:tc>
      </w:tr>
      <w:tr w:rsidR="00656FAA" w:rsidRPr="00345092" w14:paraId="198E2371" w14:textId="77777777" w:rsidTr="006B6280">
        <w:tc>
          <w:tcPr>
            <w:tcW w:w="699" w:type="dxa"/>
            <w:tcBorders>
              <w:top w:val="nil"/>
              <w:left w:val="single" w:sz="2" w:space="0" w:color="000000"/>
              <w:bottom w:val="single" w:sz="2" w:space="0" w:color="000000"/>
              <w:right w:val="nil"/>
            </w:tcBorders>
          </w:tcPr>
          <w:p w14:paraId="30B7DF09"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8F4227B" w14:textId="77777777" w:rsidR="00656FAA" w:rsidRPr="00345092" w:rsidRDefault="00656FAA" w:rsidP="006B6280">
            <w:pPr>
              <w:rPr>
                <w:sz w:val="16"/>
                <w:szCs w:val="16"/>
                <w:lang w:val="en-US"/>
              </w:rPr>
            </w:pPr>
            <w:r w:rsidRPr="00345092">
              <w:rPr>
                <w:sz w:val="16"/>
                <w:szCs w:val="16"/>
                <w:lang w:val="en-US"/>
              </w:rPr>
              <w:t>1100201</w:t>
            </w:r>
          </w:p>
        </w:tc>
        <w:tc>
          <w:tcPr>
            <w:tcW w:w="4613" w:type="dxa"/>
            <w:tcBorders>
              <w:top w:val="nil"/>
              <w:left w:val="single" w:sz="2" w:space="0" w:color="000000"/>
              <w:bottom w:val="single" w:sz="2" w:space="0" w:color="000000"/>
              <w:right w:val="nil"/>
            </w:tcBorders>
          </w:tcPr>
          <w:p w14:paraId="68DB83B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Bucse de polietilena "ГП-1" lungime 70 mm, diametrul interior 6,5 mm</w:t>
            </w:r>
          </w:p>
        </w:tc>
        <w:tc>
          <w:tcPr>
            <w:tcW w:w="978" w:type="dxa"/>
            <w:tcBorders>
              <w:top w:val="nil"/>
              <w:left w:val="single" w:sz="2" w:space="0" w:color="000000"/>
              <w:bottom w:val="single" w:sz="2" w:space="0" w:color="000000"/>
              <w:right w:val="nil"/>
            </w:tcBorders>
            <w:vAlign w:val="center"/>
          </w:tcPr>
          <w:p w14:paraId="48595581" w14:textId="77777777" w:rsidR="00656FAA" w:rsidRPr="00345092" w:rsidRDefault="00656FAA" w:rsidP="006B6280">
            <w:pPr>
              <w:rPr>
                <w:sz w:val="18"/>
                <w:szCs w:val="18"/>
                <w:lang w:val="en-US"/>
              </w:rPr>
            </w:pPr>
            <w:r w:rsidRPr="00345092">
              <w:rPr>
                <w:sz w:val="18"/>
                <w:szCs w:val="18"/>
                <w:lang w:val="en-US"/>
              </w:rPr>
              <w:t>buc</w:t>
            </w:r>
          </w:p>
        </w:tc>
        <w:tc>
          <w:tcPr>
            <w:tcW w:w="1118" w:type="dxa"/>
            <w:tcBorders>
              <w:top w:val="nil"/>
              <w:left w:val="single" w:sz="2" w:space="0" w:color="000000"/>
              <w:bottom w:val="single" w:sz="2" w:space="0" w:color="000000"/>
              <w:right w:val="nil"/>
            </w:tcBorders>
            <w:vAlign w:val="center"/>
          </w:tcPr>
          <w:p w14:paraId="26321506" w14:textId="77777777" w:rsidR="00656FAA" w:rsidRPr="00345092" w:rsidRDefault="00656FAA" w:rsidP="006B6280">
            <w:pPr>
              <w:rPr>
                <w:sz w:val="18"/>
                <w:szCs w:val="18"/>
                <w:lang w:val="en-US"/>
              </w:rPr>
            </w:pPr>
            <w:r w:rsidRPr="00345092">
              <w:rPr>
                <w:sz w:val="18"/>
                <w:szCs w:val="18"/>
                <w:lang w:val="en-US"/>
              </w:rPr>
              <w:t>105,000</w:t>
            </w:r>
          </w:p>
        </w:tc>
        <w:tc>
          <w:tcPr>
            <w:tcW w:w="1119" w:type="dxa"/>
            <w:tcBorders>
              <w:top w:val="nil"/>
              <w:left w:val="single" w:sz="2" w:space="0" w:color="000000"/>
              <w:bottom w:val="single" w:sz="2" w:space="0" w:color="000000"/>
              <w:right w:val="single" w:sz="2" w:space="0" w:color="000000"/>
            </w:tcBorders>
            <w:vAlign w:val="center"/>
          </w:tcPr>
          <w:p w14:paraId="6A5D54E1" w14:textId="77777777" w:rsidR="00656FAA" w:rsidRPr="00345092" w:rsidRDefault="00656FAA" w:rsidP="006B6280">
            <w:pPr>
              <w:rPr>
                <w:sz w:val="18"/>
                <w:szCs w:val="18"/>
                <w:lang w:val="en-US"/>
              </w:rPr>
            </w:pPr>
          </w:p>
        </w:tc>
      </w:tr>
      <w:tr w:rsidR="00656FAA" w:rsidRPr="00345092" w14:paraId="79274F69" w14:textId="77777777" w:rsidTr="006B6280">
        <w:tc>
          <w:tcPr>
            <w:tcW w:w="699" w:type="dxa"/>
            <w:tcBorders>
              <w:top w:val="nil"/>
              <w:left w:val="single" w:sz="2" w:space="0" w:color="000000"/>
              <w:bottom w:val="single" w:sz="2" w:space="0" w:color="000000"/>
              <w:right w:val="nil"/>
            </w:tcBorders>
          </w:tcPr>
          <w:p w14:paraId="7CF26882"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7AA047D9" w14:textId="77777777" w:rsidR="00656FAA" w:rsidRPr="00345092" w:rsidRDefault="00656FAA" w:rsidP="006B6280">
            <w:pPr>
              <w:rPr>
                <w:sz w:val="16"/>
                <w:szCs w:val="16"/>
                <w:lang w:val="en-US"/>
              </w:rPr>
            </w:pPr>
            <w:r w:rsidRPr="00345092">
              <w:rPr>
                <w:sz w:val="16"/>
                <w:szCs w:val="16"/>
                <w:lang w:val="en-US"/>
              </w:rPr>
              <w:t>1100202</w:t>
            </w:r>
          </w:p>
        </w:tc>
        <w:tc>
          <w:tcPr>
            <w:tcW w:w="4613" w:type="dxa"/>
            <w:tcBorders>
              <w:top w:val="nil"/>
              <w:left w:val="single" w:sz="2" w:space="0" w:color="000000"/>
              <w:bottom w:val="single" w:sz="2" w:space="0" w:color="000000"/>
              <w:right w:val="nil"/>
            </w:tcBorders>
          </w:tcPr>
          <w:p w14:paraId="71F13D00"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Inele de grup, de polietilena, lungime 8 mm diametrul interior 4,6 mm</w:t>
            </w:r>
          </w:p>
        </w:tc>
        <w:tc>
          <w:tcPr>
            <w:tcW w:w="978" w:type="dxa"/>
            <w:tcBorders>
              <w:top w:val="nil"/>
              <w:left w:val="single" w:sz="2" w:space="0" w:color="000000"/>
              <w:bottom w:val="single" w:sz="2" w:space="0" w:color="000000"/>
              <w:right w:val="nil"/>
            </w:tcBorders>
            <w:vAlign w:val="center"/>
          </w:tcPr>
          <w:p w14:paraId="4EBE1BDD" w14:textId="77777777" w:rsidR="00656FAA" w:rsidRPr="00345092" w:rsidRDefault="00656FAA" w:rsidP="006B6280">
            <w:pPr>
              <w:rPr>
                <w:sz w:val="18"/>
                <w:szCs w:val="18"/>
                <w:lang w:val="en-US"/>
              </w:rPr>
            </w:pPr>
            <w:r w:rsidRPr="00345092">
              <w:rPr>
                <w:sz w:val="18"/>
                <w:szCs w:val="18"/>
                <w:lang w:val="en-US"/>
              </w:rPr>
              <w:t>1000 buc</w:t>
            </w:r>
          </w:p>
        </w:tc>
        <w:tc>
          <w:tcPr>
            <w:tcW w:w="1118" w:type="dxa"/>
            <w:tcBorders>
              <w:top w:val="nil"/>
              <w:left w:val="single" w:sz="2" w:space="0" w:color="000000"/>
              <w:bottom w:val="single" w:sz="2" w:space="0" w:color="000000"/>
              <w:right w:val="nil"/>
            </w:tcBorders>
            <w:vAlign w:val="center"/>
          </w:tcPr>
          <w:p w14:paraId="6E3FD8A8" w14:textId="77777777" w:rsidR="00656FAA" w:rsidRPr="00345092" w:rsidRDefault="00656FAA" w:rsidP="006B6280">
            <w:pPr>
              <w:rPr>
                <w:sz w:val="18"/>
                <w:szCs w:val="18"/>
                <w:lang w:val="en-US"/>
              </w:rPr>
            </w:pPr>
            <w:r w:rsidRPr="00345092">
              <w:rPr>
                <w:sz w:val="18"/>
                <w:szCs w:val="18"/>
                <w:lang w:val="en-US"/>
              </w:rPr>
              <w:t>0,055</w:t>
            </w:r>
          </w:p>
        </w:tc>
        <w:tc>
          <w:tcPr>
            <w:tcW w:w="1119" w:type="dxa"/>
            <w:tcBorders>
              <w:top w:val="nil"/>
              <w:left w:val="single" w:sz="2" w:space="0" w:color="000000"/>
              <w:bottom w:val="single" w:sz="2" w:space="0" w:color="000000"/>
              <w:right w:val="single" w:sz="2" w:space="0" w:color="000000"/>
            </w:tcBorders>
            <w:vAlign w:val="center"/>
          </w:tcPr>
          <w:p w14:paraId="22678A09" w14:textId="77777777" w:rsidR="00656FAA" w:rsidRPr="00345092" w:rsidRDefault="00656FAA" w:rsidP="006B6280">
            <w:pPr>
              <w:rPr>
                <w:sz w:val="18"/>
                <w:szCs w:val="18"/>
                <w:lang w:val="en-US"/>
              </w:rPr>
            </w:pPr>
          </w:p>
        </w:tc>
      </w:tr>
      <w:tr w:rsidR="00656FAA" w:rsidRPr="00345092" w14:paraId="35674DEB" w14:textId="77777777" w:rsidTr="006B6280">
        <w:tc>
          <w:tcPr>
            <w:tcW w:w="699" w:type="dxa"/>
            <w:tcBorders>
              <w:top w:val="nil"/>
              <w:left w:val="single" w:sz="2" w:space="0" w:color="000000"/>
              <w:bottom w:val="single" w:sz="2" w:space="0" w:color="000000"/>
              <w:right w:val="nil"/>
            </w:tcBorders>
          </w:tcPr>
          <w:p w14:paraId="741E6EAB"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4E889C2B" w14:textId="77777777" w:rsidR="00656FAA" w:rsidRPr="00345092" w:rsidRDefault="00656FAA" w:rsidP="006B6280">
            <w:pPr>
              <w:rPr>
                <w:sz w:val="16"/>
                <w:szCs w:val="16"/>
                <w:lang w:val="en-US"/>
              </w:rPr>
            </w:pPr>
            <w:r w:rsidRPr="00345092">
              <w:rPr>
                <w:sz w:val="16"/>
                <w:szCs w:val="16"/>
                <w:lang w:val="en-US"/>
              </w:rPr>
              <w:t>1110111</w:t>
            </w:r>
          </w:p>
        </w:tc>
        <w:tc>
          <w:tcPr>
            <w:tcW w:w="4613" w:type="dxa"/>
            <w:tcBorders>
              <w:top w:val="nil"/>
              <w:left w:val="single" w:sz="2" w:space="0" w:color="000000"/>
              <w:bottom w:val="single" w:sz="2" w:space="0" w:color="000000"/>
              <w:right w:val="nil"/>
            </w:tcBorders>
          </w:tcPr>
          <w:p w14:paraId="69DBF5CF"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Fise de vinilplast (inele de numerotare)</w:t>
            </w:r>
          </w:p>
        </w:tc>
        <w:tc>
          <w:tcPr>
            <w:tcW w:w="978" w:type="dxa"/>
            <w:tcBorders>
              <w:top w:val="nil"/>
              <w:left w:val="single" w:sz="2" w:space="0" w:color="000000"/>
              <w:bottom w:val="single" w:sz="2" w:space="0" w:color="000000"/>
              <w:right w:val="nil"/>
            </w:tcBorders>
            <w:vAlign w:val="center"/>
          </w:tcPr>
          <w:p w14:paraId="3671FE63" w14:textId="77777777" w:rsidR="00656FAA" w:rsidRPr="00345092" w:rsidRDefault="00656FAA" w:rsidP="006B6280">
            <w:pPr>
              <w:rPr>
                <w:sz w:val="18"/>
                <w:szCs w:val="18"/>
                <w:lang w:val="en-US"/>
              </w:rPr>
            </w:pPr>
            <w:r w:rsidRPr="00345092">
              <w:rPr>
                <w:sz w:val="18"/>
                <w:szCs w:val="18"/>
                <w:lang w:val="en-US"/>
              </w:rPr>
              <w:t>1000 buc</w:t>
            </w:r>
          </w:p>
        </w:tc>
        <w:tc>
          <w:tcPr>
            <w:tcW w:w="1118" w:type="dxa"/>
            <w:tcBorders>
              <w:top w:val="nil"/>
              <w:left w:val="single" w:sz="2" w:space="0" w:color="000000"/>
              <w:bottom w:val="single" w:sz="2" w:space="0" w:color="000000"/>
              <w:right w:val="nil"/>
            </w:tcBorders>
            <w:vAlign w:val="center"/>
          </w:tcPr>
          <w:p w14:paraId="4E38DCED" w14:textId="77777777" w:rsidR="00656FAA" w:rsidRPr="00345092" w:rsidRDefault="00656FAA" w:rsidP="006B6280">
            <w:pPr>
              <w:rPr>
                <w:sz w:val="18"/>
                <w:szCs w:val="18"/>
                <w:lang w:val="en-US"/>
              </w:rPr>
            </w:pPr>
            <w:r w:rsidRPr="0034509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14:paraId="76805C71" w14:textId="77777777" w:rsidR="00656FAA" w:rsidRPr="00345092" w:rsidRDefault="00656FAA" w:rsidP="006B6280">
            <w:pPr>
              <w:rPr>
                <w:sz w:val="18"/>
                <w:szCs w:val="18"/>
                <w:lang w:val="en-US"/>
              </w:rPr>
            </w:pPr>
          </w:p>
        </w:tc>
      </w:tr>
      <w:tr w:rsidR="00656FAA" w:rsidRPr="00345092" w14:paraId="74423C94" w14:textId="77777777" w:rsidTr="006B6280">
        <w:tc>
          <w:tcPr>
            <w:tcW w:w="699" w:type="dxa"/>
            <w:tcBorders>
              <w:top w:val="nil"/>
              <w:left w:val="single" w:sz="2" w:space="0" w:color="000000"/>
              <w:bottom w:val="single" w:sz="2" w:space="0" w:color="000000"/>
              <w:right w:val="nil"/>
            </w:tcBorders>
          </w:tcPr>
          <w:p w14:paraId="5724F561"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3FE66F3E" w14:textId="77777777" w:rsidR="00656FAA" w:rsidRPr="00345092" w:rsidRDefault="00656FAA" w:rsidP="006B6280">
            <w:pPr>
              <w:rPr>
                <w:sz w:val="16"/>
                <w:szCs w:val="16"/>
                <w:lang w:val="en-US"/>
              </w:rPr>
            </w:pPr>
            <w:r w:rsidRPr="00345092">
              <w:rPr>
                <w:sz w:val="16"/>
                <w:szCs w:val="16"/>
                <w:lang w:val="en-US"/>
              </w:rPr>
              <w:t>1130367</w:t>
            </w:r>
          </w:p>
        </w:tc>
        <w:tc>
          <w:tcPr>
            <w:tcW w:w="4613" w:type="dxa"/>
            <w:tcBorders>
              <w:top w:val="nil"/>
              <w:left w:val="single" w:sz="2" w:space="0" w:color="000000"/>
              <w:bottom w:val="single" w:sz="2" w:space="0" w:color="000000"/>
              <w:right w:val="nil"/>
            </w:tcBorders>
          </w:tcPr>
          <w:p w14:paraId="064671AC"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Panglica din polietilena cu strat lipicios, marca "А"</w:t>
            </w:r>
          </w:p>
        </w:tc>
        <w:tc>
          <w:tcPr>
            <w:tcW w:w="978" w:type="dxa"/>
            <w:tcBorders>
              <w:top w:val="nil"/>
              <w:left w:val="single" w:sz="2" w:space="0" w:color="000000"/>
              <w:bottom w:val="single" w:sz="2" w:space="0" w:color="000000"/>
              <w:right w:val="nil"/>
            </w:tcBorders>
            <w:vAlign w:val="center"/>
          </w:tcPr>
          <w:p w14:paraId="57838649"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6BC37E33" w14:textId="77777777" w:rsidR="00656FAA" w:rsidRPr="00345092" w:rsidRDefault="00656FAA" w:rsidP="006B6280">
            <w:pPr>
              <w:rPr>
                <w:sz w:val="18"/>
                <w:szCs w:val="18"/>
                <w:lang w:val="en-US"/>
              </w:rPr>
            </w:pPr>
            <w:r w:rsidRPr="00345092">
              <w:rPr>
                <w:sz w:val="18"/>
                <w:szCs w:val="18"/>
                <w:lang w:val="en-US"/>
              </w:rPr>
              <w:t>0,029</w:t>
            </w:r>
          </w:p>
        </w:tc>
        <w:tc>
          <w:tcPr>
            <w:tcW w:w="1119" w:type="dxa"/>
            <w:tcBorders>
              <w:top w:val="nil"/>
              <w:left w:val="single" w:sz="2" w:space="0" w:color="000000"/>
              <w:bottom w:val="single" w:sz="2" w:space="0" w:color="000000"/>
              <w:right w:val="single" w:sz="2" w:space="0" w:color="000000"/>
            </w:tcBorders>
            <w:vAlign w:val="center"/>
          </w:tcPr>
          <w:p w14:paraId="45CD6902" w14:textId="77777777" w:rsidR="00656FAA" w:rsidRPr="00345092" w:rsidRDefault="00656FAA" w:rsidP="006B6280">
            <w:pPr>
              <w:rPr>
                <w:sz w:val="18"/>
                <w:szCs w:val="18"/>
                <w:lang w:val="en-US"/>
              </w:rPr>
            </w:pPr>
          </w:p>
        </w:tc>
      </w:tr>
      <w:tr w:rsidR="00656FAA" w:rsidRPr="00345092" w14:paraId="35F306AE" w14:textId="77777777" w:rsidTr="006B6280">
        <w:tc>
          <w:tcPr>
            <w:tcW w:w="699" w:type="dxa"/>
            <w:tcBorders>
              <w:top w:val="nil"/>
              <w:left w:val="single" w:sz="2" w:space="0" w:color="000000"/>
              <w:bottom w:val="single" w:sz="2" w:space="0" w:color="000000"/>
              <w:right w:val="nil"/>
            </w:tcBorders>
          </w:tcPr>
          <w:p w14:paraId="2C1AE537"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1ED83497" w14:textId="77777777" w:rsidR="00656FAA" w:rsidRPr="00345092" w:rsidRDefault="00656FAA" w:rsidP="006B6280">
            <w:pPr>
              <w:rPr>
                <w:sz w:val="16"/>
                <w:szCs w:val="16"/>
                <w:lang w:val="en-US"/>
              </w:rPr>
            </w:pPr>
            <w:r w:rsidRPr="00345092">
              <w:rPr>
                <w:sz w:val="16"/>
                <w:szCs w:val="16"/>
                <w:lang w:val="en-US"/>
              </w:rPr>
              <w:t>5420042</w:t>
            </w:r>
          </w:p>
        </w:tc>
        <w:tc>
          <w:tcPr>
            <w:tcW w:w="4613" w:type="dxa"/>
            <w:tcBorders>
              <w:top w:val="nil"/>
              <w:left w:val="single" w:sz="2" w:space="0" w:color="000000"/>
              <w:bottom w:val="single" w:sz="2" w:space="0" w:color="000000"/>
              <w:right w:val="nil"/>
            </w:tcBorders>
          </w:tcPr>
          <w:p w14:paraId="676654E0"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Propan-butan, amestec tehnic</w:t>
            </w:r>
          </w:p>
        </w:tc>
        <w:tc>
          <w:tcPr>
            <w:tcW w:w="978" w:type="dxa"/>
            <w:tcBorders>
              <w:top w:val="nil"/>
              <w:left w:val="single" w:sz="2" w:space="0" w:color="000000"/>
              <w:bottom w:val="single" w:sz="2" w:space="0" w:color="000000"/>
              <w:right w:val="nil"/>
            </w:tcBorders>
            <w:vAlign w:val="center"/>
          </w:tcPr>
          <w:p w14:paraId="5BD31547" w14:textId="77777777" w:rsidR="00656FAA" w:rsidRPr="00345092" w:rsidRDefault="00656FAA" w:rsidP="006B6280">
            <w:pPr>
              <w:rPr>
                <w:sz w:val="18"/>
                <w:szCs w:val="18"/>
                <w:lang w:val="en-US"/>
              </w:rPr>
            </w:pPr>
            <w:r w:rsidRPr="00345092">
              <w:rPr>
                <w:sz w:val="18"/>
                <w:szCs w:val="18"/>
                <w:lang w:val="en-US"/>
              </w:rPr>
              <w:t>kg</w:t>
            </w:r>
          </w:p>
        </w:tc>
        <w:tc>
          <w:tcPr>
            <w:tcW w:w="1118" w:type="dxa"/>
            <w:tcBorders>
              <w:top w:val="nil"/>
              <w:left w:val="single" w:sz="2" w:space="0" w:color="000000"/>
              <w:bottom w:val="single" w:sz="2" w:space="0" w:color="000000"/>
              <w:right w:val="nil"/>
            </w:tcBorders>
            <w:vAlign w:val="center"/>
          </w:tcPr>
          <w:p w14:paraId="4BE420F4" w14:textId="77777777" w:rsidR="00656FAA" w:rsidRPr="00345092" w:rsidRDefault="00656FAA" w:rsidP="006B6280">
            <w:pPr>
              <w:rPr>
                <w:sz w:val="18"/>
                <w:szCs w:val="18"/>
                <w:lang w:val="en-US"/>
              </w:rPr>
            </w:pPr>
            <w:r w:rsidRPr="00345092">
              <w:rPr>
                <w:sz w:val="18"/>
                <w:szCs w:val="18"/>
                <w:lang w:val="en-US"/>
              </w:rPr>
              <w:t>0,058</w:t>
            </w:r>
          </w:p>
        </w:tc>
        <w:tc>
          <w:tcPr>
            <w:tcW w:w="1119" w:type="dxa"/>
            <w:tcBorders>
              <w:top w:val="nil"/>
              <w:left w:val="single" w:sz="2" w:space="0" w:color="000000"/>
              <w:bottom w:val="single" w:sz="2" w:space="0" w:color="000000"/>
              <w:right w:val="single" w:sz="2" w:space="0" w:color="000000"/>
            </w:tcBorders>
            <w:vAlign w:val="center"/>
          </w:tcPr>
          <w:p w14:paraId="09D11A85" w14:textId="77777777" w:rsidR="00656FAA" w:rsidRPr="00345092" w:rsidRDefault="00656FAA" w:rsidP="006B6280">
            <w:pPr>
              <w:rPr>
                <w:sz w:val="18"/>
                <w:szCs w:val="18"/>
                <w:lang w:val="en-US"/>
              </w:rPr>
            </w:pPr>
          </w:p>
        </w:tc>
      </w:tr>
      <w:tr w:rsidR="00656FAA" w:rsidRPr="00345092" w14:paraId="4ADA85C9" w14:textId="77777777" w:rsidTr="006B6280">
        <w:tc>
          <w:tcPr>
            <w:tcW w:w="699" w:type="dxa"/>
            <w:tcBorders>
              <w:top w:val="nil"/>
              <w:left w:val="single" w:sz="2" w:space="0" w:color="000000"/>
              <w:bottom w:val="single" w:sz="2" w:space="0" w:color="000000"/>
              <w:right w:val="nil"/>
            </w:tcBorders>
          </w:tcPr>
          <w:p w14:paraId="47541B0D"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009E9366" w14:textId="77777777" w:rsidR="00656FAA" w:rsidRPr="00345092" w:rsidRDefault="00656FAA" w:rsidP="006B6280">
            <w:pPr>
              <w:rPr>
                <w:sz w:val="16"/>
                <w:szCs w:val="16"/>
                <w:lang w:val="en-US"/>
              </w:rPr>
            </w:pPr>
            <w:r w:rsidRPr="00345092">
              <w:rPr>
                <w:sz w:val="16"/>
                <w:szCs w:val="16"/>
                <w:lang w:val="en-US"/>
              </w:rPr>
              <w:t>170300</w:t>
            </w:r>
          </w:p>
        </w:tc>
        <w:tc>
          <w:tcPr>
            <w:tcW w:w="4613" w:type="dxa"/>
            <w:tcBorders>
              <w:top w:val="nil"/>
              <w:left w:val="single" w:sz="2" w:space="0" w:color="000000"/>
              <w:bottom w:val="single" w:sz="2" w:space="0" w:color="000000"/>
              <w:right w:val="nil"/>
            </w:tcBorders>
          </w:tcPr>
          <w:p w14:paraId="5E896314"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Masini de montare pentru executarea lucrarilor la pozarea si montarea cablului pe baza automobilului "ГАЗ-66"</w:t>
            </w:r>
          </w:p>
        </w:tc>
        <w:tc>
          <w:tcPr>
            <w:tcW w:w="978" w:type="dxa"/>
            <w:tcBorders>
              <w:top w:val="nil"/>
              <w:left w:val="single" w:sz="2" w:space="0" w:color="000000"/>
              <w:bottom w:val="single" w:sz="2" w:space="0" w:color="000000"/>
              <w:right w:val="nil"/>
            </w:tcBorders>
            <w:vAlign w:val="center"/>
          </w:tcPr>
          <w:p w14:paraId="57AAEADB"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5300AAC6" w14:textId="77777777" w:rsidR="00656FAA" w:rsidRPr="00345092" w:rsidRDefault="00656FAA" w:rsidP="006B6280">
            <w:pPr>
              <w:rPr>
                <w:sz w:val="18"/>
                <w:szCs w:val="18"/>
                <w:lang w:val="en-US"/>
              </w:rPr>
            </w:pPr>
            <w:r w:rsidRPr="0034509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14:paraId="5BA45840" w14:textId="77777777" w:rsidR="00656FAA" w:rsidRPr="00345092" w:rsidRDefault="00656FAA" w:rsidP="006B6280">
            <w:pPr>
              <w:rPr>
                <w:sz w:val="18"/>
                <w:szCs w:val="18"/>
                <w:lang w:val="en-US"/>
              </w:rPr>
            </w:pPr>
          </w:p>
        </w:tc>
      </w:tr>
      <w:tr w:rsidR="00656FAA" w:rsidRPr="00345092" w14:paraId="0F0D1076" w14:textId="77777777" w:rsidTr="006B6280">
        <w:tc>
          <w:tcPr>
            <w:tcW w:w="699" w:type="dxa"/>
            <w:tcBorders>
              <w:top w:val="single" w:sz="2" w:space="0" w:color="000000"/>
              <w:left w:val="single" w:sz="2" w:space="0" w:color="000000"/>
              <w:bottom w:val="single" w:sz="2" w:space="0" w:color="000000"/>
              <w:right w:val="nil"/>
            </w:tcBorders>
            <w:vAlign w:val="center"/>
          </w:tcPr>
          <w:p w14:paraId="3C4B577F" w14:textId="77777777" w:rsidR="00656FAA" w:rsidRPr="00345092" w:rsidRDefault="00656FAA" w:rsidP="006B6280">
            <w:pPr>
              <w:jc w:val="center"/>
              <w:rPr>
                <w:sz w:val="22"/>
                <w:szCs w:val="22"/>
                <w:lang w:val="en-US"/>
              </w:rPr>
            </w:pPr>
            <w:r w:rsidRPr="00345092">
              <w:rPr>
                <w:lang w:val="en-US"/>
              </w:rPr>
              <w:t xml:space="preserve"> </w:t>
            </w:r>
            <w:r w:rsidRPr="00345092">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168770F" w14:textId="77777777" w:rsidR="00656FAA" w:rsidRPr="00345092" w:rsidRDefault="00656FAA" w:rsidP="006B6280">
            <w:pPr>
              <w:jc w:val="center"/>
              <w:rPr>
                <w:sz w:val="22"/>
                <w:szCs w:val="22"/>
                <w:lang w:val="en-US"/>
              </w:rPr>
            </w:pPr>
            <w:r w:rsidRPr="00345092">
              <w:rPr>
                <w:sz w:val="22"/>
                <w:szCs w:val="22"/>
                <w:lang w:val="en-US"/>
              </w:rPr>
              <w:t>10-06-053-11</w:t>
            </w:r>
          </w:p>
          <w:p w14:paraId="0FAC3EB6" w14:textId="77777777" w:rsidR="00656FAA" w:rsidRPr="00345092" w:rsidRDefault="00656FAA" w:rsidP="006B628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EE91CD" w14:textId="77777777" w:rsidR="00656FAA" w:rsidRPr="00345092" w:rsidRDefault="00656FAA" w:rsidP="006B6280">
            <w:pPr>
              <w:rPr>
                <w:rFonts w:ascii="Times New Roman CYR" w:hAnsi="Times New Roman CYR" w:cs="Times New Roman CYR"/>
                <w:sz w:val="22"/>
                <w:szCs w:val="22"/>
                <w:lang/>
              </w:rPr>
            </w:pPr>
            <w:r w:rsidRPr="00345092">
              <w:rPr>
                <w:rFonts w:ascii="Times New Roman CYR" w:hAnsi="Times New Roman CYR" w:cs="Times New Roman CYR"/>
                <w:sz w:val="22"/>
                <w:szCs w:val="22"/>
                <w:lang/>
              </w:rPr>
              <w:t>Masurarea amortizarii pe podest de cablu a cablului zonal fibro-optic, numar fibre: 8</w:t>
            </w:r>
          </w:p>
        </w:tc>
        <w:tc>
          <w:tcPr>
            <w:tcW w:w="978" w:type="dxa"/>
            <w:tcBorders>
              <w:top w:val="single" w:sz="2" w:space="0" w:color="000000"/>
              <w:left w:val="single" w:sz="2" w:space="0" w:color="000000"/>
              <w:bottom w:val="single" w:sz="2" w:space="0" w:color="000000"/>
              <w:right w:val="nil"/>
            </w:tcBorders>
            <w:vAlign w:val="center"/>
          </w:tcPr>
          <w:p w14:paraId="245C3C77" w14:textId="77777777" w:rsidR="00656FAA" w:rsidRPr="00345092" w:rsidRDefault="00656FAA" w:rsidP="006B6280">
            <w:pPr>
              <w:jc w:val="center"/>
              <w:rPr>
                <w:sz w:val="22"/>
                <w:szCs w:val="22"/>
                <w:lang w:val="en-US"/>
              </w:rPr>
            </w:pPr>
            <w:r w:rsidRPr="003450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8876A7" w14:textId="77777777" w:rsidR="00656FAA" w:rsidRPr="00345092" w:rsidRDefault="00656FAA" w:rsidP="006B628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3C9AD7" w14:textId="77777777" w:rsidR="00656FAA" w:rsidRPr="00345092" w:rsidRDefault="00656FAA" w:rsidP="006B6280">
            <w:pPr>
              <w:jc w:val="right"/>
              <w:rPr>
                <w:lang w:val="en-US"/>
              </w:rPr>
            </w:pPr>
            <w:r w:rsidRPr="00345092">
              <w:rPr>
                <w:lang w:val="en-US"/>
              </w:rPr>
              <w:t>1,00</w:t>
            </w:r>
          </w:p>
        </w:tc>
      </w:tr>
      <w:tr w:rsidR="00656FAA" w:rsidRPr="00345092" w14:paraId="4B72C273" w14:textId="77777777" w:rsidTr="006B6280">
        <w:tc>
          <w:tcPr>
            <w:tcW w:w="699" w:type="dxa"/>
            <w:tcBorders>
              <w:top w:val="nil"/>
              <w:left w:val="single" w:sz="2" w:space="0" w:color="000000"/>
              <w:bottom w:val="single" w:sz="2" w:space="0" w:color="000000"/>
              <w:right w:val="nil"/>
            </w:tcBorders>
          </w:tcPr>
          <w:p w14:paraId="033D4288"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602E0FB4" w14:textId="77777777" w:rsidR="00656FAA" w:rsidRPr="00345092" w:rsidRDefault="00656FAA" w:rsidP="006B6280">
            <w:pPr>
              <w:rPr>
                <w:sz w:val="16"/>
                <w:szCs w:val="16"/>
                <w:lang w:val="en-US"/>
              </w:rPr>
            </w:pPr>
            <w:r w:rsidRPr="00345092">
              <w:rPr>
                <w:sz w:val="16"/>
                <w:szCs w:val="16"/>
                <w:lang w:val="en-US"/>
              </w:rPr>
              <w:t>1</w:t>
            </w:r>
          </w:p>
        </w:tc>
        <w:tc>
          <w:tcPr>
            <w:tcW w:w="4613" w:type="dxa"/>
            <w:tcBorders>
              <w:top w:val="nil"/>
              <w:left w:val="single" w:sz="2" w:space="0" w:color="000000"/>
              <w:bottom w:val="single" w:sz="2" w:space="0" w:color="000000"/>
              <w:right w:val="nil"/>
            </w:tcBorders>
          </w:tcPr>
          <w:p w14:paraId="621D645A"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C9FBA1F" w14:textId="77777777" w:rsidR="00656FAA" w:rsidRPr="00345092" w:rsidRDefault="00656FAA" w:rsidP="006B6280">
            <w:pPr>
              <w:rPr>
                <w:sz w:val="18"/>
                <w:szCs w:val="18"/>
                <w:lang w:val="en-US"/>
              </w:rPr>
            </w:pPr>
            <w:r w:rsidRPr="00345092">
              <w:rPr>
                <w:sz w:val="18"/>
                <w:szCs w:val="18"/>
                <w:lang w:val="en-US"/>
              </w:rPr>
              <w:t>h-om</w:t>
            </w:r>
          </w:p>
        </w:tc>
        <w:tc>
          <w:tcPr>
            <w:tcW w:w="1118" w:type="dxa"/>
            <w:tcBorders>
              <w:top w:val="nil"/>
              <w:left w:val="single" w:sz="2" w:space="0" w:color="000000"/>
              <w:bottom w:val="single" w:sz="2" w:space="0" w:color="000000"/>
              <w:right w:val="nil"/>
            </w:tcBorders>
            <w:vAlign w:val="center"/>
          </w:tcPr>
          <w:p w14:paraId="36B4008B" w14:textId="77777777" w:rsidR="00656FAA" w:rsidRPr="00345092" w:rsidRDefault="00656FAA" w:rsidP="006B6280">
            <w:pPr>
              <w:rPr>
                <w:sz w:val="18"/>
                <w:szCs w:val="18"/>
                <w:lang w:val="en-US"/>
              </w:rPr>
            </w:pPr>
            <w:r w:rsidRPr="00345092">
              <w:rPr>
                <w:sz w:val="18"/>
                <w:szCs w:val="18"/>
                <w:lang w:val="en-US"/>
              </w:rPr>
              <w:t>37,000</w:t>
            </w:r>
          </w:p>
        </w:tc>
        <w:tc>
          <w:tcPr>
            <w:tcW w:w="1119" w:type="dxa"/>
            <w:tcBorders>
              <w:top w:val="nil"/>
              <w:left w:val="single" w:sz="2" w:space="0" w:color="000000"/>
              <w:bottom w:val="single" w:sz="2" w:space="0" w:color="000000"/>
              <w:right w:val="single" w:sz="2" w:space="0" w:color="000000"/>
            </w:tcBorders>
            <w:vAlign w:val="center"/>
          </w:tcPr>
          <w:p w14:paraId="3285A0B3" w14:textId="77777777" w:rsidR="00656FAA" w:rsidRPr="00345092" w:rsidRDefault="00656FAA" w:rsidP="006B6280">
            <w:pPr>
              <w:rPr>
                <w:sz w:val="18"/>
                <w:szCs w:val="18"/>
                <w:lang w:val="en-US"/>
              </w:rPr>
            </w:pPr>
          </w:p>
        </w:tc>
      </w:tr>
      <w:tr w:rsidR="00656FAA" w:rsidRPr="00345092" w14:paraId="3310994E" w14:textId="77777777" w:rsidTr="006B6280">
        <w:tc>
          <w:tcPr>
            <w:tcW w:w="699" w:type="dxa"/>
            <w:tcBorders>
              <w:top w:val="nil"/>
              <w:left w:val="single" w:sz="2" w:space="0" w:color="000000"/>
              <w:bottom w:val="single" w:sz="2" w:space="0" w:color="000000"/>
              <w:right w:val="nil"/>
            </w:tcBorders>
          </w:tcPr>
          <w:p w14:paraId="0C9AA44D" w14:textId="77777777" w:rsidR="00656FAA" w:rsidRPr="00345092" w:rsidRDefault="00656FAA" w:rsidP="006B6280">
            <w:pPr>
              <w:rPr>
                <w:lang w:val="en-US"/>
              </w:rPr>
            </w:pPr>
          </w:p>
        </w:tc>
        <w:tc>
          <w:tcPr>
            <w:tcW w:w="1537" w:type="dxa"/>
            <w:tcBorders>
              <w:top w:val="nil"/>
              <w:left w:val="single" w:sz="2" w:space="0" w:color="000000"/>
              <w:bottom w:val="single" w:sz="2" w:space="0" w:color="000000"/>
              <w:right w:val="nil"/>
            </w:tcBorders>
            <w:vAlign w:val="center"/>
          </w:tcPr>
          <w:p w14:paraId="239DCE61" w14:textId="77777777" w:rsidR="00656FAA" w:rsidRPr="00345092" w:rsidRDefault="00656FAA" w:rsidP="006B6280">
            <w:pPr>
              <w:rPr>
                <w:sz w:val="16"/>
                <w:szCs w:val="16"/>
                <w:lang w:val="en-US"/>
              </w:rPr>
            </w:pPr>
            <w:r w:rsidRPr="00345092">
              <w:rPr>
                <w:sz w:val="16"/>
                <w:szCs w:val="16"/>
                <w:lang w:val="en-US"/>
              </w:rPr>
              <w:t>171312</w:t>
            </w:r>
          </w:p>
        </w:tc>
        <w:tc>
          <w:tcPr>
            <w:tcW w:w="4613" w:type="dxa"/>
            <w:tcBorders>
              <w:top w:val="nil"/>
              <w:left w:val="single" w:sz="2" w:space="0" w:color="000000"/>
              <w:bottom w:val="single" w:sz="2" w:space="0" w:color="000000"/>
              <w:right w:val="nil"/>
            </w:tcBorders>
          </w:tcPr>
          <w:p w14:paraId="78031FC0" w14:textId="77777777" w:rsidR="00656FAA" w:rsidRPr="00345092" w:rsidRDefault="00656FAA" w:rsidP="006B6280">
            <w:pPr>
              <w:rPr>
                <w:rFonts w:ascii="Times New Roman CYR" w:hAnsi="Times New Roman CYR" w:cs="Times New Roman CYR"/>
                <w:sz w:val="18"/>
                <w:szCs w:val="18"/>
                <w:lang/>
              </w:rPr>
            </w:pPr>
            <w:r w:rsidRPr="00345092">
              <w:rPr>
                <w:rFonts w:ascii="Times New Roman CYR" w:hAnsi="Times New Roman CYR" w:cs="Times New Roman CYR"/>
                <w:sz w:val="18"/>
                <w:szCs w:val="18"/>
                <w:lang/>
              </w:rPr>
              <w:t>Laboratoare mobile de montare-masurare pe baza "КАМАЗ-43101" ("ЛИОК")</w:t>
            </w:r>
          </w:p>
        </w:tc>
        <w:tc>
          <w:tcPr>
            <w:tcW w:w="978" w:type="dxa"/>
            <w:tcBorders>
              <w:top w:val="nil"/>
              <w:left w:val="single" w:sz="2" w:space="0" w:color="000000"/>
              <w:bottom w:val="single" w:sz="2" w:space="0" w:color="000000"/>
              <w:right w:val="nil"/>
            </w:tcBorders>
            <w:vAlign w:val="center"/>
          </w:tcPr>
          <w:p w14:paraId="2AE5F1A7" w14:textId="77777777" w:rsidR="00656FAA" w:rsidRPr="00345092" w:rsidRDefault="00656FAA" w:rsidP="006B6280">
            <w:pPr>
              <w:rPr>
                <w:sz w:val="18"/>
                <w:szCs w:val="18"/>
                <w:lang w:val="en-US"/>
              </w:rPr>
            </w:pPr>
            <w:r w:rsidRPr="00345092">
              <w:rPr>
                <w:sz w:val="18"/>
                <w:szCs w:val="18"/>
                <w:lang w:val="en-US"/>
              </w:rPr>
              <w:t>h-ut.</w:t>
            </w:r>
          </w:p>
        </w:tc>
        <w:tc>
          <w:tcPr>
            <w:tcW w:w="1118" w:type="dxa"/>
            <w:tcBorders>
              <w:top w:val="nil"/>
              <w:left w:val="single" w:sz="2" w:space="0" w:color="000000"/>
              <w:bottom w:val="single" w:sz="2" w:space="0" w:color="000000"/>
              <w:right w:val="nil"/>
            </w:tcBorders>
            <w:vAlign w:val="center"/>
          </w:tcPr>
          <w:p w14:paraId="52745288" w14:textId="77777777" w:rsidR="00656FAA" w:rsidRPr="00345092" w:rsidRDefault="00656FAA" w:rsidP="006B6280">
            <w:pPr>
              <w:rPr>
                <w:sz w:val="18"/>
                <w:szCs w:val="18"/>
                <w:lang w:val="en-US"/>
              </w:rPr>
            </w:pPr>
            <w:r w:rsidRPr="00345092">
              <w:rPr>
                <w:sz w:val="18"/>
                <w:szCs w:val="18"/>
                <w:lang w:val="en-US"/>
              </w:rPr>
              <w:t>12,250</w:t>
            </w:r>
          </w:p>
        </w:tc>
        <w:tc>
          <w:tcPr>
            <w:tcW w:w="1119" w:type="dxa"/>
            <w:tcBorders>
              <w:top w:val="nil"/>
              <w:left w:val="single" w:sz="2" w:space="0" w:color="000000"/>
              <w:bottom w:val="single" w:sz="2" w:space="0" w:color="000000"/>
              <w:right w:val="single" w:sz="2" w:space="0" w:color="000000"/>
            </w:tcBorders>
            <w:vAlign w:val="center"/>
          </w:tcPr>
          <w:p w14:paraId="538F1474" w14:textId="77777777" w:rsidR="00656FAA" w:rsidRPr="00345092" w:rsidRDefault="00656FAA" w:rsidP="006B6280">
            <w:pPr>
              <w:rPr>
                <w:sz w:val="18"/>
                <w:szCs w:val="18"/>
                <w:lang w:val="en-US"/>
              </w:rPr>
            </w:pPr>
          </w:p>
        </w:tc>
      </w:tr>
    </w:tbl>
    <w:p w14:paraId="15B64ECC" w14:textId="77777777" w:rsidR="00656FAA" w:rsidRDefault="00656FAA" w:rsidP="0051497A">
      <w:pPr>
        <w:jc w:val="center"/>
        <w:rPr>
          <w:b/>
          <w:bCs/>
          <w:sz w:val="28"/>
          <w:szCs w:val="28"/>
        </w:rPr>
      </w:pPr>
    </w:p>
    <w:p w14:paraId="7D1DB714" w14:textId="77777777" w:rsidR="0051497A" w:rsidRDefault="0051497A" w:rsidP="0051497A">
      <w:pPr>
        <w:jc w:val="center"/>
        <w:rPr>
          <w:b/>
          <w:bCs/>
          <w:sz w:val="28"/>
          <w:szCs w:val="28"/>
          <w:lang w:val="en-US"/>
        </w:rPr>
      </w:pPr>
    </w:p>
    <w:p w14:paraId="40862315" w14:textId="77777777" w:rsidR="0051497A" w:rsidRDefault="0051497A" w:rsidP="0051497A">
      <w:pPr>
        <w:jc w:val="center"/>
        <w:rPr>
          <w:b/>
          <w:bCs/>
          <w:sz w:val="28"/>
          <w:szCs w:val="28"/>
          <w:lang w:val="en-US"/>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31AECE9B" w14:textId="77777777" w:rsidTr="00667558">
        <w:tc>
          <w:tcPr>
            <w:tcW w:w="829" w:type="dxa"/>
            <w:shd w:val="clear" w:color="auto" w:fill="D9D9D9" w:themeFill="background1" w:themeFillShade="D9"/>
            <w:vAlign w:val="center"/>
          </w:tcPr>
          <w:p w14:paraId="17015E6F"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2A907BCD"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03EA3926"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4B9F19D5"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Obligativitatea</w:t>
            </w:r>
          </w:p>
        </w:tc>
      </w:tr>
      <w:tr w:rsidR="0051497A" w:rsidRPr="0051497A" w14:paraId="125F1DCB" w14:textId="77777777" w:rsidTr="00667558">
        <w:tc>
          <w:tcPr>
            <w:tcW w:w="10456" w:type="dxa"/>
            <w:gridSpan w:val="4"/>
            <w:shd w:val="clear" w:color="auto" w:fill="auto"/>
            <w:vAlign w:val="center"/>
          </w:tcPr>
          <w:p w14:paraId="1A38DC10"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1A5A1EFB" w14:textId="77777777" w:rsidTr="00667558">
        <w:trPr>
          <w:trHeight w:val="510"/>
        </w:trPr>
        <w:tc>
          <w:tcPr>
            <w:tcW w:w="829" w:type="dxa"/>
            <w:shd w:val="clear" w:color="auto" w:fill="auto"/>
          </w:tcPr>
          <w:p w14:paraId="6606AF43"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297E9839" w14:textId="77777777" w:rsidR="0051497A" w:rsidRPr="0051497A" w:rsidRDefault="0051497A" w:rsidP="00667558">
            <w:pPr>
              <w:tabs>
                <w:tab w:val="left" w:pos="612"/>
              </w:tabs>
              <w:spacing w:before="100" w:after="100"/>
              <w:rPr>
                <w:iCs/>
                <w:sz w:val="20"/>
                <w:szCs w:val="20"/>
              </w:rPr>
            </w:pPr>
            <w:r w:rsidRPr="0051497A">
              <w:rPr>
                <w:iCs/>
                <w:sz w:val="20"/>
                <w:szCs w:val="20"/>
              </w:rPr>
              <w:t>DUAE</w:t>
            </w:r>
          </w:p>
        </w:tc>
        <w:tc>
          <w:tcPr>
            <w:tcW w:w="6237" w:type="dxa"/>
            <w:shd w:val="clear" w:color="auto" w:fill="auto"/>
          </w:tcPr>
          <w:p w14:paraId="78A29859" w14:textId="77777777" w:rsidR="0051497A" w:rsidRPr="0051497A" w:rsidRDefault="0051497A" w:rsidP="00667558">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0BB7FC7" w14:textId="77777777" w:rsidR="0051497A" w:rsidRPr="0051497A" w:rsidRDefault="0051497A" w:rsidP="00667558">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0421A8EC"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CBF13CC" w14:textId="77777777" w:rsidTr="00667558">
        <w:trPr>
          <w:trHeight w:val="510"/>
        </w:trPr>
        <w:tc>
          <w:tcPr>
            <w:tcW w:w="829" w:type="dxa"/>
            <w:shd w:val="clear" w:color="auto" w:fill="auto"/>
          </w:tcPr>
          <w:p w14:paraId="0E635456"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13A70FDB" w14:textId="77777777" w:rsidR="0051497A" w:rsidRPr="0051497A" w:rsidRDefault="0051497A" w:rsidP="00667558">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0B180945" w14:textId="77777777" w:rsidR="0051497A" w:rsidRPr="0051497A" w:rsidRDefault="0051497A" w:rsidP="00667558">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34286533"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56FCCF95" w14:textId="77777777" w:rsidTr="00667558">
        <w:trPr>
          <w:trHeight w:val="510"/>
        </w:trPr>
        <w:tc>
          <w:tcPr>
            <w:tcW w:w="829" w:type="dxa"/>
            <w:shd w:val="clear" w:color="auto" w:fill="auto"/>
          </w:tcPr>
          <w:p w14:paraId="19672A6A" w14:textId="77777777" w:rsidR="0051497A" w:rsidRPr="0051497A" w:rsidRDefault="0051497A" w:rsidP="00667558">
            <w:pPr>
              <w:pStyle w:val="a1"/>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25D2EBEB" w14:textId="77777777" w:rsidR="0051497A" w:rsidRPr="0051497A" w:rsidRDefault="0051497A" w:rsidP="00667558">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7B14DD2"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7</w:t>
            </w:r>
          </w:p>
          <w:p w14:paraId="580334A6" w14:textId="77777777" w:rsidR="0051497A" w:rsidRPr="0051497A" w:rsidRDefault="0051497A" w:rsidP="00667558">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0E07A976"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02ECFD3F" w14:textId="77777777" w:rsidTr="00667558">
        <w:trPr>
          <w:trHeight w:val="510"/>
        </w:trPr>
        <w:tc>
          <w:tcPr>
            <w:tcW w:w="829" w:type="dxa"/>
            <w:shd w:val="clear" w:color="auto" w:fill="auto"/>
          </w:tcPr>
          <w:p w14:paraId="3BB47E6A" w14:textId="77777777" w:rsidR="0051497A" w:rsidRPr="0051497A" w:rsidRDefault="0051497A" w:rsidP="00667558">
            <w:pPr>
              <w:pStyle w:val="a1"/>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166288F2" w14:textId="77777777" w:rsidR="0051497A" w:rsidRPr="0051497A" w:rsidRDefault="0051497A" w:rsidP="00667558">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5D2C569F" w14:textId="77777777" w:rsidR="0051497A" w:rsidRPr="0051497A" w:rsidRDefault="0051497A" w:rsidP="00667558">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09040023"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8</w:t>
            </w:r>
          </w:p>
          <w:p w14:paraId="7985E12E" w14:textId="77777777" w:rsidR="0051497A" w:rsidRPr="0051497A" w:rsidRDefault="0051497A" w:rsidP="00667558">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01C90D5"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7305C84E" w14:textId="77777777" w:rsidTr="00667558">
        <w:trPr>
          <w:trHeight w:val="510"/>
        </w:trPr>
        <w:tc>
          <w:tcPr>
            <w:tcW w:w="829" w:type="dxa"/>
            <w:shd w:val="clear" w:color="auto" w:fill="auto"/>
          </w:tcPr>
          <w:p w14:paraId="58BC0066" w14:textId="77777777" w:rsidR="0051497A" w:rsidRPr="0051497A" w:rsidRDefault="0051497A" w:rsidP="00667558">
            <w:pPr>
              <w:pStyle w:val="a1"/>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3F6830D5" w14:textId="77777777" w:rsidR="0051497A" w:rsidRPr="0051497A" w:rsidRDefault="0051497A" w:rsidP="00667558">
            <w:pPr>
              <w:tabs>
                <w:tab w:val="left" w:pos="612"/>
              </w:tabs>
              <w:rPr>
                <w:color w:val="000000"/>
                <w:sz w:val="20"/>
                <w:szCs w:val="20"/>
              </w:rPr>
            </w:pPr>
            <w:r w:rsidRPr="0051497A">
              <w:rPr>
                <w:color w:val="000000"/>
                <w:sz w:val="20"/>
                <w:szCs w:val="20"/>
              </w:rPr>
              <w:t>Garanția pentru ofertă</w:t>
            </w:r>
          </w:p>
          <w:p w14:paraId="1B263BD0" w14:textId="77777777" w:rsidR="0051497A" w:rsidRPr="0051497A" w:rsidRDefault="0051497A" w:rsidP="00667558">
            <w:pPr>
              <w:tabs>
                <w:tab w:val="left" w:pos="612"/>
              </w:tabs>
              <w:rPr>
                <w:iCs/>
                <w:sz w:val="20"/>
                <w:szCs w:val="20"/>
              </w:rPr>
            </w:pPr>
            <w:r w:rsidRPr="0051497A">
              <w:rPr>
                <w:color w:val="000000"/>
                <w:sz w:val="20"/>
                <w:szCs w:val="20"/>
              </w:rPr>
              <w:t xml:space="preserve">1 % </w:t>
            </w:r>
          </w:p>
        </w:tc>
        <w:tc>
          <w:tcPr>
            <w:tcW w:w="6237" w:type="dxa"/>
            <w:shd w:val="clear" w:color="auto" w:fill="auto"/>
          </w:tcPr>
          <w:p w14:paraId="24D16BA3"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9</w:t>
            </w:r>
          </w:p>
          <w:p w14:paraId="111B1439" w14:textId="77777777" w:rsidR="0051497A" w:rsidRPr="0051497A" w:rsidRDefault="0051497A" w:rsidP="00667558">
            <w:pPr>
              <w:tabs>
                <w:tab w:val="left" w:pos="612"/>
              </w:tabs>
              <w:rPr>
                <w:sz w:val="20"/>
                <w:szCs w:val="20"/>
              </w:rPr>
            </w:pPr>
            <w:r w:rsidRPr="0051497A">
              <w:rPr>
                <w:sz w:val="20"/>
                <w:szCs w:val="20"/>
              </w:rPr>
              <w:t xml:space="preserve">1 % din valoarea ofertei fără TVA, original, emisă de o bancă comercială </w:t>
            </w:r>
          </w:p>
          <w:p w14:paraId="56E39789" w14:textId="77777777" w:rsidR="0051497A" w:rsidRPr="0051497A" w:rsidRDefault="0051497A" w:rsidP="00667558">
            <w:pPr>
              <w:tabs>
                <w:tab w:val="left" w:pos="612"/>
              </w:tabs>
              <w:rPr>
                <w:b/>
                <w:color w:val="000000"/>
                <w:sz w:val="20"/>
                <w:szCs w:val="20"/>
              </w:rPr>
            </w:pPr>
            <w:r w:rsidRPr="0051497A">
              <w:rPr>
                <w:b/>
                <w:color w:val="000000"/>
                <w:sz w:val="20"/>
                <w:szCs w:val="20"/>
              </w:rPr>
              <w:t xml:space="preserve">sau </w:t>
            </w:r>
          </w:p>
          <w:p w14:paraId="743951E3" w14:textId="77777777" w:rsidR="0051497A" w:rsidRPr="0051497A" w:rsidRDefault="0051497A" w:rsidP="00667558">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5607599D"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66607ADA" w14:textId="77777777" w:rsidTr="00667558">
        <w:trPr>
          <w:trHeight w:val="510"/>
        </w:trPr>
        <w:tc>
          <w:tcPr>
            <w:tcW w:w="10456" w:type="dxa"/>
            <w:gridSpan w:val="4"/>
            <w:shd w:val="clear" w:color="auto" w:fill="auto"/>
          </w:tcPr>
          <w:p w14:paraId="3FE2443C"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A3BF890" w14:textId="77777777" w:rsidTr="00667558">
        <w:tc>
          <w:tcPr>
            <w:tcW w:w="829" w:type="dxa"/>
            <w:shd w:val="clear" w:color="auto" w:fill="auto"/>
          </w:tcPr>
          <w:p w14:paraId="1E55DADC"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5EB9DF58" w14:textId="77777777" w:rsidR="0051497A" w:rsidRPr="0051497A" w:rsidRDefault="0051497A" w:rsidP="00667558">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1BBA205E"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10</w:t>
            </w:r>
          </w:p>
          <w:p w14:paraId="4E78711E" w14:textId="77777777" w:rsidR="0051497A" w:rsidRPr="0051497A" w:rsidRDefault="0051497A" w:rsidP="00667558">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7D9863DC"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3B299B36" w14:textId="77777777" w:rsidTr="00667558">
        <w:tc>
          <w:tcPr>
            <w:tcW w:w="829" w:type="dxa"/>
            <w:shd w:val="clear" w:color="auto" w:fill="auto"/>
          </w:tcPr>
          <w:p w14:paraId="49BBA014"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7</w:t>
            </w:r>
          </w:p>
        </w:tc>
        <w:tc>
          <w:tcPr>
            <w:tcW w:w="2114" w:type="dxa"/>
            <w:shd w:val="clear" w:color="auto" w:fill="auto"/>
          </w:tcPr>
          <w:p w14:paraId="3DF8EB18" w14:textId="77777777" w:rsidR="0051497A" w:rsidRPr="0051497A" w:rsidRDefault="0051497A" w:rsidP="00667558">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115FCAAB"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EEB885"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64100880" w14:textId="77777777" w:rsidTr="00667558">
        <w:tc>
          <w:tcPr>
            <w:tcW w:w="829" w:type="dxa"/>
            <w:shd w:val="clear" w:color="auto" w:fill="auto"/>
          </w:tcPr>
          <w:p w14:paraId="463438BD"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5C71877F"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0A67EF01" w14:textId="77777777" w:rsidR="0051497A" w:rsidRPr="0051497A" w:rsidRDefault="0051497A" w:rsidP="00667558">
            <w:pPr>
              <w:tabs>
                <w:tab w:val="left" w:pos="612"/>
              </w:tabs>
              <w:spacing w:before="60" w:after="60"/>
              <w:jc w:val="center"/>
              <w:rPr>
                <w:b/>
                <w:color w:val="000000"/>
                <w:sz w:val="20"/>
                <w:szCs w:val="20"/>
              </w:rPr>
            </w:pPr>
            <w:r w:rsidRPr="0051497A">
              <w:rPr>
                <w:b/>
                <w:color w:val="000000"/>
                <w:sz w:val="20"/>
                <w:szCs w:val="20"/>
              </w:rPr>
              <w:t>Anexa nr. 12</w:t>
            </w:r>
          </w:p>
          <w:p w14:paraId="5048A100"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0D555A37" w14:textId="77777777" w:rsidR="0051497A" w:rsidRPr="0051497A" w:rsidRDefault="0051497A" w:rsidP="00667558">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1E72A1F6" w14:textId="77777777" w:rsidR="0051497A" w:rsidRPr="0051497A" w:rsidRDefault="0051497A" w:rsidP="00667558">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2EBC13C3"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w:t>
            </w:r>
            <w:r w:rsidRPr="0051497A">
              <w:rPr>
                <w:color w:val="000000"/>
                <w:sz w:val="20"/>
                <w:szCs w:val="20"/>
              </w:rPr>
              <w:lastRenderedPageBreak/>
              <w:t xml:space="preserve">Operatorul economic trebuie să nominalizeze contractul/ contractele în baza cărora se întrunesc cerinţele stabilite, pentru fiecare dintre acestea prezentându-se informaţii detaliate, conform următoarelor documente suport: </w:t>
            </w:r>
          </w:p>
          <w:p w14:paraId="004EFEEE"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19690D4" w14:textId="77777777" w:rsidR="0051497A" w:rsidRPr="0051497A" w:rsidRDefault="0051497A" w:rsidP="00667558">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383F00D7" w14:textId="77777777" w:rsidR="0051497A" w:rsidRPr="0051497A" w:rsidRDefault="0051497A" w:rsidP="00667558">
            <w:pPr>
              <w:tabs>
                <w:tab w:val="left" w:pos="612"/>
              </w:tabs>
              <w:spacing w:before="120" w:after="120"/>
              <w:rPr>
                <w:iCs/>
                <w:sz w:val="20"/>
                <w:szCs w:val="20"/>
              </w:rPr>
            </w:pPr>
            <w:r w:rsidRPr="0051497A">
              <w:rPr>
                <w:color w:val="000000"/>
                <w:sz w:val="20"/>
                <w:szCs w:val="20"/>
              </w:rPr>
              <w:lastRenderedPageBreak/>
              <w:t>Obligatoriu</w:t>
            </w:r>
          </w:p>
        </w:tc>
      </w:tr>
      <w:tr w:rsidR="0051497A" w:rsidRPr="0051497A" w14:paraId="167CD56B" w14:textId="77777777" w:rsidTr="00667558">
        <w:tc>
          <w:tcPr>
            <w:tcW w:w="829" w:type="dxa"/>
            <w:shd w:val="clear" w:color="auto" w:fill="auto"/>
          </w:tcPr>
          <w:p w14:paraId="562312E1"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lastRenderedPageBreak/>
              <w:t>9</w:t>
            </w:r>
          </w:p>
        </w:tc>
        <w:tc>
          <w:tcPr>
            <w:tcW w:w="2114" w:type="dxa"/>
            <w:shd w:val="clear" w:color="auto" w:fill="auto"/>
          </w:tcPr>
          <w:p w14:paraId="1A982FA9" w14:textId="77777777" w:rsidR="0051497A" w:rsidRPr="0051497A" w:rsidRDefault="0051497A" w:rsidP="00667558">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5B692BC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13</w:t>
            </w:r>
          </w:p>
          <w:p w14:paraId="6CC152C6" w14:textId="77777777" w:rsidR="0051497A" w:rsidRPr="0051497A" w:rsidRDefault="0051497A" w:rsidP="00667558">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4F915BD5"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5CD54430" w14:textId="77777777" w:rsidTr="00667558">
        <w:tc>
          <w:tcPr>
            <w:tcW w:w="829" w:type="dxa"/>
            <w:shd w:val="clear" w:color="auto" w:fill="auto"/>
          </w:tcPr>
          <w:p w14:paraId="4E1437F2"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78B32317"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0B5623F1" w14:textId="77777777" w:rsidR="0051497A" w:rsidRPr="0051497A" w:rsidRDefault="0051497A" w:rsidP="00667558">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2AD8E53" w14:textId="77777777" w:rsidR="0051497A" w:rsidRPr="0051497A" w:rsidRDefault="0051497A" w:rsidP="00667558">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739BB5A"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5378BFA6" w14:textId="77777777" w:rsidTr="00667558">
        <w:tc>
          <w:tcPr>
            <w:tcW w:w="829" w:type="dxa"/>
            <w:shd w:val="clear" w:color="auto" w:fill="auto"/>
          </w:tcPr>
          <w:p w14:paraId="7CA5C3C5"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11</w:t>
            </w:r>
          </w:p>
        </w:tc>
        <w:tc>
          <w:tcPr>
            <w:tcW w:w="2114" w:type="dxa"/>
            <w:shd w:val="clear" w:color="auto" w:fill="auto"/>
          </w:tcPr>
          <w:p w14:paraId="7E5450B4"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03A8F810"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04413C3B"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5B062AC" w14:textId="77777777" w:rsidR="0051497A" w:rsidRPr="0051497A" w:rsidRDefault="0051497A" w:rsidP="00667558">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6AC64603"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2AE31CB6" w14:textId="77777777" w:rsidTr="00667558">
        <w:tc>
          <w:tcPr>
            <w:tcW w:w="829" w:type="dxa"/>
            <w:shd w:val="clear" w:color="auto" w:fill="auto"/>
          </w:tcPr>
          <w:p w14:paraId="5A5D25FC"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428716DA"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Lista subcontractanților</w:t>
            </w:r>
          </w:p>
          <w:p w14:paraId="53848F06"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şi partea/părţile din contract care sunt</w:t>
            </w:r>
          </w:p>
          <w:p w14:paraId="1F6FAD40"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A564273"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7A3FF337"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2628317"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184BB172"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30C73C88" w14:textId="77777777" w:rsidTr="00667558">
        <w:tc>
          <w:tcPr>
            <w:tcW w:w="829" w:type="dxa"/>
            <w:shd w:val="clear" w:color="auto" w:fill="auto"/>
          </w:tcPr>
          <w:p w14:paraId="65D148BB"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28E02D3D" w14:textId="77777777" w:rsidR="0051497A" w:rsidRPr="0051497A" w:rsidRDefault="0051497A" w:rsidP="00667558">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3B3447F0"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5FB8A6AA"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49DEB7DA"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003FF5D9"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0BCB7B9F" w14:textId="77777777" w:rsidTr="00667558">
        <w:tc>
          <w:tcPr>
            <w:tcW w:w="829" w:type="dxa"/>
            <w:shd w:val="clear" w:color="auto" w:fill="auto"/>
          </w:tcPr>
          <w:p w14:paraId="6669F7CF"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0A54B697" w14:textId="77777777" w:rsidR="0051497A" w:rsidRPr="0051497A" w:rsidRDefault="0051497A" w:rsidP="00667558">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6EED7207"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263C7912"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78FD6B0C"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2D009E73"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656FAA" w:rsidRPr="0051497A" w14:paraId="48387AAD" w14:textId="77777777" w:rsidTr="00667558">
        <w:tc>
          <w:tcPr>
            <w:tcW w:w="829" w:type="dxa"/>
            <w:shd w:val="clear" w:color="auto" w:fill="auto"/>
          </w:tcPr>
          <w:p w14:paraId="18522E13" w14:textId="77777777" w:rsidR="00656FAA" w:rsidRPr="0051497A" w:rsidRDefault="00656FAA" w:rsidP="00667558">
            <w:pPr>
              <w:pStyle w:val="a1"/>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23BE41EE" w14:textId="0BA6E5DC" w:rsidR="00656FAA" w:rsidRPr="0051497A" w:rsidRDefault="00656FAA" w:rsidP="00667558">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7D12C57D" w14:textId="77777777" w:rsidR="00656FAA" w:rsidRDefault="00656FAA" w:rsidP="006B6280">
            <w:pPr>
              <w:tabs>
                <w:tab w:val="left" w:pos="612"/>
              </w:tabs>
              <w:spacing w:before="100" w:after="100"/>
              <w:rPr>
                <w:b/>
                <w:iCs/>
                <w:sz w:val="20"/>
                <w:szCs w:val="20"/>
              </w:rPr>
            </w:pPr>
            <w:r w:rsidRPr="00CE086D">
              <w:rPr>
                <w:b/>
                <w:iCs/>
                <w:sz w:val="20"/>
                <w:szCs w:val="20"/>
              </w:rPr>
              <w:t>Eliberat din cabinetul personal al contribuabilului</w:t>
            </w:r>
          </w:p>
          <w:p w14:paraId="542F34DC" w14:textId="77777777" w:rsidR="00656FAA" w:rsidRPr="00CE086D" w:rsidRDefault="00656FAA" w:rsidP="006B6280">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32F0CCB1" w14:textId="320BBDB4" w:rsidR="00656FAA" w:rsidRPr="0051497A" w:rsidRDefault="00656FAA" w:rsidP="00667558">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5AE96E47"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656FAA" w:rsidRPr="0051497A" w14:paraId="7E328B42" w14:textId="77777777" w:rsidTr="00667558">
        <w:tc>
          <w:tcPr>
            <w:tcW w:w="829" w:type="dxa"/>
            <w:shd w:val="clear" w:color="auto" w:fill="auto"/>
          </w:tcPr>
          <w:p w14:paraId="39C7135E" w14:textId="77777777" w:rsidR="00656FAA" w:rsidRPr="0051497A" w:rsidRDefault="00656FAA" w:rsidP="00667558">
            <w:pPr>
              <w:pStyle w:val="a1"/>
              <w:tabs>
                <w:tab w:val="left" w:pos="612"/>
              </w:tabs>
              <w:spacing w:before="100" w:after="100"/>
              <w:ind w:left="0"/>
              <w:rPr>
                <w:b/>
                <w:iCs/>
                <w:sz w:val="20"/>
                <w:szCs w:val="20"/>
                <w:lang w:val="ro-RO"/>
              </w:rPr>
            </w:pPr>
            <w:r w:rsidRPr="0051497A">
              <w:rPr>
                <w:b/>
                <w:iCs/>
                <w:sz w:val="20"/>
                <w:szCs w:val="20"/>
                <w:lang w:val="ro-RO"/>
              </w:rPr>
              <w:t>16</w:t>
            </w:r>
          </w:p>
        </w:tc>
        <w:tc>
          <w:tcPr>
            <w:tcW w:w="2114" w:type="dxa"/>
            <w:shd w:val="clear" w:color="auto" w:fill="auto"/>
          </w:tcPr>
          <w:p w14:paraId="253ED2CB" w14:textId="5ADC1263" w:rsidR="00656FAA" w:rsidRPr="0051497A" w:rsidRDefault="00656FAA" w:rsidP="00667558">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762980D2" w14:textId="527E5503" w:rsidR="00656FAA" w:rsidRPr="0051497A" w:rsidRDefault="00656FAA" w:rsidP="0066755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313FF8A4"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51497A" w:rsidRPr="0051497A" w14:paraId="7348905B" w14:textId="77777777" w:rsidTr="00667558">
        <w:tc>
          <w:tcPr>
            <w:tcW w:w="10456" w:type="dxa"/>
            <w:gridSpan w:val="4"/>
            <w:shd w:val="clear" w:color="auto" w:fill="auto"/>
          </w:tcPr>
          <w:p w14:paraId="74156174" w14:textId="77777777" w:rsidR="0051497A" w:rsidRPr="0051497A" w:rsidRDefault="0051497A" w:rsidP="00667558">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5453F489" w14:textId="77777777" w:rsidR="00EE149D" w:rsidRDefault="00EE149D" w:rsidP="00EE149D">
      <w:pPr>
        <w:ind w:firstLine="709"/>
        <w:jc w:val="both"/>
      </w:pPr>
    </w:p>
    <w:p w14:paraId="5E860508" w14:textId="77777777" w:rsidR="00EB53B0" w:rsidRDefault="00EB53B0"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Default="00EE149D" w:rsidP="00EE149D">
      <w:pPr>
        <w:ind w:firstLine="709"/>
        <w:jc w:val="both"/>
        <w:rPr>
          <w:lang w:val="en-US"/>
        </w:rPr>
      </w:pPr>
      <w:r w:rsidRPr="00EA34D8">
        <w:rPr>
          <w:lang w:val="en-US"/>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D09868" w14:textId="77777777" w:rsidR="00BE4740" w:rsidRDefault="00BE4740" w:rsidP="00EE149D">
      <w:pPr>
        <w:ind w:firstLine="709"/>
        <w:jc w:val="both"/>
      </w:pP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0C74FBC3" w14:textId="77777777" w:rsidTr="00667558">
        <w:tc>
          <w:tcPr>
            <w:tcW w:w="829" w:type="dxa"/>
            <w:shd w:val="clear" w:color="auto" w:fill="D9D9D9" w:themeFill="background1" w:themeFillShade="D9"/>
            <w:vAlign w:val="center"/>
          </w:tcPr>
          <w:p w14:paraId="41D6DE95"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6B25C6C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2347B98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11A545D7" w14:textId="77777777" w:rsidR="0051497A" w:rsidRPr="0051497A" w:rsidRDefault="0051497A" w:rsidP="00667558">
            <w:pPr>
              <w:tabs>
                <w:tab w:val="left" w:pos="612"/>
              </w:tabs>
              <w:spacing w:before="120" w:after="120"/>
              <w:jc w:val="center"/>
              <w:rPr>
                <w:b/>
                <w:iCs/>
                <w:sz w:val="20"/>
                <w:szCs w:val="20"/>
              </w:rPr>
            </w:pPr>
            <w:r w:rsidRPr="0051497A">
              <w:rPr>
                <w:b/>
                <w:iCs/>
                <w:sz w:val="20"/>
                <w:szCs w:val="20"/>
              </w:rPr>
              <w:t>Obligativitatea</w:t>
            </w:r>
          </w:p>
        </w:tc>
      </w:tr>
      <w:tr w:rsidR="0051497A" w:rsidRPr="0051497A" w14:paraId="1B4D5211" w14:textId="77777777" w:rsidTr="00667558">
        <w:tc>
          <w:tcPr>
            <w:tcW w:w="10456" w:type="dxa"/>
            <w:gridSpan w:val="4"/>
            <w:shd w:val="clear" w:color="auto" w:fill="auto"/>
            <w:vAlign w:val="center"/>
          </w:tcPr>
          <w:p w14:paraId="7EEB1338"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7C59E15C" w14:textId="77777777" w:rsidTr="00667558">
        <w:trPr>
          <w:trHeight w:val="510"/>
        </w:trPr>
        <w:tc>
          <w:tcPr>
            <w:tcW w:w="829" w:type="dxa"/>
            <w:shd w:val="clear" w:color="auto" w:fill="auto"/>
          </w:tcPr>
          <w:p w14:paraId="00522049"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69AD3648" w14:textId="77777777" w:rsidR="0051497A" w:rsidRPr="0051497A" w:rsidRDefault="0051497A" w:rsidP="00667558">
            <w:pPr>
              <w:tabs>
                <w:tab w:val="left" w:pos="612"/>
              </w:tabs>
              <w:spacing w:before="100" w:after="100"/>
              <w:rPr>
                <w:iCs/>
                <w:sz w:val="20"/>
                <w:szCs w:val="20"/>
              </w:rPr>
            </w:pPr>
            <w:r w:rsidRPr="0051497A">
              <w:rPr>
                <w:iCs/>
                <w:sz w:val="20"/>
                <w:szCs w:val="20"/>
              </w:rPr>
              <w:t>DUAE</w:t>
            </w:r>
          </w:p>
        </w:tc>
        <w:tc>
          <w:tcPr>
            <w:tcW w:w="6237" w:type="dxa"/>
            <w:shd w:val="clear" w:color="auto" w:fill="auto"/>
          </w:tcPr>
          <w:p w14:paraId="350856FA" w14:textId="77777777" w:rsidR="0051497A" w:rsidRPr="0051497A" w:rsidRDefault="0051497A" w:rsidP="00667558">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BFD8F7C" w14:textId="77777777" w:rsidR="0051497A" w:rsidRPr="0051497A" w:rsidRDefault="0051497A" w:rsidP="00667558">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697659A4"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73BC6B4" w14:textId="77777777" w:rsidTr="00667558">
        <w:trPr>
          <w:trHeight w:val="510"/>
        </w:trPr>
        <w:tc>
          <w:tcPr>
            <w:tcW w:w="829" w:type="dxa"/>
            <w:shd w:val="clear" w:color="auto" w:fill="auto"/>
          </w:tcPr>
          <w:p w14:paraId="1F277F22"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494506CE" w14:textId="77777777" w:rsidR="0051497A" w:rsidRPr="0051497A" w:rsidRDefault="0051497A" w:rsidP="00667558">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7822E34D" w14:textId="77777777" w:rsidR="0051497A" w:rsidRPr="0051497A" w:rsidRDefault="0051497A" w:rsidP="00667558">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6D76F256"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0EEB6D63" w14:textId="77777777" w:rsidTr="00667558">
        <w:trPr>
          <w:trHeight w:val="510"/>
        </w:trPr>
        <w:tc>
          <w:tcPr>
            <w:tcW w:w="829" w:type="dxa"/>
            <w:shd w:val="clear" w:color="auto" w:fill="auto"/>
          </w:tcPr>
          <w:p w14:paraId="1B42ABCD" w14:textId="77777777" w:rsidR="0051497A" w:rsidRPr="0051497A" w:rsidRDefault="0051497A" w:rsidP="00667558">
            <w:pPr>
              <w:pStyle w:val="a1"/>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67C5AB17" w14:textId="77777777" w:rsidR="0051497A" w:rsidRPr="0051497A" w:rsidRDefault="0051497A" w:rsidP="00667558">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5418678"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7</w:t>
            </w:r>
          </w:p>
          <w:p w14:paraId="5DD07FC3" w14:textId="77777777" w:rsidR="0051497A" w:rsidRPr="0051497A" w:rsidRDefault="0051497A" w:rsidP="00667558">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C23156"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5FA312CB" w14:textId="77777777" w:rsidTr="00667558">
        <w:trPr>
          <w:trHeight w:val="510"/>
        </w:trPr>
        <w:tc>
          <w:tcPr>
            <w:tcW w:w="829" w:type="dxa"/>
            <w:shd w:val="clear" w:color="auto" w:fill="auto"/>
          </w:tcPr>
          <w:p w14:paraId="78D02AD4" w14:textId="77777777" w:rsidR="0051497A" w:rsidRPr="0051497A" w:rsidRDefault="0051497A" w:rsidP="00667558">
            <w:pPr>
              <w:pStyle w:val="a1"/>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65080C3C" w14:textId="77777777" w:rsidR="0051497A" w:rsidRPr="0051497A" w:rsidRDefault="0051497A" w:rsidP="00667558">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00CA585B" w14:textId="77777777" w:rsidR="0051497A" w:rsidRPr="0051497A" w:rsidRDefault="0051497A" w:rsidP="00667558">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6DAC4684"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8</w:t>
            </w:r>
          </w:p>
          <w:p w14:paraId="051A1D49" w14:textId="77777777" w:rsidR="0051497A" w:rsidRPr="0051497A" w:rsidRDefault="0051497A" w:rsidP="00667558">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5E2249A"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210EDBBE" w14:textId="77777777" w:rsidTr="00667558">
        <w:trPr>
          <w:trHeight w:val="510"/>
        </w:trPr>
        <w:tc>
          <w:tcPr>
            <w:tcW w:w="829" w:type="dxa"/>
            <w:shd w:val="clear" w:color="auto" w:fill="auto"/>
          </w:tcPr>
          <w:p w14:paraId="0E14D056" w14:textId="77777777" w:rsidR="0051497A" w:rsidRPr="0051497A" w:rsidRDefault="0051497A" w:rsidP="00667558">
            <w:pPr>
              <w:pStyle w:val="a1"/>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4F893DDF" w14:textId="77777777" w:rsidR="0051497A" w:rsidRPr="0051497A" w:rsidRDefault="0051497A" w:rsidP="00667558">
            <w:pPr>
              <w:tabs>
                <w:tab w:val="left" w:pos="612"/>
              </w:tabs>
              <w:rPr>
                <w:color w:val="000000"/>
                <w:sz w:val="20"/>
                <w:szCs w:val="20"/>
              </w:rPr>
            </w:pPr>
            <w:r w:rsidRPr="0051497A">
              <w:rPr>
                <w:color w:val="000000"/>
                <w:sz w:val="20"/>
                <w:szCs w:val="20"/>
              </w:rPr>
              <w:t>Garanția pentru ofertă</w:t>
            </w:r>
          </w:p>
          <w:p w14:paraId="5F176A8D" w14:textId="77777777" w:rsidR="0051497A" w:rsidRPr="0051497A" w:rsidRDefault="0051497A" w:rsidP="00667558">
            <w:pPr>
              <w:tabs>
                <w:tab w:val="left" w:pos="612"/>
              </w:tabs>
              <w:rPr>
                <w:iCs/>
                <w:sz w:val="20"/>
                <w:szCs w:val="20"/>
              </w:rPr>
            </w:pPr>
            <w:r w:rsidRPr="0051497A">
              <w:rPr>
                <w:color w:val="000000"/>
                <w:sz w:val="20"/>
                <w:szCs w:val="20"/>
              </w:rPr>
              <w:t xml:space="preserve">1 % </w:t>
            </w:r>
          </w:p>
        </w:tc>
        <w:tc>
          <w:tcPr>
            <w:tcW w:w="6237" w:type="dxa"/>
            <w:shd w:val="clear" w:color="auto" w:fill="auto"/>
          </w:tcPr>
          <w:p w14:paraId="205F9B8F"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9</w:t>
            </w:r>
          </w:p>
          <w:p w14:paraId="0EDF8BDA" w14:textId="77777777" w:rsidR="0051497A" w:rsidRPr="0051497A" w:rsidRDefault="0051497A" w:rsidP="00667558">
            <w:pPr>
              <w:tabs>
                <w:tab w:val="left" w:pos="612"/>
              </w:tabs>
              <w:rPr>
                <w:sz w:val="20"/>
                <w:szCs w:val="20"/>
              </w:rPr>
            </w:pPr>
            <w:r w:rsidRPr="0051497A">
              <w:rPr>
                <w:sz w:val="20"/>
                <w:szCs w:val="20"/>
              </w:rPr>
              <w:t xml:space="preserve">1 % din valoarea ofertei fără TVA, original, emisă de o bancă comercială </w:t>
            </w:r>
          </w:p>
          <w:p w14:paraId="3104E7F0" w14:textId="77777777" w:rsidR="0051497A" w:rsidRPr="0051497A" w:rsidRDefault="0051497A" w:rsidP="00667558">
            <w:pPr>
              <w:tabs>
                <w:tab w:val="left" w:pos="612"/>
              </w:tabs>
              <w:rPr>
                <w:b/>
                <w:color w:val="000000"/>
                <w:sz w:val="20"/>
                <w:szCs w:val="20"/>
              </w:rPr>
            </w:pPr>
            <w:r w:rsidRPr="0051497A">
              <w:rPr>
                <w:b/>
                <w:color w:val="000000"/>
                <w:sz w:val="20"/>
                <w:szCs w:val="20"/>
              </w:rPr>
              <w:t xml:space="preserve">sau </w:t>
            </w:r>
          </w:p>
          <w:p w14:paraId="2442AF71" w14:textId="77777777" w:rsidR="0051497A" w:rsidRPr="0051497A" w:rsidRDefault="0051497A" w:rsidP="00667558">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2D513FF1" w14:textId="77777777" w:rsidR="0051497A" w:rsidRPr="0051497A" w:rsidRDefault="0051497A" w:rsidP="00667558">
            <w:pPr>
              <w:tabs>
                <w:tab w:val="left" w:pos="612"/>
              </w:tabs>
              <w:rPr>
                <w:iCs/>
                <w:sz w:val="20"/>
                <w:szCs w:val="20"/>
              </w:rPr>
            </w:pPr>
            <w:r w:rsidRPr="0051497A">
              <w:rPr>
                <w:color w:val="000000"/>
                <w:sz w:val="20"/>
                <w:szCs w:val="20"/>
              </w:rPr>
              <w:t>Obligatoriu</w:t>
            </w:r>
          </w:p>
        </w:tc>
      </w:tr>
      <w:tr w:rsidR="0051497A" w:rsidRPr="0051497A" w14:paraId="67494B6B" w14:textId="77777777" w:rsidTr="00667558">
        <w:trPr>
          <w:trHeight w:val="510"/>
        </w:trPr>
        <w:tc>
          <w:tcPr>
            <w:tcW w:w="10456" w:type="dxa"/>
            <w:gridSpan w:val="4"/>
            <w:shd w:val="clear" w:color="auto" w:fill="auto"/>
          </w:tcPr>
          <w:p w14:paraId="5210BDAC" w14:textId="77777777" w:rsidR="0051497A" w:rsidRPr="0051497A" w:rsidRDefault="0051497A" w:rsidP="00667558">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01D3838" w14:textId="77777777" w:rsidTr="00667558">
        <w:tc>
          <w:tcPr>
            <w:tcW w:w="829" w:type="dxa"/>
            <w:shd w:val="clear" w:color="auto" w:fill="auto"/>
          </w:tcPr>
          <w:p w14:paraId="01DF4335"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6D21FAFA" w14:textId="77777777" w:rsidR="0051497A" w:rsidRPr="0051497A" w:rsidRDefault="0051497A" w:rsidP="00667558">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4BA647E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10</w:t>
            </w:r>
          </w:p>
          <w:p w14:paraId="452135B8" w14:textId="77777777" w:rsidR="0051497A" w:rsidRPr="0051497A" w:rsidRDefault="0051497A" w:rsidP="00667558">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616B4A7"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379CFCB3" w14:textId="77777777" w:rsidTr="00667558">
        <w:tc>
          <w:tcPr>
            <w:tcW w:w="829" w:type="dxa"/>
            <w:shd w:val="clear" w:color="auto" w:fill="auto"/>
          </w:tcPr>
          <w:p w14:paraId="0C02961D"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7</w:t>
            </w:r>
          </w:p>
        </w:tc>
        <w:tc>
          <w:tcPr>
            <w:tcW w:w="2114" w:type="dxa"/>
            <w:shd w:val="clear" w:color="auto" w:fill="auto"/>
          </w:tcPr>
          <w:p w14:paraId="5A457AE0" w14:textId="77777777" w:rsidR="0051497A" w:rsidRPr="0051497A" w:rsidRDefault="0051497A" w:rsidP="00667558">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3687C0E3"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0FF9252"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74AD29CB" w14:textId="77777777" w:rsidTr="00667558">
        <w:tc>
          <w:tcPr>
            <w:tcW w:w="829" w:type="dxa"/>
            <w:shd w:val="clear" w:color="auto" w:fill="auto"/>
          </w:tcPr>
          <w:p w14:paraId="1C973F9D"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717022A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75EF5356" w14:textId="77777777" w:rsidR="0051497A" w:rsidRPr="0051497A" w:rsidRDefault="0051497A" w:rsidP="00667558">
            <w:pPr>
              <w:tabs>
                <w:tab w:val="left" w:pos="612"/>
              </w:tabs>
              <w:spacing w:before="60" w:after="60"/>
              <w:jc w:val="center"/>
              <w:rPr>
                <w:b/>
                <w:color w:val="000000"/>
                <w:sz w:val="20"/>
                <w:szCs w:val="20"/>
              </w:rPr>
            </w:pPr>
            <w:r w:rsidRPr="0051497A">
              <w:rPr>
                <w:b/>
                <w:color w:val="000000"/>
                <w:sz w:val="20"/>
                <w:szCs w:val="20"/>
              </w:rPr>
              <w:t>Anexa nr. 12</w:t>
            </w:r>
          </w:p>
          <w:p w14:paraId="795CFA42" w14:textId="77777777" w:rsidR="0051497A" w:rsidRPr="0051497A" w:rsidRDefault="0051497A" w:rsidP="00667558">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7EF9A517" w14:textId="77777777" w:rsidR="0051497A" w:rsidRPr="0051497A" w:rsidRDefault="0051497A" w:rsidP="00667558">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4A3F71F2" w14:textId="77777777" w:rsidR="0051497A" w:rsidRPr="0051497A" w:rsidRDefault="0051497A" w:rsidP="00667558">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7F031DDD"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359D9608" w14:textId="77777777" w:rsidR="0051497A" w:rsidRPr="0051497A" w:rsidRDefault="0051497A" w:rsidP="00667558">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9917636" w14:textId="77777777" w:rsidR="0051497A" w:rsidRPr="0051497A" w:rsidRDefault="0051497A" w:rsidP="00667558">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5C70F67E" w14:textId="77777777" w:rsidR="0051497A" w:rsidRPr="0051497A" w:rsidRDefault="0051497A" w:rsidP="00667558">
            <w:pPr>
              <w:tabs>
                <w:tab w:val="left" w:pos="612"/>
              </w:tabs>
              <w:spacing w:before="120" w:after="120"/>
              <w:rPr>
                <w:iCs/>
                <w:sz w:val="20"/>
                <w:szCs w:val="20"/>
              </w:rPr>
            </w:pPr>
            <w:r w:rsidRPr="0051497A">
              <w:rPr>
                <w:color w:val="000000"/>
                <w:sz w:val="20"/>
                <w:szCs w:val="20"/>
              </w:rPr>
              <w:t>Obligatoriu</w:t>
            </w:r>
          </w:p>
        </w:tc>
      </w:tr>
      <w:tr w:rsidR="0051497A" w:rsidRPr="0051497A" w14:paraId="799D39F0" w14:textId="77777777" w:rsidTr="00667558">
        <w:tc>
          <w:tcPr>
            <w:tcW w:w="829" w:type="dxa"/>
            <w:shd w:val="clear" w:color="auto" w:fill="auto"/>
          </w:tcPr>
          <w:p w14:paraId="322951C6"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9</w:t>
            </w:r>
          </w:p>
        </w:tc>
        <w:tc>
          <w:tcPr>
            <w:tcW w:w="2114" w:type="dxa"/>
            <w:shd w:val="clear" w:color="auto" w:fill="auto"/>
          </w:tcPr>
          <w:p w14:paraId="7632EA86" w14:textId="77777777" w:rsidR="0051497A" w:rsidRPr="0051497A" w:rsidRDefault="0051497A" w:rsidP="00667558">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1A5C0F77" w14:textId="77777777" w:rsidR="0051497A" w:rsidRPr="0051497A" w:rsidRDefault="0051497A" w:rsidP="00667558">
            <w:pPr>
              <w:tabs>
                <w:tab w:val="left" w:pos="612"/>
              </w:tabs>
              <w:jc w:val="center"/>
              <w:rPr>
                <w:b/>
                <w:color w:val="000000"/>
                <w:sz w:val="20"/>
                <w:szCs w:val="20"/>
              </w:rPr>
            </w:pPr>
            <w:r w:rsidRPr="0051497A">
              <w:rPr>
                <w:b/>
                <w:color w:val="000000"/>
                <w:sz w:val="20"/>
                <w:szCs w:val="20"/>
              </w:rPr>
              <w:t>Anexa nr. 13</w:t>
            </w:r>
          </w:p>
          <w:p w14:paraId="58CA1A93" w14:textId="77777777" w:rsidR="0051497A" w:rsidRPr="0051497A" w:rsidRDefault="0051497A" w:rsidP="00667558">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C6A6B24" w14:textId="77777777" w:rsidR="0051497A" w:rsidRPr="0051497A" w:rsidRDefault="0051497A" w:rsidP="00667558">
            <w:pPr>
              <w:tabs>
                <w:tab w:val="left" w:pos="612"/>
              </w:tabs>
              <w:spacing w:before="120" w:after="120"/>
              <w:rPr>
                <w:color w:val="000000"/>
                <w:sz w:val="20"/>
                <w:szCs w:val="20"/>
              </w:rPr>
            </w:pPr>
            <w:r w:rsidRPr="0051497A">
              <w:rPr>
                <w:color w:val="000000"/>
                <w:sz w:val="20"/>
                <w:szCs w:val="20"/>
              </w:rPr>
              <w:t>Obligatoriu</w:t>
            </w:r>
          </w:p>
        </w:tc>
      </w:tr>
      <w:tr w:rsidR="0051497A" w:rsidRPr="0051497A" w14:paraId="53E47DD5" w14:textId="77777777" w:rsidTr="00667558">
        <w:tc>
          <w:tcPr>
            <w:tcW w:w="829" w:type="dxa"/>
            <w:shd w:val="clear" w:color="auto" w:fill="auto"/>
          </w:tcPr>
          <w:p w14:paraId="1FC4A1AD"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557B3C7E" w14:textId="77777777" w:rsidR="0051497A" w:rsidRPr="0051497A" w:rsidRDefault="0051497A" w:rsidP="00667558">
            <w:pPr>
              <w:tabs>
                <w:tab w:val="left" w:pos="612"/>
              </w:tabs>
              <w:spacing w:before="100" w:after="100"/>
              <w:rPr>
                <w:iCs/>
                <w:sz w:val="20"/>
                <w:szCs w:val="20"/>
              </w:rPr>
            </w:pPr>
            <w:r w:rsidRPr="0051497A">
              <w:rPr>
                <w:iCs/>
                <w:sz w:val="20"/>
                <w:szCs w:val="20"/>
              </w:rPr>
              <w:t xml:space="preserve">Declarație privind </w:t>
            </w:r>
            <w:r w:rsidRPr="0051497A">
              <w:rPr>
                <w:iCs/>
                <w:sz w:val="20"/>
                <w:szCs w:val="20"/>
              </w:rPr>
              <w:lastRenderedPageBreak/>
              <w:t>dotările specifice, utilajul și echipamentul necesar pentru îndeplinirea corespunzătoare a contractului</w:t>
            </w:r>
          </w:p>
        </w:tc>
        <w:tc>
          <w:tcPr>
            <w:tcW w:w="6237" w:type="dxa"/>
            <w:shd w:val="clear" w:color="auto" w:fill="auto"/>
          </w:tcPr>
          <w:p w14:paraId="73CC9506" w14:textId="77777777" w:rsidR="0051497A" w:rsidRPr="0051497A" w:rsidRDefault="0051497A" w:rsidP="00667558">
            <w:pPr>
              <w:tabs>
                <w:tab w:val="left" w:pos="612"/>
              </w:tabs>
              <w:spacing w:before="60" w:after="60"/>
              <w:jc w:val="center"/>
              <w:rPr>
                <w:b/>
                <w:iCs/>
                <w:sz w:val="20"/>
                <w:szCs w:val="20"/>
              </w:rPr>
            </w:pPr>
            <w:r w:rsidRPr="0051497A">
              <w:rPr>
                <w:b/>
                <w:color w:val="000000"/>
                <w:sz w:val="20"/>
                <w:szCs w:val="20"/>
              </w:rPr>
              <w:lastRenderedPageBreak/>
              <w:t>Anexa</w:t>
            </w:r>
            <w:r w:rsidRPr="0051497A">
              <w:rPr>
                <w:b/>
                <w:iCs/>
                <w:sz w:val="20"/>
                <w:szCs w:val="20"/>
              </w:rPr>
              <w:t xml:space="preserve">  nr.14</w:t>
            </w:r>
          </w:p>
          <w:p w14:paraId="0A7DEC90" w14:textId="77777777" w:rsidR="0051497A" w:rsidRPr="0051497A" w:rsidRDefault="0051497A" w:rsidP="00667558">
            <w:pPr>
              <w:tabs>
                <w:tab w:val="left" w:pos="612"/>
              </w:tabs>
              <w:spacing w:before="100" w:after="100"/>
              <w:rPr>
                <w:iCs/>
                <w:sz w:val="20"/>
                <w:szCs w:val="20"/>
              </w:rPr>
            </w:pPr>
            <w:r w:rsidRPr="0051497A">
              <w:rPr>
                <w:i/>
                <w:color w:val="000000"/>
                <w:sz w:val="20"/>
                <w:szCs w:val="20"/>
              </w:rPr>
              <w:lastRenderedPageBreak/>
              <w:t>Original - confirmat prin aplicarea semnăturii electronice a ofertantului</w:t>
            </w:r>
          </w:p>
        </w:tc>
        <w:tc>
          <w:tcPr>
            <w:tcW w:w="1276" w:type="dxa"/>
            <w:shd w:val="clear" w:color="auto" w:fill="auto"/>
          </w:tcPr>
          <w:p w14:paraId="1BE8FAA6" w14:textId="77777777" w:rsidR="0051497A" w:rsidRPr="0051497A" w:rsidRDefault="0051497A" w:rsidP="00667558">
            <w:pPr>
              <w:tabs>
                <w:tab w:val="left" w:pos="612"/>
              </w:tabs>
              <w:spacing w:before="100" w:after="100"/>
              <w:rPr>
                <w:iCs/>
                <w:sz w:val="20"/>
                <w:szCs w:val="20"/>
              </w:rPr>
            </w:pPr>
            <w:r w:rsidRPr="0051497A">
              <w:rPr>
                <w:color w:val="000000"/>
                <w:sz w:val="20"/>
                <w:szCs w:val="20"/>
              </w:rPr>
              <w:lastRenderedPageBreak/>
              <w:t>Obligatoriu</w:t>
            </w:r>
          </w:p>
        </w:tc>
      </w:tr>
      <w:tr w:rsidR="0051497A" w:rsidRPr="0051497A" w14:paraId="45096355" w14:textId="77777777" w:rsidTr="00667558">
        <w:tc>
          <w:tcPr>
            <w:tcW w:w="829" w:type="dxa"/>
            <w:shd w:val="clear" w:color="auto" w:fill="auto"/>
          </w:tcPr>
          <w:p w14:paraId="7FBC31D0"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lastRenderedPageBreak/>
              <w:t>11</w:t>
            </w:r>
          </w:p>
        </w:tc>
        <w:tc>
          <w:tcPr>
            <w:tcW w:w="2114" w:type="dxa"/>
            <w:shd w:val="clear" w:color="auto" w:fill="auto"/>
          </w:tcPr>
          <w:p w14:paraId="71CFE5CE" w14:textId="77777777" w:rsidR="0051497A" w:rsidRPr="0051497A" w:rsidRDefault="0051497A" w:rsidP="00667558">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4FB00998"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2F6CEC81"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0B9D401" w14:textId="77777777" w:rsidR="0051497A" w:rsidRPr="0051497A" w:rsidRDefault="0051497A" w:rsidP="00667558">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7406D43F" w14:textId="77777777" w:rsidR="0051497A" w:rsidRPr="0051497A" w:rsidRDefault="0051497A" w:rsidP="00667558">
            <w:pPr>
              <w:tabs>
                <w:tab w:val="left" w:pos="612"/>
              </w:tabs>
              <w:spacing w:before="100" w:after="100"/>
              <w:rPr>
                <w:iCs/>
                <w:sz w:val="20"/>
                <w:szCs w:val="20"/>
              </w:rPr>
            </w:pPr>
            <w:r w:rsidRPr="0051497A">
              <w:rPr>
                <w:color w:val="000000"/>
                <w:sz w:val="20"/>
                <w:szCs w:val="20"/>
              </w:rPr>
              <w:t>Obligatoriu</w:t>
            </w:r>
          </w:p>
        </w:tc>
      </w:tr>
      <w:tr w:rsidR="0051497A" w:rsidRPr="0051497A" w14:paraId="7231694D" w14:textId="77777777" w:rsidTr="00667558">
        <w:tc>
          <w:tcPr>
            <w:tcW w:w="829" w:type="dxa"/>
            <w:shd w:val="clear" w:color="auto" w:fill="auto"/>
          </w:tcPr>
          <w:p w14:paraId="14348F38"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3F671AEE"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Lista subcontractanților</w:t>
            </w:r>
          </w:p>
          <w:p w14:paraId="7180F027"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şi partea/părţile din contract care sunt</w:t>
            </w:r>
          </w:p>
          <w:p w14:paraId="7A8A043F" w14:textId="77777777" w:rsidR="0051497A" w:rsidRPr="0051497A" w:rsidRDefault="0051497A" w:rsidP="00667558">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BD1DD4D"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5D23828D"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3654422D"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597B81DA"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2AB59EF6" w14:textId="77777777" w:rsidTr="00667558">
        <w:tc>
          <w:tcPr>
            <w:tcW w:w="829" w:type="dxa"/>
            <w:shd w:val="clear" w:color="auto" w:fill="auto"/>
          </w:tcPr>
          <w:p w14:paraId="6CA19865"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0E604A6A" w14:textId="77777777" w:rsidR="0051497A" w:rsidRPr="0051497A" w:rsidRDefault="0051497A" w:rsidP="00667558">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1F137164"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47F1DB99"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2482675B"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39C3E1AE"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51497A" w:rsidRPr="0051497A" w14:paraId="0F0794BF" w14:textId="77777777" w:rsidTr="00667558">
        <w:tc>
          <w:tcPr>
            <w:tcW w:w="829" w:type="dxa"/>
            <w:shd w:val="clear" w:color="auto" w:fill="auto"/>
          </w:tcPr>
          <w:p w14:paraId="14A0198A" w14:textId="77777777" w:rsidR="0051497A" w:rsidRPr="0051497A" w:rsidRDefault="0051497A" w:rsidP="00667558">
            <w:pPr>
              <w:pStyle w:val="a1"/>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5D007243" w14:textId="77777777" w:rsidR="0051497A" w:rsidRPr="0051497A" w:rsidRDefault="0051497A" w:rsidP="00667558">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752C57D7" w14:textId="77777777" w:rsidR="0051497A" w:rsidRPr="0051497A" w:rsidRDefault="0051497A" w:rsidP="00667558">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4132DBB3" w14:textId="77777777" w:rsidR="0051497A" w:rsidRPr="0051497A" w:rsidRDefault="0051497A" w:rsidP="00667558">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72340F6" w14:textId="77777777" w:rsidR="0051497A" w:rsidRPr="0051497A" w:rsidRDefault="0051497A" w:rsidP="00667558">
            <w:pPr>
              <w:tabs>
                <w:tab w:val="left" w:pos="612"/>
              </w:tabs>
              <w:spacing w:before="100" w:after="100"/>
              <w:jc w:val="center"/>
              <w:rPr>
                <w:b/>
                <w:color w:val="000000"/>
                <w:sz w:val="20"/>
                <w:szCs w:val="20"/>
              </w:rPr>
            </w:pPr>
          </w:p>
        </w:tc>
        <w:tc>
          <w:tcPr>
            <w:tcW w:w="1276" w:type="dxa"/>
            <w:shd w:val="clear" w:color="auto" w:fill="auto"/>
          </w:tcPr>
          <w:p w14:paraId="7E7FFC86" w14:textId="77777777" w:rsidR="0051497A" w:rsidRPr="0051497A" w:rsidRDefault="0051497A" w:rsidP="00667558">
            <w:pPr>
              <w:tabs>
                <w:tab w:val="left" w:pos="612"/>
              </w:tabs>
              <w:spacing w:before="100" w:after="100"/>
              <w:rPr>
                <w:color w:val="000000"/>
                <w:sz w:val="20"/>
                <w:szCs w:val="20"/>
              </w:rPr>
            </w:pPr>
            <w:r w:rsidRPr="0051497A">
              <w:rPr>
                <w:color w:val="000000"/>
                <w:sz w:val="20"/>
                <w:szCs w:val="20"/>
              </w:rPr>
              <w:t>Obligatoriu</w:t>
            </w:r>
          </w:p>
        </w:tc>
      </w:tr>
      <w:tr w:rsidR="00656FAA" w:rsidRPr="0051497A" w14:paraId="573E7217" w14:textId="77777777" w:rsidTr="00667558">
        <w:tc>
          <w:tcPr>
            <w:tcW w:w="829" w:type="dxa"/>
            <w:shd w:val="clear" w:color="auto" w:fill="auto"/>
          </w:tcPr>
          <w:p w14:paraId="30E224CD" w14:textId="77777777" w:rsidR="00656FAA" w:rsidRPr="0051497A" w:rsidRDefault="00656FAA" w:rsidP="00667558">
            <w:pPr>
              <w:pStyle w:val="a1"/>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6EAA95E6" w14:textId="0D03CB79" w:rsidR="00656FAA" w:rsidRPr="0051497A" w:rsidRDefault="00656FAA" w:rsidP="00667558">
            <w:pPr>
              <w:tabs>
                <w:tab w:val="left" w:pos="612"/>
              </w:tabs>
              <w:spacing w:before="100" w:after="100"/>
              <w:rPr>
                <w:iCs/>
                <w:sz w:val="20"/>
                <w:szCs w:val="20"/>
              </w:rPr>
            </w:pPr>
            <w:r w:rsidRPr="00A44377">
              <w:rPr>
                <w:iCs/>
                <w:sz w:val="20"/>
                <w:szCs w:val="20"/>
              </w:rPr>
              <w:t>Certificat privind lipsa datoriilor la bugetul public național</w:t>
            </w:r>
          </w:p>
        </w:tc>
        <w:tc>
          <w:tcPr>
            <w:tcW w:w="6237" w:type="dxa"/>
            <w:shd w:val="clear" w:color="auto" w:fill="auto"/>
          </w:tcPr>
          <w:p w14:paraId="01B4446A" w14:textId="77777777" w:rsidR="00656FAA" w:rsidRDefault="00656FAA" w:rsidP="006B6280">
            <w:pPr>
              <w:tabs>
                <w:tab w:val="left" w:pos="612"/>
              </w:tabs>
              <w:spacing w:before="100" w:after="100"/>
              <w:rPr>
                <w:b/>
                <w:iCs/>
                <w:sz w:val="20"/>
                <w:szCs w:val="20"/>
              </w:rPr>
            </w:pPr>
            <w:r w:rsidRPr="00CE086D">
              <w:rPr>
                <w:b/>
                <w:iCs/>
                <w:sz w:val="20"/>
                <w:szCs w:val="20"/>
              </w:rPr>
              <w:t>Eliberat din cabinetul personal al contribuabilului</w:t>
            </w:r>
          </w:p>
          <w:p w14:paraId="7BB15585" w14:textId="77777777" w:rsidR="00656FAA" w:rsidRPr="00CE086D" w:rsidRDefault="00656FAA" w:rsidP="006B6280">
            <w:pPr>
              <w:tabs>
                <w:tab w:val="left" w:pos="612"/>
              </w:tabs>
              <w:spacing w:before="100" w:after="100"/>
              <w:rPr>
                <w:b/>
                <w:iCs/>
                <w:sz w:val="20"/>
                <w:szCs w:val="20"/>
              </w:rPr>
            </w:pPr>
            <w:r w:rsidRPr="00CE086D">
              <w:rPr>
                <w:b/>
                <w:iCs/>
                <w:sz w:val="20"/>
                <w:szCs w:val="20"/>
              </w:rPr>
              <w:t xml:space="preserve"> https://</w:t>
            </w:r>
            <w:r>
              <w:rPr>
                <w:b/>
                <w:iCs/>
                <w:sz w:val="20"/>
                <w:szCs w:val="20"/>
              </w:rPr>
              <w:t>evo.gov.md</w:t>
            </w:r>
          </w:p>
          <w:p w14:paraId="060D9BB6" w14:textId="5D2AC64E" w:rsidR="00656FAA" w:rsidRPr="0051497A" w:rsidRDefault="00656FAA" w:rsidP="00667558">
            <w:pPr>
              <w:tabs>
                <w:tab w:val="left" w:pos="612"/>
              </w:tabs>
              <w:spacing w:before="100" w:after="100"/>
              <w:rPr>
                <w:iCs/>
                <w:sz w:val="20"/>
                <w:szCs w:val="20"/>
              </w:rPr>
            </w:pPr>
            <w:r w:rsidRPr="00A44377">
              <w:rPr>
                <w:i/>
                <w:color w:val="000000"/>
                <w:sz w:val="20"/>
                <w:szCs w:val="20"/>
              </w:rPr>
              <w:t xml:space="preserve">Original sau copie - confirmat prin aplicarea semnăturii electronice a ofertantului </w:t>
            </w:r>
          </w:p>
        </w:tc>
        <w:tc>
          <w:tcPr>
            <w:tcW w:w="1276" w:type="dxa"/>
            <w:shd w:val="clear" w:color="auto" w:fill="auto"/>
          </w:tcPr>
          <w:p w14:paraId="531B3EA0"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656FAA" w:rsidRPr="0051497A" w14:paraId="59A8CA8C" w14:textId="77777777" w:rsidTr="00667558">
        <w:tc>
          <w:tcPr>
            <w:tcW w:w="829" w:type="dxa"/>
            <w:shd w:val="clear" w:color="auto" w:fill="auto"/>
          </w:tcPr>
          <w:p w14:paraId="11ABC0C3" w14:textId="77777777" w:rsidR="00656FAA" w:rsidRPr="0051497A" w:rsidRDefault="00656FAA" w:rsidP="00667558">
            <w:pPr>
              <w:pStyle w:val="a1"/>
              <w:tabs>
                <w:tab w:val="left" w:pos="612"/>
              </w:tabs>
              <w:spacing w:before="100" w:after="100"/>
              <w:ind w:left="0"/>
              <w:rPr>
                <w:b/>
                <w:iCs/>
                <w:sz w:val="20"/>
                <w:szCs w:val="20"/>
                <w:lang w:val="ro-RO"/>
              </w:rPr>
            </w:pPr>
            <w:r w:rsidRPr="0051497A">
              <w:rPr>
                <w:b/>
                <w:iCs/>
                <w:sz w:val="20"/>
                <w:szCs w:val="20"/>
                <w:lang w:val="ro-RO"/>
              </w:rPr>
              <w:t>16</w:t>
            </w:r>
          </w:p>
        </w:tc>
        <w:tc>
          <w:tcPr>
            <w:tcW w:w="2114" w:type="dxa"/>
            <w:shd w:val="clear" w:color="auto" w:fill="auto"/>
          </w:tcPr>
          <w:p w14:paraId="050EBB9B" w14:textId="0C7C652E" w:rsidR="00656FAA" w:rsidRPr="0051497A" w:rsidRDefault="00656FAA" w:rsidP="00667558">
            <w:pPr>
              <w:tabs>
                <w:tab w:val="left" w:pos="612"/>
              </w:tabs>
              <w:spacing w:before="100" w:after="100"/>
              <w:rPr>
                <w:iCs/>
                <w:sz w:val="20"/>
                <w:szCs w:val="20"/>
              </w:rPr>
            </w:pPr>
            <w:r w:rsidRPr="00A44377">
              <w:rPr>
                <w:iCs/>
                <w:sz w:val="20"/>
                <w:szCs w:val="20"/>
              </w:rPr>
              <w:t xml:space="preserve">Certificat de atestare tehnică profesională a </w:t>
            </w:r>
            <w:r>
              <w:rPr>
                <w:iCs/>
                <w:sz w:val="20"/>
                <w:szCs w:val="20"/>
              </w:rPr>
              <w:t>responsabilului tehnic</w:t>
            </w:r>
          </w:p>
        </w:tc>
        <w:tc>
          <w:tcPr>
            <w:tcW w:w="6237" w:type="dxa"/>
            <w:shd w:val="clear" w:color="auto" w:fill="auto"/>
          </w:tcPr>
          <w:p w14:paraId="213FD6B8" w14:textId="56D6A0F0" w:rsidR="00656FAA" w:rsidRPr="0051497A" w:rsidRDefault="00656FAA" w:rsidP="0066755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276" w:type="dxa"/>
            <w:shd w:val="clear" w:color="auto" w:fill="auto"/>
          </w:tcPr>
          <w:p w14:paraId="291D072B" w14:textId="77777777" w:rsidR="00656FAA" w:rsidRPr="0051497A" w:rsidRDefault="00656FAA" w:rsidP="00667558">
            <w:pPr>
              <w:tabs>
                <w:tab w:val="left" w:pos="612"/>
              </w:tabs>
              <w:spacing w:before="100" w:after="100"/>
              <w:rPr>
                <w:iCs/>
                <w:sz w:val="20"/>
                <w:szCs w:val="20"/>
              </w:rPr>
            </w:pPr>
            <w:r w:rsidRPr="0051497A">
              <w:rPr>
                <w:color w:val="000000"/>
                <w:sz w:val="20"/>
                <w:szCs w:val="20"/>
              </w:rPr>
              <w:t>Obligatoriu</w:t>
            </w:r>
          </w:p>
        </w:tc>
      </w:tr>
      <w:tr w:rsidR="0051497A" w:rsidRPr="0051497A" w14:paraId="340848E8" w14:textId="77777777" w:rsidTr="00667558">
        <w:tc>
          <w:tcPr>
            <w:tcW w:w="10456" w:type="dxa"/>
            <w:gridSpan w:val="4"/>
            <w:shd w:val="clear" w:color="auto" w:fill="auto"/>
          </w:tcPr>
          <w:p w14:paraId="3B6F331A" w14:textId="77777777" w:rsidR="0051497A" w:rsidRPr="0051497A" w:rsidRDefault="0051497A" w:rsidP="00667558">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1FF0ABC1" w14:textId="77777777" w:rsidR="00BE4740" w:rsidRDefault="00BE4740" w:rsidP="00EE149D">
      <w:pPr>
        <w:ind w:firstLine="709"/>
        <w:jc w:val="both"/>
      </w:pPr>
    </w:p>
    <w:p w14:paraId="6EF9C422" w14:textId="77777777" w:rsidR="00BE4740" w:rsidRDefault="00BE4740" w:rsidP="00EE149D">
      <w:pPr>
        <w:ind w:firstLine="709"/>
        <w:jc w:val="both"/>
      </w:pPr>
    </w:p>
    <w:p w14:paraId="7EE62EF4" w14:textId="77777777" w:rsidR="00BE4740" w:rsidRDefault="00BE4740" w:rsidP="00EE149D">
      <w:pPr>
        <w:ind w:firstLine="709"/>
        <w:jc w:val="both"/>
      </w:pPr>
    </w:p>
    <w:p w14:paraId="7926E4B8" w14:textId="77777777" w:rsidR="00923543" w:rsidRDefault="00923543" w:rsidP="00EE149D">
      <w:pPr>
        <w:ind w:firstLine="709"/>
        <w:jc w:val="both"/>
      </w:pPr>
    </w:p>
    <w:p w14:paraId="642159A2" w14:textId="77777777" w:rsidR="00923543" w:rsidRDefault="00923543" w:rsidP="00EE149D">
      <w:pPr>
        <w:ind w:firstLine="709"/>
        <w:jc w:val="both"/>
      </w:pPr>
    </w:p>
    <w:p w14:paraId="40CD3295" w14:textId="77777777" w:rsidR="001F6E5A" w:rsidRPr="00FF430B" w:rsidRDefault="001F6E5A" w:rsidP="00196AB4">
      <w:pPr>
        <w:jc w:val="both"/>
      </w:pPr>
      <w:bookmarkStart w:id="15" w:name="_GoBack"/>
      <w:bookmarkEnd w:id="15"/>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2DC0EB" w14:textId="77777777" w:rsidR="009545A4" w:rsidRDefault="009545A4" w:rsidP="00A20ACF">
      <w:r>
        <w:separator/>
      </w:r>
    </w:p>
  </w:endnote>
  <w:endnote w:type="continuationSeparator" w:id="0">
    <w:p w14:paraId="51F8DC8D" w14:textId="77777777" w:rsidR="009545A4" w:rsidRDefault="009545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667558" w:rsidRDefault="00667558">
        <w:pPr>
          <w:pStyle w:val="a5"/>
          <w:jc w:val="right"/>
        </w:pPr>
        <w:r>
          <w:fldChar w:fldCharType="begin"/>
        </w:r>
        <w:r>
          <w:instrText xml:space="preserve"> PAGE   \* MERGEFORMAT </w:instrText>
        </w:r>
        <w:r>
          <w:fldChar w:fldCharType="separate"/>
        </w:r>
        <w:r w:rsidR="00656FAA">
          <w:t>41</w:t>
        </w:r>
        <w:r>
          <w:fldChar w:fldCharType="end"/>
        </w:r>
      </w:p>
    </w:sdtContent>
  </w:sdt>
  <w:p w14:paraId="075618FA" w14:textId="77777777" w:rsidR="00667558" w:rsidRDefault="0066755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0320AD" w14:textId="77777777" w:rsidR="009545A4" w:rsidRDefault="009545A4" w:rsidP="00A20ACF">
      <w:r>
        <w:separator/>
      </w:r>
    </w:p>
  </w:footnote>
  <w:footnote w:type="continuationSeparator" w:id="0">
    <w:p w14:paraId="26EB5AB3" w14:textId="77777777" w:rsidR="009545A4" w:rsidRDefault="009545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20"/>
  </w:num>
  <w:num w:numId="4">
    <w:abstractNumId w:val="19"/>
  </w:num>
  <w:num w:numId="5">
    <w:abstractNumId w:val="10"/>
  </w:num>
  <w:num w:numId="6">
    <w:abstractNumId w:val="13"/>
  </w:num>
  <w:num w:numId="7">
    <w:abstractNumId w:val="12"/>
  </w:num>
  <w:num w:numId="8">
    <w:abstractNumId w:val="6"/>
  </w:num>
  <w:num w:numId="9">
    <w:abstractNumId w:val="18"/>
  </w:num>
  <w:num w:numId="10">
    <w:abstractNumId w:val="8"/>
  </w:num>
  <w:num w:numId="11">
    <w:abstractNumId w:val="14"/>
  </w:num>
  <w:num w:numId="12">
    <w:abstractNumId w:val="15"/>
  </w:num>
  <w:num w:numId="13">
    <w:abstractNumId w:val="23"/>
  </w:num>
  <w:num w:numId="14">
    <w:abstractNumId w:val="17"/>
  </w:num>
  <w:num w:numId="15">
    <w:abstractNumId w:val="16"/>
  </w:num>
  <w:num w:numId="16">
    <w:abstractNumId w:val="21"/>
  </w:num>
  <w:num w:numId="17">
    <w:abstractNumId w:val="9"/>
  </w:num>
  <w:num w:numId="18">
    <w:abstractNumId w:val="7"/>
  </w:num>
  <w:num w:numId="19">
    <w:abstractNumId w:val="5"/>
  </w:num>
  <w:num w:numId="20">
    <w:abstractNumId w:val="24"/>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AB4"/>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97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6FAA"/>
    <w:rsid w:val="00657833"/>
    <w:rsid w:val="006620F8"/>
    <w:rsid w:val="0066281E"/>
    <w:rsid w:val="006636C7"/>
    <w:rsid w:val="006638BF"/>
    <w:rsid w:val="00666A9B"/>
    <w:rsid w:val="00667558"/>
    <w:rsid w:val="00667B1F"/>
    <w:rsid w:val="00667C91"/>
    <w:rsid w:val="00671D40"/>
    <w:rsid w:val="00673164"/>
    <w:rsid w:val="0067392B"/>
    <w:rsid w:val="00674E63"/>
    <w:rsid w:val="006755A1"/>
    <w:rsid w:val="0067769C"/>
    <w:rsid w:val="00680AC9"/>
    <w:rsid w:val="006819B2"/>
    <w:rsid w:val="0068226E"/>
    <w:rsid w:val="00684D44"/>
    <w:rsid w:val="006901DE"/>
    <w:rsid w:val="006904AB"/>
    <w:rsid w:val="006911D3"/>
    <w:rsid w:val="006912C8"/>
    <w:rsid w:val="0069378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C5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3B"/>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543"/>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75F"/>
    <w:rsid w:val="00952061"/>
    <w:rsid w:val="009530EF"/>
    <w:rsid w:val="009545A4"/>
    <w:rsid w:val="009549F9"/>
    <w:rsid w:val="00955F6F"/>
    <w:rsid w:val="009561E1"/>
    <w:rsid w:val="00960B07"/>
    <w:rsid w:val="0096256E"/>
    <w:rsid w:val="009626BA"/>
    <w:rsid w:val="00962A3C"/>
    <w:rsid w:val="00962C56"/>
    <w:rsid w:val="00964783"/>
    <w:rsid w:val="00964B0B"/>
    <w:rsid w:val="009666F7"/>
    <w:rsid w:val="00966FD0"/>
    <w:rsid w:val="009700A7"/>
    <w:rsid w:val="00970339"/>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DD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740"/>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3B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C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2"/>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aff5"/>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5">
    <w:name w:val="Заголовок Знак"/>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6">
    <w:name w:val="Название Знак"/>
    <w:basedOn w:val="a2"/>
    <w:link w:val="aff4"/>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2"/>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 w:type="paragraph" w:styleId="aff4">
    <w:name w:val="Title"/>
    <w:basedOn w:val="a0"/>
    <w:next w:val="a0"/>
    <w:link w:val="aff5"/>
    <w:uiPriority w:val="10"/>
    <w:qFormat/>
    <w:rsid w:val="00667558"/>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5">
    <w:name w:val="Заголовок Знак"/>
    <w:link w:val="aff4"/>
    <w:uiPriority w:val="10"/>
    <w:locked/>
    <w:rsid w:val="00667558"/>
    <w:rPr>
      <w:rFonts w:ascii="Cambria" w:eastAsia="Times New Roman" w:hAnsi="Cambria" w:cs="Times New Roman"/>
      <w:b/>
      <w:bCs/>
      <w:kern w:val="28"/>
      <w:sz w:val="32"/>
      <w:szCs w:val="32"/>
      <w:lang w:val="x-none" w:eastAsia="en-US"/>
    </w:rPr>
  </w:style>
  <w:style w:type="character" w:customStyle="1" w:styleId="aff6">
    <w:name w:val="Название Знак"/>
    <w:basedOn w:val="a2"/>
    <w:link w:val="aff4"/>
    <w:uiPriority w:val="10"/>
    <w:rsid w:val="00667558"/>
    <w:rPr>
      <w:rFonts w:asciiTheme="majorHAnsi" w:eastAsiaTheme="majorEastAsia" w:hAnsiTheme="majorHAnsi" w:cstheme="majorBidi"/>
      <w:noProof/>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1D154-62E9-419F-889A-9B848211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41</Pages>
  <Words>13941</Words>
  <Characters>79467</Characters>
  <Application>Microsoft Office Word</Application>
  <DocSecurity>0</DocSecurity>
  <Lines>662</Lines>
  <Paragraphs>186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31</cp:revision>
  <cp:lastPrinted>2021-06-01T11:52:00Z</cp:lastPrinted>
  <dcterms:created xsi:type="dcterms:W3CDTF">2022-02-04T10:01:00Z</dcterms:created>
  <dcterms:modified xsi:type="dcterms:W3CDTF">2026-02-26T07:30:00Z</dcterms:modified>
</cp:coreProperties>
</file>