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477037A7" w:rsidR="00DF0B9F" w:rsidRDefault="00DF0B9F" w:rsidP="00DF0B9F">
      <w:pPr>
        <w:pStyle w:val="a8"/>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527CBB07" w14:textId="77777777" w:rsidR="00DF0B9F" w:rsidRDefault="00DF0B9F" w:rsidP="00DF0B9F">
      <w:pPr>
        <w:pStyle w:val="a8"/>
        <w:rPr>
          <w:sz w:val="26"/>
        </w:rPr>
      </w:pPr>
    </w:p>
    <w:p w14:paraId="161FE57F" w14:textId="77777777" w:rsidR="00DF0B9F" w:rsidRDefault="00DF0B9F" w:rsidP="00DF0B9F">
      <w:pPr>
        <w:pStyle w:val="a8"/>
        <w:rPr>
          <w:sz w:val="26"/>
        </w:rPr>
      </w:pPr>
    </w:p>
    <w:p w14:paraId="60B3E677" w14:textId="77777777" w:rsidR="00DF0B9F" w:rsidRDefault="00DF0B9F" w:rsidP="00DF0B9F">
      <w:pPr>
        <w:pStyle w:val="a8"/>
        <w:rPr>
          <w:sz w:val="26"/>
        </w:rPr>
      </w:pPr>
    </w:p>
    <w:p w14:paraId="709D5F4F" w14:textId="77777777" w:rsidR="00DF0B9F" w:rsidRDefault="00DF0B9F" w:rsidP="00DF0B9F">
      <w:pPr>
        <w:pStyle w:val="a8"/>
        <w:rPr>
          <w:sz w:val="26"/>
        </w:rPr>
      </w:pPr>
    </w:p>
    <w:p w14:paraId="605E521B" w14:textId="77777777" w:rsidR="00DF0B9F" w:rsidRDefault="00DF0B9F" w:rsidP="00DF0B9F">
      <w:pPr>
        <w:pStyle w:val="a8"/>
        <w:rPr>
          <w:sz w:val="26"/>
        </w:rPr>
      </w:pPr>
    </w:p>
    <w:p w14:paraId="1D80D21E" w14:textId="77777777" w:rsidR="00DF0B9F" w:rsidRDefault="00DF0B9F" w:rsidP="00DF0B9F">
      <w:pPr>
        <w:pStyle w:val="a8"/>
        <w:rPr>
          <w:sz w:val="26"/>
        </w:rPr>
      </w:pPr>
    </w:p>
    <w:p w14:paraId="7209897C"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6DDC7730" w14:textId="77777777" w:rsidR="00DF0B9F" w:rsidRDefault="00DF0B9F" w:rsidP="00DF0B9F">
      <w:pPr>
        <w:pStyle w:val="aff3"/>
      </w:pPr>
      <w:r>
        <w:t>DOCUMENTAŢIA</w:t>
      </w:r>
      <w:r>
        <w:rPr>
          <w:spacing w:val="-8"/>
        </w:rPr>
        <w:t xml:space="preserve"> </w:t>
      </w:r>
      <w:r>
        <w:t>STANDARD</w:t>
      </w:r>
    </w:p>
    <w:p w14:paraId="3DD55CE8" w14:textId="77777777" w:rsidR="00DF0B9F" w:rsidRDefault="00DF0B9F" w:rsidP="00DF0B9F">
      <w:pPr>
        <w:ind w:left="2341" w:right="2200"/>
        <w:jc w:val="center"/>
        <w:rPr>
          <w:b/>
          <w:sz w:val="32"/>
        </w:rPr>
      </w:pPr>
      <w:r>
        <w:rPr>
          <w:b/>
          <w:sz w:val="32"/>
        </w:rPr>
        <w:t>pentru</w:t>
      </w:r>
      <w:r>
        <w:rPr>
          <w:b/>
          <w:spacing w:val="-4"/>
          <w:sz w:val="32"/>
        </w:rPr>
        <w:t xml:space="preserve"> </w:t>
      </w:r>
      <w:r>
        <w:rPr>
          <w:b/>
          <w:sz w:val="32"/>
        </w:rPr>
        <w:t>realizarea</w:t>
      </w:r>
      <w:r>
        <w:rPr>
          <w:b/>
          <w:spacing w:val="-5"/>
          <w:sz w:val="32"/>
        </w:rPr>
        <w:t xml:space="preserve"> </w:t>
      </w:r>
      <w:r>
        <w:rPr>
          <w:b/>
          <w:sz w:val="32"/>
        </w:rPr>
        <w:t>achizițiilor</w:t>
      </w:r>
      <w:r>
        <w:rPr>
          <w:b/>
          <w:spacing w:val="-1"/>
          <w:sz w:val="32"/>
        </w:rPr>
        <w:t xml:space="preserve"> </w:t>
      </w:r>
      <w:r>
        <w:rPr>
          <w:b/>
          <w:sz w:val="32"/>
        </w:rPr>
        <w:t>publice</w:t>
      </w:r>
      <w:r>
        <w:rPr>
          <w:b/>
          <w:spacing w:val="-1"/>
          <w:sz w:val="32"/>
        </w:rPr>
        <w:t xml:space="preserve"> </w:t>
      </w:r>
      <w:r>
        <w:rPr>
          <w:b/>
          <w:sz w:val="32"/>
        </w:rPr>
        <w:t>de</w:t>
      </w:r>
      <w:r>
        <w:rPr>
          <w:b/>
          <w:spacing w:val="-6"/>
          <w:sz w:val="32"/>
        </w:rPr>
        <w:t xml:space="preserve"> </w:t>
      </w:r>
      <w:r>
        <w:rPr>
          <w:b/>
          <w:sz w:val="32"/>
        </w:rPr>
        <w:t>lucrări</w:t>
      </w:r>
    </w:p>
    <w:p w14:paraId="3D59FC7C" w14:textId="77777777" w:rsidR="00DF0B9F" w:rsidRDefault="00DF0B9F" w:rsidP="00DF0B9F">
      <w:pPr>
        <w:pStyle w:val="a8"/>
        <w:rPr>
          <w:b/>
          <w:sz w:val="36"/>
        </w:rPr>
      </w:pPr>
    </w:p>
    <w:p w14:paraId="4037F079" w14:textId="77777777" w:rsidR="00DF0B9F" w:rsidRDefault="00DF0B9F" w:rsidP="00DF0B9F">
      <w:pPr>
        <w:pStyle w:val="a8"/>
        <w:spacing w:before="5"/>
        <w:rPr>
          <w:b/>
          <w:sz w:val="43"/>
        </w:rPr>
      </w:pPr>
    </w:p>
    <w:p w14:paraId="3D111A1D" w14:textId="77777777" w:rsidR="00DF0B9F" w:rsidRDefault="00DF0B9F" w:rsidP="00DF0B9F">
      <w:pPr>
        <w:pStyle w:val="a8"/>
        <w:spacing w:before="5"/>
        <w:rPr>
          <w:b/>
          <w:sz w:val="43"/>
        </w:rPr>
      </w:pPr>
    </w:p>
    <w:p w14:paraId="6BB46286" w14:textId="77777777" w:rsidR="009F338F" w:rsidRPr="00844164" w:rsidRDefault="00DF0B9F" w:rsidP="009F338F">
      <w:pPr>
        <w:spacing w:line="360" w:lineRule="auto"/>
        <w:rPr>
          <w:b/>
          <w:sz w:val="28"/>
          <w:szCs w:val="28"/>
        </w:rPr>
      </w:pPr>
      <w:r>
        <w:rPr>
          <w:sz w:val="32"/>
        </w:rPr>
        <w:t>Obiectul</w:t>
      </w:r>
      <w:r>
        <w:rPr>
          <w:spacing w:val="-4"/>
          <w:sz w:val="32"/>
        </w:rPr>
        <w:t xml:space="preserve"> </w:t>
      </w:r>
      <w:r>
        <w:rPr>
          <w:sz w:val="32"/>
        </w:rPr>
        <w:t>achiziţiei:</w:t>
      </w:r>
      <w:r>
        <w:rPr>
          <w:spacing w:val="-1"/>
          <w:sz w:val="32"/>
        </w:rPr>
        <w:t xml:space="preserve"> </w:t>
      </w:r>
      <w:r w:rsidR="009F338F" w:rsidRPr="00844164">
        <w:rPr>
          <w:b/>
          <w:bCs/>
          <w:sz w:val="28"/>
          <w:szCs w:val="28"/>
        </w:rPr>
        <w:t xml:space="preserve">Renovarea acoperișului  sălii de sport </w:t>
      </w:r>
      <w:r w:rsidR="009F338F" w:rsidRPr="00844164">
        <w:rPr>
          <w:b/>
          <w:sz w:val="28"/>
          <w:szCs w:val="28"/>
          <w:lang w:val="en-US"/>
        </w:rPr>
        <w:t xml:space="preserve">IP </w:t>
      </w:r>
      <w:r w:rsidR="009F338F" w:rsidRPr="00844164">
        <w:rPr>
          <w:b/>
          <w:sz w:val="28"/>
          <w:szCs w:val="28"/>
        </w:rPr>
        <w:t>Școala Profesională or. Cupcini, r. Edineț</w:t>
      </w:r>
    </w:p>
    <w:p w14:paraId="4643EED5" w14:textId="5A14D175" w:rsidR="00DF0B9F" w:rsidRPr="00844164" w:rsidRDefault="00DF0B9F" w:rsidP="009F338F">
      <w:pPr>
        <w:rPr>
          <w:b/>
          <w:sz w:val="28"/>
          <w:szCs w:val="28"/>
        </w:rPr>
      </w:pPr>
    </w:p>
    <w:p w14:paraId="07B70BE8" w14:textId="7FB87365" w:rsidR="00D833AB" w:rsidRPr="00844164" w:rsidRDefault="00DF0B9F" w:rsidP="00EE2FE1">
      <w:pPr>
        <w:pStyle w:val="TableParagraph"/>
        <w:rPr>
          <w:b/>
          <w:sz w:val="28"/>
          <w:szCs w:val="28"/>
          <w:lang w:eastAsia="ru-RU"/>
        </w:rPr>
      </w:pPr>
      <w:r w:rsidRPr="00844164">
        <w:rPr>
          <w:sz w:val="28"/>
          <w:szCs w:val="28"/>
        </w:rPr>
        <w:t xml:space="preserve">     Cod</w:t>
      </w:r>
      <w:r w:rsidRPr="00844164">
        <w:rPr>
          <w:spacing w:val="-1"/>
          <w:sz w:val="28"/>
          <w:szCs w:val="28"/>
        </w:rPr>
        <w:t xml:space="preserve"> </w:t>
      </w:r>
      <w:r w:rsidRPr="00844164">
        <w:rPr>
          <w:sz w:val="28"/>
          <w:szCs w:val="28"/>
        </w:rPr>
        <w:t>CPV:</w:t>
      </w:r>
      <w:r w:rsidRPr="00844164">
        <w:rPr>
          <w:spacing w:val="1"/>
          <w:sz w:val="28"/>
          <w:szCs w:val="28"/>
        </w:rPr>
        <w:t xml:space="preserve"> </w:t>
      </w:r>
      <w:r w:rsidR="00D833AB" w:rsidRPr="00844164">
        <w:rPr>
          <w:b/>
          <w:color w:val="333333"/>
          <w:sz w:val="28"/>
          <w:szCs w:val="28"/>
          <w:shd w:val="clear" w:color="auto" w:fill="FFFFFF"/>
        </w:rPr>
        <w:t>45100000-8</w:t>
      </w:r>
    </w:p>
    <w:p w14:paraId="14508AB1" w14:textId="77777777" w:rsidR="00D833AB" w:rsidRPr="00844164" w:rsidRDefault="00D833AB" w:rsidP="00EE2FE1">
      <w:pPr>
        <w:pStyle w:val="TableParagraph"/>
        <w:rPr>
          <w:sz w:val="28"/>
          <w:szCs w:val="28"/>
          <w:lang w:eastAsia="ru-RU"/>
        </w:rPr>
      </w:pPr>
    </w:p>
    <w:p w14:paraId="70E55FBF" w14:textId="77777777" w:rsidR="00D833AB" w:rsidRPr="00844164" w:rsidRDefault="00D833AB" w:rsidP="00EE2FE1">
      <w:pPr>
        <w:pStyle w:val="TableParagraph"/>
        <w:rPr>
          <w:sz w:val="28"/>
          <w:szCs w:val="28"/>
          <w:lang w:eastAsia="ru-RU"/>
        </w:rPr>
      </w:pPr>
    </w:p>
    <w:p w14:paraId="4B13976F" w14:textId="2DA72204" w:rsidR="00DF0B9F" w:rsidRPr="00844164" w:rsidRDefault="00DF0B9F" w:rsidP="00D833AB">
      <w:pPr>
        <w:shd w:val="clear" w:color="auto" w:fill="FFFFFF" w:themeFill="background1"/>
        <w:tabs>
          <w:tab w:val="left" w:pos="284"/>
          <w:tab w:val="right" w:pos="9531"/>
        </w:tabs>
        <w:spacing w:before="120"/>
        <w:ind w:left="284"/>
        <w:rPr>
          <w:b/>
          <w:sz w:val="28"/>
          <w:szCs w:val="28"/>
        </w:rPr>
      </w:pPr>
      <w:r w:rsidRPr="00844164">
        <w:rPr>
          <w:sz w:val="28"/>
          <w:szCs w:val="28"/>
        </w:rPr>
        <w:t>Autoritatea</w:t>
      </w:r>
      <w:r w:rsidRPr="00844164">
        <w:rPr>
          <w:spacing w:val="-7"/>
          <w:sz w:val="28"/>
          <w:szCs w:val="28"/>
        </w:rPr>
        <w:t xml:space="preserve"> </w:t>
      </w:r>
      <w:r w:rsidRPr="00844164">
        <w:rPr>
          <w:sz w:val="28"/>
          <w:szCs w:val="28"/>
        </w:rPr>
        <w:t xml:space="preserve">contractantă: </w:t>
      </w:r>
      <w:r w:rsidRPr="00844164">
        <w:rPr>
          <w:spacing w:val="-17"/>
          <w:sz w:val="28"/>
          <w:szCs w:val="28"/>
        </w:rPr>
        <w:t xml:space="preserve"> </w:t>
      </w:r>
      <w:r w:rsidR="00D833AB" w:rsidRPr="00844164">
        <w:rPr>
          <w:b/>
          <w:sz w:val="28"/>
          <w:szCs w:val="28"/>
        </w:rPr>
        <w:t>IP Școala Profesională or. Cupcini, r. Edineț</w:t>
      </w:r>
    </w:p>
    <w:p w14:paraId="7FD0CDF7" w14:textId="77777777" w:rsidR="00D833AB" w:rsidRPr="00844164" w:rsidRDefault="00D833AB" w:rsidP="00D833AB">
      <w:pPr>
        <w:shd w:val="clear" w:color="auto" w:fill="FFFFFF" w:themeFill="background1"/>
        <w:tabs>
          <w:tab w:val="left" w:pos="284"/>
          <w:tab w:val="right" w:pos="9531"/>
        </w:tabs>
        <w:spacing w:before="120"/>
        <w:ind w:left="284"/>
        <w:rPr>
          <w:b/>
          <w:sz w:val="28"/>
          <w:szCs w:val="28"/>
        </w:rPr>
      </w:pPr>
    </w:p>
    <w:p w14:paraId="49A55717" w14:textId="03FBCCBD" w:rsidR="00DF0B9F" w:rsidRPr="00844164" w:rsidRDefault="00DF0B9F" w:rsidP="00DF0B9F">
      <w:pPr>
        <w:spacing w:before="1"/>
        <w:ind w:left="484"/>
        <w:rPr>
          <w:b/>
          <w:sz w:val="28"/>
          <w:szCs w:val="28"/>
        </w:rPr>
      </w:pPr>
      <w:r w:rsidRPr="00844164">
        <w:rPr>
          <w:sz w:val="28"/>
          <w:szCs w:val="28"/>
        </w:rPr>
        <w:t>Procedura</w:t>
      </w:r>
      <w:r w:rsidRPr="00844164">
        <w:rPr>
          <w:spacing w:val="-6"/>
          <w:sz w:val="28"/>
          <w:szCs w:val="28"/>
        </w:rPr>
        <w:t xml:space="preserve"> </w:t>
      </w:r>
      <w:r w:rsidRPr="00844164">
        <w:rPr>
          <w:sz w:val="28"/>
          <w:szCs w:val="28"/>
        </w:rPr>
        <w:t>achiziţiei:</w:t>
      </w:r>
      <w:r w:rsidRPr="00844164">
        <w:rPr>
          <w:spacing w:val="-1"/>
          <w:sz w:val="28"/>
          <w:szCs w:val="28"/>
        </w:rPr>
        <w:t xml:space="preserve"> </w:t>
      </w:r>
      <w:r w:rsidR="0053062B" w:rsidRPr="00844164">
        <w:rPr>
          <w:spacing w:val="-1"/>
          <w:sz w:val="28"/>
          <w:szCs w:val="28"/>
        </w:rPr>
        <w:t xml:space="preserve"> </w:t>
      </w:r>
      <w:r w:rsidR="0053062B" w:rsidRPr="00844164">
        <w:rPr>
          <w:b/>
          <w:spacing w:val="-1"/>
          <w:sz w:val="28"/>
          <w:szCs w:val="28"/>
        </w:rPr>
        <w:t>COP</w:t>
      </w:r>
    </w:p>
    <w:p w14:paraId="16DC2C53" w14:textId="77777777" w:rsidR="00DF0B9F" w:rsidRDefault="00DF0B9F" w:rsidP="003961E7">
      <w:pPr>
        <w:tabs>
          <w:tab w:val="left" w:pos="5103"/>
          <w:tab w:val="left" w:pos="10348"/>
        </w:tabs>
        <w:jc w:val="center"/>
        <w:rPr>
          <w:noProof w:val="0"/>
          <w:lang w:eastAsia="ru-RU"/>
        </w:rPr>
      </w:pPr>
    </w:p>
    <w:p w14:paraId="0899544A" w14:textId="77777777" w:rsidR="00DF0B9F" w:rsidRDefault="00DF0B9F" w:rsidP="003961E7">
      <w:pPr>
        <w:tabs>
          <w:tab w:val="left" w:pos="5103"/>
          <w:tab w:val="left" w:pos="10348"/>
        </w:tabs>
        <w:jc w:val="center"/>
        <w:rPr>
          <w:noProof w:val="0"/>
          <w:lang w:eastAsia="ru-RU"/>
        </w:rPr>
      </w:pPr>
    </w:p>
    <w:p w14:paraId="7D434C8F" w14:textId="77777777" w:rsidR="00DF0B9F" w:rsidRDefault="00DF0B9F" w:rsidP="003961E7">
      <w:pPr>
        <w:tabs>
          <w:tab w:val="left" w:pos="5103"/>
          <w:tab w:val="left" w:pos="10348"/>
        </w:tabs>
        <w:jc w:val="center"/>
        <w:rPr>
          <w:noProof w:val="0"/>
          <w:lang w:eastAsia="ru-RU"/>
        </w:rPr>
      </w:pPr>
    </w:p>
    <w:p w14:paraId="19DCF433" w14:textId="77777777" w:rsidR="00DF0B9F" w:rsidRDefault="00DF0B9F" w:rsidP="003961E7">
      <w:pPr>
        <w:tabs>
          <w:tab w:val="left" w:pos="5103"/>
          <w:tab w:val="left" w:pos="10348"/>
        </w:tabs>
        <w:jc w:val="center"/>
        <w:rPr>
          <w:noProof w:val="0"/>
          <w:lang w:eastAsia="ru-RU"/>
        </w:rPr>
      </w:pPr>
    </w:p>
    <w:p w14:paraId="4C9111BB" w14:textId="77777777" w:rsidR="00DF0B9F" w:rsidRDefault="00DF0B9F" w:rsidP="003961E7">
      <w:pPr>
        <w:tabs>
          <w:tab w:val="left" w:pos="5103"/>
          <w:tab w:val="left" w:pos="10348"/>
        </w:tabs>
        <w:jc w:val="center"/>
        <w:rPr>
          <w:noProof w:val="0"/>
          <w:lang w:eastAsia="ru-RU"/>
        </w:rPr>
      </w:pPr>
    </w:p>
    <w:p w14:paraId="74621E87" w14:textId="77777777" w:rsidR="00DF0B9F" w:rsidRDefault="00DF0B9F" w:rsidP="003961E7">
      <w:pPr>
        <w:tabs>
          <w:tab w:val="left" w:pos="5103"/>
          <w:tab w:val="left" w:pos="10348"/>
        </w:tabs>
        <w:jc w:val="center"/>
        <w:rPr>
          <w:noProof w:val="0"/>
          <w:lang w:eastAsia="ru-RU"/>
        </w:rPr>
      </w:pPr>
    </w:p>
    <w:p w14:paraId="733A1AF3" w14:textId="77777777" w:rsidR="00DF0B9F" w:rsidRDefault="00DF0B9F" w:rsidP="003961E7">
      <w:pPr>
        <w:tabs>
          <w:tab w:val="left" w:pos="5103"/>
          <w:tab w:val="left" w:pos="10348"/>
        </w:tabs>
        <w:jc w:val="center"/>
        <w:rPr>
          <w:noProof w:val="0"/>
          <w:lang w:eastAsia="ru-RU"/>
        </w:rPr>
      </w:pPr>
    </w:p>
    <w:p w14:paraId="1728CA80" w14:textId="77777777" w:rsidR="00DF0B9F" w:rsidRDefault="00DF0B9F" w:rsidP="003961E7">
      <w:pPr>
        <w:tabs>
          <w:tab w:val="left" w:pos="5103"/>
          <w:tab w:val="left" w:pos="10348"/>
        </w:tabs>
        <w:jc w:val="center"/>
        <w:rPr>
          <w:noProof w:val="0"/>
          <w:lang w:eastAsia="ru-RU"/>
        </w:rPr>
      </w:pPr>
    </w:p>
    <w:p w14:paraId="1B5721CB" w14:textId="77777777" w:rsidR="00DF0B9F" w:rsidRDefault="00DF0B9F" w:rsidP="003C703C">
      <w:pPr>
        <w:tabs>
          <w:tab w:val="left" w:pos="5103"/>
          <w:tab w:val="left" w:pos="10348"/>
        </w:tabs>
        <w:rPr>
          <w:noProof w:val="0"/>
          <w:lang w:eastAsia="ru-RU"/>
        </w:rPr>
      </w:pPr>
    </w:p>
    <w:p w14:paraId="3A54AF3E" w14:textId="77777777" w:rsidR="00EE2FE1" w:rsidRDefault="00EE2FE1" w:rsidP="003C703C">
      <w:pPr>
        <w:tabs>
          <w:tab w:val="left" w:pos="5103"/>
          <w:tab w:val="left" w:pos="10348"/>
        </w:tabs>
        <w:rPr>
          <w:noProof w:val="0"/>
          <w:lang w:eastAsia="ru-RU"/>
        </w:rPr>
      </w:pPr>
    </w:p>
    <w:p w14:paraId="5DD3AE72" w14:textId="77777777" w:rsidR="00EE2FE1" w:rsidRDefault="00EE2FE1" w:rsidP="003C703C">
      <w:pPr>
        <w:tabs>
          <w:tab w:val="left" w:pos="5103"/>
          <w:tab w:val="left" w:pos="10348"/>
        </w:tabs>
        <w:rPr>
          <w:noProof w:val="0"/>
          <w:lang w:eastAsia="ru-RU"/>
        </w:rPr>
      </w:pPr>
    </w:p>
    <w:p w14:paraId="1CD82BD9" w14:textId="77777777" w:rsidR="00EE2FE1" w:rsidRDefault="00EE2FE1" w:rsidP="003C703C">
      <w:pPr>
        <w:tabs>
          <w:tab w:val="left" w:pos="5103"/>
          <w:tab w:val="left" w:pos="10348"/>
        </w:tabs>
        <w:rPr>
          <w:noProof w:val="0"/>
          <w:lang w:eastAsia="ru-RU"/>
        </w:rPr>
      </w:pPr>
    </w:p>
    <w:p w14:paraId="2C16F4E8" w14:textId="77777777" w:rsidR="00EE2FE1" w:rsidRDefault="00EE2FE1" w:rsidP="003C703C">
      <w:pPr>
        <w:tabs>
          <w:tab w:val="left" w:pos="5103"/>
          <w:tab w:val="left" w:pos="10348"/>
        </w:tabs>
        <w:rPr>
          <w:noProof w:val="0"/>
          <w:lang w:eastAsia="ru-RU"/>
        </w:rPr>
      </w:pPr>
    </w:p>
    <w:p w14:paraId="07BE304B" w14:textId="77777777" w:rsidR="00EE2FE1" w:rsidRPr="00FF430B" w:rsidRDefault="00EE2FE1" w:rsidP="003C703C">
      <w:pPr>
        <w:tabs>
          <w:tab w:val="left" w:pos="5103"/>
          <w:tab w:val="left" w:pos="10348"/>
        </w:tabs>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9F338F" w:rsidP="00E32DBF">
      <w:pPr>
        <w:pStyle w:val="a"/>
        <w:numPr>
          <w:ilvl w:val="0"/>
          <w:numId w:val="12"/>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 xml:space="preserve">să viziteze amplasamentul lucrării de construcţie sau obiectul supus proiectării în scopul elaborării </w:t>
      </w:r>
      <w:r w:rsidR="00215AC6" w:rsidRPr="00FF430B">
        <w:lastRenderedPageBreak/>
        <w:t>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w:t>
      </w:r>
      <w:r w:rsidRPr="00FF430B">
        <w:lastRenderedPageBreak/>
        <w:t>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lastRenderedPageBreak/>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 xml:space="preserve">cifra de </w:t>
      </w:r>
      <w:r w:rsidR="007167E4" w:rsidRPr="00FF430B">
        <w:lastRenderedPageBreak/>
        <w:t>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w:t>
      </w:r>
      <w:r w:rsidR="007167E4" w:rsidRPr="00FF430B">
        <w:lastRenderedPageBreak/>
        <w:t>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lastRenderedPageBreak/>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w:t>
      </w:r>
      <w:r w:rsidR="004344C6" w:rsidRPr="00FF430B">
        <w:lastRenderedPageBreak/>
        <w:t>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 xml:space="preserve">și totodată, asigura dreptul </w:t>
      </w:r>
      <w:r w:rsidR="00104432" w:rsidRPr="00FF430B">
        <w:lastRenderedPageBreak/>
        <w:t>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r w:rsidR="00B00190" w:rsidRPr="00DF0B9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A22F7D3" w14:textId="77777777" w:rsidR="00CC390F" w:rsidRPr="00FF430B" w:rsidRDefault="00CC390F" w:rsidP="00CC390F">
      <w:pPr>
        <w:jc w:val="right"/>
        <w:rPr>
          <w:sz w:val="22"/>
          <w:szCs w:val="22"/>
        </w:rPr>
      </w:pPr>
      <w:r w:rsidRPr="00FF430B">
        <w:t>Anexa nr.</w:t>
      </w:r>
      <w:r>
        <w:t xml:space="preserve"> </w:t>
      </w:r>
      <w:r w:rsidRPr="00FF430B">
        <w:t>2</w:t>
      </w:r>
    </w:p>
    <w:p w14:paraId="0A8A4660" w14:textId="77777777" w:rsidR="00CC390F" w:rsidRPr="00FF430B" w:rsidRDefault="00CC390F" w:rsidP="00CC390F">
      <w:pPr>
        <w:jc w:val="right"/>
      </w:pPr>
      <w:r w:rsidRPr="00FF430B">
        <w:t>la D</w:t>
      </w:r>
      <w:r>
        <w:t>ocumentația standard nr. 69</w:t>
      </w:r>
    </w:p>
    <w:p w14:paraId="75BA99DA" w14:textId="77777777" w:rsidR="00CC390F" w:rsidRPr="009A4E72" w:rsidRDefault="00CC390F" w:rsidP="00CC390F">
      <w:pPr>
        <w:jc w:val="right"/>
      </w:pPr>
      <w:r>
        <w:t>din 7</w:t>
      </w:r>
      <w:r w:rsidRPr="00FF430B">
        <w:t xml:space="preserve"> </w:t>
      </w:r>
      <w:r>
        <w:t>mai  2021</w:t>
      </w:r>
    </w:p>
    <w:p w14:paraId="12AD3D41" w14:textId="77777777" w:rsidR="00CC390F" w:rsidRDefault="00CC390F" w:rsidP="00CC390F">
      <w:pPr>
        <w:spacing w:before="120"/>
        <w:rPr>
          <w:b/>
          <w:sz w:val="28"/>
          <w:szCs w:val="28"/>
        </w:rPr>
      </w:pPr>
    </w:p>
    <w:p w14:paraId="1B13A03C" w14:textId="77777777" w:rsidR="00CC390F" w:rsidRDefault="00CC390F" w:rsidP="00CC390F">
      <w:pPr>
        <w:spacing w:before="120"/>
        <w:jc w:val="center"/>
        <w:rPr>
          <w:b/>
          <w:sz w:val="28"/>
          <w:szCs w:val="28"/>
        </w:rPr>
      </w:pPr>
      <w:r>
        <w:rPr>
          <w:b/>
          <w:sz w:val="28"/>
          <w:szCs w:val="28"/>
        </w:rPr>
        <w:t>ANUNȚ DE PARTICIPARE</w:t>
      </w:r>
    </w:p>
    <w:p w14:paraId="5AF6EB6C" w14:textId="77777777" w:rsidR="00CC390F" w:rsidRPr="008C2816" w:rsidRDefault="00CC390F" w:rsidP="00CC390F">
      <w:pPr>
        <w:spacing w:line="360" w:lineRule="auto"/>
      </w:pPr>
      <w:r w:rsidRPr="00A365A9">
        <w:rPr>
          <w:b/>
        </w:rPr>
        <w:lastRenderedPageBreak/>
        <w:t xml:space="preserve">privind </w:t>
      </w:r>
      <w:r w:rsidRPr="00A365A9">
        <w:rPr>
          <w:b/>
          <w:noProof w:val="0"/>
          <w:lang w:eastAsia="ru-RU"/>
        </w:rPr>
        <w:t xml:space="preserve">achiziționarea: </w:t>
      </w:r>
      <w:r>
        <w:rPr>
          <w:bCs/>
        </w:rPr>
        <w:t>Renovarea</w:t>
      </w:r>
      <w:r w:rsidRPr="008C2816">
        <w:rPr>
          <w:bCs/>
        </w:rPr>
        <w:t xml:space="preserve"> acoperișului </w:t>
      </w:r>
      <w:r>
        <w:rPr>
          <w:bCs/>
        </w:rPr>
        <w:t xml:space="preserve"> sălii de sport </w:t>
      </w:r>
      <w:r w:rsidRPr="00F1712B">
        <w:rPr>
          <w:lang w:val="en-US"/>
        </w:rPr>
        <w:t xml:space="preserve">IP </w:t>
      </w:r>
      <w:r w:rsidRPr="00F1712B">
        <w:t>Școala Profesională or.</w:t>
      </w:r>
      <w:r>
        <w:t xml:space="preserve"> </w:t>
      </w:r>
      <w:r w:rsidRPr="00F1712B">
        <w:t>Cupcini</w:t>
      </w:r>
      <w:r>
        <w:t>, r. Edineț</w:t>
      </w:r>
    </w:p>
    <w:p w14:paraId="4DB26EF7" w14:textId="77777777" w:rsidR="00CC390F" w:rsidRPr="00454F73" w:rsidRDefault="00CC390F" w:rsidP="00CC390F">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r w:rsidRPr="00454F73">
        <w:rPr>
          <w:lang w:eastAsia="ru-RU"/>
        </w:rPr>
        <w:t xml:space="preserve"> </w:t>
      </w:r>
    </w:p>
    <w:p w14:paraId="5157E6AD" w14:textId="77777777" w:rsidR="00CC390F" w:rsidRDefault="00CC390F" w:rsidP="00CC390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43958BC" w14:textId="77777777" w:rsidR="00CC390F" w:rsidRPr="00A365A9" w:rsidRDefault="00CC390F" w:rsidP="00CC390F">
      <w:pPr>
        <w:shd w:val="clear" w:color="auto" w:fill="FFFFFF" w:themeFill="background1"/>
        <w:tabs>
          <w:tab w:val="left" w:pos="284"/>
          <w:tab w:val="right" w:pos="9531"/>
        </w:tabs>
        <w:spacing w:before="120"/>
        <w:ind w:left="284"/>
        <w:rPr>
          <w:b/>
          <w:noProof w:val="0"/>
          <w:lang w:eastAsia="ru-RU"/>
        </w:rPr>
      </w:pPr>
      <w:r>
        <w:rPr>
          <w:b/>
        </w:rPr>
        <w:t xml:space="preserve">Da, </w:t>
      </w:r>
      <w:r w:rsidRPr="00A365A9">
        <w:rPr>
          <w:rFonts w:eastAsia="Calibri"/>
          <w:noProof w:val="0"/>
        </w:rPr>
        <w:t xml:space="preserve"> </w:t>
      </w:r>
      <w:r>
        <w:rPr>
          <w:rFonts w:eastAsia="Calibri"/>
          <w:noProof w:val="0"/>
        </w:rPr>
        <w:t>01.03.2022</w:t>
      </w:r>
    </w:p>
    <w:p w14:paraId="170DEEA1" w14:textId="77777777" w:rsidR="00CC390F" w:rsidRPr="003C1CDE" w:rsidRDefault="00CC390F" w:rsidP="00CC390F">
      <w:pPr>
        <w:pStyle w:val="a"/>
        <w:numPr>
          <w:ilvl w:val="0"/>
          <w:numId w:val="24"/>
        </w:numPr>
        <w:spacing w:line="360" w:lineRule="auto"/>
        <w:rPr>
          <w:sz w:val="32"/>
          <w:szCs w:val="32"/>
        </w:rPr>
      </w:pPr>
      <w:r w:rsidRPr="003C1CDE">
        <w:rPr>
          <w:b/>
        </w:rPr>
        <w:t xml:space="preserve">Denumirea autorității contractante: </w:t>
      </w:r>
      <w:r w:rsidRPr="003C1CDE">
        <w:t xml:space="preserve">IP </w:t>
      </w:r>
      <w:r w:rsidRPr="00F1712B">
        <w:rPr>
          <w:lang w:val="ro-RO"/>
        </w:rPr>
        <w:t>Școala Profesională or.</w:t>
      </w:r>
      <w:r>
        <w:rPr>
          <w:lang w:val="ro-RO"/>
        </w:rPr>
        <w:t xml:space="preserve"> </w:t>
      </w:r>
      <w:r w:rsidRPr="00F1712B">
        <w:rPr>
          <w:lang w:val="ro-RO"/>
        </w:rPr>
        <w:t>Cupcini</w:t>
      </w:r>
      <w:r>
        <w:t>, r. Edineț</w:t>
      </w:r>
    </w:p>
    <w:p w14:paraId="0C885129" w14:textId="77777777" w:rsidR="00CC390F" w:rsidRPr="003C1CDE" w:rsidRDefault="00CC390F" w:rsidP="00CC390F">
      <w:pPr>
        <w:pStyle w:val="a"/>
        <w:numPr>
          <w:ilvl w:val="0"/>
          <w:numId w:val="24"/>
        </w:numPr>
        <w:spacing w:line="360" w:lineRule="auto"/>
        <w:rPr>
          <w:sz w:val="32"/>
          <w:szCs w:val="32"/>
        </w:rPr>
      </w:pPr>
      <w:r w:rsidRPr="003C1CDE">
        <w:rPr>
          <w:b/>
        </w:rPr>
        <w:t xml:space="preserve">IDNO: </w:t>
      </w:r>
      <w:r w:rsidRPr="003C1CDE">
        <w:t>1018620002156</w:t>
      </w:r>
    </w:p>
    <w:p w14:paraId="649E4DFC" w14:textId="77777777" w:rsidR="00CC390F" w:rsidRPr="002678E3" w:rsidRDefault="00CC390F" w:rsidP="00CC390F">
      <w:pPr>
        <w:pStyle w:val="a"/>
        <w:numPr>
          <w:ilvl w:val="0"/>
          <w:numId w:val="24"/>
        </w:numPr>
        <w:spacing w:line="360" w:lineRule="auto"/>
      </w:pPr>
      <w:r w:rsidRPr="003C1CDE">
        <w:rPr>
          <w:b/>
        </w:rPr>
        <w:t>Adresa:</w:t>
      </w:r>
      <w:r w:rsidRPr="003C1CDE">
        <w:rPr>
          <w:b/>
          <w:u w:val="single"/>
        </w:rPr>
        <w:t xml:space="preserve"> </w:t>
      </w:r>
      <w:r w:rsidRPr="002678E3">
        <w:t>or.Cupcini str.Chișinăului nr.5</w:t>
      </w:r>
    </w:p>
    <w:p w14:paraId="2822B050" w14:textId="77777777" w:rsidR="00CC390F" w:rsidRPr="003C1CDE" w:rsidRDefault="00CC390F" w:rsidP="00CC390F">
      <w:pPr>
        <w:pStyle w:val="a"/>
        <w:numPr>
          <w:ilvl w:val="0"/>
          <w:numId w:val="24"/>
        </w:numPr>
        <w:spacing w:line="360" w:lineRule="auto"/>
      </w:pPr>
      <w:r w:rsidRPr="003C1CDE">
        <w:rPr>
          <w:b/>
        </w:rPr>
        <w:t xml:space="preserve">Numărul de telefon/fax: </w:t>
      </w:r>
      <w:r w:rsidRPr="003C1CDE">
        <w:rPr>
          <w:color w:val="2C2D2E"/>
          <w:shd w:val="clear" w:color="auto" w:fill="FFFFFF"/>
        </w:rPr>
        <w:t> </w:t>
      </w:r>
      <w:r w:rsidRPr="003C1CDE">
        <w:t>024672241 Director 068480733 Violeta Camerzan</w:t>
      </w:r>
    </w:p>
    <w:p w14:paraId="55D2B8E4" w14:textId="77777777" w:rsidR="00CC390F" w:rsidRPr="003C1CDE" w:rsidRDefault="00CC390F" w:rsidP="00CC390F">
      <w:pPr>
        <w:shd w:val="clear" w:color="auto" w:fill="FFFFFF" w:themeFill="background1"/>
        <w:tabs>
          <w:tab w:val="left" w:pos="284"/>
          <w:tab w:val="right" w:pos="9531"/>
        </w:tabs>
        <w:spacing w:before="120"/>
        <w:ind w:left="360"/>
        <w:rPr>
          <w:b/>
          <w:lang w:eastAsia="ru-RU"/>
        </w:rPr>
      </w:pPr>
      <w:r w:rsidRPr="003C1CDE">
        <w:t>Contabil șef 069448870 Iuliana Tîrnovan</w:t>
      </w:r>
    </w:p>
    <w:p w14:paraId="100BD5C7" w14:textId="77777777" w:rsidR="00CC390F" w:rsidRPr="003C1CDE" w:rsidRDefault="00CC390F" w:rsidP="00CC390F">
      <w:pPr>
        <w:pStyle w:val="a"/>
        <w:numPr>
          <w:ilvl w:val="0"/>
          <w:numId w:val="24"/>
        </w:numPr>
        <w:shd w:val="clear" w:color="auto" w:fill="FFFFFF"/>
        <w:tabs>
          <w:tab w:val="left" w:pos="284"/>
          <w:tab w:val="right" w:pos="9531"/>
        </w:tabs>
        <w:spacing w:before="120"/>
        <w:rPr>
          <w:rStyle w:val="af4"/>
          <w:b/>
        </w:rPr>
      </w:pPr>
      <w:r w:rsidRPr="003C1CDE">
        <w:rPr>
          <w:b/>
        </w:rPr>
        <w:t xml:space="preserve">Adresa de e-mail și pagina web oficială ale autorității contractante: </w:t>
      </w:r>
      <w:hyperlink r:id="rId13" w:history="1">
        <w:r w:rsidRPr="003C1CDE">
          <w:rPr>
            <w:rStyle w:val="af4"/>
            <w:color w:val="000000" w:themeColor="text1"/>
            <w:lang w:val="ro-RO"/>
          </w:rPr>
          <w:t>sp1_cupcini@mail.ru</w:t>
        </w:r>
      </w:hyperlink>
    </w:p>
    <w:p w14:paraId="3114E9B1" w14:textId="77777777" w:rsidR="00CC390F" w:rsidRPr="003C1CDE" w:rsidRDefault="00CC390F" w:rsidP="00CC390F">
      <w:pPr>
        <w:pStyle w:val="a"/>
        <w:numPr>
          <w:ilvl w:val="0"/>
          <w:numId w:val="24"/>
        </w:numPr>
        <w:shd w:val="clear" w:color="auto" w:fill="FFFFFF"/>
        <w:tabs>
          <w:tab w:val="left" w:pos="284"/>
          <w:tab w:val="right" w:pos="9531"/>
        </w:tabs>
        <w:spacing w:before="120"/>
        <w:ind w:left="288" w:hanging="288"/>
        <w:rPr>
          <w:b/>
        </w:rPr>
      </w:pPr>
      <w:r w:rsidRPr="003C1CDE">
        <w:rPr>
          <w:b/>
        </w:rPr>
        <w:t>Adresa de e-mail sau pagina web oficială de la care se va putea obține accesul la documentația de atribuire:</w:t>
      </w:r>
      <w:r w:rsidRPr="003C1CDE">
        <w:rPr>
          <w:b/>
          <w:i/>
        </w:rPr>
        <w:t xml:space="preserve"> mtender.gov.md,  documentația de atribuire este anexată în cadrul procedurii în SIA RSAP</w:t>
      </w:r>
    </w:p>
    <w:p w14:paraId="0A560033" w14:textId="77777777" w:rsidR="00CC390F" w:rsidRDefault="00CC390F" w:rsidP="00CC390F">
      <w:pPr>
        <w:numPr>
          <w:ilvl w:val="0"/>
          <w:numId w:val="24"/>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Instituție Publică</w:t>
      </w:r>
    </w:p>
    <w:p w14:paraId="2052504A" w14:textId="77777777" w:rsidR="00CC390F" w:rsidRPr="00CC36D5" w:rsidRDefault="00CC390F" w:rsidP="00CC390F">
      <w:pPr>
        <w:numPr>
          <w:ilvl w:val="0"/>
          <w:numId w:val="2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611" w:type="dxa"/>
        <w:tblInd w:w="-455" w:type="dxa"/>
        <w:tblLayout w:type="fixed"/>
        <w:tblLook w:val="0400" w:firstRow="0" w:lastRow="0" w:firstColumn="0" w:lastColumn="0" w:noHBand="0" w:noVBand="1"/>
      </w:tblPr>
      <w:tblGrid>
        <w:gridCol w:w="732"/>
        <w:gridCol w:w="1004"/>
        <w:gridCol w:w="2035"/>
        <w:gridCol w:w="1191"/>
        <w:gridCol w:w="45"/>
        <w:gridCol w:w="1338"/>
        <w:gridCol w:w="2305"/>
        <w:gridCol w:w="1961"/>
      </w:tblGrid>
      <w:tr w:rsidR="00CC390F" w14:paraId="260D7FE1" w14:textId="77777777" w:rsidTr="002B2ACE">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EDD5C" w14:textId="77777777" w:rsidR="00CC390F" w:rsidRPr="0030077F" w:rsidRDefault="00CC390F" w:rsidP="002B2ACE">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EC7EC" w14:textId="77777777" w:rsidR="00CC390F" w:rsidRPr="0030077F" w:rsidRDefault="00CC390F" w:rsidP="002B2ACE">
            <w:pPr>
              <w:shd w:val="clear" w:color="auto" w:fill="FFFFFF"/>
              <w:spacing w:before="120"/>
              <w:jc w:val="center"/>
              <w:rPr>
                <w:b/>
                <w:sz w:val="18"/>
                <w:szCs w:val="18"/>
              </w:rPr>
            </w:pPr>
            <w:r w:rsidRPr="0030077F">
              <w:rPr>
                <w:b/>
                <w:sz w:val="18"/>
                <w:szCs w:val="18"/>
              </w:rPr>
              <w:t>Cod CPV</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876BD" w14:textId="77777777" w:rsidR="00CC390F" w:rsidRPr="0030077F" w:rsidRDefault="00CC390F" w:rsidP="002B2ACE">
            <w:pPr>
              <w:shd w:val="clear" w:color="auto" w:fill="FFFFFF"/>
              <w:spacing w:before="120"/>
              <w:jc w:val="center"/>
              <w:rPr>
                <w:b/>
                <w:sz w:val="18"/>
                <w:szCs w:val="18"/>
              </w:rPr>
            </w:pPr>
            <w:r w:rsidRPr="0030077F">
              <w:rPr>
                <w:b/>
                <w:sz w:val="18"/>
                <w:szCs w:val="18"/>
              </w:rPr>
              <w:t xml:space="preserve">Denumirea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FE783" w14:textId="77777777" w:rsidR="00CC390F" w:rsidRPr="0030077F" w:rsidRDefault="00CC390F" w:rsidP="002B2ACE">
            <w:pPr>
              <w:shd w:val="clear" w:color="auto" w:fill="FFFFFF"/>
              <w:spacing w:before="120"/>
              <w:jc w:val="center"/>
              <w:rPr>
                <w:b/>
                <w:sz w:val="18"/>
                <w:szCs w:val="18"/>
              </w:rPr>
            </w:pPr>
            <w:r w:rsidRPr="0030077F">
              <w:rPr>
                <w:b/>
                <w:sz w:val="18"/>
                <w:szCs w:val="18"/>
              </w:rPr>
              <w:t>Unitatea de măsură</w:t>
            </w:r>
          </w:p>
        </w:tc>
        <w:tc>
          <w:tcPr>
            <w:tcW w:w="13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C13E91" w14:textId="77777777" w:rsidR="00CC390F" w:rsidRPr="0030077F" w:rsidRDefault="00CC390F" w:rsidP="002B2ACE">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3A8A206F" w14:textId="77777777" w:rsidR="00CC390F" w:rsidRPr="0030077F" w:rsidRDefault="00CC390F" w:rsidP="002B2ACE">
            <w:pPr>
              <w:shd w:val="clear" w:color="auto" w:fill="FFFFFF"/>
              <w:spacing w:before="120"/>
              <w:jc w:val="center"/>
              <w:rPr>
                <w:b/>
                <w:sz w:val="18"/>
                <w:szCs w:val="18"/>
              </w:rPr>
            </w:pPr>
            <w:r w:rsidRPr="0030077F">
              <w:rPr>
                <w:b/>
                <w:sz w:val="18"/>
                <w:szCs w:val="18"/>
              </w:rPr>
              <w:t>Specificarea tehnică deplină solicitată, Standarde de referință</w:t>
            </w:r>
          </w:p>
        </w:tc>
        <w:tc>
          <w:tcPr>
            <w:tcW w:w="1961" w:type="dxa"/>
            <w:tcBorders>
              <w:top w:val="single" w:sz="4" w:space="0" w:color="000000"/>
              <w:left w:val="single" w:sz="4" w:space="0" w:color="000000"/>
              <w:bottom w:val="single" w:sz="4" w:space="0" w:color="auto"/>
              <w:right w:val="single" w:sz="4" w:space="0" w:color="000000"/>
            </w:tcBorders>
            <w:shd w:val="clear" w:color="auto" w:fill="auto"/>
          </w:tcPr>
          <w:p w14:paraId="600B2168" w14:textId="77777777" w:rsidR="00CC390F" w:rsidRPr="0030077F" w:rsidRDefault="00CC390F" w:rsidP="002B2ACE">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CC390F" w14:paraId="79E1869C" w14:textId="77777777" w:rsidTr="002B2ACE">
        <w:trPr>
          <w:trHeight w:val="397"/>
        </w:trPr>
        <w:tc>
          <w:tcPr>
            <w:tcW w:w="1061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EEFA032" w14:textId="77777777" w:rsidR="00CC390F" w:rsidRPr="005078EB" w:rsidRDefault="00CC390F" w:rsidP="002B2ACE">
            <w:pPr>
              <w:shd w:val="clear" w:color="auto" w:fill="FFFFFF"/>
              <w:spacing w:before="120"/>
              <w:jc w:val="center"/>
            </w:pPr>
          </w:p>
        </w:tc>
      </w:tr>
      <w:tr w:rsidR="00CC390F" w14:paraId="496839A1" w14:textId="77777777" w:rsidTr="002B2ACE">
        <w:trPr>
          <w:trHeight w:val="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616F7" w14:textId="77777777" w:rsidR="00CC390F" w:rsidRDefault="00CC390F" w:rsidP="002B2ACE">
            <w:pPr>
              <w:shd w:val="clear" w:color="auto" w:fill="FFFFFF"/>
              <w:spacing w:before="120"/>
              <w:jc w:val="center"/>
              <w:rPr>
                <w:sz w:val="20"/>
                <w:szCs w:val="20"/>
              </w:rPr>
            </w:pPr>
            <w:r>
              <w:rPr>
                <w:sz w:val="18"/>
                <w:szCs w:val="18"/>
              </w:rPr>
              <w:t>1</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BEB28" w14:textId="77777777" w:rsidR="00CC390F" w:rsidRPr="00BE222D" w:rsidRDefault="00CC390F" w:rsidP="002B2ACE">
            <w:pPr>
              <w:spacing w:line="276" w:lineRule="auto"/>
            </w:pPr>
            <w:r w:rsidRPr="00BE222D">
              <w:rPr>
                <w:color w:val="333333"/>
                <w:sz w:val="23"/>
                <w:szCs w:val="23"/>
                <w:shd w:val="clear" w:color="auto" w:fill="FFFFFF"/>
              </w:rPr>
              <w:t>45100000-8</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926D0" w14:textId="77777777" w:rsidR="00CC390F" w:rsidRPr="00691B51" w:rsidRDefault="00CC390F" w:rsidP="002B2ACE">
            <w:pPr>
              <w:spacing w:line="360" w:lineRule="auto"/>
            </w:pPr>
            <w:r>
              <w:rPr>
                <w:bCs/>
              </w:rPr>
              <w:t>Renovarea</w:t>
            </w:r>
            <w:r w:rsidRPr="008C2816">
              <w:rPr>
                <w:bCs/>
              </w:rPr>
              <w:t xml:space="preserve"> acoperișului </w:t>
            </w:r>
            <w:r>
              <w:rPr>
                <w:bCs/>
              </w:rPr>
              <w:t xml:space="preserve"> sălii de sport </w:t>
            </w:r>
            <w:r w:rsidRPr="00F1712B">
              <w:rPr>
                <w:lang w:val="en-US"/>
              </w:rPr>
              <w:t xml:space="preserve">IP </w:t>
            </w:r>
            <w:r w:rsidRPr="00F1712B">
              <w:t>Școala Profesională or.</w:t>
            </w:r>
            <w:r>
              <w:t xml:space="preserve"> </w:t>
            </w:r>
            <w:r w:rsidRPr="00F1712B">
              <w:t>Cupcini</w:t>
            </w:r>
            <w:r>
              <w:t>, r. Edineț</w:t>
            </w:r>
          </w:p>
        </w:tc>
        <w:tc>
          <w:tcPr>
            <w:tcW w:w="1236"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72B2C5C3" w14:textId="77777777" w:rsidR="00CC390F" w:rsidRPr="00B03A84" w:rsidRDefault="00CC390F" w:rsidP="002B2ACE">
            <w:pPr>
              <w:shd w:val="clear" w:color="auto" w:fill="FFFFFF" w:themeFill="background1"/>
              <w:spacing w:before="120"/>
              <w:jc w:val="center"/>
              <w:rPr>
                <w:noProof w:val="0"/>
                <w:sz w:val="20"/>
                <w:szCs w:val="20"/>
                <w:lang w:eastAsia="ru-RU"/>
              </w:rPr>
            </w:pPr>
            <w:r>
              <w:rPr>
                <w:noProof w:val="0"/>
                <w:sz w:val="20"/>
                <w:szCs w:val="20"/>
                <w:lang w:eastAsia="ru-RU"/>
              </w:rPr>
              <w:t>proiect</w:t>
            </w:r>
          </w:p>
        </w:tc>
        <w:tc>
          <w:tcPr>
            <w:tcW w:w="1338" w:type="dxa"/>
            <w:tcBorders>
              <w:top w:val="single" w:sz="4" w:space="0" w:color="000000"/>
              <w:left w:val="single" w:sz="4" w:space="0" w:color="auto"/>
              <w:bottom w:val="single" w:sz="4" w:space="0" w:color="000000"/>
              <w:right w:val="single" w:sz="4" w:space="0" w:color="000000"/>
            </w:tcBorders>
            <w:shd w:val="clear" w:color="auto" w:fill="auto"/>
            <w:vAlign w:val="center"/>
          </w:tcPr>
          <w:p w14:paraId="4F59BFA0" w14:textId="77777777" w:rsidR="00CC390F" w:rsidRPr="00B03A84" w:rsidRDefault="00CC390F" w:rsidP="002B2ACE">
            <w:pPr>
              <w:shd w:val="clear" w:color="auto" w:fill="FFFFFF" w:themeFill="background1"/>
              <w:spacing w:before="120"/>
              <w:jc w:val="center"/>
              <w:rPr>
                <w:noProof w:val="0"/>
                <w:sz w:val="20"/>
                <w:szCs w:val="20"/>
                <w:lang w:eastAsia="ru-RU"/>
              </w:rPr>
            </w:pPr>
            <w:r w:rsidRPr="00B03A84">
              <w:rPr>
                <w:noProof w:val="0"/>
                <w:sz w:val="20"/>
                <w:szCs w:val="20"/>
                <w:lang w:eastAsia="ru-RU"/>
              </w:rPr>
              <w:t>1</w:t>
            </w:r>
          </w:p>
        </w:tc>
        <w:tc>
          <w:tcPr>
            <w:tcW w:w="2305" w:type="dxa"/>
            <w:tcBorders>
              <w:top w:val="single" w:sz="4" w:space="0" w:color="auto"/>
              <w:left w:val="single" w:sz="4" w:space="0" w:color="000000"/>
              <w:bottom w:val="single" w:sz="4" w:space="0" w:color="auto"/>
              <w:right w:val="single" w:sz="4" w:space="0" w:color="000000"/>
            </w:tcBorders>
            <w:shd w:val="clear" w:color="auto" w:fill="auto"/>
            <w:vAlign w:val="center"/>
          </w:tcPr>
          <w:p w14:paraId="41194BA5" w14:textId="77777777" w:rsidR="00CC390F" w:rsidRPr="00B03A84" w:rsidRDefault="00CC390F" w:rsidP="002B2ACE">
            <w:pPr>
              <w:shd w:val="clear" w:color="auto" w:fill="FFFFFF" w:themeFill="background1"/>
              <w:spacing w:before="120"/>
              <w:jc w:val="center"/>
              <w:rPr>
                <w:noProof w:val="0"/>
                <w:sz w:val="20"/>
                <w:szCs w:val="20"/>
                <w:lang w:eastAsia="ru-RU"/>
              </w:rPr>
            </w:pPr>
            <w:r w:rsidRPr="00B03A84">
              <w:rPr>
                <w:noProof w:val="0"/>
                <w:sz w:val="20"/>
                <w:szCs w:val="20"/>
                <w:lang w:eastAsia="ru-RU"/>
              </w:rPr>
              <w:t>Conform Caietului de sarcini</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0277CFB6" w14:textId="77777777" w:rsidR="00CC390F" w:rsidRPr="0037012A" w:rsidRDefault="00CC390F" w:rsidP="002B2ACE">
            <w:pPr>
              <w:shd w:val="clear" w:color="auto" w:fill="FFFFFF" w:themeFill="background1"/>
              <w:spacing w:before="120"/>
              <w:jc w:val="center"/>
              <w:rPr>
                <w:b/>
                <w:noProof w:val="0"/>
                <w:lang w:eastAsia="ru-RU"/>
              </w:rPr>
            </w:pPr>
            <w:r w:rsidRPr="0037012A">
              <w:rPr>
                <w:color w:val="000000" w:themeColor="text1"/>
              </w:rPr>
              <w:t>522340</w:t>
            </w:r>
          </w:p>
        </w:tc>
      </w:tr>
      <w:tr w:rsidR="00CC390F" w14:paraId="4AA5D626" w14:textId="77777777" w:rsidTr="002B2ACE">
        <w:trPr>
          <w:trHeight w:val="397"/>
        </w:trPr>
        <w:tc>
          <w:tcPr>
            <w:tcW w:w="865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3E77BE64" w14:textId="77777777" w:rsidR="00CC390F" w:rsidRDefault="00CC390F" w:rsidP="002B2ACE">
            <w:pPr>
              <w:shd w:val="clear" w:color="auto" w:fill="FFFFFF"/>
              <w:spacing w:before="120"/>
              <w:jc w:val="center"/>
              <w:rPr>
                <w:sz w:val="20"/>
                <w:szCs w:val="20"/>
              </w:rPr>
            </w:pPr>
            <w:r>
              <w:rPr>
                <w:b/>
                <w:sz w:val="20"/>
                <w:szCs w:val="20"/>
              </w:rPr>
              <w:t>Valoarea estimativă totală, BUGET DE STAT</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12CFD833" w14:textId="77777777" w:rsidR="00CC390F" w:rsidRPr="0037012A" w:rsidRDefault="00CC390F" w:rsidP="002B2ACE">
            <w:pPr>
              <w:shd w:val="clear" w:color="auto" w:fill="FFFFFF"/>
              <w:spacing w:before="120"/>
              <w:jc w:val="center"/>
            </w:pPr>
            <w:r w:rsidRPr="0037012A">
              <w:rPr>
                <w:color w:val="000000" w:themeColor="text1"/>
              </w:rPr>
              <w:t>522340</w:t>
            </w:r>
          </w:p>
        </w:tc>
      </w:tr>
    </w:tbl>
    <w:p w14:paraId="57153D6E" w14:textId="77777777" w:rsidR="00CC390F" w:rsidRPr="00286F1E" w:rsidRDefault="00CC390F" w:rsidP="00CC390F">
      <w:pPr>
        <w:pStyle w:val="a"/>
        <w:numPr>
          <w:ilvl w:val="0"/>
          <w:numId w:val="24"/>
        </w:numPr>
        <w:shd w:val="clear" w:color="auto" w:fill="FFFFFF" w:themeFill="background1"/>
        <w:tabs>
          <w:tab w:val="right" w:pos="426"/>
        </w:tabs>
        <w:spacing w:before="120"/>
        <w:rPr>
          <w:b/>
          <w:lang w:eastAsia="ru-RU"/>
        </w:rPr>
      </w:pPr>
      <w:r w:rsidRPr="00286F1E">
        <w:rPr>
          <w:b/>
          <w:lang w:eastAsia="ru-RU"/>
        </w:rPr>
        <w:t xml:space="preserve">În cazul procedurilor de preselecție se indică numărul minim al candidaţilor şi, dacă </w:t>
      </w:r>
      <w:proofErr w:type="gramStart"/>
      <w:r w:rsidRPr="00286F1E">
        <w:rPr>
          <w:b/>
          <w:lang w:eastAsia="ru-RU"/>
        </w:rPr>
        <w:t>este</w:t>
      </w:r>
      <w:proofErr w:type="gramEnd"/>
      <w:r w:rsidRPr="00286F1E">
        <w:rPr>
          <w:b/>
          <w:lang w:eastAsia="ru-RU"/>
        </w:rPr>
        <w:t xml:space="preserve"> cazul, numărul maxim al acestora.  </w:t>
      </w:r>
      <w:r w:rsidRPr="00350007">
        <w:rPr>
          <w:lang w:eastAsia="ru-RU"/>
        </w:rPr>
        <w:t>nu se aplică</w:t>
      </w:r>
    </w:p>
    <w:p w14:paraId="64E285B1" w14:textId="77777777" w:rsidR="00CC390F" w:rsidRPr="00FF430B" w:rsidRDefault="00CC390F" w:rsidP="00CC390F">
      <w:pPr>
        <w:numPr>
          <w:ilvl w:val="0"/>
          <w:numId w:val="24"/>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612FC43F" w14:textId="77777777" w:rsidR="00CC390F" w:rsidRDefault="00CC390F" w:rsidP="00CC390F">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008882C7" w14:textId="77777777" w:rsidR="00CC390F" w:rsidRDefault="00CC390F" w:rsidP="00CC390F">
      <w:pPr>
        <w:numPr>
          <w:ilvl w:val="0"/>
          <w:numId w:val="16"/>
        </w:numPr>
        <w:shd w:val="clear" w:color="auto" w:fill="FFFFFF" w:themeFill="background1"/>
        <w:tabs>
          <w:tab w:val="right" w:pos="426"/>
        </w:tabs>
        <w:rPr>
          <w:lang w:eastAsia="ru-RU"/>
        </w:rPr>
      </w:pPr>
      <w:r w:rsidRPr="00FF430B">
        <w:rPr>
          <w:lang w:eastAsia="ru-RU"/>
        </w:rPr>
        <w:t>Pentru un singur lot;</w:t>
      </w:r>
    </w:p>
    <w:p w14:paraId="100DB043" w14:textId="77777777" w:rsidR="00CC390F" w:rsidRPr="00FF430B" w:rsidRDefault="00CC390F" w:rsidP="00CC390F">
      <w:pPr>
        <w:shd w:val="clear" w:color="auto" w:fill="FFFFFF" w:themeFill="background1"/>
        <w:tabs>
          <w:tab w:val="right" w:pos="426"/>
        </w:tabs>
        <w:ind w:left="720"/>
        <w:rPr>
          <w:lang w:eastAsia="ru-RU"/>
        </w:rPr>
      </w:pPr>
    </w:p>
    <w:p w14:paraId="782FB502" w14:textId="77777777" w:rsidR="00CC390F" w:rsidRPr="00350007" w:rsidRDefault="00CC390F" w:rsidP="00CC390F">
      <w:pPr>
        <w:numPr>
          <w:ilvl w:val="0"/>
          <w:numId w:val="24"/>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593FFBAF" w14:textId="77777777" w:rsidR="00CC390F" w:rsidRPr="00A365A9" w:rsidRDefault="00CC390F" w:rsidP="00CC390F">
      <w:pPr>
        <w:numPr>
          <w:ilvl w:val="0"/>
          <w:numId w:val="24"/>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 xml:space="preserve">Termenii și condițiile de prestare/executare solicitați: </w:t>
      </w:r>
      <w:r w:rsidRPr="00A365A9">
        <w:rPr>
          <w:lang w:eastAsia="ru-RU"/>
        </w:rPr>
        <w:t>perioada de îndeplinire a lucrărilor</w:t>
      </w:r>
      <w:r>
        <w:rPr>
          <w:lang w:eastAsia="ru-RU"/>
        </w:rPr>
        <w:t xml:space="preserve">  2 luni.</w:t>
      </w:r>
    </w:p>
    <w:p w14:paraId="06A744AA" w14:textId="77777777" w:rsidR="00CC390F" w:rsidRPr="00CC36D5" w:rsidRDefault="00CC390F" w:rsidP="00CC390F">
      <w:pPr>
        <w:numPr>
          <w:ilvl w:val="0"/>
          <w:numId w:val="24"/>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2</w:t>
      </w:r>
    </w:p>
    <w:p w14:paraId="5A01EA4C" w14:textId="77777777" w:rsidR="00CC390F" w:rsidRPr="00FF430B" w:rsidRDefault="00CC390F" w:rsidP="00CC390F">
      <w:pPr>
        <w:numPr>
          <w:ilvl w:val="0"/>
          <w:numId w:val="24"/>
        </w:numPr>
        <w:tabs>
          <w:tab w:val="right" w:pos="426"/>
        </w:tabs>
        <w:spacing w:before="120"/>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Pr>
          <w:b/>
          <w:lang w:eastAsia="ru-RU"/>
        </w:rPr>
        <w:t>nu</w:t>
      </w:r>
    </w:p>
    <w:p w14:paraId="16865CD3" w14:textId="77777777" w:rsidR="00CC390F" w:rsidRPr="00FF430B" w:rsidRDefault="00CC390F" w:rsidP="00CC390F">
      <w:pPr>
        <w:numPr>
          <w:ilvl w:val="0"/>
          <w:numId w:val="24"/>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3BA3BDC1" w14:textId="77777777" w:rsidR="00CC390F" w:rsidRDefault="00CC390F" w:rsidP="00CC390F">
      <w:pPr>
        <w:numPr>
          <w:ilvl w:val="0"/>
          <w:numId w:val="24"/>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3B36A4F" w14:textId="77777777" w:rsidR="00CC390F" w:rsidRDefault="00CC390F" w:rsidP="00CC390F">
      <w:pPr>
        <w:shd w:val="clear" w:color="auto" w:fill="FFFFFF" w:themeFill="background1"/>
        <w:tabs>
          <w:tab w:val="right" w:pos="426"/>
        </w:tabs>
        <w:spacing w:before="120"/>
        <w:rPr>
          <w:b/>
          <w:lang w:eastAsia="ru-RU"/>
        </w:rPr>
      </w:pPr>
    </w:p>
    <w:p w14:paraId="65022054" w14:textId="77777777" w:rsidR="00CC390F" w:rsidRDefault="00CC390F" w:rsidP="00CC390F">
      <w:pPr>
        <w:shd w:val="clear" w:color="auto" w:fill="FFFFFF" w:themeFill="background1"/>
        <w:tabs>
          <w:tab w:val="right" w:pos="426"/>
        </w:tabs>
        <w:spacing w:before="120"/>
        <w:rPr>
          <w:b/>
          <w:lang w:eastAsia="ru-RU"/>
        </w:rPr>
      </w:pPr>
    </w:p>
    <w:p w14:paraId="1D9F293C" w14:textId="77777777" w:rsidR="00CC390F" w:rsidRDefault="00CC390F" w:rsidP="00CC390F">
      <w:pPr>
        <w:shd w:val="clear" w:color="auto" w:fill="FFFFFF" w:themeFill="background1"/>
        <w:tabs>
          <w:tab w:val="right" w:pos="426"/>
        </w:tabs>
        <w:spacing w:before="120"/>
        <w:rPr>
          <w:b/>
          <w:lang w:eastAsia="ru-RU"/>
        </w:rPr>
      </w:pPr>
    </w:p>
    <w:p w14:paraId="7DFD99CA" w14:textId="77777777" w:rsidR="00CC390F" w:rsidRDefault="00CC390F" w:rsidP="00CC390F">
      <w:pPr>
        <w:shd w:val="clear" w:color="auto" w:fill="FFFFFF" w:themeFill="background1"/>
        <w:tabs>
          <w:tab w:val="right" w:pos="426"/>
        </w:tabs>
        <w:spacing w:before="120"/>
        <w:rPr>
          <w:b/>
          <w:lang w:eastAsia="ru-RU"/>
        </w:rPr>
      </w:pPr>
    </w:p>
    <w:p w14:paraId="0501E707" w14:textId="77777777" w:rsidR="00CC390F" w:rsidRDefault="00CC390F" w:rsidP="00CC390F">
      <w:pPr>
        <w:shd w:val="clear" w:color="auto" w:fill="FFFFFF" w:themeFill="background1"/>
        <w:tabs>
          <w:tab w:val="right" w:pos="426"/>
        </w:tabs>
        <w:spacing w:before="120"/>
        <w:rPr>
          <w:b/>
          <w:lang w:eastAsia="ru-RU"/>
        </w:rPr>
      </w:pPr>
    </w:p>
    <w:p w14:paraId="3508A8C6" w14:textId="77777777" w:rsidR="00CC390F" w:rsidRDefault="00CC390F" w:rsidP="00CC390F">
      <w:pPr>
        <w:shd w:val="clear" w:color="auto" w:fill="FFFFFF" w:themeFill="background1"/>
        <w:tabs>
          <w:tab w:val="right" w:pos="426"/>
        </w:tabs>
        <w:spacing w:before="120"/>
        <w:rPr>
          <w:b/>
          <w:lang w:eastAsia="ru-RU"/>
        </w:rPr>
      </w:pPr>
    </w:p>
    <w:p w14:paraId="283F745F" w14:textId="77777777" w:rsidR="00CC390F" w:rsidRDefault="00CC390F" w:rsidP="00CC390F">
      <w:pPr>
        <w:shd w:val="clear" w:color="auto" w:fill="FFFFFF" w:themeFill="background1"/>
        <w:tabs>
          <w:tab w:val="right" w:pos="426"/>
        </w:tabs>
        <w:spacing w:before="120"/>
        <w:rPr>
          <w:b/>
          <w:lang w:eastAsia="ru-RU"/>
        </w:rPr>
      </w:pPr>
    </w:p>
    <w:p w14:paraId="25601C15" w14:textId="77777777" w:rsidR="00CC390F" w:rsidRDefault="00CC390F" w:rsidP="00CC390F">
      <w:pPr>
        <w:shd w:val="clear" w:color="auto" w:fill="FFFFFF" w:themeFill="background1"/>
        <w:tabs>
          <w:tab w:val="right" w:pos="426"/>
        </w:tabs>
        <w:spacing w:before="120"/>
        <w:rPr>
          <w:b/>
          <w:lang w:eastAsia="ru-RU"/>
        </w:rPr>
      </w:pPr>
    </w:p>
    <w:p w14:paraId="7322149D" w14:textId="77777777" w:rsidR="00CC390F" w:rsidRDefault="00CC390F" w:rsidP="00CC390F">
      <w:pPr>
        <w:shd w:val="clear" w:color="auto" w:fill="FFFFFF" w:themeFill="background1"/>
        <w:tabs>
          <w:tab w:val="right" w:pos="426"/>
        </w:tabs>
        <w:spacing w:before="120"/>
        <w:rPr>
          <w:b/>
          <w:lang w:eastAsia="ru-RU"/>
        </w:rPr>
      </w:pPr>
    </w:p>
    <w:p w14:paraId="7D7DB3B5" w14:textId="77777777" w:rsidR="00CC390F" w:rsidRDefault="00CC390F" w:rsidP="00CC390F">
      <w:pPr>
        <w:shd w:val="clear" w:color="auto" w:fill="FFFFFF" w:themeFill="background1"/>
        <w:tabs>
          <w:tab w:val="right" w:pos="426"/>
        </w:tabs>
        <w:spacing w:before="120"/>
        <w:rPr>
          <w:b/>
          <w:lang w:eastAsia="ru-RU"/>
        </w:rPr>
      </w:pPr>
    </w:p>
    <w:p w14:paraId="5A641D84" w14:textId="77777777" w:rsidR="00CC390F" w:rsidRDefault="00CC390F" w:rsidP="00CC390F">
      <w:pPr>
        <w:shd w:val="clear" w:color="auto" w:fill="FFFFFF" w:themeFill="background1"/>
        <w:tabs>
          <w:tab w:val="right" w:pos="426"/>
        </w:tabs>
        <w:spacing w:before="120"/>
        <w:rPr>
          <w:b/>
          <w:lang w:eastAsia="ru-RU"/>
        </w:rPr>
      </w:pPr>
    </w:p>
    <w:p w14:paraId="4DCD270C" w14:textId="77777777" w:rsidR="00CC390F" w:rsidRDefault="00CC390F" w:rsidP="00CC390F">
      <w:pPr>
        <w:shd w:val="clear" w:color="auto" w:fill="FFFFFF" w:themeFill="background1"/>
        <w:tabs>
          <w:tab w:val="right" w:pos="426"/>
        </w:tabs>
        <w:spacing w:before="120"/>
        <w:rPr>
          <w:b/>
          <w:lang w:eastAsia="ru-RU"/>
        </w:rPr>
      </w:pPr>
    </w:p>
    <w:p w14:paraId="525FC5E2" w14:textId="77777777" w:rsidR="00CC390F" w:rsidRDefault="00CC390F" w:rsidP="00CC390F">
      <w:pPr>
        <w:shd w:val="clear" w:color="auto" w:fill="FFFFFF" w:themeFill="background1"/>
        <w:tabs>
          <w:tab w:val="right" w:pos="426"/>
        </w:tabs>
        <w:spacing w:before="120"/>
        <w:rPr>
          <w:b/>
          <w:lang w:eastAsia="ru-RU"/>
        </w:rPr>
      </w:pPr>
    </w:p>
    <w:p w14:paraId="3F3756BA" w14:textId="77777777" w:rsidR="00CC390F" w:rsidRDefault="00CC390F" w:rsidP="00CC390F">
      <w:pPr>
        <w:shd w:val="clear" w:color="auto" w:fill="FFFFFF" w:themeFill="background1"/>
        <w:tabs>
          <w:tab w:val="right" w:pos="426"/>
        </w:tabs>
        <w:spacing w:before="120"/>
        <w:rPr>
          <w:b/>
          <w:lang w:eastAsia="ru-RU"/>
        </w:rPr>
      </w:pPr>
    </w:p>
    <w:p w14:paraId="4906FF6D" w14:textId="77777777" w:rsidR="00CC390F" w:rsidRDefault="00CC390F" w:rsidP="00CC390F">
      <w:pPr>
        <w:shd w:val="clear" w:color="auto" w:fill="FFFFFF" w:themeFill="background1"/>
        <w:tabs>
          <w:tab w:val="right" w:pos="426"/>
        </w:tabs>
        <w:spacing w:before="120"/>
        <w:rPr>
          <w:b/>
          <w:lang w:eastAsia="ru-RU"/>
        </w:rPr>
      </w:pPr>
    </w:p>
    <w:p w14:paraId="2C81DAFB" w14:textId="77777777" w:rsidR="00CC390F" w:rsidRDefault="00CC390F" w:rsidP="00CC390F">
      <w:pPr>
        <w:shd w:val="clear" w:color="auto" w:fill="FFFFFF" w:themeFill="background1"/>
        <w:tabs>
          <w:tab w:val="right" w:pos="426"/>
        </w:tabs>
        <w:spacing w:before="120"/>
        <w:rPr>
          <w:b/>
          <w:lang w:eastAsia="ru-RU"/>
        </w:rPr>
      </w:pPr>
    </w:p>
    <w:p w14:paraId="0CBA959F" w14:textId="77777777" w:rsidR="00CC390F" w:rsidRDefault="00CC390F" w:rsidP="00CC390F">
      <w:pPr>
        <w:shd w:val="clear" w:color="auto" w:fill="FFFFFF" w:themeFill="background1"/>
        <w:tabs>
          <w:tab w:val="right" w:pos="426"/>
        </w:tabs>
        <w:spacing w:before="120"/>
        <w:rPr>
          <w:b/>
          <w:lang w:eastAsia="ru-RU"/>
        </w:rPr>
      </w:pPr>
    </w:p>
    <w:p w14:paraId="6D0A9E58" w14:textId="77777777" w:rsidR="00CC390F" w:rsidRDefault="00CC390F" w:rsidP="00CC390F">
      <w:pPr>
        <w:shd w:val="clear" w:color="auto" w:fill="FFFFFF" w:themeFill="background1"/>
        <w:tabs>
          <w:tab w:val="right" w:pos="426"/>
        </w:tabs>
        <w:spacing w:before="120"/>
        <w:rPr>
          <w:b/>
          <w:lang w:eastAsia="ru-RU"/>
        </w:rPr>
      </w:pPr>
    </w:p>
    <w:p w14:paraId="4B698EE7" w14:textId="77777777" w:rsidR="00CC390F" w:rsidRDefault="00CC390F" w:rsidP="00CC390F">
      <w:pPr>
        <w:shd w:val="clear" w:color="auto" w:fill="FFFFFF" w:themeFill="background1"/>
        <w:tabs>
          <w:tab w:val="right" w:pos="426"/>
        </w:tabs>
        <w:spacing w:before="120"/>
        <w:rPr>
          <w:b/>
          <w:lang w:eastAsia="ru-RU"/>
        </w:rPr>
      </w:pPr>
    </w:p>
    <w:p w14:paraId="2B9C145A" w14:textId="77777777" w:rsidR="00CC390F" w:rsidRDefault="00CC390F" w:rsidP="00CC390F">
      <w:pPr>
        <w:shd w:val="clear" w:color="auto" w:fill="FFFFFF" w:themeFill="background1"/>
        <w:tabs>
          <w:tab w:val="right" w:pos="426"/>
        </w:tabs>
        <w:spacing w:before="120"/>
        <w:rPr>
          <w:b/>
          <w:lang w:eastAsia="ru-RU"/>
        </w:rPr>
      </w:pPr>
    </w:p>
    <w:p w14:paraId="1DC591C5" w14:textId="77777777" w:rsidR="00CC390F" w:rsidRDefault="00CC390F" w:rsidP="00CC390F">
      <w:pPr>
        <w:shd w:val="clear" w:color="auto" w:fill="FFFFFF" w:themeFill="background1"/>
        <w:tabs>
          <w:tab w:val="right" w:pos="426"/>
        </w:tabs>
        <w:spacing w:before="120"/>
        <w:rPr>
          <w:b/>
          <w:lang w:eastAsia="ru-RU"/>
        </w:rPr>
      </w:pPr>
    </w:p>
    <w:p w14:paraId="3F75FA93" w14:textId="77777777" w:rsidR="00CC390F" w:rsidRDefault="00CC390F" w:rsidP="00CC390F">
      <w:pPr>
        <w:shd w:val="clear" w:color="auto" w:fill="FFFFFF" w:themeFill="background1"/>
        <w:tabs>
          <w:tab w:val="right" w:pos="426"/>
        </w:tabs>
        <w:spacing w:before="120"/>
        <w:rPr>
          <w:b/>
          <w:lang w:eastAsia="ru-RU"/>
        </w:rPr>
      </w:pPr>
    </w:p>
    <w:p w14:paraId="2C1AA23C" w14:textId="77777777" w:rsidR="00CC390F" w:rsidRDefault="00CC390F" w:rsidP="00CC390F">
      <w:pPr>
        <w:shd w:val="clear" w:color="auto" w:fill="FFFFFF" w:themeFill="background1"/>
        <w:tabs>
          <w:tab w:val="right" w:pos="426"/>
        </w:tabs>
        <w:spacing w:before="120"/>
        <w:rPr>
          <w:b/>
          <w:lang w:eastAsia="ru-RU"/>
        </w:rPr>
      </w:pPr>
    </w:p>
    <w:p w14:paraId="14CEA08E" w14:textId="77777777" w:rsidR="00CC390F" w:rsidRDefault="00CC390F" w:rsidP="00CC390F">
      <w:pPr>
        <w:shd w:val="clear" w:color="auto" w:fill="FFFFFF" w:themeFill="background1"/>
        <w:tabs>
          <w:tab w:val="right" w:pos="426"/>
        </w:tabs>
        <w:spacing w:before="120"/>
        <w:rPr>
          <w:b/>
          <w:lang w:eastAsia="ru-RU"/>
        </w:rPr>
      </w:pPr>
    </w:p>
    <w:tbl>
      <w:tblPr>
        <w:tblStyle w:val="TableNormal"/>
        <w:tblW w:w="9575"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CC390F" w:rsidRPr="007406FF" w14:paraId="0FE0863E" w14:textId="77777777" w:rsidTr="002B2ACE">
        <w:trPr>
          <w:trHeight w:val="700"/>
        </w:trPr>
        <w:tc>
          <w:tcPr>
            <w:tcW w:w="572" w:type="dxa"/>
            <w:shd w:val="clear" w:color="auto" w:fill="D9D9D9"/>
          </w:tcPr>
          <w:p w14:paraId="55F2295F" w14:textId="77777777" w:rsidR="00CC390F" w:rsidRPr="007406FF" w:rsidRDefault="00CC390F" w:rsidP="002B2ACE">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462A0DC8" w14:textId="77777777" w:rsidR="00CC390F" w:rsidRPr="007406FF" w:rsidRDefault="00CC390F" w:rsidP="002B2ACE">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565F9D8D" w14:textId="77777777" w:rsidR="00CC390F" w:rsidRPr="007406FF" w:rsidRDefault="00CC390F" w:rsidP="002B2ACE">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2D2C19A4" w14:textId="77777777" w:rsidR="00CC390F" w:rsidRPr="007406FF" w:rsidRDefault="00CC390F" w:rsidP="002B2ACE">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CC390F" w:rsidRPr="007406FF" w14:paraId="2C149A4B" w14:textId="77777777" w:rsidTr="002B2ACE">
        <w:trPr>
          <w:trHeight w:val="802"/>
        </w:trPr>
        <w:tc>
          <w:tcPr>
            <w:tcW w:w="572" w:type="dxa"/>
            <w:shd w:val="clear" w:color="auto" w:fill="FFFF00"/>
          </w:tcPr>
          <w:p w14:paraId="338AADF3" w14:textId="77777777" w:rsidR="00CC390F" w:rsidRPr="007406FF" w:rsidRDefault="00CC390F" w:rsidP="002B2ACE">
            <w:pPr>
              <w:pStyle w:val="TableParagraph"/>
              <w:spacing w:before="103"/>
              <w:ind w:left="105"/>
            </w:pPr>
            <w:r w:rsidRPr="007406FF">
              <w:t>1</w:t>
            </w:r>
          </w:p>
        </w:tc>
        <w:tc>
          <w:tcPr>
            <w:tcW w:w="3779" w:type="dxa"/>
            <w:shd w:val="clear" w:color="auto" w:fill="FFFF00"/>
          </w:tcPr>
          <w:p w14:paraId="6A400A4F" w14:textId="77777777" w:rsidR="00CC390F" w:rsidRPr="007406FF" w:rsidRDefault="00CC390F" w:rsidP="002B2ACE">
            <w:pPr>
              <w:pStyle w:val="TableParagraph"/>
              <w:spacing w:before="103"/>
              <w:ind w:left="109"/>
            </w:pPr>
            <w:r w:rsidRPr="007406FF">
              <w:t>Oferta – Specificația de preț</w:t>
            </w:r>
          </w:p>
        </w:tc>
        <w:tc>
          <w:tcPr>
            <w:tcW w:w="4042" w:type="dxa"/>
            <w:shd w:val="clear" w:color="auto" w:fill="FFFF00"/>
          </w:tcPr>
          <w:p w14:paraId="35D85A08" w14:textId="77777777" w:rsidR="00CC390F" w:rsidRPr="007406FF" w:rsidRDefault="00CC390F" w:rsidP="002B2ACE">
            <w:pPr>
              <w:pStyle w:val="TableParagraph"/>
              <w:spacing w:before="105" w:line="237" w:lineRule="auto"/>
              <w:ind w:left="105" w:right="684"/>
            </w:pPr>
            <w:r w:rsidRPr="007406FF">
              <w:t xml:space="preserve">Formularul F3.1 Semnat </w:t>
            </w:r>
            <w:r>
              <w:t xml:space="preserve">electronic </w:t>
            </w:r>
            <w:r w:rsidRPr="007406FF">
              <w:t xml:space="preserve"> de către operatorul </w:t>
            </w:r>
          </w:p>
        </w:tc>
        <w:tc>
          <w:tcPr>
            <w:tcW w:w="1182" w:type="dxa"/>
            <w:shd w:val="clear" w:color="auto" w:fill="FFFF00"/>
          </w:tcPr>
          <w:p w14:paraId="4802BCDF" w14:textId="77777777" w:rsidR="00CC390F" w:rsidRPr="007406FF" w:rsidRDefault="00CC390F" w:rsidP="002B2ACE">
            <w:pPr>
              <w:pStyle w:val="TableParagraph"/>
              <w:spacing w:before="103"/>
              <w:ind w:left="105"/>
            </w:pPr>
            <w:r w:rsidRPr="007406FF">
              <w:t>obligatoriu</w:t>
            </w:r>
          </w:p>
        </w:tc>
      </w:tr>
      <w:tr w:rsidR="00CC390F" w:rsidRPr="007406FF" w14:paraId="3747151D" w14:textId="77777777" w:rsidTr="002B2ACE">
        <w:trPr>
          <w:trHeight w:val="575"/>
        </w:trPr>
        <w:tc>
          <w:tcPr>
            <w:tcW w:w="572" w:type="dxa"/>
            <w:shd w:val="clear" w:color="auto" w:fill="FFFF00"/>
          </w:tcPr>
          <w:p w14:paraId="2D6FFC93" w14:textId="77777777" w:rsidR="00CC390F" w:rsidRPr="007406FF" w:rsidRDefault="00CC390F" w:rsidP="002B2ACE">
            <w:pPr>
              <w:pStyle w:val="TableParagraph"/>
              <w:spacing w:before="103"/>
              <w:ind w:left="105"/>
            </w:pPr>
            <w:r w:rsidRPr="007406FF">
              <w:t>2</w:t>
            </w:r>
          </w:p>
        </w:tc>
        <w:tc>
          <w:tcPr>
            <w:tcW w:w="3779" w:type="dxa"/>
            <w:shd w:val="clear" w:color="auto" w:fill="FFFF00"/>
          </w:tcPr>
          <w:p w14:paraId="3C395843" w14:textId="77777777" w:rsidR="00CC390F" w:rsidRPr="007406FF" w:rsidRDefault="00CC390F" w:rsidP="002B2ACE">
            <w:pPr>
              <w:pStyle w:val="TableParagraph"/>
              <w:spacing w:before="103"/>
              <w:ind w:left="109"/>
            </w:pPr>
            <w:r w:rsidRPr="007406FF">
              <w:t>DUAE</w:t>
            </w:r>
          </w:p>
        </w:tc>
        <w:tc>
          <w:tcPr>
            <w:tcW w:w="4042" w:type="dxa"/>
            <w:shd w:val="clear" w:color="auto" w:fill="FFFF00"/>
          </w:tcPr>
          <w:p w14:paraId="7EFBD967" w14:textId="77777777" w:rsidR="00CC390F" w:rsidRPr="007406FF" w:rsidRDefault="00CC390F" w:rsidP="002B2ACE">
            <w:pPr>
              <w:pStyle w:val="TableParagraph"/>
              <w:spacing w:before="105" w:line="237" w:lineRule="auto"/>
              <w:ind w:left="105" w:right="275"/>
            </w:pPr>
            <w:r w:rsidRPr="007406FF">
              <w:t xml:space="preserve">Semnat </w:t>
            </w:r>
            <w:r>
              <w:t xml:space="preserve">electronic </w:t>
            </w:r>
            <w:r w:rsidRPr="007406FF">
              <w:t>de către operatorul economi</w:t>
            </w:r>
          </w:p>
        </w:tc>
        <w:tc>
          <w:tcPr>
            <w:tcW w:w="1182" w:type="dxa"/>
            <w:shd w:val="clear" w:color="auto" w:fill="FFFF00"/>
          </w:tcPr>
          <w:p w14:paraId="1ED0472C" w14:textId="77777777" w:rsidR="00CC390F" w:rsidRPr="007406FF" w:rsidRDefault="00CC390F" w:rsidP="002B2ACE">
            <w:pPr>
              <w:pStyle w:val="TableParagraph"/>
              <w:spacing w:before="103"/>
              <w:ind w:left="105"/>
            </w:pPr>
            <w:r w:rsidRPr="007406FF">
              <w:t>obligatoriu</w:t>
            </w:r>
          </w:p>
        </w:tc>
      </w:tr>
      <w:tr w:rsidR="00CC390F" w:rsidRPr="007406FF" w14:paraId="61ADB3EE" w14:textId="77777777" w:rsidTr="002B2ACE">
        <w:trPr>
          <w:trHeight w:val="627"/>
        </w:trPr>
        <w:tc>
          <w:tcPr>
            <w:tcW w:w="572" w:type="dxa"/>
            <w:shd w:val="clear" w:color="auto" w:fill="FFFF00"/>
          </w:tcPr>
          <w:p w14:paraId="3D01C0DE" w14:textId="77777777" w:rsidR="00CC390F" w:rsidRPr="007406FF" w:rsidRDefault="00CC390F" w:rsidP="002B2ACE">
            <w:pPr>
              <w:pStyle w:val="TableParagraph"/>
              <w:spacing w:before="108"/>
              <w:ind w:left="105"/>
            </w:pPr>
            <w:r w:rsidRPr="007406FF">
              <w:lastRenderedPageBreak/>
              <w:t>3</w:t>
            </w:r>
          </w:p>
        </w:tc>
        <w:tc>
          <w:tcPr>
            <w:tcW w:w="3779" w:type="dxa"/>
            <w:shd w:val="clear" w:color="auto" w:fill="FFFF00"/>
          </w:tcPr>
          <w:p w14:paraId="0750DB7E" w14:textId="77777777" w:rsidR="00CC390F" w:rsidRPr="007406FF" w:rsidRDefault="00CC390F" w:rsidP="002B2ACE">
            <w:pPr>
              <w:pStyle w:val="TableParagraph"/>
              <w:spacing w:before="108"/>
              <w:ind w:left="109"/>
            </w:pPr>
            <w:r w:rsidRPr="007406FF">
              <w:t>Specificația tehnică (Deviz de cheltuieli)</w:t>
            </w:r>
          </w:p>
        </w:tc>
        <w:tc>
          <w:tcPr>
            <w:tcW w:w="4042" w:type="dxa"/>
            <w:shd w:val="clear" w:color="auto" w:fill="FFFF00"/>
          </w:tcPr>
          <w:p w14:paraId="44013841" w14:textId="77777777" w:rsidR="00CC390F" w:rsidRPr="007406FF" w:rsidRDefault="00CC390F" w:rsidP="002B2ACE">
            <w:pPr>
              <w:pStyle w:val="TableParagraph"/>
              <w:spacing w:before="108"/>
              <w:ind w:left="105" w:right="275"/>
            </w:pPr>
            <w:r w:rsidRPr="007406FF">
              <w:t xml:space="preserve">Semnat </w:t>
            </w:r>
            <w:r>
              <w:t xml:space="preserve">electronic </w:t>
            </w:r>
            <w:r w:rsidRPr="007406FF">
              <w:t>de către operatorul economi</w:t>
            </w:r>
          </w:p>
        </w:tc>
        <w:tc>
          <w:tcPr>
            <w:tcW w:w="1182" w:type="dxa"/>
            <w:shd w:val="clear" w:color="auto" w:fill="FFFF00"/>
          </w:tcPr>
          <w:p w14:paraId="7DD7FA63" w14:textId="77777777" w:rsidR="00CC390F" w:rsidRPr="007406FF" w:rsidRDefault="00CC390F" w:rsidP="002B2ACE">
            <w:pPr>
              <w:pStyle w:val="TableParagraph"/>
              <w:spacing w:before="108"/>
              <w:ind w:left="105"/>
            </w:pPr>
            <w:r w:rsidRPr="007406FF">
              <w:t>obligatoriu</w:t>
            </w:r>
          </w:p>
        </w:tc>
      </w:tr>
      <w:tr w:rsidR="00CC390F" w:rsidRPr="007406FF" w14:paraId="0F314C47" w14:textId="77777777" w:rsidTr="002B2ACE">
        <w:trPr>
          <w:trHeight w:val="518"/>
        </w:trPr>
        <w:tc>
          <w:tcPr>
            <w:tcW w:w="9575" w:type="dxa"/>
            <w:gridSpan w:val="4"/>
            <w:shd w:val="clear" w:color="auto" w:fill="FFFF00"/>
          </w:tcPr>
          <w:p w14:paraId="5FDC96FD" w14:textId="77777777" w:rsidR="00CC390F" w:rsidRDefault="00CC390F" w:rsidP="002B2ACE">
            <w:pPr>
              <w:pStyle w:val="TableParagraph"/>
              <w:spacing w:before="103"/>
              <w:ind w:left="2298" w:right="4167" w:firstLine="284"/>
              <w:jc w:val="center"/>
              <w:rPr>
                <w:b/>
              </w:rPr>
            </w:pPr>
            <w:r>
              <w:rPr>
                <w:b/>
              </w:rPr>
              <w:t>INCLUSIV,</w:t>
            </w:r>
          </w:p>
          <w:p w14:paraId="2C994679" w14:textId="77777777" w:rsidR="00CC390F" w:rsidRPr="007406FF" w:rsidRDefault="00CC390F" w:rsidP="002B2ACE">
            <w:pPr>
              <w:pStyle w:val="TableParagraph"/>
              <w:spacing w:before="103"/>
              <w:ind w:left="1589" w:right="2599"/>
              <w:jc w:val="center"/>
              <w:rPr>
                <w:b/>
              </w:rPr>
            </w:pPr>
            <w:r>
              <w:rPr>
                <w:b/>
              </w:rPr>
              <w:t xml:space="preserve">          documente suplimentare la oferta</w:t>
            </w:r>
          </w:p>
        </w:tc>
      </w:tr>
      <w:tr w:rsidR="00CC390F" w:rsidRPr="007406FF" w14:paraId="6D5B078F" w14:textId="77777777" w:rsidTr="002B2ACE">
        <w:trPr>
          <w:trHeight w:val="559"/>
        </w:trPr>
        <w:tc>
          <w:tcPr>
            <w:tcW w:w="572" w:type="dxa"/>
            <w:shd w:val="clear" w:color="auto" w:fill="FFFF00"/>
          </w:tcPr>
          <w:p w14:paraId="7147FBBC" w14:textId="77777777" w:rsidR="00CC390F" w:rsidRPr="007406FF" w:rsidRDefault="00CC390F" w:rsidP="002B2ACE">
            <w:pPr>
              <w:pStyle w:val="TableParagraph"/>
              <w:spacing w:before="103"/>
              <w:ind w:left="105"/>
            </w:pPr>
          </w:p>
        </w:tc>
        <w:tc>
          <w:tcPr>
            <w:tcW w:w="3779" w:type="dxa"/>
            <w:shd w:val="clear" w:color="auto" w:fill="FFFF00"/>
          </w:tcPr>
          <w:p w14:paraId="7191411F" w14:textId="77777777" w:rsidR="00CC390F" w:rsidRPr="007406FF" w:rsidRDefault="00CC390F" w:rsidP="002B2ACE">
            <w:pPr>
              <w:pStyle w:val="TableParagraph"/>
              <w:spacing w:before="105" w:line="237" w:lineRule="auto"/>
              <w:ind w:left="109" w:right="300"/>
            </w:pPr>
            <w:r w:rsidRPr="007406FF">
              <w:t>Formularul informație despre ofertant</w:t>
            </w:r>
          </w:p>
        </w:tc>
        <w:tc>
          <w:tcPr>
            <w:tcW w:w="4042" w:type="dxa"/>
            <w:shd w:val="clear" w:color="auto" w:fill="FFFF00"/>
          </w:tcPr>
          <w:p w14:paraId="6C7C3CC4" w14:textId="77777777" w:rsidR="00CC390F" w:rsidRPr="007406FF" w:rsidRDefault="00CC390F" w:rsidP="002B2ACE">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75342ACE" w14:textId="77777777" w:rsidR="00CC390F" w:rsidRPr="007406FF" w:rsidRDefault="00CC390F" w:rsidP="002B2ACE">
            <w:pPr>
              <w:pStyle w:val="TableParagraph"/>
              <w:spacing w:before="103"/>
              <w:ind w:left="105"/>
            </w:pPr>
            <w:r w:rsidRPr="007406FF">
              <w:t>DA</w:t>
            </w:r>
          </w:p>
        </w:tc>
      </w:tr>
      <w:tr w:rsidR="00CC390F" w:rsidRPr="007406FF" w14:paraId="67E52EB8" w14:textId="77777777" w:rsidTr="002B2ACE">
        <w:trPr>
          <w:trHeight w:val="559"/>
        </w:trPr>
        <w:tc>
          <w:tcPr>
            <w:tcW w:w="572" w:type="dxa"/>
            <w:shd w:val="clear" w:color="auto" w:fill="FFFF00"/>
          </w:tcPr>
          <w:p w14:paraId="583DFA59" w14:textId="77777777" w:rsidR="00CC390F" w:rsidRPr="007406FF" w:rsidRDefault="00CC390F" w:rsidP="002B2ACE">
            <w:pPr>
              <w:pStyle w:val="TableParagraph"/>
              <w:spacing w:before="103"/>
              <w:ind w:left="105"/>
            </w:pPr>
          </w:p>
        </w:tc>
        <w:tc>
          <w:tcPr>
            <w:tcW w:w="3779" w:type="dxa"/>
            <w:shd w:val="clear" w:color="auto" w:fill="FFFF00"/>
          </w:tcPr>
          <w:p w14:paraId="5CBA1CD8" w14:textId="77777777" w:rsidR="00CC390F" w:rsidRPr="007406FF" w:rsidRDefault="00CC390F" w:rsidP="002B2ACE">
            <w:pPr>
              <w:pStyle w:val="TableParagraph"/>
              <w:spacing w:before="105" w:line="237" w:lineRule="auto"/>
              <w:ind w:left="109" w:right="300"/>
            </w:pPr>
            <w:r>
              <w:t>Certificat de atribuire a contului bancar</w:t>
            </w:r>
          </w:p>
        </w:tc>
        <w:tc>
          <w:tcPr>
            <w:tcW w:w="4042" w:type="dxa"/>
            <w:shd w:val="clear" w:color="auto" w:fill="FFFF00"/>
          </w:tcPr>
          <w:p w14:paraId="6AF1759D" w14:textId="77777777" w:rsidR="00CC390F" w:rsidRPr="007406FF" w:rsidRDefault="00CC390F" w:rsidP="002B2ACE">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4C39FE7F" w14:textId="77777777" w:rsidR="00CC390F" w:rsidRPr="007406FF" w:rsidRDefault="00CC390F" w:rsidP="002B2ACE">
            <w:pPr>
              <w:pStyle w:val="TableParagraph"/>
              <w:spacing w:before="103"/>
              <w:ind w:left="105"/>
            </w:pPr>
            <w:r w:rsidRPr="007406FF">
              <w:t>DA</w:t>
            </w:r>
          </w:p>
        </w:tc>
      </w:tr>
      <w:tr w:rsidR="00CC390F" w:rsidRPr="007406FF" w14:paraId="6FBD1507" w14:textId="77777777" w:rsidTr="002B2ACE">
        <w:trPr>
          <w:trHeight w:val="419"/>
        </w:trPr>
        <w:tc>
          <w:tcPr>
            <w:tcW w:w="572" w:type="dxa"/>
            <w:shd w:val="clear" w:color="auto" w:fill="FFFF00"/>
          </w:tcPr>
          <w:p w14:paraId="5E3E27DA" w14:textId="77777777" w:rsidR="00CC390F" w:rsidRPr="007406FF" w:rsidRDefault="00CC390F" w:rsidP="002B2ACE">
            <w:pPr>
              <w:pStyle w:val="TableParagraph"/>
              <w:spacing w:before="103"/>
              <w:ind w:left="105"/>
            </w:pPr>
          </w:p>
        </w:tc>
        <w:tc>
          <w:tcPr>
            <w:tcW w:w="3779" w:type="dxa"/>
            <w:shd w:val="clear" w:color="auto" w:fill="FFFF00"/>
          </w:tcPr>
          <w:p w14:paraId="118BBC53" w14:textId="77777777" w:rsidR="00CC390F" w:rsidRPr="007406FF" w:rsidRDefault="00CC390F" w:rsidP="002B2ACE">
            <w:pPr>
              <w:pStyle w:val="a8"/>
              <w:tabs>
                <w:tab w:val="left" w:pos="567"/>
              </w:tabs>
            </w:pPr>
            <w:r w:rsidRPr="007406FF">
              <w:t>CERERE DE PARTICIPARE</w:t>
            </w:r>
          </w:p>
        </w:tc>
        <w:tc>
          <w:tcPr>
            <w:tcW w:w="4042" w:type="dxa"/>
            <w:shd w:val="clear" w:color="auto" w:fill="FFFF00"/>
          </w:tcPr>
          <w:p w14:paraId="38C485BC" w14:textId="77777777" w:rsidR="00CC390F" w:rsidRPr="00BF3D50" w:rsidRDefault="00CC390F" w:rsidP="002B2ACE">
            <w:pPr>
              <w:rPr>
                <w:sz w:val="22"/>
                <w:szCs w:val="22"/>
              </w:rPr>
            </w:pPr>
            <w:r w:rsidRPr="00BF3D50">
              <w:rPr>
                <w:sz w:val="22"/>
                <w:szCs w:val="22"/>
              </w:rPr>
              <w:t xml:space="preserve">Anexa nr. 7 Semnat </w:t>
            </w:r>
            <w:r>
              <w:rPr>
                <w:sz w:val="22"/>
                <w:szCs w:val="22"/>
              </w:rPr>
              <w:t xml:space="preserve">electronic </w:t>
            </w:r>
            <w:r w:rsidRPr="00BF3D50">
              <w:rPr>
                <w:sz w:val="22"/>
                <w:szCs w:val="22"/>
              </w:rPr>
              <w:t>de către operatorul economici</w:t>
            </w:r>
          </w:p>
        </w:tc>
        <w:tc>
          <w:tcPr>
            <w:tcW w:w="1182" w:type="dxa"/>
            <w:shd w:val="clear" w:color="auto" w:fill="FFFF00"/>
          </w:tcPr>
          <w:p w14:paraId="664B3F02" w14:textId="77777777" w:rsidR="00CC390F" w:rsidRPr="007406FF" w:rsidRDefault="00CC390F" w:rsidP="002B2ACE">
            <w:r w:rsidRPr="007406FF">
              <w:t>DA</w:t>
            </w:r>
          </w:p>
        </w:tc>
      </w:tr>
      <w:tr w:rsidR="00CC390F" w:rsidRPr="007406FF" w14:paraId="4923429F" w14:textId="77777777" w:rsidTr="002B2ACE">
        <w:trPr>
          <w:trHeight w:val="475"/>
        </w:trPr>
        <w:tc>
          <w:tcPr>
            <w:tcW w:w="572" w:type="dxa"/>
            <w:shd w:val="clear" w:color="auto" w:fill="FFFF00"/>
          </w:tcPr>
          <w:p w14:paraId="43DC9D90" w14:textId="77777777" w:rsidR="00CC390F" w:rsidRPr="007406FF" w:rsidRDefault="00CC390F" w:rsidP="002B2ACE">
            <w:pPr>
              <w:pStyle w:val="TableParagraph"/>
              <w:spacing w:before="104"/>
              <w:ind w:left="105"/>
            </w:pPr>
          </w:p>
        </w:tc>
        <w:tc>
          <w:tcPr>
            <w:tcW w:w="3779" w:type="dxa"/>
            <w:shd w:val="clear" w:color="auto" w:fill="FFFF00"/>
          </w:tcPr>
          <w:p w14:paraId="01956612" w14:textId="77777777" w:rsidR="00CC390F" w:rsidRPr="007406FF" w:rsidRDefault="00CC390F" w:rsidP="002B2ACE">
            <w:pPr>
              <w:pStyle w:val="TableParagraph"/>
              <w:spacing w:line="270" w:lineRule="exact"/>
              <w:ind w:left="4"/>
            </w:pPr>
            <w:r w:rsidRPr="007406FF">
              <w:t>DECLARAŢIE</w:t>
            </w:r>
          </w:p>
          <w:p w14:paraId="5B798253" w14:textId="77777777" w:rsidR="00CC390F" w:rsidRPr="007406FF" w:rsidRDefault="00CC390F" w:rsidP="002B2ACE">
            <w:pPr>
              <w:pStyle w:val="TableParagraph"/>
              <w:spacing w:before="117"/>
              <w:rPr>
                <w:b/>
              </w:rPr>
            </w:pPr>
            <w:r w:rsidRPr="007406FF">
              <w:t>privind valabilitatea ofertei</w:t>
            </w:r>
          </w:p>
        </w:tc>
        <w:tc>
          <w:tcPr>
            <w:tcW w:w="4042" w:type="dxa"/>
            <w:shd w:val="clear" w:color="auto" w:fill="FFFF00"/>
          </w:tcPr>
          <w:p w14:paraId="5F89966C" w14:textId="77777777" w:rsidR="00CC390F" w:rsidRPr="007406FF" w:rsidRDefault="00CC390F" w:rsidP="002B2ACE">
            <w:pPr>
              <w:pStyle w:val="TableParagraph"/>
              <w:spacing w:line="237" w:lineRule="auto"/>
              <w:ind w:left="-1" w:right="275"/>
            </w:pPr>
            <w:r w:rsidRPr="007406FF">
              <w:t xml:space="preserve">Anexa nr. 8 Semnat </w:t>
            </w:r>
            <w:r>
              <w:t xml:space="preserve">electronic </w:t>
            </w:r>
            <w:r w:rsidRPr="007406FF">
              <w:t>de către operatorul economici</w:t>
            </w:r>
          </w:p>
        </w:tc>
        <w:tc>
          <w:tcPr>
            <w:tcW w:w="1182" w:type="dxa"/>
            <w:shd w:val="clear" w:color="auto" w:fill="FFFF00"/>
          </w:tcPr>
          <w:p w14:paraId="3C5CA498" w14:textId="77777777" w:rsidR="00CC390F" w:rsidRPr="007406FF" w:rsidRDefault="00CC390F" w:rsidP="002B2ACE">
            <w:pPr>
              <w:pStyle w:val="TableParagraph"/>
              <w:spacing w:line="265" w:lineRule="exact"/>
              <w:ind w:left="-1"/>
            </w:pPr>
            <w:r w:rsidRPr="007406FF">
              <w:t>DA</w:t>
            </w:r>
          </w:p>
        </w:tc>
      </w:tr>
      <w:tr w:rsidR="00CC390F" w:rsidRPr="007406FF" w14:paraId="7D6A65F4" w14:textId="77777777" w:rsidTr="002B2ACE">
        <w:trPr>
          <w:trHeight w:val="1307"/>
        </w:trPr>
        <w:tc>
          <w:tcPr>
            <w:tcW w:w="572" w:type="dxa"/>
            <w:shd w:val="clear" w:color="auto" w:fill="FFFF00"/>
          </w:tcPr>
          <w:p w14:paraId="68BF9AB6" w14:textId="77777777" w:rsidR="00CC390F" w:rsidRPr="007406FF" w:rsidRDefault="00CC390F" w:rsidP="002B2ACE">
            <w:pPr>
              <w:pStyle w:val="TableParagraph"/>
              <w:spacing w:before="108"/>
              <w:ind w:left="105"/>
            </w:pPr>
          </w:p>
        </w:tc>
        <w:tc>
          <w:tcPr>
            <w:tcW w:w="3779" w:type="dxa"/>
            <w:shd w:val="clear" w:color="auto" w:fill="FFFF00"/>
          </w:tcPr>
          <w:p w14:paraId="199F26DD" w14:textId="77777777" w:rsidR="00CC390F" w:rsidRPr="007406FF" w:rsidRDefault="00CC390F" w:rsidP="002B2ACE">
            <w:pPr>
              <w:pStyle w:val="TableParagraph"/>
              <w:spacing w:before="110" w:line="237" w:lineRule="auto"/>
              <w:ind w:left="109"/>
            </w:pPr>
            <w:r w:rsidRPr="007406FF">
              <w:t>Dovada înregistrării persoanei juridice, în conformitate cu prevederile legale</w:t>
            </w:r>
          </w:p>
        </w:tc>
        <w:tc>
          <w:tcPr>
            <w:tcW w:w="4042" w:type="dxa"/>
            <w:shd w:val="clear" w:color="auto" w:fill="FFFF00"/>
          </w:tcPr>
          <w:p w14:paraId="09A2B199" w14:textId="77777777" w:rsidR="00CC390F" w:rsidRPr="007406FF" w:rsidRDefault="00CC390F" w:rsidP="002B2ACE">
            <w:pPr>
              <w:pStyle w:val="TableParagraph"/>
              <w:spacing w:before="108"/>
              <w:ind w:left="105" w:right="210"/>
            </w:pPr>
            <w:r w:rsidRPr="007406FF">
              <w:t xml:space="preserve">Certificate/decizie de înregistrare a întreprinderii și extras din Registrul de stat al persoanei juridice- copia, Semnat </w:t>
            </w:r>
            <w:r>
              <w:t xml:space="preserve">electronic </w:t>
            </w:r>
            <w:r w:rsidRPr="007406FF">
              <w:t xml:space="preserve"> de către operatorul economi</w:t>
            </w:r>
          </w:p>
        </w:tc>
        <w:tc>
          <w:tcPr>
            <w:tcW w:w="1182" w:type="dxa"/>
            <w:shd w:val="clear" w:color="auto" w:fill="FFFF00"/>
          </w:tcPr>
          <w:p w14:paraId="4183EEBB" w14:textId="77777777" w:rsidR="00CC390F" w:rsidRPr="007406FF" w:rsidRDefault="00CC390F" w:rsidP="002B2ACE">
            <w:pPr>
              <w:pStyle w:val="TableParagraph"/>
              <w:spacing w:line="269" w:lineRule="exact"/>
              <w:ind w:left="-1"/>
            </w:pPr>
            <w:r w:rsidRPr="007406FF">
              <w:t>DA</w:t>
            </w:r>
          </w:p>
        </w:tc>
      </w:tr>
      <w:tr w:rsidR="00CC390F" w:rsidRPr="007406FF" w14:paraId="2D864366" w14:textId="77777777" w:rsidTr="002B2ACE">
        <w:trPr>
          <w:trHeight w:val="1144"/>
        </w:trPr>
        <w:tc>
          <w:tcPr>
            <w:tcW w:w="572" w:type="dxa"/>
            <w:shd w:val="clear" w:color="auto" w:fill="FFFF00"/>
          </w:tcPr>
          <w:p w14:paraId="75D642AA" w14:textId="77777777" w:rsidR="00CC390F" w:rsidRPr="007406FF" w:rsidRDefault="00CC390F" w:rsidP="002B2ACE">
            <w:pPr>
              <w:pStyle w:val="TableParagraph"/>
              <w:spacing w:before="103"/>
              <w:ind w:left="105"/>
            </w:pPr>
          </w:p>
        </w:tc>
        <w:tc>
          <w:tcPr>
            <w:tcW w:w="3779" w:type="dxa"/>
            <w:shd w:val="clear" w:color="auto" w:fill="FFFF00"/>
          </w:tcPr>
          <w:p w14:paraId="37C86BDE" w14:textId="77777777" w:rsidR="00CC390F" w:rsidRPr="007406FF" w:rsidRDefault="00CC390F" w:rsidP="002B2ACE">
            <w:pPr>
              <w:pStyle w:val="TableParagraph"/>
              <w:spacing w:before="108"/>
              <w:ind w:left="109" w:right="300"/>
            </w:pPr>
            <w:r w:rsidRPr="007406FF">
              <w:t>Declaratie privind dotarile specifice,utilajul și echipamentul necesar pentru îndeplinirea corespunzătoare a contractului</w:t>
            </w:r>
          </w:p>
        </w:tc>
        <w:tc>
          <w:tcPr>
            <w:tcW w:w="4042" w:type="dxa"/>
            <w:shd w:val="clear" w:color="auto" w:fill="FFFF00"/>
          </w:tcPr>
          <w:p w14:paraId="1EDF0415" w14:textId="77777777" w:rsidR="00CC390F" w:rsidRPr="007406FF" w:rsidRDefault="00CC390F" w:rsidP="002B2ACE">
            <w:pPr>
              <w:pStyle w:val="TableParagraph"/>
              <w:spacing w:line="241" w:lineRule="exact"/>
              <w:ind w:left="-1"/>
            </w:pPr>
            <w:r w:rsidRPr="007406FF">
              <w:t xml:space="preserve">Anexa nr. 14. Semnat </w:t>
            </w:r>
            <w:r>
              <w:t xml:space="preserve">electronic </w:t>
            </w:r>
            <w:r w:rsidRPr="007406FF">
              <w:t>de către operatorul economi</w:t>
            </w:r>
          </w:p>
        </w:tc>
        <w:tc>
          <w:tcPr>
            <w:tcW w:w="1182" w:type="dxa"/>
            <w:shd w:val="clear" w:color="auto" w:fill="FFFF00"/>
          </w:tcPr>
          <w:p w14:paraId="6CAC6AB3" w14:textId="77777777" w:rsidR="00CC390F" w:rsidRPr="007406FF" w:rsidRDefault="00CC390F" w:rsidP="002B2ACE">
            <w:pPr>
              <w:pStyle w:val="TableParagraph"/>
              <w:spacing w:line="264" w:lineRule="exact"/>
              <w:ind w:left="-1"/>
            </w:pPr>
            <w:r w:rsidRPr="007406FF">
              <w:t>DA</w:t>
            </w:r>
          </w:p>
        </w:tc>
      </w:tr>
      <w:tr w:rsidR="00CC390F" w:rsidRPr="007406FF" w14:paraId="49FBB422" w14:textId="77777777" w:rsidTr="002B2ACE">
        <w:trPr>
          <w:trHeight w:val="1086"/>
        </w:trPr>
        <w:tc>
          <w:tcPr>
            <w:tcW w:w="572" w:type="dxa"/>
            <w:shd w:val="clear" w:color="auto" w:fill="FFFF00"/>
          </w:tcPr>
          <w:p w14:paraId="12D468F7" w14:textId="77777777" w:rsidR="00CC390F" w:rsidRPr="007406FF" w:rsidRDefault="00CC390F" w:rsidP="002B2ACE">
            <w:pPr>
              <w:pStyle w:val="TableParagraph"/>
              <w:spacing w:before="103"/>
              <w:ind w:left="105"/>
            </w:pPr>
          </w:p>
        </w:tc>
        <w:tc>
          <w:tcPr>
            <w:tcW w:w="3779" w:type="dxa"/>
            <w:shd w:val="clear" w:color="auto" w:fill="FFFF00"/>
          </w:tcPr>
          <w:p w14:paraId="79CB7516" w14:textId="77777777" w:rsidR="00CC390F" w:rsidRPr="00BF3D50" w:rsidRDefault="00CC390F" w:rsidP="002B2ACE">
            <w:pPr>
              <w:spacing w:before="72" w:line="290" w:lineRule="auto"/>
              <w:rPr>
                <w:b/>
                <w:color w:val="000000"/>
                <w:w w:val="90"/>
                <w:sz w:val="22"/>
                <w:szCs w:val="22"/>
              </w:rPr>
            </w:pPr>
            <w:r w:rsidRPr="00BF3D50">
              <w:rPr>
                <w:b/>
                <w:color w:val="000000"/>
                <w:w w:val="90"/>
                <w:sz w:val="22"/>
                <w:szCs w:val="22"/>
              </w:rPr>
              <w:t xml:space="preserve">AVIZ </w:t>
            </w:r>
            <w:r w:rsidRPr="00BF3D50">
              <w:rPr>
                <w:rFonts w:eastAsia="PMingLiU"/>
                <w:sz w:val="22"/>
                <w:szCs w:val="22"/>
                <w:lang w:eastAsia="zh-CN"/>
              </w:rPr>
              <w:t>pentru participare la licitațiile publice de lucrări din domeniul construcțiilor și instalațiilor</w:t>
            </w:r>
          </w:p>
        </w:tc>
        <w:tc>
          <w:tcPr>
            <w:tcW w:w="4042" w:type="dxa"/>
            <w:shd w:val="clear" w:color="auto" w:fill="FFFF00"/>
          </w:tcPr>
          <w:p w14:paraId="0D57D763" w14:textId="77777777" w:rsidR="00CC390F" w:rsidRPr="00BF3D50" w:rsidRDefault="00CC390F" w:rsidP="002B2ACE">
            <w:pPr>
              <w:spacing w:before="120" w:after="120" w:line="276" w:lineRule="auto"/>
              <w:jc w:val="both"/>
              <w:rPr>
                <w:rFonts w:asciiTheme="majorHAnsi" w:eastAsia="PMingLiU" w:hAnsiTheme="majorHAnsi" w:cstheme="majorHAnsi"/>
                <w:sz w:val="22"/>
                <w:szCs w:val="22"/>
                <w:lang w:eastAsia="zh-CN"/>
              </w:rPr>
            </w:pPr>
            <w:r w:rsidRPr="00BF3D50">
              <w:rPr>
                <w:sz w:val="22"/>
                <w:szCs w:val="22"/>
              </w:rPr>
              <w:t>Anexa nr. 22. Semnat electronic  de către operatorul economi</w:t>
            </w:r>
          </w:p>
        </w:tc>
        <w:tc>
          <w:tcPr>
            <w:tcW w:w="1182" w:type="dxa"/>
            <w:shd w:val="clear" w:color="auto" w:fill="FFFF00"/>
          </w:tcPr>
          <w:p w14:paraId="7DEEB752" w14:textId="77777777" w:rsidR="00CC390F" w:rsidRPr="007406FF" w:rsidRDefault="00CC390F" w:rsidP="002B2ACE">
            <w:r w:rsidRPr="007406FF">
              <w:t>DA</w:t>
            </w:r>
          </w:p>
        </w:tc>
      </w:tr>
      <w:tr w:rsidR="00CC390F" w:rsidRPr="007406FF" w14:paraId="0E20BCF2" w14:textId="77777777" w:rsidTr="002B2ACE">
        <w:trPr>
          <w:trHeight w:val="448"/>
        </w:trPr>
        <w:tc>
          <w:tcPr>
            <w:tcW w:w="572" w:type="dxa"/>
            <w:shd w:val="clear" w:color="auto" w:fill="FFFF00"/>
          </w:tcPr>
          <w:p w14:paraId="583A5331" w14:textId="77777777" w:rsidR="00CC390F" w:rsidRPr="007406FF" w:rsidRDefault="00CC390F" w:rsidP="002B2ACE">
            <w:pPr>
              <w:pStyle w:val="TableParagraph"/>
              <w:spacing w:before="103"/>
              <w:ind w:left="105"/>
            </w:pPr>
          </w:p>
        </w:tc>
        <w:tc>
          <w:tcPr>
            <w:tcW w:w="3779" w:type="dxa"/>
            <w:shd w:val="clear" w:color="auto" w:fill="FFFF00"/>
          </w:tcPr>
          <w:p w14:paraId="50966CA5" w14:textId="77777777" w:rsidR="00CC390F" w:rsidRPr="00BF3D50" w:rsidRDefault="00CC390F" w:rsidP="002B2ACE">
            <w:pPr>
              <w:pStyle w:val="a8"/>
              <w:tabs>
                <w:tab w:val="left" w:pos="567"/>
              </w:tabs>
            </w:pPr>
            <w:r w:rsidRPr="00BF3D50">
              <w:t>GRAFIC DE  EXECUTARE A LUCRĂRILOR</w:t>
            </w:r>
          </w:p>
        </w:tc>
        <w:tc>
          <w:tcPr>
            <w:tcW w:w="4042" w:type="dxa"/>
            <w:shd w:val="clear" w:color="auto" w:fill="FFFF00"/>
          </w:tcPr>
          <w:p w14:paraId="35D2DAB9" w14:textId="77777777" w:rsidR="00CC390F" w:rsidRPr="00BF3D50" w:rsidRDefault="00CC390F" w:rsidP="002B2ACE">
            <w:pPr>
              <w:rPr>
                <w:sz w:val="22"/>
                <w:szCs w:val="22"/>
              </w:rPr>
            </w:pPr>
            <w:r w:rsidRPr="00BF3D50">
              <w:rPr>
                <w:sz w:val="22"/>
                <w:szCs w:val="22"/>
              </w:rPr>
              <w:t xml:space="preserve">Anexa nr. 10 Semnat </w:t>
            </w:r>
            <w:r>
              <w:rPr>
                <w:sz w:val="22"/>
                <w:szCs w:val="22"/>
              </w:rPr>
              <w:t>electronic</w:t>
            </w:r>
            <w:r w:rsidRPr="00BF3D50">
              <w:rPr>
                <w:sz w:val="22"/>
                <w:szCs w:val="22"/>
              </w:rPr>
              <w:t xml:space="preserve"> de către operatorul economi</w:t>
            </w:r>
          </w:p>
        </w:tc>
        <w:tc>
          <w:tcPr>
            <w:tcW w:w="1182" w:type="dxa"/>
            <w:shd w:val="clear" w:color="auto" w:fill="FFFF00"/>
          </w:tcPr>
          <w:p w14:paraId="751DAA72" w14:textId="77777777" w:rsidR="00CC390F" w:rsidRPr="007406FF" w:rsidRDefault="00CC390F" w:rsidP="002B2ACE">
            <w:r w:rsidRPr="007406FF">
              <w:t>DA</w:t>
            </w:r>
          </w:p>
        </w:tc>
      </w:tr>
      <w:tr w:rsidR="00CC390F" w:rsidRPr="007406FF" w14:paraId="5B73E6E5" w14:textId="77777777" w:rsidTr="002B2ACE">
        <w:trPr>
          <w:trHeight w:val="525"/>
        </w:trPr>
        <w:tc>
          <w:tcPr>
            <w:tcW w:w="572" w:type="dxa"/>
            <w:shd w:val="clear" w:color="auto" w:fill="FFFF00"/>
          </w:tcPr>
          <w:p w14:paraId="18FD4830" w14:textId="77777777" w:rsidR="00CC390F" w:rsidRPr="007406FF" w:rsidRDefault="00CC390F" w:rsidP="002B2ACE">
            <w:pPr>
              <w:ind w:left="100"/>
            </w:pPr>
          </w:p>
        </w:tc>
        <w:tc>
          <w:tcPr>
            <w:tcW w:w="3779" w:type="dxa"/>
            <w:shd w:val="clear" w:color="auto" w:fill="FFFF00"/>
          </w:tcPr>
          <w:p w14:paraId="47C71CB9" w14:textId="77777777" w:rsidR="00CC390F" w:rsidRPr="00BF3D50" w:rsidRDefault="00CC390F" w:rsidP="002B2ACE">
            <w:pPr>
              <w:spacing w:line="110" w:lineRule="exact"/>
              <w:rPr>
                <w:sz w:val="22"/>
                <w:szCs w:val="22"/>
              </w:rPr>
            </w:pPr>
          </w:p>
          <w:p w14:paraId="3CA5C364" w14:textId="77777777" w:rsidR="00CC390F" w:rsidRPr="00BF3D50" w:rsidRDefault="00CC390F" w:rsidP="002B2ACE">
            <w:pPr>
              <w:ind w:left="100" w:right="150"/>
              <w:rPr>
                <w:sz w:val="22"/>
                <w:szCs w:val="22"/>
              </w:rPr>
            </w:pPr>
            <w:r w:rsidRPr="00BF3D50">
              <w:rPr>
                <w:color w:val="000000"/>
                <w:sz w:val="22"/>
                <w:szCs w:val="22"/>
              </w:rPr>
              <w:t>Certificat</w:t>
            </w:r>
            <w:r w:rsidRPr="00BF3D50">
              <w:rPr>
                <w:spacing w:val="-6"/>
                <w:sz w:val="22"/>
                <w:szCs w:val="22"/>
              </w:rPr>
              <w:t xml:space="preserve"> </w:t>
            </w:r>
            <w:r w:rsidRPr="00BF3D50">
              <w:rPr>
                <w:color w:val="000000"/>
                <w:sz w:val="22"/>
                <w:szCs w:val="22"/>
              </w:rPr>
              <w:t>privind</w:t>
            </w:r>
            <w:r w:rsidRPr="00BF3D50">
              <w:rPr>
                <w:spacing w:val="-7"/>
                <w:sz w:val="22"/>
                <w:szCs w:val="22"/>
              </w:rPr>
              <w:t xml:space="preserve"> </w:t>
            </w:r>
            <w:r w:rsidRPr="00BF3D50">
              <w:rPr>
                <w:color w:val="000000"/>
                <w:sz w:val="22"/>
                <w:szCs w:val="22"/>
              </w:rPr>
              <w:t>lipsa</w:t>
            </w:r>
            <w:r w:rsidRPr="00BF3D50">
              <w:rPr>
                <w:spacing w:val="-7"/>
                <w:sz w:val="22"/>
                <w:szCs w:val="22"/>
              </w:rPr>
              <w:t xml:space="preserve"> </w:t>
            </w:r>
            <w:r w:rsidRPr="00BF3D50">
              <w:rPr>
                <w:color w:val="000000"/>
                <w:sz w:val="22"/>
                <w:szCs w:val="22"/>
              </w:rPr>
              <w:t>sau</w:t>
            </w:r>
            <w:r w:rsidRPr="00BF3D50">
              <w:rPr>
                <w:spacing w:val="-7"/>
                <w:sz w:val="22"/>
                <w:szCs w:val="22"/>
              </w:rPr>
              <w:t xml:space="preserve"> </w:t>
            </w:r>
            <w:r w:rsidRPr="00BF3D50">
              <w:rPr>
                <w:color w:val="000000"/>
                <w:sz w:val="22"/>
                <w:szCs w:val="22"/>
              </w:rPr>
              <w:t>existența</w:t>
            </w:r>
            <w:r w:rsidRPr="00BF3D50">
              <w:rPr>
                <w:sz w:val="22"/>
                <w:szCs w:val="22"/>
              </w:rPr>
              <w:t xml:space="preserve"> </w:t>
            </w:r>
            <w:r w:rsidRPr="00BF3D50">
              <w:rPr>
                <w:color w:val="000000"/>
                <w:sz w:val="22"/>
                <w:szCs w:val="22"/>
              </w:rPr>
              <w:t>restanțelor</w:t>
            </w:r>
            <w:r w:rsidRPr="00BF3D50">
              <w:rPr>
                <w:sz w:val="22"/>
                <w:szCs w:val="22"/>
              </w:rPr>
              <w:t xml:space="preserve"> </w:t>
            </w:r>
            <w:r w:rsidRPr="00BF3D50">
              <w:rPr>
                <w:color w:val="000000"/>
                <w:sz w:val="22"/>
                <w:szCs w:val="22"/>
              </w:rPr>
              <w:t>față</w:t>
            </w:r>
            <w:r w:rsidRPr="00BF3D50">
              <w:rPr>
                <w:sz w:val="22"/>
                <w:szCs w:val="22"/>
              </w:rPr>
              <w:t xml:space="preserve"> </w:t>
            </w:r>
            <w:r w:rsidRPr="00BF3D50">
              <w:rPr>
                <w:color w:val="000000"/>
                <w:sz w:val="22"/>
                <w:szCs w:val="22"/>
              </w:rPr>
              <w:t>de</w:t>
            </w:r>
            <w:r w:rsidRPr="00BF3D50">
              <w:rPr>
                <w:sz w:val="22"/>
                <w:szCs w:val="22"/>
              </w:rPr>
              <w:t xml:space="preserve"> </w:t>
            </w:r>
            <w:r w:rsidRPr="00BF3D50">
              <w:rPr>
                <w:color w:val="000000"/>
                <w:sz w:val="22"/>
                <w:szCs w:val="22"/>
              </w:rPr>
              <w:t>bugetul</w:t>
            </w:r>
            <w:r w:rsidRPr="00BF3D50">
              <w:rPr>
                <w:spacing w:val="-16"/>
                <w:sz w:val="22"/>
                <w:szCs w:val="22"/>
              </w:rPr>
              <w:t xml:space="preserve"> </w:t>
            </w:r>
            <w:r w:rsidRPr="00BF3D50">
              <w:rPr>
                <w:color w:val="000000"/>
                <w:sz w:val="22"/>
                <w:szCs w:val="22"/>
              </w:rPr>
              <w:t>public</w:t>
            </w:r>
            <w:r w:rsidRPr="00BF3D50">
              <w:rPr>
                <w:sz w:val="22"/>
                <w:szCs w:val="22"/>
              </w:rPr>
              <w:t xml:space="preserve"> </w:t>
            </w:r>
            <w:r w:rsidRPr="00BF3D50">
              <w:rPr>
                <w:color w:val="000000"/>
                <w:sz w:val="22"/>
                <w:szCs w:val="22"/>
              </w:rPr>
              <w:t>national</w:t>
            </w:r>
            <w:r w:rsidRPr="00BF3D50">
              <w:rPr>
                <w:sz w:val="22"/>
                <w:szCs w:val="22"/>
              </w:rPr>
              <w:t xml:space="preserve"> </w:t>
            </w:r>
            <w:r w:rsidRPr="00BF3D50">
              <w:rPr>
                <w:color w:val="000000"/>
                <w:sz w:val="22"/>
                <w:szCs w:val="22"/>
              </w:rPr>
              <w:t>(eliberat</w:t>
            </w:r>
            <w:r w:rsidRPr="00BF3D50">
              <w:rPr>
                <w:sz w:val="22"/>
                <w:szCs w:val="22"/>
              </w:rPr>
              <w:t xml:space="preserve"> </w:t>
            </w:r>
            <w:r w:rsidRPr="00BF3D50">
              <w:rPr>
                <w:color w:val="000000"/>
                <w:sz w:val="22"/>
                <w:szCs w:val="22"/>
              </w:rPr>
              <w:t>de</w:t>
            </w:r>
            <w:r w:rsidRPr="00BF3D50">
              <w:rPr>
                <w:spacing w:val="-12"/>
                <w:sz w:val="22"/>
                <w:szCs w:val="22"/>
              </w:rPr>
              <w:t xml:space="preserve"> </w:t>
            </w:r>
            <w:r w:rsidRPr="00BF3D50">
              <w:rPr>
                <w:color w:val="000000"/>
                <w:sz w:val="22"/>
                <w:szCs w:val="22"/>
              </w:rPr>
              <w:t>FISC)</w:t>
            </w:r>
          </w:p>
        </w:tc>
        <w:tc>
          <w:tcPr>
            <w:tcW w:w="4042" w:type="dxa"/>
            <w:shd w:val="clear" w:color="auto" w:fill="FFFF00"/>
          </w:tcPr>
          <w:p w14:paraId="3E45B988" w14:textId="77777777" w:rsidR="00CC390F" w:rsidRPr="00BF3D50" w:rsidRDefault="00CC390F" w:rsidP="002B2ACE">
            <w:pPr>
              <w:spacing w:line="108" w:lineRule="exact"/>
              <w:rPr>
                <w:sz w:val="22"/>
                <w:szCs w:val="22"/>
              </w:rPr>
            </w:pPr>
          </w:p>
          <w:p w14:paraId="13EB66F5" w14:textId="77777777" w:rsidR="00CC390F" w:rsidRPr="00BF3D50" w:rsidRDefault="00CC390F" w:rsidP="002B2ACE">
            <w:pPr>
              <w:ind w:left="96" w:right="703"/>
              <w:rPr>
                <w:sz w:val="22"/>
                <w:szCs w:val="22"/>
              </w:rPr>
            </w:pPr>
            <w:r w:rsidRPr="00BF3D50">
              <w:rPr>
                <w:color w:val="000000"/>
                <w:sz w:val="22"/>
                <w:szCs w:val="22"/>
              </w:rPr>
              <w:t>Semnat</w:t>
            </w:r>
            <w:r w:rsidRPr="00BF3D50">
              <w:rPr>
                <w:spacing w:val="-5"/>
                <w:sz w:val="22"/>
                <w:szCs w:val="22"/>
              </w:rPr>
              <w:t xml:space="preserve"> </w:t>
            </w:r>
            <w:r>
              <w:rPr>
                <w:spacing w:val="-5"/>
                <w:sz w:val="22"/>
                <w:szCs w:val="22"/>
              </w:rPr>
              <w:t xml:space="preserve">electronic </w:t>
            </w:r>
            <w:r w:rsidRPr="00BF3D50">
              <w:rPr>
                <w:color w:val="000000"/>
                <w:sz w:val="22"/>
                <w:szCs w:val="22"/>
              </w:rPr>
              <w:t>de</w:t>
            </w:r>
            <w:r w:rsidRPr="00BF3D50">
              <w:rPr>
                <w:spacing w:val="-7"/>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48D98298" w14:textId="77777777" w:rsidR="00CC390F" w:rsidRPr="007406FF" w:rsidRDefault="00CC390F" w:rsidP="002B2ACE">
            <w:pPr>
              <w:ind w:left="-9"/>
            </w:pPr>
            <w:r w:rsidRPr="007406FF">
              <w:rPr>
                <w:color w:val="000000"/>
                <w:spacing w:val="-7"/>
              </w:rPr>
              <w:t>DA</w:t>
            </w:r>
          </w:p>
        </w:tc>
      </w:tr>
      <w:tr w:rsidR="00CC390F" w:rsidRPr="007406FF" w14:paraId="5248E8C4" w14:textId="77777777" w:rsidTr="002B2ACE">
        <w:trPr>
          <w:trHeight w:val="525"/>
        </w:trPr>
        <w:tc>
          <w:tcPr>
            <w:tcW w:w="572" w:type="dxa"/>
            <w:shd w:val="clear" w:color="auto" w:fill="FFFF00"/>
          </w:tcPr>
          <w:p w14:paraId="086DCBB1" w14:textId="77777777" w:rsidR="00CC390F" w:rsidRPr="007406FF" w:rsidRDefault="00CC390F" w:rsidP="002B2ACE">
            <w:pPr>
              <w:ind w:left="100"/>
            </w:pPr>
          </w:p>
        </w:tc>
        <w:tc>
          <w:tcPr>
            <w:tcW w:w="3779" w:type="dxa"/>
            <w:shd w:val="clear" w:color="auto" w:fill="FFFF00"/>
          </w:tcPr>
          <w:p w14:paraId="772BF95F" w14:textId="77777777" w:rsidR="00CC390F" w:rsidRPr="00995481" w:rsidRDefault="00CC390F" w:rsidP="002B2ACE">
            <w:pPr>
              <w:spacing w:line="98" w:lineRule="exact"/>
              <w:rPr>
                <w:sz w:val="22"/>
                <w:szCs w:val="22"/>
              </w:rPr>
            </w:pPr>
          </w:p>
          <w:p w14:paraId="6D0ABAEE" w14:textId="77777777" w:rsidR="00CC390F" w:rsidRPr="00995481" w:rsidRDefault="00CC390F" w:rsidP="002B2ACE">
            <w:pPr>
              <w:ind w:left="100" w:right="347"/>
              <w:rPr>
                <w:sz w:val="22"/>
                <w:szCs w:val="22"/>
              </w:rPr>
            </w:pPr>
            <w:r w:rsidRPr="00995481">
              <w:rPr>
                <w:color w:val="000000"/>
                <w:sz w:val="22"/>
                <w:szCs w:val="22"/>
              </w:rPr>
              <w:t>Declarație</w:t>
            </w:r>
            <w:r w:rsidRPr="00995481">
              <w:rPr>
                <w:spacing w:val="-9"/>
                <w:sz w:val="22"/>
                <w:szCs w:val="22"/>
              </w:rPr>
              <w:t xml:space="preserve"> </w:t>
            </w:r>
            <w:r w:rsidRPr="00995481">
              <w:rPr>
                <w:color w:val="000000"/>
                <w:sz w:val="22"/>
                <w:szCs w:val="22"/>
              </w:rPr>
              <w:t>privind</w:t>
            </w:r>
            <w:r w:rsidRPr="00995481">
              <w:rPr>
                <w:spacing w:val="-11"/>
                <w:sz w:val="22"/>
                <w:szCs w:val="22"/>
              </w:rPr>
              <w:t xml:space="preserve"> </w:t>
            </w:r>
            <w:r w:rsidRPr="00995481">
              <w:rPr>
                <w:color w:val="000000"/>
                <w:sz w:val="22"/>
                <w:szCs w:val="22"/>
              </w:rPr>
              <w:t>lista</w:t>
            </w:r>
            <w:r w:rsidRPr="00995481">
              <w:rPr>
                <w:sz w:val="22"/>
                <w:szCs w:val="22"/>
              </w:rPr>
              <w:t xml:space="preserve"> </w:t>
            </w:r>
            <w:r w:rsidRPr="00995481">
              <w:rPr>
                <w:color w:val="000000"/>
                <w:spacing w:val="1"/>
                <w:sz w:val="22"/>
                <w:szCs w:val="22"/>
              </w:rPr>
              <w:t>principalelor lucrări</w:t>
            </w:r>
            <w:r w:rsidRPr="00995481">
              <w:rPr>
                <w:spacing w:val="-21"/>
                <w:sz w:val="22"/>
                <w:szCs w:val="22"/>
              </w:rPr>
              <w:t xml:space="preserve"> </w:t>
            </w:r>
            <w:r w:rsidRPr="00995481">
              <w:rPr>
                <w:color w:val="000000"/>
                <w:spacing w:val="1"/>
                <w:sz w:val="22"/>
                <w:szCs w:val="22"/>
              </w:rPr>
              <w:t>executateîn</w:t>
            </w:r>
            <w:r w:rsidRPr="00995481">
              <w:rPr>
                <w:sz w:val="22"/>
                <w:szCs w:val="22"/>
              </w:rPr>
              <w:t xml:space="preserve"> </w:t>
            </w:r>
            <w:r w:rsidRPr="00995481">
              <w:rPr>
                <w:color w:val="000000"/>
                <w:sz w:val="22"/>
                <w:szCs w:val="22"/>
              </w:rPr>
              <w:t>ultimul</w:t>
            </w:r>
            <w:r w:rsidRPr="00995481">
              <w:rPr>
                <w:sz w:val="22"/>
                <w:szCs w:val="22"/>
              </w:rPr>
              <w:t xml:space="preserve"> </w:t>
            </w:r>
            <w:r w:rsidRPr="00995481">
              <w:rPr>
                <w:color w:val="000000"/>
                <w:sz w:val="22"/>
                <w:szCs w:val="22"/>
              </w:rPr>
              <w:t>an</w:t>
            </w:r>
            <w:r w:rsidRPr="00995481">
              <w:rPr>
                <w:sz w:val="22"/>
                <w:szCs w:val="22"/>
              </w:rPr>
              <w:t xml:space="preserve"> </w:t>
            </w:r>
            <w:r w:rsidRPr="00995481">
              <w:rPr>
                <w:color w:val="000000"/>
                <w:sz w:val="22"/>
                <w:szCs w:val="22"/>
              </w:rPr>
              <w:t>de</w:t>
            </w:r>
            <w:r w:rsidRPr="00995481">
              <w:rPr>
                <w:spacing w:val="-8"/>
                <w:sz w:val="22"/>
                <w:szCs w:val="22"/>
              </w:rPr>
              <w:t xml:space="preserve"> </w:t>
            </w:r>
            <w:r w:rsidRPr="00995481">
              <w:rPr>
                <w:color w:val="000000"/>
                <w:sz w:val="22"/>
                <w:szCs w:val="22"/>
              </w:rPr>
              <w:t>activitate</w:t>
            </w:r>
          </w:p>
        </w:tc>
        <w:tc>
          <w:tcPr>
            <w:tcW w:w="4042" w:type="dxa"/>
            <w:shd w:val="clear" w:color="auto" w:fill="FFFF00"/>
          </w:tcPr>
          <w:p w14:paraId="4FB21B65" w14:textId="77777777" w:rsidR="00CC390F" w:rsidRPr="00BF3D50" w:rsidRDefault="00CC390F" w:rsidP="002B2ACE">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13</w:t>
            </w:r>
            <w:r w:rsidRPr="00BF3D50">
              <w:rPr>
                <w:sz w:val="22"/>
                <w:szCs w:val="22"/>
              </w:rPr>
              <w:t xml:space="preserve">. </w:t>
            </w:r>
            <w:r w:rsidRPr="00BF3D50">
              <w:rPr>
                <w:color w:val="000000"/>
                <w:sz w:val="22"/>
                <w:szCs w:val="22"/>
              </w:rPr>
              <w:t>Semnat</w:t>
            </w:r>
            <w:r w:rsidRPr="00BF3D50">
              <w:rPr>
                <w:spacing w:val="9"/>
                <w:sz w:val="22"/>
                <w:szCs w:val="22"/>
              </w:rPr>
              <w:t xml:space="preserve"> </w:t>
            </w:r>
            <w:r>
              <w:rPr>
                <w:spacing w:val="10"/>
                <w:sz w:val="22"/>
                <w:szCs w:val="22"/>
              </w:rPr>
              <w:t xml:space="preserve">electronic </w:t>
            </w:r>
            <w:r w:rsidRPr="00BF3D50">
              <w:rPr>
                <w:color w:val="000000"/>
                <w:sz w:val="22"/>
                <w:szCs w:val="22"/>
              </w:rPr>
              <w:t>de</w:t>
            </w:r>
            <w:r w:rsidRPr="00BF3D50">
              <w:rPr>
                <w:spacing w:val="10"/>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7ED1D0EC" w14:textId="77777777" w:rsidR="00CC390F" w:rsidRPr="007406FF" w:rsidRDefault="00CC390F" w:rsidP="002B2ACE">
            <w:pPr>
              <w:ind w:left="-9"/>
            </w:pPr>
            <w:r w:rsidRPr="007406FF">
              <w:rPr>
                <w:color w:val="000000"/>
                <w:spacing w:val="-7"/>
              </w:rPr>
              <w:t>DA</w:t>
            </w:r>
          </w:p>
        </w:tc>
      </w:tr>
      <w:tr w:rsidR="00CC390F" w:rsidRPr="007406FF" w14:paraId="04305229" w14:textId="77777777" w:rsidTr="002B2ACE">
        <w:trPr>
          <w:trHeight w:val="525"/>
        </w:trPr>
        <w:tc>
          <w:tcPr>
            <w:tcW w:w="572" w:type="dxa"/>
            <w:shd w:val="clear" w:color="auto" w:fill="FFFF00"/>
          </w:tcPr>
          <w:p w14:paraId="52168AEF" w14:textId="77777777" w:rsidR="00CC390F" w:rsidRPr="007406FF" w:rsidRDefault="00CC390F" w:rsidP="002B2ACE">
            <w:pPr>
              <w:ind w:left="100"/>
            </w:pPr>
          </w:p>
        </w:tc>
        <w:tc>
          <w:tcPr>
            <w:tcW w:w="3779" w:type="dxa"/>
            <w:shd w:val="clear" w:color="auto" w:fill="FFFF00"/>
          </w:tcPr>
          <w:p w14:paraId="45DCC399" w14:textId="77777777" w:rsidR="00CC390F" w:rsidRPr="00995481" w:rsidRDefault="00CC390F" w:rsidP="002B2ACE">
            <w:pPr>
              <w:spacing w:line="98" w:lineRule="exact"/>
              <w:rPr>
                <w:sz w:val="22"/>
                <w:szCs w:val="22"/>
              </w:rPr>
            </w:pPr>
          </w:p>
          <w:p w14:paraId="41489714" w14:textId="77777777" w:rsidR="00CC390F" w:rsidRPr="00995481" w:rsidRDefault="00CC390F" w:rsidP="002B2ACE">
            <w:pPr>
              <w:ind w:left="100" w:right="271"/>
              <w:rPr>
                <w:sz w:val="22"/>
                <w:szCs w:val="22"/>
              </w:rPr>
            </w:pPr>
            <w:r w:rsidRPr="00995481">
              <w:rPr>
                <w:color w:val="000000"/>
                <w:sz w:val="22"/>
                <w:szCs w:val="22"/>
              </w:rPr>
              <w:t>Raport</w:t>
            </w:r>
            <w:r w:rsidRPr="00995481">
              <w:rPr>
                <w:spacing w:val="-5"/>
                <w:sz w:val="22"/>
                <w:szCs w:val="22"/>
              </w:rPr>
              <w:t xml:space="preserve"> </w:t>
            </w:r>
            <w:r w:rsidRPr="00995481">
              <w:rPr>
                <w:color w:val="000000"/>
                <w:sz w:val="22"/>
                <w:szCs w:val="22"/>
              </w:rPr>
              <w:t>financiar,</w:t>
            </w:r>
            <w:r w:rsidRPr="00995481">
              <w:rPr>
                <w:spacing w:val="-5"/>
                <w:sz w:val="22"/>
                <w:szCs w:val="22"/>
              </w:rPr>
              <w:t xml:space="preserve"> </w:t>
            </w:r>
            <w:r w:rsidRPr="00995481">
              <w:rPr>
                <w:color w:val="000000"/>
                <w:sz w:val="22"/>
                <w:szCs w:val="22"/>
              </w:rPr>
              <w:t>pentru</w:t>
            </w:r>
            <w:r w:rsidRPr="00995481">
              <w:rPr>
                <w:spacing w:val="-6"/>
                <w:sz w:val="22"/>
                <w:szCs w:val="22"/>
              </w:rPr>
              <w:t xml:space="preserve"> </w:t>
            </w:r>
            <w:r w:rsidRPr="00995481">
              <w:rPr>
                <w:color w:val="000000"/>
                <w:sz w:val="22"/>
                <w:szCs w:val="22"/>
              </w:rPr>
              <w:t>ultimul</w:t>
            </w:r>
            <w:r w:rsidRPr="00995481">
              <w:rPr>
                <w:spacing w:val="-6"/>
                <w:sz w:val="22"/>
                <w:szCs w:val="22"/>
              </w:rPr>
              <w:t xml:space="preserve"> </w:t>
            </w:r>
            <w:r w:rsidRPr="00995481">
              <w:rPr>
                <w:color w:val="000000"/>
                <w:sz w:val="22"/>
                <w:szCs w:val="22"/>
              </w:rPr>
              <w:t>an</w:t>
            </w:r>
            <w:r w:rsidRPr="00995481">
              <w:rPr>
                <w:sz w:val="22"/>
                <w:szCs w:val="22"/>
              </w:rPr>
              <w:t xml:space="preserve"> </w:t>
            </w:r>
            <w:r w:rsidRPr="00995481">
              <w:rPr>
                <w:color w:val="000000"/>
                <w:spacing w:val="-2"/>
                <w:sz w:val="22"/>
                <w:szCs w:val="22"/>
              </w:rPr>
              <w:t>de</w:t>
            </w:r>
            <w:r w:rsidRPr="00995481">
              <w:rPr>
                <w:spacing w:val="-1"/>
                <w:sz w:val="22"/>
                <w:szCs w:val="22"/>
              </w:rPr>
              <w:t xml:space="preserve"> </w:t>
            </w:r>
            <w:r w:rsidRPr="00995481">
              <w:rPr>
                <w:color w:val="000000"/>
                <w:spacing w:val="-1"/>
                <w:sz w:val="22"/>
                <w:szCs w:val="22"/>
              </w:rPr>
              <w:t>activitate</w:t>
            </w:r>
          </w:p>
        </w:tc>
        <w:tc>
          <w:tcPr>
            <w:tcW w:w="4042" w:type="dxa"/>
            <w:shd w:val="clear" w:color="auto" w:fill="FFFF00"/>
          </w:tcPr>
          <w:p w14:paraId="18D8B395" w14:textId="77777777" w:rsidR="00CC390F" w:rsidRPr="00EE3755" w:rsidRDefault="00CC390F" w:rsidP="002B2ACE">
            <w:pPr>
              <w:spacing w:line="106" w:lineRule="exact"/>
              <w:rPr>
                <w:sz w:val="22"/>
                <w:szCs w:val="22"/>
              </w:rPr>
            </w:pPr>
          </w:p>
          <w:p w14:paraId="4C6E2263" w14:textId="77777777" w:rsidR="00CC390F" w:rsidRPr="00EE3755" w:rsidRDefault="00CC390F" w:rsidP="002B2ACE">
            <w:pPr>
              <w:tabs>
                <w:tab w:val="left" w:pos="1142"/>
                <w:tab w:val="left" w:pos="1690"/>
                <w:tab w:val="left" w:pos="2684"/>
              </w:tabs>
              <w:ind w:left="96"/>
              <w:rPr>
                <w:sz w:val="22"/>
                <w:szCs w:val="22"/>
              </w:rPr>
            </w:pPr>
            <w:r w:rsidRPr="00EE3755">
              <w:rPr>
                <w:rFonts w:eastAsia="Cambria"/>
                <w:color w:val="000000"/>
                <w:sz w:val="22"/>
                <w:szCs w:val="22"/>
              </w:rPr>
              <w:t>Confirmat</w:t>
            </w:r>
            <w:r w:rsidRPr="00EE3755">
              <w:rPr>
                <w:sz w:val="22"/>
                <w:szCs w:val="22"/>
              </w:rPr>
              <w:tab/>
            </w:r>
            <w:r w:rsidRPr="00EE3755">
              <w:rPr>
                <w:rFonts w:eastAsia="Cambria"/>
                <w:color w:val="000000"/>
                <w:sz w:val="22"/>
                <w:szCs w:val="22"/>
              </w:rPr>
              <w:t>prin</w:t>
            </w:r>
            <w:r w:rsidRPr="00EE3755">
              <w:rPr>
                <w:sz w:val="22"/>
                <w:szCs w:val="22"/>
              </w:rPr>
              <w:tab/>
            </w:r>
            <w:r w:rsidRPr="00EE3755">
              <w:rPr>
                <w:rFonts w:eastAsia="Cambria"/>
                <w:color w:val="000000"/>
                <w:sz w:val="22"/>
                <w:szCs w:val="22"/>
              </w:rPr>
              <w:t>aplicarea</w:t>
            </w:r>
            <w:r w:rsidRPr="00EE3755">
              <w:rPr>
                <w:sz w:val="22"/>
                <w:szCs w:val="22"/>
              </w:rPr>
              <w:tab/>
            </w:r>
            <w:r w:rsidRPr="00EE3755">
              <w:rPr>
                <w:rFonts w:eastAsia="Cambria"/>
                <w:color w:val="000000"/>
                <w:spacing w:val="-2"/>
                <w:sz w:val="22"/>
                <w:szCs w:val="22"/>
              </w:rPr>
              <w:t>semnării</w:t>
            </w:r>
          </w:p>
          <w:p w14:paraId="3829FFD7" w14:textId="77777777" w:rsidR="00CC390F" w:rsidRPr="00EE3755" w:rsidRDefault="00CC390F" w:rsidP="002B2ACE">
            <w:pPr>
              <w:spacing w:before="39"/>
              <w:ind w:left="96"/>
              <w:rPr>
                <w:sz w:val="22"/>
                <w:szCs w:val="22"/>
              </w:rPr>
            </w:pPr>
            <w:r w:rsidRPr="00EE3755">
              <w:rPr>
                <w:rFonts w:eastAsia="Cambria"/>
                <w:color w:val="000000"/>
                <w:sz w:val="22"/>
                <w:szCs w:val="22"/>
              </w:rPr>
              <w:t>electronice</w:t>
            </w:r>
            <w:r w:rsidRPr="00EE3755">
              <w:rPr>
                <w:rFonts w:eastAsia="Cambria"/>
                <w:spacing w:val="-7"/>
                <w:sz w:val="22"/>
                <w:szCs w:val="22"/>
              </w:rPr>
              <w:t xml:space="preserve"> </w:t>
            </w:r>
            <w:r w:rsidRPr="00EE3755">
              <w:rPr>
                <w:rFonts w:eastAsia="Cambria"/>
                <w:color w:val="000000"/>
                <w:sz w:val="22"/>
                <w:szCs w:val="22"/>
              </w:rPr>
              <w:t>a</w:t>
            </w:r>
            <w:r w:rsidRPr="00EE3755">
              <w:rPr>
                <w:rFonts w:eastAsia="Cambria"/>
                <w:spacing w:val="-7"/>
                <w:sz w:val="22"/>
                <w:szCs w:val="22"/>
              </w:rPr>
              <w:t xml:space="preserve"> </w:t>
            </w:r>
            <w:r w:rsidRPr="00EE3755">
              <w:rPr>
                <w:rFonts w:eastAsia="Cambria"/>
                <w:color w:val="000000"/>
                <w:sz w:val="22"/>
                <w:szCs w:val="22"/>
              </w:rPr>
              <w:t>persoanei</w:t>
            </w:r>
            <w:r w:rsidRPr="00EE3755">
              <w:rPr>
                <w:rFonts w:eastAsia="Cambria"/>
                <w:spacing w:val="-8"/>
                <w:sz w:val="22"/>
                <w:szCs w:val="22"/>
              </w:rPr>
              <w:t xml:space="preserve"> </w:t>
            </w:r>
            <w:r w:rsidRPr="00EE3755">
              <w:rPr>
                <w:rFonts w:eastAsia="Cambria"/>
                <w:color w:val="000000"/>
                <w:sz w:val="22"/>
                <w:szCs w:val="22"/>
              </w:rPr>
              <w:t>responsabile</w:t>
            </w:r>
          </w:p>
        </w:tc>
        <w:tc>
          <w:tcPr>
            <w:tcW w:w="1182" w:type="dxa"/>
            <w:shd w:val="clear" w:color="auto" w:fill="FFFF00"/>
          </w:tcPr>
          <w:p w14:paraId="3E48A6B5" w14:textId="77777777" w:rsidR="00CC390F" w:rsidRPr="007406FF" w:rsidRDefault="00CC390F" w:rsidP="002B2ACE">
            <w:pPr>
              <w:ind w:left="-9"/>
            </w:pPr>
            <w:r w:rsidRPr="007406FF">
              <w:rPr>
                <w:color w:val="000000"/>
                <w:spacing w:val="-7"/>
              </w:rPr>
              <w:t>DA</w:t>
            </w:r>
          </w:p>
        </w:tc>
      </w:tr>
      <w:tr w:rsidR="00CC390F" w:rsidRPr="007406FF" w14:paraId="13A03309" w14:textId="77777777" w:rsidTr="002B2ACE">
        <w:trPr>
          <w:trHeight w:val="525"/>
        </w:trPr>
        <w:tc>
          <w:tcPr>
            <w:tcW w:w="572" w:type="dxa"/>
            <w:shd w:val="clear" w:color="auto" w:fill="FFFF00"/>
          </w:tcPr>
          <w:p w14:paraId="4CCCB1A8" w14:textId="77777777" w:rsidR="00CC390F" w:rsidRPr="007406FF" w:rsidRDefault="00CC390F" w:rsidP="002B2ACE">
            <w:pPr>
              <w:ind w:left="100"/>
            </w:pPr>
          </w:p>
        </w:tc>
        <w:tc>
          <w:tcPr>
            <w:tcW w:w="3779" w:type="dxa"/>
            <w:shd w:val="clear" w:color="auto" w:fill="FFFF00"/>
          </w:tcPr>
          <w:p w14:paraId="63C84DCD" w14:textId="77777777" w:rsidR="00CC390F" w:rsidRPr="00995481" w:rsidRDefault="00CC390F" w:rsidP="002B2ACE">
            <w:pPr>
              <w:spacing w:line="89" w:lineRule="exact"/>
              <w:rPr>
                <w:sz w:val="22"/>
                <w:szCs w:val="22"/>
              </w:rPr>
            </w:pPr>
          </w:p>
          <w:p w14:paraId="165D8E29" w14:textId="77777777" w:rsidR="00CC390F" w:rsidRPr="00995481" w:rsidRDefault="00CC390F" w:rsidP="002B2ACE">
            <w:pPr>
              <w:spacing w:line="241" w:lineRule="auto"/>
              <w:ind w:left="100" w:right="608"/>
              <w:rPr>
                <w:sz w:val="22"/>
                <w:szCs w:val="22"/>
              </w:rPr>
            </w:pPr>
            <w:r w:rsidRPr="00995481">
              <w:rPr>
                <w:color w:val="000000"/>
                <w:sz w:val="22"/>
                <w:szCs w:val="22"/>
              </w:rPr>
              <w:t>Declarație</w:t>
            </w:r>
            <w:r w:rsidRPr="00995481">
              <w:rPr>
                <w:spacing w:val="-16"/>
                <w:sz w:val="22"/>
                <w:szCs w:val="22"/>
              </w:rPr>
              <w:t xml:space="preserve"> </w:t>
            </w:r>
            <w:r w:rsidRPr="00995481">
              <w:rPr>
                <w:color w:val="000000"/>
                <w:sz w:val="22"/>
                <w:szCs w:val="22"/>
              </w:rPr>
              <w:t>privind</w:t>
            </w:r>
            <w:r w:rsidRPr="00995481">
              <w:rPr>
                <w:spacing w:val="-18"/>
                <w:sz w:val="22"/>
                <w:szCs w:val="22"/>
              </w:rPr>
              <w:t xml:space="preserve"> </w:t>
            </w:r>
            <w:r w:rsidRPr="00995481">
              <w:rPr>
                <w:color w:val="000000"/>
                <w:sz w:val="22"/>
                <w:szCs w:val="22"/>
              </w:rPr>
              <w:t>personalul</w:t>
            </w:r>
            <w:r w:rsidRPr="00995481">
              <w:rPr>
                <w:sz w:val="22"/>
                <w:szCs w:val="22"/>
              </w:rPr>
              <w:t xml:space="preserve"> </w:t>
            </w:r>
            <w:r w:rsidRPr="00995481">
              <w:rPr>
                <w:color w:val="000000"/>
                <w:sz w:val="22"/>
                <w:szCs w:val="22"/>
              </w:rPr>
              <w:t>de</w:t>
            </w:r>
            <w:r>
              <w:rPr>
                <w:color w:val="000000"/>
                <w:sz w:val="22"/>
                <w:szCs w:val="22"/>
              </w:rPr>
              <w:t xml:space="preserve"> </w:t>
            </w:r>
            <w:r w:rsidRPr="00995481">
              <w:rPr>
                <w:color w:val="000000"/>
                <w:sz w:val="22"/>
                <w:szCs w:val="22"/>
              </w:rPr>
              <w:t>specialitate</w:t>
            </w:r>
            <w:r w:rsidRPr="00995481">
              <w:rPr>
                <w:sz w:val="22"/>
                <w:szCs w:val="22"/>
              </w:rPr>
              <w:t xml:space="preserve"> </w:t>
            </w:r>
            <w:r w:rsidRPr="00995481">
              <w:rPr>
                <w:color w:val="000000"/>
                <w:sz w:val="22"/>
                <w:szCs w:val="22"/>
              </w:rPr>
              <w:t>și/sau</w:t>
            </w:r>
            <w:r w:rsidRPr="00995481">
              <w:rPr>
                <w:spacing w:val="-5"/>
                <w:sz w:val="22"/>
                <w:szCs w:val="22"/>
              </w:rPr>
              <w:t xml:space="preserve"> </w:t>
            </w:r>
            <w:r w:rsidRPr="00995481">
              <w:rPr>
                <w:color w:val="000000"/>
                <w:sz w:val="22"/>
                <w:szCs w:val="22"/>
              </w:rPr>
              <w:t>a</w:t>
            </w:r>
            <w:r w:rsidRPr="00995481">
              <w:rPr>
                <w:sz w:val="22"/>
                <w:szCs w:val="22"/>
              </w:rPr>
              <w:t xml:space="preserve"> </w:t>
            </w:r>
            <w:r w:rsidRPr="00995481">
              <w:rPr>
                <w:color w:val="000000"/>
                <w:spacing w:val="-2"/>
                <w:sz w:val="22"/>
                <w:szCs w:val="22"/>
              </w:rPr>
              <w:t>ex</w:t>
            </w:r>
            <w:r w:rsidRPr="00995481">
              <w:rPr>
                <w:color w:val="000000"/>
                <w:spacing w:val="-1"/>
                <w:sz w:val="22"/>
                <w:szCs w:val="22"/>
              </w:rPr>
              <w:t>perților</w:t>
            </w:r>
          </w:p>
        </w:tc>
        <w:tc>
          <w:tcPr>
            <w:tcW w:w="4042" w:type="dxa"/>
            <w:shd w:val="clear" w:color="auto" w:fill="FFFF00"/>
          </w:tcPr>
          <w:p w14:paraId="1E2388D3" w14:textId="77777777" w:rsidR="00CC390F" w:rsidRPr="00EE3755" w:rsidRDefault="00CC390F" w:rsidP="002B2ACE">
            <w:pPr>
              <w:ind w:left="-9"/>
              <w:rPr>
                <w:sz w:val="22"/>
                <w:szCs w:val="22"/>
              </w:rPr>
            </w:pPr>
            <w:r w:rsidRPr="00EE3755">
              <w:rPr>
                <w:color w:val="000000"/>
                <w:sz w:val="22"/>
                <w:szCs w:val="22"/>
              </w:rPr>
              <w:t>Anexa</w:t>
            </w:r>
            <w:r w:rsidRPr="00EE3755">
              <w:rPr>
                <w:sz w:val="22"/>
                <w:szCs w:val="22"/>
              </w:rPr>
              <w:t xml:space="preserve"> </w:t>
            </w:r>
            <w:r w:rsidRPr="00EE3755">
              <w:rPr>
                <w:color w:val="000000"/>
                <w:sz w:val="22"/>
                <w:szCs w:val="22"/>
              </w:rPr>
              <w:t>nr.</w:t>
            </w:r>
            <w:r w:rsidRPr="00EE3755">
              <w:rPr>
                <w:spacing w:val="-8"/>
                <w:sz w:val="22"/>
                <w:szCs w:val="22"/>
              </w:rPr>
              <w:t xml:space="preserve"> </w:t>
            </w:r>
            <w:r w:rsidRPr="00EE3755">
              <w:rPr>
                <w:color w:val="000000"/>
                <w:sz w:val="22"/>
                <w:szCs w:val="22"/>
              </w:rPr>
              <w:t>15</w:t>
            </w:r>
            <w:r w:rsidRPr="00EE3755">
              <w:rPr>
                <w:sz w:val="22"/>
                <w:szCs w:val="22"/>
              </w:rPr>
              <w:t xml:space="preserve">. </w:t>
            </w:r>
            <w:r w:rsidRPr="00EE3755">
              <w:rPr>
                <w:color w:val="000000"/>
                <w:sz w:val="22"/>
                <w:szCs w:val="22"/>
              </w:rPr>
              <w:t>Semnat</w:t>
            </w:r>
            <w:r w:rsidRPr="00EE3755">
              <w:rPr>
                <w:spacing w:val="16"/>
                <w:sz w:val="22"/>
                <w:szCs w:val="22"/>
              </w:rPr>
              <w:t xml:space="preserve"> </w:t>
            </w:r>
            <w:r w:rsidRPr="00EE3755">
              <w:rPr>
                <w:spacing w:val="17"/>
                <w:sz w:val="22"/>
                <w:szCs w:val="22"/>
              </w:rPr>
              <w:t xml:space="preserve">electronic </w:t>
            </w:r>
            <w:r w:rsidRPr="00EE3755">
              <w:rPr>
                <w:color w:val="000000"/>
                <w:sz w:val="22"/>
                <w:szCs w:val="22"/>
              </w:rPr>
              <w:t>de</w:t>
            </w:r>
            <w:r w:rsidRPr="00EE3755">
              <w:rPr>
                <w:spacing w:val="17"/>
                <w:sz w:val="22"/>
                <w:szCs w:val="22"/>
              </w:rPr>
              <w:t xml:space="preserve"> </w:t>
            </w:r>
            <w:r w:rsidRPr="00EE3755">
              <w:rPr>
                <w:color w:val="000000"/>
                <w:sz w:val="22"/>
                <w:szCs w:val="22"/>
              </w:rPr>
              <w:t>către operatorii economici</w:t>
            </w:r>
          </w:p>
        </w:tc>
        <w:tc>
          <w:tcPr>
            <w:tcW w:w="1182" w:type="dxa"/>
            <w:shd w:val="clear" w:color="auto" w:fill="FFFF00"/>
          </w:tcPr>
          <w:p w14:paraId="5444B688" w14:textId="77777777" w:rsidR="00CC390F" w:rsidRPr="007406FF" w:rsidRDefault="00CC390F" w:rsidP="002B2ACE">
            <w:pPr>
              <w:spacing w:line="105" w:lineRule="exact"/>
            </w:pPr>
          </w:p>
          <w:p w14:paraId="6B1B5BDE" w14:textId="77777777" w:rsidR="00CC390F" w:rsidRPr="007406FF" w:rsidRDefault="00CC390F" w:rsidP="002B2ACE">
            <w:pPr>
              <w:ind w:left="96"/>
            </w:pPr>
            <w:r w:rsidRPr="007406FF">
              <w:rPr>
                <w:color w:val="000000"/>
                <w:spacing w:val="-7"/>
              </w:rPr>
              <w:t>DA</w:t>
            </w:r>
          </w:p>
        </w:tc>
      </w:tr>
      <w:tr w:rsidR="00CC390F" w:rsidRPr="00B03A84" w14:paraId="46340C2C" w14:textId="77777777" w:rsidTr="002B2ACE">
        <w:trPr>
          <w:trHeight w:val="525"/>
        </w:trPr>
        <w:tc>
          <w:tcPr>
            <w:tcW w:w="572" w:type="dxa"/>
            <w:shd w:val="clear" w:color="auto" w:fill="FFFF00"/>
          </w:tcPr>
          <w:p w14:paraId="03D29C97" w14:textId="77777777" w:rsidR="00CC390F" w:rsidRPr="007406FF" w:rsidRDefault="00CC390F" w:rsidP="002B2ACE">
            <w:pPr>
              <w:ind w:left="100"/>
            </w:pPr>
          </w:p>
        </w:tc>
        <w:tc>
          <w:tcPr>
            <w:tcW w:w="3779" w:type="dxa"/>
            <w:shd w:val="clear" w:color="auto" w:fill="FFFF00"/>
          </w:tcPr>
          <w:p w14:paraId="41CE08CC" w14:textId="77777777" w:rsidR="00CC390F" w:rsidRPr="00B03A84" w:rsidRDefault="00CC390F" w:rsidP="002B2ACE">
            <w:pPr>
              <w:shd w:val="clear" w:color="auto" w:fill="FFFFFF" w:themeFill="background1"/>
              <w:tabs>
                <w:tab w:val="left" w:pos="612"/>
              </w:tabs>
              <w:spacing w:before="120" w:after="120"/>
              <w:rPr>
                <w:iCs/>
                <w:noProof w:val="0"/>
                <w:sz w:val="20"/>
                <w:szCs w:val="20"/>
                <w:lang w:eastAsia="ru-RU"/>
              </w:rPr>
            </w:pPr>
            <w:r w:rsidRPr="00B03A84">
              <w:rPr>
                <w:iCs/>
                <w:noProof w:val="0"/>
                <w:sz w:val="20"/>
                <w:szCs w:val="20"/>
                <w:lang w:eastAsia="ru-RU"/>
              </w:rPr>
              <w:t>Diriginte de șantier- Agentul economic va prezenta legitimația și certificatul de atestare tehnico- profesională valabile pentru perioada executării lucrărilor.</w:t>
            </w:r>
          </w:p>
        </w:tc>
        <w:tc>
          <w:tcPr>
            <w:tcW w:w="4042" w:type="dxa"/>
            <w:shd w:val="clear" w:color="auto" w:fill="FFFF00"/>
          </w:tcPr>
          <w:p w14:paraId="18345FF1" w14:textId="77777777" w:rsidR="00CC390F" w:rsidRPr="00EE3755" w:rsidRDefault="00CC390F" w:rsidP="002B2ACE">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2C514E42" w14:textId="77777777" w:rsidR="00CC390F" w:rsidRPr="00B03A84" w:rsidRDefault="00CC390F" w:rsidP="002B2ACE">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CC390F" w:rsidRPr="00B03A84" w14:paraId="4A6F2109" w14:textId="77777777" w:rsidTr="002B2ACE">
        <w:trPr>
          <w:trHeight w:val="525"/>
        </w:trPr>
        <w:tc>
          <w:tcPr>
            <w:tcW w:w="572" w:type="dxa"/>
            <w:shd w:val="clear" w:color="auto" w:fill="FFFF00"/>
          </w:tcPr>
          <w:p w14:paraId="55C3D7CA" w14:textId="77777777" w:rsidR="00CC390F" w:rsidRPr="007406FF" w:rsidRDefault="00CC390F" w:rsidP="002B2ACE">
            <w:pPr>
              <w:ind w:left="100"/>
            </w:pPr>
          </w:p>
        </w:tc>
        <w:tc>
          <w:tcPr>
            <w:tcW w:w="3779" w:type="dxa"/>
            <w:shd w:val="clear" w:color="auto" w:fill="FFFF00"/>
          </w:tcPr>
          <w:p w14:paraId="553A381F" w14:textId="77777777" w:rsidR="00CC390F" w:rsidRPr="00433008" w:rsidRDefault="00CC390F" w:rsidP="002B2ACE">
            <w:pPr>
              <w:shd w:val="clear" w:color="auto" w:fill="FFFFFF" w:themeFill="background1"/>
              <w:tabs>
                <w:tab w:val="left" w:pos="612"/>
              </w:tabs>
              <w:spacing w:before="120" w:after="120"/>
              <w:rPr>
                <w:iCs/>
                <w:noProof w:val="0"/>
                <w:sz w:val="22"/>
                <w:szCs w:val="22"/>
                <w:lang w:eastAsia="ru-RU"/>
              </w:rPr>
            </w:pPr>
            <w:r w:rsidRPr="00433008">
              <w:rPr>
                <w:sz w:val="22"/>
                <w:szCs w:val="22"/>
              </w:rPr>
              <w:t>Cerificat securitatea si sănătatea in muncă</w:t>
            </w:r>
          </w:p>
        </w:tc>
        <w:tc>
          <w:tcPr>
            <w:tcW w:w="4042" w:type="dxa"/>
            <w:shd w:val="clear" w:color="auto" w:fill="FFFF00"/>
          </w:tcPr>
          <w:p w14:paraId="3587F200" w14:textId="77777777" w:rsidR="00CC390F" w:rsidRPr="00EE3755" w:rsidRDefault="00CC390F" w:rsidP="002B2ACE">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3B5BC3B1" w14:textId="77777777" w:rsidR="00CC390F" w:rsidRPr="00B03A84" w:rsidRDefault="00CC390F" w:rsidP="002B2ACE">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CC390F" w:rsidRPr="00B03A84" w14:paraId="21760358" w14:textId="77777777" w:rsidTr="002B2ACE">
        <w:trPr>
          <w:trHeight w:val="525"/>
        </w:trPr>
        <w:tc>
          <w:tcPr>
            <w:tcW w:w="572" w:type="dxa"/>
            <w:shd w:val="clear" w:color="auto" w:fill="FFFF00"/>
          </w:tcPr>
          <w:p w14:paraId="245337E7" w14:textId="77777777" w:rsidR="00CC390F" w:rsidRPr="007406FF" w:rsidRDefault="00CC390F" w:rsidP="002B2ACE">
            <w:pPr>
              <w:ind w:left="100"/>
            </w:pPr>
          </w:p>
        </w:tc>
        <w:tc>
          <w:tcPr>
            <w:tcW w:w="3779" w:type="dxa"/>
            <w:shd w:val="clear" w:color="auto" w:fill="FFFF00"/>
          </w:tcPr>
          <w:p w14:paraId="27946665" w14:textId="77777777" w:rsidR="00CC390F" w:rsidRPr="00433008" w:rsidRDefault="00CC390F" w:rsidP="002B2ACE">
            <w:pPr>
              <w:rPr>
                <w:rFonts w:eastAsia="PMingLiU"/>
                <w:b/>
                <w:noProof w:val="0"/>
                <w:sz w:val="22"/>
                <w:szCs w:val="22"/>
                <w:lang w:eastAsia="zh-CN"/>
              </w:rPr>
            </w:pPr>
            <w:r w:rsidRPr="00433008">
              <w:rPr>
                <w:rFonts w:eastAsia="PMingLiU"/>
                <w:b/>
                <w:sz w:val="22"/>
                <w:szCs w:val="22"/>
                <w:lang w:eastAsia="zh-CN"/>
              </w:rPr>
              <w:t>DECLARAȚIE</w:t>
            </w:r>
          </w:p>
          <w:p w14:paraId="0329037E" w14:textId="77777777" w:rsidR="00CC390F" w:rsidRPr="00433008" w:rsidRDefault="00CC390F" w:rsidP="002B2ACE">
            <w:pPr>
              <w:pStyle w:val="a8"/>
              <w:tabs>
                <w:tab w:val="left" w:pos="567"/>
              </w:tabs>
              <w:jc w:val="center"/>
              <w:rPr>
                <w:b/>
              </w:rPr>
            </w:pPr>
            <w:r w:rsidRPr="00433008">
              <w:t>privind experien</w:t>
            </w:r>
            <w:r w:rsidRPr="00433008">
              <w:rPr>
                <w:rFonts w:hint="eastAsia"/>
              </w:rPr>
              <w:t>ţ</w:t>
            </w:r>
            <w:r w:rsidRPr="00433008">
              <w:t>a similar</w:t>
            </w:r>
            <w:r w:rsidRPr="00433008">
              <w:rPr>
                <w:rFonts w:hint="eastAsia"/>
              </w:rPr>
              <w:t>ă</w:t>
            </w:r>
          </w:p>
          <w:p w14:paraId="5777A13C" w14:textId="77777777" w:rsidR="00CC390F" w:rsidRPr="00433008" w:rsidRDefault="00CC390F" w:rsidP="002B2ACE">
            <w:pPr>
              <w:shd w:val="clear" w:color="auto" w:fill="FFFFFF" w:themeFill="background1"/>
              <w:tabs>
                <w:tab w:val="left" w:pos="612"/>
              </w:tabs>
              <w:spacing w:before="120" w:after="120"/>
              <w:rPr>
                <w:sz w:val="22"/>
                <w:szCs w:val="22"/>
              </w:rPr>
            </w:pPr>
          </w:p>
        </w:tc>
        <w:tc>
          <w:tcPr>
            <w:tcW w:w="4042" w:type="dxa"/>
            <w:shd w:val="clear" w:color="auto" w:fill="FFFF00"/>
          </w:tcPr>
          <w:p w14:paraId="237157F0" w14:textId="77777777" w:rsidR="00CC390F" w:rsidRPr="00EE3755" w:rsidRDefault="00CC390F" w:rsidP="002B2ACE">
            <w:pPr>
              <w:shd w:val="clear" w:color="auto" w:fill="FFFFFF" w:themeFill="background1"/>
              <w:tabs>
                <w:tab w:val="left" w:pos="612"/>
              </w:tabs>
              <w:spacing w:before="120" w:after="120"/>
              <w:rPr>
                <w:iCs/>
                <w:noProof w:val="0"/>
                <w:sz w:val="22"/>
                <w:szCs w:val="22"/>
                <w:lang w:eastAsia="ru-RU"/>
              </w:rPr>
            </w:pPr>
            <w:r w:rsidRPr="00EE3755">
              <w:rPr>
                <w:sz w:val="22"/>
                <w:szCs w:val="22"/>
              </w:rPr>
              <w:t>anexa nr.12 din documentația standart, semnat electronic de către operatorul economic , c</w:t>
            </w:r>
            <w:r w:rsidRPr="00EE3755">
              <w:rPr>
                <w:iCs/>
                <w:noProof w:val="0"/>
                <w:sz w:val="22"/>
                <w:szCs w:val="22"/>
                <w:lang w:eastAsia="ru-RU"/>
              </w:rPr>
              <w:t>u aplicarea semnăturii electronice a operatorului economic</w:t>
            </w:r>
          </w:p>
        </w:tc>
        <w:tc>
          <w:tcPr>
            <w:tcW w:w="1182" w:type="dxa"/>
            <w:shd w:val="clear" w:color="auto" w:fill="FFFF00"/>
          </w:tcPr>
          <w:p w14:paraId="4E475433" w14:textId="77777777" w:rsidR="00CC390F" w:rsidRPr="00B03A84" w:rsidRDefault="00CC390F" w:rsidP="002B2ACE">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r w:rsidR="00CC390F" w14:paraId="236FCF53" w14:textId="77777777" w:rsidTr="002B2ACE">
        <w:trPr>
          <w:trHeight w:val="525"/>
        </w:trPr>
        <w:tc>
          <w:tcPr>
            <w:tcW w:w="572" w:type="dxa"/>
            <w:shd w:val="clear" w:color="auto" w:fill="FFFF00"/>
          </w:tcPr>
          <w:p w14:paraId="476B0024" w14:textId="77777777" w:rsidR="00CC390F" w:rsidRPr="007406FF" w:rsidRDefault="00CC390F" w:rsidP="002B2ACE">
            <w:pPr>
              <w:ind w:left="100"/>
            </w:pPr>
          </w:p>
        </w:tc>
        <w:tc>
          <w:tcPr>
            <w:tcW w:w="3779" w:type="dxa"/>
            <w:shd w:val="clear" w:color="auto" w:fill="FFFF00"/>
          </w:tcPr>
          <w:p w14:paraId="6EF12F41" w14:textId="77777777" w:rsidR="00CC390F" w:rsidRPr="00433008" w:rsidRDefault="00CC390F" w:rsidP="002B2ACE">
            <w:pPr>
              <w:shd w:val="clear" w:color="auto" w:fill="FFFFFF" w:themeFill="background1"/>
              <w:tabs>
                <w:tab w:val="left" w:pos="612"/>
              </w:tabs>
              <w:spacing w:before="120" w:after="120"/>
              <w:rPr>
                <w:sz w:val="22"/>
                <w:szCs w:val="22"/>
              </w:rPr>
            </w:pPr>
            <w:r w:rsidRPr="00433008">
              <w:rPr>
                <w:sz w:val="22"/>
                <w:szCs w:val="22"/>
              </w:rPr>
              <w:t xml:space="preserve">Garanție a obiectului </w:t>
            </w:r>
          </w:p>
        </w:tc>
        <w:tc>
          <w:tcPr>
            <w:tcW w:w="4042" w:type="dxa"/>
            <w:shd w:val="clear" w:color="auto" w:fill="FFFF00"/>
          </w:tcPr>
          <w:p w14:paraId="35AECA13" w14:textId="77777777" w:rsidR="00CC390F" w:rsidRDefault="00CC390F" w:rsidP="002B2ACE">
            <w:pPr>
              <w:shd w:val="clear" w:color="auto" w:fill="FFFFFF" w:themeFill="background1"/>
              <w:tabs>
                <w:tab w:val="left" w:pos="612"/>
              </w:tabs>
              <w:spacing w:before="120" w:after="120"/>
              <w:rPr>
                <w:sz w:val="22"/>
                <w:szCs w:val="22"/>
              </w:rPr>
            </w:pPr>
            <w:r w:rsidRPr="00EE3755">
              <w:rPr>
                <w:sz w:val="22"/>
                <w:szCs w:val="22"/>
              </w:rPr>
              <w:t>semnat electronic de către operatorul</w:t>
            </w:r>
          </w:p>
          <w:p w14:paraId="0D8AFF51" w14:textId="77777777" w:rsidR="00CC390F" w:rsidRPr="008C2816" w:rsidRDefault="00CC390F" w:rsidP="002B2ACE">
            <w:pPr>
              <w:shd w:val="clear" w:color="auto" w:fill="FFFFFF" w:themeFill="background1"/>
              <w:tabs>
                <w:tab w:val="left" w:pos="612"/>
              </w:tabs>
              <w:spacing w:before="120" w:after="120"/>
              <w:rPr>
                <w:sz w:val="20"/>
                <w:szCs w:val="20"/>
              </w:rPr>
            </w:pPr>
            <w:r w:rsidRPr="008C2816">
              <w:rPr>
                <w:iCs/>
                <w:noProof w:val="0"/>
                <w:sz w:val="20"/>
                <w:szCs w:val="20"/>
                <w:lang w:eastAsia="ru-RU"/>
              </w:rPr>
              <w:t xml:space="preserve">Pe o perioadă de 10 ani de la semnarea procesului </w:t>
            </w:r>
            <w:r w:rsidRPr="008C2816">
              <w:rPr>
                <w:iCs/>
                <w:noProof w:val="0"/>
                <w:sz w:val="20"/>
                <w:szCs w:val="20"/>
                <w:lang w:eastAsia="ru-RU"/>
              </w:rPr>
              <w:lastRenderedPageBreak/>
              <w:t>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287173AF" w14:textId="77777777" w:rsidR="00CC390F" w:rsidRDefault="00CC390F" w:rsidP="002B2ACE">
            <w:r w:rsidRPr="00EC65AD">
              <w:rPr>
                <w:iCs/>
                <w:noProof w:val="0"/>
                <w:sz w:val="20"/>
                <w:szCs w:val="20"/>
                <w:lang w:eastAsia="ru-RU"/>
              </w:rPr>
              <w:lastRenderedPageBreak/>
              <w:t>DA</w:t>
            </w:r>
          </w:p>
        </w:tc>
      </w:tr>
      <w:tr w:rsidR="00CC390F" w:rsidRPr="00B03A84" w14:paraId="533C69FD" w14:textId="77777777" w:rsidTr="002B2ACE">
        <w:trPr>
          <w:trHeight w:val="525"/>
        </w:trPr>
        <w:tc>
          <w:tcPr>
            <w:tcW w:w="572" w:type="dxa"/>
            <w:shd w:val="clear" w:color="auto" w:fill="FFFF00"/>
          </w:tcPr>
          <w:p w14:paraId="13717953" w14:textId="77777777" w:rsidR="00CC390F" w:rsidRPr="007406FF" w:rsidRDefault="00CC390F" w:rsidP="002B2ACE">
            <w:pPr>
              <w:ind w:left="100"/>
            </w:pPr>
          </w:p>
        </w:tc>
        <w:tc>
          <w:tcPr>
            <w:tcW w:w="3779" w:type="dxa"/>
            <w:shd w:val="clear" w:color="auto" w:fill="FFFF00"/>
          </w:tcPr>
          <w:p w14:paraId="03481449" w14:textId="77777777" w:rsidR="00CC390F" w:rsidRPr="00433008" w:rsidRDefault="00CC390F" w:rsidP="002B2ACE">
            <w:pPr>
              <w:shd w:val="clear" w:color="auto" w:fill="FFFFFF" w:themeFill="background1"/>
              <w:tabs>
                <w:tab w:val="left" w:pos="612"/>
              </w:tabs>
              <w:spacing w:before="120" w:after="120"/>
              <w:rPr>
                <w:sz w:val="22"/>
                <w:szCs w:val="22"/>
              </w:rPr>
            </w:pPr>
            <w:r w:rsidRPr="00433008">
              <w:rPr>
                <w:sz w:val="22"/>
                <w:szCs w:val="22"/>
              </w:rPr>
              <w:t>Scrisori de recomandare</w:t>
            </w:r>
          </w:p>
        </w:tc>
        <w:tc>
          <w:tcPr>
            <w:tcW w:w="4042" w:type="dxa"/>
            <w:shd w:val="clear" w:color="auto" w:fill="FFFF00"/>
          </w:tcPr>
          <w:p w14:paraId="7F3EF1A8" w14:textId="77777777" w:rsidR="00CC390F" w:rsidRPr="00EE3755" w:rsidRDefault="00CC390F" w:rsidP="002B2ACE">
            <w:pPr>
              <w:shd w:val="clear" w:color="auto" w:fill="FFFFFF" w:themeFill="background1"/>
              <w:tabs>
                <w:tab w:val="left" w:pos="612"/>
              </w:tabs>
              <w:spacing w:before="120" w:after="120"/>
              <w:rPr>
                <w:iCs/>
                <w:noProof w:val="0"/>
                <w:sz w:val="22"/>
                <w:szCs w:val="22"/>
                <w:lang w:eastAsia="ru-RU"/>
              </w:rPr>
            </w:pPr>
            <w:r w:rsidRPr="00EE3755">
              <w:rPr>
                <w:iCs/>
                <w:noProof w:val="0"/>
                <w:sz w:val="22"/>
                <w:szCs w:val="22"/>
                <w:lang w:eastAsia="ru-RU"/>
              </w:rPr>
              <w:t>Cu aplicarea semnăturii electronice a operatorului economic</w:t>
            </w:r>
          </w:p>
        </w:tc>
        <w:tc>
          <w:tcPr>
            <w:tcW w:w="1182" w:type="dxa"/>
            <w:shd w:val="clear" w:color="auto" w:fill="FFFF00"/>
          </w:tcPr>
          <w:p w14:paraId="2CC9C2A1" w14:textId="77777777" w:rsidR="00CC390F" w:rsidRPr="00B03A84" w:rsidRDefault="00CC390F" w:rsidP="002B2ACE">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 xml:space="preserve"> DA</w:t>
            </w:r>
          </w:p>
        </w:tc>
      </w:tr>
    </w:tbl>
    <w:p w14:paraId="4FBADE09" w14:textId="77777777" w:rsidR="00CC390F" w:rsidRPr="002B4910" w:rsidRDefault="00CC390F" w:rsidP="00CC390F">
      <w:pPr>
        <w:pStyle w:val="a"/>
        <w:numPr>
          <w:ilvl w:val="0"/>
          <w:numId w:val="24"/>
        </w:numPr>
        <w:shd w:val="clear" w:color="auto" w:fill="FFFFFF" w:themeFill="background1"/>
        <w:tabs>
          <w:tab w:val="right" w:pos="426"/>
        </w:tabs>
        <w:spacing w:before="120"/>
        <w:rPr>
          <w:lang w:eastAsia="ru-RU"/>
        </w:rPr>
      </w:pPr>
      <w:r>
        <w:rPr>
          <w:b/>
          <w:lang w:eastAsia="ru-RU"/>
        </w:rPr>
        <w:t>Garanția pentru ofertă 0</w:t>
      </w:r>
      <w:r w:rsidRPr="00996E19">
        <w:rPr>
          <w:b/>
          <w:lang w:eastAsia="ru-RU"/>
        </w:rPr>
        <w:t xml:space="preserve">% din valoarea ofertei – </w:t>
      </w:r>
      <w:r>
        <w:rPr>
          <w:lang w:eastAsia="ru-RU"/>
        </w:rPr>
        <w:t>nu se cere</w:t>
      </w:r>
    </w:p>
    <w:p w14:paraId="4EE4D1EA" w14:textId="77777777" w:rsidR="00CC390F" w:rsidRPr="002B4910" w:rsidRDefault="00CC390F" w:rsidP="00CC390F">
      <w:pPr>
        <w:numPr>
          <w:ilvl w:val="0"/>
          <w:numId w:val="24"/>
        </w:numPr>
        <w:shd w:val="clear" w:color="auto" w:fill="FFFFFF" w:themeFill="background1"/>
        <w:tabs>
          <w:tab w:val="right" w:pos="426"/>
        </w:tabs>
        <w:spacing w:before="120"/>
        <w:rPr>
          <w:lang w:eastAsia="ru-RU"/>
        </w:rPr>
      </w:pPr>
      <w:r w:rsidRPr="002B4910">
        <w:rPr>
          <w:b/>
          <w:lang w:eastAsia="ru-RU"/>
        </w:rPr>
        <w:t xml:space="preserve">Termenul de garanție a lucrărilor: </w:t>
      </w:r>
      <w:r>
        <w:rPr>
          <w:iCs/>
          <w:noProof w:val="0"/>
          <w:lang w:eastAsia="ru-RU"/>
        </w:rPr>
        <w:t>Pe o perioadă</w:t>
      </w:r>
      <w:r w:rsidRPr="002B4910">
        <w:rPr>
          <w:iCs/>
          <w:noProof w:val="0"/>
          <w:lang w:eastAsia="ru-RU"/>
        </w:rPr>
        <w:t xml:space="preserve"> de </w:t>
      </w:r>
      <w:r>
        <w:rPr>
          <w:iCs/>
          <w:noProof w:val="0"/>
          <w:lang w:eastAsia="ru-RU"/>
        </w:rPr>
        <w:t>10</w:t>
      </w:r>
      <w:r w:rsidRPr="002B4910">
        <w:rPr>
          <w:iCs/>
          <w:noProof w:val="0"/>
          <w:lang w:eastAsia="ru-RU"/>
        </w:rPr>
        <w:t xml:space="preserve"> ani de la semnarea procesului verbal</w:t>
      </w:r>
      <w:r>
        <w:rPr>
          <w:iCs/>
          <w:noProof w:val="0"/>
          <w:lang w:eastAsia="ru-RU"/>
        </w:rPr>
        <w:t xml:space="preserve"> de recepție la terminarea lucră</w:t>
      </w:r>
      <w:r w:rsidRPr="002B4910">
        <w:rPr>
          <w:iCs/>
          <w:noProof w:val="0"/>
          <w:lang w:eastAsia="ru-RU"/>
        </w:rPr>
        <w:t>rilor , toate defectele vor fi înlăturate din contul antreprenorului –executor de contract cu condiția exploatării corecte și cu excepția cazului de forță majoră.</w:t>
      </w:r>
    </w:p>
    <w:p w14:paraId="3B55E542" w14:textId="77777777" w:rsidR="00CC390F" w:rsidRPr="00AD249B" w:rsidRDefault="00CC390F" w:rsidP="00CC390F">
      <w:pPr>
        <w:numPr>
          <w:ilvl w:val="0"/>
          <w:numId w:val="24"/>
        </w:numPr>
        <w:shd w:val="clear" w:color="auto" w:fill="FFFFFF" w:themeFill="background1"/>
        <w:tabs>
          <w:tab w:val="right" w:pos="426"/>
        </w:tabs>
        <w:spacing w:before="120"/>
        <w:rPr>
          <w:b/>
          <w:lang w:eastAsia="ru-RU"/>
        </w:rPr>
      </w:pPr>
      <w:r w:rsidRPr="002B4910">
        <w:rPr>
          <w:b/>
          <w:lang w:eastAsia="ru-RU"/>
        </w:rPr>
        <w:t xml:space="preserve">Garanția de bună execuție a contractului, </w:t>
      </w:r>
      <w:r>
        <w:rPr>
          <w:color w:val="2C2D2E"/>
          <w:shd w:val="clear" w:color="auto" w:fill="FFFFFF"/>
        </w:rPr>
        <w:t>nu se cere</w:t>
      </w:r>
    </w:p>
    <w:p w14:paraId="6948FA5A" w14:textId="77777777" w:rsidR="00CC390F" w:rsidRPr="001F3C20" w:rsidRDefault="00CC390F" w:rsidP="00CC390F">
      <w:pPr>
        <w:pStyle w:val="a"/>
        <w:numPr>
          <w:ilvl w:val="0"/>
          <w:numId w:val="24"/>
        </w:numPr>
        <w:shd w:val="clear" w:color="auto" w:fill="FFFFFF" w:themeFill="background1"/>
        <w:tabs>
          <w:tab w:val="right" w:pos="426"/>
        </w:tabs>
        <w:spacing w:before="120"/>
        <w:rPr>
          <w:b/>
          <w:lang w:eastAsia="ru-RU"/>
        </w:rPr>
      </w:pPr>
      <w:r w:rsidRPr="00996E19">
        <w:rPr>
          <w:rStyle w:val="aff0"/>
          <w:color w:val="333333"/>
        </w:rPr>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sidRPr="00996E19">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2FB945AF" w14:textId="77777777" w:rsidR="00CC390F" w:rsidRPr="002B4910" w:rsidRDefault="00CC390F" w:rsidP="00CC390F">
      <w:pPr>
        <w:numPr>
          <w:ilvl w:val="0"/>
          <w:numId w:val="24"/>
        </w:numPr>
        <w:shd w:val="clear" w:color="auto" w:fill="FFFFFF" w:themeFill="background1"/>
        <w:tabs>
          <w:tab w:val="right" w:pos="426"/>
        </w:tabs>
        <w:spacing w:before="120"/>
        <w:rPr>
          <w:b/>
          <w:lang w:eastAsia="ru-RU"/>
        </w:rPr>
      </w:pPr>
      <w:bookmarkStart w:id="45" w:name="_Hlk104899691"/>
      <w:r w:rsidRPr="002B4910">
        <w:rPr>
          <w:b/>
          <w:lang w:eastAsia="ru-RU"/>
        </w:rPr>
        <w:t xml:space="preserve">Motivul recurgerii la procedura accelerată (în cazul licitației deschise, restrânse și a procedurii negociate), COP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71B30F22" w14:textId="77777777" w:rsidR="00CC390F" w:rsidRPr="00BF3D50" w:rsidRDefault="00CC390F" w:rsidP="00CC390F">
      <w:pPr>
        <w:numPr>
          <w:ilvl w:val="0"/>
          <w:numId w:val="24"/>
        </w:numPr>
        <w:shd w:val="clear" w:color="auto" w:fill="FFFFFF" w:themeFill="background1"/>
        <w:tabs>
          <w:tab w:val="right" w:pos="426"/>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7D586CE8" w14:textId="77777777" w:rsidR="00CC390F" w:rsidRPr="00135ABF" w:rsidRDefault="00CC390F" w:rsidP="00CC390F">
      <w:pPr>
        <w:numPr>
          <w:ilvl w:val="0"/>
          <w:numId w:val="24"/>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4456ED4D" w14:textId="77777777" w:rsidR="00CC390F" w:rsidRPr="00FF430B" w:rsidRDefault="00CC390F" w:rsidP="00CC390F">
      <w:pPr>
        <w:numPr>
          <w:ilvl w:val="0"/>
          <w:numId w:val="24"/>
        </w:numPr>
        <w:tabs>
          <w:tab w:val="right" w:pos="426"/>
        </w:tabs>
        <w:spacing w:before="120"/>
        <w:ind w:left="0" w:firstLine="0"/>
        <w:rPr>
          <w:b/>
          <w:lang w:eastAsia="ru-RU"/>
        </w:rPr>
      </w:pPr>
      <w:r>
        <w:rPr>
          <w:b/>
          <w:lang w:eastAsia="ru-RU"/>
        </w:rPr>
        <w:t>Ofertele se prezintă în valută md</w:t>
      </w:r>
    </w:p>
    <w:p w14:paraId="55DA87E6" w14:textId="77777777" w:rsidR="00CC390F" w:rsidRPr="00BF3D50" w:rsidRDefault="00CC390F" w:rsidP="00CC390F">
      <w:pPr>
        <w:numPr>
          <w:ilvl w:val="0"/>
          <w:numId w:val="24"/>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cel mai scăzut preț pentru un singur lot</w:t>
      </w:r>
    </w:p>
    <w:p w14:paraId="3B9C7618" w14:textId="77777777" w:rsidR="00CC390F" w:rsidRPr="00FF430B" w:rsidRDefault="00CC390F" w:rsidP="00CC390F">
      <w:pPr>
        <w:numPr>
          <w:ilvl w:val="0"/>
          <w:numId w:val="24"/>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7C6B5400" w14:textId="77777777" w:rsidR="00CC390F" w:rsidRPr="00FF430B" w:rsidRDefault="00CC390F" w:rsidP="00CC390F">
      <w:pPr>
        <w:numPr>
          <w:ilvl w:val="0"/>
          <w:numId w:val="24"/>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C8289AC" w14:textId="77777777" w:rsidR="00CC390F" w:rsidRDefault="00CC390F" w:rsidP="00CC390F">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76E8671E" w14:textId="77777777" w:rsidR="00CC390F" w:rsidRDefault="00CC390F" w:rsidP="00CC390F">
      <w:pPr>
        <w:shd w:val="clear" w:color="auto" w:fill="FFFFFF" w:themeFill="background1"/>
        <w:tabs>
          <w:tab w:val="right" w:pos="426"/>
        </w:tabs>
        <w:spacing w:before="120"/>
        <w:ind w:left="644"/>
        <w:rPr>
          <w:b/>
          <w:lang w:eastAsia="ru-RU"/>
        </w:rPr>
      </w:pPr>
      <w:r>
        <w:rPr>
          <w:b/>
          <w:lang w:eastAsia="ru-RU"/>
        </w:rPr>
        <w:t xml:space="preserve">pe:  12 zile </w:t>
      </w:r>
      <w:r>
        <w:rPr>
          <w:b/>
          <w:i/>
          <w:lang w:eastAsia="ru-RU"/>
        </w:rPr>
        <w:t xml:space="preserve">[data] indicată in </w:t>
      </w:r>
      <w:r>
        <w:rPr>
          <w:b/>
          <w:lang w:eastAsia="ru-RU"/>
        </w:rPr>
        <w:t>SIA RSAP</w:t>
      </w:r>
    </w:p>
    <w:p w14:paraId="4CC8EFB8" w14:textId="77777777" w:rsidR="00CC390F" w:rsidRPr="00FF430B" w:rsidRDefault="00CC390F" w:rsidP="00CC390F">
      <w:pPr>
        <w:numPr>
          <w:ilvl w:val="0"/>
          <w:numId w:val="24"/>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53A14F91" w14:textId="77777777" w:rsidR="00CC390F" w:rsidRPr="00FF430B" w:rsidRDefault="00CC390F" w:rsidP="00CC390F">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6E7652D4" w14:textId="77777777" w:rsidR="00CC390F" w:rsidRPr="00FF430B" w:rsidRDefault="00CC390F" w:rsidP="00CC390F">
      <w:pPr>
        <w:numPr>
          <w:ilvl w:val="0"/>
          <w:numId w:val="24"/>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4C547119" w14:textId="77777777" w:rsidR="00CC390F" w:rsidRPr="00F73D67" w:rsidRDefault="00CC390F" w:rsidP="00CC390F">
      <w:pPr>
        <w:pStyle w:val="a"/>
        <w:numPr>
          <w:ilvl w:val="0"/>
          <w:numId w:val="24"/>
        </w:numPr>
        <w:spacing w:before="106" w:line="235" w:lineRule="auto"/>
        <w:ind w:right="384"/>
        <w:rPr>
          <w:sz w:val="20"/>
        </w:rPr>
      </w:pPr>
      <w:r w:rsidRPr="00F73D67">
        <w:rPr>
          <w:b/>
          <w:lang w:eastAsia="ru-RU"/>
        </w:rPr>
        <w:t xml:space="preserve">Locul deschiderii ofertelor: </w:t>
      </w:r>
      <w:r w:rsidRPr="00F73D67">
        <w:rPr>
          <w:rFonts w:ascii="Calibri Light" w:hAnsi="Calibri Light"/>
          <w:i/>
          <w:sz w:val="20"/>
        </w:rPr>
        <w:t xml:space="preserve">Conform publicării din SIA RSAP M-Tender </w:t>
      </w:r>
      <w:r w:rsidRPr="00F73D67">
        <w:rPr>
          <w:sz w:val="20"/>
        </w:rPr>
        <w:t>(SIA RSAP sau adresa deschiderii)</w:t>
      </w:r>
    </w:p>
    <w:p w14:paraId="5E839D14" w14:textId="77777777" w:rsidR="00CC390F" w:rsidRDefault="00CC390F" w:rsidP="00CC390F">
      <w:pPr>
        <w:spacing w:before="2"/>
        <w:ind w:left="1040"/>
        <w:rPr>
          <w:b/>
          <w:i/>
        </w:rPr>
      </w:pPr>
      <w:r>
        <w:rPr>
          <w:b/>
          <w:i/>
        </w:rPr>
        <w:t>Ofertele întîrziate vor fi respinse. da</w:t>
      </w:r>
    </w:p>
    <w:p w14:paraId="7A2DEFAA" w14:textId="77777777" w:rsidR="00CC390F" w:rsidRPr="00FF430B" w:rsidRDefault="00CC390F" w:rsidP="00CC390F">
      <w:pPr>
        <w:numPr>
          <w:ilvl w:val="0"/>
          <w:numId w:val="24"/>
        </w:numPr>
        <w:tabs>
          <w:tab w:val="right" w:pos="426"/>
        </w:tabs>
        <w:spacing w:before="120"/>
        <w:ind w:left="0" w:firstLine="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4F504012" w14:textId="77777777" w:rsidR="00CC390F" w:rsidRPr="00FF430B" w:rsidRDefault="00CC390F" w:rsidP="00CC390F">
      <w:pPr>
        <w:numPr>
          <w:ilvl w:val="0"/>
          <w:numId w:val="24"/>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54B6E15B" w14:textId="77777777" w:rsidR="00CC390F" w:rsidRPr="00BF3D50" w:rsidRDefault="00CC390F" w:rsidP="00CC390F">
      <w:pPr>
        <w:numPr>
          <w:ilvl w:val="0"/>
          <w:numId w:val="24"/>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06F052B4" w14:textId="77777777" w:rsidR="00CC390F" w:rsidRPr="00FF430B" w:rsidRDefault="00CC390F" w:rsidP="00CC390F">
      <w:pPr>
        <w:numPr>
          <w:ilvl w:val="0"/>
          <w:numId w:val="24"/>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4CA1736B" w14:textId="77777777" w:rsidR="00CC390F" w:rsidRPr="00FF430B" w:rsidRDefault="00CC390F" w:rsidP="00CC390F">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68D5BA44" w14:textId="77777777" w:rsidR="00CC390F" w:rsidRPr="00FF430B" w:rsidRDefault="00CC390F" w:rsidP="00CC390F">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6A57C035" w14:textId="77777777" w:rsidR="00CC390F" w:rsidRPr="00FF430B" w:rsidRDefault="00CC390F" w:rsidP="00CC390F">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4375949C" w14:textId="77777777" w:rsidR="00CC390F" w:rsidRPr="00FF430B" w:rsidRDefault="00CC390F" w:rsidP="00CC390F">
      <w:pPr>
        <w:numPr>
          <w:ilvl w:val="0"/>
          <w:numId w:val="24"/>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10D2F8F8" w14:textId="77777777" w:rsidR="00CC390F" w:rsidRPr="00FF430B" w:rsidRDefault="00CC390F" w:rsidP="00CC390F">
      <w:pPr>
        <w:numPr>
          <w:ilvl w:val="0"/>
          <w:numId w:val="24"/>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08A602D6" w14:textId="77777777" w:rsidR="00CC390F" w:rsidRPr="00FF430B" w:rsidRDefault="00CC390F" w:rsidP="00CC390F">
      <w:pPr>
        <w:numPr>
          <w:ilvl w:val="0"/>
          <w:numId w:val="24"/>
        </w:numPr>
        <w:shd w:val="clear" w:color="auto" w:fill="FFFFFF" w:themeFill="background1"/>
        <w:tabs>
          <w:tab w:val="right" w:pos="426"/>
        </w:tabs>
        <w:spacing w:before="12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63C77CD2" w14:textId="77777777" w:rsidR="00CC390F" w:rsidRPr="00FF430B" w:rsidRDefault="00CC390F" w:rsidP="00CC390F">
      <w:pPr>
        <w:numPr>
          <w:ilvl w:val="0"/>
          <w:numId w:val="24"/>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01.07.2022</w:t>
      </w:r>
    </w:p>
    <w:p w14:paraId="770C5D27" w14:textId="77777777" w:rsidR="00CC390F" w:rsidRDefault="00CC390F" w:rsidP="00CC390F">
      <w:pPr>
        <w:numPr>
          <w:ilvl w:val="0"/>
          <w:numId w:val="24"/>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305E8B58" w14:textId="77777777" w:rsidR="00CC390F" w:rsidRPr="00FF430B" w:rsidRDefault="00CC390F" w:rsidP="00CC390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120"/>
        <w:gridCol w:w="3677"/>
      </w:tblGrid>
      <w:tr w:rsidR="00CC390F" w14:paraId="5007E8BB" w14:textId="77777777" w:rsidTr="002B2ACE">
        <w:tc>
          <w:tcPr>
            <w:tcW w:w="5305" w:type="dxa"/>
            <w:shd w:val="clear" w:color="auto" w:fill="FFFFFF"/>
          </w:tcPr>
          <w:p w14:paraId="36147148" w14:textId="77777777" w:rsidR="00CC390F" w:rsidRPr="008D44DD" w:rsidRDefault="00CC390F" w:rsidP="002B2ACE">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494AA77B" w14:textId="77777777" w:rsidR="00CC390F" w:rsidRPr="008D44DD" w:rsidRDefault="00CC390F" w:rsidP="002B2ACE">
            <w:pPr>
              <w:shd w:val="clear" w:color="auto" w:fill="FFFFFF" w:themeFill="background1"/>
              <w:tabs>
                <w:tab w:val="right" w:pos="426"/>
              </w:tabs>
              <w:rPr>
                <w:b/>
                <w:lang w:eastAsia="ru-RU"/>
              </w:rPr>
            </w:pPr>
            <w:r w:rsidRPr="008D44DD">
              <w:rPr>
                <w:b/>
                <w:lang w:eastAsia="ru-RU"/>
              </w:rPr>
              <w:t>Se va utiliza/accepta sau nu</w:t>
            </w:r>
          </w:p>
        </w:tc>
      </w:tr>
      <w:tr w:rsidR="00CC390F" w14:paraId="411A9005" w14:textId="77777777" w:rsidTr="002B2ACE">
        <w:tc>
          <w:tcPr>
            <w:tcW w:w="5305" w:type="dxa"/>
            <w:shd w:val="clear" w:color="auto" w:fill="FFFFFF"/>
          </w:tcPr>
          <w:p w14:paraId="5A783FF9" w14:textId="77777777" w:rsidR="00CC390F" w:rsidRPr="008D44DD" w:rsidRDefault="00CC390F" w:rsidP="002B2ACE">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523B1ED4" w14:textId="77777777" w:rsidR="00CC390F" w:rsidRPr="008D44DD" w:rsidRDefault="00CC390F" w:rsidP="002B2ACE">
            <w:pPr>
              <w:shd w:val="clear" w:color="auto" w:fill="FFFFFF" w:themeFill="background1"/>
              <w:tabs>
                <w:tab w:val="right" w:pos="426"/>
              </w:tabs>
              <w:rPr>
                <w:lang w:eastAsia="ru-RU"/>
              </w:rPr>
            </w:pPr>
            <w:r w:rsidRPr="008D44DD">
              <w:t>Se va utiliza</w:t>
            </w:r>
          </w:p>
        </w:tc>
      </w:tr>
      <w:tr w:rsidR="00CC390F" w14:paraId="03689A18" w14:textId="77777777" w:rsidTr="002B2ACE">
        <w:tc>
          <w:tcPr>
            <w:tcW w:w="5305" w:type="dxa"/>
            <w:shd w:val="clear" w:color="auto" w:fill="FFFFFF"/>
          </w:tcPr>
          <w:p w14:paraId="3313E3F6" w14:textId="77777777" w:rsidR="00CC390F" w:rsidRPr="008D44DD" w:rsidRDefault="00CC390F" w:rsidP="002B2ACE">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1D1D2D89" w14:textId="77777777" w:rsidR="00CC390F" w:rsidRPr="008D44DD" w:rsidRDefault="00CC390F" w:rsidP="002B2ACE">
            <w:pPr>
              <w:shd w:val="clear" w:color="auto" w:fill="FFFFFF" w:themeFill="background1"/>
              <w:tabs>
                <w:tab w:val="right" w:pos="426"/>
              </w:tabs>
              <w:rPr>
                <w:lang w:eastAsia="ru-RU"/>
              </w:rPr>
            </w:pPr>
            <w:r w:rsidRPr="008D44DD">
              <w:rPr>
                <w:lang w:eastAsia="ru-RU"/>
              </w:rPr>
              <w:t>Nu s</w:t>
            </w:r>
            <w:r w:rsidRPr="008D44DD">
              <w:t>e va utiliza</w:t>
            </w:r>
          </w:p>
        </w:tc>
      </w:tr>
      <w:tr w:rsidR="00CC390F" w14:paraId="4036C8A6" w14:textId="77777777" w:rsidTr="002B2ACE">
        <w:tc>
          <w:tcPr>
            <w:tcW w:w="5305" w:type="dxa"/>
            <w:shd w:val="clear" w:color="auto" w:fill="FFFFFF"/>
          </w:tcPr>
          <w:p w14:paraId="5EEC3C78" w14:textId="77777777" w:rsidR="00CC390F" w:rsidRPr="008D44DD" w:rsidRDefault="00CC390F" w:rsidP="002B2ACE">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27D8B8D0" w14:textId="77777777" w:rsidR="00CC390F" w:rsidRPr="008D44DD" w:rsidRDefault="00CC390F" w:rsidP="002B2ACE">
            <w:r w:rsidRPr="008D44DD">
              <w:t>Se va utiliza</w:t>
            </w:r>
          </w:p>
        </w:tc>
      </w:tr>
      <w:tr w:rsidR="00CC390F" w14:paraId="328A3E72" w14:textId="77777777" w:rsidTr="002B2ACE">
        <w:trPr>
          <w:trHeight w:val="77"/>
        </w:trPr>
        <w:tc>
          <w:tcPr>
            <w:tcW w:w="5305" w:type="dxa"/>
            <w:shd w:val="clear" w:color="auto" w:fill="FFFFFF"/>
          </w:tcPr>
          <w:p w14:paraId="10BC4DEB" w14:textId="77777777" w:rsidR="00CC390F" w:rsidRPr="008D44DD" w:rsidRDefault="00CC390F" w:rsidP="002B2ACE">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2305DA09" w14:textId="77777777" w:rsidR="00CC390F" w:rsidRPr="008D44DD" w:rsidRDefault="00CC390F" w:rsidP="002B2ACE">
            <w:r w:rsidRPr="008D44DD">
              <w:t>Se va utiliza</w:t>
            </w:r>
          </w:p>
        </w:tc>
      </w:tr>
    </w:tbl>
    <w:p w14:paraId="7C8A7793" w14:textId="77777777" w:rsidR="00CC390F" w:rsidRPr="00FF430B" w:rsidRDefault="00CC390F" w:rsidP="00CC390F">
      <w:pPr>
        <w:numPr>
          <w:ilvl w:val="0"/>
          <w:numId w:val="24"/>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671A2C46" w14:textId="77777777" w:rsidR="00CC390F" w:rsidRPr="00FF430B" w:rsidRDefault="00CC390F" w:rsidP="00CC390F">
      <w:pPr>
        <w:numPr>
          <w:ilvl w:val="0"/>
          <w:numId w:val="24"/>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72216C97" w14:textId="77777777" w:rsidR="00CC390F" w:rsidRPr="00FF430B" w:rsidRDefault="00CC390F" w:rsidP="00CC390F">
      <w:pPr>
        <w:shd w:val="clear" w:color="auto" w:fill="FFFFFF" w:themeFill="background1"/>
        <w:spacing w:before="120" w:after="120"/>
        <w:rPr>
          <w:b/>
          <w:lang w:eastAsia="ru-RU"/>
        </w:rPr>
      </w:pPr>
    </w:p>
    <w:p w14:paraId="074FE408" w14:textId="77777777" w:rsidR="00CC390F" w:rsidRPr="00FF430B" w:rsidRDefault="00CC390F" w:rsidP="00CC390F">
      <w:pPr>
        <w:shd w:val="clear" w:color="auto" w:fill="FFFFFF" w:themeFill="background1"/>
        <w:spacing w:before="120" w:after="120"/>
        <w:rPr>
          <w:b/>
          <w:lang w:eastAsia="ru-RU"/>
        </w:rPr>
      </w:pPr>
    </w:p>
    <w:p w14:paraId="1EEBAE19" w14:textId="77777777" w:rsidR="00CC390F" w:rsidRPr="00FF430B" w:rsidRDefault="00CC390F" w:rsidP="00CC390F">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bookmarkEnd w:id="45"/>
    <w:p w14:paraId="2BB0D6CB" w14:textId="77777777" w:rsidR="00CC390F" w:rsidRDefault="00CC390F" w:rsidP="00006D6D">
      <w:pPr>
        <w:tabs>
          <w:tab w:val="left" w:pos="284"/>
          <w:tab w:val="left" w:pos="426"/>
          <w:tab w:val="decimal" w:pos="8364"/>
        </w:tabs>
        <w:spacing w:after="120" w:line="276" w:lineRule="auto"/>
        <w:ind w:left="-284" w:right="-142" w:firstLine="284"/>
        <w:jc w:val="both"/>
        <w:rPr>
          <w:bCs/>
          <w:color w:val="000000"/>
        </w:rPr>
      </w:pPr>
    </w:p>
    <w:p w14:paraId="3A2CE1F1" w14:textId="77777777" w:rsidR="00CC390F" w:rsidRDefault="00CC390F" w:rsidP="00006D6D">
      <w:pPr>
        <w:tabs>
          <w:tab w:val="left" w:pos="284"/>
          <w:tab w:val="left" w:pos="426"/>
          <w:tab w:val="decimal" w:pos="8364"/>
        </w:tabs>
        <w:spacing w:after="120" w:line="276" w:lineRule="auto"/>
        <w:ind w:left="-284" w:right="-142" w:firstLine="284"/>
        <w:jc w:val="both"/>
        <w:rPr>
          <w:bCs/>
          <w:color w:val="000000"/>
        </w:rPr>
      </w:pPr>
    </w:p>
    <w:p w14:paraId="66E4BD3B" w14:textId="77777777" w:rsidR="00CC390F" w:rsidRDefault="00CC390F" w:rsidP="00006D6D">
      <w:pPr>
        <w:tabs>
          <w:tab w:val="left" w:pos="284"/>
          <w:tab w:val="left" w:pos="426"/>
          <w:tab w:val="decimal" w:pos="8364"/>
        </w:tabs>
        <w:spacing w:after="120" w:line="276" w:lineRule="auto"/>
        <w:ind w:left="-284" w:right="-142" w:firstLine="284"/>
        <w:jc w:val="both"/>
        <w:rPr>
          <w:bCs/>
          <w:color w:val="000000"/>
        </w:rPr>
      </w:pPr>
    </w:p>
    <w:p w14:paraId="703C62BD" w14:textId="77777777" w:rsidR="00CC390F" w:rsidRPr="00FF430B" w:rsidRDefault="00CC390F" w:rsidP="00006D6D">
      <w:pPr>
        <w:tabs>
          <w:tab w:val="left" w:pos="284"/>
          <w:tab w:val="left" w:pos="426"/>
          <w:tab w:val="decimal" w:pos="8364"/>
        </w:tabs>
        <w:spacing w:after="120" w:line="276" w:lineRule="auto"/>
        <w:ind w:left="-284" w:right="-142" w:firstLine="284"/>
        <w:jc w:val="both"/>
        <w:rPr>
          <w:bCs/>
          <w:color w:val="000000"/>
        </w:rPr>
      </w:pPr>
    </w:p>
    <w:p w14:paraId="1E60CB9E" w14:textId="77777777" w:rsidR="00EE2FE1" w:rsidRDefault="00EE2FE1" w:rsidP="00EE2FE1">
      <w:pPr>
        <w:pBdr>
          <w:top w:val="nil"/>
          <w:left w:val="nil"/>
          <w:bottom w:val="nil"/>
          <w:right w:val="nil"/>
          <w:between w:val="nil"/>
        </w:pBdr>
        <w:tabs>
          <w:tab w:val="left" w:pos="360"/>
          <w:tab w:val="left" w:pos="567"/>
        </w:tabs>
        <w:jc w:val="center"/>
        <w:rPr>
          <w:b/>
          <w:color w:val="000000"/>
        </w:rPr>
      </w:pPr>
    </w:p>
    <w:p w14:paraId="2A1DDFB3" w14:textId="77777777" w:rsidR="00A87180" w:rsidRDefault="00A87180" w:rsidP="00FC472C">
      <w:pPr>
        <w:tabs>
          <w:tab w:val="decimal" w:pos="8364"/>
        </w:tabs>
        <w:spacing w:line="276" w:lineRule="auto"/>
        <w:ind w:right="-144"/>
        <w:rPr>
          <w:b/>
          <w:bCs/>
          <w:color w:val="000000"/>
        </w:rPr>
      </w:pPr>
      <w:bookmarkStart w:id="46" w:name="_heading=h.gjdgxs" w:colFirst="0" w:colLast="0"/>
      <w:bookmarkEnd w:id="46"/>
    </w:p>
    <w:p w14:paraId="5282A87B" w14:textId="77777777" w:rsidR="00CC390F" w:rsidRDefault="00CC390F" w:rsidP="00FC472C">
      <w:pPr>
        <w:tabs>
          <w:tab w:val="decimal" w:pos="8364"/>
        </w:tabs>
        <w:spacing w:line="276" w:lineRule="auto"/>
        <w:ind w:right="-144"/>
        <w:rPr>
          <w:b/>
          <w:bCs/>
          <w:color w:val="000000"/>
        </w:rPr>
      </w:pPr>
    </w:p>
    <w:p w14:paraId="798667BF" w14:textId="77777777" w:rsidR="00CC390F" w:rsidRDefault="00CC390F" w:rsidP="00FC472C">
      <w:pPr>
        <w:tabs>
          <w:tab w:val="decimal" w:pos="8364"/>
        </w:tabs>
        <w:spacing w:line="276" w:lineRule="auto"/>
        <w:ind w:right="-144"/>
        <w:rPr>
          <w:b/>
          <w:bCs/>
          <w:color w:val="000000"/>
        </w:rPr>
      </w:pPr>
    </w:p>
    <w:p w14:paraId="34470E43" w14:textId="77777777" w:rsidR="00CC390F" w:rsidRDefault="00CC390F" w:rsidP="00FC472C">
      <w:pPr>
        <w:tabs>
          <w:tab w:val="decimal" w:pos="8364"/>
        </w:tabs>
        <w:spacing w:line="276" w:lineRule="auto"/>
        <w:ind w:right="-144"/>
        <w:rPr>
          <w:b/>
          <w:bCs/>
          <w:color w:val="000000"/>
        </w:rPr>
      </w:pPr>
    </w:p>
    <w:p w14:paraId="24FAEE31" w14:textId="77777777" w:rsidR="00CC390F" w:rsidRDefault="00CC390F" w:rsidP="00FC472C">
      <w:pPr>
        <w:tabs>
          <w:tab w:val="decimal" w:pos="8364"/>
        </w:tabs>
        <w:spacing w:line="276" w:lineRule="auto"/>
        <w:ind w:right="-144"/>
        <w:rPr>
          <w:b/>
          <w:bCs/>
          <w:color w:val="000000"/>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12A1AF26" w:rsidR="00211C74" w:rsidRPr="00FF430B" w:rsidRDefault="00211C74" w:rsidP="00CC390F">
      <w:pPr>
        <w:shd w:val="clear" w:color="auto" w:fill="FFFFFF" w:themeFill="background1"/>
        <w:spacing w:before="120"/>
        <w:rPr>
          <w:b/>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636F6C" w:rsidRPr="00A365A9">
        <w:rPr>
          <w:b/>
        </w:rPr>
        <w:t xml:space="preserve">privind </w:t>
      </w:r>
      <w:r w:rsidR="00636F6C" w:rsidRPr="00A365A9">
        <w:rPr>
          <w:b/>
          <w:noProof w:val="0"/>
          <w:lang w:eastAsia="ru-RU"/>
        </w:rPr>
        <w:t xml:space="preserve">achiziționarea: </w:t>
      </w:r>
      <w:r w:rsidR="00CC390F" w:rsidRPr="00CC390F">
        <w:rPr>
          <w:b/>
          <w:bCs/>
        </w:rPr>
        <w:t xml:space="preserve">Renovarea acoperișului  sălii de sport </w:t>
      </w:r>
      <w:r w:rsidR="00CC390F" w:rsidRPr="00CC390F">
        <w:rPr>
          <w:b/>
          <w:lang w:val="en-US"/>
        </w:rPr>
        <w:t xml:space="preserve">IP </w:t>
      </w:r>
      <w:r w:rsidR="00CC390F" w:rsidRPr="00CC390F">
        <w:rPr>
          <w:b/>
        </w:rPr>
        <w:t>Școala Profesională or. Cupcini, r. Edineț</w:t>
      </w:r>
      <w:r w:rsidR="00E706C1" w:rsidRPr="00CC390F">
        <w:rPr>
          <w:b/>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512C84B" w14:textId="03564E18" w:rsidR="00081146" w:rsidRPr="005E6485" w:rsidRDefault="00211C74" w:rsidP="005E6485">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49" w:name="_Toc449692097"/>
      <w:bookmarkEnd w:id="48"/>
    </w:p>
    <w:p w14:paraId="7C9AB2B8" w14:textId="77777777" w:rsidR="00081146" w:rsidRDefault="00081146" w:rsidP="00196AB4">
      <w:pPr>
        <w:spacing w:after="200" w:line="276" w:lineRule="auto"/>
        <w:jc w:val="center"/>
        <w:rPr>
          <w:lang w:eastAsia="zh-CN"/>
        </w:rPr>
      </w:pPr>
    </w:p>
    <w:p w14:paraId="55C73600" w14:textId="77777777" w:rsidR="00081146" w:rsidRDefault="00081146" w:rsidP="00196AB4">
      <w:pPr>
        <w:spacing w:after="200" w:line="276" w:lineRule="auto"/>
        <w:jc w:val="center"/>
        <w:rPr>
          <w:lang w:eastAsia="zh-CN"/>
        </w:rPr>
      </w:pPr>
    </w:p>
    <w:p w14:paraId="566F9343" w14:textId="77777777" w:rsidR="00081146" w:rsidRDefault="00081146" w:rsidP="00196AB4">
      <w:pPr>
        <w:spacing w:after="200" w:line="276" w:lineRule="auto"/>
        <w:jc w:val="center"/>
        <w:rPr>
          <w:lang w:eastAsia="zh-CN"/>
        </w:rPr>
      </w:pPr>
    </w:p>
    <w:p w14:paraId="11715572" w14:textId="77777777" w:rsidR="00081146" w:rsidRDefault="00081146" w:rsidP="00196AB4">
      <w:pPr>
        <w:spacing w:after="200" w:line="276" w:lineRule="auto"/>
        <w:jc w:val="center"/>
        <w:rPr>
          <w:lang w:eastAsia="zh-CN"/>
        </w:rPr>
      </w:pPr>
    </w:p>
    <w:p w14:paraId="63EB4698" w14:textId="77777777" w:rsidR="002927B7" w:rsidRPr="00FF430B" w:rsidRDefault="002927B7" w:rsidP="005E6485">
      <w:pPr>
        <w:spacing w:after="200" w:line="276" w:lineRule="auto"/>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0FFD2DA" w14:textId="77777777" w:rsidR="002D6E71" w:rsidRDefault="002D6E71" w:rsidP="00A83B06">
      <w:pPr>
        <w:rPr>
          <w:rFonts w:eastAsia="PMingLiU"/>
          <w:lang w:eastAsia="zh-CN"/>
        </w:rPr>
      </w:pPr>
      <w:bookmarkStart w:id="51" w:name="_Toc449692109"/>
      <w:bookmarkEnd w:id="50"/>
    </w:p>
    <w:p w14:paraId="5BB947B7" w14:textId="77777777" w:rsidR="00A83B06" w:rsidRDefault="00A83B06" w:rsidP="00A83B06">
      <w:pPr>
        <w:rPr>
          <w:rFonts w:eastAsia="PMingLiU"/>
          <w:lang w:eastAsia="zh-CN"/>
        </w:rPr>
      </w:pPr>
    </w:p>
    <w:p w14:paraId="6E01319C" w14:textId="77777777" w:rsidR="00A83B06" w:rsidRDefault="00A83B06" w:rsidP="00A83B06">
      <w:pPr>
        <w:rPr>
          <w:rFonts w:eastAsia="PMingLiU"/>
          <w:lang w:eastAsia="zh-CN"/>
        </w:rPr>
      </w:pPr>
    </w:p>
    <w:p w14:paraId="3ED930B9" w14:textId="77777777" w:rsidR="00A83B06" w:rsidRDefault="00A83B06" w:rsidP="00A83B06">
      <w:pPr>
        <w:rPr>
          <w:rFonts w:eastAsia="PMingLiU"/>
          <w:lang w:eastAsia="zh-CN"/>
        </w:rPr>
      </w:pPr>
    </w:p>
    <w:p w14:paraId="6BD79FFF" w14:textId="77777777" w:rsidR="00F117DF" w:rsidRDefault="00F117DF" w:rsidP="00A83B06">
      <w:pPr>
        <w:rPr>
          <w:rFonts w:eastAsia="PMingLiU"/>
          <w:lang w:eastAsia="zh-CN"/>
        </w:rPr>
      </w:pPr>
    </w:p>
    <w:p w14:paraId="4A21E35C" w14:textId="77777777" w:rsidR="00F117DF" w:rsidRDefault="00F117DF" w:rsidP="00A83B06">
      <w:pPr>
        <w:rPr>
          <w:rFonts w:eastAsia="PMingLiU"/>
          <w:lang w:eastAsia="zh-CN"/>
        </w:rPr>
      </w:pPr>
    </w:p>
    <w:p w14:paraId="111C25A7" w14:textId="77777777" w:rsidR="00F117DF" w:rsidRDefault="00F117DF" w:rsidP="00A83B06">
      <w:pPr>
        <w:rPr>
          <w:rFonts w:eastAsia="PMingLiU"/>
          <w:lang w:eastAsia="zh-CN"/>
        </w:rPr>
      </w:pPr>
    </w:p>
    <w:p w14:paraId="0CA1B770" w14:textId="77777777" w:rsidR="00A87180" w:rsidRDefault="00A87180" w:rsidP="00A83B06">
      <w:pPr>
        <w:rPr>
          <w:rFonts w:eastAsia="PMingLiU"/>
          <w:lang w:eastAsia="zh-CN"/>
        </w:rPr>
      </w:pPr>
    </w:p>
    <w:p w14:paraId="3306EB67" w14:textId="77777777" w:rsidR="00A87180" w:rsidRDefault="00A87180" w:rsidP="00A83B06">
      <w:pPr>
        <w:rPr>
          <w:rFonts w:eastAsia="PMingLiU"/>
          <w:lang w:eastAsia="zh-CN"/>
        </w:rPr>
      </w:pPr>
    </w:p>
    <w:p w14:paraId="1B754E5D" w14:textId="77777777" w:rsidR="00C47633" w:rsidRDefault="00C47633" w:rsidP="00A83B06">
      <w:pPr>
        <w:rPr>
          <w:rFonts w:eastAsia="PMingLiU"/>
          <w:lang w:eastAsia="zh-CN"/>
        </w:rPr>
      </w:pPr>
    </w:p>
    <w:p w14:paraId="7E4BF4FD" w14:textId="77777777" w:rsidR="00C47633" w:rsidRDefault="00C47633" w:rsidP="00A83B06">
      <w:pPr>
        <w:rPr>
          <w:rFonts w:eastAsia="PMingLiU"/>
          <w:lang w:eastAsia="zh-CN"/>
        </w:rPr>
      </w:pPr>
    </w:p>
    <w:p w14:paraId="43027862" w14:textId="77777777" w:rsidR="00C47633" w:rsidRDefault="00C47633" w:rsidP="00A83B06">
      <w:pPr>
        <w:rPr>
          <w:rFonts w:eastAsia="PMingLiU"/>
          <w:lang w:eastAsia="zh-CN"/>
        </w:rPr>
      </w:pPr>
    </w:p>
    <w:p w14:paraId="53FB3941" w14:textId="77777777" w:rsidR="00C47633" w:rsidRPr="00FF430B" w:rsidRDefault="00C47633" w:rsidP="00C47633">
      <w:pPr>
        <w:jc w:val="both"/>
        <w:rPr>
          <w:rFonts w:eastAsia="PMingLiU"/>
          <w:lang w:eastAsia="zh-CN"/>
        </w:rPr>
      </w:pPr>
    </w:p>
    <w:p w14:paraId="67D05691" w14:textId="77777777" w:rsidR="00C47633" w:rsidRPr="00FF430B" w:rsidRDefault="00C47633" w:rsidP="00C47633">
      <w:pPr>
        <w:jc w:val="right"/>
        <w:rPr>
          <w:noProof w:val="0"/>
          <w:sz w:val="22"/>
          <w:szCs w:val="22"/>
        </w:rPr>
      </w:pPr>
      <w:r w:rsidRPr="00FF430B">
        <w:rPr>
          <w:noProof w:val="0"/>
        </w:rPr>
        <w:t>Anexa nr.</w:t>
      </w:r>
      <w:r>
        <w:rPr>
          <w:noProof w:val="0"/>
        </w:rPr>
        <w:t xml:space="preserve"> </w:t>
      </w:r>
      <w:r w:rsidRPr="00FF430B">
        <w:rPr>
          <w:noProof w:val="0"/>
        </w:rPr>
        <w:t>12</w:t>
      </w:r>
    </w:p>
    <w:p w14:paraId="3E95F55B" w14:textId="77777777" w:rsidR="00C47633" w:rsidRPr="00FF430B" w:rsidRDefault="00C47633" w:rsidP="00C47633">
      <w:pPr>
        <w:jc w:val="right"/>
        <w:rPr>
          <w:noProof w:val="0"/>
        </w:rPr>
      </w:pPr>
      <w:r w:rsidRPr="00FF430B">
        <w:rPr>
          <w:noProof w:val="0"/>
        </w:rPr>
        <w:t>la Documentația standard nr._____</w:t>
      </w:r>
    </w:p>
    <w:p w14:paraId="19F2877E" w14:textId="77777777" w:rsidR="00C47633" w:rsidRPr="00FF430B" w:rsidRDefault="00C47633" w:rsidP="00C47633">
      <w:pPr>
        <w:jc w:val="right"/>
        <w:rPr>
          <w:noProof w:val="0"/>
        </w:rPr>
      </w:pPr>
      <w:r w:rsidRPr="00FF430B">
        <w:rPr>
          <w:noProof w:val="0"/>
        </w:rPr>
        <w:t>din “____” ________ 20___</w:t>
      </w:r>
    </w:p>
    <w:p w14:paraId="0844A1AD" w14:textId="77777777" w:rsidR="00C47633" w:rsidRPr="00FF430B" w:rsidRDefault="00C47633" w:rsidP="00C47633">
      <w:pPr>
        <w:rPr>
          <w:rFonts w:eastAsia="PMingLiU"/>
          <w:b/>
          <w:lang w:eastAsia="zh-CN"/>
        </w:rPr>
      </w:pPr>
    </w:p>
    <w:p w14:paraId="4BFB2677" w14:textId="77777777" w:rsidR="00C47633" w:rsidRPr="00FF430B" w:rsidRDefault="00C47633" w:rsidP="00C47633">
      <w:pPr>
        <w:jc w:val="center"/>
        <w:rPr>
          <w:rFonts w:eastAsia="PMingLiU"/>
          <w:b/>
          <w:noProof w:val="0"/>
          <w:lang w:eastAsia="zh-CN"/>
        </w:rPr>
      </w:pPr>
      <w:r w:rsidRPr="00FF430B">
        <w:rPr>
          <w:rFonts w:eastAsia="PMingLiU"/>
          <w:b/>
          <w:lang w:eastAsia="zh-CN"/>
        </w:rPr>
        <w:t>DECLARAȚIE</w:t>
      </w:r>
    </w:p>
    <w:p w14:paraId="7CFF7B0B" w14:textId="77777777" w:rsidR="00C47633" w:rsidRPr="00FF430B" w:rsidRDefault="00C47633" w:rsidP="00C47633">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02050B3" w14:textId="77777777" w:rsidR="00C47633" w:rsidRPr="00FF430B" w:rsidRDefault="00C47633" w:rsidP="00C47633">
      <w:pPr>
        <w:pStyle w:val="a8"/>
        <w:tabs>
          <w:tab w:val="left" w:pos="567"/>
        </w:tabs>
        <w:jc w:val="center"/>
        <w:rPr>
          <w:rFonts w:ascii="Times New Roman" w:hAnsi="Times New Roman"/>
          <w:b/>
          <w:szCs w:val="24"/>
        </w:rPr>
      </w:pPr>
    </w:p>
    <w:p w14:paraId="22C4DF09" w14:textId="77777777" w:rsidR="00C47633" w:rsidRPr="00FF430B" w:rsidRDefault="00C47633" w:rsidP="00C47633">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75AD276B" w14:textId="77777777" w:rsidR="00C47633" w:rsidRPr="00FF430B" w:rsidRDefault="00C47633" w:rsidP="00C47633">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ECE3B32" w14:textId="77777777" w:rsidR="00C47633" w:rsidRPr="00FF430B" w:rsidRDefault="00C47633" w:rsidP="00C47633">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18C1A271" w14:textId="77777777" w:rsidR="00C47633" w:rsidRPr="00FF430B" w:rsidRDefault="00C47633" w:rsidP="00C47633">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57818225" w14:textId="77777777" w:rsidR="00C47633" w:rsidRPr="00FF430B" w:rsidRDefault="00C47633" w:rsidP="00C47633">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E6AAF05" w14:textId="77777777" w:rsidR="00C47633" w:rsidRPr="00FF430B" w:rsidRDefault="00C47633" w:rsidP="00C47633">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7DC903AB" w14:textId="77777777" w:rsidR="00C47633" w:rsidRPr="00FF430B" w:rsidRDefault="00C47633" w:rsidP="00C47633">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239EA172" w14:textId="77777777" w:rsidR="00C47633" w:rsidRPr="00FF430B" w:rsidRDefault="00C47633" w:rsidP="00C47633">
      <w:pPr>
        <w:pStyle w:val="a8"/>
        <w:numPr>
          <w:ilvl w:val="0"/>
          <w:numId w:val="23"/>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7A462AA" w14:textId="77777777" w:rsidR="00C47633" w:rsidRPr="00FF430B" w:rsidRDefault="00C47633" w:rsidP="00C47633">
      <w:pPr>
        <w:pStyle w:val="a8"/>
        <w:numPr>
          <w:ilvl w:val="0"/>
          <w:numId w:val="23"/>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869DBD7" w14:textId="77777777" w:rsidR="00C47633" w:rsidRPr="00FF430B" w:rsidRDefault="00C47633" w:rsidP="00C47633">
      <w:pPr>
        <w:pStyle w:val="a8"/>
        <w:numPr>
          <w:ilvl w:val="0"/>
          <w:numId w:val="23"/>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302396E8" w14:textId="77777777" w:rsidR="00C47633" w:rsidRPr="00FF430B" w:rsidRDefault="00C47633" w:rsidP="00C47633">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606106EA" w14:textId="77777777" w:rsidR="00C47633" w:rsidRPr="00FF430B" w:rsidRDefault="00C47633" w:rsidP="00C47633">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05532789" w14:textId="77777777" w:rsidR="00C47633" w:rsidRPr="00FF430B" w:rsidRDefault="00C47633" w:rsidP="00C47633">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62207527" w14:textId="77777777" w:rsidR="00C47633" w:rsidRPr="00FF430B" w:rsidRDefault="00C47633" w:rsidP="00C47633">
      <w:pPr>
        <w:pStyle w:val="a8"/>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123B56D3" w14:textId="77777777" w:rsidR="00C47633" w:rsidRPr="00FF430B" w:rsidRDefault="00C47633" w:rsidP="00C47633">
      <w:pPr>
        <w:pStyle w:val="a8"/>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97EA796" w14:textId="77777777" w:rsidR="00C47633" w:rsidRPr="00FF430B" w:rsidRDefault="00C47633" w:rsidP="00C47633">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5AEFCB2E" w14:textId="77777777" w:rsidR="00C47633" w:rsidRPr="00FF430B" w:rsidRDefault="00C47633" w:rsidP="00C47633">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3C528B90" w14:textId="77777777" w:rsidR="00C47633" w:rsidRPr="00FF430B" w:rsidRDefault="00C47633" w:rsidP="00C47633">
      <w:pPr>
        <w:pStyle w:val="a8"/>
        <w:numPr>
          <w:ilvl w:val="0"/>
          <w:numId w:val="22"/>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45C0E3B6" w14:textId="77777777" w:rsidR="00C47633" w:rsidRPr="00FF430B" w:rsidRDefault="00C47633" w:rsidP="00C47633">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3EC9323" w14:textId="77777777" w:rsidR="00C47633" w:rsidRPr="00FF430B" w:rsidRDefault="00C47633" w:rsidP="00C47633">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5D56D45" w14:textId="77777777" w:rsidR="00C47633" w:rsidRPr="00FF430B" w:rsidRDefault="00C47633" w:rsidP="00C47633">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7CDDBD1" w14:textId="77777777" w:rsidR="00C47633" w:rsidRPr="00FF430B" w:rsidRDefault="00C47633" w:rsidP="00C47633">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F769C32" w14:textId="77777777" w:rsidR="00C47633" w:rsidRPr="00FF430B" w:rsidRDefault="00C47633" w:rsidP="00C47633">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452F7A5" w14:textId="77777777" w:rsidR="00C47633" w:rsidRPr="00FF430B" w:rsidRDefault="00C47633" w:rsidP="00C47633">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F32160" w14:textId="77777777" w:rsidR="00C47633" w:rsidRPr="00FF430B" w:rsidRDefault="00C47633" w:rsidP="00C47633">
      <w:pPr>
        <w:rPr>
          <w:rFonts w:eastAsia="MS Mincho"/>
          <w:lang w:eastAsia="zh-CN"/>
        </w:rPr>
      </w:pPr>
    </w:p>
    <w:p w14:paraId="03542EB4" w14:textId="77777777" w:rsidR="00C47633" w:rsidRPr="00FF430B" w:rsidRDefault="00C47633" w:rsidP="00C47633">
      <w:pPr>
        <w:rPr>
          <w:rFonts w:eastAsia="MS Mincho"/>
          <w:lang w:eastAsia="zh-CN"/>
        </w:rPr>
      </w:pPr>
      <w:r w:rsidRPr="00FF430B">
        <w:rPr>
          <w:rFonts w:eastAsia="MS Mincho"/>
          <w:lang w:eastAsia="zh-CN"/>
        </w:rPr>
        <w:lastRenderedPageBreak/>
        <w:t>Data completării:______________________</w:t>
      </w:r>
    </w:p>
    <w:p w14:paraId="4F90662A" w14:textId="77777777" w:rsidR="00C47633" w:rsidRPr="00FF430B" w:rsidRDefault="00C47633" w:rsidP="00C47633">
      <w:pPr>
        <w:jc w:val="both"/>
        <w:rPr>
          <w:rFonts w:eastAsia="PMingLiU"/>
          <w:lang w:eastAsia="zh-CN"/>
        </w:rPr>
      </w:pPr>
      <w:r w:rsidRPr="00FF430B">
        <w:rPr>
          <w:rFonts w:eastAsia="PMingLiU"/>
          <w:lang w:eastAsia="zh-CN"/>
        </w:rPr>
        <w:t>Semnat: _____________________________</w:t>
      </w:r>
    </w:p>
    <w:p w14:paraId="71AC2AA1" w14:textId="77777777" w:rsidR="00C47633" w:rsidRPr="00FF430B" w:rsidRDefault="00C47633" w:rsidP="00C47633">
      <w:pPr>
        <w:jc w:val="both"/>
        <w:rPr>
          <w:rFonts w:eastAsia="PMingLiU"/>
          <w:lang w:eastAsia="zh-CN"/>
        </w:rPr>
      </w:pPr>
      <w:r w:rsidRPr="00FF430B">
        <w:rPr>
          <w:rFonts w:eastAsia="PMingLiU"/>
          <w:lang w:eastAsia="zh-CN"/>
        </w:rPr>
        <w:t>Nume: ______________________________</w:t>
      </w:r>
    </w:p>
    <w:p w14:paraId="74EC5D5E" w14:textId="77777777" w:rsidR="00C47633" w:rsidRPr="00FF430B" w:rsidRDefault="00C47633" w:rsidP="00C47633">
      <w:pPr>
        <w:jc w:val="both"/>
        <w:rPr>
          <w:rFonts w:eastAsia="PMingLiU"/>
          <w:lang w:eastAsia="zh-CN"/>
        </w:rPr>
      </w:pPr>
      <w:r w:rsidRPr="00FF430B">
        <w:rPr>
          <w:rFonts w:eastAsia="PMingLiU"/>
          <w:lang w:eastAsia="zh-CN"/>
        </w:rPr>
        <w:t>Funcţia în cadrul întreprinderii: ____________________________</w:t>
      </w:r>
    </w:p>
    <w:p w14:paraId="2AC6DB28" w14:textId="77777777" w:rsidR="00C47633" w:rsidRPr="00FF430B" w:rsidRDefault="00C47633" w:rsidP="00C47633">
      <w:pPr>
        <w:jc w:val="both"/>
        <w:rPr>
          <w:rFonts w:eastAsia="PMingLiU"/>
          <w:b/>
          <w:lang w:eastAsia="zh-CN"/>
        </w:rPr>
      </w:pPr>
      <w:r w:rsidRPr="00FF430B">
        <w:rPr>
          <w:rFonts w:eastAsia="PMingLiU"/>
          <w:lang w:eastAsia="zh-CN"/>
        </w:rPr>
        <w:t>Denumirea întreprinderii: __________________________</w:t>
      </w:r>
    </w:p>
    <w:p w14:paraId="02A3763A" w14:textId="77777777" w:rsidR="00C47633" w:rsidRDefault="00C47633" w:rsidP="00A83B06">
      <w:pPr>
        <w:rPr>
          <w:rFonts w:eastAsia="PMingLiU"/>
          <w:lang w:eastAsia="zh-CN"/>
        </w:rPr>
      </w:pPr>
    </w:p>
    <w:p w14:paraId="72E4BE6F" w14:textId="77777777" w:rsidR="006959C7" w:rsidRDefault="006959C7" w:rsidP="00A83B06">
      <w:pPr>
        <w:rPr>
          <w:rFonts w:eastAsia="PMingLiU"/>
          <w:lang w:eastAsia="zh-CN"/>
        </w:rPr>
      </w:pPr>
    </w:p>
    <w:p w14:paraId="4C6AA8C0" w14:textId="77777777" w:rsidR="006959C7" w:rsidRDefault="006959C7" w:rsidP="00A83B06">
      <w:pPr>
        <w:rPr>
          <w:rFonts w:eastAsia="PMingLiU"/>
          <w:lang w:eastAsia="zh-CN"/>
        </w:rPr>
      </w:pPr>
    </w:p>
    <w:p w14:paraId="32D8B47A" w14:textId="77777777" w:rsidR="006959C7" w:rsidRDefault="006959C7" w:rsidP="00A83B06">
      <w:pPr>
        <w:rPr>
          <w:rFonts w:eastAsia="PMingLiU"/>
          <w:lang w:eastAsia="zh-CN"/>
        </w:rPr>
      </w:pPr>
    </w:p>
    <w:p w14:paraId="2B818C3C" w14:textId="77777777" w:rsidR="00A87180" w:rsidRDefault="00A87180" w:rsidP="00A83B06">
      <w:pPr>
        <w:rPr>
          <w:rFonts w:eastAsia="PMingLiU"/>
          <w:lang w:eastAsia="zh-CN"/>
        </w:rPr>
      </w:pPr>
    </w:p>
    <w:p w14:paraId="31E46DC5" w14:textId="77777777" w:rsidR="00A419CE" w:rsidRDefault="00A419CE" w:rsidP="00A83B06">
      <w:pPr>
        <w:rPr>
          <w:rFonts w:eastAsia="PMingLiU"/>
          <w:lang w:eastAsia="zh-CN"/>
        </w:rPr>
      </w:pPr>
    </w:p>
    <w:p w14:paraId="2353FA95" w14:textId="77777777" w:rsidR="00A419CE" w:rsidRDefault="00A419CE" w:rsidP="00A83B06">
      <w:pPr>
        <w:rPr>
          <w:rFonts w:eastAsia="PMingLiU"/>
          <w:lang w:eastAsia="zh-CN"/>
        </w:rPr>
      </w:pPr>
    </w:p>
    <w:p w14:paraId="67C0DBB3" w14:textId="77777777" w:rsidR="00A419CE" w:rsidRDefault="00A419CE" w:rsidP="00A83B06">
      <w:pPr>
        <w:rPr>
          <w:rFonts w:eastAsia="PMingLiU"/>
          <w:lang w:eastAsia="zh-CN"/>
        </w:rPr>
      </w:pPr>
    </w:p>
    <w:p w14:paraId="6CB95D5B" w14:textId="77777777" w:rsidR="00A419CE" w:rsidRDefault="00A419CE" w:rsidP="00A83B06">
      <w:pPr>
        <w:rPr>
          <w:rFonts w:eastAsia="PMingLiU"/>
          <w:lang w:eastAsia="zh-CN"/>
        </w:rPr>
      </w:pPr>
    </w:p>
    <w:p w14:paraId="1E3F6B84" w14:textId="77777777" w:rsidR="00A419CE" w:rsidRDefault="00A419CE" w:rsidP="00A83B06">
      <w:pPr>
        <w:rPr>
          <w:rFonts w:eastAsia="PMingLiU"/>
          <w:lang w:eastAsia="zh-CN"/>
        </w:rPr>
      </w:pPr>
    </w:p>
    <w:p w14:paraId="020C5962" w14:textId="77777777" w:rsidR="00A419CE" w:rsidRDefault="00A419CE" w:rsidP="00A83B06">
      <w:pPr>
        <w:rPr>
          <w:rFonts w:eastAsia="PMingLiU"/>
          <w:lang w:eastAsia="zh-CN"/>
        </w:rPr>
      </w:pPr>
    </w:p>
    <w:p w14:paraId="2ECDC172" w14:textId="77777777" w:rsidR="00A419CE" w:rsidRDefault="00A419CE" w:rsidP="00A83B06">
      <w:pPr>
        <w:rPr>
          <w:rFonts w:eastAsia="PMingLiU"/>
          <w:lang w:eastAsia="zh-CN"/>
        </w:rPr>
      </w:pPr>
    </w:p>
    <w:p w14:paraId="2682F8C7" w14:textId="77777777" w:rsidR="00A419CE" w:rsidRDefault="00A419CE" w:rsidP="00A83B06">
      <w:pPr>
        <w:rPr>
          <w:rFonts w:eastAsia="PMingLiU"/>
          <w:lang w:eastAsia="zh-CN"/>
        </w:rPr>
      </w:pPr>
    </w:p>
    <w:p w14:paraId="098EA3EB" w14:textId="77777777" w:rsidR="00A419CE" w:rsidRDefault="00A419CE" w:rsidP="00A83B06">
      <w:pPr>
        <w:rPr>
          <w:rFonts w:eastAsia="PMingLiU"/>
          <w:lang w:eastAsia="zh-CN"/>
        </w:rPr>
      </w:pPr>
    </w:p>
    <w:p w14:paraId="403315A2" w14:textId="77777777" w:rsidR="00A419CE" w:rsidRDefault="00A419CE" w:rsidP="00A83B06">
      <w:pPr>
        <w:rPr>
          <w:rFonts w:eastAsia="PMingLiU"/>
          <w:lang w:eastAsia="zh-CN"/>
        </w:rPr>
      </w:pPr>
    </w:p>
    <w:p w14:paraId="02D1C897" w14:textId="77777777" w:rsidR="00A419CE" w:rsidRDefault="00A419CE" w:rsidP="00A83B06">
      <w:pPr>
        <w:rPr>
          <w:rFonts w:eastAsia="PMingLiU"/>
          <w:lang w:eastAsia="zh-CN"/>
        </w:rPr>
      </w:pPr>
    </w:p>
    <w:p w14:paraId="4508E913" w14:textId="77777777" w:rsidR="00A419CE" w:rsidRDefault="00A419CE" w:rsidP="00A83B06">
      <w:pPr>
        <w:rPr>
          <w:rFonts w:eastAsia="PMingLiU"/>
          <w:lang w:eastAsia="zh-CN"/>
        </w:rPr>
      </w:pPr>
    </w:p>
    <w:p w14:paraId="01E25BCB" w14:textId="77777777" w:rsidR="00A419CE" w:rsidRDefault="00A419CE" w:rsidP="00A83B06">
      <w:pPr>
        <w:rPr>
          <w:rFonts w:eastAsia="PMingLiU"/>
          <w:lang w:eastAsia="zh-CN"/>
        </w:rPr>
      </w:pPr>
    </w:p>
    <w:p w14:paraId="63E835B6" w14:textId="77777777" w:rsidR="00A419CE" w:rsidRDefault="00A419CE" w:rsidP="00A83B06">
      <w:pPr>
        <w:rPr>
          <w:rFonts w:eastAsia="PMingLiU"/>
          <w:lang w:eastAsia="zh-CN"/>
        </w:rPr>
      </w:pPr>
    </w:p>
    <w:p w14:paraId="5E618572" w14:textId="77777777" w:rsidR="00A419CE" w:rsidRDefault="00A419CE" w:rsidP="00A83B06">
      <w:pPr>
        <w:rPr>
          <w:rFonts w:eastAsia="PMingLiU"/>
          <w:lang w:eastAsia="zh-CN"/>
        </w:rPr>
      </w:pPr>
    </w:p>
    <w:p w14:paraId="5E4960B2" w14:textId="77777777" w:rsidR="00A419CE" w:rsidRDefault="00A419CE" w:rsidP="00A83B06">
      <w:pPr>
        <w:rPr>
          <w:rFonts w:eastAsia="PMingLiU"/>
          <w:lang w:eastAsia="zh-CN"/>
        </w:rPr>
      </w:pPr>
    </w:p>
    <w:p w14:paraId="400F774A" w14:textId="77777777" w:rsidR="00A419CE" w:rsidRDefault="00A419CE" w:rsidP="00A83B06">
      <w:pPr>
        <w:rPr>
          <w:rFonts w:eastAsia="PMingLiU"/>
          <w:lang w:eastAsia="zh-CN"/>
        </w:rPr>
      </w:pPr>
    </w:p>
    <w:p w14:paraId="2C601791" w14:textId="77777777" w:rsidR="00A419CE" w:rsidRDefault="00A419CE" w:rsidP="00A83B06">
      <w:pPr>
        <w:rPr>
          <w:rFonts w:eastAsia="PMingLiU"/>
          <w:lang w:eastAsia="zh-CN"/>
        </w:rPr>
      </w:pPr>
    </w:p>
    <w:p w14:paraId="7D74ECAA" w14:textId="77777777" w:rsidR="00A419CE" w:rsidRDefault="00A419CE" w:rsidP="00A83B06">
      <w:pPr>
        <w:rPr>
          <w:rFonts w:eastAsia="PMingLiU"/>
          <w:lang w:eastAsia="zh-CN"/>
        </w:rPr>
      </w:pPr>
    </w:p>
    <w:p w14:paraId="09A8318B" w14:textId="77777777" w:rsidR="00A419CE" w:rsidRDefault="00A419CE" w:rsidP="00A83B06">
      <w:pPr>
        <w:rPr>
          <w:rFonts w:eastAsia="PMingLiU"/>
          <w:lang w:eastAsia="zh-CN"/>
        </w:rPr>
      </w:pPr>
    </w:p>
    <w:p w14:paraId="148157AC" w14:textId="77777777" w:rsidR="00A419CE" w:rsidRDefault="00A419CE" w:rsidP="00A83B06">
      <w:pPr>
        <w:rPr>
          <w:rFonts w:eastAsia="PMingLiU"/>
          <w:lang w:eastAsia="zh-CN"/>
        </w:rPr>
      </w:pPr>
    </w:p>
    <w:p w14:paraId="410D2179" w14:textId="77777777" w:rsidR="00A419CE" w:rsidRDefault="00A419CE" w:rsidP="00A83B06">
      <w:pPr>
        <w:rPr>
          <w:rFonts w:eastAsia="PMingLiU"/>
          <w:lang w:eastAsia="zh-CN"/>
        </w:rPr>
      </w:pPr>
    </w:p>
    <w:p w14:paraId="2FC9FD71" w14:textId="77777777" w:rsidR="00A419CE" w:rsidRDefault="00A419CE" w:rsidP="00A83B06">
      <w:pPr>
        <w:rPr>
          <w:rFonts w:eastAsia="PMingLiU"/>
          <w:lang w:eastAsia="zh-CN"/>
        </w:rPr>
      </w:pPr>
    </w:p>
    <w:p w14:paraId="730CB3C3" w14:textId="77777777" w:rsidR="00A419CE" w:rsidRDefault="00A419CE" w:rsidP="00A83B06">
      <w:pPr>
        <w:rPr>
          <w:rFonts w:eastAsia="PMingLiU"/>
          <w:lang w:eastAsia="zh-CN"/>
        </w:rPr>
      </w:pPr>
    </w:p>
    <w:p w14:paraId="49592644" w14:textId="77777777" w:rsidR="00A419CE" w:rsidRDefault="00A419CE" w:rsidP="00A83B06">
      <w:pPr>
        <w:rPr>
          <w:rFonts w:eastAsia="PMingLiU"/>
          <w:lang w:eastAsia="zh-CN"/>
        </w:rPr>
      </w:pPr>
    </w:p>
    <w:p w14:paraId="7C1DE43A" w14:textId="77777777" w:rsidR="00A419CE" w:rsidRDefault="00A419CE" w:rsidP="00A83B06">
      <w:pPr>
        <w:rPr>
          <w:rFonts w:eastAsia="PMingLiU"/>
          <w:lang w:eastAsia="zh-CN"/>
        </w:rPr>
      </w:pPr>
    </w:p>
    <w:p w14:paraId="21C989FF" w14:textId="77777777" w:rsidR="00A419CE" w:rsidRDefault="00A419CE" w:rsidP="00A83B06">
      <w:pPr>
        <w:rPr>
          <w:rFonts w:eastAsia="PMingLiU"/>
          <w:lang w:eastAsia="zh-CN"/>
        </w:rPr>
      </w:pPr>
    </w:p>
    <w:p w14:paraId="4BBFB81A" w14:textId="77777777" w:rsidR="00A419CE" w:rsidRDefault="00A419CE" w:rsidP="00A83B06">
      <w:pPr>
        <w:rPr>
          <w:rFonts w:eastAsia="PMingLiU"/>
          <w:lang w:eastAsia="zh-CN"/>
        </w:rPr>
      </w:pPr>
    </w:p>
    <w:p w14:paraId="1506ADB1" w14:textId="77777777" w:rsidR="00A419CE" w:rsidRDefault="00A419CE" w:rsidP="00A83B06">
      <w:pPr>
        <w:rPr>
          <w:rFonts w:eastAsia="PMingLiU"/>
          <w:lang w:eastAsia="zh-CN"/>
        </w:rPr>
      </w:pPr>
    </w:p>
    <w:p w14:paraId="3C421686" w14:textId="77777777" w:rsidR="00A419CE" w:rsidRDefault="00A419CE" w:rsidP="00A83B06">
      <w:pPr>
        <w:rPr>
          <w:rFonts w:eastAsia="PMingLiU"/>
          <w:lang w:eastAsia="zh-CN"/>
        </w:rPr>
      </w:pPr>
    </w:p>
    <w:p w14:paraId="4E66E77F" w14:textId="77777777" w:rsidR="00A419CE" w:rsidRDefault="00A419CE" w:rsidP="00A83B06">
      <w:pPr>
        <w:rPr>
          <w:rFonts w:eastAsia="PMingLiU"/>
          <w:lang w:eastAsia="zh-CN"/>
        </w:rPr>
      </w:pPr>
    </w:p>
    <w:p w14:paraId="5CCBE4A7" w14:textId="77777777" w:rsidR="00A419CE" w:rsidRDefault="00A419CE" w:rsidP="00A83B06">
      <w:pPr>
        <w:rPr>
          <w:rFonts w:eastAsia="PMingLiU"/>
          <w:lang w:eastAsia="zh-CN"/>
        </w:rPr>
      </w:pPr>
    </w:p>
    <w:p w14:paraId="150FBBA1" w14:textId="77777777" w:rsidR="00A419CE" w:rsidRDefault="00A419CE" w:rsidP="00A83B06">
      <w:pPr>
        <w:rPr>
          <w:rFonts w:eastAsia="PMingLiU"/>
          <w:lang w:eastAsia="zh-CN"/>
        </w:rPr>
      </w:pPr>
    </w:p>
    <w:p w14:paraId="179DC49E" w14:textId="77777777" w:rsidR="00A419CE" w:rsidRDefault="00A419CE" w:rsidP="00A83B06">
      <w:pPr>
        <w:rPr>
          <w:rFonts w:eastAsia="PMingLiU"/>
          <w:lang w:eastAsia="zh-CN"/>
        </w:rPr>
      </w:pPr>
    </w:p>
    <w:p w14:paraId="1A8C8C8F" w14:textId="77777777" w:rsidR="00A419CE" w:rsidRDefault="00A419CE" w:rsidP="00A83B06">
      <w:pPr>
        <w:rPr>
          <w:rFonts w:eastAsia="PMingLiU"/>
          <w:lang w:eastAsia="zh-CN"/>
        </w:rPr>
      </w:pPr>
    </w:p>
    <w:p w14:paraId="1CF91568" w14:textId="77777777" w:rsidR="00A419CE" w:rsidRDefault="00A419CE" w:rsidP="00A83B06">
      <w:pPr>
        <w:rPr>
          <w:rFonts w:eastAsia="PMingLiU"/>
          <w:lang w:eastAsia="zh-CN"/>
        </w:rPr>
      </w:pPr>
    </w:p>
    <w:p w14:paraId="1AB6E6E3" w14:textId="77777777" w:rsidR="00A419CE" w:rsidRDefault="00A419CE" w:rsidP="00A83B06">
      <w:pPr>
        <w:rPr>
          <w:rFonts w:eastAsia="PMingLiU"/>
          <w:lang w:eastAsia="zh-CN"/>
        </w:rPr>
      </w:pPr>
    </w:p>
    <w:p w14:paraId="75C45D77" w14:textId="77777777" w:rsidR="00A419CE" w:rsidRDefault="00A419CE" w:rsidP="00A83B06">
      <w:pPr>
        <w:rPr>
          <w:rFonts w:eastAsia="PMingLiU"/>
          <w:lang w:eastAsia="zh-CN"/>
        </w:rPr>
      </w:pPr>
    </w:p>
    <w:p w14:paraId="0942979E" w14:textId="77777777" w:rsidR="00A419CE" w:rsidRDefault="00A419CE" w:rsidP="00A83B06">
      <w:pPr>
        <w:rPr>
          <w:rFonts w:eastAsia="PMingLiU"/>
          <w:lang w:eastAsia="zh-CN"/>
        </w:rPr>
      </w:pPr>
    </w:p>
    <w:p w14:paraId="5ABF45C3" w14:textId="77777777" w:rsidR="00A419CE" w:rsidRDefault="00A419CE" w:rsidP="00A83B06">
      <w:pPr>
        <w:rPr>
          <w:rFonts w:eastAsia="PMingLiU"/>
          <w:lang w:eastAsia="zh-CN"/>
        </w:rPr>
      </w:pPr>
    </w:p>
    <w:p w14:paraId="76E440F9" w14:textId="77777777" w:rsidR="00A419CE" w:rsidRDefault="00A419CE" w:rsidP="00A83B06">
      <w:pPr>
        <w:rPr>
          <w:rFonts w:eastAsia="PMingLiU"/>
          <w:lang w:eastAsia="zh-CN"/>
        </w:rPr>
      </w:pPr>
    </w:p>
    <w:p w14:paraId="2D2EF735" w14:textId="77777777" w:rsidR="00A83B06" w:rsidRPr="00FF430B" w:rsidRDefault="00A83B06" w:rsidP="00A83B06">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p w14:paraId="6F58F3B4" w14:textId="77777777" w:rsidR="006959C7" w:rsidRDefault="006959C7" w:rsidP="004F77F1">
      <w:pPr>
        <w:spacing w:line="276" w:lineRule="auto"/>
        <w:jc w:val="center"/>
        <w:rPr>
          <w:rFonts w:eastAsia="PMingLiU"/>
          <w:b/>
          <w:lang w:eastAsia="zh-CN"/>
        </w:rPr>
      </w:pPr>
    </w:p>
    <w:p w14:paraId="428A308F" w14:textId="77777777" w:rsidR="006959C7" w:rsidRPr="00FF430B" w:rsidRDefault="006959C7"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1" w:name="_Toc449692115"/>
      <w:bookmarkEnd w:id="60"/>
    </w:p>
    <w:p w14:paraId="6B8D83FA" w14:textId="77777777" w:rsidR="002D6E71" w:rsidRPr="00FF430B" w:rsidRDefault="002D6E71" w:rsidP="00316C81">
      <w:pPr>
        <w:spacing w:after="200" w:line="276" w:lineRule="auto"/>
        <w:jc w:val="center"/>
        <w:rPr>
          <w:rFonts w:eastAsia="PMingLiU"/>
          <w:b/>
          <w:lang w:eastAsia="zh-CN"/>
        </w:rPr>
      </w:pPr>
    </w:p>
    <w:bookmarkEnd w:id="61"/>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32DBF">
            <w:pPr>
              <w:pStyle w:val="a"/>
              <w:numPr>
                <w:ilvl w:val="0"/>
                <w:numId w:val="15"/>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0839745C" w14:textId="77777777" w:rsidR="00F117DF" w:rsidRPr="008C2816" w:rsidRDefault="0003591A" w:rsidP="00F117DF">
      <w:pPr>
        <w:spacing w:line="360" w:lineRule="auto"/>
      </w:pPr>
      <w:r w:rsidRPr="00D91662">
        <w:rPr>
          <w:b/>
        </w:rPr>
        <w:t>Obiectul</w:t>
      </w:r>
      <w:r w:rsidR="00FC472C" w:rsidRPr="00FC472C">
        <w:rPr>
          <w:lang w:eastAsia="ru-RU"/>
        </w:rPr>
        <w:t xml:space="preserve"> </w:t>
      </w:r>
      <w:r w:rsidR="00636F6C" w:rsidRPr="00A365A9">
        <w:rPr>
          <w:b/>
        </w:rPr>
        <w:t xml:space="preserve">privind </w:t>
      </w:r>
      <w:r w:rsidR="00636F6C" w:rsidRPr="00A365A9">
        <w:rPr>
          <w:b/>
          <w:noProof w:val="0"/>
          <w:lang w:eastAsia="ru-RU"/>
        </w:rPr>
        <w:t xml:space="preserve">achiziționarea: </w:t>
      </w:r>
      <w:r w:rsidR="00F117DF">
        <w:rPr>
          <w:bCs/>
        </w:rPr>
        <w:t>Renovarea</w:t>
      </w:r>
      <w:r w:rsidR="00F117DF" w:rsidRPr="008C2816">
        <w:rPr>
          <w:bCs/>
        </w:rPr>
        <w:t xml:space="preserve"> acoperișului </w:t>
      </w:r>
      <w:r w:rsidR="00F117DF">
        <w:rPr>
          <w:bCs/>
        </w:rPr>
        <w:t xml:space="preserve"> sălii de sport </w:t>
      </w:r>
      <w:r w:rsidR="00F117DF" w:rsidRPr="00F1712B">
        <w:rPr>
          <w:lang w:val="en-US"/>
        </w:rPr>
        <w:t xml:space="preserve">IP </w:t>
      </w:r>
      <w:r w:rsidR="00F117DF" w:rsidRPr="00F1712B">
        <w:t>Școala Profesională or.</w:t>
      </w:r>
      <w:r w:rsidR="00F117DF">
        <w:t xml:space="preserve"> </w:t>
      </w:r>
      <w:r w:rsidR="00F117DF" w:rsidRPr="00F1712B">
        <w:t>Cupcini</w:t>
      </w:r>
      <w:r w:rsidR="00F117DF">
        <w:t>, r. Edineț</w:t>
      </w:r>
    </w:p>
    <w:p w14:paraId="44D7AF50" w14:textId="23FF9AF4" w:rsidR="00FC472C" w:rsidRPr="00F117DF" w:rsidRDefault="0003591A" w:rsidP="00F117DF">
      <w:pPr>
        <w:spacing w:line="360" w:lineRule="auto"/>
        <w:ind w:left="360" w:hanging="360"/>
        <w:rPr>
          <w:sz w:val="32"/>
          <w:szCs w:val="32"/>
        </w:rPr>
      </w:pPr>
      <w:r w:rsidRPr="00F117DF">
        <w:rPr>
          <w:b/>
        </w:rPr>
        <w:t>Autoritatea contractantă</w:t>
      </w:r>
      <w:r w:rsidR="00FC472C" w:rsidRPr="00FC472C">
        <w:rPr>
          <w:lang w:eastAsia="ru-RU"/>
        </w:rPr>
        <w:t xml:space="preserve"> </w:t>
      </w:r>
      <w:sdt>
        <w:sdtPr>
          <w:tag w:val="goog_rdk_0"/>
          <w:id w:val="1753624847"/>
        </w:sdtPr>
        <w:sdtEndPr/>
        <w:sdtContent>
          <w:r w:rsidR="00F117DF" w:rsidRPr="003C1CDE">
            <w:t xml:space="preserve">IP </w:t>
          </w:r>
          <w:r w:rsidR="00F117DF" w:rsidRPr="00F117DF">
            <w:t>Școala Profesională or. Cupcini</w:t>
          </w:r>
          <w:r w:rsidR="00F117DF">
            <w:t>, r. Edineț</w:t>
          </w:r>
        </w:sdtContent>
      </w:sdt>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A83B06"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335BE49A" w:rsidR="00460653" w:rsidRPr="00266A18" w:rsidRDefault="00460653" w:rsidP="00636F6C">
            <w:pPr>
              <w:shd w:val="clear" w:color="auto" w:fill="FFFFFF" w:themeFill="background1"/>
              <w:tabs>
                <w:tab w:val="left" w:pos="284"/>
                <w:tab w:val="left" w:pos="426"/>
                <w:tab w:val="decimal" w:pos="8364"/>
              </w:tabs>
              <w:spacing w:line="276" w:lineRule="auto"/>
              <w:ind w:right="-144"/>
              <w:rPr>
                <w:b/>
                <w:bCs/>
                <w:color w:val="000000"/>
              </w:rPr>
            </w:pPr>
            <w:r w:rsidRPr="00DF0B9F">
              <w:rPr>
                <w:lang w:val="en-US"/>
              </w:rPr>
              <w:t>Prezentul contract este încheiat în urma procedurii de achiziție nr. ________________ din data___________________, între</w:t>
            </w:r>
            <w:r w:rsidR="009027A8" w:rsidRPr="009027A8">
              <w:rPr>
                <w:lang w:val="en-US"/>
              </w:rPr>
              <w:t xml:space="preserve"> </w:t>
            </w:r>
            <w:sdt>
              <w:sdtPr>
                <w:tag w:val="goog_rdk_0"/>
                <w:id w:val="1053352805"/>
              </w:sdtPr>
              <w:sdtContent>
                <w:r w:rsidR="004D2E44" w:rsidRPr="003C1CDE">
                  <w:t xml:space="preserve">IP </w:t>
                </w:r>
                <w:r w:rsidR="004D2E44" w:rsidRPr="00F1712B">
                  <w:t>Școala Profesională or.</w:t>
                </w:r>
                <w:r w:rsidR="004D2E44">
                  <w:t xml:space="preserve"> </w:t>
                </w:r>
                <w:r w:rsidR="004D2E44" w:rsidRPr="00F1712B">
                  <w:t>Cupcini</w:t>
                </w:r>
                <w:r w:rsidR="004D2E44">
                  <w:t>, r. Edineț</w:t>
                </w:r>
              </w:sdtContent>
            </w:sdt>
            <w:r w:rsidR="00A87180" w:rsidRPr="004D2E44">
              <w:t xml:space="preserve"> </w:t>
            </w:r>
            <w:r w:rsidRPr="004D2E44">
              <w:t>, cu sediul în</w:t>
            </w:r>
            <w:r w:rsidR="009027A8" w:rsidRPr="004D2E44">
              <w:t xml:space="preserve"> </w:t>
            </w:r>
            <w:r w:rsidR="00A87180" w:rsidRPr="004D2E44">
              <w:rPr>
                <w:noProof w:val="0"/>
                <w:shd w:val="clear" w:color="auto" w:fill="FFFFFF" w:themeFill="background1"/>
                <w:lang w:eastAsia="ru-RU"/>
              </w:rPr>
              <w:t xml:space="preserve">MD-, </w:t>
            </w:r>
            <w:r w:rsidR="004D2E44" w:rsidRPr="002678E3">
              <w:t>or.Cupcini str.Chișinăului nr.5</w:t>
            </w:r>
            <w:r w:rsidR="00A87180" w:rsidRPr="004D2E44">
              <w:rPr>
                <w:noProof w:val="0"/>
                <w:shd w:val="clear" w:color="auto" w:fill="FFFFFF" w:themeFill="background1"/>
                <w:lang w:eastAsia="ru-RU"/>
              </w:rPr>
              <w:t xml:space="preserve">, </w:t>
            </w:r>
            <w:r w:rsidR="00266A18" w:rsidRPr="004D2E44">
              <w:rPr>
                <w:b/>
                <w:lang w:eastAsia="ru-RU"/>
              </w:rPr>
              <w:t xml:space="preserve"> </w:t>
            </w:r>
            <w:r w:rsidRPr="004D2E44">
              <w:t xml:space="preserve">telefon: </w:t>
            </w:r>
            <w:r w:rsidR="00266A18" w:rsidRPr="004D2E44">
              <w:rPr>
                <w:noProof w:val="0"/>
                <w:shd w:val="clear" w:color="auto" w:fill="FFFFFF" w:themeFill="background1"/>
                <w:lang w:eastAsia="ru-RU"/>
              </w:rPr>
              <w:t>, mobil</w:t>
            </w:r>
            <w:r w:rsidR="00A87180" w:rsidRPr="004D2E44">
              <w:rPr>
                <w:noProof w:val="0"/>
                <w:shd w:val="clear" w:color="auto" w:fill="FFFFFF" w:themeFill="background1"/>
                <w:lang w:eastAsia="ru-RU"/>
              </w:rPr>
              <w:t xml:space="preserve"> </w:t>
            </w:r>
            <w:sdt>
              <w:sdtPr>
                <w:tag w:val="goog_rdk_3"/>
                <w:id w:val="851297789"/>
              </w:sdtPr>
              <w:sdtContent>
                <w:r w:rsidR="00636F6C" w:rsidRPr="00A365A9">
                  <w:rPr>
                    <w:rFonts w:eastAsia="Calibri"/>
                    <w:noProof w:val="0"/>
                  </w:rPr>
                  <w:t>(</w:t>
                </w:r>
                <w:r w:rsidR="004D2E44" w:rsidRPr="003C1CDE">
                  <w:t>024672241 Director 068480733 Violeta Camerzan</w:t>
                </w:r>
              </w:sdtContent>
            </w:sdt>
            <w:r w:rsidRPr="004D2E44">
              <w:t xml:space="preserve">, </w:t>
            </w:r>
            <w:r w:rsidR="009157BF" w:rsidRPr="004D2E44">
              <w:t>IDNO</w:t>
            </w:r>
            <w:r w:rsidRPr="004D2E44">
              <w:t xml:space="preserve"> </w:t>
            </w:r>
            <w:r w:rsidR="004D2E44" w:rsidRPr="003C1CDE">
              <w:t>1018620002156</w:t>
            </w:r>
            <w:r w:rsidR="00B51B6E" w:rsidRPr="004D2E44">
              <w:t xml:space="preserve"> </w:t>
            </w:r>
            <w:r w:rsidR="00B51B6E" w:rsidRPr="00DF0B9F">
              <w:rPr>
                <w:lang w:val="en-US"/>
              </w:rPr>
              <w:t xml:space="preserve">reprezentat prin </w:t>
            </w:r>
            <w:r w:rsidR="00636F6C">
              <w:rPr>
                <w:lang w:val="en-US"/>
              </w:rPr>
              <w:t xml:space="preserve">director -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gramStart"/>
            <w:r w:rsidRPr="00DF0B9F">
              <w:rPr>
                <w:lang w:val="en-US"/>
              </w:rPr>
              <w:t>telefon</w:t>
            </w:r>
            <w:proofErr w:type="gram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autorizat pentru activitatea în construcţii: autorizaţia nr. _______ </w:t>
            </w:r>
            <w:proofErr w:type="gramStart"/>
            <w:r w:rsidR="0016369C" w:rsidRPr="00DF0B9F">
              <w:rPr>
                <w:lang w:val="en-US"/>
              </w:rPr>
              <w:t>din</w:t>
            </w:r>
            <w:proofErr w:type="gramEnd"/>
            <w:r w:rsidR="0016369C" w:rsidRPr="00DF0B9F">
              <w:rPr>
                <w:lang w:val="en-US"/>
              </w:rPr>
              <w:t xml:space="preserve"> „</w:t>
            </w:r>
            <w:r w:rsidRPr="00DF0B9F">
              <w:rPr>
                <w:lang w:val="en-US"/>
              </w:rPr>
              <w:t>__”______________20__, eliberată de __________________,pe un termen de ____</w:t>
            </w:r>
            <w:r w:rsidR="0016369C" w:rsidRPr="00DF0B9F">
              <w:rPr>
                <w:lang w:val="en-US"/>
              </w:rPr>
              <w:t xml:space="preserve"> ani, pentru genurile de </w:t>
            </w:r>
            <w:r w:rsidRPr="00DF0B9F">
              <w:rPr>
                <w:lang w:val="en-US"/>
              </w:rPr>
              <w:t>activitate___________________________________,</w:t>
            </w:r>
            <w:r w:rsidR="00CD0EA7" w:rsidRPr="00DF0B9F">
              <w:rPr>
                <w:lang w:val="en-US"/>
              </w:rPr>
              <w:t xml:space="preserve"> reprezentat prin </w:t>
            </w:r>
            <w:r w:rsidRPr="00DF0B9F">
              <w:rPr>
                <w:lang w:val="en-US"/>
              </w:rPr>
              <w:t>__________________</w:t>
            </w:r>
            <w:r w:rsidR="00CD0EA7" w:rsidRPr="00DF0B9F">
              <w:rPr>
                <w:lang w:val="en-US"/>
              </w:rPr>
              <w:t>__________________</w:t>
            </w:r>
            <w:r w:rsidRPr="00DF0B9F">
              <w:rPr>
                <w:lang w:val="en-US"/>
              </w:rPr>
              <w:t>_, în calitate</w:t>
            </w:r>
            <w:r w:rsidR="00CD0EA7" w:rsidRPr="00DF0B9F">
              <w:rPr>
                <w:lang w:val="en-US"/>
              </w:rPr>
              <w:t xml:space="preserve"> de Antreprenor, pe de altă parte.</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(numele şi</w:t>
            </w:r>
            <w:r w:rsidR="005D4B79" w:rsidRPr="00DF0B9F">
              <w:rPr>
                <w:sz w:val="20"/>
                <w:szCs w:val="20"/>
                <w:lang w:val="en-US"/>
              </w:rPr>
              <w:t xml:space="preserve"> </w:t>
            </w:r>
            <w:r w:rsidRPr="00DF0B9F">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0D14636D" w:rsidR="00460653" w:rsidRPr="00A87180" w:rsidRDefault="00A156C0" w:rsidP="00A87180">
            <w:pPr>
              <w:shd w:val="clear" w:color="auto" w:fill="FFFFFF"/>
              <w:spacing w:before="120"/>
              <w:rPr>
                <w:b/>
              </w:rPr>
            </w:pPr>
            <w:r w:rsidRPr="00FF430B">
              <w:t xml:space="preserve">1.1. </w:t>
            </w:r>
            <w:r w:rsidR="00460653" w:rsidRPr="00FF430B">
              <w:t>Ant</w:t>
            </w:r>
            <w:r w:rsidR="009027A8">
              <w:t>reprenorul se obligă să execute</w:t>
            </w:r>
            <w:r w:rsidR="00460653" w:rsidRPr="00FF430B">
              <w:rPr>
                <w:i/>
              </w:rPr>
              <w:t xml:space="preserve"> </w:t>
            </w:r>
            <w:r w:rsidR="004D2E44" w:rsidRPr="004D2E44">
              <w:rPr>
                <w:b/>
              </w:rPr>
              <w:t xml:space="preserve">Lucrări de </w:t>
            </w:r>
            <w:r w:rsidR="004D2E44" w:rsidRPr="004D2E44">
              <w:rPr>
                <w:b/>
                <w:bCs/>
              </w:rPr>
              <w:t>r</w:t>
            </w:r>
            <w:r w:rsidR="004D2E44" w:rsidRPr="004D2E44">
              <w:rPr>
                <w:b/>
                <w:bCs/>
              </w:rPr>
              <w:t>enovare</w:t>
            </w:r>
            <w:r w:rsidR="004D2E44" w:rsidRPr="004D2E44">
              <w:rPr>
                <w:b/>
                <w:bCs/>
              </w:rPr>
              <w:t xml:space="preserve"> </w:t>
            </w:r>
            <w:r w:rsidR="004D2E44" w:rsidRPr="004D2E44">
              <w:rPr>
                <w:b/>
                <w:bCs/>
              </w:rPr>
              <w:t xml:space="preserve">a acoperișului  sălii de sport </w:t>
            </w:r>
            <w:r w:rsidR="004D2E44" w:rsidRPr="004D2E44">
              <w:rPr>
                <w:b/>
                <w:lang w:val="en-US"/>
              </w:rPr>
              <w:t xml:space="preserve">IP </w:t>
            </w:r>
            <w:r w:rsidR="004D2E44" w:rsidRPr="004D2E44">
              <w:rPr>
                <w:b/>
              </w:rPr>
              <w:t>Școala Profesională or. Cupcini, r. Edineț</w:t>
            </w:r>
            <w:r w:rsidR="004D2E44">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165B901E" w:rsidR="00460653" w:rsidRPr="00636F6C" w:rsidRDefault="00A156C0" w:rsidP="00636F6C">
            <w:pPr>
              <w:shd w:val="clear" w:color="auto" w:fill="FFFFFF" w:themeFill="background1"/>
              <w:tabs>
                <w:tab w:val="left" w:pos="0"/>
                <w:tab w:val="left" w:pos="284"/>
                <w:tab w:val="left" w:pos="426"/>
              </w:tabs>
              <w:spacing w:before="120"/>
              <w:rPr>
                <w:b/>
                <w:lang w:eastAsia="ru-RU"/>
              </w:rPr>
            </w:pPr>
            <w:r w:rsidRPr="00DF0B9F">
              <w:rPr>
                <w:lang w:val="en-US"/>
              </w:rPr>
              <w:t xml:space="preserve">2.1. </w:t>
            </w:r>
            <w:r w:rsidR="00460653" w:rsidRPr="00DF0B9F">
              <w:rPr>
                <w:lang w:val="en-US"/>
              </w:rPr>
              <w:t xml:space="preserve">Durata de execuţie a lucrărilor contractate este de </w:t>
            </w:r>
            <w:r w:rsidR="004D2E44">
              <w:rPr>
                <w:b/>
                <w:noProof w:val="0"/>
                <w:u w:val="single"/>
                <w:lang w:eastAsia="ru-RU"/>
              </w:rPr>
              <w:t>2 luni</w:t>
            </w:r>
            <w:r w:rsidR="00636F6C">
              <w:rPr>
                <w:b/>
                <w:noProof w:val="0"/>
                <w:u w:val="single"/>
                <w:lang w:eastAsia="ru-RU"/>
              </w:rPr>
              <w:t xml:space="preserve"> </w:t>
            </w:r>
            <w:r w:rsidR="00460653" w:rsidRPr="00636F6C">
              <w:rPr>
                <w:lang w:val="en-US"/>
              </w:rPr>
              <w:t>după primirea ordinului de începere a execuţiei</w:t>
            </w:r>
            <w:r w:rsidR="005D4B79" w:rsidRPr="00636F6C">
              <w:rPr>
                <w:lang w:val="en-US"/>
              </w:rPr>
              <w:t xml:space="preserve"> </w:t>
            </w:r>
            <w:r w:rsidR="00460653" w:rsidRPr="00636F6C">
              <w:rPr>
                <w:lang w:val="en-US"/>
              </w:rPr>
              <w:t>şi asigurării lucrului ritmic de către beneficiar</w:t>
            </w:r>
            <w:r w:rsidR="005D4B79" w:rsidRPr="00636F6C">
              <w:rPr>
                <w:lang w:val="en-US"/>
              </w:rPr>
              <w:t>-</w:t>
            </w:r>
            <w:r w:rsidR="00460653" w:rsidRPr="00636F6C">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r w:rsidR="00460653" w:rsidRPr="00DF0B9F">
              <w:rPr>
                <w:lang w:val="en-US"/>
              </w:rPr>
              <w:t xml:space="preserve">Graficul de execuţie a lucrărilor se va efectua conform specificaţiei din anexa </w:t>
            </w:r>
            <w:r w:rsidR="009157BF" w:rsidRPr="00DF0B9F">
              <w:rPr>
                <w:lang w:val="en-US"/>
              </w:rPr>
              <w:t xml:space="preserve">la </w:t>
            </w:r>
            <w:r w:rsidR="00460653" w:rsidRPr="00DF0B9F">
              <w:rPr>
                <w:lang w:val="en-US"/>
              </w:rPr>
              <w:t xml:space="preserve">prezentul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r w:rsidR="00460653" w:rsidRPr="00DF0B9F">
              <w:rPr>
                <w:lang w:val="en-US"/>
              </w:rPr>
              <w:t xml:space="preserve">Perioada de execuţie poate fi prelungită </w:t>
            </w:r>
            <w:r w:rsidR="00EB65F6" w:rsidRPr="00DF0B9F">
              <w:rPr>
                <w:lang w:val="en-US"/>
              </w:rPr>
              <w:t xml:space="preserve">sau suspendată </w:t>
            </w:r>
            <w:r w:rsidR="00460653" w:rsidRPr="00DF0B9F">
              <w:rPr>
                <w:lang w:val="en-US"/>
              </w:rPr>
              <w:t>dacă constrângerea activităţii se datorează următoarelor cauze:</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 xml:space="preserve">care duc la imposibilitatea executării lucrărilor stabilite conform caietului de sarcini, or executarea lor în asemenea codiții climaterice se va răsfrânge asupra calității </w:t>
            </w:r>
            <w:r w:rsidR="00E3793E" w:rsidRPr="00FF430B">
              <w:lastRenderedPageBreak/>
              <w:t>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terminarea lucrărilor, Antreprenorul </w:t>
            </w:r>
            <w:r w:rsidR="00183D79" w:rsidRPr="00DF0B9F">
              <w:rPr>
                <w:lang w:val="en-US"/>
              </w:rPr>
              <w:t>va notifica Beneficiarul că su</w:t>
            </w:r>
            <w:r w:rsidR="00460653" w:rsidRPr="00DF0B9F">
              <w:rPr>
                <w:lang w:val="en-US"/>
              </w:rPr>
              <w:t xml:space="preserve">nt îndeplinite condiţiile de recepţie, solicitând convocarea comisiei. În baza acestei notificări, Beneficiarul va convoca comisia </w:t>
            </w:r>
            <w:proofErr w:type="gramStart"/>
            <w:r w:rsidR="00460653" w:rsidRPr="00DF0B9F">
              <w:rPr>
                <w:lang w:val="en-US"/>
              </w:rPr>
              <w:t>de  recepţie</w:t>
            </w:r>
            <w:proofErr w:type="gramEnd"/>
            <w:r w:rsidR="00460653" w:rsidRPr="00DF0B9F">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proofErr w:type="gramStart"/>
            <w:r w:rsidR="00A156C0" w:rsidRPr="00DF0B9F">
              <w:rPr>
                <w:lang w:val="en-US"/>
              </w:rPr>
              <w:t>.</w:t>
            </w:r>
            <w:r w:rsidR="00460653" w:rsidRPr="00DF0B9F">
              <w:rPr>
                <w:lang w:val="en-US"/>
              </w:rPr>
              <w:t>Achitările</w:t>
            </w:r>
            <w:proofErr w:type="gramEnd"/>
            <w:r w:rsidR="00460653" w:rsidRPr="00DF0B9F">
              <w:rPr>
                <w:lang w:val="en-US"/>
              </w:rPr>
              <w:t xml:space="preserve"> vor fi efectuate prin transfer în baza facturilor fiscale, după primirea proceselor </w:t>
            </w:r>
            <w:r w:rsidR="00A156C0" w:rsidRPr="00DF0B9F">
              <w:rPr>
                <w:lang w:val="en-US"/>
              </w:rPr>
              <w:t>–</w:t>
            </w:r>
            <w:r w:rsidR="00460653" w:rsidRPr="00DF0B9F">
              <w:rPr>
                <w:lang w:val="en-US"/>
              </w:rPr>
              <w:t xml:space="preserve"> verbale de recepţie a lucrărilor executate, semnate şi</w:t>
            </w:r>
            <w:r w:rsidR="00995AF6" w:rsidRPr="00DF0B9F">
              <w:rPr>
                <w:lang w:val="en-US"/>
              </w:rPr>
              <w:t xml:space="preserve"> acceptate de către Beneficiar.</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r w:rsidR="00460653" w:rsidRPr="00DF0B9F">
              <w:rPr>
                <w:lang w:val="en-US"/>
              </w:rPr>
              <w:t>Beneficiarul va verifica procesele</w:t>
            </w:r>
            <w:r w:rsidR="009E719D" w:rsidRPr="00DF0B9F">
              <w:rPr>
                <w:lang w:val="en-US"/>
              </w:rPr>
              <w:t>-</w:t>
            </w:r>
            <w:r w:rsidR="00460653" w:rsidRPr="00DF0B9F">
              <w:rPr>
                <w:lang w:val="en-US"/>
              </w:rPr>
              <w:t xml:space="preserve">verbale de recepție a lucrărilor executate în termen de </w:t>
            </w:r>
            <w:r w:rsidR="00684D44" w:rsidRPr="00DF0B9F">
              <w:rPr>
                <w:lang w:val="en-US"/>
              </w:rPr>
              <w:t>…..</w:t>
            </w:r>
            <w:r w:rsidR="00460653" w:rsidRPr="00DF0B9F">
              <w:rPr>
                <w:lang w:val="en-US"/>
              </w:rPr>
              <w:t xml:space="preserve"> </w:t>
            </w:r>
            <w:proofErr w:type="gramStart"/>
            <w:r w:rsidR="00460653" w:rsidRPr="00DF0B9F">
              <w:rPr>
                <w:lang w:val="en-US"/>
              </w:rPr>
              <w:t>zile</w:t>
            </w:r>
            <w:proofErr w:type="gramEnd"/>
            <w:r w:rsidR="00460653" w:rsidRPr="00DF0B9F">
              <w:rPr>
                <w:lang w:val="en-US"/>
              </w:rPr>
              <w:t xml:space="preserve"> calendaristice de la primirea acestora de la Antreprenor.</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F0B9F">
              <w:rPr>
                <w:lang w:val="en-US"/>
              </w:rPr>
              <w:t>u su</w:t>
            </w:r>
            <w:r w:rsidR="00460653" w:rsidRPr="00DF0B9F">
              <w:rPr>
                <w:lang w:val="en-US"/>
              </w:rPr>
              <w:t xml:space="preserve">nt în litigiu va fi plătită imediat.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proofErr w:type="gramStart"/>
            <w:r w:rsidR="00A156C0" w:rsidRPr="00DF0B9F">
              <w:rPr>
                <w:lang w:val="en-US"/>
              </w:rPr>
              <w:t>.</w:t>
            </w:r>
            <w:r w:rsidR="00460653" w:rsidRPr="00DF0B9F">
              <w:rPr>
                <w:lang w:val="en-US"/>
              </w:rPr>
              <w:t>Lucrările</w:t>
            </w:r>
            <w:proofErr w:type="gramEnd"/>
            <w:r w:rsidR="00460653" w:rsidRPr="00DF0B9F">
              <w:rPr>
                <w:lang w:val="en-US"/>
              </w:rPr>
              <w:t xml:space="preserve"> nu </w:t>
            </w:r>
            <w:r w:rsidR="00183D79" w:rsidRPr="00DF0B9F">
              <w:rPr>
                <w:lang w:val="en-US"/>
              </w:rPr>
              <w:t>vor fi considerate finalizate pâ</w:t>
            </w:r>
            <w:r w:rsidR="00460653" w:rsidRPr="00DF0B9F">
              <w:rPr>
                <w:lang w:val="en-US"/>
              </w:rPr>
              <w:t>nă</w:t>
            </w:r>
            <w:r w:rsidR="00183D79" w:rsidRPr="00DF0B9F">
              <w:rPr>
                <w:lang w:val="en-US"/>
              </w:rPr>
              <w:t xml:space="preserve"> câ</w:t>
            </w:r>
            <w:r w:rsidR="00460653" w:rsidRPr="00DF0B9F">
              <w:rPr>
                <w:lang w:val="en-US"/>
              </w:rPr>
              <w:t xml:space="preserve">nd procesul-verbal de recepţie la terminarea lucrărilor  nu va fi semnat de comisia de recepţie, care confirmă că lucrările au fost executate </w:t>
            </w:r>
            <w:r w:rsidR="00A946E0" w:rsidRPr="00DF0B9F">
              <w:rPr>
                <w:lang w:val="en-US"/>
              </w:rPr>
              <w:t>conform contractului.</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proofErr w:type="gramStart"/>
            <w:r w:rsidR="00A227F2" w:rsidRPr="00DF0B9F">
              <w:rPr>
                <w:lang w:val="en-US"/>
              </w:rPr>
              <w:t>.Garanţia</w:t>
            </w:r>
            <w:proofErr w:type="gramEnd"/>
            <w:r w:rsidR="00A227F2" w:rsidRPr="00DF0B9F">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w:t>
            </w:r>
            <w:r w:rsidR="00460653" w:rsidRPr="00FF430B">
              <w:lastRenderedPageBreak/>
              <w:t xml:space="preserve">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r w:rsidR="00D7570D" w:rsidRPr="00DF0B9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r w:rsidR="00460653" w:rsidRPr="00DF0B9F">
              <w:rPr>
                <w:lang w:val="en-US"/>
              </w:rPr>
              <w:t xml:space="preserve">Documentaţia pusă la dispoziţia Antreprenorului se repartizează astfel: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r w:rsidR="00460653" w:rsidRPr="00DF0B9F">
              <w:rPr>
                <w:lang w:val="en-US"/>
              </w:rPr>
              <w:t>Desenele, calculele, verificările calculelor, caietele de măsurări (ataşamentele) şi alte documente, pe care Beneficiarul sau Antreprenorul trebuie să le întocmească şi</w:t>
            </w:r>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cerute de subantreprenorul proiectant, vor fi puse la dispoziţia acestuia de către Antreprenor.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r w:rsidR="00460653" w:rsidRPr="00DF0B9F">
              <w:rPr>
                <w:lang w:val="en-US"/>
              </w:rPr>
              <w:t>Oferta adjudecată face parte integrantă din contract. Ea trebuie să fie corectă şi completă. Preţurile stabilite vor acoperi toate obligaţiunile din contract şi toate operaţiunile pentru terminarea şi</w:t>
            </w:r>
            <w:r w:rsidR="005D4B79" w:rsidRPr="00DF0B9F">
              <w:rPr>
                <w:lang w:val="en-US"/>
              </w:rPr>
              <w:t xml:space="preserve"> </w:t>
            </w:r>
            <w:r w:rsidR="00460653" w:rsidRPr="00DF0B9F">
              <w:rPr>
                <w:lang w:val="en-US"/>
              </w:rPr>
              <w:t xml:space="preserve">întreţinerea corespunzătoare a lucrărilor.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r w:rsidR="00460653" w:rsidRPr="00DF0B9F">
              <w:rPr>
                <w:lang w:val="en-US"/>
              </w:rPr>
              <w:t>Dacă Beneficiarul nu emite în timp util dispoziţii suplimentare care să conţină</w:t>
            </w:r>
            <w:r w:rsidR="005D4B79" w:rsidRPr="00DF0B9F">
              <w:rPr>
                <w:lang w:val="en-US"/>
              </w:rPr>
              <w:t xml:space="preserve"> </w:t>
            </w:r>
            <w:r w:rsidR="00460653" w:rsidRPr="00DF0B9F">
              <w:rPr>
                <w:lang w:val="en-US"/>
              </w:rPr>
              <w:t>instrucţiuni sau aprobări, ordine, directive, sau detalii, Antreprenorul va notifica Beneficiarul prin scrisori, de c</w:t>
            </w:r>
            <w:r w:rsidR="00183D79" w:rsidRPr="00DF0B9F">
              <w:rPr>
                <w:lang w:val="en-US"/>
              </w:rPr>
              <w:t>â</w:t>
            </w:r>
            <w:r w:rsidR="00460653" w:rsidRPr="00DF0B9F">
              <w:rPr>
                <w:lang w:val="en-US"/>
              </w:rPr>
              <w:t>te ori este posibil, că acestea pot să provoace înt</w:t>
            </w:r>
            <w:r w:rsidR="00183D79" w:rsidRPr="00DF0B9F">
              <w:rPr>
                <w:lang w:val="en-US"/>
              </w:rPr>
              <w:t>â</w:t>
            </w:r>
            <w:r w:rsidR="00460653" w:rsidRPr="00DF0B9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r w:rsidR="00460653" w:rsidRPr="00DF0B9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r w:rsidR="00460653" w:rsidRPr="00DF0B9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F0B9F">
              <w:rPr>
                <w:lang w:val="en-US"/>
              </w:rPr>
              <w:t xml:space="preserve"> </w:t>
            </w:r>
            <w:r w:rsidR="00460653" w:rsidRPr="00DF0B9F">
              <w:rPr>
                <w:lang w:val="en-US"/>
              </w:rPr>
              <w:t xml:space="preserve">şi pentru procedeele de execuţie utilizate.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r w:rsidR="00460653" w:rsidRPr="00DF0B9F">
              <w:rPr>
                <w:lang w:val="en-US"/>
              </w:rPr>
              <w:t xml:space="preserve">Antreprenorul, prin </w:t>
            </w:r>
            <w:r w:rsidR="002F6A1E" w:rsidRPr="00DF0B9F">
              <w:rPr>
                <w:lang w:val="en-US"/>
              </w:rPr>
              <w:t xml:space="preserve">atribuirea </w:t>
            </w:r>
            <w:r w:rsidR="00460653" w:rsidRPr="00DF0B9F">
              <w:rPr>
                <w:lang w:val="en-US"/>
              </w:rPr>
              <w:t>ofertei în favoarea sa, se angajează să</w:t>
            </w:r>
            <w:r w:rsidR="00BC46B3" w:rsidRPr="00DF0B9F">
              <w:rPr>
                <w:lang w:val="en-US"/>
              </w:rPr>
              <w:t xml:space="preserve"> prezinte</w:t>
            </w:r>
            <w:r w:rsidR="005D4B79" w:rsidRPr="00DF0B9F">
              <w:rPr>
                <w:lang w:val="en-US"/>
              </w:rPr>
              <w:t xml:space="preserve"> </w:t>
            </w:r>
            <w:r w:rsidR="00EA64B0" w:rsidRPr="00DF0B9F">
              <w:rPr>
                <w:lang w:val="en-US"/>
              </w:rPr>
              <w:t>garanţia de bună execuţie a contractului, în cuantum de __% din valoarea contractului atribuit.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Autoritatea contractantă eliberează/restituie</w:t>
            </w:r>
            <w:r w:rsidR="005D4B79" w:rsidRPr="00DF0B9F">
              <w:rPr>
                <w:lang w:val="en-US"/>
              </w:rPr>
              <w:t xml:space="preserve"> </w:t>
            </w:r>
            <w:r w:rsidR="00A109E6" w:rsidRPr="00DF0B9F">
              <w:rPr>
                <w:lang w:val="en-US"/>
              </w:rPr>
              <w:t>g</w:t>
            </w:r>
            <w:r w:rsidR="00460653" w:rsidRPr="00DF0B9F">
              <w:rPr>
                <w:lang w:val="en-US"/>
              </w:rPr>
              <w:t>aranţia de bună execuţie Antreprenorului după semnarea procesului-verbal de recepţie finală</w:t>
            </w:r>
            <w:r w:rsidR="00A109E6" w:rsidRPr="00DF0B9F">
              <w:rPr>
                <w:lang w:val="en-US"/>
              </w:rPr>
              <w:t>/ procesului-verbal la terminarea lucrărilor</w:t>
            </w:r>
            <w:r w:rsidR="00460653" w:rsidRPr="00DF0B9F">
              <w:rPr>
                <w:lang w:val="en-US"/>
              </w:rPr>
              <w:t xml:space="preserve"> în cel mult 15 zile</w:t>
            </w:r>
            <w:r w:rsidR="00E838F8" w:rsidRPr="00DF0B9F">
              <w:rPr>
                <w:lang w:val="en-US"/>
              </w:rPr>
              <w:t>.</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proofErr w:type="gramStart"/>
            <w:r w:rsidRPr="00DF0B9F">
              <w:rPr>
                <w:lang w:val="en-US"/>
              </w:rPr>
              <w:t>.</w:t>
            </w:r>
            <w:r w:rsidR="00460653" w:rsidRPr="00DF0B9F">
              <w:rPr>
                <w:lang w:val="en-US"/>
              </w:rPr>
              <w:t>Antreprenorul</w:t>
            </w:r>
            <w:proofErr w:type="gramEnd"/>
            <w:r w:rsidR="00460653" w:rsidRPr="00DF0B9F">
              <w:rPr>
                <w:lang w:val="en-US"/>
              </w:rPr>
              <w:t xml:space="preserve"> trebuie să constituie garanţia de bună execuţie după primirea scris</w:t>
            </w:r>
            <w:r w:rsidR="00404C0D" w:rsidRPr="00DF0B9F">
              <w:rPr>
                <w:lang w:val="en-US"/>
              </w:rPr>
              <w:t>orii de acceptare, dar nu mai târ</w:t>
            </w:r>
            <w:r w:rsidR="00460653" w:rsidRPr="00DF0B9F">
              <w:rPr>
                <w:lang w:val="en-US"/>
              </w:rPr>
              <w:t>ziu de dat</w:t>
            </w:r>
            <w:r w:rsidR="00404C0D" w:rsidRPr="00DF0B9F">
              <w:rPr>
                <w:lang w:val="en-US"/>
              </w:rPr>
              <w:t>a încheierii contractului. Atât</w:t>
            </w:r>
            <w:r w:rsidR="00460653" w:rsidRPr="00DF0B9F">
              <w:rPr>
                <w:lang w:val="en-US"/>
              </w:rPr>
              <w:t xml:space="preserve"> timp c</w:t>
            </w:r>
            <w:r w:rsidR="00404C0D" w:rsidRPr="00DF0B9F">
              <w:rPr>
                <w:lang w:val="en-US"/>
              </w:rPr>
              <w:t>â</w:t>
            </w:r>
            <w:r w:rsidR="00460653" w:rsidRPr="00DF0B9F">
              <w:rPr>
                <w:lang w:val="en-US"/>
              </w:rPr>
              <w:t>t el nu şi-</w:t>
            </w:r>
            <w:proofErr w:type="gramStart"/>
            <w:r w:rsidR="00460653" w:rsidRPr="00DF0B9F">
              <w:rPr>
                <w:lang w:val="en-US"/>
              </w:rPr>
              <w:t>a</w:t>
            </w:r>
            <w:proofErr w:type="gramEnd"/>
            <w:r w:rsidR="00460653" w:rsidRPr="00DF0B9F">
              <w:rPr>
                <w:lang w:val="en-US"/>
              </w:rPr>
              <w:t xml:space="preserve"> îndeplinit această obligaţiune, Beneficiarul poate să reţină garanţia</w:t>
            </w:r>
            <w:r w:rsidR="005D4B79" w:rsidRPr="00DF0B9F">
              <w:rPr>
                <w:lang w:val="en-US"/>
              </w:rPr>
              <w:t xml:space="preserve"> </w:t>
            </w:r>
            <w:r w:rsidR="00E364D5" w:rsidRPr="00DF0B9F">
              <w:rPr>
                <w:lang w:val="en-US"/>
              </w:rPr>
              <w:t>Antreprenorului</w:t>
            </w:r>
            <w:r w:rsidR="00460653" w:rsidRPr="00DF0B9F">
              <w:rPr>
                <w:lang w:val="en-US"/>
              </w:rPr>
              <w:t xml:space="preserve"> pentru ofertă.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r w:rsidR="00460653" w:rsidRPr="00DF0B9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La lucrările la care se fac încercări, se consideră calitatea probei îndeplinită at</w:t>
            </w:r>
            <w:r w:rsidR="00E171D4" w:rsidRPr="00DF0B9F">
              <w:rPr>
                <w:lang w:val="en-US"/>
              </w:rPr>
              <w:t>â</w:t>
            </w:r>
            <w:r w:rsidR="00460653" w:rsidRPr="00DF0B9F">
              <w:rPr>
                <w:lang w:val="en-US"/>
              </w:rPr>
              <w:t>ta timp c</w:t>
            </w:r>
            <w:r w:rsidR="00E171D4" w:rsidRPr="00DF0B9F">
              <w:rPr>
                <w:lang w:val="en-US"/>
              </w:rPr>
              <w:t>â</w:t>
            </w:r>
            <w:r w:rsidR="00460653" w:rsidRPr="00DF0B9F">
              <w:rPr>
                <w:lang w:val="en-US"/>
              </w:rPr>
              <w:t xml:space="preserve">t rezultatele se înscriu în limitele admise prin reglementările tehnice.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Beneficiarul </w:t>
            </w:r>
            <w:proofErr w:type="gramStart"/>
            <w:r w:rsidR="00603AB4" w:rsidRPr="00DF0B9F">
              <w:rPr>
                <w:lang w:val="en-US"/>
              </w:rPr>
              <w:t>are</w:t>
            </w:r>
            <w:proofErr w:type="gramEnd"/>
            <w:r w:rsidR="00603AB4" w:rsidRPr="00DF0B9F">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w:t>
            </w:r>
            <w:r w:rsidR="00603AB4" w:rsidRPr="00DF0B9F">
              <w:rPr>
                <w:lang w:val="en-US"/>
              </w:rPr>
              <w:lastRenderedPageBreak/>
              <w:t xml:space="preserve">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r w:rsidR="00460653" w:rsidRPr="00DF0B9F">
              <w:rPr>
                <w:lang w:val="en-US"/>
              </w:rPr>
              <w:t>Dacă Antreprenorul consideră că dispoziţiile Beneficiarului s</w:t>
            </w:r>
            <w:r w:rsidR="00183D79" w:rsidRPr="00DF0B9F">
              <w:rPr>
                <w:lang w:val="en-US"/>
              </w:rPr>
              <w:t>u</w:t>
            </w:r>
            <w:r w:rsidR="00460653" w:rsidRPr="00DF0B9F">
              <w:rPr>
                <w:lang w:val="en-US"/>
              </w:rPr>
              <w:t xml:space="preserve">nt nejustificate sau inoportune, el poate </w:t>
            </w:r>
            <w:r w:rsidR="00E171D4" w:rsidRPr="00DF0B9F">
              <w:rPr>
                <w:lang w:val="en-US"/>
              </w:rPr>
              <w:t>înainta</w:t>
            </w:r>
            <w:r w:rsidR="005D4B79" w:rsidRPr="00DF0B9F">
              <w:rPr>
                <w:lang w:val="en-US"/>
              </w:rPr>
              <w:t xml:space="preserve"> </w:t>
            </w:r>
            <w:r w:rsidR="00460653" w:rsidRPr="00DF0B9F">
              <w:rPr>
                <w:lang w:val="en-US"/>
              </w:rPr>
              <w:t xml:space="preserve">obiecţii, dar acestea nu îl </w:t>
            </w:r>
            <w:r w:rsidR="00E171D4" w:rsidRPr="00DF0B9F">
              <w:rPr>
                <w:lang w:val="en-US"/>
              </w:rPr>
              <w:t>scutește</w:t>
            </w:r>
            <w:r w:rsidR="005D4B79" w:rsidRPr="00DF0B9F">
              <w:rPr>
                <w:lang w:val="en-US"/>
              </w:rPr>
              <w:t xml:space="preserve"> </w:t>
            </w:r>
            <w:r w:rsidR="00460653" w:rsidRPr="00DF0B9F">
              <w:rPr>
                <w:lang w:val="en-US"/>
              </w:rPr>
              <w:t xml:space="preserve">de </w:t>
            </w:r>
            <w:r w:rsidR="00E364D5" w:rsidRPr="00DF0B9F">
              <w:rPr>
                <w:lang w:val="en-US"/>
              </w:rPr>
              <w:t xml:space="preserve">obligația de </w:t>
            </w:r>
            <w:r w:rsidR="00460653" w:rsidRPr="00DF0B9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r w:rsidR="00460653" w:rsidRPr="00DF0B9F">
              <w:rPr>
                <w:lang w:val="en-US"/>
              </w:rPr>
              <w:t>Trasarea axelor principale, bornelor de referinţă, căilor de circulaţieşi limitelor terenului pus la dispoziţia Antreprenorului, precum şi materializarea cotelor de nivel în i</w:t>
            </w:r>
            <w:r w:rsidR="00183D79" w:rsidRPr="00DF0B9F">
              <w:rPr>
                <w:lang w:val="en-US"/>
              </w:rPr>
              <w:t>mediata apropiere a terenului, su</w:t>
            </w:r>
            <w:r w:rsidR="00460653" w:rsidRPr="00DF0B9F">
              <w:rPr>
                <w:lang w:val="en-US"/>
              </w:rPr>
              <w:t>nt</w:t>
            </w:r>
            <w:r w:rsidR="005D4B79" w:rsidRPr="00DF0B9F">
              <w:rPr>
                <w:lang w:val="en-US"/>
              </w:rPr>
              <w:t xml:space="preserve"> </w:t>
            </w:r>
            <w:r w:rsidR="00460653" w:rsidRPr="00DF0B9F">
              <w:rPr>
                <w:lang w:val="en-US"/>
              </w:rPr>
              <w:t xml:space="preserve">obligaţiuni ale Antreprenorului.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r w:rsidR="00460653" w:rsidRPr="00DF0B9F">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r w:rsidR="00460653" w:rsidRPr="00DF0B9F">
              <w:rPr>
                <w:lang w:val="en-US"/>
              </w:rPr>
              <w:t>Ridicările de teren, trasările şi cotele de nivel, precum şi alte documente puse la dispoziţia Antreprenorului de către Beneficiar pentru executarea contractului s</w:t>
            </w:r>
            <w:r w:rsidR="00E10C0A" w:rsidRPr="00DF0B9F">
              <w:rPr>
                <w:lang w:val="en-US"/>
              </w:rPr>
              <w:t>u</w:t>
            </w:r>
            <w:r w:rsidR="00460653" w:rsidRPr="00DF0B9F">
              <w:rPr>
                <w:lang w:val="en-US"/>
              </w:rPr>
              <w:t>nt hotărâtoare. Antreprenorul este obligat să verifice documentele primite şi să înştiinţeze Beneficiarul cu privire la erorile şi</w:t>
            </w:r>
            <w:r w:rsidR="005D4B79" w:rsidRPr="00DF0B9F">
              <w:rPr>
                <w:lang w:val="en-US"/>
              </w:rPr>
              <w:t xml:space="preserve"> </w:t>
            </w:r>
            <w:r w:rsidR="00460653" w:rsidRPr="00DF0B9F">
              <w:rPr>
                <w:lang w:val="en-US"/>
              </w:rPr>
              <w:t xml:space="preserve">inexactităţile constatate sau presupuse.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r w:rsidR="00460653" w:rsidRPr="00DF0B9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F0B9F">
              <w:rPr>
                <w:lang w:val="en-US"/>
              </w:rPr>
              <w:t>prevederilor legale și obligațiunilor contractuale și profesionale</w:t>
            </w:r>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parcursul executării lucrărilor, Beneficiarul are dreptul să dispună în scris: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r w:rsidR="00460653" w:rsidRPr="00DF0B9F">
              <w:rPr>
                <w:lang w:val="en-US"/>
              </w:rPr>
              <w:t xml:space="preserve">În cazul neexecutării de către Antreprenor a dispoziţiilor din punctul 2.1., Beneficiarul poate opri lucrările, </w:t>
            </w:r>
            <w:r w:rsidR="00F53F69" w:rsidRPr="00DF0B9F">
              <w:rPr>
                <w:lang w:val="en-US"/>
              </w:rPr>
              <w:t xml:space="preserve">prin </w:t>
            </w:r>
            <w:r w:rsidR="00E364D5" w:rsidRPr="00DF0B9F">
              <w:rPr>
                <w:lang w:val="en-US"/>
              </w:rPr>
              <w:t xml:space="preserve">rezoluțiunea </w:t>
            </w:r>
            <w:r w:rsidR="00F53F69" w:rsidRPr="00DF0B9F">
              <w:rPr>
                <w:lang w:val="en-US"/>
              </w:rPr>
              <w:t>contractului</w:t>
            </w:r>
            <w:r w:rsidR="00460653" w:rsidRPr="00DF0B9F">
              <w:rPr>
                <w:lang w:val="en-US"/>
              </w:rPr>
              <w:t xml:space="preserve">, în condiţiile legii, </w:t>
            </w:r>
            <w:r w:rsidR="00F53F69" w:rsidRPr="00DF0B9F">
              <w:rPr>
                <w:lang w:val="en-US"/>
              </w:rPr>
              <w:t>totodată A</w:t>
            </w:r>
            <w:r w:rsidR="00316769" w:rsidRPr="00DF0B9F">
              <w:rPr>
                <w:lang w:val="en-US"/>
              </w:rPr>
              <w:t xml:space="preserve">ntreprenorul </w:t>
            </w:r>
            <w:r w:rsidR="00460653" w:rsidRPr="00DF0B9F">
              <w:rPr>
                <w:lang w:val="en-US"/>
              </w:rPr>
              <w:t>compense</w:t>
            </w:r>
            <w:r w:rsidR="00316769" w:rsidRPr="00DF0B9F">
              <w:rPr>
                <w:lang w:val="en-US"/>
              </w:rPr>
              <w:t>ază</w:t>
            </w:r>
            <w:r w:rsidR="00460653" w:rsidRPr="00DF0B9F">
              <w:rPr>
                <w:lang w:val="en-US"/>
              </w:rPr>
              <w:t xml:space="preserve"> cheltuielile aferente suportate de Beneficiar în legătură cu faptul neexecutării.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r w:rsidR="00460653" w:rsidRPr="00DF0B9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r w:rsidR="00460653" w:rsidRPr="00DF0B9F">
              <w:rPr>
                <w:lang w:val="en-US"/>
              </w:rPr>
              <w:t>În timpul desfăşurării lucrărilor, Antreprenorul are obligaţia să menţină căile de acces libere, să retragă utilajele, să îndepărteze surplusurile de materiale, deşeuri</w:t>
            </w:r>
            <w:r w:rsidR="005D4B79" w:rsidRPr="00DF0B9F">
              <w:rPr>
                <w:lang w:val="en-US"/>
              </w:rPr>
              <w:t xml:space="preserve"> </w:t>
            </w:r>
            <w:r w:rsidR="00460653" w:rsidRPr="00DF0B9F">
              <w:rPr>
                <w:lang w:val="en-US"/>
              </w:rPr>
              <w:t>şi lucrări provizorii de orice fel, care nu s</w:t>
            </w:r>
            <w:r w:rsidR="00183D79" w:rsidRPr="00DF0B9F">
              <w:rPr>
                <w:lang w:val="en-US"/>
              </w:rPr>
              <w:t>u</w:t>
            </w:r>
            <w:r w:rsidR="00460653" w:rsidRPr="00DF0B9F">
              <w:rPr>
                <w:lang w:val="en-US"/>
              </w:rPr>
              <w:t>nt necesare, iar la terminarea lucrărilor, Antreprenorul va evacua de pe şantier toate utilajele de construcţie, surplusurile de materiale, deşeurile</w:t>
            </w:r>
            <w:r w:rsidR="005D4B79" w:rsidRPr="00DF0B9F">
              <w:rPr>
                <w:lang w:val="en-US"/>
              </w:rPr>
              <w:t xml:space="preserve"> </w:t>
            </w:r>
            <w:r w:rsidR="00460653" w:rsidRPr="00DF0B9F">
              <w:rPr>
                <w:lang w:val="en-US"/>
              </w:rPr>
              <w:t xml:space="preserve">şi lucrările provizorii.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r w:rsidR="00460653" w:rsidRPr="00DF0B9F">
              <w:rPr>
                <w:lang w:val="en-US"/>
              </w:rPr>
              <w:t>Beneficiarul trebuie să obţină, pe propria cheltuială, toate avizele, autorizaţiile</w:t>
            </w:r>
            <w:r w:rsidR="005D4B79" w:rsidRPr="00DF0B9F">
              <w:rPr>
                <w:lang w:val="en-US"/>
              </w:rPr>
              <w:t xml:space="preserve"> </w:t>
            </w:r>
            <w:r w:rsidR="00460653" w:rsidRPr="00DF0B9F">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lastRenderedPageBreak/>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r w:rsidR="005B666D" w:rsidRPr="00DF0B9F">
              <w:rPr>
                <w:lang w:val="en-US"/>
              </w:rPr>
              <w:t>Antreprenorul este obligat să execute toate lucrările, prevăzute în contract, în termenele stabilite prin graficul general de realizare a lucrărilor şi graficul de execuţie</w:t>
            </w:r>
            <w:r w:rsidR="005D4B79" w:rsidRPr="00DF0B9F">
              <w:rPr>
                <w:lang w:val="en-US"/>
              </w:rPr>
              <w:t xml:space="preserve"> </w:t>
            </w:r>
            <w:r w:rsidR="005B666D" w:rsidRPr="00DF0B9F">
              <w:rPr>
                <w:lang w:val="en-US"/>
              </w:rPr>
              <w:t xml:space="preserve">şi de o calitate corespunzătoare prevederilor actelor normative </w:t>
            </w:r>
            <w:proofErr w:type="gramStart"/>
            <w:r w:rsidR="005B666D" w:rsidRPr="00DF0B9F">
              <w:rPr>
                <w:lang w:val="en-US"/>
              </w:rPr>
              <w:t>şi  prezentului</w:t>
            </w:r>
            <w:proofErr w:type="gram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r w:rsidR="005B666D" w:rsidRPr="00DF0B9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parcursul execuţiei lucrărilor, Antreprenorul este obligat să comunice, la cererea Beneficiarului, datele de </w:t>
            </w:r>
            <w:r w:rsidR="00E364D5" w:rsidRPr="00DF0B9F">
              <w:rPr>
                <w:lang w:val="en-US"/>
              </w:rPr>
              <w:t>identificare</w:t>
            </w:r>
            <w:r w:rsidR="005D4B79" w:rsidRPr="00DF0B9F">
              <w:rPr>
                <w:lang w:val="en-US"/>
              </w:rPr>
              <w:t xml:space="preserve"> </w:t>
            </w:r>
            <w:r w:rsidR="005B666D" w:rsidRPr="00DF0B9F">
              <w:rPr>
                <w:lang w:val="en-US"/>
              </w:rPr>
              <w:t xml:space="preserve">ale subantreprenorilor.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r w:rsidR="005B666D" w:rsidRPr="00DF0B9F">
              <w:rPr>
                <w:lang w:val="en-US"/>
              </w:rPr>
              <w:t>Angajarea forţei de muncă pe bază de a</w:t>
            </w:r>
            <w:r w:rsidR="003D06D0" w:rsidRPr="00DF0B9F">
              <w:rPr>
                <w:lang w:val="en-US"/>
              </w:rPr>
              <w:t>cord nu este considerată</w:t>
            </w:r>
            <w:r w:rsidR="005B666D" w:rsidRPr="00DF0B9F">
              <w:rPr>
                <w:lang w:val="en-US"/>
              </w:rPr>
              <w:t xml:space="preserve"> obiectul unei subcontractări.</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r w:rsidR="00460653" w:rsidRPr="00DF0B9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proofErr w:type="gramStart"/>
            <w:r w:rsidR="00D05A94" w:rsidRPr="00DF0B9F">
              <w:rPr>
                <w:lang w:val="en-US"/>
              </w:rPr>
              <w:t>.</w:t>
            </w:r>
            <w:r w:rsidR="00460653" w:rsidRPr="00DF0B9F">
              <w:rPr>
                <w:lang w:val="en-US"/>
              </w:rPr>
              <w:t>Costul</w:t>
            </w:r>
            <w:proofErr w:type="gramEnd"/>
            <w:r w:rsidR="00460653" w:rsidRPr="00DF0B9F">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r w:rsidR="00460653" w:rsidRPr="00DF0B9F">
              <w:rPr>
                <w:lang w:val="en-US"/>
              </w:rPr>
              <w:t>Probele neprevăzute şi comandate de Beneficiar pentru verificarea unor lucrări sau materiale puse în</w:t>
            </w:r>
            <w:r w:rsidR="005D4B79" w:rsidRPr="00DF0B9F">
              <w:rPr>
                <w:lang w:val="en-US"/>
              </w:rPr>
              <w:t xml:space="preserve"> </w:t>
            </w:r>
            <w:r w:rsidR="00460653" w:rsidRPr="00DF0B9F">
              <w:rPr>
                <w:lang w:val="en-US"/>
              </w:rPr>
              <w:t>operă vor fi suportate de Antreprenor, dacă s</w:t>
            </w:r>
            <w:r w:rsidR="003D06D0" w:rsidRPr="00DF0B9F">
              <w:rPr>
                <w:lang w:val="en-US"/>
              </w:rPr>
              <w:t>e dovedeşte că materialele nu su</w:t>
            </w:r>
            <w:r w:rsidR="00460653" w:rsidRPr="00DF0B9F">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r w:rsidR="00460653" w:rsidRPr="00DF0B9F">
              <w:rPr>
                <w:lang w:val="en-US"/>
              </w:rPr>
              <w:t xml:space="preserve">Beneficiarul, proiectantul sau orice </w:t>
            </w:r>
            <w:proofErr w:type="gramStart"/>
            <w:r w:rsidR="00460653" w:rsidRPr="00DF0B9F">
              <w:rPr>
                <w:lang w:val="en-US"/>
              </w:rPr>
              <w:t>altă</w:t>
            </w:r>
            <w:proofErr w:type="gramEnd"/>
            <w:r w:rsidR="00460653" w:rsidRPr="00DF0B9F">
              <w:rPr>
                <w:lang w:val="en-US"/>
              </w:rPr>
              <w:t xml:space="preserve"> persoană autorizată de aceştia au acces tot timpul la lucrări pe şantier</w:t>
            </w:r>
            <w:r w:rsidR="005D4B79" w:rsidRPr="00DF0B9F">
              <w:rPr>
                <w:lang w:val="en-US"/>
              </w:rPr>
              <w:t xml:space="preserve"> </w:t>
            </w:r>
            <w:r w:rsidR="00460653" w:rsidRPr="00DF0B9F">
              <w:rPr>
                <w:lang w:val="en-US"/>
              </w:rPr>
              <w:t xml:space="preserve">şi în locurile unde se pregăteşte lucrarea, în depozite de materiale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r w:rsidR="00460653" w:rsidRPr="00DF0B9F">
              <w:rPr>
                <w:lang w:val="en-US"/>
              </w:rPr>
              <w:t xml:space="preserve">Lucrările care </w:t>
            </w:r>
            <w:proofErr w:type="gramStart"/>
            <w:r w:rsidR="00460653" w:rsidRPr="00DF0B9F">
              <w:rPr>
                <w:lang w:val="en-US"/>
              </w:rPr>
              <w:t>devin</w:t>
            </w:r>
            <w:proofErr w:type="gramEnd"/>
            <w:r w:rsidR="00460653" w:rsidRPr="00DF0B9F">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DF0B9F">
              <w:rPr>
                <w:lang w:val="en-US"/>
              </w:rPr>
              <w:t>v</w:t>
            </w:r>
            <w:r w:rsidRPr="00DF0B9F">
              <w:rPr>
                <w:lang w:val="en-US"/>
              </w:rPr>
              <w:t>a</w:t>
            </w:r>
            <w:proofErr w:type="gramEnd"/>
            <w:r w:rsidR="00460653" w:rsidRPr="00DF0B9F">
              <w:rPr>
                <w:lang w:val="en-US"/>
              </w:rPr>
              <w:t xml:space="preserve"> anunţa</w:t>
            </w:r>
            <w:r w:rsidR="00C33344" w:rsidRPr="00DF0B9F">
              <w:rPr>
                <w:lang w:val="en-US"/>
              </w:rPr>
              <w:t xml:space="preserve"> </w:t>
            </w:r>
            <w:r w:rsidR="00460653" w:rsidRPr="00DF0B9F">
              <w:rPr>
                <w:lang w:val="en-US"/>
              </w:rPr>
              <w:t>responsabilul tehnic</w:t>
            </w:r>
            <w:r w:rsidR="00183D79" w:rsidRPr="00DF0B9F">
              <w:rPr>
                <w:lang w:val="en-US"/>
              </w:rPr>
              <w:t xml:space="preserve"> atestat, proiectantul ori de câ</w:t>
            </w:r>
            <w:r w:rsidR="00460653" w:rsidRPr="00DF0B9F">
              <w:rPr>
                <w:lang w:val="en-US"/>
              </w:rPr>
              <w:t xml:space="preserve">te ori astfel de lucrări, </w:t>
            </w:r>
            <w:r w:rsidR="00183D79" w:rsidRPr="00DF0B9F">
              <w:rPr>
                <w:lang w:val="en-US"/>
              </w:rPr>
              <w:t>inclusiv fundaţiile clădirii, su</w:t>
            </w:r>
            <w:r w:rsidR="00460653" w:rsidRPr="00DF0B9F">
              <w:rPr>
                <w:lang w:val="en-US"/>
              </w:rPr>
              <w:t xml:space="preserve">nt gata pentru a fi examinate. Responsabilul tehnic atestat şi proiectantul vor participa la examinarea şi măsurarea lucrărilor.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8.6. </w:t>
            </w:r>
            <w:r w:rsidR="00460653" w:rsidRPr="00DF0B9F">
              <w:rPr>
                <w:lang w:val="en-US"/>
              </w:rPr>
              <w:t xml:space="preserve">Antreprenorul </w:t>
            </w:r>
            <w:proofErr w:type="gramStart"/>
            <w:r w:rsidR="00460653" w:rsidRPr="00DF0B9F">
              <w:rPr>
                <w:lang w:val="en-US"/>
              </w:rPr>
              <w:t>va</w:t>
            </w:r>
            <w:proofErr w:type="gramEnd"/>
            <w:r w:rsidR="00460653" w:rsidRPr="00DF0B9F">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F0B9F">
              <w:rPr>
                <w:lang w:val="en-US"/>
              </w:rPr>
              <w:t xml:space="preserve"> fi suportate de Beneficiar,</w:t>
            </w:r>
            <w:r w:rsidR="00460653" w:rsidRPr="00DF0B9F">
              <w:rPr>
                <w:lang w:val="en-US"/>
              </w:rPr>
              <w:t xml:space="preserve"> în caz contrar, de Antreprenor.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r w:rsidR="00460653" w:rsidRPr="00DF0B9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lastRenderedPageBreak/>
              <w:t xml:space="preserve">8.8. </w:t>
            </w:r>
            <w:r w:rsidR="00460653" w:rsidRPr="00DF0B9F">
              <w:rPr>
                <w:lang w:val="en-US"/>
              </w:rPr>
              <w:t>Lucrările executate de Antreprenor în afara celor prevăzute în contract sau fără dis</w:t>
            </w:r>
            <w:r w:rsidR="00183D79" w:rsidRPr="00DF0B9F">
              <w:rPr>
                <w:lang w:val="en-US"/>
              </w:rPr>
              <w:t>poziţia Beneficiarului, precum ș</w:t>
            </w:r>
            <w:r w:rsidR="00460653" w:rsidRPr="00DF0B9F">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DF0B9F">
              <w:rPr>
                <w:lang w:val="en-US"/>
              </w:rPr>
              <w:t>să</w:t>
            </w:r>
            <w:proofErr w:type="gramEnd"/>
            <w:r w:rsidR="00460653" w:rsidRPr="00DF0B9F">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r w:rsidR="00460653" w:rsidRPr="00DF0B9F">
              <w:rPr>
                <w:lang w:val="en-US"/>
              </w:rPr>
              <w:t xml:space="preserve">Lucrările încep după </w:t>
            </w:r>
            <w:r w:rsidR="00684D44" w:rsidRPr="00DF0B9F">
              <w:rPr>
                <w:lang w:val="en-US"/>
              </w:rPr>
              <w:t>…..</w:t>
            </w:r>
            <w:r w:rsidR="00460653" w:rsidRPr="00DF0B9F">
              <w:rPr>
                <w:lang w:val="en-US"/>
              </w:rPr>
              <w:t xml:space="preserve"> </w:t>
            </w:r>
            <w:proofErr w:type="gramStart"/>
            <w:r w:rsidR="00460653" w:rsidRPr="00DF0B9F">
              <w:rPr>
                <w:lang w:val="en-US"/>
              </w:rPr>
              <w:t>zile</w:t>
            </w:r>
            <w:proofErr w:type="gramEnd"/>
            <w:r w:rsidR="00460653" w:rsidRPr="00DF0B9F">
              <w:rPr>
                <w:lang w:val="en-US"/>
              </w:rPr>
              <w:t xml:space="preserve"> de la semnarea şi înregistrarea contractului în modul corespunzător şi primirea ordinului de execuţie.</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r w:rsidR="00460653" w:rsidRPr="00DF0B9F">
              <w:rPr>
                <w:lang w:val="en-US"/>
              </w:rPr>
              <w:t xml:space="preserve">Perioada de garanţie pentru lucrărieste </w:t>
            </w:r>
            <w:proofErr w:type="gramStart"/>
            <w:r w:rsidR="00460653" w:rsidRPr="00DF0B9F">
              <w:rPr>
                <w:lang w:val="en-US"/>
              </w:rPr>
              <w:t xml:space="preserve">de  </w:t>
            </w:r>
            <w:r w:rsidR="00D379F6" w:rsidRPr="00DF0B9F">
              <w:rPr>
                <w:b/>
                <w:lang w:val="en-US"/>
              </w:rPr>
              <w:t>_</w:t>
            </w:r>
            <w:proofErr w:type="gramEnd"/>
            <w:r w:rsidR="00D379F6" w:rsidRPr="00DF0B9F">
              <w:rPr>
                <w:b/>
                <w:lang w:val="en-US"/>
              </w:rPr>
              <w:t>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r w:rsidR="00460653" w:rsidRPr="00DF0B9F">
              <w:rPr>
                <w:lang w:val="en-US"/>
              </w:rPr>
              <w:t xml:space="preserve">Perioada de garanţie </w:t>
            </w:r>
            <w:r w:rsidRPr="00DF0B9F">
              <w:rPr>
                <w:lang w:val="en-US"/>
              </w:rPr>
              <w:t>începe</w:t>
            </w:r>
            <w:r w:rsidR="00460653" w:rsidRPr="00DF0B9F">
              <w:rPr>
                <w:lang w:val="en-US"/>
              </w:rPr>
              <w:t xml:space="preserve"> de la data recepţiei la terminarea lucrărilor şip</w:t>
            </w:r>
            <w:r w:rsidRPr="00DF0B9F">
              <w:rPr>
                <w:lang w:val="en-US"/>
              </w:rPr>
              <w:t>â</w:t>
            </w:r>
            <w:r w:rsidR="00460653" w:rsidRPr="00DF0B9F">
              <w:rPr>
                <w:lang w:val="en-US"/>
              </w:rPr>
              <w:t xml:space="preserve">nă la expirarea </w:t>
            </w:r>
            <w:r w:rsidR="00D379F6" w:rsidRPr="00DF0B9F">
              <w:rPr>
                <w:lang w:val="en-US"/>
              </w:rPr>
              <w:t>termenului prevăzut la punctul 9</w:t>
            </w:r>
            <w:r w:rsidR="00460653" w:rsidRPr="00DF0B9F">
              <w:rPr>
                <w:lang w:val="en-US"/>
              </w:rPr>
              <w:t xml:space="preserve">.1 din prezentul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r w:rsidR="00460653" w:rsidRPr="00DF0B9F">
              <w:rPr>
                <w:lang w:val="en-US"/>
              </w:rPr>
              <w:t xml:space="preserve">Antreprenorul </w:t>
            </w:r>
            <w:proofErr w:type="gramStart"/>
            <w:r w:rsidR="00460653" w:rsidRPr="00DF0B9F">
              <w:rPr>
                <w:lang w:val="en-US"/>
              </w:rPr>
              <w:t>are</w:t>
            </w:r>
            <w:proofErr w:type="gramEnd"/>
            <w:r w:rsidR="00460653" w:rsidRPr="00DF0B9F">
              <w:rPr>
                <w:lang w:val="en-US"/>
              </w:rPr>
              <w:t xml:space="preserve"> obligaţia ca în perioada de garanţie să înlăture toate defecţiunile ce ţin de nerespectarea clauzelor contractului </w:t>
            </w:r>
            <w:r w:rsidRPr="00DF0B9F">
              <w:rPr>
                <w:lang w:val="en-US"/>
              </w:rPr>
              <w:t xml:space="preserve">din cont propriu, </w:t>
            </w:r>
            <w:r w:rsidR="00460653" w:rsidRPr="00DF0B9F">
              <w:rPr>
                <w:lang w:val="en-US"/>
              </w:rPr>
              <w:t xml:space="preserve">în urma unei notificări transmise de către Beneficiar.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gramStart"/>
            <w:r w:rsidR="00460653" w:rsidRPr="00DF0B9F">
              <w:rPr>
                <w:lang w:val="en-US"/>
              </w:rPr>
              <w:t>Părţile  poartă</w:t>
            </w:r>
            <w:proofErr w:type="gramEnd"/>
            <w:r w:rsidR="00460653" w:rsidRPr="00DF0B9F">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r w:rsidR="00460653" w:rsidRPr="00DF0B9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DF0B9F">
              <w:rPr>
                <w:lang w:val="en-US"/>
              </w:rPr>
              <w:t>va</w:t>
            </w:r>
            <w:proofErr w:type="gramEnd"/>
            <w:r w:rsidR="00460653" w:rsidRPr="00DF0B9F">
              <w:rPr>
                <w:lang w:val="en-US"/>
              </w:rPr>
              <w:t xml:space="preserve"> ţine seama de gradul de vinovăţie a fiecărui partener în producerea acesteia, dacă în clauzele contractuale nu s-a prevăzut altfel.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r w:rsidR="00460653" w:rsidRPr="00DF0B9F">
              <w:rPr>
                <w:lang w:val="en-US"/>
              </w:rPr>
              <w:t xml:space="preserve">Membrii asocierii își păstrează individualitatea ca subiecți de drept, însă sunt obligați </w:t>
            </w:r>
            <w:proofErr w:type="gramStart"/>
            <w:r w:rsidR="00460653" w:rsidRPr="00DF0B9F">
              <w:rPr>
                <w:lang w:val="en-US"/>
              </w:rPr>
              <w:t>să</w:t>
            </w:r>
            <w:proofErr w:type="gramEnd"/>
            <w:r w:rsidR="00460653" w:rsidRPr="00DF0B9F">
              <w:rPr>
                <w:lang w:val="en-US"/>
              </w:rPr>
              <w:t xml:space="preserve"> răspundă solidar față de autoritate</w:t>
            </w:r>
            <w:r w:rsidRPr="00DF0B9F">
              <w:rPr>
                <w:lang w:val="en-US"/>
              </w:rPr>
              <w:t>a</w:t>
            </w:r>
            <w:r w:rsidR="00460653" w:rsidRPr="00DF0B9F">
              <w:rPr>
                <w:lang w:val="en-US"/>
              </w:rPr>
              <w:t xml:space="preserve"> contractantă pentru modul de îndeplinire a obligațiilor contractuale.</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r w:rsidR="00460653" w:rsidRPr="00DF0B9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r w:rsidR="00460653" w:rsidRPr="00DF0B9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r w:rsidR="00460653" w:rsidRPr="00DF0B9F">
              <w:rPr>
                <w:lang w:val="en-US"/>
              </w:rPr>
              <w:t xml:space="preserve">Antreprenorul trebuie </w:t>
            </w:r>
            <w:proofErr w:type="gramStart"/>
            <w:r w:rsidR="00460653" w:rsidRPr="00DF0B9F">
              <w:rPr>
                <w:lang w:val="en-US"/>
              </w:rPr>
              <w:t>să</w:t>
            </w:r>
            <w:proofErr w:type="gramEnd"/>
            <w:r w:rsidR="00460653" w:rsidRPr="00DF0B9F">
              <w:rPr>
                <w:lang w:val="en-US"/>
              </w:rPr>
              <w:t xml:space="preserve"> asigure lucrările executate şi dotările pe care le are la dispoziţie împotriva degradări</w:t>
            </w:r>
            <w:r w:rsidR="00183D79" w:rsidRPr="00DF0B9F">
              <w:rPr>
                <w:lang w:val="en-US"/>
              </w:rPr>
              <w:t>i şi furturilor pâ</w:t>
            </w:r>
            <w:r w:rsidR="00460653" w:rsidRPr="00DF0B9F">
              <w:rPr>
                <w:lang w:val="en-US"/>
              </w:rPr>
              <w:t xml:space="preserve">nă la predarea lucrărilor către Beneficiar. El trebuie </w:t>
            </w:r>
            <w:proofErr w:type="gramStart"/>
            <w:r w:rsidR="00460653" w:rsidRPr="00DF0B9F">
              <w:rPr>
                <w:lang w:val="en-US"/>
              </w:rPr>
              <w:t>să</w:t>
            </w:r>
            <w:proofErr w:type="gramEnd"/>
            <w:r w:rsidR="00460653" w:rsidRPr="00DF0B9F">
              <w:rPr>
                <w:lang w:val="en-US"/>
              </w:rPr>
              <w:t xml:space="preserve"> ia măsuri de protecţie contra degradării lucrării datorită acţiunilor atmosferice şi a apei şi să îndepărteze zăpada şi</w:t>
            </w:r>
            <w:r w:rsidR="00C33344" w:rsidRPr="00DF0B9F">
              <w:rPr>
                <w:lang w:val="en-US"/>
              </w:rPr>
              <w:t xml:space="preserve"> </w:t>
            </w:r>
            <w:r w:rsidR="00460653" w:rsidRPr="00DF0B9F">
              <w:rPr>
                <w:lang w:val="en-US"/>
              </w:rPr>
              <w:t xml:space="preserve">gheaţa.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10.7. </w:t>
            </w:r>
            <w:r w:rsidR="00460653" w:rsidRPr="00DF0B9F">
              <w:rPr>
                <w:lang w:val="en-US"/>
              </w:rPr>
              <w:t>Dacă nerespectarea de către Antreprenorul a prevederilor oricărui regulament sau hotărâri ale autorităţilor</w:t>
            </w:r>
            <w:r w:rsidR="00C33344" w:rsidRPr="00DF0B9F">
              <w:rPr>
                <w:lang w:val="en-US"/>
              </w:rPr>
              <w:t xml:space="preserve"> </w:t>
            </w:r>
            <w:r w:rsidR="00460653" w:rsidRPr="00DF0B9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r w:rsidR="00460653" w:rsidRPr="00DF0B9F">
              <w:rPr>
                <w:lang w:val="en-US"/>
              </w:rPr>
              <w:t>Dacă motivele const</w:t>
            </w:r>
            <w:r w:rsidR="00183D79" w:rsidRPr="00DF0B9F">
              <w:rPr>
                <w:lang w:val="en-US"/>
              </w:rPr>
              <w:t>rângerii sau ale întreruperii su</w:t>
            </w:r>
            <w:r w:rsidR="00460653" w:rsidRPr="00DF0B9F">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r w:rsidR="00460653" w:rsidRPr="00DF0B9F">
              <w:rPr>
                <w:lang w:val="en-US"/>
              </w:rPr>
              <w:t>Dacă întârzierea în execu</w:t>
            </w:r>
            <w:r w:rsidR="0001066E" w:rsidRPr="00DF0B9F">
              <w:rPr>
                <w:lang w:val="en-US"/>
              </w:rPr>
              <w:t xml:space="preserve">ţia lucrărilor este </w:t>
            </w:r>
            <w:r w:rsidR="001278C6" w:rsidRPr="00DF0B9F">
              <w:rPr>
                <w:lang w:val="en-US"/>
              </w:rPr>
              <w:t>din</w:t>
            </w:r>
            <w:r w:rsidR="0001066E" w:rsidRPr="00DF0B9F">
              <w:rPr>
                <w:lang w:val="en-US"/>
              </w:rPr>
              <w:t xml:space="preserve"> culpa uneia</w:t>
            </w:r>
            <w:r w:rsidR="00460653" w:rsidRPr="00DF0B9F">
              <w:rPr>
                <w:lang w:val="en-US"/>
              </w:rPr>
              <w:t xml:space="preserve"> din</w:t>
            </w:r>
            <w:r w:rsidR="0001066E" w:rsidRPr="00DF0B9F">
              <w:rPr>
                <w:lang w:val="en-US"/>
              </w:rPr>
              <w:t>tre</w:t>
            </w:r>
            <w:r w:rsidR="00460653" w:rsidRPr="00DF0B9F">
              <w:rPr>
                <w:lang w:val="en-US"/>
              </w:rPr>
              <w:t xml:space="preserve"> părţi</w:t>
            </w:r>
            <w:r w:rsidR="0001066E" w:rsidRPr="00DF0B9F">
              <w:rPr>
                <w:lang w:val="en-US"/>
              </w:rPr>
              <w:t>le contractante</w:t>
            </w:r>
            <w:r w:rsidR="00460653" w:rsidRPr="00DF0B9F">
              <w:rPr>
                <w:lang w:val="en-US"/>
              </w:rPr>
              <w:t xml:space="preserve">, partea </w:t>
            </w:r>
            <w:r w:rsidR="00460653" w:rsidRPr="00DF0B9F">
              <w:rPr>
                <w:lang w:val="en-US"/>
              </w:rPr>
              <w:lastRenderedPageBreak/>
              <w:t>culpabilă va plăti celeilalte părţi penalizări</w:t>
            </w:r>
            <w:r w:rsidR="0001066E" w:rsidRPr="00DF0B9F">
              <w:rPr>
                <w:lang w:val="en-US"/>
              </w:rPr>
              <w:t xml:space="preserve"> şi/sau despăgubiri în cuantum de la 0,01% până la 0,1%</w:t>
            </w:r>
            <w:r w:rsidR="00460653" w:rsidRPr="00DF0B9F">
              <w:rPr>
                <w:lang w:val="en-US"/>
              </w:rPr>
              <w:t xml:space="preserve"> din valoarea lucrărilor </w:t>
            </w:r>
            <w:r w:rsidR="00D74B95" w:rsidRPr="00DF0B9F">
              <w:rPr>
                <w:lang w:val="en-US"/>
              </w:rPr>
              <w:t>rămase</w:t>
            </w:r>
            <w:r w:rsidR="00460653" w:rsidRPr="00DF0B9F">
              <w:rPr>
                <w:lang w:val="en-US"/>
              </w:rPr>
              <w:t xml:space="preserve">de executat/neonorate pentru fiecare zi de întârziere. Penalizarea devine operantă în momentul în care partea </w:t>
            </w:r>
            <w:r w:rsidR="00BB2CB2" w:rsidRPr="00DF0B9F">
              <w:rPr>
                <w:lang w:val="en-US"/>
              </w:rPr>
              <w:t>î</w:t>
            </w:r>
            <w:r w:rsidR="00460653" w:rsidRPr="00DF0B9F">
              <w:rPr>
                <w:lang w:val="en-US"/>
              </w:rPr>
              <w:t xml:space="preserve">nculpă </w:t>
            </w:r>
            <w:proofErr w:type="gramStart"/>
            <w:r w:rsidR="00460653" w:rsidRPr="00DF0B9F">
              <w:rPr>
                <w:lang w:val="en-US"/>
              </w:rPr>
              <w:t>a</w:t>
            </w:r>
            <w:proofErr w:type="gramEnd"/>
            <w:r w:rsidR="00460653" w:rsidRPr="00DF0B9F">
              <w:rPr>
                <w:lang w:val="en-US"/>
              </w:rPr>
              <w:t xml:space="preserve"> intrat în întârziere.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r w:rsidR="00460653" w:rsidRPr="00DF0B9F">
              <w:rPr>
                <w:lang w:val="en-US"/>
              </w:rPr>
              <w:t xml:space="preserve">Beneficiarul nu </w:t>
            </w:r>
            <w:proofErr w:type="gramStart"/>
            <w:r w:rsidR="00460653" w:rsidRPr="00DF0B9F">
              <w:rPr>
                <w:lang w:val="en-US"/>
              </w:rPr>
              <w:t>va</w:t>
            </w:r>
            <w:proofErr w:type="gramEnd"/>
            <w:r w:rsidR="00460653" w:rsidRPr="00DF0B9F">
              <w:rPr>
                <w:lang w:val="en-US"/>
              </w:rPr>
              <w:t xml:space="preserve"> fi responsabil pentru nici un fel de daune</w:t>
            </w:r>
            <w:r w:rsidR="00C33344" w:rsidRPr="00DF0B9F">
              <w:rPr>
                <w:lang w:val="en-US"/>
              </w:rPr>
              <w:t>-</w:t>
            </w:r>
            <w:r w:rsidR="00460653" w:rsidRPr="00DF0B9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F0B9F">
              <w:rPr>
                <w:lang w:val="en-US"/>
              </w:rPr>
              <w:t>î</w:t>
            </w:r>
            <w:r w:rsidR="00460653" w:rsidRPr="00DF0B9F">
              <w:rPr>
                <w:lang w:val="en-US"/>
              </w:rPr>
              <w:t>nd din vina Beneficiarului, a agenţilor sau a angajaţilor acestora.</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r w:rsidR="00460653" w:rsidRPr="00DF0B9F">
              <w:rPr>
                <w:lang w:val="en-US"/>
              </w:rPr>
              <w:t>Antreprenorul şi subantreprenorii răspund soli</w:t>
            </w:r>
            <w:r w:rsidR="00DA1062" w:rsidRPr="00DF0B9F">
              <w:rPr>
                <w:lang w:val="en-US"/>
              </w:rPr>
              <w:t>dar pentru neexecutarea obligaț</w:t>
            </w:r>
            <w:r w:rsidR="00460653" w:rsidRPr="00DF0B9F">
              <w:rPr>
                <w:lang w:val="en-US"/>
              </w:rPr>
              <w:t>iil</w:t>
            </w:r>
            <w:r w:rsidR="00BB2CB2" w:rsidRPr="00DF0B9F">
              <w:rPr>
                <w:lang w:val="en-US"/>
              </w:rPr>
              <w:t>or</w:t>
            </w:r>
            <w:r w:rsidR="00460653" w:rsidRPr="00DF0B9F">
              <w:rPr>
                <w:lang w:val="en-US"/>
              </w:rPr>
              <w:t xml:space="preserve"> contractuale.</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r w:rsidR="00460653" w:rsidRPr="00DF0B9F">
              <w:rPr>
                <w:lang w:val="en-US"/>
              </w:rPr>
              <w:t xml:space="preserve">Antreprenorul poate cere </w:t>
            </w:r>
            <w:r w:rsidR="00BB2CB2" w:rsidRPr="00DF0B9F">
              <w:rPr>
                <w:lang w:val="en-US"/>
              </w:rPr>
              <w:t>rezoluțiunea</w:t>
            </w:r>
            <w:r w:rsidR="0001066E" w:rsidRPr="00DF0B9F">
              <w:rPr>
                <w:lang w:val="en-US"/>
              </w:rPr>
              <w:t xml:space="preserve"> </w:t>
            </w:r>
            <w:r w:rsidR="00460653" w:rsidRPr="00DF0B9F">
              <w:rPr>
                <w:lang w:val="en-US"/>
              </w:rPr>
              <w:t xml:space="preserve">contractului, dacă: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r w:rsidR="00460653" w:rsidRPr="00DF0B9F">
              <w:rPr>
                <w:lang w:val="en-US"/>
              </w:rPr>
              <w:t xml:space="preserve">Beneficiarul poate cere </w:t>
            </w:r>
            <w:r w:rsidR="00BB2CB2" w:rsidRPr="00DF0B9F">
              <w:rPr>
                <w:lang w:val="en-US"/>
              </w:rPr>
              <w:t>rezoluțiunea</w:t>
            </w:r>
            <w:r w:rsidR="00C33344" w:rsidRPr="00DF0B9F">
              <w:rPr>
                <w:lang w:val="en-US"/>
              </w:rPr>
              <w:t xml:space="preserve"> </w:t>
            </w:r>
            <w:r w:rsidR="00460653" w:rsidRPr="00DF0B9F">
              <w:rPr>
                <w:lang w:val="en-US"/>
              </w:rPr>
              <w:t xml:space="preserve">contractului, dacă: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r w:rsidR="00460653" w:rsidRPr="00DF0B9F">
              <w:rPr>
                <w:lang w:val="en-US"/>
              </w:rPr>
              <w:t xml:space="preserve">Contractul se consideră </w:t>
            </w:r>
            <w:r w:rsidR="00BB2CB2" w:rsidRPr="00DF0B9F">
              <w:rPr>
                <w:lang w:val="en-US"/>
              </w:rPr>
              <w:t>rezolvit</w:t>
            </w:r>
            <w:r w:rsidR="00460653" w:rsidRPr="00DF0B9F">
              <w:rPr>
                <w:lang w:val="en-US"/>
              </w:rPr>
              <w:t xml:space="preserve">, dacă partea contractantă </w:t>
            </w:r>
            <w:proofErr w:type="gramStart"/>
            <w:r w:rsidR="00460653" w:rsidRPr="00DF0B9F">
              <w:rPr>
                <w:lang w:val="en-US"/>
              </w:rPr>
              <w:t>va</w:t>
            </w:r>
            <w:proofErr w:type="gramEnd"/>
            <w:r w:rsidR="00460653" w:rsidRPr="00DF0B9F">
              <w:rPr>
                <w:lang w:val="en-US"/>
              </w:rPr>
              <w:t xml:space="preserve"> comunica în scris cele</w:t>
            </w:r>
            <w:r w:rsidRPr="00DF0B9F">
              <w:rPr>
                <w:lang w:val="en-US"/>
              </w:rPr>
              <w:t>i</w:t>
            </w:r>
            <w:r w:rsidR="00460653" w:rsidRPr="00DF0B9F">
              <w:rPr>
                <w:lang w:val="en-US"/>
              </w:rPr>
              <w:t>lalte părţi contractante în termen de 15 zile motivele indicate la punctele 1</w:t>
            </w:r>
            <w:r w:rsidR="00D379F6" w:rsidRPr="00DF0B9F">
              <w:rPr>
                <w:lang w:val="en-US"/>
              </w:rPr>
              <w:t>2</w:t>
            </w:r>
            <w:r w:rsidR="00460653" w:rsidRPr="00DF0B9F">
              <w:rPr>
                <w:lang w:val="en-US"/>
              </w:rPr>
              <w:t>.1 şi 1</w:t>
            </w:r>
            <w:r w:rsidR="00D379F6" w:rsidRPr="00DF0B9F">
              <w:rPr>
                <w:lang w:val="en-US"/>
              </w:rPr>
              <w:t>2</w:t>
            </w:r>
            <w:r w:rsidR="00460653" w:rsidRPr="00DF0B9F">
              <w:rPr>
                <w:lang w:val="en-US"/>
              </w:rPr>
              <w:t xml:space="preserve">.2 din prezentul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r w:rsidR="00460653" w:rsidRPr="00DF0B9F">
              <w:rPr>
                <w:lang w:val="en-US"/>
              </w:rPr>
              <w:t xml:space="preserve">Beneficiarul, în caz de </w:t>
            </w:r>
            <w:r w:rsidR="00BB2CB2" w:rsidRPr="00DF0B9F">
              <w:rPr>
                <w:lang w:val="en-US"/>
              </w:rPr>
              <w:t>rezoluțiune</w:t>
            </w:r>
            <w:r w:rsidR="00460653" w:rsidRPr="00DF0B9F">
              <w:rPr>
                <w:lang w:val="en-US"/>
              </w:rPr>
              <w:t xml:space="preserve">a contractului, </w:t>
            </w:r>
            <w:proofErr w:type="gramStart"/>
            <w:r w:rsidR="00460653" w:rsidRPr="00DF0B9F">
              <w:rPr>
                <w:lang w:val="en-US"/>
              </w:rPr>
              <w:t>va</w:t>
            </w:r>
            <w:proofErr w:type="gramEnd"/>
            <w:r w:rsidR="00460653" w:rsidRPr="00DF0B9F">
              <w:rPr>
                <w:lang w:val="en-US"/>
              </w:rPr>
              <w:t xml:space="preserve"> convoca comisia de recepţie care va efectua recepţia cantitativă şi calitativ</w:t>
            </w:r>
            <w:r w:rsidR="00D74B95" w:rsidRPr="00DF0B9F">
              <w:rPr>
                <w:lang w:val="en-US"/>
              </w:rPr>
              <w:t>ă</w:t>
            </w:r>
            <w:r w:rsidR="00460653" w:rsidRPr="00DF0B9F">
              <w:rPr>
                <w:lang w:val="en-US"/>
              </w:rPr>
              <w:t xml:space="preserve"> a lucrărilor executate</w:t>
            </w:r>
            <w:r w:rsidR="00D74B95" w:rsidRPr="00DF0B9F">
              <w:rPr>
                <w:lang w:val="en-US"/>
              </w:rPr>
              <w:t>,</w:t>
            </w:r>
            <w:r w:rsidR="00C33344" w:rsidRPr="00DF0B9F">
              <w:rPr>
                <w:lang w:val="en-US"/>
              </w:rPr>
              <w:t xml:space="preserve"> </w:t>
            </w:r>
            <w:r w:rsidR="00D74B95" w:rsidRPr="00DF0B9F">
              <w:rPr>
                <w:lang w:val="en-US"/>
              </w:rPr>
              <w:t xml:space="preserve">în maximum 15 zile de la data </w:t>
            </w:r>
            <w:r w:rsidR="00BB2CB2" w:rsidRPr="00DF0B9F">
              <w:rPr>
                <w:lang w:val="en-US"/>
              </w:rPr>
              <w:t>rezoluțiunii</w:t>
            </w:r>
            <w:r w:rsidR="00C33344" w:rsidRPr="00DF0B9F">
              <w:rPr>
                <w:lang w:val="en-US"/>
              </w:rPr>
              <w:t xml:space="preserve"> </w:t>
            </w:r>
            <w:r w:rsidR="00D74B95" w:rsidRPr="00DF0B9F">
              <w:rPr>
                <w:lang w:val="en-US"/>
              </w:rPr>
              <w:t>contractului.</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r w:rsidR="00460653" w:rsidRPr="00DF0B9F">
              <w:rPr>
                <w:lang w:val="en-US"/>
              </w:rPr>
              <w:t xml:space="preserve">În cazul </w:t>
            </w:r>
            <w:r w:rsidR="00BB2CB2" w:rsidRPr="00DF0B9F">
              <w:rPr>
                <w:lang w:val="en-US"/>
              </w:rPr>
              <w:t>rezoluțiunii</w:t>
            </w:r>
            <w:r w:rsidR="00C33344" w:rsidRPr="00DF0B9F">
              <w:rPr>
                <w:lang w:val="en-US"/>
              </w:rPr>
              <w:t xml:space="preserve"> </w:t>
            </w:r>
            <w:r w:rsidR="00460653" w:rsidRPr="00DF0B9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F0B9F">
              <w:rPr>
                <w:lang w:val="en-US"/>
              </w:rPr>
              <w:t>rezolvit</w:t>
            </w:r>
            <w:r w:rsidR="00C33344" w:rsidRPr="00DF0B9F">
              <w:rPr>
                <w:lang w:val="en-US"/>
              </w:rPr>
              <w:t xml:space="preserve"> </w:t>
            </w:r>
            <w:r w:rsidR="00460653" w:rsidRPr="00DF0B9F">
              <w:rPr>
                <w:lang w:val="en-US"/>
              </w:rPr>
              <w:t xml:space="preserve">contractul.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r w:rsidR="00460653" w:rsidRPr="00DF0B9F">
              <w:rPr>
                <w:lang w:val="en-US"/>
              </w:rPr>
              <w:t>După rez</w:t>
            </w:r>
            <w:r w:rsidR="00892A6D" w:rsidRPr="00DF0B9F">
              <w:rPr>
                <w:lang w:val="en-US"/>
              </w:rPr>
              <w:t>oluțiunea</w:t>
            </w:r>
            <w:r w:rsidR="00460653" w:rsidRPr="00DF0B9F">
              <w:rPr>
                <w:lang w:val="en-US"/>
              </w:rPr>
              <w:t xml:space="preserve"> contractului, Beneficiarul poate continua execuţia lucrărilor cu respectarea prevederilor legale.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12.7. Cazuri specifice de încetare a contractului de achiziţii publice:</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r w:rsidR="00F168DC" w:rsidRPr="00DF0B9F">
              <w:rPr>
                <w:lang w:val="en-US"/>
              </w:rPr>
              <w:t>Beneficiarul</w:t>
            </w:r>
            <w:r w:rsidRPr="00DF0B9F">
              <w:rPr>
                <w:lang w:val="en-US"/>
              </w:rPr>
              <w:t xml:space="preserve"> are dreptul de a </w:t>
            </w:r>
            <w:r w:rsidR="0060188C" w:rsidRPr="00DF0B9F">
              <w:rPr>
                <w:lang w:val="en-US"/>
              </w:rPr>
              <w:t>rezolvi</w:t>
            </w:r>
            <w:r w:rsidR="00C33344" w:rsidRPr="00DF0B9F">
              <w:rPr>
                <w:lang w:val="en-US"/>
              </w:rPr>
              <w:t xml:space="preserve"> </w:t>
            </w:r>
            <w:r w:rsidRPr="00DF0B9F">
              <w:rPr>
                <w:lang w:val="en-US"/>
              </w:rPr>
              <w:t>unilateral un contract de achiziţii publice în perioada de valabilitate a acestuia în una dintre următoarele situaţii:</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gramStart"/>
            <w:r w:rsidRPr="00DF0B9F">
              <w:rPr>
                <w:lang w:val="en-US"/>
              </w:rPr>
              <w:t>contractantul</w:t>
            </w:r>
            <w:proofErr w:type="gramEnd"/>
            <w:r w:rsidRPr="00DF0B9F">
              <w:rPr>
                <w:lang w:val="en-US"/>
              </w:rPr>
              <w:t xml:space="preserve"> se afla, la momentul atribuirii lui, în una dintre situaţiile care ar fi determinat excluderea sa din proce</w:t>
            </w:r>
            <w:r w:rsidR="00C33344" w:rsidRPr="00DF0B9F">
              <w:rPr>
                <w:lang w:val="en-US"/>
              </w:rPr>
              <w:t>dura de atribuire potrivit art.</w:t>
            </w:r>
            <w:r w:rsidR="00DF4DCF" w:rsidRPr="00DF0B9F">
              <w:rPr>
                <w:lang w:val="en-US"/>
              </w:rPr>
              <w:t xml:space="preserve"> </w:t>
            </w:r>
            <w:r w:rsidRPr="00DF0B9F">
              <w:rPr>
                <w:lang w:val="en-US"/>
              </w:rPr>
              <w:t>19</w:t>
            </w:r>
            <w:r w:rsidR="00802287" w:rsidRPr="00DF0B9F">
              <w:rPr>
                <w:lang w:val="en-US"/>
              </w:rPr>
              <w:t xml:space="preserve"> al Legii </w:t>
            </w:r>
            <w:r w:rsidR="0060188C" w:rsidRPr="00DF0B9F">
              <w:rPr>
                <w:lang w:val="en-US"/>
              </w:rPr>
              <w:t>nr.</w:t>
            </w:r>
            <w:r w:rsidR="00FF5CB2" w:rsidRPr="00DF0B9F">
              <w:rPr>
                <w:lang w:val="en-US"/>
              </w:rPr>
              <w:t xml:space="preserve"> </w:t>
            </w:r>
            <w:r w:rsidR="00802287" w:rsidRPr="00DF0B9F">
              <w:rPr>
                <w:lang w:val="en-US"/>
              </w:rPr>
              <w:t>131/2015 privind achizițiile publice</w:t>
            </w:r>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gramStart"/>
            <w:r w:rsidRPr="00DF0B9F">
              <w:rPr>
                <w:lang w:val="en-US"/>
              </w:rPr>
              <w:t>contractul</w:t>
            </w:r>
            <w:proofErr w:type="gramEnd"/>
            <w:r w:rsidRPr="00DF0B9F">
              <w:rPr>
                <w:lang w:val="en-US"/>
              </w:rPr>
              <w:t xml:space="preserve"> a făcut obiectul unei modificări substanțiale care necesita o nouă procedură de achiziție publică în conformitate cu art. 76</w:t>
            </w:r>
            <w:r w:rsidR="00802287" w:rsidRPr="00DF0B9F">
              <w:rPr>
                <w:lang w:val="en-US"/>
              </w:rPr>
              <w:t xml:space="preserve"> al Legii </w:t>
            </w:r>
            <w:r w:rsidR="0060188C" w:rsidRPr="00DF0B9F">
              <w:rPr>
                <w:lang w:val="en-US"/>
              </w:rPr>
              <w:t>nr.</w:t>
            </w:r>
            <w:r w:rsidR="00DF4DCF" w:rsidRPr="00DF0B9F">
              <w:rPr>
                <w:lang w:val="en-US"/>
              </w:rPr>
              <w:t xml:space="preserve"> </w:t>
            </w:r>
            <w:r w:rsidR="00802287" w:rsidRPr="00DF0B9F">
              <w:rPr>
                <w:lang w:val="en-US"/>
              </w:rPr>
              <w:t>131/2015 privind achizițiile publice</w:t>
            </w:r>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gramStart"/>
            <w:r w:rsidRPr="00DF0B9F">
              <w:rPr>
                <w:lang w:val="en-US"/>
              </w:rPr>
              <w:t>contractul</w:t>
            </w:r>
            <w:proofErr w:type="gramEnd"/>
            <w:r w:rsidRPr="00DF0B9F">
              <w:rPr>
                <w:lang w:val="en-US"/>
              </w:rPr>
              <w:t xml:space="preserve"> nu ar fi trebuit să fie atribui</w:t>
            </w:r>
            <w:r w:rsidR="00C33344" w:rsidRPr="00DF0B9F">
              <w:rPr>
                <w:lang w:val="en-US"/>
              </w:rPr>
              <w:t>t contractantului respectiv, avâ</w:t>
            </w:r>
            <w:r w:rsidRPr="00DF0B9F">
              <w:rPr>
                <w:lang w:val="en-US"/>
              </w:rPr>
              <w:t xml:space="preserve">nd în vedere o încălcare gravă a obligaţiilor ce rezultă din </w:t>
            </w:r>
            <w:r w:rsidR="00802287" w:rsidRPr="00DF0B9F">
              <w:rPr>
                <w:lang w:val="en-US"/>
              </w:rPr>
              <w:t xml:space="preserve">Legea </w:t>
            </w:r>
            <w:r w:rsidR="0060188C" w:rsidRPr="00DF0B9F">
              <w:rPr>
                <w:lang w:val="en-US"/>
              </w:rPr>
              <w:t>nr.</w:t>
            </w:r>
            <w:r w:rsidR="00DF4DCF" w:rsidRPr="00DF0B9F">
              <w:rPr>
                <w:lang w:val="en-US"/>
              </w:rPr>
              <w:t xml:space="preserve"> </w:t>
            </w:r>
            <w:r w:rsidR="00802287" w:rsidRPr="00DF0B9F">
              <w:rPr>
                <w:lang w:val="en-US"/>
              </w:rPr>
              <w:t>131/2015 priviind achizițiile publice</w:t>
            </w:r>
            <w:r w:rsidRPr="00DF0B9F">
              <w:rPr>
                <w:lang w:val="en-US"/>
              </w:rPr>
              <w:t xml:space="preserve"> și/sau </w:t>
            </w:r>
            <w:r w:rsidRPr="00DF0B9F">
              <w:rPr>
                <w:lang w:val="en-US"/>
              </w:rPr>
              <w:lastRenderedPageBreak/>
              <w:t>tratatele internaţionale la care Republica Moldova este parte, care a fost constatată printr-o decizie a unei instanțe judecătorești naționale sau, după caz, internaționale.</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r w:rsidR="00460653" w:rsidRPr="00DF0B9F">
              <w:rPr>
                <w:lang w:val="en-US"/>
              </w:rPr>
              <w:t xml:space="preserve">Următoarele documente vor fi citite şi vor fi interpretate ca fiind parte integrantă a prezentului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r w:rsidR="00460653" w:rsidRPr="00DF0B9F">
              <w:rPr>
                <w:lang w:val="en-US"/>
              </w:rPr>
              <w:t>Documentele contractului vor fi întocmite în limba română.</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r w:rsidR="00D379F6" w:rsidRPr="00DF0B9F">
              <w:rPr>
                <w:lang w:val="en-US"/>
              </w:rPr>
              <w:t>Prezentul Contract reprezintă acordul de voinţă al părţilor</w:t>
            </w:r>
            <w:r w:rsidR="00C33344" w:rsidRPr="00DF0B9F">
              <w:rPr>
                <w:lang w:val="en-US"/>
              </w:rPr>
              <w:t xml:space="preserve"> </w:t>
            </w:r>
            <w:r w:rsidR="00D379F6" w:rsidRPr="00DF0B9F">
              <w:rPr>
                <w:lang w:val="en-US"/>
              </w:rPr>
              <w:t>şi se consideră semnat la data aplicării ultimei semnături de către una dintre părți.</w:t>
            </w:r>
          </w:p>
          <w:p w14:paraId="38644E03" w14:textId="2FF421D0" w:rsidR="00460653" w:rsidRPr="00DF0B9F" w:rsidRDefault="007323B6" w:rsidP="00E32DB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r w:rsidR="00D379F6" w:rsidRPr="00DF0B9F">
              <w:rPr>
                <w:lang w:val="en-US"/>
              </w:rPr>
              <w:t xml:space="preserve">Pentru confirmarea celor menţionate, </w:t>
            </w:r>
            <w:r w:rsidR="009D3792" w:rsidRPr="00DF0B9F">
              <w:rPr>
                <w:lang w:val="en-US"/>
              </w:rPr>
              <w:t>p</w:t>
            </w:r>
            <w:r w:rsidR="00D379F6" w:rsidRPr="00DF0B9F">
              <w:rPr>
                <w:lang w:val="en-US"/>
              </w:rPr>
              <w:t xml:space="preserve">ărţile au semnat prezentul Contract în conformitate cu legislaţia Republicii Moldova, la data şi anul indicate, </w:t>
            </w:r>
            <w:r w:rsidR="00D03C74">
              <w:rPr>
                <w:lang w:val="en-US"/>
              </w:rPr>
              <w:t xml:space="preserve">fiind valabil până la 31.12.2022 </w:t>
            </w:r>
            <w:r w:rsidR="00D379F6" w:rsidRPr="00DF0B9F">
              <w:rPr>
                <w:lang w:val="en-US"/>
              </w:rPr>
              <w:t>recepția finală a lucrărilor</w:t>
            </w:r>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9F338F" w:rsidP="00636F6C">
                  <w:pPr>
                    <w:tabs>
                      <w:tab w:val="left" w:pos="3295"/>
                    </w:tabs>
                    <w:jc w:val="center"/>
                  </w:pPr>
                  <w:sdt>
                    <w:sdtPr>
                      <w:tag w:val="goog_rdk_0"/>
                      <w:id w:val="1850366512"/>
                      <w:showingPlcHdr/>
                    </w:sdt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9F338F" w:rsidP="00636F6C">
                  <w:pPr>
                    <w:jc w:val="center"/>
                    <w:rPr>
                      <w:b/>
                    </w:rPr>
                  </w:pPr>
                  <w:sdt>
                    <w:sdtPr>
                      <w:tag w:val="goog_rdk_0"/>
                      <w:id w:val="399097990"/>
                      <w:showingPlcHdr/>
                    </w:sdt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5C9C31D6" w14:textId="0BC505A9" w:rsidR="008D08F3" w:rsidRDefault="008D08F3" w:rsidP="00636F6C">
            <w:pPr>
              <w:tabs>
                <w:tab w:val="left" w:pos="229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191"/>
              <w:gridCol w:w="1418"/>
              <w:gridCol w:w="1701"/>
              <w:gridCol w:w="2550"/>
            </w:tblGrid>
            <w:tr w:rsidR="007E709D" w:rsidRPr="00EC30C2" w14:paraId="49F0A33E" w14:textId="77777777" w:rsidTr="00737EB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737EBD" w:rsidRDefault="007E709D" w:rsidP="004D7C86">
                  <w:pPr>
                    <w:jc w:val="both"/>
                    <w:rPr>
                      <w:b/>
                      <w:bCs/>
                      <w:noProof w:val="0"/>
                      <w:sz w:val="18"/>
                      <w:szCs w:val="18"/>
                    </w:rPr>
                  </w:pPr>
                  <w:r w:rsidRPr="00737EBD">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737EBD" w:rsidRDefault="007E709D" w:rsidP="00E13118">
                  <w:pPr>
                    <w:jc w:val="center"/>
                    <w:rPr>
                      <w:b/>
                      <w:bCs/>
                      <w:noProof w:val="0"/>
                      <w:sz w:val="18"/>
                      <w:szCs w:val="18"/>
                    </w:rPr>
                  </w:pPr>
                  <w:r w:rsidRPr="00737EBD">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737EBD" w:rsidRDefault="007E709D" w:rsidP="004D7C86">
                  <w:pPr>
                    <w:jc w:val="both"/>
                    <w:rPr>
                      <w:b/>
                      <w:bCs/>
                      <w:noProof w:val="0"/>
                      <w:sz w:val="18"/>
                      <w:szCs w:val="18"/>
                    </w:rPr>
                  </w:pPr>
                  <w:r w:rsidRPr="00737EBD">
                    <w:rPr>
                      <w:b/>
                      <w:bCs/>
                      <w:noProof w:val="0"/>
                      <w:sz w:val="18"/>
                      <w:szCs w:val="18"/>
                    </w:rPr>
                    <w:t>Cod CPV</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737EBD" w:rsidRDefault="007E709D" w:rsidP="004D7C86">
                  <w:pPr>
                    <w:jc w:val="center"/>
                    <w:rPr>
                      <w:b/>
                      <w:sz w:val="18"/>
                      <w:szCs w:val="18"/>
                    </w:rPr>
                  </w:pPr>
                  <w:r w:rsidRPr="00737EBD">
                    <w:rPr>
                      <w:b/>
                      <w:sz w:val="18"/>
                      <w:szCs w:val="18"/>
                    </w:rPr>
                    <w:t>Specificarea tehnică deplină solicitată de către autoritatea contractantă</w:t>
                  </w:r>
                </w:p>
                <w:p w14:paraId="046E9149" w14:textId="77777777" w:rsidR="007E709D" w:rsidRPr="00737EBD" w:rsidRDefault="007E709D" w:rsidP="004D7C86">
                  <w:pPr>
                    <w:jc w:val="both"/>
                    <w:rPr>
                      <w:b/>
                      <w:bCs/>
                      <w:noProof w:val="0"/>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737EBD" w:rsidRDefault="007E709D" w:rsidP="004D7C86">
                  <w:pPr>
                    <w:jc w:val="center"/>
                    <w:rPr>
                      <w:b/>
                      <w:sz w:val="18"/>
                      <w:szCs w:val="18"/>
                    </w:rPr>
                  </w:pPr>
                  <w:r w:rsidRPr="00737EBD">
                    <w:rPr>
                      <w:b/>
                      <w:bCs/>
                      <w:noProof w:val="0"/>
                      <w:sz w:val="18"/>
                      <w:szCs w:val="18"/>
                    </w:rPr>
                    <w:t xml:space="preserve">Specificarea tehnică </w:t>
                  </w:r>
                  <w:r w:rsidRPr="00737EBD">
                    <w:rPr>
                      <w:b/>
                      <w:sz w:val="18"/>
                      <w:szCs w:val="18"/>
                    </w:rPr>
                    <w:t>deplină propusă de către ofertant</w:t>
                  </w:r>
                </w:p>
                <w:p w14:paraId="42591B78" w14:textId="77777777" w:rsidR="007E709D" w:rsidRPr="00737EBD" w:rsidRDefault="007E709D" w:rsidP="004D7C86">
                  <w:pPr>
                    <w:jc w:val="both"/>
                    <w:rPr>
                      <w:b/>
                      <w:bCs/>
                      <w:noProof w:val="0"/>
                      <w:sz w:val="18"/>
                      <w:szCs w:val="1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737EBD" w:rsidRDefault="007E709D" w:rsidP="001223E6">
                  <w:pPr>
                    <w:ind w:right="943"/>
                    <w:jc w:val="center"/>
                    <w:rPr>
                      <w:b/>
                      <w:bCs/>
                      <w:noProof w:val="0"/>
                      <w:sz w:val="18"/>
                      <w:szCs w:val="18"/>
                    </w:rPr>
                  </w:pPr>
                  <w:r w:rsidRPr="00737EBD">
                    <w:rPr>
                      <w:b/>
                      <w:bCs/>
                      <w:noProof w:val="0"/>
                      <w:sz w:val="18"/>
                      <w:szCs w:val="18"/>
                    </w:rPr>
                    <w:t>Standarde de</w:t>
                  </w:r>
                </w:p>
                <w:p w14:paraId="0F04E5CD" w14:textId="77777777" w:rsidR="007E709D" w:rsidRPr="00737EBD" w:rsidRDefault="007E709D" w:rsidP="001223E6">
                  <w:pPr>
                    <w:ind w:right="943"/>
                    <w:jc w:val="center"/>
                    <w:rPr>
                      <w:b/>
                      <w:bCs/>
                      <w:noProof w:val="0"/>
                      <w:sz w:val="18"/>
                      <w:szCs w:val="18"/>
                    </w:rPr>
                  </w:pPr>
                  <w:r w:rsidRPr="00737EBD">
                    <w:rPr>
                      <w:b/>
                      <w:bCs/>
                      <w:noProof w:val="0"/>
                      <w:sz w:val="18"/>
                      <w:szCs w:val="18"/>
                    </w:rPr>
                    <w:t>referinţă</w:t>
                  </w:r>
                </w:p>
              </w:tc>
            </w:tr>
            <w:tr w:rsidR="007E709D" w:rsidRPr="00EC30C2" w14:paraId="30C0C7E2"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176BE880" w:rsidR="007E709D" w:rsidRPr="00FF430B" w:rsidRDefault="00737EBD" w:rsidP="004D2E44">
                  <w:pPr>
                    <w:jc w:val="both"/>
                    <w:rPr>
                      <w:noProof w:val="0"/>
                    </w:rPr>
                  </w:pPr>
                  <w:r w:rsidRPr="00DB3725">
                    <w:t xml:space="preserve">Lucrări </w:t>
                  </w:r>
                  <w:r w:rsidR="004D2E44">
                    <w:t>de r</w:t>
                  </w:r>
                  <w:r w:rsidR="004D2E44">
                    <w:rPr>
                      <w:bCs/>
                    </w:rPr>
                    <w:t>enovare</w:t>
                  </w:r>
                  <w:r w:rsidR="004D2E44">
                    <w:rPr>
                      <w:bCs/>
                    </w:rPr>
                    <w:t xml:space="preserve"> </w:t>
                  </w:r>
                  <w:r w:rsidR="004D2E44">
                    <w:rPr>
                      <w:bCs/>
                    </w:rPr>
                    <w:t>a</w:t>
                  </w:r>
                  <w:r w:rsidR="004D2E44" w:rsidRPr="008C2816">
                    <w:rPr>
                      <w:bCs/>
                    </w:rPr>
                    <w:t xml:space="preserve"> acoperișului </w:t>
                  </w:r>
                  <w:r w:rsidR="004D2E44">
                    <w:rPr>
                      <w:bCs/>
                    </w:rPr>
                    <w:t xml:space="preserve"> sălii de sport </w:t>
                  </w:r>
                  <w:r w:rsidR="004D2E44" w:rsidRPr="00F1712B">
                    <w:rPr>
                      <w:lang w:val="en-US"/>
                    </w:rPr>
                    <w:t xml:space="preserve">IP </w:t>
                  </w:r>
                  <w:r w:rsidR="004D2E44" w:rsidRPr="00F1712B">
                    <w:t>Școala Profesională or.</w:t>
                  </w:r>
                  <w:r w:rsidR="004D2E44">
                    <w:t xml:space="preserve"> </w:t>
                  </w:r>
                  <w:r w:rsidR="004D2E44" w:rsidRPr="00F1712B">
                    <w:t>Cupcini</w:t>
                  </w:r>
                  <w:r w:rsidR="004D2E44">
                    <w:t>, r. Edineț</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2DA86B4B" w:rsidR="007E709D" w:rsidRPr="00FF430B" w:rsidRDefault="004D2E44" w:rsidP="004D7C86">
                  <w:pPr>
                    <w:jc w:val="both"/>
                    <w:rPr>
                      <w:noProof w:val="0"/>
                    </w:rPr>
                  </w:pPr>
                  <w:r w:rsidRPr="00BE222D">
                    <w:rPr>
                      <w:color w:val="333333"/>
                      <w:sz w:val="23"/>
                      <w:szCs w:val="23"/>
                      <w:shd w:val="clear" w:color="auto" w:fill="FFFFFF"/>
                    </w:rPr>
                    <w:t>45100000-8</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737EBD">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737EBD">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609"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42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Default="00A14C96" w:rsidP="00196AB4">
            <w:pPr>
              <w:tabs>
                <w:tab w:val="left" w:pos="2295"/>
              </w:tabs>
              <w:jc w:val="both"/>
            </w:pPr>
          </w:p>
          <w:p w14:paraId="0937AE7C" w14:textId="77777777" w:rsidR="00CF34B8" w:rsidRDefault="00CF34B8" w:rsidP="00196AB4">
            <w:pPr>
              <w:tabs>
                <w:tab w:val="left" w:pos="2295"/>
              </w:tabs>
              <w:jc w:val="both"/>
            </w:pPr>
          </w:p>
          <w:p w14:paraId="382D8950" w14:textId="77777777" w:rsidR="00CF34B8" w:rsidRDefault="00CF34B8" w:rsidP="00196AB4">
            <w:pPr>
              <w:tabs>
                <w:tab w:val="left" w:pos="2295"/>
              </w:tabs>
              <w:jc w:val="both"/>
            </w:pPr>
          </w:p>
          <w:p w14:paraId="45F999BB" w14:textId="77777777" w:rsidR="00CF34B8" w:rsidRDefault="00CF34B8" w:rsidP="00196AB4">
            <w:pPr>
              <w:tabs>
                <w:tab w:val="left" w:pos="2295"/>
              </w:tabs>
              <w:jc w:val="both"/>
            </w:pPr>
          </w:p>
          <w:p w14:paraId="138B6258" w14:textId="77777777" w:rsidR="00CF34B8" w:rsidRDefault="00CF34B8" w:rsidP="00196AB4">
            <w:pPr>
              <w:tabs>
                <w:tab w:val="left" w:pos="2295"/>
              </w:tabs>
              <w:jc w:val="both"/>
            </w:pPr>
          </w:p>
          <w:p w14:paraId="6548816A" w14:textId="77777777" w:rsidR="00CF34B8" w:rsidRDefault="00CF34B8" w:rsidP="00196AB4">
            <w:pPr>
              <w:tabs>
                <w:tab w:val="left" w:pos="2295"/>
              </w:tabs>
              <w:jc w:val="both"/>
            </w:pPr>
          </w:p>
          <w:p w14:paraId="2999A93C" w14:textId="77777777" w:rsidR="00CF34B8" w:rsidRDefault="00CF34B8" w:rsidP="00196AB4">
            <w:pPr>
              <w:tabs>
                <w:tab w:val="left" w:pos="2295"/>
              </w:tabs>
              <w:jc w:val="both"/>
            </w:pPr>
          </w:p>
          <w:p w14:paraId="06FE2197" w14:textId="77777777" w:rsidR="00CF34B8" w:rsidRDefault="00CF34B8" w:rsidP="00196AB4">
            <w:pPr>
              <w:tabs>
                <w:tab w:val="left" w:pos="2295"/>
              </w:tabs>
              <w:jc w:val="both"/>
            </w:pPr>
          </w:p>
          <w:p w14:paraId="5E5B5992" w14:textId="77777777" w:rsidR="00CF34B8" w:rsidRDefault="00CF34B8" w:rsidP="00196AB4">
            <w:pPr>
              <w:tabs>
                <w:tab w:val="left" w:pos="2295"/>
              </w:tabs>
              <w:jc w:val="both"/>
            </w:pPr>
          </w:p>
          <w:p w14:paraId="71882D52" w14:textId="77777777" w:rsidR="00CF34B8" w:rsidRDefault="00CF34B8" w:rsidP="00196AB4">
            <w:pPr>
              <w:tabs>
                <w:tab w:val="left" w:pos="2295"/>
              </w:tabs>
              <w:jc w:val="both"/>
            </w:pPr>
          </w:p>
          <w:p w14:paraId="103FA997" w14:textId="77777777" w:rsidR="00CF34B8" w:rsidRPr="00FF430B" w:rsidRDefault="00CF34B8" w:rsidP="00196AB4">
            <w:pPr>
              <w:tabs>
                <w:tab w:val="left" w:pos="2295"/>
              </w:tabs>
              <w:jc w:val="both"/>
            </w:pPr>
            <w:bookmarkStart w:id="64" w:name="_GoBack"/>
            <w:bookmarkEnd w:id="64"/>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1134"/>
              <w:gridCol w:w="709"/>
              <w:gridCol w:w="1134"/>
              <w:gridCol w:w="1276"/>
              <w:gridCol w:w="1154"/>
            </w:tblGrid>
            <w:tr w:rsidR="00803E7E" w:rsidRPr="00EC30C2" w14:paraId="5A83D433" w14:textId="77777777" w:rsidTr="00413B3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3B3F" w:rsidRDefault="00803E7E" w:rsidP="004D7C86">
                  <w:pPr>
                    <w:ind w:right="-176"/>
                    <w:jc w:val="both"/>
                    <w:rPr>
                      <w:b/>
                      <w:bCs/>
                      <w:noProof w:val="0"/>
                      <w:sz w:val="18"/>
                      <w:szCs w:val="18"/>
                    </w:rPr>
                  </w:pPr>
                  <w:r w:rsidRPr="00413B3F">
                    <w:rPr>
                      <w:b/>
                      <w:bCs/>
                      <w:noProof w:val="0"/>
                      <w:sz w:val="18"/>
                      <w:szCs w:val="18"/>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Denumirea</w:t>
                  </w:r>
                </w:p>
                <w:p w14:paraId="05781770" w14:textId="77777777" w:rsidR="00E13118"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lucrărilor</w:t>
                  </w:r>
                </w:p>
                <w:p w14:paraId="6B27D8F6" w14:textId="77777777" w:rsidR="00803E7E" w:rsidRPr="00413B3F" w:rsidRDefault="00803E7E" w:rsidP="004D7C86">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3B3F" w:rsidRDefault="00803E7E" w:rsidP="004D7C86">
                  <w:pPr>
                    <w:jc w:val="both"/>
                    <w:rPr>
                      <w:b/>
                      <w:bCs/>
                      <w:noProof w:val="0"/>
                      <w:sz w:val="18"/>
                      <w:szCs w:val="18"/>
                    </w:rPr>
                  </w:pPr>
                  <w:r w:rsidRPr="00413B3F">
                    <w:rPr>
                      <w:b/>
                      <w:bCs/>
                      <w:noProof w:val="0"/>
                      <w:sz w:val="18"/>
                      <w:szCs w:val="18"/>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3B3F" w:rsidRDefault="00803E7E" w:rsidP="002722CC">
                  <w:pPr>
                    <w:jc w:val="center"/>
                    <w:rPr>
                      <w:b/>
                      <w:bCs/>
                      <w:noProof w:val="0"/>
                      <w:sz w:val="18"/>
                      <w:szCs w:val="18"/>
                    </w:rPr>
                  </w:pPr>
                  <w:r w:rsidRPr="00413B3F">
                    <w:rPr>
                      <w:b/>
                      <w:bCs/>
                      <w:noProof w:val="0"/>
                      <w:sz w:val="18"/>
                      <w:szCs w:val="18"/>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3B3F" w:rsidRDefault="00803E7E" w:rsidP="004D7C86">
                  <w:pPr>
                    <w:jc w:val="both"/>
                    <w:rPr>
                      <w:b/>
                      <w:bCs/>
                      <w:noProof w:val="0"/>
                      <w:sz w:val="18"/>
                      <w:szCs w:val="18"/>
                    </w:rPr>
                  </w:pPr>
                  <w:r w:rsidRPr="00413B3F">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3B3F" w:rsidRDefault="00803E7E" w:rsidP="002722CC">
                  <w:pPr>
                    <w:jc w:val="center"/>
                    <w:rPr>
                      <w:b/>
                      <w:bCs/>
                      <w:noProof w:val="0"/>
                      <w:sz w:val="18"/>
                      <w:szCs w:val="18"/>
                    </w:rPr>
                  </w:pPr>
                  <w:r w:rsidRPr="00413B3F">
                    <w:rPr>
                      <w:b/>
                      <w:bCs/>
                      <w:noProof w:val="0"/>
                      <w:sz w:val="18"/>
                      <w:szCs w:val="18"/>
                    </w:rPr>
                    <w:t>Preţ</w:t>
                  </w:r>
                  <w:r w:rsidR="00892A6D" w:rsidRPr="00413B3F">
                    <w:rPr>
                      <w:b/>
                      <w:bCs/>
                      <w:noProof w:val="0"/>
                      <w:sz w:val="18"/>
                      <w:szCs w:val="18"/>
                    </w:rPr>
                    <w:t>ul</w:t>
                  </w:r>
                  <w:r w:rsidRPr="00413B3F">
                    <w:rPr>
                      <w:b/>
                      <w:bCs/>
                      <w:noProof w:val="0"/>
                      <w:sz w:val="18"/>
                      <w:szCs w:val="18"/>
                    </w:rPr>
                    <w:t xml:space="preserve"> unitar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3B3F" w:rsidRDefault="00803E7E" w:rsidP="002722CC">
                  <w:pPr>
                    <w:jc w:val="center"/>
                    <w:rPr>
                      <w:b/>
                      <w:bCs/>
                      <w:noProof w:val="0"/>
                      <w:sz w:val="18"/>
                      <w:szCs w:val="18"/>
                    </w:rPr>
                  </w:pPr>
                  <w:r w:rsidRPr="00413B3F">
                    <w:rPr>
                      <w:b/>
                      <w:bCs/>
                      <w:noProof w:val="0"/>
                      <w:sz w:val="18"/>
                      <w:szCs w:val="18"/>
                    </w:rPr>
                    <w:t>Suma</w:t>
                  </w:r>
                  <w:r w:rsidR="0060188C" w:rsidRPr="00413B3F">
                    <w:rPr>
                      <w:b/>
                      <w:bCs/>
                      <w:noProof w:val="0"/>
                      <w:sz w:val="18"/>
                      <w:szCs w:val="18"/>
                    </w:rPr>
                    <w:t>l</w:t>
                  </w:r>
                  <w:r w:rsidRPr="00413B3F">
                    <w:rPr>
                      <w:b/>
                      <w:bCs/>
                      <w:noProof w:val="0"/>
                      <w:sz w:val="18"/>
                      <w:szCs w:val="18"/>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3B3F" w:rsidRDefault="00EA64B0" w:rsidP="00E13118">
                  <w:pPr>
                    <w:jc w:val="center"/>
                    <w:rPr>
                      <w:b/>
                      <w:bCs/>
                      <w:noProof w:val="0"/>
                      <w:sz w:val="18"/>
                      <w:szCs w:val="18"/>
                    </w:rPr>
                  </w:pPr>
                  <w:r w:rsidRPr="00413B3F">
                    <w:rPr>
                      <w:b/>
                      <w:bCs/>
                      <w:noProof w:val="0"/>
                      <w:sz w:val="18"/>
                      <w:szCs w:val="18"/>
                    </w:rPr>
                    <w:t>Termenii de executare</w:t>
                  </w:r>
                </w:p>
                <w:p w14:paraId="5F805D30" w14:textId="77777777" w:rsidR="00803E7E" w:rsidRPr="00413B3F" w:rsidRDefault="00803E7E" w:rsidP="003E7B03">
                  <w:pPr>
                    <w:tabs>
                      <w:tab w:val="left" w:pos="1134"/>
                    </w:tabs>
                    <w:ind w:left="720"/>
                    <w:outlineLvl w:val="0"/>
                    <w:rPr>
                      <w:b/>
                      <w:bCs/>
                      <w:noProof w:val="0"/>
                      <w:sz w:val="18"/>
                      <w:szCs w:val="18"/>
                    </w:rPr>
                  </w:pPr>
                </w:p>
              </w:tc>
            </w:tr>
            <w:tr w:rsidR="00CF34B8" w:rsidRPr="00EC30C2" w14:paraId="281FBF90"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CF34B8" w:rsidRPr="00FF430B" w:rsidRDefault="00CF34B8" w:rsidP="004D7C86">
                  <w:pPr>
                    <w:jc w:val="both"/>
                    <w:rPr>
                      <w:noProof w:val="0"/>
                    </w:rPr>
                  </w:pPr>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745E7CA" w:rsidR="00CF34B8" w:rsidRPr="00FF430B" w:rsidRDefault="00CF34B8" w:rsidP="004D7C86">
                  <w:pPr>
                    <w:keepNext/>
                    <w:keepLines/>
                    <w:spacing w:before="200"/>
                    <w:jc w:val="both"/>
                    <w:outlineLvl w:val="2"/>
                    <w:rPr>
                      <w:noProof w:val="0"/>
                    </w:rPr>
                  </w:pPr>
                  <w:r w:rsidRPr="00DB3725">
                    <w:t xml:space="preserve">Lucrări </w:t>
                  </w:r>
                  <w:r>
                    <w:t>de r</w:t>
                  </w:r>
                  <w:r>
                    <w:rPr>
                      <w:bCs/>
                    </w:rPr>
                    <w:t>enovare a</w:t>
                  </w:r>
                  <w:r w:rsidRPr="008C2816">
                    <w:rPr>
                      <w:bCs/>
                    </w:rPr>
                    <w:t xml:space="preserve"> acoperișului </w:t>
                  </w:r>
                  <w:r>
                    <w:rPr>
                      <w:bCs/>
                    </w:rPr>
                    <w:t xml:space="preserve"> sălii de sport </w:t>
                  </w:r>
                  <w:r w:rsidRPr="00F1712B">
                    <w:rPr>
                      <w:lang w:val="en-US"/>
                    </w:rPr>
                    <w:t xml:space="preserve">IP </w:t>
                  </w:r>
                  <w:r w:rsidRPr="00F1712B">
                    <w:t>Școala Profesională or.</w:t>
                  </w:r>
                  <w:r>
                    <w:t xml:space="preserve"> </w:t>
                  </w:r>
                  <w:r w:rsidRPr="00F1712B">
                    <w:t>Cupcini</w:t>
                  </w:r>
                  <w:r>
                    <w:t>, r. Edineț</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39263122" w:rsidR="00CF34B8" w:rsidRPr="00FF430B" w:rsidRDefault="00CF34B8" w:rsidP="004D7C86">
                  <w:pPr>
                    <w:keepNext/>
                    <w:keepLines/>
                    <w:spacing w:before="200"/>
                    <w:jc w:val="both"/>
                    <w:outlineLvl w:val="2"/>
                    <w:rPr>
                      <w:noProof w:val="0"/>
                    </w:rPr>
                  </w:pPr>
                  <w:r w:rsidRPr="00BE222D">
                    <w:rPr>
                      <w:color w:val="333333"/>
                      <w:sz w:val="23"/>
                      <w:szCs w:val="23"/>
                      <w:shd w:val="clear" w:color="auto" w:fill="FFFFFF"/>
                    </w:rPr>
                    <w:t>45100000-8</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CF34B8" w:rsidRPr="00FF430B" w:rsidRDefault="00CF34B8"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CF34B8" w:rsidRPr="00FF430B" w:rsidRDefault="00CF34B8"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CF34B8" w:rsidRPr="00FF430B" w:rsidRDefault="00CF34B8"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CF34B8" w:rsidRPr="00FF430B" w:rsidRDefault="00CF34B8"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CF34B8" w:rsidRPr="00FF430B" w:rsidRDefault="00CF34B8" w:rsidP="004D7C86">
                  <w:pPr>
                    <w:keepNext/>
                    <w:keepLines/>
                    <w:spacing w:before="200"/>
                    <w:jc w:val="both"/>
                    <w:outlineLvl w:val="2"/>
                    <w:rPr>
                      <w:noProof w:val="0"/>
                    </w:rPr>
                  </w:pPr>
                </w:p>
              </w:tc>
            </w:tr>
            <w:tr w:rsidR="00803E7E" w:rsidRPr="00EC30C2" w14:paraId="74873B0C"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413B3F">
              <w:tc>
                <w:tcPr>
                  <w:tcW w:w="5946"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4"/>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B5773B" w14:textId="77777777" w:rsidR="00F02A8E" w:rsidRDefault="00F02A8E" w:rsidP="00A20ACF">
      <w:r>
        <w:separator/>
      </w:r>
    </w:p>
  </w:endnote>
  <w:endnote w:type="continuationSeparator" w:id="0">
    <w:p w14:paraId="071850A8" w14:textId="77777777" w:rsidR="00F02A8E" w:rsidRDefault="00F02A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9F338F" w:rsidRDefault="009F338F">
        <w:pPr>
          <w:pStyle w:val="a4"/>
          <w:jc w:val="right"/>
        </w:pPr>
        <w:r>
          <w:fldChar w:fldCharType="begin"/>
        </w:r>
        <w:r>
          <w:instrText xml:space="preserve"> PAGE   \* MERGEFORMAT </w:instrText>
        </w:r>
        <w:r>
          <w:fldChar w:fldCharType="separate"/>
        </w:r>
        <w:r w:rsidR="00CF34B8">
          <w:t>42</w:t>
        </w:r>
        <w:r>
          <w:fldChar w:fldCharType="end"/>
        </w:r>
      </w:p>
    </w:sdtContent>
  </w:sdt>
  <w:p w14:paraId="075618FA" w14:textId="77777777" w:rsidR="009F338F" w:rsidRDefault="009F338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31AE3D" w14:textId="77777777" w:rsidR="00F02A8E" w:rsidRDefault="00F02A8E" w:rsidP="00A20ACF">
      <w:r>
        <w:separator/>
      </w:r>
    </w:p>
  </w:footnote>
  <w:footnote w:type="continuationSeparator" w:id="0">
    <w:p w14:paraId="18C2BAD9" w14:textId="77777777" w:rsidR="00F02A8E" w:rsidRDefault="00F02A8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4563F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29"/>
  </w:num>
  <w:num w:numId="3">
    <w:abstractNumId w:val="21"/>
  </w:num>
  <w:num w:numId="4">
    <w:abstractNumId w:val="18"/>
  </w:num>
  <w:num w:numId="5">
    <w:abstractNumId w:val="8"/>
  </w:num>
  <w:num w:numId="6">
    <w:abstractNumId w:val="13"/>
  </w:num>
  <w:num w:numId="7">
    <w:abstractNumId w:val="14"/>
  </w:num>
  <w:num w:numId="8">
    <w:abstractNumId w:val="27"/>
  </w:num>
  <w:num w:numId="9">
    <w:abstractNumId w:val="17"/>
  </w:num>
  <w:num w:numId="10">
    <w:abstractNumId w:val="15"/>
  </w:num>
  <w:num w:numId="11">
    <w:abstractNumId w:val="6"/>
  </w:num>
  <w:num w:numId="12">
    <w:abstractNumId w:val="28"/>
  </w:num>
  <w:num w:numId="13">
    <w:abstractNumId w:val="23"/>
  </w:num>
  <w:num w:numId="14">
    <w:abstractNumId w:val="7"/>
  </w:num>
  <w:num w:numId="15">
    <w:abstractNumId w:val="22"/>
  </w:num>
  <w:num w:numId="16">
    <w:abstractNumId w:val="12"/>
  </w:num>
  <w:num w:numId="17">
    <w:abstractNumId w:val="10"/>
  </w:num>
  <w:num w:numId="18">
    <w:abstractNumId w:val="11"/>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25"/>
  </w:num>
  <w:num w:numId="22">
    <w:abstractNumId w:val="20"/>
  </w:num>
  <w:num w:numId="23">
    <w:abstractNumId w:val="5"/>
  </w:num>
  <w:num w:numId="24">
    <w:abstractNumId w:val="24"/>
  </w:num>
  <w:num w:numId="25">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A18"/>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A9B"/>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3F"/>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78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E44"/>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48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F6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F61"/>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37EBD"/>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164"/>
    <w:rsid w:val="008449C1"/>
    <w:rsid w:val="00844D3D"/>
    <w:rsid w:val="00845320"/>
    <w:rsid w:val="0084605E"/>
    <w:rsid w:val="008506F1"/>
    <w:rsid w:val="00850DBC"/>
    <w:rsid w:val="00852228"/>
    <w:rsid w:val="00852CA9"/>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F0FE8"/>
    <w:rsid w:val="009F1716"/>
    <w:rsid w:val="009F1E2C"/>
    <w:rsid w:val="009F338F"/>
    <w:rsid w:val="009F3CEA"/>
    <w:rsid w:val="009F5BE7"/>
    <w:rsid w:val="009F6B02"/>
    <w:rsid w:val="009F6CFB"/>
    <w:rsid w:val="009F7ECD"/>
    <w:rsid w:val="00A01179"/>
    <w:rsid w:val="00A01A87"/>
    <w:rsid w:val="00A05835"/>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9C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B4"/>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A5"/>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A6B"/>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63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90F"/>
    <w:rsid w:val="00CC3A09"/>
    <w:rsid w:val="00CC5DF4"/>
    <w:rsid w:val="00CC6514"/>
    <w:rsid w:val="00CC6536"/>
    <w:rsid w:val="00CD0EA7"/>
    <w:rsid w:val="00CD278A"/>
    <w:rsid w:val="00CD31E8"/>
    <w:rsid w:val="00CD74C4"/>
    <w:rsid w:val="00CE1192"/>
    <w:rsid w:val="00CE11D6"/>
    <w:rsid w:val="00CE32F1"/>
    <w:rsid w:val="00CE3D8F"/>
    <w:rsid w:val="00CE50BE"/>
    <w:rsid w:val="00CE5D4B"/>
    <w:rsid w:val="00CE6337"/>
    <w:rsid w:val="00CE7128"/>
    <w:rsid w:val="00CF09D7"/>
    <w:rsid w:val="00CF1B53"/>
    <w:rsid w:val="00CF2F07"/>
    <w:rsid w:val="00CF330E"/>
    <w:rsid w:val="00CF34B8"/>
    <w:rsid w:val="00CF39BF"/>
    <w:rsid w:val="00CF5083"/>
    <w:rsid w:val="00CF55CA"/>
    <w:rsid w:val="00CF584F"/>
    <w:rsid w:val="00CF7F40"/>
    <w:rsid w:val="00D012A2"/>
    <w:rsid w:val="00D01642"/>
    <w:rsid w:val="00D02623"/>
    <w:rsid w:val="00D03BCF"/>
    <w:rsid w:val="00D03C74"/>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3AB"/>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76D"/>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FE1"/>
    <w:rsid w:val="00EE69DC"/>
    <w:rsid w:val="00EF08C9"/>
    <w:rsid w:val="00EF143F"/>
    <w:rsid w:val="00EF3B66"/>
    <w:rsid w:val="00EF40D6"/>
    <w:rsid w:val="00EF4276"/>
    <w:rsid w:val="00EF4D0E"/>
    <w:rsid w:val="00EF6B39"/>
    <w:rsid w:val="00F0107F"/>
    <w:rsid w:val="00F023B2"/>
    <w:rsid w:val="00F02902"/>
    <w:rsid w:val="00F029BB"/>
    <w:rsid w:val="00F02A8E"/>
    <w:rsid w:val="00F0331D"/>
    <w:rsid w:val="00F059B8"/>
    <w:rsid w:val="00F07EDA"/>
    <w:rsid w:val="00F1012D"/>
    <w:rsid w:val="00F117DF"/>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Название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Название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p1_cupcini@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1B59A-F418-4570-A0AB-7126B20FC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42</Pages>
  <Words>15848</Words>
  <Characters>90337</Characters>
  <Application>Microsoft Office Word</Application>
  <DocSecurity>0</DocSecurity>
  <Lines>752</Lines>
  <Paragraphs>211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8</cp:revision>
  <cp:lastPrinted>2021-06-01T11:52:00Z</cp:lastPrinted>
  <dcterms:created xsi:type="dcterms:W3CDTF">2022-07-01T08:59:00Z</dcterms:created>
  <dcterms:modified xsi:type="dcterms:W3CDTF">2022-07-01T09:07:00Z</dcterms:modified>
</cp:coreProperties>
</file>