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780E702D" w14:textId="77777777" w:rsidR="008B1E8D" w:rsidRDefault="003961E7" w:rsidP="008B1E8D">
      <w:pPr>
        <w:tabs>
          <w:tab w:val="left" w:pos="5103"/>
          <w:tab w:val="left" w:pos="10348"/>
        </w:tabs>
        <w:jc w:val="right"/>
        <w:rPr>
          <w:lang w:eastAsia="ru-RU"/>
        </w:rPr>
      </w:pPr>
      <w:r w:rsidRPr="00FF430B">
        <w:rPr>
          <w:lang w:val="ro-MD" w:eastAsia="ru-RU"/>
        </w:rPr>
        <w:t xml:space="preserve">                                               </w:t>
      </w:r>
      <w:r w:rsidR="008B1E8D" w:rsidRPr="00FF430B">
        <w:rPr>
          <w:lang w:val="ro-MD" w:eastAsia="ru-RU"/>
        </w:rPr>
        <w:t xml:space="preserve">                                               </w:t>
      </w:r>
      <w:r w:rsidR="008B1E8D" w:rsidRPr="004D3A7B">
        <w:rPr>
          <w:u w:val="single"/>
          <w:lang w:eastAsia="ru-RU"/>
        </w:rPr>
        <w:t>nr.  69  din</w:t>
      </w:r>
      <w:r w:rsidR="008B1E8D">
        <w:rPr>
          <w:lang w:eastAsia="ru-RU"/>
        </w:rPr>
        <w:t xml:space="preserve"> </w:t>
      </w:r>
      <w:r w:rsidR="008B1E8D" w:rsidRPr="004D3A7B">
        <w:rPr>
          <w:u w:val="single"/>
          <w:lang w:eastAsia="ru-RU"/>
        </w:rPr>
        <w:t>_07 mai_2021</w:t>
      </w:r>
    </w:p>
    <w:p w14:paraId="53784BAB" w14:textId="5CF25EF7" w:rsidR="003961E7" w:rsidRDefault="003961E7" w:rsidP="003961E7">
      <w:pPr>
        <w:tabs>
          <w:tab w:val="left" w:pos="5103"/>
          <w:tab w:val="left" w:pos="10348"/>
        </w:tabs>
        <w:jc w:val="right"/>
        <w:rPr>
          <w:lang w:val="ro-MD" w:eastAsia="ru-RU"/>
        </w:rPr>
      </w:pPr>
    </w:p>
    <w:p w14:paraId="49A2A71F" w14:textId="77777777" w:rsidR="008F1D40" w:rsidRPr="00FF430B" w:rsidRDefault="008F1D40" w:rsidP="003961E7">
      <w:pPr>
        <w:tabs>
          <w:tab w:val="left" w:pos="5103"/>
          <w:tab w:val="left" w:pos="10348"/>
        </w:tabs>
        <w:jc w:val="right"/>
        <w:rPr>
          <w:lang w:val="ro-MD" w:eastAsia="ru-RU"/>
        </w:rPr>
      </w:pPr>
    </w:p>
    <w:p w14:paraId="7AC8947C" w14:textId="77777777" w:rsidR="00DA6115" w:rsidRPr="00FF430B" w:rsidRDefault="00DA6115" w:rsidP="008B1E8D">
      <w:pPr>
        <w:tabs>
          <w:tab w:val="left" w:pos="5103"/>
          <w:tab w:val="left" w:pos="10348"/>
        </w:tabs>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87376">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87376">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87376">
      <w:pPr>
        <w:pStyle w:val="a"/>
        <w:numPr>
          <w:ilvl w:val="0"/>
          <w:numId w:val="2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87376">
      <w:pPr>
        <w:pStyle w:val="a"/>
        <w:numPr>
          <w:ilvl w:val="0"/>
          <w:numId w:val="2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87376">
      <w:pPr>
        <w:pStyle w:val="a"/>
        <w:numPr>
          <w:ilvl w:val="0"/>
          <w:numId w:val="2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87376">
      <w:pPr>
        <w:pStyle w:val="a"/>
        <w:numPr>
          <w:ilvl w:val="0"/>
          <w:numId w:val="2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87376">
      <w:pPr>
        <w:pStyle w:val="a"/>
        <w:numPr>
          <w:ilvl w:val="0"/>
          <w:numId w:val="2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87376">
      <w:pPr>
        <w:pStyle w:val="a"/>
        <w:numPr>
          <w:ilvl w:val="0"/>
          <w:numId w:val="2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87376">
      <w:pPr>
        <w:pStyle w:val="a"/>
        <w:numPr>
          <w:ilvl w:val="0"/>
          <w:numId w:val="2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87376">
      <w:pPr>
        <w:pStyle w:val="a"/>
        <w:numPr>
          <w:ilvl w:val="0"/>
          <w:numId w:val="2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87376">
      <w:pPr>
        <w:pStyle w:val="a"/>
        <w:numPr>
          <w:ilvl w:val="0"/>
          <w:numId w:val="2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87376">
      <w:pPr>
        <w:pStyle w:val="a"/>
        <w:numPr>
          <w:ilvl w:val="0"/>
          <w:numId w:val="2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87376">
      <w:pPr>
        <w:pStyle w:val="a"/>
        <w:numPr>
          <w:ilvl w:val="0"/>
          <w:numId w:val="2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87376">
      <w:pPr>
        <w:pStyle w:val="a"/>
        <w:numPr>
          <w:ilvl w:val="0"/>
          <w:numId w:val="2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87376">
      <w:pPr>
        <w:pStyle w:val="a"/>
        <w:numPr>
          <w:ilvl w:val="0"/>
          <w:numId w:val="21"/>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87376">
      <w:pPr>
        <w:pStyle w:val="a"/>
        <w:numPr>
          <w:ilvl w:val="0"/>
          <w:numId w:val="2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87376">
      <w:pPr>
        <w:pStyle w:val="a"/>
        <w:numPr>
          <w:ilvl w:val="0"/>
          <w:numId w:val="2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87376">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87376">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387376">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7376">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87376">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91F08" w:rsidP="00387376">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7376">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7376">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7376">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87376">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7376">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7376">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7376">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7376">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7376">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7376">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7376">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7376">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7376">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7376">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7376">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7376">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7376">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7376">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w:t>
      </w:r>
      <w:r w:rsidR="00B00190" w:rsidRPr="00FF430B">
        <w:rPr>
          <w:color w:val="000000" w:themeColor="text1"/>
          <w:lang w:val="ro-MD" w:eastAsia="it-IT"/>
        </w:rPr>
        <w:t>3</w:t>
      </w:r>
      <w:r w:rsidR="00B00190" w:rsidRPr="00FF430B">
        <w:rPr>
          <w:bCs/>
          <w:color w:val="000000" w:themeColor="text1"/>
          <w:lang w:val="ro-MD" w:eastAsia="it-IT"/>
        </w:rPr>
        <w:t>) transfer pe contul</w:t>
      </w:r>
      <w:r w:rsidRPr="00FF430B">
        <w:rPr>
          <w:bCs/>
          <w:color w:val="000000" w:themeColor="text1"/>
          <w:lang w:val="ro-MD" w:eastAsia="it-IT"/>
        </w:rPr>
        <w:t xml:space="preserve"> </w:t>
      </w:r>
      <w:r w:rsidR="00B00190" w:rsidRPr="00FF430B">
        <w:rPr>
          <w:bCs/>
          <w:color w:val="000000" w:themeColor="text1"/>
          <w:lang w:val="ro-MD" w:eastAsia="it-IT"/>
        </w:rPr>
        <w:t>autorității contracta</w:t>
      </w:r>
      <w:r w:rsidR="0097477A" w:rsidRPr="00FF430B">
        <w:rPr>
          <w:bCs/>
          <w:color w:val="000000" w:themeColor="text1"/>
          <w:lang w:val="ro-MD" w:eastAsia="it-IT"/>
        </w:rPr>
        <w:t>n</w:t>
      </w:r>
      <w:r w:rsidR="00B00190" w:rsidRPr="00FF430B">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sz w:val="22"/>
          <w:szCs w:val="22"/>
          <w:lang w:val="ro-MD"/>
        </w:rPr>
      </w:pPr>
      <w:bookmarkStart w:id="45" w:name="_Toc449692095"/>
      <w:r w:rsidRPr="00FF430B">
        <w:rPr>
          <w:lang w:val="ro-MD"/>
        </w:rPr>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0897B070"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w:t>
      </w:r>
      <w:r w:rsidR="008B1E8D" w:rsidRPr="008B1E8D">
        <w:rPr>
          <w:rFonts w:ascii="Times New Roman" w:hAnsi="Times New Roman"/>
          <w:b/>
          <w:bCs/>
          <w:szCs w:val="24"/>
          <w:u w:val="single"/>
          <w:lang w:val="ro-MD"/>
        </w:rPr>
        <w:t xml:space="preserve"> </w:t>
      </w:r>
      <w:r w:rsidR="008B1E8D" w:rsidRPr="005231EB">
        <w:rPr>
          <w:rFonts w:ascii="Times New Roman" w:hAnsi="Times New Roman"/>
          <w:b/>
          <w:bCs/>
          <w:szCs w:val="24"/>
          <w:u w:val="single"/>
          <w:lang w:val="ro-MD"/>
        </w:rPr>
        <w:t>Primăria satului Ghidighici, mun. Chișinău, s. Ghidighici, str. A. Mateevici 2</w:t>
      </w:r>
      <w:r w:rsidRPr="00FF430B">
        <w:rPr>
          <w:rFonts w:ascii="Times New Roman" w:hAnsi="Times New Roman"/>
          <w:szCs w:val="24"/>
          <w:lang w:val="ro-MD"/>
        </w:rPr>
        <w:t>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1CD4F339" w:rsidR="00F5261B" w:rsidRPr="00072516" w:rsidRDefault="00F5261B" w:rsidP="00072516">
      <w:pPr>
        <w:ind w:left="222"/>
        <w:rPr>
          <w:b/>
        </w:rPr>
      </w:pPr>
      <w:r w:rsidRPr="00FF430B">
        <w:rPr>
          <w:lang w:val="ro-MD"/>
        </w:rPr>
        <w:t>Ca urmare a anunțului/invitației de participare</w:t>
      </w:r>
      <w:r w:rsidR="00FB1667" w:rsidRPr="00FF430B">
        <w:rPr>
          <w:lang w:val="ro-MD"/>
        </w:rPr>
        <w:t>/de pre</w:t>
      </w:r>
      <w:r w:rsidR="00657833" w:rsidRPr="00FF430B">
        <w:rPr>
          <w:lang w:val="ro-MD"/>
        </w:rPr>
        <w:t>s</w:t>
      </w:r>
      <w:r w:rsidR="00FB1667" w:rsidRPr="00FF430B">
        <w:rPr>
          <w:lang w:val="ro-MD"/>
        </w:rPr>
        <w:t>elecție</w:t>
      </w:r>
      <w:r w:rsidRPr="00FF430B">
        <w:rPr>
          <w:lang w:val="ro-MD"/>
        </w:rPr>
        <w:t xml:space="preserve"> apărut în Buletinul </w:t>
      </w:r>
      <w:r w:rsidR="007E463D" w:rsidRPr="00FF430B">
        <w:rPr>
          <w:lang w:val="ro-MD"/>
        </w:rPr>
        <w:t>a</w:t>
      </w:r>
      <w:r w:rsidRPr="00FF430B">
        <w:rPr>
          <w:lang w:val="ro-MD"/>
        </w:rPr>
        <w:t xml:space="preserve">chizițiilor </w:t>
      </w:r>
      <w:r w:rsidR="007E463D" w:rsidRPr="00FF430B">
        <w:rPr>
          <w:lang w:val="ro-MD"/>
        </w:rPr>
        <w:t>p</w:t>
      </w:r>
      <w:r w:rsidRPr="00FF430B">
        <w:rPr>
          <w:lang w:val="ro-MD"/>
        </w:rPr>
        <w:t xml:space="preserve">ublice și/sau Jurnalul Oficial al Uniunii Europene,  nr. . . . . din . . . . . . . . . . . . . . (ziua/luna/anul),  privind aplicarea procedurii pentru atribuirea contractului </w:t>
      </w:r>
      <w:r w:rsidR="00F05CA5" w:rsidRPr="00F05CA5">
        <w:rPr>
          <w:b/>
          <w:bCs/>
          <w:lang w:val="en-US"/>
        </w:rPr>
        <w:t xml:space="preserve">Retele de canalizare, mun.Chisinau, sat.Ghidighici, str.Stefan cel Mare , str.Comuna din Paris , str-la D.Cantemir , str.B. </w:t>
      </w:r>
      <w:proofErr w:type="gramStart"/>
      <w:r w:rsidR="00F05CA5" w:rsidRPr="00F05CA5">
        <w:rPr>
          <w:b/>
          <w:bCs/>
          <w:lang w:val="en-US"/>
        </w:rPr>
        <w:t>Glavan ,</w:t>
      </w:r>
      <w:proofErr w:type="gramEnd"/>
      <w:r w:rsidR="00F05CA5" w:rsidRPr="00F05CA5">
        <w:rPr>
          <w:b/>
          <w:bCs/>
          <w:lang w:val="en-US"/>
        </w:rPr>
        <w:t xml:space="preserve"> str. I.</w:t>
      </w:r>
      <w:proofErr w:type="gramStart"/>
      <w:r w:rsidR="00F05CA5" w:rsidRPr="00F05CA5">
        <w:rPr>
          <w:b/>
          <w:bCs/>
          <w:lang w:val="en-US"/>
        </w:rPr>
        <w:t>Creanga ,</w:t>
      </w:r>
      <w:proofErr w:type="gramEnd"/>
      <w:r w:rsidR="00F05CA5" w:rsidRPr="00F05CA5">
        <w:rPr>
          <w:b/>
          <w:bCs/>
          <w:lang w:val="en-US"/>
        </w:rPr>
        <w:t xml:space="preserve"> str. Iu.Gagarin , str. 9 Mai , str. </w:t>
      </w:r>
      <w:proofErr w:type="gramStart"/>
      <w:r w:rsidR="00F05CA5" w:rsidRPr="00F05CA5">
        <w:rPr>
          <w:b/>
          <w:bCs/>
          <w:lang w:val="en-US"/>
        </w:rPr>
        <w:t>A.Puskin</w:t>
      </w:r>
      <w:proofErr w:type="gramEnd"/>
      <w:r w:rsidR="00E10471" w:rsidRPr="00FF430B">
        <w:rPr>
          <w:lang w:val="ro-MD"/>
        </w:rPr>
        <w:t xml:space="preserve"> </w:t>
      </w:r>
      <w:r w:rsidRPr="00FF430B">
        <w:rPr>
          <w:lang w:val="ro-MD"/>
        </w:rPr>
        <w:t>(denumirea contractului de achiziție publică),  noi . . . . . . . . . . . . . . . . . . . . . . (denumirea/numele ofertantului</w:t>
      </w:r>
      <w:r w:rsidR="00FB1667" w:rsidRPr="00FF430B">
        <w:rPr>
          <w:lang w:val="ro-MD"/>
        </w:rPr>
        <w:t>/candidatului</w:t>
      </w:r>
      <w:r w:rsidRPr="00FF430B">
        <w:rPr>
          <w:lang w:val="ro-MD"/>
        </w:rPr>
        <w:t xml:space="preserve">), am luat cunoștință de condițiile și </w:t>
      </w:r>
      <w:r w:rsidR="00F24A96" w:rsidRPr="00FF430B">
        <w:rPr>
          <w:lang w:val="ro-MD"/>
        </w:rPr>
        <w:t xml:space="preserve">de </w:t>
      </w:r>
      <w:r w:rsidRPr="00FF430B">
        <w:rPr>
          <w:lang w:val="ro-MD"/>
        </w:rPr>
        <w:t xml:space="preserve">cerințele expuse în documentația de atribuire și </w:t>
      </w:r>
      <w:r w:rsidR="001B1E45" w:rsidRPr="00FF430B">
        <w:rPr>
          <w:lang w:val="ro-MD"/>
        </w:rPr>
        <w:t xml:space="preserve">ne </w:t>
      </w:r>
      <w:r w:rsidRPr="00FF430B">
        <w:rPr>
          <w:lang w:val="ro-MD"/>
        </w:rPr>
        <w:t>exprimăm</w:t>
      </w:r>
      <w:r w:rsidR="001B1E45" w:rsidRPr="00FF430B">
        <w:rPr>
          <w:lang w:val="ro-MD"/>
        </w:rPr>
        <w:t>,</w:t>
      </w:r>
      <w:r w:rsidRPr="00FF430B">
        <w:rPr>
          <w:lang w:val="ro-MD"/>
        </w:rPr>
        <w:t xml:space="preserve">  prin prezenta</w:t>
      </w:r>
      <w:r w:rsidR="001B1E45" w:rsidRPr="00FF430B">
        <w:rPr>
          <w:lang w:val="ro-MD"/>
        </w:rPr>
        <w:t>,</w:t>
      </w:r>
      <w:r w:rsidRPr="00FF430B">
        <w:rPr>
          <w:lang w:val="ro-MD"/>
        </w:rPr>
        <w:t xml:space="preserve">  interesul de a participa, în calitate de ofertant/candidat,  neav</w:t>
      </w:r>
      <w:r w:rsidR="009C1502" w:rsidRPr="00FF430B">
        <w:rPr>
          <w:lang w:val="ro-MD"/>
        </w:rPr>
        <w:t>î</w:t>
      </w:r>
      <w:r w:rsidRPr="00FF430B">
        <w:rPr>
          <w:lang w:val="ro-MD"/>
        </w:rPr>
        <w:t xml:space="preserve">nd obiecții la </w:t>
      </w:r>
      <w:r w:rsidR="008B330F" w:rsidRPr="00FF430B">
        <w:rPr>
          <w:lang w:val="ro-MD"/>
        </w:rPr>
        <w:t>documentația de atribuire</w:t>
      </w:r>
      <w:r w:rsidRPr="00FF430B">
        <w:rPr>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29C1957C"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w:t>
      </w:r>
      <w:r w:rsidR="008B1E8D" w:rsidRPr="008B1E8D">
        <w:rPr>
          <w:rFonts w:ascii="Times New Roman" w:hAnsi="Times New Roman"/>
          <w:b/>
          <w:bCs/>
          <w:szCs w:val="24"/>
          <w:u w:val="single"/>
          <w:lang w:val="ro-MD"/>
        </w:rPr>
        <w:t xml:space="preserve"> </w:t>
      </w:r>
      <w:r w:rsidR="008B1E8D" w:rsidRPr="005231EB">
        <w:rPr>
          <w:rFonts w:ascii="Times New Roman" w:hAnsi="Times New Roman"/>
          <w:b/>
          <w:bCs/>
          <w:szCs w:val="24"/>
          <w:u w:val="single"/>
          <w:lang w:val="ro-MD"/>
        </w:rPr>
        <w:t>Primăria satului Ghidighici, mun. Chișinău, s. Ghidighici, str. A. Mateevici 2</w:t>
      </w:r>
      <w:r w:rsidRPr="00FF430B">
        <w:rPr>
          <w:rFonts w:ascii="Times New Roman" w:hAnsi="Times New Roman"/>
          <w:szCs w:val="24"/>
          <w:lang w:val="ro-MD"/>
        </w:rPr>
        <w:t>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D305CED" w:rsidR="00211C74" w:rsidRPr="00072516" w:rsidRDefault="00211C74" w:rsidP="00072516">
      <w:pPr>
        <w:ind w:left="222"/>
        <w:rPr>
          <w:b/>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00F05CA5" w:rsidRPr="00F05CA5">
        <w:rPr>
          <w:b/>
          <w:bCs/>
          <w:lang w:val="en-US"/>
        </w:rPr>
        <w:t xml:space="preserve">Retele de canalizare, mun.Chisinau, sat.Ghidighici, str.Stefan cel Mare , str.Comuna din Paris , str-la D.Cantemir , str.B. </w:t>
      </w:r>
      <w:proofErr w:type="gramStart"/>
      <w:r w:rsidR="00F05CA5" w:rsidRPr="00F05CA5">
        <w:rPr>
          <w:b/>
          <w:bCs/>
          <w:lang w:val="en-US"/>
        </w:rPr>
        <w:t>Glavan ,</w:t>
      </w:r>
      <w:proofErr w:type="gramEnd"/>
      <w:r w:rsidR="00F05CA5" w:rsidRPr="00F05CA5">
        <w:rPr>
          <w:b/>
          <w:bCs/>
          <w:lang w:val="en-US"/>
        </w:rPr>
        <w:t xml:space="preserve"> str. I.</w:t>
      </w:r>
      <w:proofErr w:type="gramStart"/>
      <w:r w:rsidR="00F05CA5" w:rsidRPr="00F05CA5">
        <w:rPr>
          <w:b/>
          <w:bCs/>
          <w:lang w:val="en-US"/>
        </w:rPr>
        <w:t>Creanga ,</w:t>
      </w:r>
      <w:proofErr w:type="gramEnd"/>
      <w:r w:rsidR="00F05CA5" w:rsidRPr="00F05CA5">
        <w:rPr>
          <w:b/>
          <w:bCs/>
          <w:lang w:val="en-US"/>
        </w:rPr>
        <w:t xml:space="preserve"> str. Iu.Gagarin , str. 9 Mai , str. A.Puskin</w:t>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w:t>
      </w:r>
      <w:r w:rsidR="008B1E8D" w:rsidRPr="008B1E8D">
        <w:rPr>
          <w:b/>
          <w:u w:val="single"/>
          <w:lang w:val="ro-MD" w:eastAsia="ru-RU"/>
        </w:rPr>
        <w:t>Licitație deschisă</w:t>
      </w:r>
      <w:r w:rsidR="002927B7" w:rsidRPr="00FF430B">
        <w:rPr>
          <w:b/>
          <w:lang w:val="ro-MD" w:eastAsia="ru-RU"/>
        </w:rPr>
        <w:t>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1B5D90AB"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 xml:space="preserve">ă </w:t>
      </w:r>
      <w:r w:rsidR="00211C74" w:rsidRPr="00E10471">
        <w:rPr>
          <w:rFonts w:eastAsia="Calibri"/>
          <w:lang w:val="ro-MD"/>
        </w:rPr>
        <w:t>de _____</w:t>
      </w:r>
      <w:r w:rsidR="00E10471" w:rsidRPr="00E10471">
        <w:rPr>
          <w:rFonts w:eastAsia="Calibri"/>
          <w:lang w:val="ro-MD"/>
        </w:rPr>
        <w:t>90</w:t>
      </w:r>
      <w:r w:rsidR="002927B7" w:rsidRPr="00E10471">
        <w:rPr>
          <w:rFonts w:eastAsia="Calibri"/>
          <w:lang w:val="ro-MD"/>
        </w:rPr>
        <w:t>_____</w:t>
      </w:r>
      <w:r w:rsidR="00211C74" w:rsidRPr="00E10471">
        <w:rPr>
          <w:rFonts w:eastAsia="Calibri"/>
          <w:lang w:val="ro-MD"/>
        </w:rPr>
        <w:t xml:space="preserve"> zile</w:t>
      </w:r>
      <w:r w:rsidR="00211C74" w:rsidRPr="00FF430B">
        <w:rPr>
          <w:rFonts w:eastAsia="Calibri"/>
          <w:lang w:val="ro-MD"/>
        </w:rPr>
        <w:t>, (</w:t>
      </w:r>
      <w:r w:rsidR="008B1E8D">
        <w:rPr>
          <w:rFonts w:eastAsia="Calibri"/>
          <w:lang w:val="ro-MD"/>
        </w:rPr>
        <w:t>șaizeci</w:t>
      </w:r>
      <w:r w:rsidRPr="00FF430B">
        <w:rPr>
          <w:rFonts w:eastAsia="Calibri"/>
          <w:lang w:val="ro-MD"/>
        </w:rPr>
        <w:t>),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6542A793"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w:t>
      </w:r>
      <w:r w:rsidR="008B1E8D" w:rsidRPr="008B1E8D">
        <w:rPr>
          <w:rFonts w:ascii="Times New Roman" w:hAnsi="Times New Roman"/>
          <w:b/>
          <w:bCs/>
          <w:szCs w:val="24"/>
          <w:u w:val="single"/>
          <w:lang w:val="ro-MD"/>
        </w:rPr>
        <w:t xml:space="preserve"> </w:t>
      </w:r>
      <w:r w:rsidR="008B1E8D" w:rsidRPr="005231EB">
        <w:rPr>
          <w:rFonts w:ascii="Times New Roman" w:hAnsi="Times New Roman"/>
          <w:b/>
          <w:bCs/>
          <w:szCs w:val="24"/>
          <w:u w:val="single"/>
          <w:lang w:val="ro-MD"/>
        </w:rPr>
        <w:t>Primăria satului Ghidighici, mun. Chișinău, s. Ghidighici, str. A. Mateevici 2</w:t>
      </w:r>
      <w:r w:rsidRPr="00FF430B">
        <w:rPr>
          <w:rFonts w:ascii="Times New Roman" w:hAnsi="Times New Roman"/>
          <w:szCs w:val="24"/>
          <w:lang w:val="ro-MD"/>
        </w:rPr>
        <w:t>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503AA27B" w:rsidR="00AA1372" w:rsidRPr="00E10471" w:rsidRDefault="00A227F2" w:rsidP="00F05CA5">
      <w:pPr>
        <w:ind w:left="222"/>
      </w:pPr>
      <w:r w:rsidRPr="00FF430B">
        <w:rPr>
          <w:lang w:val="ro-MD"/>
        </w:rPr>
        <w:t xml:space="preserve">cu privire la procedura de atribuire a contractului </w:t>
      </w:r>
      <w:r w:rsidR="00F05CA5" w:rsidRPr="00F05CA5">
        <w:rPr>
          <w:b/>
          <w:bCs/>
          <w:lang w:val="en-US"/>
        </w:rPr>
        <w:t xml:space="preserve">Retele de canalizare, mun.Chisinau, sat.Ghidighici, str.Stefan cel Mare , str.Comuna din Paris , str-la D.Cantemir , str.B. </w:t>
      </w:r>
      <w:proofErr w:type="gramStart"/>
      <w:r w:rsidR="00F05CA5" w:rsidRPr="00F05CA5">
        <w:rPr>
          <w:b/>
          <w:bCs/>
          <w:lang w:val="en-US"/>
        </w:rPr>
        <w:t>Glavan ,</w:t>
      </w:r>
      <w:proofErr w:type="gramEnd"/>
      <w:r w:rsidR="00F05CA5" w:rsidRPr="00F05CA5">
        <w:rPr>
          <w:b/>
          <w:bCs/>
          <w:lang w:val="en-US"/>
        </w:rPr>
        <w:t xml:space="preserve"> str. I.</w:t>
      </w:r>
      <w:proofErr w:type="gramStart"/>
      <w:r w:rsidR="00F05CA5" w:rsidRPr="00F05CA5">
        <w:rPr>
          <w:b/>
          <w:bCs/>
          <w:lang w:val="en-US"/>
        </w:rPr>
        <w:t>Creanga ,</w:t>
      </w:r>
      <w:proofErr w:type="gramEnd"/>
      <w:r w:rsidR="00F05CA5" w:rsidRPr="00F05CA5">
        <w:rPr>
          <w:b/>
          <w:bCs/>
          <w:lang w:val="en-US"/>
        </w:rPr>
        <w:t xml:space="preserve"> str. Iu.Gagarin , str. 9 Mai , str. </w:t>
      </w:r>
      <w:proofErr w:type="gramStart"/>
      <w:r w:rsidR="00F05CA5" w:rsidRPr="00F05CA5">
        <w:rPr>
          <w:b/>
          <w:bCs/>
          <w:lang w:val="en-US"/>
        </w:rPr>
        <w:t>A.Puskin</w:t>
      </w:r>
      <w:proofErr w:type="gramEnd"/>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52133622"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ne  obligăm faţă de __</w:t>
      </w:r>
      <w:r w:rsidR="00FE4984" w:rsidRPr="00A227F2">
        <w:rPr>
          <w:rFonts w:ascii="Times New Roman" w:hAnsi="Times New Roman"/>
          <w:szCs w:val="24"/>
        </w:rPr>
        <w:t>______</w:t>
      </w:r>
      <w:r w:rsidR="00FE4984" w:rsidRPr="00276A36">
        <w:rPr>
          <w:rFonts w:ascii="Times New Roman" w:hAnsi="Times New Roman"/>
          <w:szCs w:val="24"/>
          <w:u w:val="single"/>
        </w:rPr>
        <w:t xml:space="preserve"> </w:t>
      </w:r>
      <w:r w:rsidR="00FE4984" w:rsidRPr="008F4125">
        <w:rPr>
          <w:rFonts w:ascii="Times New Roman" w:hAnsi="Times New Roman"/>
          <w:szCs w:val="24"/>
          <w:u w:val="single"/>
        </w:rPr>
        <w:t>Primăria satului Gidighici</w:t>
      </w:r>
      <w:r w:rsidRPr="00FF430B">
        <w:rPr>
          <w:rFonts w:ascii="Times New Roman" w:hAnsi="Times New Roman"/>
          <w:szCs w:val="24"/>
          <w:lang w:val="ro-MD"/>
        </w:rPr>
        <w:t xml:space="preserve">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183CA3E8"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w:t>
      </w:r>
      <w:r w:rsidR="00736D1D">
        <w:rPr>
          <w:rFonts w:ascii="Times New Roman" w:hAnsi="Times New Roman"/>
          <w:szCs w:val="24"/>
          <w:lang w:val="ro-MD"/>
        </w:rPr>
        <w:t xml:space="preserve">lătim suma de  2% </w:t>
      </w:r>
      <w:r w:rsidR="00736D1D">
        <w:rPr>
          <w:i/>
          <w:color w:val="333333"/>
          <w:spacing w:val="-2"/>
        </w:rPr>
        <w:t>MD34TRPCDV518410A00789AA</w:t>
      </w:r>
      <w:r w:rsidRPr="00FF430B">
        <w:rPr>
          <w:rFonts w:ascii="Times New Roman" w:hAnsi="Times New Roman"/>
          <w:szCs w:val="24"/>
          <w:lang w:val="ro-MD"/>
        </w:rPr>
        <w:t>,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3761181F" w14:textId="74782571" w:rsidR="00AA1372" w:rsidRPr="00FF430B" w:rsidRDefault="00F05CA5" w:rsidP="00E10471">
      <w:pPr>
        <w:pStyle w:val="a7"/>
        <w:tabs>
          <w:tab w:val="left" w:pos="567"/>
        </w:tabs>
        <w:jc w:val="center"/>
        <w:rPr>
          <w:rFonts w:ascii="Times New Roman" w:hAnsi="Times New Roman"/>
          <w:szCs w:val="24"/>
          <w:lang w:val="ro-MD"/>
        </w:rPr>
      </w:pPr>
      <w:r w:rsidRPr="00F05CA5">
        <w:rPr>
          <w:b/>
          <w:bCs/>
          <w:szCs w:val="24"/>
          <w:lang w:val="en-US"/>
        </w:rPr>
        <w:t xml:space="preserve">Retele de canalizare, </w:t>
      </w:r>
      <w:proofErr w:type="gramStart"/>
      <w:r w:rsidRPr="00F05CA5">
        <w:rPr>
          <w:b/>
          <w:bCs/>
          <w:szCs w:val="24"/>
          <w:lang w:val="en-US"/>
        </w:rPr>
        <w:t>mun.Chisinau</w:t>
      </w:r>
      <w:proofErr w:type="gramEnd"/>
      <w:r w:rsidRPr="00F05CA5">
        <w:rPr>
          <w:b/>
          <w:bCs/>
          <w:szCs w:val="24"/>
          <w:lang w:val="en-US"/>
        </w:rPr>
        <w:t>, sat.Ghidighici, str.Stefan cel Mare , str.Comuna din Paris , str-la D.Cantemir , str.B. Glavan , str. I.</w:t>
      </w:r>
      <w:proofErr w:type="gramStart"/>
      <w:r w:rsidRPr="00F05CA5">
        <w:rPr>
          <w:b/>
          <w:bCs/>
          <w:szCs w:val="24"/>
          <w:lang w:val="en-US"/>
        </w:rPr>
        <w:t>Creanga ,</w:t>
      </w:r>
      <w:proofErr w:type="gramEnd"/>
      <w:r w:rsidRPr="00F05CA5">
        <w:rPr>
          <w:b/>
          <w:bCs/>
          <w:szCs w:val="24"/>
          <w:lang w:val="en-US"/>
        </w:rPr>
        <w:t xml:space="preserve"> str. Iu.Gagarin , str. 9 Mai , str. </w:t>
      </w:r>
      <w:proofErr w:type="gramStart"/>
      <w:r w:rsidRPr="00F05CA5">
        <w:rPr>
          <w:b/>
          <w:bCs/>
          <w:szCs w:val="24"/>
          <w:lang w:val="en-US"/>
        </w:rPr>
        <w:t>A.Puskin</w:t>
      </w:r>
      <w:proofErr w:type="gramEnd"/>
      <w:r w:rsidR="00E10471" w:rsidRPr="00FF430B">
        <w:rPr>
          <w:rFonts w:ascii="Times New Roman" w:hAnsi="Times New Roman"/>
          <w:szCs w:val="24"/>
          <w:lang w:val="ro-MD"/>
        </w:rPr>
        <w:t xml:space="preserve"> </w:t>
      </w:r>
      <w:r w:rsidR="00A227F2"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278CF920" w:rsidR="00AC7DAC" w:rsidRPr="00FF430B" w:rsidRDefault="00AC7DAC" w:rsidP="00AC7DAC">
      <w:pPr>
        <w:shd w:val="clear" w:color="auto" w:fill="FFFFFF"/>
        <w:spacing w:before="504"/>
        <w:jc w:val="both"/>
        <w:rPr>
          <w:spacing w:val="-3"/>
          <w:lang w:val="ro-MD"/>
        </w:rPr>
      </w:pPr>
      <w:r w:rsidRPr="00FF430B">
        <w:rPr>
          <w:spacing w:val="-3"/>
          <w:lang w:val="ro-MD"/>
        </w:rPr>
        <w:t>Către, ...</w:t>
      </w:r>
      <w:r w:rsidR="00BB3C2D" w:rsidRPr="00BB3C2D">
        <w:rPr>
          <w:b/>
          <w:bCs/>
          <w:u w:val="single"/>
          <w:lang w:val="ro-MD"/>
        </w:rPr>
        <w:t xml:space="preserve"> </w:t>
      </w:r>
      <w:r w:rsidR="00BB3C2D" w:rsidRPr="005231EB">
        <w:rPr>
          <w:b/>
          <w:bCs/>
          <w:u w:val="single"/>
          <w:lang w:val="ro-MD"/>
        </w:rPr>
        <w:t>Primăria satului Ghidighici, mun. Chișinău, s. Ghidighici, str. A. Mateevici 2</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325ADCFE"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584876D1"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BB3C2D" w:rsidRPr="00BB3C2D">
        <w:rPr>
          <w:b/>
          <w:bCs/>
          <w:u w:val="single"/>
          <w:lang w:val="ro-MD"/>
        </w:rPr>
        <w:t xml:space="preserve"> </w:t>
      </w:r>
      <w:r w:rsidR="00BB3C2D" w:rsidRPr="005231EB">
        <w:rPr>
          <w:b/>
          <w:bCs/>
          <w:u w:val="single"/>
          <w:lang w:val="ro-MD"/>
        </w:rPr>
        <w:t>Primăria satului Ghidighici, mun. Chișinău, s. Ghidighici, str. A. Mateevici 2</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sz w:val="22"/>
          <w:szCs w:val="22"/>
          <w:lang w:val="ro-MD"/>
        </w:rPr>
      </w:pPr>
      <w:r w:rsidRPr="00FF430B">
        <w:rPr>
          <w:lang w:val="ro-MD"/>
        </w:rPr>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87376">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2632E1A9"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w:t>
      </w:r>
      <w:r w:rsidR="002A0629">
        <w:rPr>
          <w:rFonts w:ascii="Times New Roman" w:hAnsi="Times New Roman" w:cs="Times New Roman"/>
          <w:color w:val="auto"/>
          <w:sz w:val="24"/>
          <w:szCs w:val="24"/>
          <w:lang w:val="ro-MD"/>
        </w:rPr>
        <w:t xml:space="preserve"> și Nr.5</w:t>
      </w:r>
      <w:r w:rsidRPr="00FF430B">
        <w:rPr>
          <w:rFonts w:ascii="Times New Roman" w:hAnsi="Times New Roman" w:cs="Times New Roman"/>
          <w:color w:val="auto"/>
          <w:sz w:val="24"/>
          <w:szCs w:val="24"/>
          <w:lang w:val="ro-MD"/>
        </w:rPr>
        <w:t xml:space="preserve">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248904F5" w:rsidR="00233538" w:rsidRPr="004353BC" w:rsidRDefault="0003591A" w:rsidP="004353BC">
      <w:pPr>
        <w:ind w:left="222"/>
        <w:rPr>
          <w:b/>
          <w:bCs/>
          <w:i/>
          <w:iCs/>
          <w:u w:val="single"/>
        </w:rPr>
      </w:pPr>
      <w:r w:rsidRPr="00FF430B">
        <w:rPr>
          <w:lang w:val="ro-MD"/>
        </w:rPr>
        <w:t>Obiectul_</w:t>
      </w:r>
      <w:r w:rsidR="00BB3C2D" w:rsidRPr="00BB3C2D">
        <w:rPr>
          <w:b/>
          <w:bCs/>
          <w:i/>
          <w:iCs/>
          <w:u w:val="single"/>
          <w:lang w:val="ro-MD"/>
        </w:rPr>
        <w:t xml:space="preserve"> </w:t>
      </w:r>
      <w:r w:rsidR="004353BC" w:rsidRPr="004353BC">
        <w:rPr>
          <w:b/>
          <w:bCs/>
          <w:lang w:val="en-US"/>
        </w:rPr>
        <w:t>Retele de canalizare, mun.Chisinau, sat.Ghi</w:t>
      </w:r>
      <w:bookmarkStart w:id="62" w:name="_GoBack"/>
      <w:bookmarkEnd w:id="62"/>
      <w:r w:rsidR="004353BC" w:rsidRPr="004353BC">
        <w:rPr>
          <w:b/>
          <w:bCs/>
          <w:lang w:val="en-US"/>
        </w:rPr>
        <w:t xml:space="preserve">dighici, str.Stefan cel Mare , str.Comuna din Paris , str-la D.Cantemir , str.B. </w:t>
      </w:r>
      <w:proofErr w:type="gramStart"/>
      <w:r w:rsidR="004353BC" w:rsidRPr="004353BC">
        <w:rPr>
          <w:b/>
          <w:bCs/>
          <w:lang w:val="en-US"/>
        </w:rPr>
        <w:t>Glavan ,</w:t>
      </w:r>
      <w:proofErr w:type="gramEnd"/>
      <w:r w:rsidR="004353BC" w:rsidRPr="004353BC">
        <w:rPr>
          <w:b/>
          <w:bCs/>
          <w:lang w:val="en-US"/>
        </w:rPr>
        <w:t xml:space="preserve"> str. I.</w:t>
      </w:r>
      <w:proofErr w:type="gramStart"/>
      <w:r w:rsidR="004353BC" w:rsidRPr="004353BC">
        <w:rPr>
          <w:b/>
          <w:bCs/>
          <w:lang w:val="en-US"/>
        </w:rPr>
        <w:t>Creanga ,</w:t>
      </w:r>
      <w:proofErr w:type="gramEnd"/>
      <w:r w:rsidR="004353BC" w:rsidRPr="004353BC">
        <w:rPr>
          <w:b/>
          <w:bCs/>
          <w:lang w:val="en-US"/>
        </w:rPr>
        <w:t xml:space="preserve"> str. Iu.Gagarin , str. 9 Mai , str. </w:t>
      </w:r>
      <w:proofErr w:type="gramStart"/>
      <w:r w:rsidR="004353BC" w:rsidRPr="004353BC">
        <w:rPr>
          <w:b/>
          <w:bCs/>
          <w:lang w:val="en-US"/>
        </w:rPr>
        <w:t>A.Puskin</w:t>
      </w:r>
      <w:proofErr w:type="gramEnd"/>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A52B190" w:rsidR="00233538" w:rsidRPr="00FF430B" w:rsidRDefault="0003591A" w:rsidP="00196AB4">
      <w:pPr>
        <w:ind w:firstLine="709"/>
        <w:jc w:val="both"/>
        <w:rPr>
          <w:lang w:val="ro-MD"/>
        </w:rPr>
      </w:pPr>
      <w:r w:rsidRPr="00FF430B">
        <w:rPr>
          <w:lang w:val="ro-MD"/>
        </w:rPr>
        <w:t>Autoritatea contractantă_</w:t>
      </w:r>
      <w:r w:rsidR="00BB3C2D" w:rsidRPr="00BB3C2D">
        <w:rPr>
          <w:b/>
          <w:bCs/>
          <w:u w:val="single"/>
          <w:lang w:val="ro-MD"/>
        </w:rPr>
        <w:t xml:space="preserve"> </w:t>
      </w:r>
      <w:r w:rsidR="00BB3C2D" w:rsidRPr="005231EB">
        <w:rPr>
          <w:b/>
          <w:bCs/>
          <w:u w:val="single"/>
          <w:lang w:val="ro-MD"/>
        </w:rPr>
        <w:t>Primăria satului Ghidighici, mun. Chișinău, s. Ghidighici, str. A. Mateevici 2</w:t>
      </w:r>
      <w:r w:rsidRPr="00FF430B">
        <w:rPr>
          <w:lang w:val="ro-MD"/>
        </w:rPr>
        <w:t>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286A14A4" w14:textId="77777777" w:rsidR="00BB3C2D" w:rsidRDefault="00BB3C2D" w:rsidP="00BB3C2D">
      <w:pPr>
        <w:ind w:firstLine="709"/>
        <w:jc w:val="both"/>
        <w:rPr>
          <w:i/>
          <w:iCs/>
          <w:lang w:val="ro-MD"/>
        </w:rPr>
      </w:pPr>
      <w:r w:rsidRPr="00BB3C2D">
        <w:rPr>
          <w:i/>
          <w:iCs/>
          <w:lang w:val="ro-MD"/>
        </w:rPr>
        <w:t>Reparație capitală a sălii de sport a Gimnaziului ,,Ion Timofei Costin"</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1205B61" w14:textId="7CD3FF01"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72BDCE24" w14:textId="77777777" w:rsidR="00BB3C2D" w:rsidRPr="00270689" w:rsidRDefault="00BB3C2D" w:rsidP="00BB3C2D">
      <w:pPr>
        <w:ind w:firstLine="709"/>
        <w:jc w:val="both"/>
        <w:rPr>
          <w:i/>
          <w:iCs/>
        </w:rPr>
      </w:pPr>
      <w:r w:rsidRPr="00270689">
        <w:rPr>
          <w:i/>
          <w:iCs/>
        </w:rPr>
        <w:t xml:space="preserve">Materialele trebuie să corespundă calității prevăzute în documentația tehnică. La procurarea utilajului și materialelor de respectat existența certificatelor și Agrimentelor RM </w:t>
      </w:r>
    </w:p>
    <w:p w14:paraId="6CFC4FEC" w14:textId="4FBB0038" w:rsidR="00233538" w:rsidRPr="00BB3C2D" w:rsidRDefault="0003591A" w:rsidP="00BB3C2D">
      <w:pPr>
        <w:ind w:firstLine="709"/>
        <w:jc w:val="both"/>
        <w:rPr>
          <w:b/>
          <w:lang w:val="ro-MD"/>
        </w:rPr>
      </w:pPr>
      <w:r w:rsidRPr="00FF430B">
        <w:rPr>
          <w:b/>
          <w:lang w:val="ro-MD"/>
        </w:rPr>
        <w:t>4. Mostre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2F757E16" w14:textId="710D3108" w:rsidR="00BB3C2D" w:rsidRDefault="00BB3C2D" w:rsidP="00196AB4">
      <w:pPr>
        <w:ind w:firstLine="709"/>
        <w:jc w:val="both"/>
        <w:rPr>
          <w:i/>
          <w:iCs/>
        </w:rPr>
      </w:pPr>
      <w:r w:rsidRPr="00270689">
        <w:rPr>
          <w:i/>
          <w:iCs/>
        </w:rPr>
        <w:t>Antreprenorul pe șantier este obligat din contul propriu: - de a limita acces la șantier; - de a instala panou informațional; - să asigure lucrările executate şi echipamentul pe care le are la dispoziţie împotriva degradării şi furturilor până la predarea lucrărilor Beneficiarului. El trebuie să ia măsuri de protecţie contra degradării lucrării,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r>
        <w:rPr>
          <w:i/>
          <w:iCs/>
        </w:rPr>
        <w:t>.</w:t>
      </w:r>
    </w:p>
    <w:p w14:paraId="3EFA90BF" w14:textId="12B11B6A"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7E0B200D" w14:textId="236E0FBC" w:rsidR="00233538" w:rsidRPr="00FF430B" w:rsidRDefault="0003591A" w:rsidP="00196AB4">
      <w:pPr>
        <w:ind w:firstLine="709"/>
        <w:jc w:val="both"/>
        <w:rPr>
          <w:b/>
          <w:lang w:val="ro-MD"/>
        </w:rPr>
      </w:pPr>
      <w:r w:rsidRPr="00FF430B">
        <w:rPr>
          <w:b/>
          <w:lang w:val="ro-MD"/>
        </w:rPr>
        <w:t>7. Remedierea viciilor ascunse şi a defectelor</w:t>
      </w:r>
    </w:p>
    <w:p w14:paraId="505E6F2B" w14:textId="77777777" w:rsidR="00BB3C2D" w:rsidRDefault="00BB3C2D" w:rsidP="00BB3C2D">
      <w:pPr>
        <w:ind w:firstLine="709"/>
        <w:jc w:val="both"/>
        <w:rPr>
          <w:i/>
          <w:iCs/>
        </w:rPr>
      </w:pPr>
      <w:r w:rsidRPr="00270689">
        <w:rPr>
          <w:i/>
          <w:iCs/>
        </w:rPr>
        <w:t>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2EEF3C6A" w14:textId="77777777" w:rsidR="00BB3C2D" w:rsidRPr="00FF430B" w:rsidRDefault="00BB3C2D" w:rsidP="00BB3C2D">
      <w:pPr>
        <w:ind w:firstLine="709"/>
        <w:jc w:val="both"/>
        <w:rPr>
          <w:b/>
          <w:lang w:val="ro-MD"/>
        </w:rPr>
      </w:pPr>
      <w:r w:rsidRPr="00030507">
        <w:rPr>
          <w:i/>
          <w:iCs/>
        </w:rPr>
        <w:t>De respectat nivel admisibil de zgomot și vibrație</w:t>
      </w:r>
      <w:r>
        <w:t>.</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2BD465C6" w14:textId="77777777" w:rsidR="00BB3C2D" w:rsidRPr="00030507" w:rsidRDefault="00BB3C2D" w:rsidP="00BB3C2D">
      <w:pPr>
        <w:ind w:firstLine="709"/>
        <w:jc w:val="both"/>
        <w:rPr>
          <w:i/>
          <w:iCs/>
        </w:rPr>
      </w:pPr>
      <w:r w:rsidRPr="00030507">
        <w:rPr>
          <w:i/>
          <w:iCs/>
        </w:rPr>
        <w:t>Ordinea și tipurile lucrărilor de construcție trebuie să corespundă Indicațiilor tehnice de proiectare și construcție</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5AE2FF5E" w14:textId="77777777" w:rsidR="00BB3C2D" w:rsidRDefault="00BB3C2D" w:rsidP="00BB3C2D">
      <w:pPr>
        <w:ind w:firstLine="709"/>
        <w:jc w:val="both"/>
        <w:rPr>
          <w:i/>
          <w:iCs/>
          <w:lang w:val="ro-MD"/>
        </w:rPr>
      </w:pPr>
      <w:r w:rsidRPr="00030507">
        <w:rPr>
          <w:i/>
          <w:iCs/>
        </w:rPr>
        <w:lastRenderedPageBreak/>
        <w:t>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r w:rsidRPr="00030507">
        <w:rPr>
          <w:i/>
          <w:iCs/>
          <w:lang w:val="ro-MD"/>
        </w:rPr>
        <w:t>.</w:t>
      </w:r>
    </w:p>
    <w:p w14:paraId="42BF41A5" w14:textId="77777777" w:rsidR="00387376" w:rsidRPr="00387376" w:rsidRDefault="00387376" w:rsidP="00BB3C2D">
      <w:pPr>
        <w:ind w:firstLine="709"/>
        <w:jc w:val="both"/>
        <w:rPr>
          <w:i/>
          <w:iCs/>
        </w:rPr>
      </w:pPr>
    </w:p>
    <w:p w14:paraId="7CF5B58A" w14:textId="77777777" w:rsidR="00233538" w:rsidRPr="00FF430B" w:rsidRDefault="0003591A" w:rsidP="00196AB4">
      <w:pPr>
        <w:ind w:firstLine="709"/>
        <w:jc w:val="both"/>
        <w:rPr>
          <w:b/>
          <w:lang w:val="ro-MD"/>
        </w:rPr>
      </w:pPr>
      <w:r w:rsidRPr="00FF430B">
        <w:rPr>
          <w:b/>
          <w:lang w:val="ro-MD"/>
        </w:rPr>
        <w:t>16. Definiţii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5D0A381" w14:textId="77777777" w:rsidR="00387376" w:rsidRDefault="00387376" w:rsidP="00387376">
      <w:pPr>
        <w:ind w:firstLine="709"/>
        <w:jc w:val="both"/>
        <w:rPr>
          <w:i/>
          <w:iCs/>
        </w:rPr>
      </w:pPr>
      <w:r>
        <w:rPr>
          <w:i/>
          <w:iCs/>
        </w:rPr>
        <w:t>C</w:t>
      </w:r>
      <w:r w:rsidRPr="00030507">
        <w:rPr>
          <w:i/>
          <w:iCs/>
        </w:rPr>
        <w:t>alculare a costului ofertei, prin metoda de resurse in corelare cu CPL.01.01-2012, «Instrucțiuni privind intocmirea devizelor pentru lucrările de construcții-montaj prin metoda resurse».</w:t>
      </w:r>
    </w:p>
    <w:p w14:paraId="223AC476" w14:textId="401D6B52" w:rsidR="00387376" w:rsidRPr="00030507" w:rsidRDefault="00387376" w:rsidP="00387376">
      <w:pPr>
        <w:ind w:firstLine="709"/>
        <w:jc w:val="both"/>
        <w:rPr>
          <w:i/>
          <w:iCs/>
        </w:rPr>
      </w:pPr>
      <w:r w:rsidRPr="00030507">
        <w:rPr>
          <w:i/>
          <w:iCs/>
        </w:rPr>
        <w:t xml:space="preserve"> Preţurile stabilite vor acoperi toate obligaţiunile din contract şi toate operaţiunile pentru terminarea şi întreţinerea corespunzătoare a lucrărilor</w:t>
      </w:r>
    </w:p>
    <w:p w14:paraId="5990E6A1" w14:textId="77777777" w:rsidR="00387376" w:rsidRPr="00FF430B" w:rsidRDefault="00387376" w:rsidP="00387376">
      <w:pPr>
        <w:ind w:firstLine="709"/>
        <w:jc w:val="both"/>
        <w:rPr>
          <w:b/>
          <w:lang w:val="ro-MD"/>
        </w:rPr>
      </w:pPr>
      <w:r w:rsidRPr="00FF430B">
        <w:rPr>
          <w:b/>
          <w:lang w:val="ro-MD"/>
        </w:rPr>
        <w:t>18. Documente obligatorii la depunerea ofertei</w:t>
      </w:r>
    </w:p>
    <w:p w14:paraId="26EC8269" w14:textId="77777777" w:rsidR="00387376" w:rsidRPr="00030507" w:rsidRDefault="00387376" w:rsidP="00387376">
      <w:pPr>
        <w:ind w:firstLine="709"/>
        <w:jc w:val="both"/>
        <w:rPr>
          <w:i/>
          <w:iCs/>
        </w:rPr>
      </w:pPr>
      <w:r w:rsidRPr="00030507">
        <w:rPr>
          <w:i/>
          <w:iCs/>
        </w:rPr>
        <w:t>Documentele care trebuie să fie prezentate la depunerea ofertei prin intermediul SIA RSAP: Este indicat în invitația de participare</w:t>
      </w:r>
    </w:p>
    <w:p w14:paraId="5A53BA67" w14:textId="77777777" w:rsidR="00387376" w:rsidRPr="00FF430B" w:rsidRDefault="00387376" w:rsidP="00387376">
      <w:pPr>
        <w:ind w:firstLine="709"/>
        <w:jc w:val="both"/>
        <w:rPr>
          <w:b/>
          <w:lang w:val="ro-MD"/>
        </w:rPr>
      </w:pPr>
      <w:r w:rsidRPr="00FF430B">
        <w:rPr>
          <w:b/>
          <w:lang w:val="ro-MD"/>
        </w:rPr>
        <w:t>19. Documente obligatorii la evaluarea ofertelor</w:t>
      </w:r>
    </w:p>
    <w:p w14:paraId="5922ED77" w14:textId="77777777" w:rsidR="00387376" w:rsidRPr="00030507" w:rsidRDefault="00387376" w:rsidP="00387376">
      <w:pPr>
        <w:ind w:firstLine="709"/>
        <w:jc w:val="both"/>
        <w:rPr>
          <w:i/>
          <w:iCs/>
          <w:lang w:val="ro-MD"/>
        </w:rPr>
      </w:pPr>
      <w:r w:rsidRPr="00030507">
        <w:rPr>
          <w:i/>
          <w:iCs/>
        </w:rPr>
        <w:t>Documentele care trebuie să fie prezentate în SIA RSAP la evaluarea ofertei: Este indicat în invitația de participare</w:t>
      </w:r>
    </w:p>
    <w:p w14:paraId="19B5A60B" w14:textId="77777777" w:rsidR="00B27D8B" w:rsidRDefault="00B27D8B" w:rsidP="00196AB4">
      <w:pPr>
        <w:ind w:firstLine="709"/>
        <w:jc w:val="both"/>
        <w:rPr>
          <w:lang w:val="ro-MD"/>
        </w:rPr>
      </w:pPr>
    </w:p>
    <w:p w14:paraId="592C6FC6" w14:textId="77777777" w:rsidR="00387376" w:rsidRPr="00FF430B" w:rsidRDefault="00387376"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Default="000E4D7D" w:rsidP="00196AB4">
      <w:pPr>
        <w:ind w:firstLine="709"/>
        <w:jc w:val="both"/>
        <w:rPr>
          <w:lang w:val="ro-MD"/>
        </w:rPr>
      </w:pPr>
    </w:p>
    <w:p w14:paraId="6D2DC3DB" w14:textId="77777777" w:rsidR="00387376" w:rsidRDefault="00387376" w:rsidP="00196AB4">
      <w:pPr>
        <w:ind w:firstLine="709"/>
        <w:jc w:val="both"/>
        <w:rPr>
          <w:lang w:val="ro-MD"/>
        </w:rPr>
      </w:pPr>
    </w:p>
    <w:p w14:paraId="440DF15E" w14:textId="77777777" w:rsidR="00387376" w:rsidRPr="00FF430B" w:rsidRDefault="00387376"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Default="000E4D7D" w:rsidP="00196AB4">
      <w:pPr>
        <w:jc w:val="both"/>
        <w:rPr>
          <w:b/>
          <w:lang w:val="ro-MD"/>
        </w:rPr>
      </w:pPr>
    </w:p>
    <w:p w14:paraId="7AD0B90A" w14:textId="77777777" w:rsidR="00387376" w:rsidRDefault="00387376" w:rsidP="00196AB4">
      <w:pPr>
        <w:jc w:val="both"/>
        <w:rPr>
          <w:b/>
          <w:lang w:val="ro-MD"/>
        </w:rPr>
      </w:pPr>
    </w:p>
    <w:p w14:paraId="00C93850" w14:textId="77777777" w:rsidR="00F05CA5" w:rsidRPr="008B47FF" w:rsidRDefault="00F05CA5" w:rsidP="00F05CA5">
      <w:pPr>
        <w:ind w:right="567"/>
        <w:jc w:val="center"/>
        <w:rPr>
          <w:b/>
          <w:bCs/>
          <w:sz w:val="28"/>
          <w:szCs w:val="28"/>
          <w:lang w:val="en-US"/>
        </w:rPr>
      </w:pPr>
      <w:r w:rsidRPr="008B47FF">
        <w:rPr>
          <w:b/>
          <w:bCs/>
          <w:sz w:val="28"/>
          <w:szCs w:val="28"/>
          <w:lang w:val="en-US"/>
        </w:rPr>
        <w:t>CAIET DE SARCINI</w:t>
      </w:r>
    </w:p>
    <w:p w14:paraId="4281F7FB" w14:textId="77777777" w:rsidR="00F05CA5" w:rsidRPr="00CB1E8B" w:rsidRDefault="00F05CA5" w:rsidP="00F05CA5">
      <w:pPr>
        <w:ind w:right="567"/>
        <w:jc w:val="center"/>
        <w:rPr>
          <w:b/>
          <w:bCs/>
          <w:sz w:val="28"/>
          <w:szCs w:val="28"/>
          <w:lang w:val="en-US"/>
        </w:rPr>
      </w:pPr>
      <w:proofErr w:type="gramStart"/>
      <w:r w:rsidRPr="008B47FF">
        <w:rPr>
          <w:b/>
          <w:bCs/>
          <w:sz w:val="28"/>
          <w:szCs w:val="28"/>
          <w:lang w:val="en-US"/>
        </w:rPr>
        <w:t>PENTRU  CEREREA</w:t>
      </w:r>
      <w:proofErr w:type="gramEnd"/>
      <w:r w:rsidRPr="008B47FF">
        <w:rPr>
          <w:b/>
          <w:bCs/>
          <w:sz w:val="28"/>
          <w:szCs w:val="28"/>
          <w:lang w:val="en-US"/>
        </w:rPr>
        <w:t xml:space="preserve"> OFERTEI  DE  PREŢ</w:t>
      </w:r>
    </w:p>
    <w:p w14:paraId="0F132464" w14:textId="77777777" w:rsidR="00F05CA5" w:rsidRDefault="00F05CA5" w:rsidP="00F05CA5">
      <w:pPr>
        <w:tabs>
          <w:tab w:val="left" w:pos="4786"/>
          <w:tab w:val="left" w:pos="10206"/>
        </w:tabs>
        <w:jc w:val="center"/>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F05CA5" w14:paraId="33682A16" w14:textId="77777777" w:rsidTr="00FC3298">
        <w:tc>
          <w:tcPr>
            <w:tcW w:w="4786" w:type="dxa"/>
            <w:tcBorders>
              <w:top w:val="nil"/>
              <w:left w:val="nil"/>
              <w:bottom w:val="single" w:sz="6" w:space="0" w:color="auto"/>
              <w:right w:val="nil"/>
            </w:tcBorders>
          </w:tcPr>
          <w:p w14:paraId="6C67C4DA" w14:textId="77777777" w:rsidR="00F05CA5" w:rsidRDefault="00F05CA5" w:rsidP="00FC3298">
            <w:pPr>
              <w:rPr>
                <w:b/>
                <w:bCs/>
                <w:sz w:val="32"/>
                <w:szCs w:val="32"/>
                <w:lang w:val="en-US"/>
              </w:rPr>
            </w:pPr>
            <w:r>
              <w:rPr>
                <w:b/>
                <w:bCs/>
                <w:sz w:val="32"/>
                <w:szCs w:val="32"/>
                <w:lang w:val="en-US"/>
              </w:rPr>
              <w:t xml:space="preserve">Retele de canalizare, </w:t>
            </w:r>
            <w:proofErr w:type="gramStart"/>
            <w:r>
              <w:rPr>
                <w:b/>
                <w:bCs/>
                <w:sz w:val="32"/>
                <w:szCs w:val="32"/>
                <w:lang w:val="en-US"/>
              </w:rPr>
              <w:t>mun.Chisinau</w:t>
            </w:r>
            <w:proofErr w:type="gramEnd"/>
            <w:r>
              <w:rPr>
                <w:b/>
                <w:bCs/>
                <w:sz w:val="32"/>
                <w:szCs w:val="32"/>
                <w:lang w:val="en-US"/>
              </w:rPr>
              <w:t xml:space="preserve">, sat.Ghidighici, </w:t>
            </w:r>
            <w:r w:rsidRPr="0025445B">
              <w:rPr>
                <w:b/>
                <w:bCs/>
                <w:color w:val="0070C0"/>
                <w:sz w:val="32"/>
                <w:szCs w:val="32"/>
                <w:lang w:val="en-US"/>
              </w:rPr>
              <w:t>str.Stefan cel Mare</w:t>
            </w:r>
            <w:r>
              <w:rPr>
                <w:b/>
                <w:bCs/>
                <w:sz w:val="32"/>
                <w:szCs w:val="32"/>
                <w:lang w:val="en-US"/>
              </w:rPr>
              <w:t xml:space="preserve"> , str.Comuna din Paris , str-la D.Cantemir , </w:t>
            </w:r>
            <w:r w:rsidRPr="0025445B">
              <w:rPr>
                <w:b/>
                <w:bCs/>
                <w:color w:val="0070C0"/>
                <w:sz w:val="32"/>
                <w:szCs w:val="32"/>
                <w:lang w:val="en-US"/>
              </w:rPr>
              <w:t>str.B. Glavan</w:t>
            </w:r>
            <w:r>
              <w:rPr>
                <w:b/>
                <w:bCs/>
                <w:sz w:val="32"/>
                <w:szCs w:val="32"/>
                <w:lang w:val="en-US"/>
              </w:rPr>
              <w:t xml:space="preserve"> , str. I.</w:t>
            </w:r>
            <w:proofErr w:type="gramStart"/>
            <w:r>
              <w:rPr>
                <w:b/>
                <w:bCs/>
                <w:sz w:val="32"/>
                <w:szCs w:val="32"/>
                <w:lang w:val="en-US"/>
              </w:rPr>
              <w:t>Creanga ,</w:t>
            </w:r>
            <w:proofErr w:type="gramEnd"/>
            <w:r>
              <w:rPr>
                <w:b/>
                <w:bCs/>
                <w:sz w:val="32"/>
                <w:szCs w:val="32"/>
                <w:lang w:val="en-US"/>
              </w:rPr>
              <w:t xml:space="preserve"> str. Iu.Gagarin , str. 9 Mai , str. A.Puskin</w:t>
            </w:r>
          </w:p>
        </w:tc>
        <w:tc>
          <w:tcPr>
            <w:tcW w:w="5245" w:type="dxa"/>
            <w:tcBorders>
              <w:top w:val="nil"/>
              <w:left w:val="nil"/>
              <w:bottom w:val="nil"/>
              <w:right w:val="nil"/>
            </w:tcBorders>
          </w:tcPr>
          <w:p w14:paraId="63F7C5B2" w14:textId="77777777" w:rsidR="00F05CA5" w:rsidRDefault="00F05CA5" w:rsidP="00FC3298">
            <w:pPr>
              <w:jc w:val="center"/>
              <w:rPr>
                <w:sz w:val="22"/>
                <w:szCs w:val="22"/>
                <w:lang w:val="en-US"/>
              </w:rPr>
            </w:pPr>
            <w:r>
              <w:rPr>
                <w:sz w:val="22"/>
                <w:szCs w:val="22"/>
                <w:lang w:val="en-US"/>
              </w:rPr>
              <w:t>Formular Nr.1B</w:t>
            </w:r>
          </w:p>
        </w:tc>
      </w:tr>
      <w:tr w:rsidR="00F05CA5" w14:paraId="46D32B68" w14:textId="77777777" w:rsidTr="00FC3298">
        <w:tc>
          <w:tcPr>
            <w:tcW w:w="4786" w:type="dxa"/>
            <w:tcBorders>
              <w:top w:val="nil"/>
              <w:left w:val="nil"/>
              <w:bottom w:val="nil"/>
              <w:right w:val="nil"/>
            </w:tcBorders>
          </w:tcPr>
          <w:p w14:paraId="3E236176" w14:textId="77777777" w:rsidR="00F05CA5" w:rsidRDefault="00F05CA5" w:rsidP="00FC3298">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6E5ED30A" w14:textId="77777777" w:rsidR="00F05CA5" w:rsidRPr="00884147" w:rsidRDefault="00F05CA5" w:rsidP="00FC3298">
            <w:pPr>
              <w:jc w:val="center"/>
              <w:rPr>
                <w:sz w:val="22"/>
                <w:szCs w:val="22"/>
                <w:lang w:val="en-US"/>
              </w:rPr>
            </w:pPr>
            <w:r>
              <w:rPr>
                <w:sz w:val="16"/>
                <w:szCs w:val="16"/>
                <w:lang w:val="en-US"/>
              </w:rPr>
              <w:t>WinCmeta</w:t>
            </w:r>
          </w:p>
        </w:tc>
      </w:tr>
    </w:tbl>
    <w:p w14:paraId="2E350987" w14:textId="77777777" w:rsidR="00F05CA5" w:rsidRDefault="00F05CA5" w:rsidP="00F05CA5">
      <w:pPr>
        <w:rPr>
          <w:sz w:val="22"/>
          <w:szCs w:val="22"/>
          <w:lang w:val="en-US"/>
        </w:rPr>
      </w:pPr>
    </w:p>
    <w:p w14:paraId="43BB443A" w14:textId="77777777" w:rsidR="00F05CA5" w:rsidRDefault="00F05CA5" w:rsidP="00F05CA5">
      <w:pPr>
        <w:jc w:val="center"/>
        <w:rPr>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2-1-1</w:t>
      </w:r>
    </w:p>
    <w:p w14:paraId="02354A27" w14:textId="77777777" w:rsidR="00F05CA5" w:rsidRDefault="00F05CA5" w:rsidP="00F05CA5">
      <w:pPr>
        <w:jc w:val="center"/>
        <w:rPr>
          <w:b/>
          <w:bCs/>
          <w:sz w:val="28"/>
          <w:szCs w:val="28"/>
        </w:rPr>
      </w:pPr>
      <w:r>
        <w:rPr>
          <w:b/>
          <w:bCs/>
          <w:sz w:val="28"/>
          <w:szCs w:val="28"/>
          <w:lang w:val="en-US"/>
        </w:rPr>
        <w:t>Retele exterioare de canalizare strada Stefan cel Mare, conform coalelor 5,6,7 din Proiectul nr.75/2-21-CE</w:t>
      </w:r>
    </w:p>
    <w:p w14:paraId="516A6EEB" w14:textId="77777777" w:rsidR="00F05CA5" w:rsidRDefault="00F05CA5" w:rsidP="00F05CA5">
      <w:pPr>
        <w:jc w:val="center"/>
        <w:rPr>
          <w:sz w:val="22"/>
          <w:szCs w:val="22"/>
        </w:rPr>
      </w:pPr>
      <w:r>
        <w:rPr>
          <w:sz w:val="22"/>
          <w:szCs w:val="22"/>
        </w:rPr>
        <w:lastRenderedPageBreak/>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F05CA5" w:rsidRPr="003555F3" w14:paraId="2FA9E8C7" w14:textId="77777777" w:rsidTr="00FC3298">
        <w:trPr>
          <w:cantSplit/>
          <w:trHeight w:val="1246"/>
        </w:trPr>
        <w:tc>
          <w:tcPr>
            <w:tcW w:w="709" w:type="dxa"/>
            <w:tcBorders>
              <w:top w:val="single" w:sz="4" w:space="0" w:color="auto"/>
              <w:bottom w:val="single" w:sz="4" w:space="0" w:color="auto"/>
            </w:tcBorders>
            <w:shd w:val="pct5" w:color="auto" w:fill="auto"/>
          </w:tcPr>
          <w:p w14:paraId="7B2E026A" w14:textId="77777777" w:rsidR="00F05CA5" w:rsidRDefault="00F05CA5" w:rsidP="00FC3298">
            <w:pPr>
              <w:ind w:right="-108"/>
              <w:jc w:val="center"/>
              <w:rPr>
                <w:sz w:val="22"/>
                <w:szCs w:val="22"/>
                <w:lang w:val="en-US"/>
              </w:rPr>
            </w:pPr>
            <w:r>
              <w:rPr>
                <w:sz w:val="22"/>
                <w:szCs w:val="22"/>
                <w:lang w:val="en-US"/>
              </w:rPr>
              <w:t>№</w:t>
            </w:r>
          </w:p>
          <w:p w14:paraId="2F1F9392" w14:textId="77777777" w:rsidR="00F05CA5" w:rsidRDefault="00F05CA5" w:rsidP="00FC3298">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696D13A4" w14:textId="77777777" w:rsidR="00F05CA5" w:rsidRDefault="00F05CA5" w:rsidP="00FC3298">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18975EFC" w14:textId="77777777" w:rsidR="00F05CA5" w:rsidRDefault="00F05CA5" w:rsidP="00FC3298">
            <w:pPr>
              <w:jc w:val="center"/>
              <w:rPr>
                <w:sz w:val="22"/>
                <w:szCs w:val="22"/>
              </w:rPr>
            </w:pPr>
          </w:p>
          <w:p w14:paraId="0223AC50" w14:textId="77777777" w:rsidR="00F05CA5" w:rsidRDefault="00F05CA5" w:rsidP="00FC3298">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2D962678" w14:textId="77777777" w:rsidR="00F05CA5" w:rsidRDefault="00F05CA5" w:rsidP="00FC3298">
            <w:pPr>
              <w:ind w:left="-108" w:right="-108"/>
              <w:jc w:val="center"/>
              <w:rPr>
                <w:sz w:val="22"/>
                <w:szCs w:val="22"/>
              </w:rPr>
            </w:pPr>
          </w:p>
          <w:p w14:paraId="744EA648" w14:textId="77777777" w:rsidR="00F05CA5" w:rsidRDefault="00F05CA5" w:rsidP="00FC3298">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084DFD17" w14:textId="77777777" w:rsidR="00F05CA5" w:rsidRDefault="00F05CA5" w:rsidP="00FC3298">
            <w:pPr>
              <w:ind w:left="-108" w:right="-108"/>
              <w:jc w:val="center"/>
              <w:rPr>
                <w:sz w:val="22"/>
                <w:szCs w:val="22"/>
              </w:rPr>
            </w:pPr>
            <w:r>
              <w:rPr>
                <w:sz w:val="22"/>
                <w:szCs w:val="22"/>
              </w:rPr>
              <w:t xml:space="preserve">Cantitate conform datelor din </w:t>
            </w:r>
          </w:p>
          <w:p w14:paraId="32F3023F" w14:textId="77777777" w:rsidR="00F05CA5" w:rsidRDefault="00F05CA5" w:rsidP="00FC3298">
            <w:pPr>
              <w:ind w:left="-108" w:right="-108"/>
              <w:jc w:val="center"/>
              <w:rPr>
                <w:sz w:val="22"/>
                <w:szCs w:val="22"/>
                <w:lang w:val="en-US"/>
              </w:rPr>
            </w:pPr>
            <w:r>
              <w:rPr>
                <w:sz w:val="22"/>
                <w:szCs w:val="22"/>
              </w:rPr>
              <w:t>proiect</w:t>
            </w:r>
          </w:p>
        </w:tc>
      </w:tr>
    </w:tbl>
    <w:p w14:paraId="2453F57C" w14:textId="77777777" w:rsidR="00F05CA5" w:rsidRDefault="00F05CA5" w:rsidP="00F05CA5">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F05CA5" w14:paraId="0381025A" w14:textId="77777777" w:rsidTr="00FC3298">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3FD4BB2" w14:textId="77777777" w:rsidR="00F05CA5" w:rsidRDefault="00F05CA5" w:rsidP="00FC3298">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74DC799" w14:textId="77777777" w:rsidR="00F05CA5" w:rsidRDefault="00F05CA5" w:rsidP="00FC3298">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DEF33EA" w14:textId="77777777" w:rsidR="00F05CA5" w:rsidRDefault="00F05CA5" w:rsidP="00FC3298">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CA77119" w14:textId="77777777" w:rsidR="00F05CA5" w:rsidRDefault="00F05CA5" w:rsidP="00FC3298">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EAAA4CC" w14:textId="77777777" w:rsidR="00F05CA5" w:rsidRDefault="00F05CA5" w:rsidP="00FC3298">
            <w:pPr>
              <w:ind w:left="-108" w:right="-108"/>
              <w:jc w:val="center"/>
              <w:rPr>
                <w:sz w:val="22"/>
                <w:szCs w:val="22"/>
                <w:lang w:val="en-US"/>
              </w:rPr>
            </w:pPr>
            <w:r>
              <w:rPr>
                <w:sz w:val="22"/>
                <w:szCs w:val="22"/>
                <w:lang w:val="en-US"/>
              </w:rPr>
              <w:t>5</w:t>
            </w:r>
          </w:p>
        </w:tc>
      </w:tr>
      <w:tr w:rsidR="00F05CA5" w:rsidRPr="0097392D" w14:paraId="5FCB37DF" w14:textId="77777777" w:rsidTr="00FC3298">
        <w:tc>
          <w:tcPr>
            <w:tcW w:w="709" w:type="dxa"/>
            <w:tcBorders>
              <w:top w:val="nil"/>
              <w:left w:val="single" w:sz="6" w:space="0" w:color="auto"/>
              <w:bottom w:val="nil"/>
              <w:right w:val="nil"/>
            </w:tcBorders>
          </w:tcPr>
          <w:p w14:paraId="0743DAD1" w14:textId="77777777" w:rsidR="00F05CA5" w:rsidRDefault="00F05CA5" w:rsidP="00FC3298">
            <w:pPr>
              <w:jc w:val="center"/>
              <w:rPr>
                <w:lang w:val="en-US"/>
              </w:rPr>
            </w:pPr>
          </w:p>
        </w:tc>
        <w:tc>
          <w:tcPr>
            <w:tcW w:w="1276" w:type="dxa"/>
            <w:gridSpan w:val="2"/>
            <w:tcBorders>
              <w:top w:val="nil"/>
              <w:left w:val="single" w:sz="6" w:space="0" w:color="auto"/>
              <w:bottom w:val="nil"/>
              <w:right w:val="nil"/>
            </w:tcBorders>
          </w:tcPr>
          <w:p w14:paraId="512E262B"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727B19D5" w14:textId="77777777" w:rsidR="00F05CA5" w:rsidRPr="007F2714" w:rsidRDefault="00F05CA5" w:rsidP="00FC3298">
            <w:pPr>
              <w:rPr>
                <w:b/>
                <w:bCs/>
                <w:sz w:val="22"/>
                <w:szCs w:val="22"/>
                <w:lang w:val="en-US"/>
              </w:rPr>
            </w:pPr>
            <w:r w:rsidRPr="0097392D">
              <w:rPr>
                <w:b/>
                <w:bCs/>
                <w:sz w:val="22"/>
                <w:szCs w:val="22"/>
                <w:lang w:val="en-US"/>
              </w:rPr>
              <w:t>1. Retele exterioare de canalizare C1</w:t>
            </w:r>
          </w:p>
          <w:p w14:paraId="779AF4E4"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0EB1BA0E"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533B5BDD"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274010A4" w14:textId="77777777" w:rsidR="00F05CA5" w:rsidRPr="0097392D" w:rsidRDefault="00F05CA5" w:rsidP="00FC3298">
            <w:pPr>
              <w:rPr>
                <w:lang w:val="en-US"/>
              </w:rPr>
            </w:pPr>
          </w:p>
        </w:tc>
      </w:tr>
      <w:tr w:rsidR="00F05CA5" w:rsidRPr="0097392D" w14:paraId="6D073FAD" w14:textId="77777777" w:rsidTr="00FC3298">
        <w:tc>
          <w:tcPr>
            <w:tcW w:w="709" w:type="dxa"/>
            <w:tcBorders>
              <w:top w:val="nil"/>
              <w:left w:val="single" w:sz="6" w:space="0" w:color="auto"/>
              <w:bottom w:val="nil"/>
              <w:right w:val="nil"/>
            </w:tcBorders>
          </w:tcPr>
          <w:p w14:paraId="122B4D1E" w14:textId="77777777" w:rsidR="00F05CA5" w:rsidRDefault="00F05CA5" w:rsidP="00FC3298">
            <w:pPr>
              <w:jc w:val="center"/>
              <w:rPr>
                <w:lang w:val="en-US"/>
              </w:rPr>
            </w:pPr>
          </w:p>
        </w:tc>
        <w:tc>
          <w:tcPr>
            <w:tcW w:w="1276" w:type="dxa"/>
            <w:gridSpan w:val="2"/>
            <w:tcBorders>
              <w:top w:val="nil"/>
              <w:left w:val="single" w:sz="6" w:space="0" w:color="auto"/>
              <w:bottom w:val="nil"/>
              <w:right w:val="nil"/>
            </w:tcBorders>
          </w:tcPr>
          <w:p w14:paraId="223A28FB"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2C42D7B0" w14:textId="77777777" w:rsidR="00F05CA5" w:rsidRPr="007F2714" w:rsidRDefault="00F05CA5" w:rsidP="00FC3298">
            <w:pPr>
              <w:rPr>
                <w:b/>
                <w:bCs/>
                <w:sz w:val="22"/>
                <w:szCs w:val="22"/>
                <w:lang w:val="en-US"/>
              </w:rPr>
            </w:pPr>
            <w:r w:rsidRPr="0097392D">
              <w:rPr>
                <w:b/>
                <w:bCs/>
                <w:sz w:val="22"/>
                <w:szCs w:val="22"/>
                <w:lang w:val="en-US"/>
              </w:rPr>
              <w:t>1.1.  Lucrari terasamente</w:t>
            </w:r>
          </w:p>
          <w:p w14:paraId="1B593EC0"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49C90DFD"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412A6C44"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13883FE0" w14:textId="77777777" w:rsidR="00F05CA5" w:rsidRPr="0097392D" w:rsidRDefault="00F05CA5" w:rsidP="00FC3298">
            <w:pPr>
              <w:rPr>
                <w:lang w:val="en-US"/>
              </w:rPr>
            </w:pPr>
          </w:p>
        </w:tc>
      </w:tr>
      <w:tr w:rsidR="00F05CA5" w14:paraId="0D5D182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22BEBE" w14:textId="77777777" w:rsidR="00F05CA5" w:rsidRDefault="00F05CA5" w:rsidP="00FC3298">
            <w:pPr>
              <w:rPr>
                <w:lang w:val="en-US"/>
              </w:rPr>
            </w:pPr>
            <w:r>
              <w:rPr>
                <w:lang w:val="en-US"/>
              </w:rPr>
              <w:t>1</w:t>
            </w:r>
          </w:p>
        </w:tc>
        <w:tc>
          <w:tcPr>
            <w:tcW w:w="1276" w:type="dxa"/>
            <w:gridSpan w:val="2"/>
            <w:tcBorders>
              <w:top w:val="single" w:sz="4" w:space="0" w:color="auto"/>
              <w:bottom w:val="single" w:sz="4" w:space="0" w:color="auto"/>
            </w:tcBorders>
          </w:tcPr>
          <w:p w14:paraId="31FC5245" w14:textId="77777777" w:rsidR="00F05CA5" w:rsidRDefault="00F05CA5" w:rsidP="00FC3298">
            <w:pPr>
              <w:rPr>
                <w:lang w:val="en-US"/>
              </w:rPr>
            </w:pPr>
            <w:r>
              <w:rPr>
                <w:lang w:val="en-US"/>
              </w:rPr>
              <w:t>TsC02B1</w:t>
            </w:r>
          </w:p>
          <w:p w14:paraId="37ECF357"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8401505"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14:paraId="6D730E1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1EFBDA6"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154B85EA" w14:textId="77777777" w:rsidR="00F05CA5" w:rsidRDefault="00F05CA5" w:rsidP="00FC3298">
            <w:pPr>
              <w:jc w:val="center"/>
              <w:rPr>
                <w:lang w:val="en-US"/>
              </w:rPr>
            </w:pPr>
            <w:r>
              <w:rPr>
                <w:lang w:val="en-US"/>
              </w:rPr>
              <w:t>48,100</w:t>
            </w:r>
          </w:p>
        </w:tc>
      </w:tr>
      <w:tr w:rsidR="00F05CA5" w14:paraId="67285F4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58310" w14:textId="77777777" w:rsidR="00F05CA5" w:rsidRDefault="00F05CA5" w:rsidP="00FC3298">
            <w:pPr>
              <w:rPr>
                <w:lang w:val="en-US"/>
              </w:rPr>
            </w:pPr>
          </w:p>
        </w:tc>
        <w:tc>
          <w:tcPr>
            <w:tcW w:w="1276" w:type="dxa"/>
            <w:gridSpan w:val="2"/>
            <w:tcBorders>
              <w:top w:val="nil"/>
              <w:bottom w:val="single" w:sz="2" w:space="0" w:color="auto"/>
            </w:tcBorders>
            <w:vAlign w:val="center"/>
          </w:tcPr>
          <w:p w14:paraId="0231DB4D" w14:textId="77777777" w:rsidR="00F05CA5" w:rsidRDefault="00F05CA5"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4DB6CE52" w14:textId="77777777" w:rsidR="00F05CA5" w:rsidRDefault="00F05CA5" w:rsidP="00FC3298">
            <w:pPr>
              <w:rPr>
                <w:lang w:val="en-US"/>
              </w:rPr>
            </w:pPr>
            <w:r>
              <w:rPr>
                <w:lang w:val="en-US"/>
              </w:rPr>
              <w:t>Excavator pe pneuri cu motor termic de 0,21-0,39 mc buldoex</w:t>
            </w:r>
          </w:p>
        </w:tc>
        <w:tc>
          <w:tcPr>
            <w:tcW w:w="993" w:type="dxa"/>
            <w:gridSpan w:val="2"/>
            <w:tcBorders>
              <w:top w:val="nil"/>
              <w:bottom w:val="single" w:sz="2" w:space="0" w:color="auto"/>
            </w:tcBorders>
          </w:tcPr>
          <w:p w14:paraId="79160637"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5CF9686F" w14:textId="77777777" w:rsidR="00F05CA5" w:rsidRDefault="00F05CA5" w:rsidP="00FC3298">
            <w:pPr>
              <w:rPr>
                <w:lang w:val="en-US"/>
              </w:rPr>
            </w:pPr>
            <w:r>
              <w:rPr>
                <w:lang w:val="en-US"/>
              </w:rPr>
              <w:t>211,159</w:t>
            </w:r>
          </w:p>
        </w:tc>
      </w:tr>
      <w:tr w:rsidR="00F05CA5" w:rsidRPr="00EB582C" w14:paraId="30714104" w14:textId="77777777" w:rsidTr="00FC3298">
        <w:trPr>
          <w:trHeight w:val="340"/>
        </w:trPr>
        <w:tc>
          <w:tcPr>
            <w:tcW w:w="709" w:type="dxa"/>
            <w:tcBorders>
              <w:top w:val="nil"/>
              <w:left w:val="single" w:sz="6" w:space="0" w:color="auto"/>
              <w:bottom w:val="nil"/>
              <w:right w:val="nil"/>
            </w:tcBorders>
          </w:tcPr>
          <w:p w14:paraId="12DC621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BACD04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FBEC9D3"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551668F"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ED8840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634D8842" w14:textId="77777777" w:rsidR="00F05CA5" w:rsidRPr="00EB582C" w:rsidRDefault="00F05CA5" w:rsidP="00FC3298">
            <w:pPr>
              <w:rPr>
                <w:lang w:val="en-US"/>
              </w:rPr>
            </w:pPr>
          </w:p>
        </w:tc>
      </w:tr>
      <w:tr w:rsidR="00F05CA5" w14:paraId="5D7EBD7A"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D805A8" w14:textId="77777777" w:rsidR="00F05CA5" w:rsidRDefault="00F05CA5" w:rsidP="00FC3298">
            <w:pPr>
              <w:rPr>
                <w:lang w:val="en-US"/>
              </w:rPr>
            </w:pPr>
            <w:r>
              <w:rPr>
                <w:lang w:val="en-US"/>
              </w:rPr>
              <w:t>2</w:t>
            </w:r>
          </w:p>
        </w:tc>
        <w:tc>
          <w:tcPr>
            <w:tcW w:w="1276" w:type="dxa"/>
            <w:gridSpan w:val="2"/>
            <w:tcBorders>
              <w:top w:val="single" w:sz="4" w:space="0" w:color="auto"/>
              <w:bottom w:val="single" w:sz="4" w:space="0" w:color="auto"/>
            </w:tcBorders>
          </w:tcPr>
          <w:p w14:paraId="115DB149" w14:textId="77777777" w:rsidR="00F05CA5" w:rsidRDefault="00F05CA5" w:rsidP="00FC3298">
            <w:pPr>
              <w:rPr>
                <w:lang w:val="en-US"/>
              </w:rPr>
            </w:pPr>
            <w:r>
              <w:rPr>
                <w:lang w:val="en-US"/>
              </w:rPr>
              <w:t>TsC02D1</w:t>
            </w:r>
          </w:p>
          <w:p w14:paraId="5266FA49"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39CA845"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14:paraId="3BF05288"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D9B01BA"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0E9DF9A4" w14:textId="77777777" w:rsidR="00F05CA5" w:rsidRDefault="00F05CA5" w:rsidP="00FC3298">
            <w:pPr>
              <w:jc w:val="center"/>
              <w:rPr>
                <w:lang w:val="en-US"/>
              </w:rPr>
            </w:pPr>
            <w:r>
              <w:rPr>
                <w:lang w:val="en-US"/>
              </w:rPr>
              <w:t>0,500</w:t>
            </w:r>
          </w:p>
        </w:tc>
      </w:tr>
      <w:tr w:rsidR="00F05CA5" w14:paraId="43CF088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37D44C" w14:textId="77777777" w:rsidR="00F05CA5" w:rsidRDefault="00F05CA5" w:rsidP="00FC3298">
            <w:pPr>
              <w:rPr>
                <w:lang w:val="en-US"/>
              </w:rPr>
            </w:pPr>
          </w:p>
        </w:tc>
        <w:tc>
          <w:tcPr>
            <w:tcW w:w="1276" w:type="dxa"/>
            <w:gridSpan w:val="2"/>
            <w:tcBorders>
              <w:top w:val="nil"/>
              <w:bottom w:val="single" w:sz="2" w:space="0" w:color="auto"/>
            </w:tcBorders>
            <w:vAlign w:val="center"/>
          </w:tcPr>
          <w:p w14:paraId="12D865CB" w14:textId="77777777" w:rsidR="00F05CA5" w:rsidRDefault="00F05CA5"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12C5CBBB" w14:textId="77777777" w:rsidR="00F05CA5" w:rsidRDefault="00F05CA5" w:rsidP="00FC3298">
            <w:pPr>
              <w:rPr>
                <w:lang w:val="en-US"/>
              </w:rPr>
            </w:pPr>
            <w:r>
              <w:rPr>
                <w:lang w:val="en-US"/>
              </w:rPr>
              <w:t>Excavator pe pneuri cu motor termic de 0,21-0,39 mc buldoex</w:t>
            </w:r>
          </w:p>
        </w:tc>
        <w:tc>
          <w:tcPr>
            <w:tcW w:w="993" w:type="dxa"/>
            <w:gridSpan w:val="2"/>
            <w:tcBorders>
              <w:top w:val="nil"/>
              <w:bottom w:val="single" w:sz="2" w:space="0" w:color="auto"/>
            </w:tcBorders>
          </w:tcPr>
          <w:p w14:paraId="49257423"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CE54D30" w14:textId="77777777" w:rsidR="00F05CA5" w:rsidRDefault="00F05CA5" w:rsidP="00FC3298">
            <w:pPr>
              <w:rPr>
                <w:lang w:val="en-US"/>
              </w:rPr>
            </w:pPr>
            <w:r>
              <w:rPr>
                <w:lang w:val="en-US"/>
              </w:rPr>
              <w:t>2,385</w:t>
            </w:r>
          </w:p>
        </w:tc>
      </w:tr>
      <w:tr w:rsidR="00F05CA5" w:rsidRPr="00EB582C" w14:paraId="6F09735D" w14:textId="77777777" w:rsidTr="00FC3298">
        <w:trPr>
          <w:trHeight w:val="340"/>
        </w:trPr>
        <w:tc>
          <w:tcPr>
            <w:tcW w:w="709" w:type="dxa"/>
            <w:tcBorders>
              <w:top w:val="nil"/>
              <w:left w:val="single" w:sz="6" w:space="0" w:color="auto"/>
              <w:bottom w:val="nil"/>
              <w:right w:val="nil"/>
            </w:tcBorders>
          </w:tcPr>
          <w:p w14:paraId="7887C217"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B2DE764"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B12A4B1"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545117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5BAC85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9A44C21" w14:textId="77777777" w:rsidR="00F05CA5" w:rsidRPr="00EB582C" w:rsidRDefault="00F05CA5" w:rsidP="00FC3298">
            <w:pPr>
              <w:rPr>
                <w:lang w:val="en-US"/>
              </w:rPr>
            </w:pPr>
          </w:p>
        </w:tc>
      </w:tr>
      <w:tr w:rsidR="00F05CA5" w14:paraId="1F262D9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9BADC5" w14:textId="77777777" w:rsidR="00F05CA5" w:rsidRDefault="00F05CA5" w:rsidP="00FC3298">
            <w:pPr>
              <w:rPr>
                <w:lang w:val="en-US"/>
              </w:rPr>
            </w:pPr>
            <w:r>
              <w:rPr>
                <w:lang w:val="en-US"/>
              </w:rPr>
              <w:t>3</w:t>
            </w:r>
          </w:p>
        </w:tc>
        <w:tc>
          <w:tcPr>
            <w:tcW w:w="1276" w:type="dxa"/>
            <w:gridSpan w:val="2"/>
            <w:tcBorders>
              <w:top w:val="single" w:sz="4" w:space="0" w:color="auto"/>
              <w:bottom w:val="single" w:sz="4" w:space="0" w:color="auto"/>
            </w:tcBorders>
          </w:tcPr>
          <w:p w14:paraId="6766497D" w14:textId="77777777" w:rsidR="00F05CA5" w:rsidRDefault="00F05CA5" w:rsidP="00FC3298">
            <w:pPr>
              <w:rPr>
                <w:lang w:val="en-US"/>
              </w:rPr>
            </w:pPr>
            <w:r>
              <w:rPr>
                <w:lang w:val="en-US"/>
              </w:rPr>
              <w:t>TsA20B</w:t>
            </w:r>
          </w:p>
          <w:p w14:paraId="5A1E21F7"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109ED9A"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04ED03D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3BA03BD"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22E23F4" w14:textId="77777777" w:rsidR="00F05CA5" w:rsidRDefault="00F05CA5" w:rsidP="00FC3298">
            <w:pPr>
              <w:jc w:val="center"/>
              <w:rPr>
                <w:lang w:val="en-US"/>
              </w:rPr>
            </w:pPr>
            <w:r>
              <w:rPr>
                <w:lang w:val="en-US"/>
              </w:rPr>
              <w:t>152,000</w:t>
            </w:r>
          </w:p>
        </w:tc>
      </w:tr>
      <w:tr w:rsidR="00F05CA5" w14:paraId="7DC8D64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0E868" w14:textId="77777777" w:rsidR="00F05CA5" w:rsidRDefault="00F05CA5" w:rsidP="00FC3298">
            <w:pPr>
              <w:rPr>
                <w:lang w:val="en-US"/>
              </w:rPr>
            </w:pPr>
          </w:p>
        </w:tc>
        <w:tc>
          <w:tcPr>
            <w:tcW w:w="1276" w:type="dxa"/>
            <w:gridSpan w:val="2"/>
            <w:tcBorders>
              <w:top w:val="nil"/>
              <w:bottom w:val="single" w:sz="2" w:space="0" w:color="auto"/>
            </w:tcBorders>
            <w:vAlign w:val="center"/>
          </w:tcPr>
          <w:p w14:paraId="1BD0A7BD"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EBFBBDA"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0C966AE6"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018F9EB9" w14:textId="77777777" w:rsidR="00F05CA5" w:rsidRDefault="00F05CA5" w:rsidP="00FC3298">
            <w:pPr>
              <w:rPr>
                <w:lang w:val="en-US"/>
              </w:rPr>
            </w:pPr>
            <w:r>
              <w:rPr>
                <w:lang w:val="en-US"/>
              </w:rPr>
              <w:t>313,120</w:t>
            </w:r>
          </w:p>
        </w:tc>
      </w:tr>
      <w:tr w:rsidR="00F05CA5" w:rsidRPr="00EB582C" w14:paraId="236222BD" w14:textId="77777777" w:rsidTr="00FC3298">
        <w:trPr>
          <w:trHeight w:val="340"/>
        </w:trPr>
        <w:tc>
          <w:tcPr>
            <w:tcW w:w="709" w:type="dxa"/>
            <w:tcBorders>
              <w:top w:val="nil"/>
              <w:left w:val="single" w:sz="6" w:space="0" w:color="auto"/>
              <w:bottom w:val="nil"/>
              <w:right w:val="nil"/>
            </w:tcBorders>
          </w:tcPr>
          <w:p w14:paraId="1CD14F0B"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4D21192"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9F8C6D6"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7F0CD7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C064FC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92E6194" w14:textId="77777777" w:rsidR="00F05CA5" w:rsidRPr="00EB582C" w:rsidRDefault="00F05CA5" w:rsidP="00FC3298">
            <w:pPr>
              <w:rPr>
                <w:lang w:val="en-US"/>
              </w:rPr>
            </w:pPr>
          </w:p>
        </w:tc>
      </w:tr>
      <w:tr w:rsidR="00F05CA5" w14:paraId="339AD528"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DB7A71" w14:textId="77777777" w:rsidR="00F05CA5" w:rsidRDefault="00F05CA5" w:rsidP="00FC3298">
            <w:pPr>
              <w:rPr>
                <w:lang w:val="en-US"/>
              </w:rPr>
            </w:pPr>
            <w:r>
              <w:rPr>
                <w:lang w:val="en-US"/>
              </w:rPr>
              <w:t>4</w:t>
            </w:r>
          </w:p>
        </w:tc>
        <w:tc>
          <w:tcPr>
            <w:tcW w:w="1276" w:type="dxa"/>
            <w:gridSpan w:val="2"/>
            <w:tcBorders>
              <w:top w:val="single" w:sz="4" w:space="0" w:color="auto"/>
              <w:bottom w:val="single" w:sz="4" w:space="0" w:color="auto"/>
            </w:tcBorders>
          </w:tcPr>
          <w:p w14:paraId="2CF4E2FF" w14:textId="77777777" w:rsidR="00F05CA5" w:rsidRDefault="00F05CA5" w:rsidP="00FC3298">
            <w:pPr>
              <w:rPr>
                <w:lang w:val="en-US"/>
              </w:rPr>
            </w:pPr>
            <w:r>
              <w:rPr>
                <w:lang w:val="en-US"/>
              </w:rPr>
              <w:t>TsA02E</w:t>
            </w:r>
          </w:p>
          <w:p w14:paraId="49B50EF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20C6B74"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r>
              <w:rPr>
                <w:rFonts w:ascii="Times New Roman CYR" w:hAnsi="Times New Roman CYR" w:cs="Times New Roman CYR"/>
                <w:sz w:val="16"/>
                <w:szCs w:val="16"/>
                <w:lang w:val="en-US"/>
              </w:rPr>
              <w:t xml:space="preserve"> </w:t>
            </w:r>
          </w:p>
          <w:p w14:paraId="71832AC9"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00D6591"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CFE51F4" w14:textId="77777777" w:rsidR="00F05CA5" w:rsidRDefault="00F05CA5" w:rsidP="00FC3298">
            <w:pPr>
              <w:jc w:val="center"/>
              <w:rPr>
                <w:lang w:val="en-US"/>
              </w:rPr>
            </w:pPr>
            <w:r>
              <w:rPr>
                <w:lang w:val="en-US"/>
              </w:rPr>
              <w:t>51,000</w:t>
            </w:r>
          </w:p>
        </w:tc>
      </w:tr>
      <w:tr w:rsidR="00F05CA5" w14:paraId="02B0285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F03F5D" w14:textId="77777777" w:rsidR="00F05CA5" w:rsidRDefault="00F05CA5" w:rsidP="00FC3298">
            <w:pPr>
              <w:rPr>
                <w:lang w:val="en-US"/>
              </w:rPr>
            </w:pPr>
          </w:p>
        </w:tc>
        <w:tc>
          <w:tcPr>
            <w:tcW w:w="1276" w:type="dxa"/>
            <w:gridSpan w:val="2"/>
            <w:tcBorders>
              <w:top w:val="nil"/>
              <w:bottom w:val="single" w:sz="2" w:space="0" w:color="auto"/>
            </w:tcBorders>
            <w:vAlign w:val="center"/>
          </w:tcPr>
          <w:p w14:paraId="7CBBB8D6"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8AED2B7"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75D6A2C0"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62E8BA6" w14:textId="77777777" w:rsidR="00F05CA5" w:rsidRDefault="00F05CA5" w:rsidP="00FC3298">
            <w:pPr>
              <w:rPr>
                <w:lang w:val="en-US"/>
              </w:rPr>
            </w:pPr>
            <w:r>
              <w:rPr>
                <w:lang w:val="en-US"/>
              </w:rPr>
              <w:t>67,320</w:t>
            </w:r>
          </w:p>
        </w:tc>
      </w:tr>
      <w:tr w:rsidR="00F05CA5" w:rsidRPr="00EB582C" w14:paraId="3C24B83F" w14:textId="77777777" w:rsidTr="00FC3298">
        <w:trPr>
          <w:trHeight w:val="340"/>
        </w:trPr>
        <w:tc>
          <w:tcPr>
            <w:tcW w:w="709" w:type="dxa"/>
            <w:tcBorders>
              <w:top w:val="nil"/>
              <w:left w:val="single" w:sz="6" w:space="0" w:color="auto"/>
              <w:bottom w:val="nil"/>
              <w:right w:val="nil"/>
            </w:tcBorders>
          </w:tcPr>
          <w:p w14:paraId="3B092F1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A60146B"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2FC2AE9"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F06DE8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59479A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C0BCF84" w14:textId="77777777" w:rsidR="00F05CA5" w:rsidRPr="00EB582C" w:rsidRDefault="00F05CA5" w:rsidP="00FC3298">
            <w:pPr>
              <w:rPr>
                <w:lang w:val="en-US"/>
              </w:rPr>
            </w:pPr>
          </w:p>
        </w:tc>
      </w:tr>
      <w:tr w:rsidR="00F05CA5" w14:paraId="2210DF1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BD12B0" w14:textId="77777777" w:rsidR="00F05CA5" w:rsidRDefault="00F05CA5" w:rsidP="00FC3298">
            <w:pPr>
              <w:rPr>
                <w:lang w:val="en-US"/>
              </w:rPr>
            </w:pPr>
            <w:r>
              <w:rPr>
                <w:lang w:val="en-US"/>
              </w:rPr>
              <w:t>5</w:t>
            </w:r>
          </w:p>
        </w:tc>
        <w:tc>
          <w:tcPr>
            <w:tcW w:w="1276" w:type="dxa"/>
            <w:gridSpan w:val="2"/>
            <w:tcBorders>
              <w:top w:val="single" w:sz="4" w:space="0" w:color="auto"/>
              <w:bottom w:val="single" w:sz="4" w:space="0" w:color="auto"/>
            </w:tcBorders>
          </w:tcPr>
          <w:p w14:paraId="5B82E6EB" w14:textId="77777777" w:rsidR="00F05CA5" w:rsidRDefault="00F05CA5" w:rsidP="00FC3298">
            <w:pPr>
              <w:rPr>
                <w:lang w:val="en-US"/>
              </w:rPr>
            </w:pPr>
            <w:r>
              <w:rPr>
                <w:lang w:val="en-US"/>
              </w:rPr>
              <w:t>TsF05B</w:t>
            </w:r>
          </w:p>
          <w:p w14:paraId="47E19E5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5832DD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 xml:space="preserve">Sprijiniri de maluri, cu dulapi </w:t>
            </w:r>
            <w:proofErr w:type="gramStart"/>
            <w:r>
              <w:rPr>
                <w:lang w:val="en-US"/>
              </w:rPr>
              <w:t>metalici  asezati</w:t>
            </w:r>
            <w:proofErr w:type="gramEnd"/>
            <w:r>
              <w:rPr>
                <w:lang w:val="en-US"/>
              </w:rPr>
              <w:t xml:space="preserve"> orizontal, la sapaturi executate in spatii limitate, avind latimea de  pina la 1,50  m intre maluri adincimea sapaturii pina la  4 m, interspatii  intre dulapi 0,21...0,60 m</w:t>
            </w:r>
            <w:r>
              <w:rPr>
                <w:rFonts w:ascii="Times New Roman CYR" w:hAnsi="Times New Roman CYR" w:cs="Times New Roman CYR"/>
                <w:sz w:val="16"/>
                <w:szCs w:val="16"/>
                <w:lang w:val="en-US"/>
              </w:rPr>
              <w:t xml:space="preserve"> </w:t>
            </w:r>
          </w:p>
          <w:p w14:paraId="04827597"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BE5C539" w14:textId="77777777" w:rsidR="00F05CA5" w:rsidRDefault="00F05CA5" w:rsidP="00FC3298">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58CBEB5B" w14:textId="77777777" w:rsidR="00F05CA5" w:rsidRDefault="00F05CA5" w:rsidP="00FC3298">
            <w:pPr>
              <w:jc w:val="center"/>
              <w:rPr>
                <w:lang w:val="en-US"/>
              </w:rPr>
            </w:pPr>
            <w:r>
              <w:rPr>
                <w:lang w:val="en-US"/>
              </w:rPr>
              <w:t>8 052,000</w:t>
            </w:r>
          </w:p>
        </w:tc>
      </w:tr>
      <w:tr w:rsidR="00F05CA5" w14:paraId="651DA85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4C72AA" w14:textId="77777777" w:rsidR="00F05CA5" w:rsidRDefault="00F05CA5" w:rsidP="00FC3298">
            <w:pPr>
              <w:rPr>
                <w:lang w:val="en-US"/>
              </w:rPr>
            </w:pPr>
          </w:p>
        </w:tc>
        <w:tc>
          <w:tcPr>
            <w:tcW w:w="1276" w:type="dxa"/>
            <w:gridSpan w:val="2"/>
            <w:tcBorders>
              <w:top w:val="nil"/>
              <w:bottom w:val="single" w:sz="2" w:space="0" w:color="auto"/>
            </w:tcBorders>
            <w:vAlign w:val="center"/>
          </w:tcPr>
          <w:p w14:paraId="1BD7CBC3" w14:textId="77777777" w:rsidR="00F05CA5" w:rsidRDefault="00F05CA5" w:rsidP="00FC3298">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40B0AFD0" w14:textId="77777777" w:rsidR="00F05CA5" w:rsidRDefault="00F05CA5" w:rsidP="00FC3298">
            <w:pPr>
              <w:rPr>
                <w:lang w:val="en-US"/>
              </w:rPr>
            </w:pPr>
            <w:r>
              <w:rPr>
                <w:lang w:val="en-US"/>
              </w:rPr>
              <w:t>Dulgher</w:t>
            </w:r>
          </w:p>
        </w:tc>
        <w:tc>
          <w:tcPr>
            <w:tcW w:w="993" w:type="dxa"/>
            <w:gridSpan w:val="2"/>
            <w:tcBorders>
              <w:top w:val="nil"/>
              <w:bottom w:val="single" w:sz="2" w:space="0" w:color="auto"/>
            </w:tcBorders>
          </w:tcPr>
          <w:p w14:paraId="55558C56"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DF5ADE9" w14:textId="77777777" w:rsidR="00F05CA5" w:rsidRDefault="00F05CA5" w:rsidP="00FC3298">
            <w:pPr>
              <w:rPr>
                <w:lang w:val="en-US"/>
              </w:rPr>
            </w:pPr>
            <w:r>
              <w:rPr>
                <w:lang w:val="en-US"/>
              </w:rPr>
              <w:t>2 898,720</w:t>
            </w:r>
          </w:p>
        </w:tc>
      </w:tr>
      <w:tr w:rsidR="00F05CA5" w14:paraId="6222498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03CF8" w14:textId="77777777" w:rsidR="00F05CA5" w:rsidRDefault="00F05CA5" w:rsidP="00FC3298">
            <w:pPr>
              <w:rPr>
                <w:lang w:val="en-US"/>
              </w:rPr>
            </w:pPr>
          </w:p>
        </w:tc>
        <w:tc>
          <w:tcPr>
            <w:tcW w:w="1276" w:type="dxa"/>
            <w:gridSpan w:val="2"/>
            <w:tcBorders>
              <w:top w:val="nil"/>
              <w:bottom w:val="single" w:sz="2" w:space="0" w:color="auto"/>
            </w:tcBorders>
            <w:vAlign w:val="center"/>
          </w:tcPr>
          <w:p w14:paraId="78BFB960" w14:textId="77777777" w:rsidR="00F05CA5" w:rsidRDefault="00F05CA5" w:rsidP="00FC3298">
            <w:pPr>
              <w:jc w:val="center"/>
              <w:rPr>
                <w:sz w:val="16"/>
                <w:szCs w:val="16"/>
                <w:lang w:val="en-US"/>
              </w:rPr>
            </w:pPr>
            <w:r>
              <w:rPr>
                <w:sz w:val="16"/>
                <w:szCs w:val="16"/>
                <w:lang w:val="en-US"/>
              </w:rPr>
              <w:t>2811236827395</w:t>
            </w:r>
          </w:p>
        </w:tc>
        <w:tc>
          <w:tcPr>
            <w:tcW w:w="4252" w:type="dxa"/>
            <w:gridSpan w:val="3"/>
            <w:tcBorders>
              <w:top w:val="nil"/>
              <w:bottom w:val="single" w:sz="2" w:space="0" w:color="auto"/>
            </w:tcBorders>
          </w:tcPr>
          <w:p w14:paraId="6E379C6C" w14:textId="77777777" w:rsidR="00F05CA5" w:rsidRDefault="00F05CA5" w:rsidP="00FC3298">
            <w:pPr>
              <w:rPr>
                <w:lang w:val="en-US"/>
              </w:rPr>
            </w:pPr>
            <w:r>
              <w:rPr>
                <w:lang w:val="en-US"/>
              </w:rPr>
              <w:t>Sprait metalic telescopic 0,08 MN (8 tf) L=0,60-1,50 m</w:t>
            </w:r>
          </w:p>
        </w:tc>
        <w:tc>
          <w:tcPr>
            <w:tcW w:w="993" w:type="dxa"/>
            <w:gridSpan w:val="2"/>
            <w:tcBorders>
              <w:top w:val="nil"/>
              <w:bottom w:val="single" w:sz="2" w:space="0" w:color="auto"/>
            </w:tcBorders>
          </w:tcPr>
          <w:p w14:paraId="6678C182"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41A4962E" w14:textId="77777777" w:rsidR="00F05CA5" w:rsidRDefault="00F05CA5" w:rsidP="00FC3298">
            <w:pPr>
              <w:rPr>
                <w:lang w:val="en-US"/>
              </w:rPr>
            </w:pPr>
            <w:r>
              <w:rPr>
                <w:lang w:val="en-US"/>
              </w:rPr>
              <w:t>14,494</w:t>
            </w:r>
          </w:p>
        </w:tc>
      </w:tr>
      <w:tr w:rsidR="00F05CA5" w14:paraId="10A45CB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B0885" w14:textId="77777777" w:rsidR="00F05CA5" w:rsidRDefault="00F05CA5" w:rsidP="00FC3298">
            <w:pPr>
              <w:rPr>
                <w:lang w:val="en-US"/>
              </w:rPr>
            </w:pPr>
          </w:p>
        </w:tc>
        <w:tc>
          <w:tcPr>
            <w:tcW w:w="1276" w:type="dxa"/>
            <w:gridSpan w:val="2"/>
            <w:tcBorders>
              <w:top w:val="nil"/>
              <w:bottom w:val="single" w:sz="2" w:space="0" w:color="auto"/>
            </w:tcBorders>
            <w:vAlign w:val="center"/>
          </w:tcPr>
          <w:p w14:paraId="1D32BFAB" w14:textId="77777777" w:rsidR="00F05CA5" w:rsidRDefault="00F05CA5" w:rsidP="00FC3298">
            <w:pPr>
              <w:jc w:val="center"/>
              <w:rPr>
                <w:sz w:val="16"/>
                <w:szCs w:val="16"/>
                <w:lang w:val="en-US"/>
              </w:rPr>
            </w:pPr>
            <w:r>
              <w:rPr>
                <w:sz w:val="16"/>
                <w:szCs w:val="16"/>
                <w:lang w:val="en-US"/>
              </w:rPr>
              <w:t>2811236310108</w:t>
            </w:r>
          </w:p>
        </w:tc>
        <w:tc>
          <w:tcPr>
            <w:tcW w:w="4252" w:type="dxa"/>
            <w:gridSpan w:val="3"/>
            <w:tcBorders>
              <w:top w:val="nil"/>
              <w:bottom w:val="single" w:sz="2" w:space="0" w:color="auto"/>
            </w:tcBorders>
          </w:tcPr>
          <w:p w14:paraId="3EEFC56F" w14:textId="77777777" w:rsidR="00F05CA5" w:rsidRDefault="00F05CA5" w:rsidP="00FC3298">
            <w:pPr>
              <w:rPr>
                <w:lang w:val="en-US"/>
              </w:rPr>
            </w:pPr>
            <w:r>
              <w:rPr>
                <w:lang w:val="en-US"/>
              </w:rPr>
              <w:t xml:space="preserve">Dulap metalic 50x200x3000 m pt.sprijinirea sapaturilor </w:t>
            </w:r>
          </w:p>
        </w:tc>
        <w:tc>
          <w:tcPr>
            <w:tcW w:w="993" w:type="dxa"/>
            <w:gridSpan w:val="2"/>
            <w:tcBorders>
              <w:top w:val="nil"/>
              <w:bottom w:val="single" w:sz="2" w:space="0" w:color="auto"/>
            </w:tcBorders>
          </w:tcPr>
          <w:p w14:paraId="0F7603A7"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3D76C65B" w14:textId="77777777" w:rsidR="00F05CA5" w:rsidRDefault="00F05CA5" w:rsidP="00FC3298">
            <w:pPr>
              <w:rPr>
                <w:lang w:val="en-US"/>
              </w:rPr>
            </w:pPr>
            <w:r>
              <w:rPr>
                <w:lang w:val="en-US"/>
              </w:rPr>
              <w:t>24,156</w:t>
            </w:r>
          </w:p>
        </w:tc>
      </w:tr>
      <w:tr w:rsidR="00F05CA5" w14:paraId="55E87B8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8683AC" w14:textId="77777777" w:rsidR="00F05CA5" w:rsidRDefault="00F05CA5" w:rsidP="00FC3298">
            <w:pPr>
              <w:rPr>
                <w:lang w:val="en-US"/>
              </w:rPr>
            </w:pPr>
          </w:p>
        </w:tc>
        <w:tc>
          <w:tcPr>
            <w:tcW w:w="1276" w:type="dxa"/>
            <w:gridSpan w:val="2"/>
            <w:tcBorders>
              <w:top w:val="nil"/>
              <w:bottom w:val="single" w:sz="2" w:space="0" w:color="auto"/>
            </w:tcBorders>
            <w:vAlign w:val="center"/>
          </w:tcPr>
          <w:p w14:paraId="1F761C20" w14:textId="77777777" w:rsidR="00F05CA5" w:rsidRDefault="00F05CA5" w:rsidP="00FC3298">
            <w:pPr>
              <w:jc w:val="center"/>
              <w:rPr>
                <w:sz w:val="16"/>
                <w:szCs w:val="16"/>
                <w:lang w:val="en-US"/>
              </w:rPr>
            </w:pPr>
            <w:r>
              <w:rPr>
                <w:sz w:val="16"/>
                <w:szCs w:val="16"/>
                <w:lang w:val="en-US"/>
              </w:rPr>
              <w:t>2010102917685</w:t>
            </w:r>
          </w:p>
        </w:tc>
        <w:tc>
          <w:tcPr>
            <w:tcW w:w="4252" w:type="dxa"/>
            <w:gridSpan w:val="3"/>
            <w:tcBorders>
              <w:top w:val="nil"/>
              <w:bottom w:val="single" w:sz="2" w:space="0" w:color="auto"/>
            </w:tcBorders>
          </w:tcPr>
          <w:p w14:paraId="1121CBC6" w14:textId="77777777" w:rsidR="00F05CA5" w:rsidRDefault="00F05CA5" w:rsidP="00FC3298">
            <w:pPr>
              <w:rPr>
                <w:lang w:val="en-US"/>
              </w:rPr>
            </w:pPr>
            <w:r>
              <w:rPr>
                <w:lang w:val="en-US"/>
              </w:rPr>
              <w:t>Dulap fag lung tivita cls C gr=50mm lung=2,50m S8689</w:t>
            </w:r>
          </w:p>
        </w:tc>
        <w:tc>
          <w:tcPr>
            <w:tcW w:w="993" w:type="dxa"/>
            <w:gridSpan w:val="2"/>
            <w:tcBorders>
              <w:top w:val="nil"/>
              <w:bottom w:val="single" w:sz="2" w:space="0" w:color="auto"/>
            </w:tcBorders>
          </w:tcPr>
          <w:p w14:paraId="58931DBB"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1EE86E9F" w14:textId="77777777" w:rsidR="00F05CA5" w:rsidRDefault="00F05CA5" w:rsidP="00FC3298">
            <w:pPr>
              <w:rPr>
                <w:lang w:val="en-US"/>
              </w:rPr>
            </w:pPr>
            <w:r>
              <w:rPr>
                <w:lang w:val="en-US"/>
              </w:rPr>
              <w:t>8,052</w:t>
            </w:r>
          </w:p>
        </w:tc>
      </w:tr>
      <w:tr w:rsidR="00F05CA5" w14:paraId="131C8FA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741CE" w14:textId="77777777" w:rsidR="00F05CA5" w:rsidRDefault="00F05CA5" w:rsidP="00FC3298">
            <w:pPr>
              <w:rPr>
                <w:lang w:val="en-US"/>
              </w:rPr>
            </w:pPr>
          </w:p>
        </w:tc>
        <w:tc>
          <w:tcPr>
            <w:tcW w:w="1276" w:type="dxa"/>
            <w:gridSpan w:val="2"/>
            <w:tcBorders>
              <w:top w:val="nil"/>
              <w:bottom w:val="single" w:sz="2" w:space="0" w:color="auto"/>
            </w:tcBorders>
            <w:vAlign w:val="center"/>
          </w:tcPr>
          <w:p w14:paraId="27046749" w14:textId="77777777" w:rsidR="00F05CA5" w:rsidRDefault="00F05CA5" w:rsidP="00FC3298">
            <w:pPr>
              <w:jc w:val="center"/>
              <w:rPr>
                <w:sz w:val="16"/>
                <w:szCs w:val="16"/>
                <w:lang w:val="en-US"/>
              </w:rPr>
            </w:pPr>
            <w:r>
              <w:rPr>
                <w:sz w:val="16"/>
                <w:szCs w:val="16"/>
                <w:lang w:val="en-US"/>
              </w:rPr>
              <w:t>2873145887001</w:t>
            </w:r>
          </w:p>
        </w:tc>
        <w:tc>
          <w:tcPr>
            <w:tcW w:w="4252" w:type="dxa"/>
            <w:gridSpan w:val="3"/>
            <w:tcBorders>
              <w:top w:val="nil"/>
              <w:bottom w:val="single" w:sz="2" w:space="0" w:color="auto"/>
            </w:tcBorders>
          </w:tcPr>
          <w:p w14:paraId="6EFB2120" w14:textId="77777777" w:rsidR="00F05CA5" w:rsidRDefault="00F05CA5" w:rsidP="00FC3298">
            <w:pPr>
              <w:rPr>
                <w:lang w:val="en-US"/>
              </w:rPr>
            </w:pPr>
            <w:r>
              <w:rPr>
                <w:lang w:val="en-US"/>
              </w:rPr>
              <w:t>Cuie cu cap con. Tip A 1 4,0 x 100  S2111</w:t>
            </w:r>
          </w:p>
        </w:tc>
        <w:tc>
          <w:tcPr>
            <w:tcW w:w="993" w:type="dxa"/>
            <w:gridSpan w:val="2"/>
            <w:tcBorders>
              <w:top w:val="nil"/>
              <w:bottom w:val="single" w:sz="2" w:space="0" w:color="auto"/>
            </w:tcBorders>
          </w:tcPr>
          <w:p w14:paraId="3332BF03"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3CD6AFA1" w14:textId="77777777" w:rsidR="00F05CA5" w:rsidRDefault="00F05CA5" w:rsidP="00FC3298">
            <w:pPr>
              <w:rPr>
                <w:lang w:val="en-US"/>
              </w:rPr>
            </w:pPr>
            <w:r>
              <w:rPr>
                <w:lang w:val="en-US"/>
              </w:rPr>
              <w:t>119,975</w:t>
            </w:r>
          </w:p>
        </w:tc>
      </w:tr>
      <w:tr w:rsidR="00F05CA5" w:rsidRPr="00EB582C" w14:paraId="6FCAA1E9" w14:textId="77777777" w:rsidTr="00FC3298">
        <w:trPr>
          <w:trHeight w:val="340"/>
        </w:trPr>
        <w:tc>
          <w:tcPr>
            <w:tcW w:w="709" w:type="dxa"/>
            <w:tcBorders>
              <w:top w:val="nil"/>
              <w:left w:val="single" w:sz="6" w:space="0" w:color="auto"/>
              <w:bottom w:val="nil"/>
              <w:right w:val="nil"/>
            </w:tcBorders>
          </w:tcPr>
          <w:p w14:paraId="49BFBD2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BC95A70"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69F5487"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97A90B7"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E0E95D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0985A3E" w14:textId="77777777" w:rsidR="00F05CA5" w:rsidRPr="00EB582C" w:rsidRDefault="00F05CA5" w:rsidP="00FC3298">
            <w:pPr>
              <w:rPr>
                <w:lang w:val="en-US"/>
              </w:rPr>
            </w:pPr>
          </w:p>
        </w:tc>
      </w:tr>
      <w:tr w:rsidR="00F05CA5" w14:paraId="17464A39"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B259FC" w14:textId="77777777" w:rsidR="00F05CA5" w:rsidRDefault="00F05CA5" w:rsidP="00FC3298">
            <w:pPr>
              <w:rPr>
                <w:lang w:val="en-US"/>
              </w:rPr>
            </w:pPr>
            <w:r>
              <w:rPr>
                <w:lang w:val="en-US"/>
              </w:rPr>
              <w:t>6</w:t>
            </w:r>
          </w:p>
        </w:tc>
        <w:tc>
          <w:tcPr>
            <w:tcW w:w="1276" w:type="dxa"/>
            <w:gridSpan w:val="2"/>
            <w:tcBorders>
              <w:top w:val="single" w:sz="4" w:space="0" w:color="auto"/>
              <w:bottom w:val="single" w:sz="4" w:space="0" w:color="auto"/>
            </w:tcBorders>
          </w:tcPr>
          <w:p w14:paraId="143304F9" w14:textId="77777777" w:rsidR="00F05CA5" w:rsidRDefault="00F05CA5" w:rsidP="00FC3298">
            <w:pPr>
              <w:rPr>
                <w:lang w:val="en-US"/>
              </w:rPr>
            </w:pPr>
            <w:r>
              <w:rPr>
                <w:lang w:val="en-US"/>
              </w:rPr>
              <w:t>TsD01B</w:t>
            </w:r>
          </w:p>
          <w:p w14:paraId="04527191"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9DB887D"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14:paraId="261001D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F22AA08"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7FE1DF73" w14:textId="77777777" w:rsidR="00F05CA5" w:rsidRDefault="00F05CA5" w:rsidP="00FC3298">
            <w:pPr>
              <w:jc w:val="center"/>
              <w:rPr>
                <w:lang w:val="en-US"/>
              </w:rPr>
            </w:pPr>
            <w:r>
              <w:rPr>
                <w:lang w:val="en-US"/>
              </w:rPr>
              <w:t>1 015,000</w:t>
            </w:r>
          </w:p>
        </w:tc>
      </w:tr>
      <w:tr w:rsidR="00F05CA5" w14:paraId="161762B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A2187" w14:textId="77777777" w:rsidR="00F05CA5" w:rsidRDefault="00F05CA5" w:rsidP="00FC3298">
            <w:pPr>
              <w:rPr>
                <w:lang w:val="en-US"/>
              </w:rPr>
            </w:pPr>
          </w:p>
        </w:tc>
        <w:tc>
          <w:tcPr>
            <w:tcW w:w="1276" w:type="dxa"/>
            <w:gridSpan w:val="2"/>
            <w:tcBorders>
              <w:top w:val="nil"/>
              <w:bottom w:val="single" w:sz="2" w:space="0" w:color="auto"/>
            </w:tcBorders>
            <w:vAlign w:val="center"/>
          </w:tcPr>
          <w:p w14:paraId="7A053A6A"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59EF6CF"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2E6F383F"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7BCD8294" w14:textId="77777777" w:rsidR="00F05CA5" w:rsidRDefault="00F05CA5" w:rsidP="00FC3298">
            <w:pPr>
              <w:rPr>
                <w:lang w:val="en-US"/>
              </w:rPr>
            </w:pPr>
            <w:r>
              <w:rPr>
                <w:lang w:val="en-US"/>
              </w:rPr>
              <w:t>314,650</w:t>
            </w:r>
          </w:p>
        </w:tc>
      </w:tr>
      <w:tr w:rsidR="00F05CA5" w:rsidRPr="00EB582C" w14:paraId="0BBCCB4B" w14:textId="77777777" w:rsidTr="00FC3298">
        <w:trPr>
          <w:trHeight w:val="340"/>
        </w:trPr>
        <w:tc>
          <w:tcPr>
            <w:tcW w:w="709" w:type="dxa"/>
            <w:tcBorders>
              <w:top w:val="nil"/>
              <w:left w:val="single" w:sz="6" w:space="0" w:color="auto"/>
              <w:bottom w:val="nil"/>
              <w:right w:val="nil"/>
            </w:tcBorders>
          </w:tcPr>
          <w:p w14:paraId="1A332FE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8C1321E"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6AC7F2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296648B"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E9BE184"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D276790" w14:textId="77777777" w:rsidR="00F05CA5" w:rsidRPr="00EB582C" w:rsidRDefault="00F05CA5" w:rsidP="00FC3298">
            <w:pPr>
              <w:rPr>
                <w:lang w:val="en-US"/>
              </w:rPr>
            </w:pPr>
          </w:p>
        </w:tc>
      </w:tr>
      <w:tr w:rsidR="00F05CA5" w14:paraId="43752D5A"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CFB6C3" w14:textId="77777777" w:rsidR="00F05CA5" w:rsidRDefault="00F05CA5" w:rsidP="00FC3298">
            <w:pPr>
              <w:rPr>
                <w:lang w:val="en-US"/>
              </w:rPr>
            </w:pPr>
            <w:r>
              <w:rPr>
                <w:lang w:val="en-US"/>
              </w:rPr>
              <w:t>7</w:t>
            </w:r>
          </w:p>
        </w:tc>
        <w:tc>
          <w:tcPr>
            <w:tcW w:w="1276" w:type="dxa"/>
            <w:gridSpan w:val="2"/>
            <w:tcBorders>
              <w:top w:val="single" w:sz="4" w:space="0" w:color="auto"/>
              <w:bottom w:val="single" w:sz="4" w:space="0" w:color="auto"/>
            </w:tcBorders>
          </w:tcPr>
          <w:p w14:paraId="0FA351BA" w14:textId="77777777" w:rsidR="00F05CA5" w:rsidRDefault="00F05CA5" w:rsidP="00FC3298">
            <w:pPr>
              <w:rPr>
                <w:lang w:val="en-US"/>
              </w:rPr>
            </w:pPr>
            <w:r>
              <w:rPr>
                <w:lang w:val="en-US"/>
              </w:rPr>
              <w:t>TsD04B</w:t>
            </w:r>
          </w:p>
          <w:p w14:paraId="0782FBDB"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704A546"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p w14:paraId="1845486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4F8107B"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B9D0FD5" w14:textId="77777777" w:rsidR="00F05CA5" w:rsidRDefault="00F05CA5" w:rsidP="00FC3298">
            <w:pPr>
              <w:jc w:val="center"/>
              <w:rPr>
                <w:lang w:val="en-US"/>
              </w:rPr>
            </w:pPr>
            <w:r>
              <w:rPr>
                <w:lang w:val="en-US"/>
              </w:rPr>
              <w:t>1 015,000</w:t>
            </w:r>
          </w:p>
        </w:tc>
      </w:tr>
      <w:tr w:rsidR="00F05CA5" w14:paraId="62EC4C5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59C0C6" w14:textId="77777777" w:rsidR="00F05CA5" w:rsidRDefault="00F05CA5" w:rsidP="00FC3298">
            <w:pPr>
              <w:rPr>
                <w:lang w:val="en-US"/>
              </w:rPr>
            </w:pPr>
          </w:p>
        </w:tc>
        <w:tc>
          <w:tcPr>
            <w:tcW w:w="1276" w:type="dxa"/>
            <w:gridSpan w:val="2"/>
            <w:tcBorders>
              <w:top w:val="nil"/>
              <w:bottom w:val="single" w:sz="2" w:space="0" w:color="auto"/>
            </w:tcBorders>
            <w:vAlign w:val="center"/>
          </w:tcPr>
          <w:p w14:paraId="6B450EB2"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351A74B"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7E8BCB86"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40BC75E" w14:textId="77777777" w:rsidR="00F05CA5" w:rsidRDefault="00F05CA5" w:rsidP="00FC3298">
            <w:pPr>
              <w:rPr>
                <w:lang w:val="en-US"/>
              </w:rPr>
            </w:pPr>
            <w:r>
              <w:rPr>
                <w:lang w:val="en-US"/>
              </w:rPr>
              <w:t>761,250</w:t>
            </w:r>
          </w:p>
        </w:tc>
      </w:tr>
      <w:tr w:rsidR="00F05CA5" w14:paraId="11117EC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AAF95" w14:textId="77777777" w:rsidR="00F05CA5" w:rsidRDefault="00F05CA5" w:rsidP="00FC3298">
            <w:pPr>
              <w:rPr>
                <w:lang w:val="en-US"/>
              </w:rPr>
            </w:pPr>
          </w:p>
        </w:tc>
        <w:tc>
          <w:tcPr>
            <w:tcW w:w="1276" w:type="dxa"/>
            <w:gridSpan w:val="2"/>
            <w:tcBorders>
              <w:top w:val="nil"/>
              <w:bottom w:val="single" w:sz="2" w:space="0" w:color="auto"/>
            </w:tcBorders>
            <w:vAlign w:val="center"/>
          </w:tcPr>
          <w:p w14:paraId="4C6E9D27" w14:textId="77777777" w:rsidR="00F05CA5" w:rsidRDefault="00F05CA5" w:rsidP="00FC3298">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A8FB995" w14:textId="77777777" w:rsidR="00F05CA5" w:rsidRDefault="00F05CA5" w:rsidP="00FC3298">
            <w:pPr>
              <w:rPr>
                <w:lang w:val="en-US"/>
              </w:rPr>
            </w:pPr>
            <w:r>
              <w:rPr>
                <w:lang w:val="en-US"/>
              </w:rPr>
              <w:t>Apa industriala in cisterne pt. lucrari drumuri-terasam.</w:t>
            </w:r>
          </w:p>
        </w:tc>
        <w:tc>
          <w:tcPr>
            <w:tcW w:w="993" w:type="dxa"/>
            <w:gridSpan w:val="2"/>
            <w:tcBorders>
              <w:top w:val="nil"/>
              <w:bottom w:val="single" w:sz="2" w:space="0" w:color="auto"/>
            </w:tcBorders>
          </w:tcPr>
          <w:p w14:paraId="06CF6FDC"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5F02FF85" w14:textId="77777777" w:rsidR="00F05CA5" w:rsidRDefault="00F05CA5" w:rsidP="00FC3298">
            <w:pPr>
              <w:rPr>
                <w:lang w:val="en-US"/>
              </w:rPr>
            </w:pPr>
            <w:r>
              <w:rPr>
                <w:lang w:val="en-US"/>
              </w:rPr>
              <w:t>101,500</w:t>
            </w:r>
          </w:p>
        </w:tc>
      </w:tr>
      <w:tr w:rsidR="00F05CA5" w:rsidRPr="00EB582C" w14:paraId="6E7A498A" w14:textId="77777777" w:rsidTr="00FC3298">
        <w:trPr>
          <w:trHeight w:val="340"/>
        </w:trPr>
        <w:tc>
          <w:tcPr>
            <w:tcW w:w="709" w:type="dxa"/>
            <w:tcBorders>
              <w:top w:val="nil"/>
              <w:left w:val="single" w:sz="6" w:space="0" w:color="auto"/>
              <w:bottom w:val="nil"/>
              <w:right w:val="nil"/>
            </w:tcBorders>
          </w:tcPr>
          <w:p w14:paraId="6739CD51"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F8696A3"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94DA881"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3464D09"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B060287"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09BA7A0" w14:textId="77777777" w:rsidR="00F05CA5" w:rsidRPr="00EB582C" w:rsidRDefault="00F05CA5" w:rsidP="00FC3298">
            <w:pPr>
              <w:rPr>
                <w:lang w:val="en-US"/>
              </w:rPr>
            </w:pPr>
          </w:p>
        </w:tc>
      </w:tr>
      <w:tr w:rsidR="00F05CA5" w14:paraId="65B9BA3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64179C" w14:textId="77777777" w:rsidR="00F05CA5" w:rsidRDefault="00F05CA5" w:rsidP="00FC3298">
            <w:pPr>
              <w:rPr>
                <w:lang w:val="en-US"/>
              </w:rPr>
            </w:pPr>
            <w:r>
              <w:rPr>
                <w:lang w:val="en-US"/>
              </w:rPr>
              <w:t>8</w:t>
            </w:r>
          </w:p>
        </w:tc>
        <w:tc>
          <w:tcPr>
            <w:tcW w:w="1276" w:type="dxa"/>
            <w:gridSpan w:val="2"/>
            <w:tcBorders>
              <w:top w:val="single" w:sz="4" w:space="0" w:color="auto"/>
              <w:bottom w:val="single" w:sz="4" w:space="0" w:color="auto"/>
            </w:tcBorders>
          </w:tcPr>
          <w:p w14:paraId="6EEAB760" w14:textId="77777777" w:rsidR="00F05CA5" w:rsidRDefault="00F05CA5" w:rsidP="00FC3298">
            <w:pPr>
              <w:rPr>
                <w:lang w:val="en-US"/>
              </w:rPr>
            </w:pPr>
            <w:r>
              <w:rPr>
                <w:lang w:val="en-US"/>
              </w:rPr>
              <w:t>TsD02A1</w:t>
            </w:r>
          </w:p>
          <w:p w14:paraId="3D89D9C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C759E75"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774CDA8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A692A5D"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0F8B1538" w14:textId="77777777" w:rsidR="00F05CA5" w:rsidRDefault="00F05CA5" w:rsidP="00FC3298">
            <w:pPr>
              <w:jc w:val="center"/>
              <w:rPr>
                <w:lang w:val="en-US"/>
              </w:rPr>
            </w:pPr>
            <w:r>
              <w:rPr>
                <w:lang w:val="en-US"/>
              </w:rPr>
              <w:t>39,980</w:t>
            </w:r>
          </w:p>
        </w:tc>
      </w:tr>
      <w:tr w:rsidR="00F05CA5" w14:paraId="02D8BFC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2ABF82" w14:textId="77777777" w:rsidR="00F05CA5" w:rsidRDefault="00F05CA5" w:rsidP="00FC3298">
            <w:pPr>
              <w:rPr>
                <w:lang w:val="en-US"/>
              </w:rPr>
            </w:pPr>
          </w:p>
        </w:tc>
        <w:tc>
          <w:tcPr>
            <w:tcW w:w="1276" w:type="dxa"/>
            <w:gridSpan w:val="2"/>
            <w:tcBorders>
              <w:top w:val="nil"/>
              <w:bottom w:val="single" w:sz="2" w:space="0" w:color="auto"/>
            </w:tcBorders>
            <w:vAlign w:val="center"/>
          </w:tcPr>
          <w:p w14:paraId="00018FAF" w14:textId="77777777" w:rsidR="00F05CA5" w:rsidRDefault="00F05CA5" w:rsidP="00FC3298">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14:paraId="56F1DB8E" w14:textId="77777777" w:rsidR="00F05CA5" w:rsidRDefault="00F05CA5" w:rsidP="00FC3298">
            <w:pPr>
              <w:rPr>
                <w:lang w:val="en-US"/>
              </w:rPr>
            </w:pPr>
            <w:r>
              <w:rPr>
                <w:lang w:val="en-US"/>
              </w:rPr>
              <w:t>Buldozer pe senile pina la 65-80 CP</w:t>
            </w:r>
          </w:p>
        </w:tc>
        <w:tc>
          <w:tcPr>
            <w:tcW w:w="993" w:type="dxa"/>
            <w:gridSpan w:val="2"/>
            <w:tcBorders>
              <w:top w:val="nil"/>
              <w:bottom w:val="single" w:sz="2" w:space="0" w:color="auto"/>
            </w:tcBorders>
          </w:tcPr>
          <w:p w14:paraId="1780AC29"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E594C81" w14:textId="77777777" w:rsidR="00F05CA5" w:rsidRDefault="00F05CA5" w:rsidP="00FC3298">
            <w:pPr>
              <w:rPr>
                <w:lang w:val="en-US"/>
              </w:rPr>
            </w:pPr>
            <w:r>
              <w:rPr>
                <w:lang w:val="en-US"/>
              </w:rPr>
              <w:t>43,578</w:t>
            </w:r>
          </w:p>
        </w:tc>
      </w:tr>
      <w:tr w:rsidR="00F05CA5" w:rsidRPr="00EB582C" w14:paraId="518451E2" w14:textId="77777777" w:rsidTr="00FC3298">
        <w:trPr>
          <w:trHeight w:val="340"/>
        </w:trPr>
        <w:tc>
          <w:tcPr>
            <w:tcW w:w="709" w:type="dxa"/>
            <w:tcBorders>
              <w:top w:val="nil"/>
              <w:left w:val="single" w:sz="6" w:space="0" w:color="auto"/>
              <w:bottom w:val="nil"/>
              <w:right w:val="nil"/>
            </w:tcBorders>
          </w:tcPr>
          <w:p w14:paraId="50417FF2"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BD6342A"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39C2A83"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917DC25"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365819C"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82A156B" w14:textId="77777777" w:rsidR="00F05CA5" w:rsidRPr="00EB582C" w:rsidRDefault="00F05CA5" w:rsidP="00FC3298">
            <w:pPr>
              <w:rPr>
                <w:lang w:val="en-US"/>
              </w:rPr>
            </w:pPr>
          </w:p>
        </w:tc>
      </w:tr>
      <w:tr w:rsidR="00F05CA5" w14:paraId="1310DABD"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4624CA" w14:textId="77777777" w:rsidR="00F05CA5" w:rsidRDefault="00F05CA5" w:rsidP="00FC3298">
            <w:pPr>
              <w:rPr>
                <w:lang w:val="en-US"/>
              </w:rPr>
            </w:pPr>
            <w:r>
              <w:rPr>
                <w:lang w:val="en-US"/>
              </w:rPr>
              <w:t>9</w:t>
            </w:r>
          </w:p>
        </w:tc>
        <w:tc>
          <w:tcPr>
            <w:tcW w:w="1276" w:type="dxa"/>
            <w:gridSpan w:val="2"/>
            <w:tcBorders>
              <w:top w:val="single" w:sz="4" w:space="0" w:color="auto"/>
              <w:bottom w:val="single" w:sz="4" w:space="0" w:color="auto"/>
            </w:tcBorders>
          </w:tcPr>
          <w:p w14:paraId="09FE437C" w14:textId="77777777" w:rsidR="00F05CA5" w:rsidRDefault="00F05CA5" w:rsidP="00FC3298">
            <w:pPr>
              <w:rPr>
                <w:lang w:val="en-US"/>
              </w:rPr>
            </w:pPr>
            <w:r>
              <w:rPr>
                <w:lang w:val="en-US"/>
              </w:rPr>
              <w:t>TsD05A</w:t>
            </w:r>
          </w:p>
          <w:p w14:paraId="7A6FA75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8729BE7"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4FD3BFDD"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9745E0D"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5048C741" w14:textId="77777777" w:rsidR="00F05CA5" w:rsidRDefault="00F05CA5" w:rsidP="00FC3298">
            <w:pPr>
              <w:jc w:val="center"/>
              <w:rPr>
                <w:lang w:val="en-US"/>
              </w:rPr>
            </w:pPr>
            <w:r>
              <w:rPr>
                <w:lang w:val="en-US"/>
              </w:rPr>
              <w:t>39,980</w:t>
            </w:r>
          </w:p>
        </w:tc>
      </w:tr>
      <w:tr w:rsidR="00F05CA5" w14:paraId="516215A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43B23" w14:textId="77777777" w:rsidR="00F05CA5" w:rsidRDefault="00F05CA5" w:rsidP="00FC3298">
            <w:pPr>
              <w:rPr>
                <w:lang w:val="en-US"/>
              </w:rPr>
            </w:pPr>
          </w:p>
        </w:tc>
        <w:tc>
          <w:tcPr>
            <w:tcW w:w="1276" w:type="dxa"/>
            <w:gridSpan w:val="2"/>
            <w:tcBorders>
              <w:top w:val="nil"/>
              <w:bottom w:val="single" w:sz="2" w:space="0" w:color="auto"/>
            </w:tcBorders>
            <w:vAlign w:val="center"/>
          </w:tcPr>
          <w:p w14:paraId="1F7D6337"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85402FC"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3A033465"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7FDDF09" w14:textId="77777777" w:rsidR="00F05CA5" w:rsidRDefault="00F05CA5" w:rsidP="00FC3298">
            <w:pPr>
              <w:rPr>
                <w:lang w:val="en-US"/>
              </w:rPr>
            </w:pPr>
            <w:r>
              <w:rPr>
                <w:lang w:val="en-US"/>
              </w:rPr>
              <w:t>352,624</w:t>
            </w:r>
          </w:p>
        </w:tc>
      </w:tr>
      <w:tr w:rsidR="00F05CA5" w14:paraId="28D9CDD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5F9D8" w14:textId="77777777" w:rsidR="00F05CA5" w:rsidRDefault="00F05CA5" w:rsidP="00FC3298">
            <w:pPr>
              <w:rPr>
                <w:lang w:val="en-US"/>
              </w:rPr>
            </w:pPr>
          </w:p>
        </w:tc>
        <w:tc>
          <w:tcPr>
            <w:tcW w:w="1276" w:type="dxa"/>
            <w:gridSpan w:val="2"/>
            <w:tcBorders>
              <w:top w:val="nil"/>
              <w:bottom w:val="single" w:sz="2" w:space="0" w:color="auto"/>
            </w:tcBorders>
            <w:vAlign w:val="center"/>
          </w:tcPr>
          <w:p w14:paraId="23AE9A34" w14:textId="77777777" w:rsidR="00F05CA5" w:rsidRDefault="00F05CA5"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7C5E8259" w14:textId="77777777" w:rsidR="00F05CA5" w:rsidRDefault="00F05CA5" w:rsidP="00FC3298">
            <w:pPr>
              <w:rPr>
                <w:lang w:val="en-US"/>
              </w:rPr>
            </w:pPr>
            <w:r>
              <w:rPr>
                <w:lang w:val="en-US"/>
              </w:rPr>
              <w:t>Mai mecanic de 150-200 kg cu motor termic 6 cp (4 kw)</w:t>
            </w:r>
          </w:p>
        </w:tc>
        <w:tc>
          <w:tcPr>
            <w:tcW w:w="993" w:type="dxa"/>
            <w:gridSpan w:val="2"/>
            <w:tcBorders>
              <w:top w:val="nil"/>
              <w:bottom w:val="single" w:sz="2" w:space="0" w:color="auto"/>
            </w:tcBorders>
          </w:tcPr>
          <w:p w14:paraId="50BB78C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3157296" w14:textId="77777777" w:rsidR="00F05CA5" w:rsidRDefault="00F05CA5" w:rsidP="00FC3298">
            <w:pPr>
              <w:rPr>
                <w:lang w:val="en-US"/>
              </w:rPr>
            </w:pPr>
            <w:r>
              <w:rPr>
                <w:lang w:val="en-US"/>
              </w:rPr>
              <w:t>415,392</w:t>
            </w:r>
          </w:p>
        </w:tc>
      </w:tr>
      <w:tr w:rsidR="00F05CA5" w:rsidRPr="00EB582C" w14:paraId="620228A9" w14:textId="77777777" w:rsidTr="00FC3298">
        <w:trPr>
          <w:trHeight w:val="340"/>
        </w:trPr>
        <w:tc>
          <w:tcPr>
            <w:tcW w:w="709" w:type="dxa"/>
            <w:tcBorders>
              <w:top w:val="nil"/>
              <w:left w:val="single" w:sz="6" w:space="0" w:color="auto"/>
              <w:bottom w:val="nil"/>
              <w:right w:val="nil"/>
            </w:tcBorders>
          </w:tcPr>
          <w:p w14:paraId="46BA99C8"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FAA5DFA"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5E4353C"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EDB0A8C"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4308F34"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5F27869" w14:textId="77777777" w:rsidR="00F05CA5" w:rsidRPr="00EB582C" w:rsidRDefault="00F05CA5" w:rsidP="00FC3298">
            <w:pPr>
              <w:rPr>
                <w:lang w:val="en-US"/>
              </w:rPr>
            </w:pPr>
          </w:p>
        </w:tc>
      </w:tr>
      <w:tr w:rsidR="00F05CA5" w14:paraId="270E9444"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DED768" w14:textId="77777777" w:rsidR="00F05CA5" w:rsidRDefault="00F05CA5" w:rsidP="00FC3298">
            <w:pPr>
              <w:rPr>
                <w:lang w:val="en-US"/>
              </w:rPr>
            </w:pPr>
            <w:r>
              <w:rPr>
                <w:lang w:val="en-US"/>
              </w:rPr>
              <w:t>10</w:t>
            </w:r>
          </w:p>
        </w:tc>
        <w:tc>
          <w:tcPr>
            <w:tcW w:w="1276" w:type="dxa"/>
            <w:gridSpan w:val="2"/>
            <w:tcBorders>
              <w:top w:val="single" w:sz="4" w:space="0" w:color="auto"/>
              <w:bottom w:val="single" w:sz="4" w:space="0" w:color="auto"/>
            </w:tcBorders>
          </w:tcPr>
          <w:p w14:paraId="0AFA5580" w14:textId="77777777" w:rsidR="00F05CA5" w:rsidRDefault="00F05CA5" w:rsidP="00FC3298">
            <w:pPr>
              <w:rPr>
                <w:lang w:val="en-US"/>
              </w:rPr>
            </w:pPr>
            <w:r>
              <w:rPr>
                <w:lang w:val="en-US"/>
              </w:rPr>
              <w:t>TsI51A3</w:t>
            </w:r>
          </w:p>
          <w:p w14:paraId="40AEC32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B80823D"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Transportarea pamintului cu autobasculanta de 10 t la distanta de: 3 km</w:t>
            </w:r>
            <w:r>
              <w:rPr>
                <w:rFonts w:ascii="Times New Roman CYR" w:hAnsi="Times New Roman CYR" w:cs="Times New Roman CYR"/>
                <w:sz w:val="16"/>
                <w:szCs w:val="16"/>
                <w:lang w:val="en-US"/>
              </w:rPr>
              <w:t xml:space="preserve"> </w:t>
            </w:r>
          </w:p>
          <w:p w14:paraId="5C1108F1"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490FAE4"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18F5C18A" w14:textId="77777777" w:rsidR="00F05CA5" w:rsidRDefault="00F05CA5" w:rsidP="00FC3298">
            <w:pPr>
              <w:jc w:val="center"/>
              <w:rPr>
                <w:lang w:val="en-US"/>
              </w:rPr>
            </w:pPr>
            <w:r>
              <w:rPr>
                <w:lang w:val="en-US"/>
              </w:rPr>
              <w:t>80,000</w:t>
            </w:r>
          </w:p>
        </w:tc>
      </w:tr>
      <w:tr w:rsidR="00F05CA5" w14:paraId="532DB28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AB2F7" w14:textId="77777777" w:rsidR="00F05CA5" w:rsidRDefault="00F05CA5" w:rsidP="00FC3298">
            <w:pPr>
              <w:rPr>
                <w:lang w:val="en-US"/>
              </w:rPr>
            </w:pPr>
          </w:p>
        </w:tc>
        <w:tc>
          <w:tcPr>
            <w:tcW w:w="1276" w:type="dxa"/>
            <w:gridSpan w:val="2"/>
            <w:tcBorders>
              <w:top w:val="nil"/>
              <w:bottom w:val="single" w:sz="2" w:space="0" w:color="auto"/>
            </w:tcBorders>
            <w:vAlign w:val="center"/>
          </w:tcPr>
          <w:p w14:paraId="3390ABC3" w14:textId="77777777" w:rsidR="00F05CA5" w:rsidRDefault="00F05CA5" w:rsidP="00FC3298">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501A1F65" w14:textId="77777777" w:rsidR="00F05CA5" w:rsidRDefault="00F05CA5" w:rsidP="00FC3298">
            <w:pPr>
              <w:rPr>
                <w:lang w:val="en-US"/>
              </w:rPr>
            </w:pPr>
            <w:r>
              <w:rPr>
                <w:lang w:val="en-US"/>
              </w:rPr>
              <w:t>Autobasculanta-10t</w:t>
            </w:r>
          </w:p>
        </w:tc>
        <w:tc>
          <w:tcPr>
            <w:tcW w:w="993" w:type="dxa"/>
            <w:gridSpan w:val="2"/>
            <w:tcBorders>
              <w:top w:val="nil"/>
              <w:bottom w:val="single" w:sz="2" w:space="0" w:color="auto"/>
            </w:tcBorders>
          </w:tcPr>
          <w:p w14:paraId="15335171"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CC8172B" w14:textId="77777777" w:rsidR="00F05CA5" w:rsidRDefault="00F05CA5" w:rsidP="00FC3298">
            <w:pPr>
              <w:rPr>
                <w:lang w:val="en-US"/>
              </w:rPr>
            </w:pPr>
            <w:r>
              <w:rPr>
                <w:lang w:val="en-US"/>
              </w:rPr>
              <w:t>2,456</w:t>
            </w:r>
          </w:p>
        </w:tc>
      </w:tr>
      <w:tr w:rsidR="00F05CA5" w:rsidRPr="00EB582C" w14:paraId="18E8FFB5" w14:textId="77777777" w:rsidTr="00FC3298">
        <w:trPr>
          <w:trHeight w:val="340"/>
        </w:trPr>
        <w:tc>
          <w:tcPr>
            <w:tcW w:w="709" w:type="dxa"/>
            <w:tcBorders>
              <w:top w:val="nil"/>
              <w:left w:val="single" w:sz="6" w:space="0" w:color="auto"/>
              <w:bottom w:val="nil"/>
              <w:right w:val="nil"/>
            </w:tcBorders>
          </w:tcPr>
          <w:p w14:paraId="1B2699B8"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2E3F5EC"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E5E1C8C"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B7A2172"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761CC3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4DE302A3" w14:textId="77777777" w:rsidR="00F05CA5" w:rsidRPr="00EB582C" w:rsidRDefault="00F05CA5" w:rsidP="00FC3298">
            <w:pPr>
              <w:rPr>
                <w:lang w:val="en-US"/>
              </w:rPr>
            </w:pPr>
          </w:p>
        </w:tc>
      </w:tr>
      <w:tr w:rsidR="00F05CA5" w14:paraId="0ACE1606"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A68A16" w14:textId="77777777" w:rsidR="00F05CA5" w:rsidRDefault="00F05CA5" w:rsidP="00FC3298">
            <w:pPr>
              <w:rPr>
                <w:lang w:val="en-US"/>
              </w:rPr>
            </w:pPr>
            <w:r>
              <w:rPr>
                <w:lang w:val="en-US"/>
              </w:rPr>
              <w:t>11</w:t>
            </w:r>
          </w:p>
        </w:tc>
        <w:tc>
          <w:tcPr>
            <w:tcW w:w="1276" w:type="dxa"/>
            <w:gridSpan w:val="2"/>
            <w:tcBorders>
              <w:top w:val="single" w:sz="4" w:space="0" w:color="auto"/>
              <w:bottom w:val="single" w:sz="4" w:space="0" w:color="auto"/>
            </w:tcBorders>
          </w:tcPr>
          <w:p w14:paraId="390C44D6" w14:textId="77777777" w:rsidR="00F05CA5" w:rsidRDefault="00F05CA5" w:rsidP="00FC3298">
            <w:pPr>
              <w:rPr>
                <w:lang w:val="en-US"/>
              </w:rPr>
            </w:pPr>
            <w:r>
              <w:rPr>
                <w:lang w:val="en-US"/>
              </w:rPr>
              <w:t>TsC51B</w:t>
            </w:r>
          </w:p>
          <w:p w14:paraId="26B98D3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76BA87D"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Lucrari la descarcarea pamintului in depozit, teren categoria II</w:t>
            </w:r>
            <w:r>
              <w:rPr>
                <w:rFonts w:ascii="Times New Roman CYR" w:hAnsi="Times New Roman CYR" w:cs="Times New Roman CYR"/>
                <w:sz w:val="16"/>
                <w:szCs w:val="16"/>
                <w:lang w:val="en-US"/>
              </w:rPr>
              <w:t xml:space="preserve"> </w:t>
            </w:r>
          </w:p>
          <w:p w14:paraId="382B82A7"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83FFFD4"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4A466CF0" w14:textId="77777777" w:rsidR="00F05CA5" w:rsidRDefault="00F05CA5" w:rsidP="00FC3298">
            <w:pPr>
              <w:jc w:val="center"/>
              <w:rPr>
                <w:lang w:val="en-US"/>
              </w:rPr>
            </w:pPr>
            <w:r>
              <w:rPr>
                <w:lang w:val="en-US"/>
              </w:rPr>
              <w:t>0,500</w:t>
            </w:r>
          </w:p>
        </w:tc>
      </w:tr>
      <w:tr w:rsidR="00F05CA5" w14:paraId="2EE5107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2F87B3" w14:textId="77777777" w:rsidR="00F05CA5" w:rsidRDefault="00F05CA5" w:rsidP="00FC3298">
            <w:pPr>
              <w:rPr>
                <w:lang w:val="en-US"/>
              </w:rPr>
            </w:pPr>
          </w:p>
        </w:tc>
        <w:tc>
          <w:tcPr>
            <w:tcW w:w="1276" w:type="dxa"/>
            <w:gridSpan w:val="2"/>
            <w:tcBorders>
              <w:top w:val="nil"/>
              <w:bottom w:val="single" w:sz="2" w:space="0" w:color="auto"/>
            </w:tcBorders>
            <w:vAlign w:val="center"/>
          </w:tcPr>
          <w:p w14:paraId="7D75953F"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2EB8D12"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418FB6B1"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1608542" w14:textId="77777777" w:rsidR="00F05CA5" w:rsidRDefault="00F05CA5" w:rsidP="00FC3298">
            <w:pPr>
              <w:rPr>
                <w:lang w:val="en-US"/>
              </w:rPr>
            </w:pPr>
            <w:r>
              <w:rPr>
                <w:lang w:val="en-US"/>
              </w:rPr>
              <w:t>0,180</w:t>
            </w:r>
          </w:p>
        </w:tc>
      </w:tr>
      <w:tr w:rsidR="00F05CA5" w14:paraId="2E9BAE0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B576C1" w14:textId="77777777" w:rsidR="00F05CA5" w:rsidRDefault="00F05CA5" w:rsidP="00FC3298">
            <w:pPr>
              <w:rPr>
                <w:lang w:val="en-US"/>
              </w:rPr>
            </w:pPr>
          </w:p>
        </w:tc>
        <w:tc>
          <w:tcPr>
            <w:tcW w:w="1276" w:type="dxa"/>
            <w:gridSpan w:val="2"/>
            <w:tcBorders>
              <w:top w:val="nil"/>
              <w:bottom w:val="single" w:sz="2" w:space="0" w:color="auto"/>
            </w:tcBorders>
            <w:vAlign w:val="center"/>
          </w:tcPr>
          <w:p w14:paraId="60999590" w14:textId="77777777" w:rsidR="00F05CA5" w:rsidRDefault="00F05CA5"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7F0BB224" w14:textId="77777777" w:rsidR="00F05CA5" w:rsidRDefault="00F05CA5" w:rsidP="00FC3298">
            <w:pPr>
              <w:rPr>
                <w:lang w:val="en-US"/>
              </w:rPr>
            </w:pPr>
            <w:r>
              <w:rPr>
                <w:lang w:val="en-US"/>
              </w:rPr>
              <w:t xml:space="preserve">Piatra sparta </w:t>
            </w:r>
          </w:p>
        </w:tc>
        <w:tc>
          <w:tcPr>
            <w:tcW w:w="993" w:type="dxa"/>
            <w:gridSpan w:val="2"/>
            <w:tcBorders>
              <w:top w:val="nil"/>
              <w:bottom w:val="single" w:sz="2" w:space="0" w:color="auto"/>
            </w:tcBorders>
          </w:tcPr>
          <w:p w14:paraId="7EBE0071"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5A23E882" w14:textId="77777777" w:rsidR="00F05CA5" w:rsidRDefault="00F05CA5" w:rsidP="00FC3298">
            <w:pPr>
              <w:rPr>
                <w:lang w:val="en-US"/>
              </w:rPr>
            </w:pPr>
            <w:r>
              <w:rPr>
                <w:lang w:val="en-US"/>
              </w:rPr>
              <w:t>0,002</w:t>
            </w:r>
          </w:p>
        </w:tc>
      </w:tr>
      <w:tr w:rsidR="00F05CA5" w14:paraId="76CCB1A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6F099F" w14:textId="77777777" w:rsidR="00F05CA5" w:rsidRDefault="00F05CA5" w:rsidP="00FC3298">
            <w:pPr>
              <w:rPr>
                <w:lang w:val="en-US"/>
              </w:rPr>
            </w:pPr>
          </w:p>
        </w:tc>
        <w:tc>
          <w:tcPr>
            <w:tcW w:w="1276" w:type="dxa"/>
            <w:gridSpan w:val="2"/>
            <w:tcBorders>
              <w:top w:val="nil"/>
              <w:bottom w:val="single" w:sz="2" w:space="0" w:color="auto"/>
            </w:tcBorders>
            <w:vAlign w:val="center"/>
          </w:tcPr>
          <w:p w14:paraId="2FD0E783" w14:textId="77777777" w:rsidR="00F05CA5" w:rsidRDefault="00F05CA5" w:rsidP="00FC3298">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7C4E62C1" w14:textId="77777777" w:rsidR="00F05CA5" w:rsidRDefault="00F05CA5" w:rsidP="00FC3298">
            <w:pPr>
              <w:rPr>
                <w:lang w:val="en-US"/>
              </w:rPr>
            </w:pPr>
            <w:r>
              <w:rPr>
                <w:lang w:val="en-US"/>
              </w:rPr>
              <w:t>Buldozer 79kw (108CP)</w:t>
            </w:r>
          </w:p>
        </w:tc>
        <w:tc>
          <w:tcPr>
            <w:tcW w:w="993" w:type="dxa"/>
            <w:gridSpan w:val="2"/>
            <w:tcBorders>
              <w:top w:val="nil"/>
              <w:bottom w:val="single" w:sz="2" w:space="0" w:color="auto"/>
            </w:tcBorders>
          </w:tcPr>
          <w:p w14:paraId="662F81F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799EAAC" w14:textId="77777777" w:rsidR="00F05CA5" w:rsidRDefault="00F05CA5" w:rsidP="00FC3298">
            <w:pPr>
              <w:rPr>
                <w:lang w:val="en-US"/>
              </w:rPr>
            </w:pPr>
            <w:r>
              <w:rPr>
                <w:lang w:val="en-US"/>
              </w:rPr>
              <w:t>0,200</w:t>
            </w:r>
          </w:p>
        </w:tc>
      </w:tr>
      <w:tr w:rsidR="00F05CA5" w:rsidRPr="00EB582C" w14:paraId="1744D75C" w14:textId="77777777" w:rsidTr="00FC3298">
        <w:trPr>
          <w:trHeight w:val="340"/>
        </w:trPr>
        <w:tc>
          <w:tcPr>
            <w:tcW w:w="709" w:type="dxa"/>
            <w:tcBorders>
              <w:top w:val="nil"/>
              <w:left w:val="single" w:sz="6" w:space="0" w:color="auto"/>
              <w:bottom w:val="nil"/>
              <w:right w:val="nil"/>
            </w:tcBorders>
          </w:tcPr>
          <w:p w14:paraId="25C96150"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9A712B4"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98558A8"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BA719F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49D13D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9100963" w14:textId="77777777" w:rsidR="00F05CA5" w:rsidRPr="00EB582C" w:rsidRDefault="00F05CA5" w:rsidP="00FC3298">
            <w:pPr>
              <w:rPr>
                <w:lang w:val="en-US"/>
              </w:rPr>
            </w:pPr>
          </w:p>
        </w:tc>
      </w:tr>
      <w:tr w:rsidR="00F05CA5" w14:paraId="2B8242DC"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706A755" w14:textId="77777777" w:rsidR="00F05CA5" w:rsidRDefault="00F05CA5" w:rsidP="00FC3298">
            <w:pPr>
              <w:rPr>
                <w:sz w:val="8"/>
                <w:szCs w:val="8"/>
                <w:lang w:val="en-US"/>
              </w:rPr>
            </w:pPr>
          </w:p>
        </w:tc>
        <w:tc>
          <w:tcPr>
            <w:tcW w:w="1276" w:type="dxa"/>
            <w:gridSpan w:val="2"/>
            <w:tcBorders>
              <w:left w:val="nil"/>
              <w:bottom w:val="nil"/>
              <w:right w:val="nil"/>
            </w:tcBorders>
          </w:tcPr>
          <w:p w14:paraId="654E4995" w14:textId="77777777" w:rsidR="00F05CA5" w:rsidRDefault="00F05CA5" w:rsidP="00FC3298">
            <w:pPr>
              <w:rPr>
                <w:sz w:val="8"/>
                <w:szCs w:val="8"/>
                <w:lang w:val="en-US"/>
              </w:rPr>
            </w:pPr>
          </w:p>
        </w:tc>
        <w:tc>
          <w:tcPr>
            <w:tcW w:w="3402" w:type="dxa"/>
            <w:gridSpan w:val="2"/>
            <w:tcBorders>
              <w:left w:val="nil"/>
              <w:bottom w:val="nil"/>
              <w:right w:val="nil"/>
            </w:tcBorders>
          </w:tcPr>
          <w:p w14:paraId="0769D3F1" w14:textId="77777777" w:rsidR="00F05CA5" w:rsidRDefault="00F05CA5" w:rsidP="00FC3298">
            <w:pPr>
              <w:rPr>
                <w:sz w:val="8"/>
                <w:szCs w:val="8"/>
                <w:lang w:val="en-US"/>
              </w:rPr>
            </w:pPr>
          </w:p>
          <w:p w14:paraId="01F46CDE" w14:textId="77777777" w:rsidR="00F05CA5" w:rsidRDefault="00F05CA5" w:rsidP="00FC3298">
            <w:pPr>
              <w:rPr>
                <w:sz w:val="8"/>
                <w:szCs w:val="8"/>
                <w:lang w:val="en-US"/>
              </w:rPr>
            </w:pPr>
          </w:p>
          <w:p w14:paraId="1901297D" w14:textId="77777777" w:rsidR="00F05CA5" w:rsidRDefault="00F05CA5" w:rsidP="00FC3298">
            <w:pPr>
              <w:rPr>
                <w:sz w:val="8"/>
                <w:szCs w:val="8"/>
                <w:lang w:val="en-US"/>
              </w:rPr>
            </w:pPr>
          </w:p>
        </w:tc>
        <w:tc>
          <w:tcPr>
            <w:tcW w:w="1134" w:type="dxa"/>
            <w:gridSpan w:val="2"/>
            <w:tcBorders>
              <w:left w:val="nil"/>
              <w:bottom w:val="nil"/>
              <w:right w:val="nil"/>
            </w:tcBorders>
          </w:tcPr>
          <w:p w14:paraId="5CA153A9" w14:textId="77777777" w:rsidR="00F05CA5" w:rsidRDefault="00F05CA5" w:rsidP="00FC3298">
            <w:pPr>
              <w:rPr>
                <w:sz w:val="8"/>
                <w:szCs w:val="8"/>
                <w:lang w:val="en-US"/>
              </w:rPr>
            </w:pPr>
          </w:p>
        </w:tc>
        <w:tc>
          <w:tcPr>
            <w:tcW w:w="1134" w:type="dxa"/>
            <w:gridSpan w:val="2"/>
            <w:tcBorders>
              <w:left w:val="nil"/>
              <w:bottom w:val="nil"/>
              <w:right w:val="nil"/>
            </w:tcBorders>
          </w:tcPr>
          <w:p w14:paraId="34137487" w14:textId="77777777" w:rsidR="00F05CA5" w:rsidRDefault="00F05CA5" w:rsidP="00FC3298">
            <w:pPr>
              <w:rPr>
                <w:sz w:val="8"/>
                <w:szCs w:val="8"/>
                <w:lang w:val="en-US"/>
              </w:rPr>
            </w:pPr>
          </w:p>
        </w:tc>
        <w:tc>
          <w:tcPr>
            <w:tcW w:w="1134" w:type="dxa"/>
            <w:tcBorders>
              <w:left w:val="nil"/>
              <w:bottom w:val="nil"/>
            </w:tcBorders>
          </w:tcPr>
          <w:p w14:paraId="696A3BBA" w14:textId="77777777" w:rsidR="00F05CA5" w:rsidRDefault="00F05CA5" w:rsidP="00FC3298">
            <w:pPr>
              <w:rPr>
                <w:sz w:val="8"/>
                <w:szCs w:val="8"/>
                <w:lang w:val="en-US"/>
              </w:rPr>
            </w:pPr>
          </w:p>
        </w:tc>
      </w:tr>
      <w:tr w:rsidR="00F05CA5" w:rsidRPr="00EB582C" w14:paraId="0E884107"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F4BC82A"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94ACFB8"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260FA53B"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14284AD"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2FE8BC30" w14:textId="77777777" w:rsidR="00F05CA5" w:rsidRPr="00EB582C" w:rsidRDefault="00F05CA5" w:rsidP="00FC3298">
            <w:pPr>
              <w:rPr>
                <w:lang w:val="en-US"/>
              </w:rPr>
            </w:pPr>
          </w:p>
        </w:tc>
      </w:tr>
      <w:tr w:rsidR="00F05CA5" w14:paraId="0EAAF146"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C3356E1"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7898A517"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13025BC5"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5C874425" w14:textId="77777777" w:rsidR="00F05CA5" w:rsidRDefault="00F05CA5" w:rsidP="00FC3298">
            <w:pPr>
              <w:rPr>
                <w:sz w:val="8"/>
                <w:szCs w:val="8"/>
                <w:lang w:val="en-US"/>
              </w:rPr>
            </w:pPr>
            <w:r>
              <w:rPr>
                <w:b/>
                <w:bCs/>
                <w:lang w:val="en-US"/>
              </w:rPr>
              <w:t xml:space="preserve">Total </w:t>
            </w:r>
            <w:r>
              <w:rPr>
                <w:b/>
                <w:bCs/>
                <w:sz w:val="22"/>
                <w:szCs w:val="22"/>
                <w:lang w:val="en-US"/>
              </w:rPr>
              <w:t xml:space="preserve"> Lucrari terasamente</w:t>
            </w:r>
          </w:p>
        </w:tc>
        <w:tc>
          <w:tcPr>
            <w:tcW w:w="1134" w:type="dxa"/>
            <w:gridSpan w:val="2"/>
            <w:tcBorders>
              <w:top w:val="single" w:sz="4" w:space="0" w:color="auto"/>
              <w:left w:val="nil"/>
              <w:bottom w:val="single" w:sz="4" w:space="0" w:color="auto"/>
              <w:right w:val="nil"/>
            </w:tcBorders>
          </w:tcPr>
          <w:p w14:paraId="4C4E2664"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D23BA32" w14:textId="77777777" w:rsidR="00F05CA5" w:rsidRDefault="00F05CA5" w:rsidP="00FC3298">
            <w:pPr>
              <w:rPr>
                <w:b/>
                <w:bCs/>
                <w:lang w:val="en-US"/>
              </w:rPr>
            </w:pPr>
          </w:p>
        </w:tc>
      </w:tr>
      <w:tr w:rsidR="00F05CA5" w:rsidRPr="0097392D" w14:paraId="1825B0D0" w14:textId="77777777" w:rsidTr="00FC3298">
        <w:tc>
          <w:tcPr>
            <w:tcW w:w="709" w:type="dxa"/>
            <w:tcBorders>
              <w:top w:val="nil"/>
              <w:left w:val="single" w:sz="6" w:space="0" w:color="auto"/>
              <w:bottom w:val="nil"/>
              <w:right w:val="nil"/>
            </w:tcBorders>
          </w:tcPr>
          <w:p w14:paraId="4EF6CD7D" w14:textId="77777777" w:rsidR="00F05CA5" w:rsidRDefault="00F05CA5" w:rsidP="00FC329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D36240D"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5111F94A" w14:textId="77777777" w:rsidR="00F05CA5" w:rsidRPr="007F2714" w:rsidRDefault="00F05CA5" w:rsidP="00FC3298">
            <w:pPr>
              <w:rPr>
                <w:b/>
                <w:bCs/>
                <w:sz w:val="22"/>
                <w:szCs w:val="22"/>
                <w:lang w:val="en-US"/>
              </w:rPr>
            </w:pPr>
            <w:r w:rsidRPr="0097392D">
              <w:rPr>
                <w:b/>
                <w:bCs/>
                <w:sz w:val="22"/>
                <w:szCs w:val="22"/>
                <w:lang w:val="en-US"/>
              </w:rPr>
              <w:t>1.2. Tevi</w:t>
            </w:r>
          </w:p>
          <w:p w14:paraId="39955B62"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31DF8DBA"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684CEB37"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69E8843B" w14:textId="77777777" w:rsidR="00F05CA5" w:rsidRPr="0097392D" w:rsidRDefault="00F05CA5" w:rsidP="00FC3298">
            <w:pPr>
              <w:rPr>
                <w:lang w:val="en-US"/>
              </w:rPr>
            </w:pPr>
          </w:p>
        </w:tc>
      </w:tr>
      <w:tr w:rsidR="00F05CA5" w14:paraId="40C94538"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FCEC2F" w14:textId="77777777" w:rsidR="00F05CA5" w:rsidRDefault="00F05CA5" w:rsidP="00FC3298">
            <w:pPr>
              <w:rPr>
                <w:lang w:val="en-US"/>
              </w:rPr>
            </w:pPr>
            <w:r>
              <w:rPr>
                <w:lang w:val="en-US"/>
              </w:rPr>
              <w:t>12</w:t>
            </w:r>
          </w:p>
        </w:tc>
        <w:tc>
          <w:tcPr>
            <w:tcW w:w="1276" w:type="dxa"/>
            <w:gridSpan w:val="2"/>
            <w:tcBorders>
              <w:top w:val="single" w:sz="4" w:space="0" w:color="auto"/>
              <w:bottom w:val="single" w:sz="4" w:space="0" w:color="auto"/>
            </w:tcBorders>
          </w:tcPr>
          <w:p w14:paraId="19FDB200" w14:textId="77777777" w:rsidR="00F05CA5" w:rsidRDefault="00F05CA5" w:rsidP="00FC3298">
            <w:pPr>
              <w:rPr>
                <w:lang w:val="en-US"/>
              </w:rPr>
            </w:pPr>
            <w:r>
              <w:rPr>
                <w:lang w:val="en-US"/>
              </w:rPr>
              <w:t>IC44D</w:t>
            </w:r>
          </w:p>
          <w:p w14:paraId="34A26545"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513D58B"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Confectionarea, montarea si cimentarea tevii de protectie la trecerea conductelor prin ziduri, teava avind diametrul de 200 mm Teava corugata d.200 L=200 mm</w:t>
            </w:r>
            <w:r>
              <w:rPr>
                <w:rFonts w:ascii="Times New Roman CYR" w:hAnsi="Times New Roman CYR" w:cs="Times New Roman CYR"/>
                <w:sz w:val="16"/>
                <w:szCs w:val="16"/>
                <w:lang w:val="en-US"/>
              </w:rPr>
              <w:t xml:space="preserve"> </w:t>
            </w:r>
          </w:p>
          <w:p w14:paraId="74F4084A"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0EEF412"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A1633AC" w14:textId="77777777" w:rsidR="00F05CA5" w:rsidRDefault="00F05CA5" w:rsidP="00FC3298">
            <w:pPr>
              <w:jc w:val="center"/>
              <w:rPr>
                <w:lang w:val="en-US"/>
              </w:rPr>
            </w:pPr>
            <w:r>
              <w:rPr>
                <w:lang w:val="en-US"/>
              </w:rPr>
              <w:t>55,000</w:t>
            </w:r>
          </w:p>
        </w:tc>
      </w:tr>
      <w:tr w:rsidR="00F05CA5" w14:paraId="67AE52C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15961" w14:textId="77777777" w:rsidR="00F05CA5" w:rsidRDefault="00F05CA5" w:rsidP="00FC3298">
            <w:pPr>
              <w:rPr>
                <w:lang w:val="en-US"/>
              </w:rPr>
            </w:pPr>
          </w:p>
        </w:tc>
        <w:tc>
          <w:tcPr>
            <w:tcW w:w="1276" w:type="dxa"/>
            <w:gridSpan w:val="2"/>
            <w:tcBorders>
              <w:top w:val="nil"/>
              <w:bottom w:val="single" w:sz="2" w:space="0" w:color="auto"/>
            </w:tcBorders>
            <w:vAlign w:val="center"/>
          </w:tcPr>
          <w:p w14:paraId="0B7E7E29" w14:textId="77777777" w:rsidR="00F05CA5" w:rsidRDefault="00F05CA5" w:rsidP="00FC3298">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0EBAACE9" w14:textId="77777777" w:rsidR="00F05CA5" w:rsidRDefault="00F05CA5" w:rsidP="00FC3298">
            <w:pPr>
              <w:rPr>
                <w:lang w:val="en-US"/>
              </w:rPr>
            </w:pPr>
            <w:r>
              <w:rPr>
                <w:lang w:val="en-US"/>
              </w:rPr>
              <w:t>Instalator incalzire si gaze</w:t>
            </w:r>
          </w:p>
        </w:tc>
        <w:tc>
          <w:tcPr>
            <w:tcW w:w="993" w:type="dxa"/>
            <w:gridSpan w:val="2"/>
            <w:tcBorders>
              <w:top w:val="nil"/>
              <w:bottom w:val="single" w:sz="2" w:space="0" w:color="auto"/>
            </w:tcBorders>
          </w:tcPr>
          <w:p w14:paraId="2A881B19"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2844741" w14:textId="77777777" w:rsidR="00F05CA5" w:rsidRDefault="00F05CA5" w:rsidP="00FC3298">
            <w:pPr>
              <w:rPr>
                <w:lang w:val="en-US"/>
              </w:rPr>
            </w:pPr>
            <w:r>
              <w:rPr>
                <w:lang w:val="en-US"/>
              </w:rPr>
              <w:t>52,250</w:t>
            </w:r>
          </w:p>
        </w:tc>
      </w:tr>
      <w:tr w:rsidR="00F05CA5" w14:paraId="1631C51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B08D8" w14:textId="77777777" w:rsidR="00F05CA5" w:rsidRDefault="00F05CA5" w:rsidP="00FC3298">
            <w:pPr>
              <w:rPr>
                <w:lang w:val="en-US"/>
              </w:rPr>
            </w:pPr>
          </w:p>
        </w:tc>
        <w:tc>
          <w:tcPr>
            <w:tcW w:w="1276" w:type="dxa"/>
            <w:gridSpan w:val="2"/>
            <w:tcBorders>
              <w:top w:val="nil"/>
              <w:bottom w:val="single" w:sz="2" w:space="0" w:color="auto"/>
            </w:tcBorders>
            <w:vAlign w:val="center"/>
          </w:tcPr>
          <w:p w14:paraId="2D7F0ACE" w14:textId="77777777" w:rsidR="00F05CA5" w:rsidRDefault="00F05CA5" w:rsidP="00FC3298">
            <w:pPr>
              <w:jc w:val="center"/>
              <w:rPr>
                <w:sz w:val="16"/>
                <w:szCs w:val="16"/>
                <w:lang w:val="en-US"/>
              </w:rPr>
            </w:pPr>
            <w:r>
              <w:rPr>
                <w:sz w:val="16"/>
                <w:szCs w:val="16"/>
                <w:lang w:val="en-US"/>
              </w:rPr>
              <w:t>27221033100001</w:t>
            </w:r>
          </w:p>
        </w:tc>
        <w:tc>
          <w:tcPr>
            <w:tcW w:w="4252" w:type="dxa"/>
            <w:gridSpan w:val="3"/>
            <w:tcBorders>
              <w:top w:val="nil"/>
              <w:bottom w:val="single" w:sz="2" w:space="0" w:color="auto"/>
            </w:tcBorders>
          </w:tcPr>
          <w:p w14:paraId="7DCE4D7C" w14:textId="77777777" w:rsidR="00F05CA5" w:rsidRDefault="00F05CA5" w:rsidP="00FC3298">
            <w:pPr>
              <w:rPr>
                <w:lang w:val="en-US"/>
              </w:rPr>
            </w:pPr>
            <w:r>
              <w:rPr>
                <w:lang w:val="en-US"/>
              </w:rPr>
              <w:t>Teava corugata PE d.200 L=200 mm</w:t>
            </w:r>
          </w:p>
        </w:tc>
        <w:tc>
          <w:tcPr>
            <w:tcW w:w="993" w:type="dxa"/>
            <w:gridSpan w:val="2"/>
            <w:tcBorders>
              <w:top w:val="nil"/>
              <w:bottom w:val="single" w:sz="2" w:space="0" w:color="auto"/>
            </w:tcBorders>
          </w:tcPr>
          <w:p w14:paraId="6E7F8747"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2D75AB1A" w14:textId="77777777" w:rsidR="00F05CA5" w:rsidRDefault="00F05CA5" w:rsidP="00FC3298">
            <w:pPr>
              <w:rPr>
                <w:lang w:val="en-US"/>
              </w:rPr>
            </w:pPr>
            <w:r>
              <w:rPr>
                <w:lang w:val="en-US"/>
              </w:rPr>
              <w:t>55,000</w:t>
            </w:r>
          </w:p>
        </w:tc>
      </w:tr>
      <w:tr w:rsidR="00F05CA5" w14:paraId="77FDD97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393A6" w14:textId="77777777" w:rsidR="00F05CA5" w:rsidRDefault="00F05CA5" w:rsidP="00FC3298">
            <w:pPr>
              <w:rPr>
                <w:lang w:val="en-US"/>
              </w:rPr>
            </w:pPr>
          </w:p>
        </w:tc>
        <w:tc>
          <w:tcPr>
            <w:tcW w:w="1276" w:type="dxa"/>
            <w:gridSpan w:val="2"/>
            <w:tcBorders>
              <w:top w:val="nil"/>
              <w:bottom w:val="single" w:sz="2" w:space="0" w:color="auto"/>
            </w:tcBorders>
            <w:vAlign w:val="center"/>
          </w:tcPr>
          <w:p w14:paraId="1D23FDEE" w14:textId="77777777" w:rsidR="00F05CA5" w:rsidRDefault="00F05CA5" w:rsidP="00FC3298">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08D156E6" w14:textId="77777777" w:rsidR="00F05CA5" w:rsidRDefault="00F05CA5" w:rsidP="00FC3298">
            <w:pPr>
              <w:rPr>
                <w:lang w:val="en-US"/>
              </w:rPr>
            </w:pPr>
            <w:r>
              <w:rPr>
                <w:lang w:val="en-US"/>
              </w:rPr>
              <w:t>Ciment portland P 40 saci S388</w:t>
            </w:r>
          </w:p>
        </w:tc>
        <w:tc>
          <w:tcPr>
            <w:tcW w:w="993" w:type="dxa"/>
            <w:gridSpan w:val="2"/>
            <w:tcBorders>
              <w:top w:val="nil"/>
              <w:bottom w:val="single" w:sz="2" w:space="0" w:color="auto"/>
            </w:tcBorders>
          </w:tcPr>
          <w:p w14:paraId="61FF7B50"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212A8A06" w14:textId="77777777" w:rsidR="00F05CA5" w:rsidRDefault="00F05CA5" w:rsidP="00FC3298">
            <w:pPr>
              <w:rPr>
                <w:lang w:val="en-US"/>
              </w:rPr>
            </w:pPr>
            <w:r>
              <w:rPr>
                <w:lang w:val="en-US"/>
              </w:rPr>
              <w:t>35,310</w:t>
            </w:r>
          </w:p>
        </w:tc>
      </w:tr>
      <w:tr w:rsidR="00F05CA5" w14:paraId="449D992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8CFA3B" w14:textId="77777777" w:rsidR="00F05CA5" w:rsidRDefault="00F05CA5" w:rsidP="00FC3298">
            <w:pPr>
              <w:rPr>
                <w:lang w:val="en-US"/>
              </w:rPr>
            </w:pPr>
          </w:p>
        </w:tc>
        <w:tc>
          <w:tcPr>
            <w:tcW w:w="1276" w:type="dxa"/>
            <w:gridSpan w:val="2"/>
            <w:tcBorders>
              <w:top w:val="nil"/>
              <w:bottom w:val="single" w:sz="2" w:space="0" w:color="auto"/>
            </w:tcBorders>
            <w:vAlign w:val="center"/>
          </w:tcPr>
          <w:p w14:paraId="1B688C44" w14:textId="77777777" w:rsidR="00F05CA5" w:rsidRDefault="00F05CA5" w:rsidP="00FC3298">
            <w:pPr>
              <w:jc w:val="center"/>
              <w:rPr>
                <w:sz w:val="16"/>
                <w:szCs w:val="16"/>
                <w:lang w:val="en-US"/>
              </w:rPr>
            </w:pPr>
            <w:r>
              <w:rPr>
                <w:sz w:val="16"/>
                <w:szCs w:val="16"/>
                <w:lang w:val="en-US"/>
              </w:rPr>
              <w:t>1421202206000</w:t>
            </w:r>
          </w:p>
        </w:tc>
        <w:tc>
          <w:tcPr>
            <w:tcW w:w="4252" w:type="dxa"/>
            <w:gridSpan w:val="3"/>
            <w:tcBorders>
              <w:top w:val="nil"/>
              <w:bottom w:val="single" w:sz="2" w:space="0" w:color="auto"/>
            </w:tcBorders>
          </w:tcPr>
          <w:p w14:paraId="14D9D696" w14:textId="77777777" w:rsidR="00F05CA5" w:rsidRDefault="00F05CA5" w:rsidP="00FC3298">
            <w:pPr>
              <w:rPr>
                <w:lang w:val="en-US"/>
              </w:rPr>
            </w:pPr>
            <w:r>
              <w:rPr>
                <w:lang w:val="en-US"/>
              </w:rPr>
              <w:t>Nisip  0,0-7,0 mm</w:t>
            </w:r>
          </w:p>
        </w:tc>
        <w:tc>
          <w:tcPr>
            <w:tcW w:w="993" w:type="dxa"/>
            <w:gridSpan w:val="2"/>
            <w:tcBorders>
              <w:top w:val="nil"/>
              <w:bottom w:val="single" w:sz="2" w:space="0" w:color="auto"/>
            </w:tcBorders>
          </w:tcPr>
          <w:p w14:paraId="0409EFB8"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0C3E144E" w14:textId="77777777" w:rsidR="00F05CA5" w:rsidRDefault="00F05CA5" w:rsidP="00FC3298">
            <w:pPr>
              <w:rPr>
                <w:lang w:val="en-US"/>
              </w:rPr>
            </w:pPr>
            <w:r>
              <w:rPr>
                <w:lang w:val="en-US"/>
              </w:rPr>
              <w:t>0,198</w:t>
            </w:r>
          </w:p>
        </w:tc>
      </w:tr>
      <w:tr w:rsidR="00F05CA5" w14:paraId="1C51076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84194" w14:textId="77777777" w:rsidR="00F05CA5" w:rsidRDefault="00F05CA5" w:rsidP="00FC3298">
            <w:pPr>
              <w:rPr>
                <w:lang w:val="en-US"/>
              </w:rPr>
            </w:pPr>
          </w:p>
        </w:tc>
        <w:tc>
          <w:tcPr>
            <w:tcW w:w="1276" w:type="dxa"/>
            <w:gridSpan w:val="2"/>
            <w:tcBorders>
              <w:top w:val="nil"/>
              <w:bottom w:val="single" w:sz="2" w:space="0" w:color="auto"/>
            </w:tcBorders>
            <w:vAlign w:val="center"/>
          </w:tcPr>
          <w:p w14:paraId="70C8CC9D" w14:textId="77777777" w:rsidR="00F05CA5" w:rsidRDefault="00F05CA5" w:rsidP="00FC3298">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625E9AFE" w14:textId="77777777" w:rsidR="00F05CA5" w:rsidRDefault="00F05CA5" w:rsidP="00FC3298">
            <w:pPr>
              <w:rPr>
                <w:lang w:val="en-US"/>
              </w:rPr>
            </w:pPr>
            <w:r>
              <w:rPr>
                <w:lang w:val="en-US"/>
              </w:rPr>
              <w:t>Apa potabila</w:t>
            </w:r>
          </w:p>
        </w:tc>
        <w:tc>
          <w:tcPr>
            <w:tcW w:w="993" w:type="dxa"/>
            <w:gridSpan w:val="2"/>
            <w:tcBorders>
              <w:top w:val="nil"/>
              <w:bottom w:val="single" w:sz="2" w:space="0" w:color="auto"/>
            </w:tcBorders>
          </w:tcPr>
          <w:p w14:paraId="626CFB22"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09EB20AB" w14:textId="77777777" w:rsidR="00F05CA5" w:rsidRDefault="00F05CA5" w:rsidP="00FC3298">
            <w:pPr>
              <w:rPr>
                <w:lang w:val="en-US"/>
              </w:rPr>
            </w:pPr>
            <w:r>
              <w:rPr>
                <w:lang w:val="en-US"/>
              </w:rPr>
              <w:t>0,050</w:t>
            </w:r>
          </w:p>
        </w:tc>
      </w:tr>
      <w:tr w:rsidR="00F05CA5" w14:paraId="20D69B2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94E41C" w14:textId="77777777" w:rsidR="00F05CA5" w:rsidRDefault="00F05CA5" w:rsidP="00FC3298">
            <w:pPr>
              <w:rPr>
                <w:lang w:val="en-US"/>
              </w:rPr>
            </w:pPr>
          </w:p>
        </w:tc>
        <w:tc>
          <w:tcPr>
            <w:tcW w:w="1276" w:type="dxa"/>
            <w:gridSpan w:val="2"/>
            <w:tcBorders>
              <w:top w:val="nil"/>
              <w:bottom w:val="single" w:sz="2" w:space="0" w:color="auto"/>
            </w:tcBorders>
            <w:vAlign w:val="center"/>
          </w:tcPr>
          <w:p w14:paraId="49FFF823" w14:textId="77777777" w:rsidR="00F05CA5" w:rsidRDefault="00F05CA5" w:rsidP="00FC3298">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14:paraId="7BDF3B31" w14:textId="77777777" w:rsidR="00F05CA5" w:rsidRDefault="00F05CA5" w:rsidP="00FC3298">
            <w:pPr>
              <w:rPr>
                <w:lang w:val="en-US"/>
              </w:rPr>
            </w:pPr>
            <w:r>
              <w:rPr>
                <w:lang w:val="en-US"/>
              </w:rPr>
              <w:t>Var pasta</w:t>
            </w:r>
          </w:p>
        </w:tc>
        <w:tc>
          <w:tcPr>
            <w:tcW w:w="993" w:type="dxa"/>
            <w:gridSpan w:val="2"/>
            <w:tcBorders>
              <w:top w:val="nil"/>
              <w:bottom w:val="single" w:sz="2" w:space="0" w:color="auto"/>
            </w:tcBorders>
          </w:tcPr>
          <w:p w14:paraId="3DEEB6E5"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09EB3ED8" w14:textId="77777777" w:rsidR="00F05CA5" w:rsidRDefault="00F05CA5" w:rsidP="00FC3298">
            <w:pPr>
              <w:rPr>
                <w:lang w:val="en-US"/>
              </w:rPr>
            </w:pPr>
            <w:r>
              <w:rPr>
                <w:lang w:val="en-US"/>
              </w:rPr>
              <w:t>0,016</w:t>
            </w:r>
          </w:p>
        </w:tc>
      </w:tr>
      <w:tr w:rsidR="00F05CA5" w:rsidRPr="00EB582C" w14:paraId="1B105DF4" w14:textId="77777777" w:rsidTr="00FC3298">
        <w:trPr>
          <w:trHeight w:val="340"/>
        </w:trPr>
        <w:tc>
          <w:tcPr>
            <w:tcW w:w="709" w:type="dxa"/>
            <w:tcBorders>
              <w:top w:val="nil"/>
              <w:left w:val="single" w:sz="6" w:space="0" w:color="auto"/>
              <w:bottom w:val="nil"/>
              <w:right w:val="nil"/>
            </w:tcBorders>
          </w:tcPr>
          <w:p w14:paraId="640B8B06"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9E14D2F"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35ABC0C"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AECE623"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D45950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172C585" w14:textId="77777777" w:rsidR="00F05CA5" w:rsidRPr="00EB582C" w:rsidRDefault="00F05CA5" w:rsidP="00FC3298">
            <w:pPr>
              <w:rPr>
                <w:lang w:val="en-US"/>
              </w:rPr>
            </w:pPr>
          </w:p>
        </w:tc>
      </w:tr>
      <w:tr w:rsidR="00F05CA5" w14:paraId="093ADD6D"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F11CED" w14:textId="77777777" w:rsidR="00F05CA5" w:rsidRDefault="00F05CA5" w:rsidP="00FC3298">
            <w:pPr>
              <w:rPr>
                <w:lang w:val="en-US"/>
              </w:rPr>
            </w:pPr>
            <w:r>
              <w:rPr>
                <w:lang w:val="en-US"/>
              </w:rPr>
              <w:t>13</w:t>
            </w:r>
          </w:p>
        </w:tc>
        <w:tc>
          <w:tcPr>
            <w:tcW w:w="1276" w:type="dxa"/>
            <w:gridSpan w:val="2"/>
            <w:tcBorders>
              <w:top w:val="single" w:sz="4" w:space="0" w:color="auto"/>
              <w:bottom w:val="single" w:sz="4" w:space="0" w:color="auto"/>
            </w:tcBorders>
          </w:tcPr>
          <w:p w14:paraId="05EF8E49" w14:textId="77777777" w:rsidR="00F05CA5" w:rsidRDefault="00F05CA5" w:rsidP="00FC3298">
            <w:pPr>
              <w:rPr>
                <w:lang w:val="en-US"/>
              </w:rPr>
            </w:pPr>
            <w:r>
              <w:rPr>
                <w:lang w:val="en-US"/>
              </w:rPr>
              <w:t>IC44D</w:t>
            </w:r>
          </w:p>
          <w:p w14:paraId="5232465C"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DC207F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Confectionarea, montarea si cimentarea tevii de protectie la trecerea conductelor prin ziduri, teava avind diametrul de 250 mm Teava corugata d.250 L=200 mm</w:t>
            </w:r>
            <w:r>
              <w:rPr>
                <w:rFonts w:ascii="Times New Roman CYR" w:hAnsi="Times New Roman CYR" w:cs="Times New Roman CYR"/>
                <w:sz w:val="16"/>
                <w:szCs w:val="16"/>
                <w:lang w:val="en-US"/>
              </w:rPr>
              <w:t xml:space="preserve"> </w:t>
            </w:r>
          </w:p>
          <w:p w14:paraId="47B8990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FD44731"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DBBD081" w14:textId="77777777" w:rsidR="00F05CA5" w:rsidRDefault="00F05CA5" w:rsidP="00FC3298">
            <w:pPr>
              <w:jc w:val="center"/>
              <w:rPr>
                <w:lang w:val="en-US"/>
              </w:rPr>
            </w:pPr>
            <w:r>
              <w:rPr>
                <w:lang w:val="en-US"/>
              </w:rPr>
              <w:t>86,000</w:t>
            </w:r>
          </w:p>
        </w:tc>
      </w:tr>
      <w:tr w:rsidR="00F05CA5" w14:paraId="7041A72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4D5C0A" w14:textId="77777777" w:rsidR="00F05CA5" w:rsidRDefault="00F05CA5" w:rsidP="00FC3298">
            <w:pPr>
              <w:rPr>
                <w:lang w:val="en-US"/>
              </w:rPr>
            </w:pPr>
          </w:p>
        </w:tc>
        <w:tc>
          <w:tcPr>
            <w:tcW w:w="1276" w:type="dxa"/>
            <w:gridSpan w:val="2"/>
            <w:tcBorders>
              <w:top w:val="nil"/>
              <w:bottom w:val="single" w:sz="2" w:space="0" w:color="auto"/>
            </w:tcBorders>
            <w:vAlign w:val="center"/>
          </w:tcPr>
          <w:p w14:paraId="5CD0C35F" w14:textId="77777777" w:rsidR="00F05CA5" w:rsidRDefault="00F05CA5" w:rsidP="00FC3298">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4FE40840" w14:textId="77777777" w:rsidR="00F05CA5" w:rsidRDefault="00F05CA5" w:rsidP="00FC3298">
            <w:pPr>
              <w:rPr>
                <w:lang w:val="en-US"/>
              </w:rPr>
            </w:pPr>
            <w:r>
              <w:rPr>
                <w:lang w:val="en-US"/>
              </w:rPr>
              <w:t>Instalator incalzire si gaze</w:t>
            </w:r>
          </w:p>
        </w:tc>
        <w:tc>
          <w:tcPr>
            <w:tcW w:w="993" w:type="dxa"/>
            <w:gridSpan w:val="2"/>
            <w:tcBorders>
              <w:top w:val="nil"/>
              <w:bottom w:val="single" w:sz="2" w:space="0" w:color="auto"/>
            </w:tcBorders>
          </w:tcPr>
          <w:p w14:paraId="7A1D58F0"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2E9D949" w14:textId="77777777" w:rsidR="00F05CA5" w:rsidRDefault="00F05CA5" w:rsidP="00FC3298">
            <w:pPr>
              <w:rPr>
                <w:lang w:val="en-US"/>
              </w:rPr>
            </w:pPr>
            <w:r>
              <w:rPr>
                <w:lang w:val="en-US"/>
              </w:rPr>
              <w:t>81,700</w:t>
            </w:r>
          </w:p>
        </w:tc>
      </w:tr>
      <w:tr w:rsidR="00F05CA5" w14:paraId="1C32170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650A5" w14:textId="77777777" w:rsidR="00F05CA5" w:rsidRDefault="00F05CA5" w:rsidP="00FC3298">
            <w:pPr>
              <w:rPr>
                <w:lang w:val="en-US"/>
              </w:rPr>
            </w:pPr>
          </w:p>
        </w:tc>
        <w:tc>
          <w:tcPr>
            <w:tcW w:w="1276" w:type="dxa"/>
            <w:gridSpan w:val="2"/>
            <w:tcBorders>
              <w:top w:val="nil"/>
              <w:bottom w:val="single" w:sz="2" w:space="0" w:color="auto"/>
            </w:tcBorders>
            <w:vAlign w:val="center"/>
          </w:tcPr>
          <w:p w14:paraId="6A409CE3" w14:textId="77777777" w:rsidR="00F05CA5" w:rsidRDefault="00F05CA5" w:rsidP="00FC3298">
            <w:pPr>
              <w:jc w:val="center"/>
              <w:rPr>
                <w:sz w:val="16"/>
                <w:szCs w:val="16"/>
                <w:lang w:val="en-US"/>
              </w:rPr>
            </w:pPr>
            <w:r>
              <w:rPr>
                <w:sz w:val="16"/>
                <w:szCs w:val="16"/>
                <w:lang w:val="en-US"/>
              </w:rPr>
              <w:t>2722103310000</w:t>
            </w:r>
          </w:p>
        </w:tc>
        <w:tc>
          <w:tcPr>
            <w:tcW w:w="4252" w:type="dxa"/>
            <w:gridSpan w:val="3"/>
            <w:tcBorders>
              <w:top w:val="nil"/>
              <w:bottom w:val="single" w:sz="2" w:space="0" w:color="auto"/>
            </w:tcBorders>
          </w:tcPr>
          <w:p w14:paraId="4BCF8D3A" w14:textId="77777777" w:rsidR="00F05CA5" w:rsidRDefault="00F05CA5" w:rsidP="00FC3298">
            <w:pPr>
              <w:rPr>
                <w:lang w:val="en-US"/>
              </w:rPr>
            </w:pPr>
            <w:r>
              <w:rPr>
                <w:lang w:val="en-US"/>
              </w:rPr>
              <w:t>Teava corugata PE d.250 L=200 mm</w:t>
            </w:r>
          </w:p>
        </w:tc>
        <w:tc>
          <w:tcPr>
            <w:tcW w:w="993" w:type="dxa"/>
            <w:gridSpan w:val="2"/>
            <w:tcBorders>
              <w:top w:val="nil"/>
              <w:bottom w:val="single" w:sz="2" w:space="0" w:color="auto"/>
            </w:tcBorders>
          </w:tcPr>
          <w:p w14:paraId="7469BEF6" w14:textId="77777777" w:rsidR="00F05CA5" w:rsidRDefault="00F05CA5" w:rsidP="00FC3298">
            <w:pPr>
              <w:rPr>
                <w:lang w:val="en-US"/>
              </w:rPr>
            </w:pPr>
            <w:r>
              <w:rPr>
                <w:lang w:val="en-US"/>
              </w:rPr>
              <w:t>m</w:t>
            </w:r>
          </w:p>
        </w:tc>
        <w:tc>
          <w:tcPr>
            <w:tcW w:w="1559" w:type="dxa"/>
            <w:gridSpan w:val="2"/>
            <w:tcBorders>
              <w:top w:val="nil"/>
              <w:bottom w:val="single" w:sz="2" w:space="0" w:color="auto"/>
            </w:tcBorders>
          </w:tcPr>
          <w:p w14:paraId="17CFDBDB" w14:textId="77777777" w:rsidR="00F05CA5" w:rsidRDefault="00F05CA5" w:rsidP="00FC3298">
            <w:pPr>
              <w:rPr>
                <w:lang w:val="en-US"/>
              </w:rPr>
            </w:pPr>
            <w:r>
              <w:rPr>
                <w:lang w:val="en-US"/>
              </w:rPr>
              <w:t>43,000</w:t>
            </w:r>
          </w:p>
        </w:tc>
      </w:tr>
      <w:tr w:rsidR="00F05CA5" w14:paraId="6CEC332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A69C5" w14:textId="77777777" w:rsidR="00F05CA5" w:rsidRDefault="00F05CA5" w:rsidP="00FC3298">
            <w:pPr>
              <w:rPr>
                <w:lang w:val="en-US"/>
              </w:rPr>
            </w:pPr>
          </w:p>
        </w:tc>
        <w:tc>
          <w:tcPr>
            <w:tcW w:w="1276" w:type="dxa"/>
            <w:gridSpan w:val="2"/>
            <w:tcBorders>
              <w:top w:val="nil"/>
              <w:bottom w:val="single" w:sz="2" w:space="0" w:color="auto"/>
            </w:tcBorders>
            <w:vAlign w:val="center"/>
          </w:tcPr>
          <w:p w14:paraId="4CA87891" w14:textId="77777777" w:rsidR="00F05CA5" w:rsidRDefault="00F05CA5" w:rsidP="00FC3298">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76262FE2" w14:textId="77777777" w:rsidR="00F05CA5" w:rsidRDefault="00F05CA5" w:rsidP="00FC3298">
            <w:pPr>
              <w:rPr>
                <w:lang w:val="en-US"/>
              </w:rPr>
            </w:pPr>
            <w:r>
              <w:rPr>
                <w:lang w:val="en-US"/>
              </w:rPr>
              <w:t>Ciment portland P 40 saci S388</w:t>
            </w:r>
          </w:p>
        </w:tc>
        <w:tc>
          <w:tcPr>
            <w:tcW w:w="993" w:type="dxa"/>
            <w:gridSpan w:val="2"/>
            <w:tcBorders>
              <w:top w:val="nil"/>
              <w:bottom w:val="single" w:sz="2" w:space="0" w:color="auto"/>
            </w:tcBorders>
          </w:tcPr>
          <w:p w14:paraId="3207EFCE"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758791AB" w14:textId="77777777" w:rsidR="00F05CA5" w:rsidRDefault="00F05CA5" w:rsidP="00FC3298">
            <w:pPr>
              <w:rPr>
                <w:lang w:val="en-US"/>
              </w:rPr>
            </w:pPr>
            <w:r>
              <w:rPr>
                <w:lang w:val="en-US"/>
              </w:rPr>
              <w:t>55,212</w:t>
            </w:r>
          </w:p>
        </w:tc>
      </w:tr>
      <w:tr w:rsidR="00F05CA5" w14:paraId="69FC6CA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74081C" w14:textId="77777777" w:rsidR="00F05CA5" w:rsidRDefault="00F05CA5" w:rsidP="00FC3298">
            <w:pPr>
              <w:rPr>
                <w:lang w:val="en-US"/>
              </w:rPr>
            </w:pPr>
          </w:p>
        </w:tc>
        <w:tc>
          <w:tcPr>
            <w:tcW w:w="1276" w:type="dxa"/>
            <w:gridSpan w:val="2"/>
            <w:tcBorders>
              <w:top w:val="nil"/>
              <w:bottom w:val="single" w:sz="2" w:space="0" w:color="auto"/>
            </w:tcBorders>
            <w:vAlign w:val="center"/>
          </w:tcPr>
          <w:p w14:paraId="4A67EE04" w14:textId="77777777" w:rsidR="00F05CA5" w:rsidRDefault="00F05CA5" w:rsidP="00FC3298">
            <w:pPr>
              <w:jc w:val="center"/>
              <w:rPr>
                <w:sz w:val="16"/>
                <w:szCs w:val="16"/>
                <w:lang w:val="en-US"/>
              </w:rPr>
            </w:pPr>
            <w:r>
              <w:rPr>
                <w:sz w:val="16"/>
                <w:szCs w:val="16"/>
                <w:lang w:val="en-US"/>
              </w:rPr>
              <w:t>1421202206000</w:t>
            </w:r>
          </w:p>
        </w:tc>
        <w:tc>
          <w:tcPr>
            <w:tcW w:w="4252" w:type="dxa"/>
            <w:gridSpan w:val="3"/>
            <w:tcBorders>
              <w:top w:val="nil"/>
              <w:bottom w:val="single" w:sz="2" w:space="0" w:color="auto"/>
            </w:tcBorders>
          </w:tcPr>
          <w:p w14:paraId="1022F31C" w14:textId="77777777" w:rsidR="00F05CA5" w:rsidRDefault="00F05CA5" w:rsidP="00FC3298">
            <w:pPr>
              <w:rPr>
                <w:lang w:val="en-US"/>
              </w:rPr>
            </w:pPr>
            <w:r>
              <w:rPr>
                <w:lang w:val="en-US"/>
              </w:rPr>
              <w:t>Nisip  0,0-7,0 mm</w:t>
            </w:r>
          </w:p>
        </w:tc>
        <w:tc>
          <w:tcPr>
            <w:tcW w:w="993" w:type="dxa"/>
            <w:gridSpan w:val="2"/>
            <w:tcBorders>
              <w:top w:val="nil"/>
              <w:bottom w:val="single" w:sz="2" w:space="0" w:color="auto"/>
            </w:tcBorders>
          </w:tcPr>
          <w:p w14:paraId="27D542FA"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3B774770" w14:textId="77777777" w:rsidR="00F05CA5" w:rsidRDefault="00F05CA5" w:rsidP="00FC3298">
            <w:pPr>
              <w:rPr>
                <w:lang w:val="en-US"/>
              </w:rPr>
            </w:pPr>
            <w:r>
              <w:rPr>
                <w:lang w:val="en-US"/>
              </w:rPr>
              <w:t>0,310</w:t>
            </w:r>
          </w:p>
        </w:tc>
      </w:tr>
      <w:tr w:rsidR="00F05CA5" w14:paraId="54A1689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E02745" w14:textId="77777777" w:rsidR="00F05CA5" w:rsidRDefault="00F05CA5" w:rsidP="00FC3298">
            <w:pPr>
              <w:rPr>
                <w:lang w:val="en-US"/>
              </w:rPr>
            </w:pPr>
          </w:p>
        </w:tc>
        <w:tc>
          <w:tcPr>
            <w:tcW w:w="1276" w:type="dxa"/>
            <w:gridSpan w:val="2"/>
            <w:tcBorders>
              <w:top w:val="nil"/>
              <w:bottom w:val="single" w:sz="2" w:space="0" w:color="auto"/>
            </w:tcBorders>
            <w:vAlign w:val="center"/>
          </w:tcPr>
          <w:p w14:paraId="194F402F" w14:textId="77777777" w:rsidR="00F05CA5" w:rsidRDefault="00F05CA5" w:rsidP="00FC3298">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105E14CF" w14:textId="77777777" w:rsidR="00F05CA5" w:rsidRDefault="00F05CA5" w:rsidP="00FC3298">
            <w:pPr>
              <w:rPr>
                <w:lang w:val="en-US"/>
              </w:rPr>
            </w:pPr>
            <w:r>
              <w:rPr>
                <w:lang w:val="en-US"/>
              </w:rPr>
              <w:t>Apa potabila</w:t>
            </w:r>
          </w:p>
        </w:tc>
        <w:tc>
          <w:tcPr>
            <w:tcW w:w="993" w:type="dxa"/>
            <w:gridSpan w:val="2"/>
            <w:tcBorders>
              <w:top w:val="nil"/>
              <w:bottom w:val="single" w:sz="2" w:space="0" w:color="auto"/>
            </w:tcBorders>
          </w:tcPr>
          <w:p w14:paraId="0450F27D"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30735C1C" w14:textId="77777777" w:rsidR="00F05CA5" w:rsidRDefault="00F05CA5" w:rsidP="00FC3298">
            <w:pPr>
              <w:rPr>
                <w:lang w:val="en-US"/>
              </w:rPr>
            </w:pPr>
            <w:r>
              <w:rPr>
                <w:lang w:val="en-US"/>
              </w:rPr>
              <w:t>0,077</w:t>
            </w:r>
          </w:p>
        </w:tc>
      </w:tr>
      <w:tr w:rsidR="00F05CA5" w14:paraId="53F690B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5B767" w14:textId="77777777" w:rsidR="00F05CA5" w:rsidRDefault="00F05CA5" w:rsidP="00FC3298">
            <w:pPr>
              <w:rPr>
                <w:lang w:val="en-US"/>
              </w:rPr>
            </w:pPr>
          </w:p>
        </w:tc>
        <w:tc>
          <w:tcPr>
            <w:tcW w:w="1276" w:type="dxa"/>
            <w:gridSpan w:val="2"/>
            <w:tcBorders>
              <w:top w:val="nil"/>
              <w:bottom w:val="single" w:sz="2" w:space="0" w:color="auto"/>
            </w:tcBorders>
            <w:vAlign w:val="center"/>
          </w:tcPr>
          <w:p w14:paraId="5AC9C8C0" w14:textId="77777777" w:rsidR="00F05CA5" w:rsidRDefault="00F05CA5" w:rsidP="00FC3298">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14:paraId="0A2761E4" w14:textId="77777777" w:rsidR="00F05CA5" w:rsidRDefault="00F05CA5" w:rsidP="00FC3298">
            <w:pPr>
              <w:rPr>
                <w:lang w:val="en-US"/>
              </w:rPr>
            </w:pPr>
            <w:r>
              <w:rPr>
                <w:lang w:val="en-US"/>
              </w:rPr>
              <w:t>Var pasta</w:t>
            </w:r>
          </w:p>
        </w:tc>
        <w:tc>
          <w:tcPr>
            <w:tcW w:w="993" w:type="dxa"/>
            <w:gridSpan w:val="2"/>
            <w:tcBorders>
              <w:top w:val="nil"/>
              <w:bottom w:val="single" w:sz="2" w:space="0" w:color="auto"/>
            </w:tcBorders>
          </w:tcPr>
          <w:p w14:paraId="23E33023"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5DBA6D0E" w14:textId="77777777" w:rsidR="00F05CA5" w:rsidRDefault="00F05CA5" w:rsidP="00FC3298">
            <w:pPr>
              <w:rPr>
                <w:lang w:val="en-US"/>
              </w:rPr>
            </w:pPr>
            <w:r>
              <w:rPr>
                <w:lang w:val="en-US"/>
              </w:rPr>
              <w:t>0,026</w:t>
            </w:r>
          </w:p>
        </w:tc>
      </w:tr>
      <w:tr w:rsidR="00F05CA5" w:rsidRPr="00EB582C" w14:paraId="01C305EE" w14:textId="77777777" w:rsidTr="00FC3298">
        <w:trPr>
          <w:trHeight w:val="340"/>
        </w:trPr>
        <w:tc>
          <w:tcPr>
            <w:tcW w:w="709" w:type="dxa"/>
            <w:tcBorders>
              <w:top w:val="nil"/>
              <w:left w:val="single" w:sz="6" w:space="0" w:color="auto"/>
              <w:bottom w:val="nil"/>
              <w:right w:val="nil"/>
            </w:tcBorders>
          </w:tcPr>
          <w:p w14:paraId="351ACC7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023DBF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ABA2C3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33EBDC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904456E"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3E84C48" w14:textId="77777777" w:rsidR="00F05CA5" w:rsidRPr="00EB582C" w:rsidRDefault="00F05CA5" w:rsidP="00FC3298">
            <w:pPr>
              <w:rPr>
                <w:lang w:val="en-US"/>
              </w:rPr>
            </w:pPr>
          </w:p>
        </w:tc>
      </w:tr>
      <w:tr w:rsidR="00F05CA5" w14:paraId="566F8E89"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C72F8A" w14:textId="77777777" w:rsidR="00F05CA5" w:rsidRDefault="00F05CA5" w:rsidP="00FC3298">
            <w:pPr>
              <w:rPr>
                <w:lang w:val="en-US"/>
              </w:rPr>
            </w:pPr>
            <w:r>
              <w:rPr>
                <w:lang w:val="en-US"/>
              </w:rPr>
              <w:t>14</w:t>
            </w:r>
          </w:p>
        </w:tc>
        <w:tc>
          <w:tcPr>
            <w:tcW w:w="1276" w:type="dxa"/>
            <w:gridSpan w:val="2"/>
            <w:tcBorders>
              <w:top w:val="single" w:sz="4" w:space="0" w:color="auto"/>
              <w:bottom w:val="single" w:sz="4" w:space="0" w:color="auto"/>
            </w:tcBorders>
          </w:tcPr>
          <w:p w14:paraId="41777DD4" w14:textId="77777777" w:rsidR="00F05CA5" w:rsidRDefault="00F05CA5" w:rsidP="00FC3298">
            <w:pPr>
              <w:rPr>
                <w:lang w:val="en-US"/>
              </w:rPr>
            </w:pPr>
            <w:r>
              <w:rPr>
                <w:lang w:val="en-US"/>
              </w:rPr>
              <w:t>SB09G</w:t>
            </w:r>
          </w:p>
          <w:p w14:paraId="2022FD71"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961A034"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Piesa de legatura din material plastic pentru canalizare, imbinata cu garnitura de cauciuc, avind diametrul de 160 mm. Mufa PVC d.160</w:t>
            </w:r>
            <w:r>
              <w:rPr>
                <w:rFonts w:ascii="Times New Roman CYR" w:hAnsi="Times New Roman CYR" w:cs="Times New Roman CYR"/>
                <w:sz w:val="16"/>
                <w:szCs w:val="16"/>
                <w:lang w:val="en-US"/>
              </w:rPr>
              <w:t xml:space="preserve"> </w:t>
            </w:r>
          </w:p>
          <w:p w14:paraId="314BE806"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810EED8"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CA7A4F1" w14:textId="77777777" w:rsidR="00F05CA5" w:rsidRDefault="00F05CA5" w:rsidP="00FC3298">
            <w:pPr>
              <w:jc w:val="center"/>
              <w:rPr>
                <w:lang w:val="en-US"/>
              </w:rPr>
            </w:pPr>
            <w:r>
              <w:rPr>
                <w:lang w:val="en-US"/>
              </w:rPr>
              <w:t>8,000</w:t>
            </w:r>
          </w:p>
        </w:tc>
      </w:tr>
      <w:tr w:rsidR="00F05CA5" w14:paraId="0A546B8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C0792" w14:textId="77777777" w:rsidR="00F05CA5" w:rsidRDefault="00F05CA5" w:rsidP="00FC3298">
            <w:pPr>
              <w:rPr>
                <w:lang w:val="en-US"/>
              </w:rPr>
            </w:pPr>
          </w:p>
        </w:tc>
        <w:tc>
          <w:tcPr>
            <w:tcW w:w="1276" w:type="dxa"/>
            <w:gridSpan w:val="2"/>
            <w:tcBorders>
              <w:top w:val="nil"/>
              <w:bottom w:val="single" w:sz="2" w:space="0" w:color="auto"/>
            </w:tcBorders>
            <w:vAlign w:val="center"/>
          </w:tcPr>
          <w:p w14:paraId="187B31CD" w14:textId="77777777" w:rsidR="00F05CA5" w:rsidRDefault="00F05CA5"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49323D12" w14:textId="77777777" w:rsidR="00F05CA5" w:rsidRDefault="00F05CA5" w:rsidP="00FC3298">
            <w:pPr>
              <w:rPr>
                <w:lang w:val="en-US"/>
              </w:rPr>
            </w:pPr>
            <w:r>
              <w:rPr>
                <w:lang w:val="en-US"/>
              </w:rPr>
              <w:t>Instalator apa, canal</w:t>
            </w:r>
          </w:p>
        </w:tc>
        <w:tc>
          <w:tcPr>
            <w:tcW w:w="993" w:type="dxa"/>
            <w:gridSpan w:val="2"/>
            <w:tcBorders>
              <w:top w:val="nil"/>
              <w:bottom w:val="single" w:sz="2" w:space="0" w:color="auto"/>
            </w:tcBorders>
          </w:tcPr>
          <w:p w14:paraId="275DACD7"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FBC6AA7" w14:textId="77777777" w:rsidR="00F05CA5" w:rsidRDefault="00F05CA5" w:rsidP="00FC3298">
            <w:pPr>
              <w:rPr>
                <w:lang w:val="en-US"/>
              </w:rPr>
            </w:pPr>
            <w:r>
              <w:rPr>
                <w:lang w:val="en-US"/>
              </w:rPr>
              <w:t>2,880</w:t>
            </w:r>
          </w:p>
        </w:tc>
      </w:tr>
      <w:tr w:rsidR="00F05CA5" w14:paraId="355E597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ACD761" w14:textId="77777777" w:rsidR="00F05CA5" w:rsidRDefault="00F05CA5" w:rsidP="00FC3298">
            <w:pPr>
              <w:rPr>
                <w:lang w:val="en-US"/>
              </w:rPr>
            </w:pPr>
          </w:p>
        </w:tc>
        <w:tc>
          <w:tcPr>
            <w:tcW w:w="1276" w:type="dxa"/>
            <w:gridSpan w:val="2"/>
            <w:tcBorders>
              <w:top w:val="nil"/>
              <w:bottom w:val="single" w:sz="2" w:space="0" w:color="auto"/>
            </w:tcBorders>
            <w:vAlign w:val="center"/>
          </w:tcPr>
          <w:p w14:paraId="78CF81D2" w14:textId="77777777" w:rsidR="00F05CA5" w:rsidRDefault="00F05CA5" w:rsidP="00FC3298">
            <w:pPr>
              <w:jc w:val="center"/>
              <w:rPr>
                <w:sz w:val="16"/>
                <w:szCs w:val="16"/>
                <w:lang w:val="en-US"/>
              </w:rPr>
            </w:pPr>
            <w:r>
              <w:rPr>
                <w:sz w:val="16"/>
                <w:szCs w:val="16"/>
                <w:lang w:val="en-US"/>
              </w:rPr>
              <w:t>2523156721037</w:t>
            </w:r>
          </w:p>
        </w:tc>
        <w:tc>
          <w:tcPr>
            <w:tcW w:w="4252" w:type="dxa"/>
            <w:gridSpan w:val="3"/>
            <w:tcBorders>
              <w:top w:val="nil"/>
              <w:bottom w:val="single" w:sz="2" w:space="0" w:color="auto"/>
            </w:tcBorders>
          </w:tcPr>
          <w:p w14:paraId="4BB45079" w14:textId="77777777" w:rsidR="00F05CA5" w:rsidRDefault="00F05CA5" w:rsidP="00FC3298">
            <w:pPr>
              <w:rPr>
                <w:lang w:val="en-US"/>
              </w:rPr>
            </w:pPr>
            <w:r>
              <w:rPr>
                <w:lang w:val="en-US"/>
              </w:rPr>
              <w:t>Mufa PVC d.160 canalizare</w:t>
            </w:r>
          </w:p>
        </w:tc>
        <w:tc>
          <w:tcPr>
            <w:tcW w:w="993" w:type="dxa"/>
            <w:gridSpan w:val="2"/>
            <w:tcBorders>
              <w:top w:val="nil"/>
              <w:bottom w:val="single" w:sz="2" w:space="0" w:color="auto"/>
            </w:tcBorders>
          </w:tcPr>
          <w:p w14:paraId="5F7FFD1C"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4C1DFC21" w14:textId="77777777" w:rsidR="00F05CA5" w:rsidRDefault="00F05CA5" w:rsidP="00FC3298">
            <w:pPr>
              <w:rPr>
                <w:lang w:val="en-US"/>
              </w:rPr>
            </w:pPr>
            <w:r>
              <w:rPr>
                <w:lang w:val="en-US"/>
              </w:rPr>
              <w:t>8,000</w:t>
            </w:r>
          </w:p>
        </w:tc>
      </w:tr>
      <w:tr w:rsidR="00F05CA5" w14:paraId="319EAFA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B6ED7" w14:textId="77777777" w:rsidR="00F05CA5" w:rsidRDefault="00F05CA5" w:rsidP="00FC3298">
            <w:pPr>
              <w:rPr>
                <w:lang w:val="en-US"/>
              </w:rPr>
            </w:pPr>
          </w:p>
        </w:tc>
        <w:tc>
          <w:tcPr>
            <w:tcW w:w="1276" w:type="dxa"/>
            <w:gridSpan w:val="2"/>
            <w:tcBorders>
              <w:top w:val="nil"/>
              <w:bottom w:val="single" w:sz="2" w:space="0" w:color="auto"/>
            </w:tcBorders>
            <w:vAlign w:val="center"/>
          </w:tcPr>
          <w:p w14:paraId="08F81FED" w14:textId="77777777" w:rsidR="00F05CA5" w:rsidRDefault="00F05CA5" w:rsidP="00FC3298">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14:paraId="31ED7747" w14:textId="77777777" w:rsidR="00F05CA5" w:rsidRDefault="00F05CA5" w:rsidP="00FC3298">
            <w:pPr>
              <w:rPr>
                <w:lang w:val="en-US"/>
              </w:rPr>
            </w:pPr>
            <w:r>
              <w:rPr>
                <w:lang w:val="en-US"/>
              </w:rPr>
              <w:t>Solutie unguenta</w:t>
            </w:r>
          </w:p>
        </w:tc>
        <w:tc>
          <w:tcPr>
            <w:tcW w:w="993" w:type="dxa"/>
            <w:gridSpan w:val="2"/>
            <w:tcBorders>
              <w:top w:val="nil"/>
              <w:bottom w:val="single" w:sz="2" w:space="0" w:color="auto"/>
            </w:tcBorders>
          </w:tcPr>
          <w:p w14:paraId="7E05B0C3"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3B5B1E1A" w14:textId="77777777" w:rsidR="00F05CA5" w:rsidRDefault="00F05CA5" w:rsidP="00FC3298">
            <w:pPr>
              <w:rPr>
                <w:lang w:val="en-US"/>
              </w:rPr>
            </w:pPr>
            <w:r>
              <w:rPr>
                <w:lang w:val="en-US"/>
              </w:rPr>
              <w:t>0,480</w:t>
            </w:r>
          </w:p>
        </w:tc>
      </w:tr>
      <w:tr w:rsidR="00F05CA5" w14:paraId="4EB911B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46159" w14:textId="77777777" w:rsidR="00F05CA5" w:rsidRDefault="00F05CA5" w:rsidP="00FC3298">
            <w:pPr>
              <w:rPr>
                <w:lang w:val="en-US"/>
              </w:rPr>
            </w:pPr>
          </w:p>
        </w:tc>
        <w:tc>
          <w:tcPr>
            <w:tcW w:w="1276" w:type="dxa"/>
            <w:gridSpan w:val="2"/>
            <w:tcBorders>
              <w:top w:val="nil"/>
              <w:bottom w:val="single" w:sz="2" w:space="0" w:color="auto"/>
            </w:tcBorders>
            <w:vAlign w:val="center"/>
          </w:tcPr>
          <w:p w14:paraId="1BD74D1B" w14:textId="77777777" w:rsidR="00F05CA5" w:rsidRDefault="00F05CA5" w:rsidP="00FC3298">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2DB5BA02" w14:textId="77777777" w:rsidR="00F05CA5" w:rsidRDefault="00F05CA5" w:rsidP="00FC3298">
            <w:pPr>
              <w:rPr>
                <w:lang w:val="en-US"/>
              </w:rPr>
            </w:pPr>
            <w:r>
              <w:rPr>
                <w:lang w:val="en-US"/>
              </w:rPr>
              <w:t>Hirtie absorbanta</w:t>
            </w:r>
          </w:p>
        </w:tc>
        <w:tc>
          <w:tcPr>
            <w:tcW w:w="993" w:type="dxa"/>
            <w:gridSpan w:val="2"/>
            <w:tcBorders>
              <w:top w:val="nil"/>
              <w:bottom w:val="single" w:sz="2" w:space="0" w:color="auto"/>
            </w:tcBorders>
          </w:tcPr>
          <w:p w14:paraId="2FADB738"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365AA6AD" w14:textId="77777777" w:rsidR="00F05CA5" w:rsidRDefault="00F05CA5" w:rsidP="00FC3298">
            <w:pPr>
              <w:rPr>
                <w:lang w:val="en-US"/>
              </w:rPr>
            </w:pPr>
            <w:r>
              <w:rPr>
                <w:lang w:val="en-US"/>
              </w:rPr>
              <w:t>0,184</w:t>
            </w:r>
          </w:p>
        </w:tc>
      </w:tr>
      <w:tr w:rsidR="00F05CA5" w:rsidRPr="00EB582C" w14:paraId="3A0E2AEB" w14:textId="77777777" w:rsidTr="00FC3298">
        <w:trPr>
          <w:trHeight w:val="340"/>
        </w:trPr>
        <w:tc>
          <w:tcPr>
            <w:tcW w:w="709" w:type="dxa"/>
            <w:tcBorders>
              <w:top w:val="nil"/>
              <w:left w:val="single" w:sz="6" w:space="0" w:color="auto"/>
              <w:bottom w:val="nil"/>
              <w:right w:val="nil"/>
            </w:tcBorders>
          </w:tcPr>
          <w:p w14:paraId="2CE87AC9"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DBB2F6F"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1179AED"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19F5BA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98AE7B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0E70742" w14:textId="77777777" w:rsidR="00F05CA5" w:rsidRPr="00EB582C" w:rsidRDefault="00F05CA5" w:rsidP="00FC3298">
            <w:pPr>
              <w:rPr>
                <w:lang w:val="en-US"/>
              </w:rPr>
            </w:pPr>
          </w:p>
        </w:tc>
      </w:tr>
      <w:tr w:rsidR="00F05CA5" w14:paraId="1E8B18B0"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915F33" w14:textId="77777777" w:rsidR="00F05CA5" w:rsidRDefault="00F05CA5" w:rsidP="00FC3298">
            <w:pPr>
              <w:rPr>
                <w:lang w:val="en-US"/>
              </w:rPr>
            </w:pPr>
            <w:r>
              <w:rPr>
                <w:lang w:val="en-US"/>
              </w:rPr>
              <w:t>15</w:t>
            </w:r>
          </w:p>
        </w:tc>
        <w:tc>
          <w:tcPr>
            <w:tcW w:w="1276" w:type="dxa"/>
            <w:gridSpan w:val="2"/>
            <w:tcBorders>
              <w:top w:val="single" w:sz="4" w:space="0" w:color="auto"/>
              <w:bottom w:val="single" w:sz="4" w:space="0" w:color="auto"/>
            </w:tcBorders>
          </w:tcPr>
          <w:p w14:paraId="7FFE070F" w14:textId="77777777" w:rsidR="00F05CA5" w:rsidRDefault="00F05CA5" w:rsidP="00FC3298">
            <w:pPr>
              <w:rPr>
                <w:lang w:val="en-US"/>
              </w:rPr>
            </w:pPr>
            <w:r>
              <w:rPr>
                <w:lang w:val="en-US"/>
              </w:rPr>
              <w:t>SB09G</w:t>
            </w:r>
          </w:p>
          <w:p w14:paraId="4F61BAF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34F7584"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 xml:space="preserve">Piesa de legatura din material plastic pentru canalizare, imbinata cu garnitura de cauciuc, avind diametrul de 160 </w:t>
            </w:r>
            <w:proofErr w:type="gramStart"/>
            <w:r>
              <w:rPr>
                <w:lang w:val="en-US"/>
              </w:rPr>
              <w:t>mm.Mufa</w:t>
            </w:r>
            <w:proofErr w:type="gramEnd"/>
            <w:r>
              <w:rPr>
                <w:lang w:val="en-US"/>
              </w:rPr>
              <w:t xml:space="preserve"> PVC d.200 K=1,25</w:t>
            </w:r>
            <w:r>
              <w:rPr>
                <w:rFonts w:ascii="Times New Roman CYR" w:hAnsi="Times New Roman CYR" w:cs="Times New Roman CYR"/>
                <w:sz w:val="16"/>
                <w:szCs w:val="16"/>
                <w:lang w:val="en-US"/>
              </w:rPr>
              <w:t xml:space="preserve"> </w:t>
            </w:r>
          </w:p>
          <w:p w14:paraId="4A5C4196"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04D026A"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5627E11" w14:textId="77777777" w:rsidR="00F05CA5" w:rsidRDefault="00F05CA5" w:rsidP="00FC3298">
            <w:pPr>
              <w:jc w:val="center"/>
              <w:rPr>
                <w:lang w:val="en-US"/>
              </w:rPr>
            </w:pPr>
            <w:r>
              <w:rPr>
                <w:lang w:val="en-US"/>
              </w:rPr>
              <w:t>11,000</w:t>
            </w:r>
          </w:p>
        </w:tc>
      </w:tr>
      <w:tr w:rsidR="00F05CA5" w14:paraId="3E57ECC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3EC87D" w14:textId="77777777" w:rsidR="00F05CA5" w:rsidRDefault="00F05CA5" w:rsidP="00FC3298">
            <w:pPr>
              <w:rPr>
                <w:lang w:val="en-US"/>
              </w:rPr>
            </w:pPr>
          </w:p>
        </w:tc>
        <w:tc>
          <w:tcPr>
            <w:tcW w:w="1276" w:type="dxa"/>
            <w:gridSpan w:val="2"/>
            <w:tcBorders>
              <w:top w:val="nil"/>
              <w:bottom w:val="single" w:sz="2" w:space="0" w:color="auto"/>
            </w:tcBorders>
            <w:vAlign w:val="center"/>
          </w:tcPr>
          <w:p w14:paraId="589E5839" w14:textId="77777777" w:rsidR="00F05CA5" w:rsidRDefault="00F05CA5"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4DAB635D" w14:textId="77777777" w:rsidR="00F05CA5" w:rsidRDefault="00F05CA5" w:rsidP="00FC3298">
            <w:pPr>
              <w:rPr>
                <w:lang w:val="en-US"/>
              </w:rPr>
            </w:pPr>
            <w:r>
              <w:rPr>
                <w:lang w:val="en-US"/>
              </w:rPr>
              <w:t>Instalator apa, canal</w:t>
            </w:r>
          </w:p>
        </w:tc>
        <w:tc>
          <w:tcPr>
            <w:tcW w:w="993" w:type="dxa"/>
            <w:gridSpan w:val="2"/>
            <w:tcBorders>
              <w:top w:val="nil"/>
              <w:bottom w:val="single" w:sz="2" w:space="0" w:color="auto"/>
            </w:tcBorders>
          </w:tcPr>
          <w:p w14:paraId="430FCCC3"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02F36D8" w14:textId="77777777" w:rsidR="00F05CA5" w:rsidRDefault="00F05CA5" w:rsidP="00FC3298">
            <w:pPr>
              <w:rPr>
                <w:lang w:val="en-US"/>
              </w:rPr>
            </w:pPr>
            <w:r>
              <w:rPr>
                <w:lang w:val="en-US"/>
              </w:rPr>
              <w:t>3,960</w:t>
            </w:r>
          </w:p>
        </w:tc>
      </w:tr>
      <w:tr w:rsidR="00F05CA5" w14:paraId="27E3547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3BF93" w14:textId="77777777" w:rsidR="00F05CA5" w:rsidRDefault="00F05CA5" w:rsidP="00FC3298">
            <w:pPr>
              <w:rPr>
                <w:lang w:val="en-US"/>
              </w:rPr>
            </w:pPr>
          </w:p>
        </w:tc>
        <w:tc>
          <w:tcPr>
            <w:tcW w:w="1276" w:type="dxa"/>
            <w:gridSpan w:val="2"/>
            <w:tcBorders>
              <w:top w:val="nil"/>
              <w:bottom w:val="single" w:sz="2" w:space="0" w:color="auto"/>
            </w:tcBorders>
            <w:vAlign w:val="center"/>
          </w:tcPr>
          <w:p w14:paraId="4C793B1A" w14:textId="77777777" w:rsidR="00F05CA5" w:rsidRDefault="00F05CA5" w:rsidP="00FC3298">
            <w:pPr>
              <w:jc w:val="center"/>
              <w:rPr>
                <w:sz w:val="16"/>
                <w:szCs w:val="16"/>
                <w:lang w:val="en-US"/>
              </w:rPr>
            </w:pPr>
            <w:r>
              <w:rPr>
                <w:sz w:val="16"/>
                <w:szCs w:val="16"/>
                <w:lang w:val="en-US"/>
              </w:rPr>
              <w:t>25231567210371</w:t>
            </w:r>
          </w:p>
        </w:tc>
        <w:tc>
          <w:tcPr>
            <w:tcW w:w="4252" w:type="dxa"/>
            <w:gridSpan w:val="3"/>
            <w:tcBorders>
              <w:top w:val="nil"/>
              <w:bottom w:val="single" w:sz="2" w:space="0" w:color="auto"/>
            </w:tcBorders>
          </w:tcPr>
          <w:p w14:paraId="61DD1FF9" w14:textId="77777777" w:rsidR="00F05CA5" w:rsidRDefault="00F05CA5" w:rsidP="00FC3298">
            <w:pPr>
              <w:rPr>
                <w:lang w:val="en-US"/>
              </w:rPr>
            </w:pPr>
            <w:r>
              <w:rPr>
                <w:lang w:val="en-US"/>
              </w:rPr>
              <w:t xml:space="preserve">Mufa PVC d.200 </w:t>
            </w:r>
          </w:p>
        </w:tc>
        <w:tc>
          <w:tcPr>
            <w:tcW w:w="993" w:type="dxa"/>
            <w:gridSpan w:val="2"/>
            <w:tcBorders>
              <w:top w:val="nil"/>
              <w:bottom w:val="single" w:sz="2" w:space="0" w:color="auto"/>
            </w:tcBorders>
          </w:tcPr>
          <w:p w14:paraId="7B2070E4"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2697C813" w14:textId="77777777" w:rsidR="00F05CA5" w:rsidRDefault="00F05CA5" w:rsidP="00FC3298">
            <w:pPr>
              <w:rPr>
                <w:lang w:val="en-US"/>
              </w:rPr>
            </w:pPr>
            <w:r>
              <w:rPr>
                <w:lang w:val="en-US"/>
              </w:rPr>
              <w:t>11,000</w:t>
            </w:r>
          </w:p>
        </w:tc>
      </w:tr>
      <w:tr w:rsidR="00F05CA5" w14:paraId="74A837D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2B878F" w14:textId="77777777" w:rsidR="00F05CA5" w:rsidRDefault="00F05CA5" w:rsidP="00FC3298">
            <w:pPr>
              <w:rPr>
                <w:lang w:val="en-US"/>
              </w:rPr>
            </w:pPr>
          </w:p>
        </w:tc>
        <w:tc>
          <w:tcPr>
            <w:tcW w:w="1276" w:type="dxa"/>
            <w:gridSpan w:val="2"/>
            <w:tcBorders>
              <w:top w:val="nil"/>
              <w:bottom w:val="single" w:sz="2" w:space="0" w:color="auto"/>
            </w:tcBorders>
            <w:vAlign w:val="center"/>
          </w:tcPr>
          <w:p w14:paraId="3BFC533D" w14:textId="77777777" w:rsidR="00F05CA5" w:rsidRDefault="00F05CA5" w:rsidP="00FC3298">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14:paraId="5A122047" w14:textId="77777777" w:rsidR="00F05CA5" w:rsidRDefault="00F05CA5" w:rsidP="00FC3298">
            <w:pPr>
              <w:rPr>
                <w:lang w:val="en-US"/>
              </w:rPr>
            </w:pPr>
            <w:r>
              <w:rPr>
                <w:lang w:val="en-US"/>
              </w:rPr>
              <w:t>Solutie unguenta</w:t>
            </w:r>
          </w:p>
        </w:tc>
        <w:tc>
          <w:tcPr>
            <w:tcW w:w="993" w:type="dxa"/>
            <w:gridSpan w:val="2"/>
            <w:tcBorders>
              <w:top w:val="nil"/>
              <w:bottom w:val="single" w:sz="2" w:space="0" w:color="auto"/>
            </w:tcBorders>
          </w:tcPr>
          <w:p w14:paraId="046D2AD3"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6B108AC2" w14:textId="77777777" w:rsidR="00F05CA5" w:rsidRDefault="00F05CA5" w:rsidP="00FC3298">
            <w:pPr>
              <w:rPr>
                <w:lang w:val="en-US"/>
              </w:rPr>
            </w:pPr>
            <w:r>
              <w:rPr>
                <w:lang w:val="en-US"/>
              </w:rPr>
              <w:t>0,660</w:t>
            </w:r>
          </w:p>
        </w:tc>
      </w:tr>
      <w:tr w:rsidR="00F05CA5" w14:paraId="452E7E3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728386" w14:textId="77777777" w:rsidR="00F05CA5" w:rsidRDefault="00F05CA5" w:rsidP="00FC3298">
            <w:pPr>
              <w:rPr>
                <w:lang w:val="en-US"/>
              </w:rPr>
            </w:pPr>
          </w:p>
        </w:tc>
        <w:tc>
          <w:tcPr>
            <w:tcW w:w="1276" w:type="dxa"/>
            <w:gridSpan w:val="2"/>
            <w:tcBorders>
              <w:top w:val="nil"/>
              <w:bottom w:val="single" w:sz="2" w:space="0" w:color="auto"/>
            </w:tcBorders>
            <w:vAlign w:val="center"/>
          </w:tcPr>
          <w:p w14:paraId="682C9ED8" w14:textId="77777777" w:rsidR="00F05CA5" w:rsidRDefault="00F05CA5" w:rsidP="00FC3298">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12D6A55B" w14:textId="77777777" w:rsidR="00F05CA5" w:rsidRDefault="00F05CA5" w:rsidP="00FC3298">
            <w:pPr>
              <w:rPr>
                <w:lang w:val="en-US"/>
              </w:rPr>
            </w:pPr>
            <w:r>
              <w:rPr>
                <w:lang w:val="en-US"/>
              </w:rPr>
              <w:t>Hirtie absorbanta</w:t>
            </w:r>
          </w:p>
        </w:tc>
        <w:tc>
          <w:tcPr>
            <w:tcW w:w="993" w:type="dxa"/>
            <w:gridSpan w:val="2"/>
            <w:tcBorders>
              <w:top w:val="nil"/>
              <w:bottom w:val="single" w:sz="2" w:space="0" w:color="auto"/>
            </w:tcBorders>
          </w:tcPr>
          <w:p w14:paraId="4F924237"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39030DA0" w14:textId="77777777" w:rsidR="00F05CA5" w:rsidRDefault="00F05CA5" w:rsidP="00FC3298">
            <w:pPr>
              <w:rPr>
                <w:lang w:val="en-US"/>
              </w:rPr>
            </w:pPr>
            <w:r>
              <w:rPr>
                <w:lang w:val="en-US"/>
              </w:rPr>
              <w:t>0,253</w:t>
            </w:r>
          </w:p>
        </w:tc>
      </w:tr>
      <w:tr w:rsidR="00F05CA5" w:rsidRPr="00EB582C" w14:paraId="2BB4C4B0" w14:textId="77777777" w:rsidTr="00FC3298">
        <w:trPr>
          <w:trHeight w:val="340"/>
        </w:trPr>
        <w:tc>
          <w:tcPr>
            <w:tcW w:w="709" w:type="dxa"/>
            <w:tcBorders>
              <w:top w:val="nil"/>
              <w:left w:val="single" w:sz="6" w:space="0" w:color="auto"/>
              <w:bottom w:val="nil"/>
              <w:right w:val="nil"/>
            </w:tcBorders>
          </w:tcPr>
          <w:p w14:paraId="23AC6AE2"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88D1959"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8123C7B"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EA709A8"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92A5D1A"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9429E04" w14:textId="77777777" w:rsidR="00F05CA5" w:rsidRPr="00EB582C" w:rsidRDefault="00F05CA5" w:rsidP="00FC3298">
            <w:pPr>
              <w:rPr>
                <w:lang w:val="en-US"/>
              </w:rPr>
            </w:pPr>
          </w:p>
        </w:tc>
      </w:tr>
      <w:tr w:rsidR="00F05CA5" w14:paraId="7666DA30"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EA677B" w14:textId="77777777" w:rsidR="00F05CA5" w:rsidRDefault="00F05CA5" w:rsidP="00FC3298">
            <w:pPr>
              <w:rPr>
                <w:lang w:val="en-US"/>
              </w:rPr>
            </w:pPr>
            <w:r>
              <w:rPr>
                <w:lang w:val="en-US"/>
              </w:rPr>
              <w:t>16</w:t>
            </w:r>
          </w:p>
        </w:tc>
        <w:tc>
          <w:tcPr>
            <w:tcW w:w="1276" w:type="dxa"/>
            <w:gridSpan w:val="2"/>
            <w:tcBorders>
              <w:top w:val="single" w:sz="4" w:space="0" w:color="auto"/>
              <w:bottom w:val="single" w:sz="4" w:space="0" w:color="auto"/>
            </w:tcBorders>
          </w:tcPr>
          <w:p w14:paraId="4B90C7D4" w14:textId="77777777" w:rsidR="00F05CA5" w:rsidRDefault="00F05CA5" w:rsidP="00FC3298">
            <w:pPr>
              <w:rPr>
                <w:lang w:val="en-US"/>
              </w:rPr>
            </w:pPr>
            <w:r>
              <w:rPr>
                <w:lang w:val="en-US"/>
              </w:rPr>
              <w:t>AcA08A</w:t>
            </w:r>
          </w:p>
          <w:p w14:paraId="0C4EEA4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A7F8774"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 xml:space="preserve">Montarea in pamint, in exteriorul cladirilor, a tevilor din PVC, de 9 m lungime, etansate cu garnituri de cauciuc, avind diametrul de 125-160 mm. Teava </w:t>
            </w:r>
            <w:proofErr w:type="gramStart"/>
            <w:r>
              <w:rPr>
                <w:lang w:val="en-US"/>
              </w:rPr>
              <w:t>PVC  SN</w:t>
            </w:r>
            <w:proofErr w:type="gramEnd"/>
            <w:r>
              <w:rPr>
                <w:lang w:val="en-US"/>
              </w:rPr>
              <w:t>4 d.160</w:t>
            </w:r>
            <w:r>
              <w:rPr>
                <w:rFonts w:ascii="Times New Roman CYR" w:hAnsi="Times New Roman CYR" w:cs="Times New Roman CYR"/>
                <w:sz w:val="16"/>
                <w:szCs w:val="16"/>
                <w:lang w:val="en-US"/>
              </w:rPr>
              <w:t xml:space="preserve"> </w:t>
            </w:r>
          </w:p>
          <w:p w14:paraId="197C542B"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1B5C618" w14:textId="77777777" w:rsidR="00F05CA5" w:rsidRDefault="00F05CA5" w:rsidP="00FC3298">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457D63B4" w14:textId="77777777" w:rsidR="00F05CA5" w:rsidRDefault="00F05CA5" w:rsidP="00FC3298">
            <w:pPr>
              <w:jc w:val="center"/>
              <w:rPr>
                <w:lang w:val="en-US"/>
              </w:rPr>
            </w:pPr>
            <w:r>
              <w:rPr>
                <w:lang w:val="en-US"/>
              </w:rPr>
              <w:t>760,200</w:t>
            </w:r>
          </w:p>
        </w:tc>
      </w:tr>
      <w:tr w:rsidR="00F05CA5" w14:paraId="2045440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CD4F8F" w14:textId="77777777" w:rsidR="00F05CA5" w:rsidRDefault="00F05CA5" w:rsidP="00FC3298">
            <w:pPr>
              <w:rPr>
                <w:lang w:val="en-US"/>
              </w:rPr>
            </w:pPr>
          </w:p>
        </w:tc>
        <w:tc>
          <w:tcPr>
            <w:tcW w:w="1276" w:type="dxa"/>
            <w:gridSpan w:val="2"/>
            <w:tcBorders>
              <w:top w:val="nil"/>
              <w:bottom w:val="single" w:sz="2" w:space="0" w:color="auto"/>
            </w:tcBorders>
            <w:vAlign w:val="center"/>
          </w:tcPr>
          <w:p w14:paraId="7971FEFB" w14:textId="77777777" w:rsidR="00F05CA5" w:rsidRDefault="00F05CA5"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254FE1D0" w14:textId="77777777" w:rsidR="00F05CA5" w:rsidRDefault="00F05CA5" w:rsidP="00FC3298">
            <w:pPr>
              <w:rPr>
                <w:lang w:val="en-US"/>
              </w:rPr>
            </w:pPr>
            <w:r>
              <w:rPr>
                <w:lang w:val="en-US"/>
              </w:rPr>
              <w:t>Instalator alimentari apa</w:t>
            </w:r>
          </w:p>
        </w:tc>
        <w:tc>
          <w:tcPr>
            <w:tcW w:w="993" w:type="dxa"/>
            <w:gridSpan w:val="2"/>
            <w:tcBorders>
              <w:top w:val="nil"/>
              <w:bottom w:val="single" w:sz="2" w:space="0" w:color="auto"/>
            </w:tcBorders>
          </w:tcPr>
          <w:p w14:paraId="0496C182"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68A3CA5" w14:textId="77777777" w:rsidR="00F05CA5" w:rsidRDefault="00F05CA5" w:rsidP="00FC3298">
            <w:pPr>
              <w:rPr>
                <w:lang w:val="en-US"/>
              </w:rPr>
            </w:pPr>
            <w:r>
              <w:rPr>
                <w:lang w:val="en-US"/>
              </w:rPr>
              <w:t>228,060</w:t>
            </w:r>
          </w:p>
        </w:tc>
      </w:tr>
      <w:tr w:rsidR="00F05CA5" w14:paraId="6F5629A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50BD2E" w14:textId="77777777" w:rsidR="00F05CA5" w:rsidRDefault="00F05CA5" w:rsidP="00FC3298">
            <w:pPr>
              <w:rPr>
                <w:lang w:val="en-US"/>
              </w:rPr>
            </w:pPr>
          </w:p>
        </w:tc>
        <w:tc>
          <w:tcPr>
            <w:tcW w:w="1276" w:type="dxa"/>
            <w:gridSpan w:val="2"/>
            <w:tcBorders>
              <w:top w:val="nil"/>
              <w:bottom w:val="single" w:sz="2" w:space="0" w:color="auto"/>
            </w:tcBorders>
            <w:vAlign w:val="center"/>
          </w:tcPr>
          <w:p w14:paraId="60765D5C" w14:textId="77777777" w:rsidR="00F05CA5" w:rsidRDefault="00F05CA5" w:rsidP="00FC3298">
            <w:pPr>
              <w:jc w:val="center"/>
              <w:rPr>
                <w:sz w:val="16"/>
                <w:szCs w:val="16"/>
                <w:lang w:val="en-US"/>
              </w:rPr>
            </w:pPr>
            <w:r>
              <w:rPr>
                <w:sz w:val="16"/>
                <w:szCs w:val="16"/>
                <w:lang w:val="en-US"/>
              </w:rPr>
              <w:t>25212167005001</w:t>
            </w:r>
          </w:p>
        </w:tc>
        <w:tc>
          <w:tcPr>
            <w:tcW w:w="4252" w:type="dxa"/>
            <w:gridSpan w:val="3"/>
            <w:tcBorders>
              <w:top w:val="nil"/>
              <w:bottom w:val="single" w:sz="2" w:space="0" w:color="auto"/>
            </w:tcBorders>
          </w:tcPr>
          <w:p w14:paraId="37E86F7C" w14:textId="77777777" w:rsidR="00F05CA5" w:rsidRDefault="00F05CA5" w:rsidP="00FC3298">
            <w:pPr>
              <w:rPr>
                <w:lang w:val="en-US"/>
              </w:rPr>
            </w:pPr>
            <w:r>
              <w:rPr>
                <w:lang w:val="en-US"/>
              </w:rPr>
              <w:t>Teava din PVC SN4 d.160</w:t>
            </w:r>
          </w:p>
        </w:tc>
        <w:tc>
          <w:tcPr>
            <w:tcW w:w="993" w:type="dxa"/>
            <w:gridSpan w:val="2"/>
            <w:tcBorders>
              <w:top w:val="nil"/>
              <w:bottom w:val="single" w:sz="2" w:space="0" w:color="auto"/>
            </w:tcBorders>
          </w:tcPr>
          <w:p w14:paraId="6B09B273" w14:textId="77777777" w:rsidR="00F05CA5" w:rsidRDefault="00F05CA5" w:rsidP="00FC3298">
            <w:pPr>
              <w:rPr>
                <w:lang w:val="en-US"/>
              </w:rPr>
            </w:pPr>
            <w:r>
              <w:rPr>
                <w:lang w:val="en-US"/>
              </w:rPr>
              <w:t>m</w:t>
            </w:r>
          </w:p>
        </w:tc>
        <w:tc>
          <w:tcPr>
            <w:tcW w:w="1559" w:type="dxa"/>
            <w:gridSpan w:val="2"/>
            <w:tcBorders>
              <w:top w:val="nil"/>
              <w:bottom w:val="single" w:sz="2" w:space="0" w:color="auto"/>
            </w:tcBorders>
          </w:tcPr>
          <w:p w14:paraId="6E0FCDC6" w14:textId="77777777" w:rsidR="00F05CA5" w:rsidRDefault="00F05CA5" w:rsidP="00FC3298">
            <w:pPr>
              <w:rPr>
                <w:lang w:val="en-US"/>
              </w:rPr>
            </w:pPr>
            <w:r>
              <w:rPr>
                <w:lang w:val="en-US"/>
              </w:rPr>
              <w:t>794,561</w:t>
            </w:r>
          </w:p>
        </w:tc>
      </w:tr>
      <w:tr w:rsidR="00F05CA5" w14:paraId="13F66C1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87D356" w14:textId="77777777" w:rsidR="00F05CA5" w:rsidRDefault="00F05CA5" w:rsidP="00FC3298">
            <w:pPr>
              <w:rPr>
                <w:lang w:val="en-US"/>
              </w:rPr>
            </w:pPr>
          </w:p>
        </w:tc>
        <w:tc>
          <w:tcPr>
            <w:tcW w:w="1276" w:type="dxa"/>
            <w:gridSpan w:val="2"/>
            <w:tcBorders>
              <w:top w:val="nil"/>
              <w:bottom w:val="single" w:sz="2" w:space="0" w:color="auto"/>
            </w:tcBorders>
            <w:vAlign w:val="center"/>
          </w:tcPr>
          <w:p w14:paraId="10C37FF5" w14:textId="77777777" w:rsidR="00F05CA5" w:rsidRDefault="00F05CA5" w:rsidP="00FC3298">
            <w:pPr>
              <w:jc w:val="center"/>
              <w:rPr>
                <w:sz w:val="16"/>
                <w:szCs w:val="16"/>
                <w:lang w:val="en-US"/>
              </w:rPr>
            </w:pPr>
            <w:r>
              <w:rPr>
                <w:sz w:val="16"/>
                <w:szCs w:val="16"/>
                <w:lang w:val="en-US"/>
              </w:rPr>
              <w:t>2513736601700</w:t>
            </w:r>
          </w:p>
        </w:tc>
        <w:tc>
          <w:tcPr>
            <w:tcW w:w="4252" w:type="dxa"/>
            <w:gridSpan w:val="3"/>
            <w:tcBorders>
              <w:top w:val="nil"/>
              <w:bottom w:val="single" w:sz="2" w:space="0" w:color="auto"/>
            </w:tcBorders>
          </w:tcPr>
          <w:p w14:paraId="37109B31" w14:textId="77777777" w:rsidR="00F05CA5" w:rsidRDefault="00F05CA5" w:rsidP="00FC3298">
            <w:pPr>
              <w:rPr>
                <w:lang w:val="en-US"/>
              </w:rPr>
            </w:pPr>
            <w:r>
              <w:rPr>
                <w:lang w:val="en-US"/>
              </w:rPr>
              <w:t>Garnituri inelare din cauciuc pentru PVC mufate</w:t>
            </w:r>
          </w:p>
        </w:tc>
        <w:tc>
          <w:tcPr>
            <w:tcW w:w="993" w:type="dxa"/>
            <w:gridSpan w:val="2"/>
            <w:tcBorders>
              <w:top w:val="nil"/>
              <w:bottom w:val="single" w:sz="2" w:space="0" w:color="auto"/>
            </w:tcBorders>
          </w:tcPr>
          <w:p w14:paraId="131E81B1"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14622371" w14:textId="77777777" w:rsidR="00F05CA5" w:rsidRDefault="00F05CA5" w:rsidP="00FC3298">
            <w:pPr>
              <w:rPr>
                <w:lang w:val="en-US"/>
              </w:rPr>
            </w:pPr>
            <w:r>
              <w:rPr>
                <w:lang w:val="en-US"/>
              </w:rPr>
              <w:t>87,860</w:t>
            </w:r>
          </w:p>
        </w:tc>
      </w:tr>
      <w:tr w:rsidR="00F05CA5" w14:paraId="1E28FB4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E41A4" w14:textId="77777777" w:rsidR="00F05CA5" w:rsidRDefault="00F05CA5" w:rsidP="00FC3298">
            <w:pPr>
              <w:rPr>
                <w:lang w:val="en-US"/>
              </w:rPr>
            </w:pPr>
          </w:p>
        </w:tc>
        <w:tc>
          <w:tcPr>
            <w:tcW w:w="1276" w:type="dxa"/>
            <w:gridSpan w:val="2"/>
            <w:tcBorders>
              <w:top w:val="nil"/>
              <w:bottom w:val="single" w:sz="2" w:space="0" w:color="auto"/>
            </w:tcBorders>
            <w:vAlign w:val="center"/>
          </w:tcPr>
          <w:p w14:paraId="254917C2" w14:textId="77777777" w:rsidR="00F05CA5" w:rsidRDefault="00F05CA5" w:rsidP="00FC3298">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14:paraId="0021259A" w14:textId="77777777" w:rsidR="00F05CA5" w:rsidRDefault="00F05CA5" w:rsidP="00FC3298">
            <w:pPr>
              <w:rPr>
                <w:lang w:val="en-US"/>
              </w:rPr>
            </w:pPr>
            <w:r>
              <w:rPr>
                <w:lang w:val="en-US"/>
              </w:rPr>
              <w:t>Electropompa de apa 4-6 kw</w:t>
            </w:r>
          </w:p>
        </w:tc>
        <w:tc>
          <w:tcPr>
            <w:tcW w:w="993" w:type="dxa"/>
            <w:gridSpan w:val="2"/>
            <w:tcBorders>
              <w:top w:val="nil"/>
              <w:bottom w:val="single" w:sz="2" w:space="0" w:color="auto"/>
            </w:tcBorders>
          </w:tcPr>
          <w:p w14:paraId="12AC3A4C"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44535AC" w14:textId="77777777" w:rsidR="00F05CA5" w:rsidRDefault="00F05CA5" w:rsidP="00FC3298">
            <w:pPr>
              <w:rPr>
                <w:lang w:val="en-US"/>
              </w:rPr>
            </w:pPr>
            <w:r>
              <w:rPr>
                <w:lang w:val="en-US"/>
              </w:rPr>
              <w:t>0,760</w:t>
            </w:r>
          </w:p>
        </w:tc>
      </w:tr>
      <w:tr w:rsidR="00F05CA5" w:rsidRPr="00EB582C" w14:paraId="4AA8AF7E" w14:textId="77777777" w:rsidTr="00FC3298">
        <w:trPr>
          <w:trHeight w:val="340"/>
        </w:trPr>
        <w:tc>
          <w:tcPr>
            <w:tcW w:w="709" w:type="dxa"/>
            <w:tcBorders>
              <w:top w:val="nil"/>
              <w:left w:val="single" w:sz="6" w:space="0" w:color="auto"/>
              <w:bottom w:val="nil"/>
              <w:right w:val="nil"/>
            </w:tcBorders>
          </w:tcPr>
          <w:p w14:paraId="253DBA13"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C184378"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9E120E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CB7C3EA"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0E3AFDE"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9DE928A" w14:textId="77777777" w:rsidR="00F05CA5" w:rsidRPr="00EB582C" w:rsidRDefault="00F05CA5" w:rsidP="00FC3298">
            <w:pPr>
              <w:rPr>
                <w:lang w:val="en-US"/>
              </w:rPr>
            </w:pPr>
          </w:p>
        </w:tc>
      </w:tr>
      <w:tr w:rsidR="00F05CA5" w14:paraId="02C3565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615C2D" w14:textId="77777777" w:rsidR="00F05CA5" w:rsidRDefault="00F05CA5" w:rsidP="00FC3298">
            <w:pPr>
              <w:rPr>
                <w:lang w:val="en-US"/>
              </w:rPr>
            </w:pPr>
            <w:r>
              <w:rPr>
                <w:lang w:val="en-US"/>
              </w:rPr>
              <w:t>17</w:t>
            </w:r>
          </w:p>
        </w:tc>
        <w:tc>
          <w:tcPr>
            <w:tcW w:w="1276" w:type="dxa"/>
            <w:gridSpan w:val="2"/>
            <w:tcBorders>
              <w:top w:val="single" w:sz="4" w:space="0" w:color="auto"/>
              <w:bottom w:val="single" w:sz="4" w:space="0" w:color="auto"/>
            </w:tcBorders>
          </w:tcPr>
          <w:p w14:paraId="6619F74C" w14:textId="77777777" w:rsidR="00F05CA5" w:rsidRDefault="00F05CA5" w:rsidP="00FC3298">
            <w:pPr>
              <w:rPr>
                <w:lang w:val="en-US"/>
              </w:rPr>
            </w:pPr>
            <w:r>
              <w:rPr>
                <w:lang w:val="en-US"/>
              </w:rPr>
              <w:t>AcA08B</w:t>
            </w:r>
          </w:p>
          <w:p w14:paraId="0D310D5B"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DDA215E"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 xml:space="preserve">Montarea in pamint, in exteriorul cladirilor, a tevilor din PVC, de 9 m lungime, etansate cu garnituri de cauciuc, avind diametrul de 200-225 mm. Teava </w:t>
            </w:r>
            <w:proofErr w:type="gramStart"/>
            <w:r>
              <w:rPr>
                <w:lang w:val="en-US"/>
              </w:rPr>
              <w:t>PVC  SN</w:t>
            </w:r>
            <w:proofErr w:type="gramEnd"/>
            <w:r>
              <w:rPr>
                <w:lang w:val="en-US"/>
              </w:rPr>
              <w:t>4 d.200</w:t>
            </w:r>
            <w:r>
              <w:rPr>
                <w:rFonts w:ascii="Times New Roman CYR" w:hAnsi="Times New Roman CYR" w:cs="Times New Roman CYR"/>
                <w:sz w:val="16"/>
                <w:szCs w:val="16"/>
                <w:lang w:val="en-US"/>
              </w:rPr>
              <w:t xml:space="preserve"> </w:t>
            </w:r>
          </w:p>
          <w:p w14:paraId="243EEDAA"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D30566C" w14:textId="77777777" w:rsidR="00F05CA5" w:rsidRDefault="00F05CA5" w:rsidP="00FC3298">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62702188" w14:textId="77777777" w:rsidR="00F05CA5" w:rsidRDefault="00F05CA5" w:rsidP="00FC3298">
            <w:pPr>
              <w:jc w:val="center"/>
              <w:rPr>
                <w:lang w:val="en-US"/>
              </w:rPr>
            </w:pPr>
            <w:r>
              <w:rPr>
                <w:lang w:val="en-US"/>
              </w:rPr>
              <w:t>1 089,700</w:t>
            </w:r>
          </w:p>
        </w:tc>
      </w:tr>
      <w:tr w:rsidR="00F05CA5" w14:paraId="24B20CA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D52692" w14:textId="77777777" w:rsidR="00F05CA5" w:rsidRDefault="00F05CA5" w:rsidP="00FC3298">
            <w:pPr>
              <w:rPr>
                <w:lang w:val="en-US"/>
              </w:rPr>
            </w:pPr>
          </w:p>
        </w:tc>
        <w:tc>
          <w:tcPr>
            <w:tcW w:w="1276" w:type="dxa"/>
            <w:gridSpan w:val="2"/>
            <w:tcBorders>
              <w:top w:val="nil"/>
              <w:bottom w:val="single" w:sz="2" w:space="0" w:color="auto"/>
            </w:tcBorders>
            <w:vAlign w:val="center"/>
          </w:tcPr>
          <w:p w14:paraId="7E358162" w14:textId="77777777" w:rsidR="00F05CA5" w:rsidRDefault="00F05CA5"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5B19558" w14:textId="77777777" w:rsidR="00F05CA5" w:rsidRDefault="00F05CA5" w:rsidP="00FC3298">
            <w:pPr>
              <w:rPr>
                <w:lang w:val="en-US"/>
              </w:rPr>
            </w:pPr>
            <w:r>
              <w:rPr>
                <w:lang w:val="en-US"/>
              </w:rPr>
              <w:t>Instalator alimentari apa</w:t>
            </w:r>
          </w:p>
        </w:tc>
        <w:tc>
          <w:tcPr>
            <w:tcW w:w="993" w:type="dxa"/>
            <w:gridSpan w:val="2"/>
            <w:tcBorders>
              <w:top w:val="nil"/>
              <w:bottom w:val="single" w:sz="2" w:space="0" w:color="auto"/>
            </w:tcBorders>
          </w:tcPr>
          <w:p w14:paraId="68BB3DD6"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72403805" w14:textId="77777777" w:rsidR="00F05CA5" w:rsidRDefault="00F05CA5" w:rsidP="00FC3298">
            <w:pPr>
              <w:rPr>
                <w:lang w:val="en-US"/>
              </w:rPr>
            </w:pPr>
            <w:r>
              <w:rPr>
                <w:lang w:val="en-US"/>
              </w:rPr>
              <w:t>424,983</w:t>
            </w:r>
          </w:p>
        </w:tc>
      </w:tr>
      <w:tr w:rsidR="00F05CA5" w14:paraId="1F689C2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B5D38" w14:textId="77777777" w:rsidR="00F05CA5" w:rsidRDefault="00F05CA5" w:rsidP="00FC3298">
            <w:pPr>
              <w:rPr>
                <w:lang w:val="en-US"/>
              </w:rPr>
            </w:pPr>
          </w:p>
        </w:tc>
        <w:tc>
          <w:tcPr>
            <w:tcW w:w="1276" w:type="dxa"/>
            <w:gridSpan w:val="2"/>
            <w:tcBorders>
              <w:top w:val="nil"/>
              <w:bottom w:val="single" w:sz="2" w:space="0" w:color="auto"/>
            </w:tcBorders>
            <w:vAlign w:val="center"/>
          </w:tcPr>
          <w:p w14:paraId="2C541A4A" w14:textId="77777777" w:rsidR="00F05CA5" w:rsidRDefault="00F05CA5" w:rsidP="00FC3298">
            <w:pPr>
              <w:jc w:val="center"/>
              <w:rPr>
                <w:sz w:val="16"/>
                <w:szCs w:val="16"/>
                <w:lang w:val="en-US"/>
              </w:rPr>
            </w:pPr>
            <w:r>
              <w:rPr>
                <w:sz w:val="16"/>
                <w:szCs w:val="16"/>
                <w:lang w:val="en-US"/>
              </w:rPr>
              <w:t>2521216700500</w:t>
            </w:r>
          </w:p>
        </w:tc>
        <w:tc>
          <w:tcPr>
            <w:tcW w:w="4252" w:type="dxa"/>
            <w:gridSpan w:val="3"/>
            <w:tcBorders>
              <w:top w:val="nil"/>
              <w:bottom w:val="single" w:sz="2" w:space="0" w:color="auto"/>
            </w:tcBorders>
          </w:tcPr>
          <w:p w14:paraId="318166C5" w14:textId="77777777" w:rsidR="00F05CA5" w:rsidRDefault="00F05CA5" w:rsidP="00FC3298">
            <w:pPr>
              <w:rPr>
                <w:lang w:val="en-US"/>
              </w:rPr>
            </w:pPr>
            <w:r>
              <w:rPr>
                <w:lang w:val="en-US"/>
              </w:rPr>
              <w:t>Teava din PVC SN4 d.200</w:t>
            </w:r>
          </w:p>
        </w:tc>
        <w:tc>
          <w:tcPr>
            <w:tcW w:w="993" w:type="dxa"/>
            <w:gridSpan w:val="2"/>
            <w:tcBorders>
              <w:top w:val="nil"/>
              <w:bottom w:val="single" w:sz="2" w:space="0" w:color="auto"/>
            </w:tcBorders>
          </w:tcPr>
          <w:p w14:paraId="4C505DE5" w14:textId="77777777" w:rsidR="00F05CA5" w:rsidRDefault="00F05CA5" w:rsidP="00FC3298">
            <w:pPr>
              <w:rPr>
                <w:lang w:val="en-US"/>
              </w:rPr>
            </w:pPr>
            <w:r>
              <w:rPr>
                <w:lang w:val="en-US"/>
              </w:rPr>
              <w:t>m</w:t>
            </w:r>
          </w:p>
        </w:tc>
        <w:tc>
          <w:tcPr>
            <w:tcW w:w="1559" w:type="dxa"/>
            <w:gridSpan w:val="2"/>
            <w:tcBorders>
              <w:top w:val="nil"/>
              <w:bottom w:val="single" w:sz="2" w:space="0" w:color="auto"/>
            </w:tcBorders>
          </w:tcPr>
          <w:p w14:paraId="422EFB39" w14:textId="77777777" w:rsidR="00F05CA5" w:rsidRDefault="00F05CA5" w:rsidP="00FC3298">
            <w:pPr>
              <w:rPr>
                <w:lang w:val="en-US"/>
              </w:rPr>
            </w:pPr>
            <w:r>
              <w:rPr>
                <w:lang w:val="en-US"/>
              </w:rPr>
              <w:t>1 144,430</w:t>
            </w:r>
          </w:p>
        </w:tc>
      </w:tr>
      <w:tr w:rsidR="00F05CA5" w14:paraId="36F982A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3BC4AA" w14:textId="77777777" w:rsidR="00F05CA5" w:rsidRDefault="00F05CA5" w:rsidP="00FC3298">
            <w:pPr>
              <w:rPr>
                <w:lang w:val="en-US"/>
              </w:rPr>
            </w:pPr>
          </w:p>
        </w:tc>
        <w:tc>
          <w:tcPr>
            <w:tcW w:w="1276" w:type="dxa"/>
            <w:gridSpan w:val="2"/>
            <w:tcBorders>
              <w:top w:val="nil"/>
              <w:bottom w:val="single" w:sz="2" w:space="0" w:color="auto"/>
            </w:tcBorders>
            <w:vAlign w:val="center"/>
          </w:tcPr>
          <w:p w14:paraId="0EF4533A" w14:textId="77777777" w:rsidR="00F05CA5" w:rsidRDefault="00F05CA5" w:rsidP="00FC3298">
            <w:pPr>
              <w:jc w:val="center"/>
              <w:rPr>
                <w:sz w:val="16"/>
                <w:szCs w:val="16"/>
                <w:lang w:val="en-US"/>
              </w:rPr>
            </w:pPr>
            <w:r>
              <w:rPr>
                <w:sz w:val="16"/>
                <w:szCs w:val="16"/>
                <w:lang w:val="en-US"/>
              </w:rPr>
              <w:t>2513736601700</w:t>
            </w:r>
          </w:p>
        </w:tc>
        <w:tc>
          <w:tcPr>
            <w:tcW w:w="4252" w:type="dxa"/>
            <w:gridSpan w:val="3"/>
            <w:tcBorders>
              <w:top w:val="nil"/>
              <w:bottom w:val="single" w:sz="2" w:space="0" w:color="auto"/>
            </w:tcBorders>
          </w:tcPr>
          <w:p w14:paraId="4E2984A7" w14:textId="77777777" w:rsidR="00F05CA5" w:rsidRDefault="00F05CA5" w:rsidP="00FC3298">
            <w:pPr>
              <w:rPr>
                <w:lang w:val="en-US"/>
              </w:rPr>
            </w:pPr>
            <w:r>
              <w:rPr>
                <w:lang w:val="en-US"/>
              </w:rPr>
              <w:t>Garnituri inelare din cauciuc pentru PVC mufate</w:t>
            </w:r>
          </w:p>
        </w:tc>
        <w:tc>
          <w:tcPr>
            <w:tcW w:w="993" w:type="dxa"/>
            <w:gridSpan w:val="2"/>
            <w:tcBorders>
              <w:top w:val="nil"/>
              <w:bottom w:val="single" w:sz="2" w:space="0" w:color="auto"/>
            </w:tcBorders>
          </w:tcPr>
          <w:p w14:paraId="29D2D76E"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189F6BDC" w14:textId="77777777" w:rsidR="00F05CA5" w:rsidRDefault="00F05CA5" w:rsidP="00FC3298">
            <w:pPr>
              <w:rPr>
                <w:lang w:val="en-US"/>
              </w:rPr>
            </w:pPr>
            <w:r>
              <w:rPr>
                <w:lang w:val="en-US"/>
              </w:rPr>
              <w:t>127,037</w:t>
            </w:r>
          </w:p>
        </w:tc>
      </w:tr>
      <w:tr w:rsidR="00F05CA5" w14:paraId="74491C4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72A0D" w14:textId="77777777" w:rsidR="00F05CA5" w:rsidRDefault="00F05CA5" w:rsidP="00FC3298">
            <w:pPr>
              <w:rPr>
                <w:lang w:val="en-US"/>
              </w:rPr>
            </w:pPr>
          </w:p>
        </w:tc>
        <w:tc>
          <w:tcPr>
            <w:tcW w:w="1276" w:type="dxa"/>
            <w:gridSpan w:val="2"/>
            <w:tcBorders>
              <w:top w:val="nil"/>
              <w:bottom w:val="single" w:sz="2" w:space="0" w:color="auto"/>
            </w:tcBorders>
            <w:vAlign w:val="center"/>
          </w:tcPr>
          <w:p w14:paraId="1CB4EA39" w14:textId="77777777" w:rsidR="00F05CA5" w:rsidRDefault="00F05CA5" w:rsidP="00FC3298">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14:paraId="638A5AB5" w14:textId="77777777" w:rsidR="00F05CA5" w:rsidRDefault="00F05CA5" w:rsidP="00FC3298">
            <w:pPr>
              <w:rPr>
                <w:lang w:val="en-US"/>
              </w:rPr>
            </w:pPr>
            <w:r>
              <w:rPr>
                <w:lang w:val="en-US"/>
              </w:rPr>
              <w:t>Electropompa de apa 4-6 kw</w:t>
            </w:r>
          </w:p>
        </w:tc>
        <w:tc>
          <w:tcPr>
            <w:tcW w:w="993" w:type="dxa"/>
            <w:gridSpan w:val="2"/>
            <w:tcBorders>
              <w:top w:val="nil"/>
              <w:bottom w:val="single" w:sz="2" w:space="0" w:color="auto"/>
            </w:tcBorders>
          </w:tcPr>
          <w:p w14:paraId="4DC6AEF7"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5A331212" w14:textId="77777777" w:rsidR="00F05CA5" w:rsidRDefault="00F05CA5" w:rsidP="00FC3298">
            <w:pPr>
              <w:rPr>
                <w:lang w:val="en-US"/>
              </w:rPr>
            </w:pPr>
            <w:r>
              <w:rPr>
                <w:lang w:val="en-US"/>
              </w:rPr>
              <w:t>2,179</w:t>
            </w:r>
          </w:p>
        </w:tc>
      </w:tr>
      <w:tr w:rsidR="00F05CA5" w:rsidRPr="00EB582C" w14:paraId="1D939232" w14:textId="77777777" w:rsidTr="00FC3298">
        <w:trPr>
          <w:trHeight w:val="340"/>
        </w:trPr>
        <w:tc>
          <w:tcPr>
            <w:tcW w:w="709" w:type="dxa"/>
            <w:tcBorders>
              <w:top w:val="nil"/>
              <w:left w:val="single" w:sz="6" w:space="0" w:color="auto"/>
              <w:bottom w:val="nil"/>
              <w:right w:val="nil"/>
            </w:tcBorders>
          </w:tcPr>
          <w:p w14:paraId="33CF6EB2"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7D66979"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7991362"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6897AEF"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33DDE9D"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7922B4A" w14:textId="77777777" w:rsidR="00F05CA5" w:rsidRPr="00EB582C" w:rsidRDefault="00F05CA5" w:rsidP="00FC3298">
            <w:pPr>
              <w:rPr>
                <w:lang w:val="en-US"/>
              </w:rPr>
            </w:pPr>
          </w:p>
        </w:tc>
      </w:tr>
      <w:tr w:rsidR="00F05CA5" w14:paraId="0B66DF1B"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5C599D" w14:textId="77777777" w:rsidR="00F05CA5" w:rsidRDefault="00F05CA5" w:rsidP="00FC3298">
            <w:pPr>
              <w:rPr>
                <w:lang w:val="en-US"/>
              </w:rPr>
            </w:pPr>
            <w:r>
              <w:rPr>
                <w:lang w:val="en-US"/>
              </w:rPr>
              <w:t>18</w:t>
            </w:r>
          </w:p>
        </w:tc>
        <w:tc>
          <w:tcPr>
            <w:tcW w:w="1276" w:type="dxa"/>
            <w:gridSpan w:val="2"/>
            <w:tcBorders>
              <w:top w:val="single" w:sz="4" w:space="0" w:color="auto"/>
              <w:bottom w:val="single" w:sz="4" w:space="0" w:color="auto"/>
            </w:tcBorders>
          </w:tcPr>
          <w:p w14:paraId="0EE6A086" w14:textId="77777777" w:rsidR="00F05CA5" w:rsidRDefault="00F05CA5" w:rsidP="00FC3298">
            <w:pPr>
              <w:rPr>
                <w:lang w:val="en-US"/>
              </w:rPr>
            </w:pPr>
            <w:r>
              <w:rPr>
                <w:lang w:val="en-US"/>
              </w:rPr>
              <w:t>SA08J k=2</w:t>
            </w:r>
          </w:p>
          <w:p w14:paraId="40A8E8E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AFBD6E9"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Teava din policlorura de vinil neplastifiata, tip greu, imbinata prin lipire la constructii industriale, avind diametrul de 110 mm. Coloana PVC d.200 L=1,5m in C1-22</w:t>
            </w:r>
            <w:r>
              <w:rPr>
                <w:rFonts w:ascii="Times New Roman CYR" w:hAnsi="Times New Roman CYR" w:cs="Times New Roman CYR"/>
                <w:sz w:val="16"/>
                <w:szCs w:val="16"/>
                <w:lang w:val="en-US"/>
              </w:rPr>
              <w:t xml:space="preserve"> </w:t>
            </w:r>
          </w:p>
          <w:p w14:paraId="1A707F30"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8CC2668" w14:textId="77777777" w:rsidR="00F05CA5" w:rsidRDefault="00F05CA5" w:rsidP="00FC3298">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AEA590A" w14:textId="77777777" w:rsidR="00F05CA5" w:rsidRDefault="00F05CA5" w:rsidP="00FC3298">
            <w:pPr>
              <w:jc w:val="center"/>
              <w:rPr>
                <w:lang w:val="en-US"/>
              </w:rPr>
            </w:pPr>
            <w:r>
              <w:rPr>
                <w:lang w:val="en-US"/>
              </w:rPr>
              <w:t>1,500</w:t>
            </w:r>
          </w:p>
        </w:tc>
      </w:tr>
      <w:tr w:rsidR="00F05CA5" w14:paraId="4F14866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89B5B3" w14:textId="77777777" w:rsidR="00F05CA5" w:rsidRDefault="00F05CA5" w:rsidP="00FC3298">
            <w:pPr>
              <w:rPr>
                <w:lang w:val="en-US"/>
              </w:rPr>
            </w:pPr>
          </w:p>
        </w:tc>
        <w:tc>
          <w:tcPr>
            <w:tcW w:w="1276" w:type="dxa"/>
            <w:gridSpan w:val="2"/>
            <w:tcBorders>
              <w:top w:val="nil"/>
              <w:bottom w:val="single" w:sz="2" w:space="0" w:color="auto"/>
            </w:tcBorders>
            <w:vAlign w:val="center"/>
          </w:tcPr>
          <w:p w14:paraId="320C51EB" w14:textId="77777777" w:rsidR="00F05CA5" w:rsidRDefault="00F05CA5"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1DAF7F90" w14:textId="77777777" w:rsidR="00F05CA5" w:rsidRDefault="00F05CA5" w:rsidP="00FC3298">
            <w:pPr>
              <w:rPr>
                <w:lang w:val="en-US"/>
              </w:rPr>
            </w:pPr>
            <w:r>
              <w:rPr>
                <w:lang w:val="en-US"/>
              </w:rPr>
              <w:t>Instalator apa, canal</w:t>
            </w:r>
          </w:p>
        </w:tc>
        <w:tc>
          <w:tcPr>
            <w:tcW w:w="993" w:type="dxa"/>
            <w:gridSpan w:val="2"/>
            <w:tcBorders>
              <w:top w:val="nil"/>
              <w:bottom w:val="single" w:sz="2" w:space="0" w:color="auto"/>
            </w:tcBorders>
          </w:tcPr>
          <w:p w14:paraId="70BD6CF5"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E09F54E" w14:textId="77777777" w:rsidR="00F05CA5" w:rsidRDefault="00F05CA5" w:rsidP="00FC3298">
            <w:pPr>
              <w:rPr>
                <w:lang w:val="en-US"/>
              </w:rPr>
            </w:pPr>
            <w:r>
              <w:rPr>
                <w:lang w:val="en-US"/>
              </w:rPr>
              <w:t>2,400</w:t>
            </w:r>
          </w:p>
        </w:tc>
      </w:tr>
      <w:tr w:rsidR="00F05CA5" w14:paraId="7B1D05A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4174B" w14:textId="77777777" w:rsidR="00F05CA5" w:rsidRDefault="00F05CA5" w:rsidP="00FC3298">
            <w:pPr>
              <w:rPr>
                <w:lang w:val="en-US"/>
              </w:rPr>
            </w:pPr>
          </w:p>
        </w:tc>
        <w:tc>
          <w:tcPr>
            <w:tcW w:w="1276" w:type="dxa"/>
            <w:gridSpan w:val="2"/>
            <w:tcBorders>
              <w:top w:val="nil"/>
              <w:bottom w:val="single" w:sz="2" w:space="0" w:color="auto"/>
            </w:tcBorders>
            <w:vAlign w:val="center"/>
          </w:tcPr>
          <w:p w14:paraId="3DAE9334" w14:textId="77777777" w:rsidR="00F05CA5" w:rsidRDefault="00F05CA5" w:rsidP="00FC3298">
            <w:pPr>
              <w:jc w:val="center"/>
              <w:rPr>
                <w:sz w:val="16"/>
                <w:szCs w:val="16"/>
                <w:lang w:val="en-US"/>
              </w:rPr>
            </w:pPr>
            <w:r>
              <w:rPr>
                <w:sz w:val="16"/>
                <w:szCs w:val="16"/>
                <w:lang w:val="en-US"/>
              </w:rPr>
              <w:t>2521216700540</w:t>
            </w:r>
          </w:p>
        </w:tc>
        <w:tc>
          <w:tcPr>
            <w:tcW w:w="4252" w:type="dxa"/>
            <w:gridSpan w:val="3"/>
            <w:tcBorders>
              <w:top w:val="nil"/>
              <w:bottom w:val="single" w:sz="2" w:space="0" w:color="auto"/>
            </w:tcBorders>
          </w:tcPr>
          <w:p w14:paraId="6D520E80" w14:textId="77777777" w:rsidR="00F05CA5" w:rsidRDefault="00F05CA5" w:rsidP="00FC3298">
            <w:pPr>
              <w:rPr>
                <w:lang w:val="en-US"/>
              </w:rPr>
            </w:pPr>
            <w:r>
              <w:rPr>
                <w:lang w:val="en-US"/>
              </w:rPr>
              <w:t>Teava din PVC d.200</w:t>
            </w:r>
          </w:p>
        </w:tc>
        <w:tc>
          <w:tcPr>
            <w:tcW w:w="993" w:type="dxa"/>
            <w:gridSpan w:val="2"/>
            <w:tcBorders>
              <w:top w:val="nil"/>
              <w:bottom w:val="single" w:sz="2" w:space="0" w:color="auto"/>
            </w:tcBorders>
          </w:tcPr>
          <w:p w14:paraId="000331D3" w14:textId="77777777" w:rsidR="00F05CA5" w:rsidRDefault="00F05CA5" w:rsidP="00FC3298">
            <w:pPr>
              <w:rPr>
                <w:lang w:val="en-US"/>
              </w:rPr>
            </w:pPr>
            <w:r>
              <w:rPr>
                <w:lang w:val="en-US"/>
              </w:rPr>
              <w:t>m</w:t>
            </w:r>
          </w:p>
        </w:tc>
        <w:tc>
          <w:tcPr>
            <w:tcW w:w="1559" w:type="dxa"/>
            <w:gridSpan w:val="2"/>
            <w:tcBorders>
              <w:top w:val="nil"/>
              <w:bottom w:val="single" w:sz="2" w:space="0" w:color="auto"/>
            </w:tcBorders>
          </w:tcPr>
          <w:p w14:paraId="159B1FBB" w14:textId="77777777" w:rsidR="00F05CA5" w:rsidRDefault="00F05CA5" w:rsidP="00FC3298">
            <w:pPr>
              <w:rPr>
                <w:lang w:val="en-US"/>
              </w:rPr>
            </w:pPr>
            <w:r>
              <w:rPr>
                <w:lang w:val="en-US"/>
              </w:rPr>
              <w:t>1,576</w:t>
            </w:r>
          </w:p>
        </w:tc>
      </w:tr>
      <w:tr w:rsidR="00F05CA5" w14:paraId="6145F56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DB7BC" w14:textId="77777777" w:rsidR="00F05CA5" w:rsidRDefault="00F05CA5" w:rsidP="00FC3298">
            <w:pPr>
              <w:rPr>
                <w:lang w:val="en-US"/>
              </w:rPr>
            </w:pPr>
          </w:p>
        </w:tc>
        <w:tc>
          <w:tcPr>
            <w:tcW w:w="1276" w:type="dxa"/>
            <w:gridSpan w:val="2"/>
            <w:tcBorders>
              <w:top w:val="nil"/>
              <w:bottom w:val="single" w:sz="2" w:space="0" w:color="auto"/>
            </w:tcBorders>
            <w:vAlign w:val="center"/>
          </w:tcPr>
          <w:p w14:paraId="432E790B" w14:textId="77777777" w:rsidR="00F05CA5" w:rsidRDefault="00F05CA5" w:rsidP="00FC3298">
            <w:pPr>
              <w:jc w:val="center"/>
              <w:rPr>
                <w:sz w:val="16"/>
                <w:szCs w:val="16"/>
                <w:lang w:val="en-US"/>
              </w:rPr>
            </w:pPr>
            <w:r>
              <w:rPr>
                <w:sz w:val="16"/>
                <w:szCs w:val="16"/>
                <w:lang w:val="en-US"/>
              </w:rPr>
              <w:t>2523156712430</w:t>
            </w:r>
          </w:p>
        </w:tc>
        <w:tc>
          <w:tcPr>
            <w:tcW w:w="4252" w:type="dxa"/>
            <w:gridSpan w:val="3"/>
            <w:tcBorders>
              <w:top w:val="nil"/>
              <w:bottom w:val="single" w:sz="2" w:space="0" w:color="auto"/>
            </w:tcBorders>
          </w:tcPr>
          <w:p w14:paraId="68E67B5A" w14:textId="77777777" w:rsidR="00F05CA5" w:rsidRDefault="00F05CA5" w:rsidP="00FC3298">
            <w:pPr>
              <w:rPr>
                <w:lang w:val="en-US"/>
              </w:rPr>
            </w:pPr>
            <w:r>
              <w:rPr>
                <w:lang w:val="en-US"/>
              </w:rPr>
              <w:t>Cot din PVC d.200</w:t>
            </w:r>
          </w:p>
        </w:tc>
        <w:tc>
          <w:tcPr>
            <w:tcW w:w="993" w:type="dxa"/>
            <w:gridSpan w:val="2"/>
            <w:tcBorders>
              <w:top w:val="nil"/>
              <w:bottom w:val="single" w:sz="2" w:space="0" w:color="auto"/>
            </w:tcBorders>
          </w:tcPr>
          <w:p w14:paraId="6D171C29"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2AA04363" w14:textId="77777777" w:rsidR="00F05CA5" w:rsidRDefault="00F05CA5" w:rsidP="00FC3298">
            <w:pPr>
              <w:rPr>
                <w:lang w:val="en-US"/>
              </w:rPr>
            </w:pPr>
            <w:r>
              <w:rPr>
                <w:lang w:val="en-US"/>
              </w:rPr>
              <w:t>1,004</w:t>
            </w:r>
          </w:p>
        </w:tc>
      </w:tr>
      <w:tr w:rsidR="00F05CA5" w14:paraId="3768EE8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4FC83" w14:textId="77777777" w:rsidR="00F05CA5" w:rsidRDefault="00F05CA5" w:rsidP="00FC3298">
            <w:pPr>
              <w:rPr>
                <w:lang w:val="en-US"/>
              </w:rPr>
            </w:pPr>
          </w:p>
        </w:tc>
        <w:tc>
          <w:tcPr>
            <w:tcW w:w="1276" w:type="dxa"/>
            <w:gridSpan w:val="2"/>
            <w:tcBorders>
              <w:top w:val="nil"/>
              <w:bottom w:val="single" w:sz="2" w:space="0" w:color="auto"/>
            </w:tcBorders>
            <w:vAlign w:val="center"/>
          </w:tcPr>
          <w:p w14:paraId="12B803FC" w14:textId="77777777" w:rsidR="00F05CA5" w:rsidRDefault="00F05CA5" w:rsidP="00FC3298">
            <w:pPr>
              <w:jc w:val="center"/>
              <w:rPr>
                <w:sz w:val="16"/>
                <w:szCs w:val="16"/>
                <w:lang w:val="en-US"/>
              </w:rPr>
            </w:pPr>
            <w:r>
              <w:rPr>
                <w:sz w:val="16"/>
                <w:szCs w:val="16"/>
                <w:lang w:val="en-US"/>
              </w:rPr>
              <w:t>2523156714800</w:t>
            </w:r>
          </w:p>
        </w:tc>
        <w:tc>
          <w:tcPr>
            <w:tcW w:w="4252" w:type="dxa"/>
            <w:gridSpan w:val="3"/>
            <w:tcBorders>
              <w:top w:val="nil"/>
              <w:bottom w:val="single" w:sz="2" w:space="0" w:color="auto"/>
            </w:tcBorders>
          </w:tcPr>
          <w:p w14:paraId="387D9E95" w14:textId="77777777" w:rsidR="00F05CA5" w:rsidRDefault="00F05CA5" w:rsidP="00FC3298">
            <w:pPr>
              <w:rPr>
                <w:lang w:val="en-US"/>
              </w:rPr>
            </w:pPr>
            <w:r>
              <w:rPr>
                <w:lang w:val="en-US"/>
              </w:rPr>
              <w:t xml:space="preserve">Ramificatie PVC d.200 x 200 </w:t>
            </w:r>
          </w:p>
        </w:tc>
        <w:tc>
          <w:tcPr>
            <w:tcW w:w="993" w:type="dxa"/>
            <w:gridSpan w:val="2"/>
            <w:tcBorders>
              <w:top w:val="nil"/>
              <w:bottom w:val="single" w:sz="2" w:space="0" w:color="auto"/>
            </w:tcBorders>
          </w:tcPr>
          <w:p w14:paraId="46399145"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2986E76C" w14:textId="77777777" w:rsidR="00F05CA5" w:rsidRDefault="00F05CA5" w:rsidP="00FC3298">
            <w:pPr>
              <w:rPr>
                <w:lang w:val="en-US"/>
              </w:rPr>
            </w:pPr>
            <w:r>
              <w:rPr>
                <w:lang w:val="en-US"/>
              </w:rPr>
              <w:t>1,004</w:t>
            </w:r>
          </w:p>
        </w:tc>
      </w:tr>
      <w:tr w:rsidR="00F05CA5" w:rsidRPr="00EB582C" w14:paraId="316EBF90" w14:textId="77777777" w:rsidTr="00FC3298">
        <w:trPr>
          <w:trHeight w:val="340"/>
        </w:trPr>
        <w:tc>
          <w:tcPr>
            <w:tcW w:w="709" w:type="dxa"/>
            <w:tcBorders>
              <w:top w:val="nil"/>
              <w:left w:val="single" w:sz="6" w:space="0" w:color="auto"/>
              <w:bottom w:val="nil"/>
              <w:right w:val="nil"/>
            </w:tcBorders>
          </w:tcPr>
          <w:p w14:paraId="4F93982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C409AE1"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582A8F8"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098F60F"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7244743"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5CE9675" w14:textId="77777777" w:rsidR="00F05CA5" w:rsidRPr="00EB582C" w:rsidRDefault="00F05CA5" w:rsidP="00FC3298">
            <w:pPr>
              <w:rPr>
                <w:lang w:val="en-US"/>
              </w:rPr>
            </w:pPr>
          </w:p>
        </w:tc>
      </w:tr>
      <w:tr w:rsidR="00F05CA5" w14:paraId="0F56865D"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B7CA3A" w14:textId="77777777" w:rsidR="00F05CA5" w:rsidRDefault="00F05CA5" w:rsidP="00FC3298">
            <w:pPr>
              <w:rPr>
                <w:lang w:val="en-US"/>
              </w:rPr>
            </w:pPr>
            <w:r>
              <w:rPr>
                <w:lang w:val="en-US"/>
              </w:rPr>
              <w:t>19</w:t>
            </w:r>
          </w:p>
        </w:tc>
        <w:tc>
          <w:tcPr>
            <w:tcW w:w="1276" w:type="dxa"/>
            <w:gridSpan w:val="2"/>
            <w:tcBorders>
              <w:top w:val="single" w:sz="4" w:space="0" w:color="auto"/>
              <w:bottom w:val="single" w:sz="4" w:space="0" w:color="auto"/>
            </w:tcBorders>
          </w:tcPr>
          <w:p w14:paraId="25D5B2CE" w14:textId="77777777" w:rsidR="00F05CA5" w:rsidRDefault="00F05CA5" w:rsidP="00FC3298">
            <w:pPr>
              <w:rPr>
                <w:lang w:val="en-US"/>
              </w:rPr>
            </w:pPr>
            <w:r>
              <w:rPr>
                <w:lang w:val="en-US"/>
              </w:rPr>
              <w:t>SA37I k=2</w:t>
            </w:r>
          </w:p>
          <w:p w14:paraId="12394C9D"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B3CDA1C"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Bratara pentru fixarea conductelor de alimentare cu apa si gaze, din otel sau PVC montata prin incastrare, conductele avind diametrul de 4"</w:t>
            </w:r>
            <w:r>
              <w:rPr>
                <w:rFonts w:ascii="Times New Roman CYR" w:hAnsi="Times New Roman CYR" w:cs="Times New Roman CYR"/>
                <w:sz w:val="16"/>
                <w:szCs w:val="16"/>
                <w:lang w:val="en-US"/>
              </w:rPr>
              <w:t xml:space="preserve"> </w:t>
            </w:r>
          </w:p>
          <w:p w14:paraId="28882B0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AE88B7C"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63BCDE5" w14:textId="77777777" w:rsidR="00F05CA5" w:rsidRDefault="00F05CA5" w:rsidP="00FC3298">
            <w:pPr>
              <w:jc w:val="center"/>
              <w:rPr>
                <w:lang w:val="en-US"/>
              </w:rPr>
            </w:pPr>
            <w:r>
              <w:rPr>
                <w:lang w:val="en-US"/>
              </w:rPr>
              <w:t>2,000</w:t>
            </w:r>
          </w:p>
        </w:tc>
      </w:tr>
      <w:tr w:rsidR="00F05CA5" w14:paraId="449E4FD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D4BCC" w14:textId="77777777" w:rsidR="00F05CA5" w:rsidRDefault="00F05CA5" w:rsidP="00FC3298">
            <w:pPr>
              <w:rPr>
                <w:lang w:val="en-US"/>
              </w:rPr>
            </w:pPr>
          </w:p>
        </w:tc>
        <w:tc>
          <w:tcPr>
            <w:tcW w:w="1276" w:type="dxa"/>
            <w:gridSpan w:val="2"/>
            <w:tcBorders>
              <w:top w:val="nil"/>
              <w:bottom w:val="single" w:sz="2" w:space="0" w:color="auto"/>
            </w:tcBorders>
            <w:vAlign w:val="center"/>
          </w:tcPr>
          <w:p w14:paraId="4D017274" w14:textId="77777777" w:rsidR="00F05CA5" w:rsidRDefault="00F05CA5"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4B909F76" w14:textId="77777777" w:rsidR="00F05CA5" w:rsidRDefault="00F05CA5" w:rsidP="00FC3298">
            <w:pPr>
              <w:rPr>
                <w:lang w:val="en-US"/>
              </w:rPr>
            </w:pPr>
            <w:r>
              <w:rPr>
                <w:lang w:val="en-US"/>
              </w:rPr>
              <w:t>Instalator apa, canal</w:t>
            </w:r>
          </w:p>
        </w:tc>
        <w:tc>
          <w:tcPr>
            <w:tcW w:w="993" w:type="dxa"/>
            <w:gridSpan w:val="2"/>
            <w:tcBorders>
              <w:top w:val="nil"/>
              <w:bottom w:val="single" w:sz="2" w:space="0" w:color="auto"/>
            </w:tcBorders>
          </w:tcPr>
          <w:p w14:paraId="06424B1C"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8483176" w14:textId="77777777" w:rsidR="00F05CA5" w:rsidRDefault="00F05CA5" w:rsidP="00FC3298">
            <w:pPr>
              <w:rPr>
                <w:lang w:val="en-US"/>
              </w:rPr>
            </w:pPr>
            <w:r>
              <w:rPr>
                <w:lang w:val="en-US"/>
              </w:rPr>
              <w:t>1,040</w:t>
            </w:r>
          </w:p>
        </w:tc>
      </w:tr>
      <w:tr w:rsidR="00F05CA5" w14:paraId="24329E8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6A9C84" w14:textId="77777777" w:rsidR="00F05CA5" w:rsidRDefault="00F05CA5" w:rsidP="00FC3298">
            <w:pPr>
              <w:rPr>
                <w:lang w:val="en-US"/>
              </w:rPr>
            </w:pPr>
          </w:p>
        </w:tc>
        <w:tc>
          <w:tcPr>
            <w:tcW w:w="1276" w:type="dxa"/>
            <w:gridSpan w:val="2"/>
            <w:tcBorders>
              <w:top w:val="nil"/>
              <w:bottom w:val="single" w:sz="2" w:space="0" w:color="auto"/>
            </w:tcBorders>
            <w:vAlign w:val="center"/>
          </w:tcPr>
          <w:p w14:paraId="7D033583" w14:textId="77777777" w:rsidR="00F05CA5" w:rsidRDefault="00F05CA5" w:rsidP="00FC3298">
            <w:pPr>
              <w:jc w:val="center"/>
              <w:rPr>
                <w:sz w:val="16"/>
                <w:szCs w:val="16"/>
                <w:lang w:val="en-US"/>
              </w:rPr>
            </w:pPr>
            <w:r>
              <w:rPr>
                <w:sz w:val="16"/>
                <w:szCs w:val="16"/>
                <w:lang w:val="en-US"/>
              </w:rPr>
              <w:t>2875274204040</w:t>
            </w:r>
          </w:p>
        </w:tc>
        <w:tc>
          <w:tcPr>
            <w:tcW w:w="4252" w:type="dxa"/>
            <w:gridSpan w:val="3"/>
            <w:tcBorders>
              <w:top w:val="nil"/>
              <w:bottom w:val="single" w:sz="2" w:space="0" w:color="auto"/>
            </w:tcBorders>
          </w:tcPr>
          <w:p w14:paraId="7F28E051" w14:textId="77777777" w:rsidR="00F05CA5" w:rsidRDefault="00F05CA5" w:rsidP="00FC3298">
            <w:pPr>
              <w:rPr>
                <w:lang w:val="en-US"/>
              </w:rPr>
            </w:pPr>
            <w:r>
              <w:rPr>
                <w:lang w:val="en-US"/>
              </w:rPr>
              <w:t>Bratara pt. tevi de instalatii  d..8"</w:t>
            </w:r>
          </w:p>
        </w:tc>
        <w:tc>
          <w:tcPr>
            <w:tcW w:w="993" w:type="dxa"/>
            <w:gridSpan w:val="2"/>
            <w:tcBorders>
              <w:top w:val="nil"/>
              <w:bottom w:val="single" w:sz="2" w:space="0" w:color="auto"/>
            </w:tcBorders>
          </w:tcPr>
          <w:p w14:paraId="5E327BD6"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51C596AF" w14:textId="77777777" w:rsidR="00F05CA5" w:rsidRDefault="00F05CA5" w:rsidP="00FC3298">
            <w:pPr>
              <w:rPr>
                <w:lang w:val="en-US"/>
              </w:rPr>
            </w:pPr>
            <w:r>
              <w:rPr>
                <w:lang w:val="en-US"/>
              </w:rPr>
              <w:t>2,000</w:t>
            </w:r>
          </w:p>
        </w:tc>
      </w:tr>
      <w:tr w:rsidR="00F05CA5" w14:paraId="722AB6A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86A8C" w14:textId="77777777" w:rsidR="00F05CA5" w:rsidRDefault="00F05CA5" w:rsidP="00FC3298">
            <w:pPr>
              <w:rPr>
                <w:lang w:val="en-US"/>
              </w:rPr>
            </w:pPr>
          </w:p>
        </w:tc>
        <w:tc>
          <w:tcPr>
            <w:tcW w:w="1276" w:type="dxa"/>
            <w:gridSpan w:val="2"/>
            <w:tcBorders>
              <w:top w:val="nil"/>
              <w:bottom w:val="single" w:sz="2" w:space="0" w:color="auto"/>
            </w:tcBorders>
            <w:vAlign w:val="center"/>
          </w:tcPr>
          <w:p w14:paraId="091C5DF8" w14:textId="77777777" w:rsidR="00F05CA5" w:rsidRDefault="00F05CA5" w:rsidP="00FC3298">
            <w:pPr>
              <w:jc w:val="center"/>
              <w:rPr>
                <w:sz w:val="16"/>
                <w:szCs w:val="16"/>
                <w:lang w:val="en-US"/>
              </w:rPr>
            </w:pPr>
            <w:r>
              <w:rPr>
                <w:sz w:val="16"/>
                <w:szCs w:val="16"/>
                <w:lang w:val="en-US"/>
              </w:rPr>
              <w:t>2121117308308</w:t>
            </w:r>
          </w:p>
        </w:tc>
        <w:tc>
          <w:tcPr>
            <w:tcW w:w="4252" w:type="dxa"/>
            <w:gridSpan w:val="3"/>
            <w:tcBorders>
              <w:top w:val="nil"/>
              <w:bottom w:val="single" w:sz="2" w:space="0" w:color="auto"/>
            </w:tcBorders>
          </w:tcPr>
          <w:p w14:paraId="204DB628" w14:textId="77777777" w:rsidR="00F05CA5" w:rsidRDefault="00F05CA5" w:rsidP="00FC3298">
            <w:pPr>
              <w:rPr>
                <w:lang w:val="en-US"/>
              </w:rPr>
            </w:pPr>
            <w:r>
              <w:rPr>
                <w:lang w:val="en-US"/>
              </w:rPr>
              <w:t>Carton ondulat, tip 2, in suluri de 1 m</w:t>
            </w:r>
          </w:p>
        </w:tc>
        <w:tc>
          <w:tcPr>
            <w:tcW w:w="993" w:type="dxa"/>
            <w:gridSpan w:val="2"/>
            <w:tcBorders>
              <w:top w:val="nil"/>
              <w:bottom w:val="single" w:sz="2" w:space="0" w:color="auto"/>
            </w:tcBorders>
          </w:tcPr>
          <w:p w14:paraId="6051E5CF"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40EA28C4" w14:textId="77777777" w:rsidR="00F05CA5" w:rsidRDefault="00F05CA5" w:rsidP="00FC3298">
            <w:pPr>
              <w:rPr>
                <w:lang w:val="en-US"/>
              </w:rPr>
            </w:pPr>
            <w:r>
              <w:rPr>
                <w:lang w:val="en-US"/>
              </w:rPr>
              <w:t>0,012</w:t>
            </w:r>
          </w:p>
        </w:tc>
      </w:tr>
      <w:tr w:rsidR="00F05CA5" w14:paraId="5338A46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AD06A4" w14:textId="77777777" w:rsidR="00F05CA5" w:rsidRDefault="00F05CA5" w:rsidP="00FC3298">
            <w:pPr>
              <w:rPr>
                <w:lang w:val="en-US"/>
              </w:rPr>
            </w:pPr>
          </w:p>
        </w:tc>
        <w:tc>
          <w:tcPr>
            <w:tcW w:w="1276" w:type="dxa"/>
            <w:gridSpan w:val="2"/>
            <w:tcBorders>
              <w:top w:val="nil"/>
              <w:bottom w:val="single" w:sz="2" w:space="0" w:color="auto"/>
            </w:tcBorders>
            <w:vAlign w:val="center"/>
          </w:tcPr>
          <w:p w14:paraId="67E4BEC8" w14:textId="77777777" w:rsidR="00F05CA5" w:rsidRDefault="00F05CA5" w:rsidP="00FC3298">
            <w:pPr>
              <w:jc w:val="center"/>
              <w:rPr>
                <w:sz w:val="16"/>
                <w:szCs w:val="16"/>
                <w:lang w:val="en-US"/>
              </w:rPr>
            </w:pPr>
            <w:r>
              <w:rPr>
                <w:sz w:val="16"/>
                <w:szCs w:val="16"/>
                <w:lang w:val="en-US"/>
              </w:rPr>
              <w:t>2651122100440</w:t>
            </w:r>
          </w:p>
        </w:tc>
        <w:tc>
          <w:tcPr>
            <w:tcW w:w="4252" w:type="dxa"/>
            <w:gridSpan w:val="3"/>
            <w:tcBorders>
              <w:top w:val="nil"/>
              <w:bottom w:val="single" w:sz="2" w:space="0" w:color="auto"/>
            </w:tcBorders>
          </w:tcPr>
          <w:p w14:paraId="4D77EC93" w14:textId="77777777" w:rsidR="00F05CA5" w:rsidRDefault="00F05CA5" w:rsidP="00FC3298">
            <w:pPr>
              <w:rPr>
                <w:lang w:val="en-US"/>
              </w:rPr>
            </w:pPr>
            <w:r>
              <w:rPr>
                <w:lang w:val="en-US"/>
              </w:rPr>
              <w:t>Ciment portland cu adaosuri PA 35 saci S1500</w:t>
            </w:r>
          </w:p>
        </w:tc>
        <w:tc>
          <w:tcPr>
            <w:tcW w:w="993" w:type="dxa"/>
            <w:gridSpan w:val="2"/>
            <w:tcBorders>
              <w:top w:val="nil"/>
              <w:bottom w:val="single" w:sz="2" w:space="0" w:color="auto"/>
            </w:tcBorders>
          </w:tcPr>
          <w:p w14:paraId="0CBBAF27"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173B264A" w14:textId="77777777" w:rsidR="00F05CA5" w:rsidRDefault="00F05CA5" w:rsidP="00FC3298">
            <w:pPr>
              <w:rPr>
                <w:lang w:val="en-US"/>
              </w:rPr>
            </w:pPr>
            <w:r>
              <w:rPr>
                <w:lang w:val="en-US"/>
              </w:rPr>
              <w:t>0,620</w:t>
            </w:r>
          </w:p>
        </w:tc>
      </w:tr>
      <w:tr w:rsidR="00F05CA5" w14:paraId="27FD821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089E46" w14:textId="77777777" w:rsidR="00F05CA5" w:rsidRDefault="00F05CA5" w:rsidP="00FC3298">
            <w:pPr>
              <w:rPr>
                <w:lang w:val="en-US"/>
              </w:rPr>
            </w:pPr>
          </w:p>
        </w:tc>
        <w:tc>
          <w:tcPr>
            <w:tcW w:w="1276" w:type="dxa"/>
            <w:gridSpan w:val="2"/>
            <w:tcBorders>
              <w:top w:val="nil"/>
              <w:bottom w:val="single" w:sz="2" w:space="0" w:color="auto"/>
            </w:tcBorders>
            <w:vAlign w:val="center"/>
          </w:tcPr>
          <w:p w14:paraId="48ACB181" w14:textId="77777777" w:rsidR="00F05CA5" w:rsidRDefault="00F05CA5"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2422860B" w14:textId="77777777" w:rsidR="00F05CA5" w:rsidRDefault="00F05CA5" w:rsidP="00FC3298">
            <w:pPr>
              <w:rPr>
                <w:lang w:val="en-US"/>
              </w:rPr>
            </w:pPr>
            <w:r>
              <w:rPr>
                <w:lang w:val="en-US"/>
              </w:rPr>
              <w:t>Nisip sortat nespalat de riu si lacuri 0,0-7,0 mm</w:t>
            </w:r>
          </w:p>
        </w:tc>
        <w:tc>
          <w:tcPr>
            <w:tcW w:w="993" w:type="dxa"/>
            <w:gridSpan w:val="2"/>
            <w:tcBorders>
              <w:top w:val="nil"/>
              <w:bottom w:val="single" w:sz="2" w:space="0" w:color="auto"/>
            </w:tcBorders>
          </w:tcPr>
          <w:p w14:paraId="5B7D2837"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6B7CA61C" w14:textId="77777777" w:rsidR="00F05CA5" w:rsidRDefault="00F05CA5" w:rsidP="00FC3298">
            <w:pPr>
              <w:rPr>
                <w:lang w:val="en-US"/>
              </w:rPr>
            </w:pPr>
            <w:r>
              <w:rPr>
                <w:lang w:val="en-US"/>
              </w:rPr>
              <w:t>0,002</w:t>
            </w:r>
          </w:p>
        </w:tc>
      </w:tr>
      <w:tr w:rsidR="00F05CA5" w14:paraId="4BB2C4E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74D1B9" w14:textId="77777777" w:rsidR="00F05CA5" w:rsidRDefault="00F05CA5" w:rsidP="00FC3298">
            <w:pPr>
              <w:rPr>
                <w:lang w:val="en-US"/>
              </w:rPr>
            </w:pPr>
          </w:p>
        </w:tc>
        <w:tc>
          <w:tcPr>
            <w:tcW w:w="1276" w:type="dxa"/>
            <w:gridSpan w:val="2"/>
            <w:tcBorders>
              <w:top w:val="nil"/>
              <w:bottom w:val="single" w:sz="2" w:space="0" w:color="auto"/>
            </w:tcBorders>
            <w:vAlign w:val="center"/>
          </w:tcPr>
          <w:p w14:paraId="739E7B79" w14:textId="77777777" w:rsidR="00F05CA5" w:rsidRDefault="00F05CA5" w:rsidP="00FC3298">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21F3C5EC" w14:textId="77777777" w:rsidR="00F05CA5" w:rsidRDefault="00F05CA5" w:rsidP="00FC3298">
            <w:pPr>
              <w:rPr>
                <w:lang w:val="en-US"/>
              </w:rPr>
            </w:pPr>
            <w:r>
              <w:rPr>
                <w:lang w:val="en-US"/>
              </w:rPr>
              <w:t>Apa potabila</w:t>
            </w:r>
          </w:p>
        </w:tc>
        <w:tc>
          <w:tcPr>
            <w:tcW w:w="993" w:type="dxa"/>
            <w:gridSpan w:val="2"/>
            <w:tcBorders>
              <w:top w:val="nil"/>
              <w:bottom w:val="single" w:sz="2" w:space="0" w:color="auto"/>
            </w:tcBorders>
          </w:tcPr>
          <w:p w14:paraId="1FFCB70B"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3D06DF56" w14:textId="77777777" w:rsidR="00F05CA5" w:rsidRDefault="00F05CA5" w:rsidP="00FC3298">
            <w:pPr>
              <w:rPr>
                <w:lang w:val="en-US"/>
              </w:rPr>
            </w:pPr>
            <w:r>
              <w:rPr>
                <w:lang w:val="en-US"/>
              </w:rPr>
              <w:t>0,002</w:t>
            </w:r>
          </w:p>
        </w:tc>
      </w:tr>
      <w:tr w:rsidR="00F05CA5" w:rsidRPr="00EB582C" w14:paraId="644BA535" w14:textId="77777777" w:rsidTr="00FC3298">
        <w:trPr>
          <w:trHeight w:val="340"/>
        </w:trPr>
        <w:tc>
          <w:tcPr>
            <w:tcW w:w="709" w:type="dxa"/>
            <w:tcBorders>
              <w:top w:val="nil"/>
              <w:left w:val="single" w:sz="6" w:space="0" w:color="auto"/>
              <w:bottom w:val="nil"/>
              <w:right w:val="nil"/>
            </w:tcBorders>
          </w:tcPr>
          <w:p w14:paraId="2437AF07"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742575E"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71E70FD"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5E16A76"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3BDEE7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871E42F" w14:textId="77777777" w:rsidR="00F05CA5" w:rsidRPr="00EB582C" w:rsidRDefault="00F05CA5" w:rsidP="00FC3298">
            <w:pPr>
              <w:rPr>
                <w:lang w:val="en-US"/>
              </w:rPr>
            </w:pPr>
          </w:p>
        </w:tc>
      </w:tr>
      <w:tr w:rsidR="00F05CA5" w14:paraId="7D996AC2"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0DBCB1" w14:textId="77777777" w:rsidR="00F05CA5" w:rsidRDefault="00F05CA5" w:rsidP="00FC3298">
            <w:pPr>
              <w:rPr>
                <w:lang w:val="en-US"/>
              </w:rPr>
            </w:pPr>
            <w:r>
              <w:rPr>
                <w:lang w:val="en-US"/>
              </w:rPr>
              <w:t>20</w:t>
            </w:r>
          </w:p>
        </w:tc>
        <w:tc>
          <w:tcPr>
            <w:tcW w:w="1276" w:type="dxa"/>
            <w:gridSpan w:val="2"/>
            <w:tcBorders>
              <w:top w:val="single" w:sz="4" w:space="0" w:color="auto"/>
              <w:bottom w:val="single" w:sz="4" w:space="0" w:color="auto"/>
            </w:tcBorders>
          </w:tcPr>
          <w:p w14:paraId="3B0CB55B" w14:textId="77777777" w:rsidR="00F05CA5" w:rsidRDefault="00F05CA5" w:rsidP="00FC3298">
            <w:pPr>
              <w:rPr>
                <w:lang w:val="en-US"/>
              </w:rPr>
            </w:pPr>
            <w:r>
              <w:rPr>
                <w:lang w:val="en-US"/>
              </w:rPr>
              <w:t>AcA10C</w:t>
            </w:r>
          </w:p>
          <w:p w14:paraId="719642D7"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C8F29B1"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 xml:space="preserve">Montarea in pamint a tevilor din polietilena de presiune, de inalta densitate, destinate alimentarilor cu apa, </w:t>
            </w:r>
            <w:r>
              <w:rPr>
                <w:lang w:val="en-US"/>
              </w:rPr>
              <w:lastRenderedPageBreak/>
              <w:t>asamblate prin sudura cap la cap, conform normativului I-6-</w:t>
            </w:r>
            <w:proofErr w:type="gramStart"/>
            <w:r>
              <w:rPr>
                <w:lang w:val="en-US"/>
              </w:rPr>
              <w:t>PE,  avind</w:t>
            </w:r>
            <w:proofErr w:type="gramEnd"/>
            <w:r>
              <w:rPr>
                <w:lang w:val="en-US"/>
              </w:rPr>
              <w:t xml:space="preserve"> diametrul de 250-315 mm. Tub de protectie PE100 SDR26 d.250</w:t>
            </w:r>
            <w:r>
              <w:rPr>
                <w:rFonts w:ascii="Times New Roman CYR" w:hAnsi="Times New Roman CYR" w:cs="Times New Roman CYR"/>
                <w:sz w:val="16"/>
                <w:szCs w:val="16"/>
                <w:lang w:val="en-US"/>
              </w:rPr>
              <w:t xml:space="preserve"> </w:t>
            </w:r>
          </w:p>
          <w:p w14:paraId="0B3F413F"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4B6CE7A" w14:textId="77777777" w:rsidR="00F05CA5" w:rsidRDefault="00F05CA5" w:rsidP="00FC3298">
            <w:pPr>
              <w:jc w:val="center"/>
              <w:rPr>
                <w:lang w:val="en-US"/>
              </w:rPr>
            </w:pPr>
            <w:r>
              <w:rPr>
                <w:lang w:val="en-US"/>
              </w:rPr>
              <w:lastRenderedPageBreak/>
              <w:t>m</w:t>
            </w:r>
          </w:p>
        </w:tc>
        <w:tc>
          <w:tcPr>
            <w:tcW w:w="1559" w:type="dxa"/>
            <w:gridSpan w:val="2"/>
            <w:tcBorders>
              <w:top w:val="single" w:sz="4" w:space="0" w:color="auto"/>
              <w:bottom w:val="single" w:sz="4" w:space="0" w:color="auto"/>
            </w:tcBorders>
            <w:vAlign w:val="center"/>
          </w:tcPr>
          <w:p w14:paraId="441BE7D3" w14:textId="77777777" w:rsidR="00F05CA5" w:rsidRDefault="00F05CA5" w:rsidP="00FC3298">
            <w:pPr>
              <w:jc w:val="center"/>
              <w:rPr>
                <w:lang w:val="en-US"/>
              </w:rPr>
            </w:pPr>
            <w:r>
              <w:rPr>
                <w:lang w:val="en-US"/>
              </w:rPr>
              <w:t>33,300</w:t>
            </w:r>
          </w:p>
        </w:tc>
      </w:tr>
      <w:tr w:rsidR="00F05CA5" w14:paraId="71D1B40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17DE8" w14:textId="77777777" w:rsidR="00F05CA5" w:rsidRDefault="00F05CA5" w:rsidP="00FC3298">
            <w:pPr>
              <w:rPr>
                <w:lang w:val="en-US"/>
              </w:rPr>
            </w:pPr>
          </w:p>
        </w:tc>
        <w:tc>
          <w:tcPr>
            <w:tcW w:w="1276" w:type="dxa"/>
            <w:gridSpan w:val="2"/>
            <w:tcBorders>
              <w:top w:val="nil"/>
              <w:bottom w:val="single" w:sz="2" w:space="0" w:color="auto"/>
            </w:tcBorders>
            <w:vAlign w:val="center"/>
          </w:tcPr>
          <w:p w14:paraId="2B67D046" w14:textId="77777777" w:rsidR="00F05CA5" w:rsidRDefault="00F05CA5"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48ADE09A" w14:textId="77777777" w:rsidR="00F05CA5" w:rsidRDefault="00F05CA5" w:rsidP="00FC3298">
            <w:pPr>
              <w:rPr>
                <w:lang w:val="en-US"/>
              </w:rPr>
            </w:pPr>
            <w:r>
              <w:rPr>
                <w:lang w:val="en-US"/>
              </w:rPr>
              <w:t>Instalator alimentari apa</w:t>
            </w:r>
          </w:p>
        </w:tc>
        <w:tc>
          <w:tcPr>
            <w:tcW w:w="993" w:type="dxa"/>
            <w:gridSpan w:val="2"/>
            <w:tcBorders>
              <w:top w:val="nil"/>
              <w:bottom w:val="single" w:sz="2" w:space="0" w:color="auto"/>
            </w:tcBorders>
          </w:tcPr>
          <w:p w14:paraId="518E4AC0"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AD67EF7" w14:textId="77777777" w:rsidR="00F05CA5" w:rsidRDefault="00F05CA5" w:rsidP="00FC3298">
            <w:pPr>
              <w:rPr>
                <w:lang w:val="en-US"/>
              </w:rPr>
            </w:pPr>
            <w:r>
              <w:rPr>
                <w:lang w:val="en-US"/>
              </w:rPr>
              <w:t>6,560</w:t>
            </w:r>
          </w:p>
        </w:tc>
      </w:tr>
      <w:tr w:rsidR="00F05CA5" w14:paraId="4423723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F54D43" w14:textId="77777777" w:rsidR="00F05CA5" w:rsidRDefault="00F05CA5" w:rsidP="00FC3298">
            <w:pPr>
              <w:rPr>
                <w:lang w:val="en-US"/>
              </w:rPr>
            </w:pPr>
          </w:p>
        </w:tc>
        <w:tc>
          <w:tcPr>
            <w:tcW w:w="1276" w:type="dxa"/>
            <w:gridSpan w:val="2"/>
            <w:tcBorders>
              <w:top w:val="nil"/>
              <w:bottom w:val="single" w:sz="2" w:space="0" w:color="auto"/>
            </w:tcBorders>
            <w:vAlign w:val="center"/>
          </w:tcPr>
          <w:p w14:paraId="21A1C49B" w14:textId="77777777" w:rsidR="00F05CA5" w:rsidRDefault="00F05CA5" w:rsidP="00FC3298">
            <w:pPr>
              <w:jc w:val="center"/>
              <w:rPr>
                <w:sz w:val="16"/>
                <w:szCs w:val="16"/>
                <w:lang w:val="en-US"/>
              </w:rPr>
            </w:pPr>
            <w:r>
              <w:rPr>
                <w:sz w:val="16"/>
                <w:szCs w:val="16"/>
                <w:lang w:val="en-US"/>
              </w:rPr>
              <w:t>2521216701001</w:t>
            </w:r>
          </w:p>
        </w:tc>
        <w:tc>
          <w:tcPr>
            <w:tcW w:w="4252" w:type="dxa"/>
            <w:gridSpan w:val="3"/>
            <w:tcBorders>
              <w:top w:val="nil"/>
              <w:bottom w:val="single" w:sz="2" w:space="0" w:color="auto"/>
            </w:tcBorders>
          </w:tcPr>
          <w:p w14:paraId="560029CD" w14:textId="77777777" w:rsidR="00F05CA5" w:rsidRDefault="00F05CA5" w:rsidP="00FC3298">
            <w:pPr>
              <w:rPr>
                <w:lang w:val="en-US"/>
              </w:rPr>
            </w:pPr>
            <w:r>
              <w:rPr>
                <w:lang w:val="en-US"/>
              </w:rPr>
              <w:t>Teava din polietilena PE100 SDR26 d.250</w:t>
            </w:r>
          </w:p>
        </w:tc>
        <w:tc>
          <w:tcPr>
            <w:tcW w:w="993" w:type="dxa"/>
            <w:gridSpan w:val="2"/>
            <w:tcBorders>
              <w:top w:val="nil"/>
              <w:bottom w:val="single" w:sz="2" w:space="0" w:color="auto"/>
            </w:tcBorders>
          </w:tcPr>
          <w:p w14:paraId="5F507FDA" w14:textId="77777777" w:rsidR="00F05CA5" w:rsidRDefault="00F05CA5" w:rsidP="00FC3298">
            <w:pPr>
              <w:rPr>
                <w:lang w:val="en-US"/>
              </w:rPr>
            </w:pPr>
            <w:r>
              <w:rPr>
                <w:lang w:val="en-US"/>
              </w:rPr>
              <w:t>m</w:t>
            </w:r>
          </w:p>
        </w:tc>
        <w:tc>
          <w:tcPr>
            <w:tcW w:w="1559" w:type="dxa"/>
            <w:gridSpan w:val="2"/>
            <w:tcBorders>
              <w:top w:val="nil"/>
              <w:bottom w:val="single" w:sz="2" w:space="0" w:color="auto"/>
            </w:tcBorders>
          </w:tcPr>
          <w:p w14:paraId="2E45BAFE" w14:textId="77777777" w:rsidR="00F05CA5" w:rsidRDefault="00F05CA5" w:rsidP="00FC3298">
            <w:pPr>
              <w:rPr>
                <w:lang w:val="en-US"/>
              </w:rPr>
            </w:pPr>
            <w:r>
              <w:rPr>
                <w:lang w:val="en-US"/>
              </w:rPr>
              <w:t>34,137</w:t>
            </w:r>
          </w:p>
        </w:tc>
      </w:tr>
      <w:tr w:rsidR="00F05CA5" w14:paraId="487FA2B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1C748" w14:textId="77777777" w:rsidR="00F05CA5" w:rsidRDefault="00F05CA5" w:rsidP="00FC3298">
            <w:pPr>
              <w:rPr>
                <w:lang w:val="en-US"/>
              </w:rPr>
            </w:pPr>
          </w:p>
        </w:tc>
        <w:tc>
          <w:tcPr>
            <w:tcW w:w="1276" w:type="dxa"/>
            <w:gridSpan w:val="2"/>
            <w:tcBorders>
              <w:top w:val="nil"/>
              <w:bottom w:val="single" w:sz="2" w:space="0" w:color="auto"/>
            </w:tcBorders>
            <w:vAlign w:val="center"/>
          </w:tcPr>
          <w:p w14:paraId="56A6CF13" w14:textId="77777777" w:rsidR="00F05CA5" w:rsidRDefault="00F05CA5" w:rsidP="00FC3298">
            <w:pPr>
              <w:jc w:val="center"/>
              <w:rPr>
                <w:sz w:val="16"/>
                <w:szCs w:val="16"/>
                <w:lang w:val="en-US"/>
              </w:rPr>
            </w:pPr>
            <w:r>
              <w:rPr>
                <w:sz w:val="16"/>
                <w:szCs w:val="16"/>
                <w:lang w:val="en-US"/>
              </w:rPr>
              <w:t>2010102901170</w:t>
            </w:r>
          </w:p>
        </w:tc>
        <w:tc>
          <w:tcPr>
            <w:tcW w:w="4252" w:type="dxa"/>
            <w:gridSpan w:val="3"/>
            <w:tcBorders>
              <w:top w:val="nil"/>
              <w:bottom w:val="single" w:sz="2" w:space="0" w:color="auto"/>
            </w:tcBorders>
          </w:tcPr>
          <w:p w14:paraId="5862F566" w14:textId="77777777" w:rsidR="00F05CA5" w:rsidRDefault="00F05CA5" w:rsidP="00FC3298">
            <w:pPr>
              <w:rPr>
                <w:lang w:val="en-US"/>
              </w:rPr>
            </w:pPr>
            <w:r>
              <w:rPr>
                <w:lang w:val="en-US"/>
              </w:rPr>
              <w:t>Bile, manele D=15-18 cm</w:t>
            </w:r>
          </w:p>
        </w:tc>
        <w:tc>
          <w:tcPr>
            <w:tcW w:w="993" w:type="dxa"/>
            <w:gridSpan w:val="2"/>
            <w:tcBorders>
              <w:top w:val="nil"/>
              <w:bottom w:val="single" w:sz="2" w:space="0" w:color="auto"/>
            </w:tcBorders>
          </w:tcPr>
          <w:p w14:paraId="676D40AA"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6556A833" w14:textId="77777777" w:rsidR="00F05CA5" w:rsidRDefault="00F05CA5" w:rsidP="00FC3298">
            <w:pPr>
              <w:rPr>
                <w:lang w:val="en-US"/>
              </w:rPr>
            </w:pPr>
            <w:r>
              <w:rPr>
                <w:lang w:val="en-US"/>
              </w:rPr>
              <w:t>0,121</w:t>
            </w:r>
          </w:p>
        </w:tc>
      </w:tr>
      <w:tr w:rsidR="00F05CA5" w14:paraId="50ED41C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9124EF" w14:textId="77777777" w:rsidR="00F05CA5" w:rsidRDefault="00F05CA5" w:rsidP="00FC3298">
            <w:pPr>
              <w:rPr>
                <w:lang w:val="en-US"/>
              </w:rPr>
            </w:pPr>
          </w:p>
        </w:tc>
        <w:tc>
          <w:tcPr>
            <w:tcW w:w="1276" w:type="dxa"/>
            <w:gridSpan w:val="2"/>
            <w:tcBorders>
              <w:top w:val="nil"/>
              <w:bottom w:val="single" w:sz="2" w:space="0" w:color="auto"/>
            </w:tcBorders>
            <w:vAlign w:val="center"/>
          </w:tcPr>
          <w:p w14:paraId="5242CD59" w14:textId="77777777" w:rsidR="00F05CA5" w:rsidRDefault="00F05CA5" w:rsidP="00FC3298">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67CCB814" w14:textId="77777777" w:rsidR="00F05CA5" w:rsidRDefault="00F05CA5" w:rsidP="00FC3298">
            <w:pPr>
              <w:rPr>
                <w:lang w:val="en-US"/>
              </w:rPr>
            </w:pPr>
            <w:r>
              <w:rPr>
                <w:lang w:val="en-US"/>
              </w:rPr>
              <w:t>Tirfor 1,5 tf</w:t>
            </w:r>
          </w:p>
        </w:tc>
        <w:tc>
          <w:tcPr>
            <w:tcW w:w="993" w:type="dxa"/>
            <w:gridSpan w:val="2"/>
            <w:tcBorders>
              <w:top w:val="nil"/>
              <w:bottom w:val="single" w:sz="2" w:space="0" w:color="auto"/>
            </w:tcBorders>
          </w:tcPr>
          <w:p w14:paraId="33BED4EC"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AFB2CAA" w14:textId="77777777" w:rsidR="00F05CA5" w:rsidRDefault="00F05CA5" w:rsidP="00FC3298">
            <w:pPr>
              <w:rPr>
                <w:lang w:val="en-US"/>
              </w:rPr>
            </w:pPr>
            <w:r>
              <w:rPr>
                <w:lang w:val="en-US"/>
              </w:rPr>
              <w:t>0,999</w:t>
            </w:r>
          </w:p>
        </w:tc>
      </w:tr>
      <w:tr w:rsidR="00F05CA5" w14:paraId="333F01C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28A0D" w14:textId="77777777" w:rsidR="00F05CA5" w:rsidRDefault="00F05CA5" w:rsidP="00FC3298">
            <w:pPr>
              <w:rPr>
                <w:lang w:val="en-US"/>
              </w:rPr>
            </w:pPr>
          </w:p>
        </w:tc>
        <w:tc>
          <w:tcPr>
            <w:tcW w:w="1276" w:type="dxa"/>
            <w:gridSpan w:val="2"/>
            <w:tcBorders>
              <w:top w:val="nil"/>
              <w:bottom w:val="single" w:sz="2" w:space="0" w:color="auto"/>
            </w:tcBorders>
            <w:vAlign w:val="center"/>
          </w:tcPr>
          <w:p w14:paraId="3176E51F" w14:textId="77777777" w:rsidR="00F05CA5" w:rsidRDefault="00F05CA5" w:rsidP="00FC3298">
            <w:pPr>
              <w:jc w:val="center"/>
              <w:rPr>
                <w:sz w:val="16"/>
                <w:szCs w:val="16"/>
                <w:lang w:val="en-US"/>
              </w:rPr>
            </w:pPr>
            <w:r>
              <w:rPr>
                <w:sz w:val="16"/>
                <w:szCs w:val="16"/>
                <w:lang w:val="en-US"/>
              </w:rPr>
              <w:t>2940420002422</w:t>
            </w:r>
          </w:p>
        </w:tc>
        <w:tc>
          <w:tcPr>
            <w:tcW w:w="4252" w:type="dxa"/>
            <w:gridSpan w:val="3"/>
            <w:tcBorders>
              <w:top w:val="nil"/>
              <w:bottom w:val="single" w:sz="2" w:space="0" w:color="auto"/>
            </w:tcBorders>
          </w:tcPr>
          <w:p w14:paraId="3940AC48" w14:textId="77777777" w:rsidR="00F05CA5" w:rsidRDefault="00F05CA5" w:rsidP="00FC3298">
            <w:pPr>
              <w:rPr>
                <w:lang w:val="en-US"/>
              </w:rPr>
            </w:pPr>
            <w:r>
              <w:rPr>
                <w:lang w:val="en-US"/>
              </w:rPr>
              <w:t>Masina de sudura PE cu toate accesoriile</w:t>
            </w:r>
          </w:p>
        </w:tc>
        <w:tc>
          <w:tcPr>
            <w:tcW w:w="993" w:type="dxa"/>
            <w:gridSpan w:val="2"/>
            <w:tcBorders>
              <w:top w:val="nil"/>
              <w:bottom w:val="single" w:sz="2" w:space="0" w:color="auto"/>
            </w:tcBorders>
          </w:tcPr>
          <w:p w14:paraId="011E0DB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900EADC" w14:textId="77777777" w:rsidR="00F05CA5" w:rsidRDefault="00F05CA5" w:rsidP="00FC3298">
            <w:pPr>
              <w:rPr>
                <w:lang w:val="en-US"/>
              </w:rPr>
            </w:pPr>
            <w:r>
              <w:rPr>
                <w:lang w:val="en-US"/>
              </w:rPr>
              <w:t>0,450</w:t>
            </w:r>
          </w:p>
        </w:tc>
      </w:tr>
      <w:tr w:rsidR="00F05CA5" w:rsidRPr="00EB582C" w14:paraId="1B19D021" w14:textId="77777777" w:rsidTr="00FC3298">
        <w:trPr>
          <w:trHeight w:val="340"/>
        </w:trPr>
        <w:tc>
          <w:tcPr>
            <w:tcW w:w="709" w:type="dxa"/>
            <w:tcBorders>
              <w:top w:val="nil"/>
              <w:left w:val="single" w:sz="6" w:space="0" w:color="auto"/>
              <w:bottom w:val="nil"/>
              <w:right w:val="nil"/>
            </w:tcBorders>
          </w:tcPr>
          <w:p w14:paraId="1333ADB9"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09C4CCD"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73B2FF6"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4ABC1E4"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C3A1349"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B0287A0" w14:textId="77777777" w:rsidR="00F05CA5" w:rsidRPr="00EB582C" w:rsidRDefault="00F05CA5" w:rsidP="00FC3298">
            <w:pPr>
              <w:rPr>
                <w:lang w:val="en-US"/>
              </w:rPr>
            </w:pPr>
          </w:p>
        </w:tc>
      </w:tr>
      <w:tr w:rsidR="00F05CA5" w14:paraId="6275A9CB"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525502" w14:textId="77777777" w:rsidR="00F05CA5" w:rsidRDefault="00F05CA5" w:rsidP="00FC3298">
            <w:pPr>
              <w:rPr>
                <w:lang w:val="en-US"/>
              </w:rPr>
            </w:pPr>
            <w:r>
              <w:rPr>
                <w:lang w:val="en-US"/>
              </w:rPr>
              <w:t>21</w:t>
            </w:r>
          </w:p>
        </w:tc>
        <w:tc>
          <w:tcPr>
            <w:tcW w:w="1276" w:type="dxa"/>
            <w:gridSpan w:val="2"/>
            <w:tcBorders>
              <w:top w:val="single" w:sz="4" w:space="0" w:color="auto"/>
              <w:bottom w:val="single" w:sz="4" w:space="0" w:color="auto"/>
            </w:tcBorders>
          </w:tcPr>
          <w:p w14:paraId="19941175" w14:textId="77777777" w:rsidR="00F05CA5" w:rsidRDefault="00F05CA5" w:rsidP="00FC3298">
            <w:pPr>
              <w:rPr>
                <w:lang w:val="en-US"/>
              </w:rPr>
            </w:pPr>
            <w:r>
              <w:rPr>
                <w:lang w:val="en-US"/>
              </w:rPr>
              <w:t>AcA10C</w:t>
            </w:r>
          </w:p>
          <w:p w14:paraId="606E8646"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B22244B"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Montarea in pamint a tevilor din polietilena de presiune, de inalta densitate, destinate alimentarilor cu apa, asamblate prin sudura cap la cap, conform normativului I-6-</w:t>
            </w:r>
            <w:proofErr w:type="gramStart"/>
            <w:r>
              <w:rPr>
                <w:lang w:val="en-US"/>
              </w:rPr>
              <w:t>PE,  avind</w:t>
            </w:r>
            <w:proofErr w:type="gramEnd"/>
            <w:r>
              <w:rPr>
                <w:lang w:val="en-US"/>
              </w:rPr>
              <w:t xml:space="preserve"> diametrul de 250-315 mm. Tub de protectie PE100 SDR26 d.315</w:t>
            </w:r>
            <w:r>
              <w:rPr>
                <w:rFonts w:ascii="Times New Roman CYR" w:hAnsi="Times New Roman CYR" w:cs="Times New Roman CYR"/>
                <w:sz w:val="16"/>
                <w:szCs w:val="16"/>
                <w:lang w:val="en-US"/>
              </w:rPr>
              <w:t xml:space="preserve"> </w:t>
            </w:r>
          </w:p>
          <w:p w14:paraId="37D70433"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EC8DFC9" w14:textId="77777777" w:rsidR="00F05CA5" w:rsidRDefault="00F05CA5" w:rsidP="00FC3298">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0B3DF1E6" w14:textId="77777777" w:rsidR="00F05CA5" w:rsidRDefault="00F05CA5" w:rsidP="00FC3298">
            <w:pPr>
              <w:jc w:val="center"/>
              <w:rPr>
                <w:lang w:val="en-US"/>
              </w:rPr>
            </w:pPr>
            <w:r>
              <w:rPr>
                <w:lang w:val="en-US"/>
              </w:rPr>
              <w:t>62,400</w:t>
            </w:r>
          </w:p>
        </w:tc>
      </w:tr>
      <w:tr w:rsidR="00F05CA5" w14:paraId="1199E3A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FFB526" w14:textId="77777777" w:rsidR="00F05CA5" w:rsidRDefault="00F05CA5" w:rsidP="00FC3298">
            <w:pPr>
              <w:rPr>
                <w:lang w:val="en-US"/>
              </w:rPr>
            </w:pPr>
          </w:p>
        </w:tc>
        <w:tc>
          <w:tcPr>
            <w:tcW w:w="1276" w:type="dxa"/>
            <w:gridSpan w:val="2"/>
            <w:tcBorders>
              <w:top w:val="nil"/>
              <w:bottom w:val="single" w:sz="2" w:space="0" w:color="auto"/>
            </w:tcBorders>
            <w:vAlign w:val="center"/>
          </w:tcPr>
          <w:p w14:paraId="2AD55BEE" w14:textId="77777777" w:rsidR="00F05CA5" w:rsidRDefault="00F05CA5"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56348D3B" w14:textId="77777777" w:rsidR="00F05CA5" w:rsidRDefault="00F05CA5" w:rsidP="00FC3298">
            <w:pPr>
              <w:rPr>
                <w:lang w:val="en-US"/>
              </w:rPr>
            </w:pPr>
            <w:r>
              <w:rPr>
                <w:lang w:val="en-US"/>
              </w:rPr>
              <w:t>Instalator alimentari apa</w:t>
            </w:r>
          </w:p>
        </w:tc>
        <w:tc>
          <w:tcPr>
            <w:tcW w:w="993" w:type="dxa"/>
            <w:gridSpan w:val="2"/>
            <w:tcBorders>
              <w:top w:val="nil"/>
              <w:bottom w:val="single" w:sz="2" w:space="0" w:color="auto"/>
            </w:tcBorders>
          </w:tcPr>
          <w:p w14:paraId="391AED1F"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9078C30" w14:textId="77777777" w:rsidR="00F05CA5" w:rsidRDefault="00F05CA5" w:rsidP="00FC3298">
            <w:pPr>
              <w:rPr>
                <w:lang w:val="en-US"/>
              </w:rPr>
            </w:pPr>
            <w:r>
              <w:rPr>
                <w:lang w:val="en-US"/>
              </w:rPr>
              <w:t>12,293</w:t>
            </w:r>
          </w:p>
        </w:tc>
      </w:tr>
      <w:tr w:rsidR="00F05CA5" w14:paraId="17C346C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066AC" w14:textId="77777777" w:rsidR="00F05CA5" w:rsidRDefault="00F05CA5" w:rsidP="00FC3298">
            <w:pPr>
              <w:rPr>
                <w:lang w:val="en-US"/>
              </w:rPr>
            </w:pPr>
          </w:p>
        </w:tc>
        <w:tc>
          <w:tcPr>
            <w:tcW w:w="1276" w:type="dxa"/>
            <w:gridSpan w:val="2"/>
            <w:tcBorders>
              <w:top w:val="nil"/>
              <w:bottom w:val="single" w:sz="2" w:space="0" w:color="auto"/>
            </w:tcBorders>
            <w:vAlign w:val="center"/>
          </w:tcPr>
          <w:p w14:paraId="0B2FB3DF" w14:textId="77777777" w:rsidR="00F05CA5" w:rsidRDefault="00F05CA5" w:rsidP="00FC3298">
            <w:pPr>
              <w:jc w:val="center"/>
              <w:rPr>
                <w:sz w:val="16"/>
                <w:szCs w:val="16"/>
                <w:lang w:val="en-US"/>
              </w:rPr>
            </w:pPr>
            <w:r>
              <w:rPr>
                <w:sz w:val="16"/>
                <w:szCs w:val="16"/>
                <w:lang w:val="en-US"/>
              </w:rPr>
              <w:t>25212167010011</w:t>
            </w:r>
          </w:p>
        </w:tc>
        <w:tc>
          <w:tcPr>
            <w:tcW w:w="4252" w:type="dxa"/>
            <w:gridSpan w:val="3"/>
            <w:tcBorders>
              <w:top w:val="nil"/>
              <w:bottom w:val="single" w:sz="2" w:space="0" w:color="auto"/>
            </w:tcBorders>
          </w:tcPr>
          <w:p w14:paraId="40142E41" w14:textId="77777777" w:rsidR="00F05CA5" w:rsidRDefault="00F05CA5" w:rsidP="00FC3298">
            <w:pPr>
              <w:rPr>
                <w:lang w:val="en-US"/>
              </w:rPr>
            </w:pPr>
            <w:r>
              <w:rPr>
                <w:lang w:val="en-US"/>
              </w:rPr>
              <w:t>Teava din polietilena PE100 SDR26 d.315</w:t>
            </w:r>
          </w:p>
        </w:tc>
        <w:tc>
          <w:tcPr>
            <w:tcW w:w="993" w:type="dxa"/>
            <w:gridSpan w:val="2"/>
            <w:tcBorders>
              <w:top w:val="nil"/>
              <w:bottom w:val="single" w:sz="2" w:space="0" w:color="auto"/>
            </w:tcBorders>
          </w:tcPr>
          <w:p w14:paraId="613F4EF3" w14:textId="77777777" w:rsidR="00F05CA5" w:rsidRDefault="00F05CA5" w:rsidP="00FC3298">
            <w:pPr>
              <w:rPr>
                <w:lang w:val="en-US"/>
              </w:rPr>
            </w:pPr>
            <w:r>
              <w:rPr>
                <w:lang w:val="en-US"/>
              </w:rPr>
              <w:t>m</w:t>
            </w:r>
          </w:p>
        </w:tc>
        <w:tc>
          <w:tcPr>
            <w:tcW w:w="1559" w:type="dxa"/>
            <w:gridSpan w:val="2"/>
            <w:tcBorders>
              <w:top w:val="nil"/>
              <w:bottom w:val="single" w:sz="2" w:space="0" w:color="auto"/>
            </w:tcBorders>
          </w:tcPr>
          <w:p w14:paraId="54C4AA3A" w14:textId="77777777" w:rsidR="00F05CA5" w:rsidRDefault="00F05CA5" w:rsidP="00FC3298">
            <w:pPr>
              <w:rPr>
                <w:lang w:val="en-US"/>
              </w:rPr>
            </w:pPr>
            <w:r>
              <w:rPr>
                <w:lang w:val="en-US"/>
              </w:rPr>
              <w:t>63,969</w:t>
            </w:r>
          </w:p>
        </w:tc>
      </w:tr>
      <w:tr w:rsidR="00F05CA5" w14:paraId="60CA4E5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EA2EC" w14:textId="77777777" w:rsidR="00F05CA5" w:rsidRDefault="00F05CA5" w:rsidP="00FC3298">
            <w:pPr>
              <w:rPr>
                <w:lang w:val="en-US"/>
              </w:rPr>
            </w:pPr>
          </w:p>
        </w:tc>
        <w:tc>
          <w:tcPr>
            <w:tcW w:w="1276" w:type="dxa"/>
            <w:gridSpan w:val="2"/>
            <w:tcBorders>
              <w:top w:val="nil"/>
              <w:bottom w:val="single" w:sz="2" w:space="0" w:color="auto"/>
            </w:tcBorders>
            <w:vAlign w:val="center"/>
          </w:tcPr>
          <w:p w14:paraId="4A3D09C8" w14:textId="77777777" w:rsidR="00F05CA5" w:rsidRDefault="00F05CA5" w:rsidP="00FC3298">
            <w:pPr>
              <w:jc w:val="center"/>
              <w:rPr>
                <w:sz w:val="16"/>
                <w:szCs w:val="16"/>
                <w:lang w:val="en-US"/>
              </w:rPr>
            </w:pPr>
            <w:r>
              <w:rPr>
                <w:sz w:val="16"/>
                <w:szCs w:val="16"/>
                <w:lang w:val="en-US"/>
              </w:rPr>
              <w:t>2010102901170</w:t>
            </w:r>
          </w:p>
        </w:tc>
        <w:tc>
          <w:tcPr>
            <w:tcW w:w="4252" w:type="dxa"/>
            <w:gridSpan w:val="3"/>
            <w:tcBorders>
              <w:top w:val="nil"/>
              <w:bottom w:val="single" w:sz="2" w:space="0" w:color="auto"/>
            </w:tcBorders>
          </w:tcPr>
          <w:p w14:paraId="22AD1387" w14:textId="77777777" w:rsidR="00F05CA5" w:rsidRDefault="00F05CA5" w:rsidP="00FC3298">
            <w:pPr>
              <w:rPr>
                <w:lang w:val="en-US"/>
              </w:rPr>
            </w:pPr>
            <w:r>
              <w:rPr>
                <w:lang w:val="en-US"/>
              </w:rPr>
              <w:t>Bile, manele D=15-18 cm</w:t>
            </w:r>
          </w:p>
        </w:tc>
        <w:tc>
          <w:tcPr>
            <w:tcW w:w="993" w:type="dxa"/>
            <w:gridSpan w:val="2"/>
            <w:tcBorders>
              <w:top w:val="nil"/>
              <w:bottom w:val="single" w:sz="2" w:space="0" w:color="auto"/>
            </w:tcBorders>
          </w:tcPr>
          <w:p w14:paraId="64D2DBA9"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0841D663" w14:textId="77777777" w:rsidR="00F05CA5" w:rsidRDefault="00F05CA5" w:rsidP="00FC3298">
            <w:pPr>
              <w:rPr>
                <w:lang w:val="en-US"/>
              </w:rPr>
            </w:pPr>
            <w:r>
              <w:rPr>
                <w:lang w:val="en-US"/>
              </w:rPr>
              <w:t>0,227</w:t>
            </w:r>
          </w:p>
        </w:tc>
      </w:tr>
      <w:tr w:rsidR="00F05CA5" w14:paraId="5EC9E07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2BFFD3" w14:textId="77777777" w:rsidR="00F05CA5" w:rsidRDefault="00F05CA5" w:rsidP="00FC3298">
            <w:pPr>
              <w:rPr>
                <w:lang w:val="en-US"/>
              </w:rPr>
            </w:pPr>
          </w:p>
        </w:tc>
        <w:tc>
          <w:tcPr>
            <w:tcW w:w="1276" w:type="dxa"/>
            <w:gridSpan w:val="2"/>
            <w:tcBorders>
              <w:top w:val="nil"/>
              <w:bottom w:val="single" w:sz="2" w:space="0" w:color="auto"/>
            </w:tcBorders>
            <w:vAlign w:val="center"/>
          </w:tcPr>
          <w:p w14:paraId="4F021F89" w14:textId="77777777" w:rsidR="00F05CA5" w:rsidRDefault="00F05CA5" w:rsidP="00FC3298">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1F80BB77" w14:textId="77777777" w:rsidR="00F05CA5" w:rsidRDefault="00F05CA5" w:rsidP="00FC3298">
            <w:pPr>
              <w:rPr>
                <w:lang w:val="en-US"/>
              </w:rPr>
            </w:pPr>
            <w:r>
              <w:rPr>
                <w:lang w:val="en-US"/>
              </w:rPr>
              <w:t>Tirfor 1,5 tf</w:t>
            </w:r>
          </w:p>
        </w:tc>
        <w:tc>
          <w:tcPr>
            <w:tcW w:w="993" w:type="dxa"/>
            <w:gridSpan w:val="2"/>
            <w:tcBorders>
              <w:top w:val="nil"/>
              <w:bottom w:val="single" w:sz="2" w:space="0" w:color="auto"/>
            </w:tcBorders>
          </w:tcPr>
          <w:p w14:paraId="28A47EE7"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9A52003" w14:textId="77777777" w:rsidR="00F05CA5" w:rsidRDefault="00F05CA5" w:rsidP="00FC3298">
            <w:pPr>
              <w:rPr>
                <w:lang w:val="en-US"/>
              </w:rPr>
            </w:pPr>
            <w:r>
              <w:rPr>
                <w:lang w:val="en-US"/>
              </w:rPr>
              <w:t>1,872</w:t>
            </w:r>
          </w:p>
        </w:tc>
      </w:tr>
      <w:tr w:rsidR="00F05CA5" w14:paraId="2CAEEE4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60D9B" w14:textId="77777777" w:rsidR="00F05CA5" w:rsidRDefault="00F05CA5" w:rsidP="00FC3298">
            <w:pPr>
              <w:rPr>
                <w:lang w:val="en-US"/>
              </w:rPr>
            </w:pPr>
          </w:p>
        </w:tc>
        <w:tc>
          <w:tcPr>
            <w:tcW w:w="1276" w:type="dxa"/>
            <w:gridSpan w:val="2"/>
            <w:tcBorders>
              <w:top w:val="nil"/>
              <w:bottom w:val="single" w:sz="2" w:space="0" w:color="auto"/>
            </w:tcBorders>
            <w:vAlign w:val="center"/>
          </w:tcPr>
          <w:p w14:paraId="40349FE4" w14:textId="77777777" w:rsidR="00F05CA5" w:rsidRDefault="00F05CA5" w:rsidP="00FC3298">
            <w:pPr>
              <w:jc w:val="center"/>
              <w:rPr>
                <w:sz w:val="16"/>
                <w:szCs w:val="16"/>
                <w:lang w:val="en-US"/>
              </w:rPr>
            </w:pPr>
            <w:r>
              <w:rPr>
                <w:sz w:val="16"/>
                <w:szCs w:val="16"/>
                <w:lang w:val="en-US"/>
              </w:rPr>
              <w:t>2940420002422</w:t>
            </w:r>
          </w:p>
        </w:tc>
        <w:tc>
          <w:tcPr>
            <w:tcW w:w="4252" w:type="dxa"/>
            <w:gridSpan w:val="3"/>
            <w:tcBorders>
              <w:top w:val="nil"/>
              <w:bottom w:val="single" w:sz="2" w:space="0" w:color="auto"/>
            </w:tcBorders>
          </w:tcPr>
          <w:p w14:paraId="3DE6CA98" w14:textId="77777777" w:rsidR="00F05CA5" w:rsidRDefault="00F05CA5" w:rsidP="00FC3298">
            <w:pPr>
              <w:rPr>
                <w:lang w:val="en-US"/>
              </w:rPr>
            </w:pPr>
            <w:r>
              <w:rPr>
                <w:lang w:val="en-US"/>
              </w:rPr>
              <w:t>Masina de sudura PE cu toate accesoriile</w:t>
            </w:r>
          </w:p>
        </w:tc>
        <w:tc>
          <w:tcPr>
            <w:tcW w:w="993" w:type="dxa"/>
            <w:gridSpan w:val="2"/>
            <w:tcBorders>
              <w:top w:val="nil"/>
              <w:bottom w:val="single" w:sz="2" w:space="0" w:color="auto"/>
            </w:tcBorders>
          </w:tcPr>
          <w:p w14:paraId="59F6EEC0"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1322B2A" w14:textId="77777777" w:rsidR="00F05CA5" w:rsidRDefault="00F05CA5" w:rsidP="00FC3298">
            <w:pPr>
              <w:rPr>
                <w:lang w:val="en-US"/>
              </w:rPr>
            </w:pPr>
            <w:r>
              <w:rPr>
                <w:lang w:val="en-US"/>
              </w:rPr>
              <w:t>0,842</w:t>
            </w:r>
          </w:p>
        </w:tc>
      </w:tr>
      <w:tr w:rsidR="00F05CA5" w:rsidRPr="00EB582C" w14:paraId="09EFA66C" w14:textId="77777777" w:rsidTr="00FC3298">
        <w:trPr>
          <w:trHeight w:val="340"/>
        </w:trPr>
        <w:tc>
          <w:tcPr>
            <w:tcW w:w="709" w:type="dxa"/>
            <w:tcBorders>
              <w:top w:val="nil"/>
              <w:left w:val="single" w:sz="6" w:space="0" w:color="auto"/>
              <w:bottom w:val="nil"/>
              <w:right w:val="nil"/>
            </w:tcBorders>
          </w:tcPr>
          <w:p w14:paraId="4DF81C18"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25A99B0"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8C6CE07"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DDABB4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B4EAF3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4A49B89" w14:textId="77777777" w:rsidR="00F05CA5" w:rsidRPr="00EB582C" w:rsidRDefault="00F05CA5" w:rsidP="00FC3298">
            <w:pPr>
              <w:rPr>
                <w:lang w:val="en-US"/>
              </w:rPr>
            </w:pPr>
          </w:p>
        </w:tc>
      </w:tr>
      <w:tr w:rsidR="00F05CA5" w14:paraId="43AE6207"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D033EF" w14:textId="77777777" w:rsidR="00F05CA5" w:rsidRDefault="00F05CA5" w:rsidP="00FC3298">
            <w:pPr>
              <w:rPr>
                <w:lang w:val="en-US"/>
              </w:rPr>
            </w:pPr>
            <w:r>
              <w:rPr>
                <w:lang w:val="en-US"/>
              </w:rPr>
              <w:t>22</w:t>
            </w:r>
          </w:p>
        </w:tc>
        <w:tc>
          <w:tcPr>
            <w:tcW w:w="1276" w:type="dxa"/>
            <w:gridSpan w:val="2"/>
            <w:tcBorders>
              <w:top w:val="single" w:sz="4" w:space="0" w:color="auto"/>
              <w:bottom w:val="single" w:sz="4" w:space="0" w:color="auto"/>
            </w:tcBorders>
          </w:tcPr>
          <w:p w14:paraId="5365223A" w14:textId="77777777" w:rsidR="00F05CA5" w:rsidRDefault="00F05CA5" w:rsidP="00FC3298">
            <w:pPr>
              <w:rPr>
                <w:lang w:val="en-US"/>
              </w:rPr>
            </w:pPr>
            <w:r>
              <w:rPr>
                <w:lang w:val="en-US"/>
              </w:rPr>
              <w:t>SF04B</w:t>
            </w:r>
          </w:p>
          <w:p w14:paraId="69DEF31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91FD7E0"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Efectuarea probei de etanseitate si functionare a instalatiei de canalizare executata din tuburi de fonta, pentru scurgere, teava de policlorura de vinil, neplastifiata, tip usor sau din material plastic, fonta ductila teava avind diametrul de peste 100 mm</w:t>
            </w:r>
            <w:r>
              <w:rPr>
                <w:rFonts w:ascii="Times New Roman CYR" w:hAnsi="Times New Roman CYR" w:cs="Times New Roman CYR"/>
                <w:sz w:val="16"/>
                <w:szCs w:val="16"/>
                <w:lang w:val="en-US"/>
              </w:rPr>
              <w:t xml:space="preserve"> </w:t>
            </w:r>
          </w:p>
          <w:p w14:paraId="45A97A27"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1BFF27A" w14:textId="77777777" w:rsidR="00F05CA5" w:rsidRDefault="00F05CA5" w:rsidP="00FC3298">
            <w:pPr>
              <w:jc w:val="center"/>
              <w:rPr>
                <w:lang w:val="en-US"/>
              </w:rPr>
            </w:pPr>
            <w:r>
              <w:rPr>
                <w:lang w:val="en-US"/>
              </w:rPr>
              <w:t>10 m</w:t>
            </w:r>
          </w:p>
        </w:tc>
        <w:tc>
          <w:tcPr>
            <w:tcW w:w="1559" w:type="dxa"/>
            <w:gridSpan w:val="2"/>
            <w:tcBorders>
              <w:top w:val="single" w:sz="4" w:space="0" w:color="auto"/>
              <w:bottom w:val="single" w:sz="4" w:space="0" w:color="auto"/>
            </w:tcBorders>
            <w:vAlign w:val="center"/>
          </w:tcPr>
          <w:p w14:paraId="0BC5F0AA" w14:textId="77777777" w:rsidR="00F05CA5" w:rsidRDefault="00F05CA5" w:rsidP="00FC3298">
            <w:pPr>
              <w:jc w:val="center"/>
              <w:rPr>
                <w:lang w:val="en-US"/>
              </w:rPr>
            </w:pPr>
            <w:r>
              <w:rPr>
                <w:lang w:val="en-US"/>
              </w:rPr>
              <w:t>184,990</w:t>
            </w:r>
          </w:p>
        </w:tc>
      </w:tr>
      <w:tr w:rsidR="00F05CA5" w14:paraId="7C69654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F39032" w14:textId="77777777" w:rsidR="00F05CA5" w:rsidRDefault="00F05CA5" w:rsidP="00FC3298">
            <w:pPr>
              <w:rPr>
                <w:lang w:val="en-US"/>
              </w:rPr>
            </w:pPr>
          </w:p>
        </w:tc>
        <w:tc>
          <w:tcPr>
            <w:tcW w:w="1276" w:type="dxa"/>
            <w:gridSpan w:val="2"/>
            <w:tcBorders>
              <w:top w:val="nil"/>
              <w:bottom w:val="single" w:sz="2" w:space="0" w:color="auto"/>
            </w:tcBorders>
            <w:vAlign w:val="center"/>
          </w:tcPr>
          <w:p w14:paraId="01EF85FD" w14:textId="77777777" w:rsidR="00F05CA5" w:rsidRDefault="00F05CA5"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5CF3FABF" w14:textId="77777777" w:rsidR="00F05CA5" w:rsidRDefault="00F05CA5" w:rsidP="00FC3298">
            <w:pPr>
              <w:rPr>
                <w:lang w:val="en-US"/>
              </w:rPr>
            </w:pPr>
            <w:r>
              <w:rPr>
                <w:lang w:val="en-US"/>
              </w:rPr>
              <w:t>Instalator apa, canal</w:t>
            </w:r>
          </w:p>
        </w:tc>
        <w:tc>
          <w:tcPr>
            <w:tcW w:w="993" w:type="dxa"/>
            <w:gridSpan w:val="2"/>
            <w:tcBorders>
              <w:top w:val="nil"/>
              <w:bottom w:val="single" w:sz="2" w:space="0" w:color="auto"/>
            </w:tcBorders>
          </w:tcPr>
          <w:p w14:paraId="16E7684E"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6992691" w14:textId="77777777" w:rsidR="00F05CA5" w:rsidRDefault="00F05CA5" w:rsidP="00FC3298">
            <w:pPr>
              <w:rPr>
                <w:lang w:val="en-US"/>
              </w:rPr>
            </w:pPr>
            <w:r>
              <w:rPr>
                <w:lang w:val="en-US"/>
              </w:rPr>
              <w:t>14,799</w:t>
            </w:r>
          </w:p>
        </w:tc>
      </w:tr>
      <w:tr w:rsidR="00F05CA5" w:rsidRPr="00EB582C" w14:paraId="7ED6CA50" w14:textId="77777777" w:rsidTr="00FC3298">
        <w:trPr>
          <w:trHeight w:val="340"/>
        </w:trPr>
        <w:tc>
          <w:tcPr>
            <w:tcW w:w="709" w:type="dxa"/>
            <w:tcBorders>
              <w:top w:val="nil"/>
              <w:left w:val="single" w:sz="6" w:space="0" w:color="auto"/>
              <w:bottom w:val="nil"/>
              <w:right w:val="nil"/>
            </w:tcBorders>
          </w:tcPr>
          <w:p w14:paraId="725F8ED6"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6F7A88B"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609BFA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F0942E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1577EFD"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4AF943E" w14:textId="77777777" w:rsidR="00F05CA5" w:rsidRPr="00EB582C" w:rsidRDefault="00F05CA5" w:rsidP="00FC3298">
            <w:pPr>
              <w:rPr>
                <w:lang w:val="en-US"/>
              </w:rPr>
            </w:pPr>
          </w:p>
        </w:tc>
      </w:tr>
      <w:tr w:rsidR="00F05CA5" w14:paraId="54293BBD"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11C5D52" w14:textId="77777777" w:rsidR="00F05CA5" w:rsidRDefault="00F05CA5" w:rsidP="00FC3298">
            <w:pPr>
              <w:rPr>
                <w:sz w:val="8"/>
                <w:szCs w:val="8"/>
                <w:lang w:val="en-US"/>
              </w:rPr>
            </w:pPr>
          </w:p>
        </w:tc>
        <w:tc>
          <w:tcPr>
            <w:tcW w:w="1276" w:type="dxa"/>
            <w:gridSpan w:val="2"/>
            <w:tcBorders>
              <w:left w:val="nil"/>
              <w:bottom w:val="nil"/>
              <w:right w:val="nil"/>
            </w:tcBorders>
          </w:tcPr>
          <w:p w14:paraId="0834C8D1" w14:textId="77777777" w:rsidR="00F05CA5" w:rsidRDefault="00F05CA5" w:rsidP="00FC3298">
            <w:pPr>
              <w:rPr>
                <w:sz w:val="8"/>
                <w:szCs w:val="8"/>
                <w:lang w:val="en-US"/>
              </w:rPr>
            </w:pPr>
          </w:p>
        </w:tc>
        <w:tc>
          <w:tcPr>
            <w:tcW w:w="3402" w:type="dxa"/>
            <w:gridSpan w:val="2"/>
            <w:tcBorders>
              <w:left w:val="nil"/>
              <w:bottom w:val="nil"/>
              <w:right w:val="nil"/>
            </w:tcBorders>
          </w:tcPr>
          <w:p w14:paraId="6C08ABFA" w14:textId="77777777" w:rsidR="00F05CA5" w:rsidRDefault="00F05CA5" w:rsidP="00FC3298">
            <w:pPr>
              <w:rPr>
                <w:sz w:val="8"/>
                <w:szCs w:val="8"/>
                <w:lang w:val="en-US"/>
              </w:rPr>
            </w:pPr>
          </w:p>
          <w:p w14:paraId="23BA7C8D" w14:textId="77777777" w:rsidR="00F05CA5" w:rsidRDefault="00F05CA5" w:rsidP="00FC3298">
            <w:pPr>
              <w:rPr>
                <w:sz w:val="8"/>
                <w:szCs w:val="8"/>
                <w:lang w:val="en-US"/>
              </w:rPr>
            </w:pPr>
          </w:p>
          <w:p w14:paraId="4448E1E6" w14:textId="77777777" w:rsidR="00F05CA5" w:rsidRDefault="00F05CA5" w:rsidP="00FC3298">
            <w:pPr>
              <w:rPr>
                <w:sz w:val="8"/>
                <w:szCs w:val="8"/>
                <w:lang w:val="en-US"/>
              </w:rPr>
            </w:pPr>
          </w:p>
        </w:tc>
        <w:tc>
          <w:tcPr>
            <w:tcW w:w="1134" w:type="dxa"/>
            <w:gridSpan w:val="2"/>
            <w:tcBorders>
              <w:left w:val="nil"/>
              <w:bottom w:val="nil"/>
              <w:right w:val="nil"/>
            </w:tcBorders>
          </w:tcPr>
          <w:p w14:paraId="3B0F02A1" w14:textId="77777777" w:rsidR="00F05CA5" w:rsidRDefault="00F05CA5" w:rsidP="00FC3298">
            <w:pPr>
              <w:rPr>
                <w:sz w:val="8"/>
                <w:szCs w:val="8"/>
                <w:lang w:val="en-US"/>
              </w:rPr>
            </w:pPr>
          </w:p>
        </w:tc>
        <w:tc>
          <w:tcPr>
            <w:tcW w:w="1134" w:type="dxa"/>
            <w:gridSpan w:val="2"/>
            <w:tcBorders>
              <w:left w:val="nil"/>
              <w:bottom w:val="nil"/>
              <w:right w:val="nil"/>
            </w:tcBorders>
          </w:tcPr>
          <w:p w14:paraId="49E4BEAB" w14:textId="77777777" w:rsidR="00F05CA5" w:rsidRDefault="00F05CA5" w:rsidP="00FC3298">
            <w:pPr>
              <w:rPr>
                <w:sz w:val="8"/>
                <w:szCs w:val="8"/>
                <w:lang w:val="en-US"/>
              </w:rPr>
            </w:pPr>
          </w:p>
        </w:tc>
        <w:tc>
          <w:tcPr>
            <w:tcW w:w="1134" w:type="dxa"/>
            <w:tcBorders>
              <w:left w:val="nil"/>
              <w:bottom w:val="nil"/>
            </w:tcBorders>
          </w:tcPr>
          <w:p w14:paraId="67737A57" w14:textId="77777777" w:rsidR="00F05CA5" w:rsidRDefault="00F05CA5" w:rsidP="00FC3298">
            <w:pPr>
              <w:rPr>
                <w:sz w:val="8"/>
                <w:szCs w:val="8"/>
                <w:lang w:val="en-US"/>
              </w:rPr>
            </w:pPr>
          </w:p>
        </w:tc>
      </w:tr>
      <w:tr w:rsidR="00F05CA5" w:rsidRPr="00EB582C" w14:paraId="5E4EED5A"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CE59D39"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FCD6C33"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26BCA7DC"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E8079C4"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11CC1BB0" w14:textId="77777777" w:rsidR="00F05CA5" w:rsidRPr="00EB582C" w:rsidRDefault="00F05CA5" w:rsidP="00FC3298">
            <w:pPr>
              <w:rPr>
                <w:lang w:val="en-US"/>
              </w:rPr>
            </w:pPr>
          </w:p>
        </w:tc>
      </w:tr>
      <w:tr w:rsidR="00F05CA5" w14:paraId="2AA9114F"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4F47B4D"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022AF824"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457E3546"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15CEA11E" w14:textId="77777777" w:rsidR="00F05CA5" w:rsidRDefault="00F05CA5" w:rsidP="00FC3298">
            <w:pPr>
              <w:rPr>
                <w:sz w:val="8"/>
                <w:szCs w:val="8"/>
                <w:lang w:val="en-US"/>
              </w:rPr>
            </w:pPr>
            <w:r>
              <w:rPr>
                <w:b/>
                <w:bCs/>
                <w:lang w:val="en-US"/>
              </w:rPr>
              <w:t xml:space="preserve">Total </w:t>
            </w:r>
            <w:r>
              <w:rPr>
                <w:b/>
                <w:bCs/>
                <w:sz w:val="22"/>
                <w:szCs w:val="22"/>
                <w:lang w:val="en-US"/>
              </w:rPr>
              <w:t>Tevi</w:t>
            </w:r>
          </w:p>
        </w:tc>
        <w:tc>
          <w:tcPr>
            <w:tcW w:w="1134" w:type="dxa"/>
            <w:gridSpan w:val="2"/>
            <w:tcBorders>
              <w:top w:val="single" w:sz="4" w:space="0" w:color="auto"/>
              <w:left w:val="nil"/>
              <w:bottom w:val="single" w:sz="4" w:space="0" w:color="auto"/>
              <w:right w:val="nil"/>
            </w:tcBorders>
          </w:tcPr>
          <w:p w14:paraId="3307A87B"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7D75372" w14:textId="77777777" w:rsidR="00F05CA5" w:rsidRDefault="00F05CA5" w:rsidP="00FC3298">
            <w:pPr>
              <w:rPr>
                <w:b/>
                <w:bCs/>
                <w:lang w:val="en-US"/>
              </w:rPr>
            </w:pPr>
          </w:p>
        </w:tc>
      </w:tr>
      <w:tr w:rsidR="00F05CA5" w:rsidRPr="0097392D" w14:paraId="40D13C84" w14:textId="77777777" w:rsidTr="00FC3298">
        <w:tc>
          <w:tcPr>
            <w:tcW w:w="709" w:type="dxa"/>
            <w:tcBorders>
              <w:top w:val="nil"/>
              <w:left w:val="single" w:sz="6" w:space="0" w:color="auto"/>
              <w:bottom w:val="nil"/>
              <w:right w:val="nil"/>
            </w:tcBorders>
          </w:tcPr>
          <w:p w14:paraId="3309D5D2" w14:textId="77777777" w:rsidR="00F05CA5" w:rsidRDefault="00F05CA5" w:rsidP="00FC329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B5CB621"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4EC3C57D" w14:textId="77777777" w:rsidR="00F05CA5" w:rsidRPr="007F2714" w:rsidRDefault="00F05CA5" w:rsidP="00FC3298">
            <w:pPr>
              <w:rPr>
                <w:b/>
                <w:bCs/>
                <w:sz w:val="22"/>
                <w:szCs w:val="22"/>
                <w:lang w:val="en-US"/>
              </w:rPr>
            </w:pPr>
            <w:r w:rsidRPr="0097392D">
              <w:rPr>
                <w:b/>
                <w:bCs/>
                <w:sz w:val="22"/>
                <w:szCs w:val="22"/>
                <w:lang w:val="en-US"/>
              </w:rPr>
              <w:t>1.3. Demolarea si restabilirea drumurilor</w:t>
            </w:r>
          </w:p>
          <w:p w14:paraId="477C1A69"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7F0E0B5A"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58D67A66"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37227AE4" w14:textId="77777777" w:rsidR="00F05CA5" w:rsidRPr="0097392D" w:rsidRDefault="00F05CA5" w:rsidP="00FC3298">
            <w:pPr>
              <w:rPr>
                <w:lang w:val="en-US"/>
              </w:rPr>
            </w:pPr>
          </w:p>
        </w:tc>
      </w:tr>
      <w:tr w:rsidR="00F05CA5" w:rsidRPr="003555F3" w14:paraId="55CDF1AD" w14:textId="77777777" w:rsidTr="00FC3298">
        <w:tc>
          <w:tcPr>
            <w:tcW w:w="709" w:type="dxa"/>
            <w:tcBorders>
              <w:top w:val="nil"/>
              <w:left w:val="single" w:sz="6" w:space="0" w:color="auto"/>
              <w:bottom w:val="nil"/>
              <w:right w:val="nil"/>
            </w:tcBorders>
          </w:tcPr>
          <w:p w14:paraId="360B7CEE" w14:textId="77777777" w:rsidR="00F05CA5" w:rsidRDefault="00F05CA5" w:rsidP="00FC3298">
            <w:pPr>
              <w:jc w:val="center"/>
              <w:rPr>
                <w:lang w:val="en-US"/>
              </w:rPr>
            </w:pPr>
          </w:p>
        </w:tc>
        <w:tc>
          <w:tcPr>
            <w:tcW w:w="1276" w:type="dxa"/>
            <w:gridSpan w:val="2"/>
            <w:tcBorders>
              <w:top w:val="nil"/>
              <w:left w:val="single" w:sz="6" w:space="0" w:color="auto"/>
              <w:bottom w:val="nil"/>
              <w:right w:val="nil"/>
            </w:tcBorders>
          </w:tcPr>
          <w:p w14:paraId="71C47C4B"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19E12E2D" w14:textId="77777777" w:rsidR="00F05CA5" w:rsidRPr="007F2714" w:rsidRDefault="00F05CA5" w:rsidP="00FC3298">
            <w:pPr>
              <w:rPr>
                <w:b/>
                <w:bCs/>
                <w:sz w:val="22"/>
                <w:szCs w:val="22"/>
                <w:lang w:val="en-US"/>
              </w:rPr>
            </w:pPr>
            <w:r w:rsidRPr="0097392D">
              <w:rPr>
                <w:b/>
                <w:bCs/>
                <w:sz w:val="22"/>
                <w:szCs w:val="22"/>
                <w:lang w:val="en-US"/>
              </w:rPr>
              <w:t>1.3.1. Demolarea si restabilirea drumului din beton asfaltic b=1,2 m S=2219,88 m2</w:t>
            </w:r>
          </w:p>
          <w:p w14:paraId="6EB54199"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3AA26ED6"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0482E315"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2C4E6037" w14:textId="77777777" w:rsidR="00F05CA5" w:rsidRPr="0097392D" w:rsidRDefault="00F05CA5" w:rsidP="00FC3298">
            <w:pPr>
              <w:rPr>
                <w:lang w:val="en-US"/>
              </w:rPr>
            </w:pPr>
          </w:p>
        </w:tc>
      </w:tr>
      <w:tr w:rsidR="00F05CA5" w14:paraId="74C19D0D"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BD4F90" w14:textId="77777777" w:rsidR="00F05CA5" w:rsidRDefault="00F05CA5" w:rsidP="00FC3298">
            <w:pPr>
              <w:rPr>
                <w:lang w:val="en-US"/>
              </w:rPr>
            </w:pPr>
            <w:r>
              <w:rPr>
                <w:lang w:val="en-US"/>
              </w:rPr>
              <w:t>23</w:t>
            </w:r>
          </w:p>
        </w:tc>
        <w:tc>
          <w:tcPr>
            <w:tcW w:w="1276" w:type="dxa"/>
            <w:gridSpan w:val="2"/>
            <w:tcBorders>
              <w:top w:val="single" w:sz="4" w:space="0" w:color="auto"/>
              <w:bottom w:val="single" w:sz="4" w:space="0" w:color="auto"/>
            </w:tcBorders>
          </w:tcPr>
          <w:p w14:paraId="71A23FB8" w14:textId="77777777" w:rsidR="00F05CA5" w:rsidRDefault="00F05CA5" w:rsidP="00FC3298">
            <w:pPr>
              <w:rPr>
                <w:lang w:val="en-US"/>
              </w:rPr>
            </w:pPr>
            <w:r>
              <w:rPr>
                <w:lang w:val="en-US"/>
              </w:rPr>
              <w:t>DC04B</w:t>
            </w:r>
          </w:p>
          <w:p w14:paraId="7873721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FEC230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p w14:paraId="2108EBE9"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E4F02D0" w14:textId="77777777" w:rsidR="00F05CA5" w:rsidRDefault="00F05CA5" w:rsidP="00FC3298">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682BD61A" w14:textId="77777777" w:rsidR="00F05CA5" w:rsidRDefault="00F05CA5" w:rsidP="00FC3298">
            <w:pPr>
              <w:jc w:val="center"/>
              <w:rPr>
                <w:lang w:val="en-US"/>
              </w:rPr>
            </w:pPr>
            <w:r>
              <w:rPr>
                <w:lang w:val="en-US"/>
              </w:rPr>
              <w:t>4 060,000</w:t>
            </w:r>
          </w:p>
        </w:tc>
      </w:tr>
      <w:tr w:rsidR="00F05CA5" w14:paraId="7313647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B2F45B" w14:textId="77777777" w:rsidR="00F05CA5" w:rsidRDefault="00F05CA5" w:rsidP="00FC3298">
            <w:pPr>
              <w:rPr>
                <w:lang w:val="en-US"/>
              </w:rPr>
            </w:pPr>
          </w:p>
        </w:tc>
        <w:tc>
          <w:tcPr>
            <w:tcW w:w="1276" w:type="dxa"/>
            <w:gridSpan w:val="2"/>
            <w:tcBorders>
              <w:top w:val="nil"/>
              <w:bottom w:val="single" w:sz="2" w:space="0" w:color="auto"/>
            </w:tcBorders>
            <w:vAlign w:val="center"/>
          </w:tcPr>
          <w:p w14:paraId="665531FB" w14:textId="77777777" w:rsidR="00F05CA5" w:rsidRDefault="00F05CA5"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6D6B4BBD" w14:textId="77777777" w:rsidR="00F05CA5" w:rsidRDefault="00F05CA5" w:rsidP="00FC3298">
            <w:pPr>
              <w:rPr>
                <w:lang w:val="en-US"/>
              </w:rPr>
            </w:pPr>
            <w:r>
              <w:rPr>
                <w:lang w:val="en-US"/>
              </w:rPr>
              <w:t>Betonist</w:t>
            </w:r>
          </w:p>
        </w:tc>
        <w:tc>
          <w:tcPr>
            <w:tcW w:w="993" w:type="dxa"/>
            <w:gridSpan w:val="2"/>
            <w:tcBorders>
              <w:top w:val="nil"/>
              <w:bottom w:val="single" w:sz="2" w:space="0" w:color="auto"/>
            </w:tcBorders>
          </w:tcPr>
          <w:p w14:paraId="48457E88"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D13FE66" w14:textId="77777777" w:rsidR="00F05CA5" w:rsidRDefault="00F05CA5" w:rsidP="00FC3298">
            <w:pPr>
              <w:rPr>
                <w:lang w:val="en-US"/>
              </w:rPr>
            </w:pPr>
            <w:r>
              <w:rPr>
                <w:lang w:val="en-US"/>
              </w:rPr>
              <w:t>1 177,400</w:t>
            </w:r>
          </w:p>
        </w:tc>
      </w:tr>
      <w:tr w:rsidR="00F05CA5" w14:paraId="51C3E4D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02527E" w14:textId="77777777" w:rsidR="00F05CA5" w:rsidRDefault="00F05CA5" w:rsidP="00FC3298">
            <w:pPr>
              <w:rPr>
                <w:lang w:val="en-US"/>
              </w:rPr>
            </w:pPr>
          </w:p>
        </w:tc>
        <w:tc>
          <w:tcPr>
            <w:tcW w:w="1276" w:type="dxa"/>
            <w:gridSpan w:val="2"/>
            <w:tcBorders>
              <w:top w:val="nil"/>
              <w:bottom w:val="single" w:sz="2" w:space="0" w:color="auto"/>
            </w:tcBorders>
            <w:vAlign w:val="center"/>
          </w:tcPr>
          <w:p w14:paraId="56239233" w14:textId="77777777" w:rsidR="00F05CA5" w:rsidRDefault="00F05CA5" w:rsidP="00FC3298">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14:paraId="2DAC93FB" w14:textId="77777777" w:rsidR="00F05CA5" w:rsidRDefault="00F05CA5" w:rsidP="00FC3298">
            <w:pPr>
              <w:rPr>
                <w:lang w:val="en-US"/>
              </w:rPr>
            </w:pPr>
            <w:r>
              <w:rPr>
                <w:lang w:val="en-US"/>
              </w:rPr>
              <w:t xml:space="preserve">Disc armat cu segm. diamant crest. larg. d=400 mm </w:t>
            </w:r>
          </w:p>
        </w:tc>
        <w:tc>
          <w:tcPr>
            <w:tcW w:w="993" w:type="dxa"/>
            <w:gridSpan w:val="2"/>
            <w:tcBorders>
              <w:top w:val="nil"/>
              <w:bottom w:val="single" w:sz="2" w:space="0" w:color="auto"/>
            </w:tcBorders>
          </w:tcPr>
          <w:p w14:paraId="50B5DBC6"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6BBD21BB" w14:textId="77777777" w:rsidR="00F05CA5" w:rsidRDefault="00F05CA5" w:rsidP="00FC3298">
            <w:pPr>
              <w:rPr>
                <w:lang w:val="en-US"/>
              </w:rPr>
            </w:pPr>
            <w:r>
              <w:rPr>
                <w:lang w:val="en-US"/>
              </w:rPr>
              <w:t>14,210</w:t>
            </w:r>
          </w:p>
        </w:tc>
      </w:tr>
      <w:tr w:rsidR="00F05CA5" w14:paraId="7B59CB2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FDBB5" w14:textId="77777777" w:rsidR="00F05CA5" w:rsidRDefault="00F05CA5" w:rsidP="00FC3298">
            <w:pPr>
              <w:rPr>
                <w:lang w:val="en-US"/>
              </w:rPr>
            </w:pPr>
          </w:p>
        </w:tc>
        <w:tc>
          <w:tcPr>
            <w:tcW w:w="1276" w:type="dxa"/>
            <w:gridSpan w:val="2"/>
            <w:tcBorders>
              <w:top w:val="nil"/>
              <w:bottom w:val="single" w:sz="2" w:space="0" w:color="auto"/>
            </w:tcBorders>
            <w:vAlign w:val="center"/>
          </w:tcPr>
          <w:p w14:paraId="3E0C9E66" w14:textId="77777777" w:rsidR="00F05CA5" w:rsidRDefault="00F05CA5" w:rsidP="00FC3298">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05257B43" w14:textId="77777777" w:rsidR="00F05CA5" w:rsidRDefault="00F05CA5" w:rsidP="00FC3298">
            <w:pPr>
              <w:rPr>
                <w:lang w:val="en-US"/>
              </w:rPr>
            </w:pPr>
            <w:r>
              <w:rPr>
                <w:lang w:val="en-US"/>
              </w:rPr>
              <w:t>Apa industriala in cisterne pt. lucrari drumuri-terasam.</w:t>
            </w:r>
          </w:p>
        </w:tc>
        <w:tc>
          <w:tcPr>
            <w:tcW w:w="993" w:type="dxa"/>
            <w:gridSpan w:val="2"/>
            <w:tcBorders>
              <w:top w:val="nil"/>
              <w:bottom w:val="single" w:sz="2" w:space="0" w:color="auto"/>
            </w:tcBorders>
          </w:tcPr>
          <w:p w14:paraId="09F66267"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4C29D193" w14:textId="77777777" w:rsidR="00F05CA5" w:rsidRDefault="00F05CA5" w:rsidP="00FC3298">
            <w:pPr>
              <w:rPr>
                <w:lang w:val="en-US"/>
              </w:rPr>
            </w:pPr>
            <w:r>
              <w:rPr>
                <w:lang w:val="en-US"/>
              </w:rPr>
              <w:t>162,400</w:t>
            </w:r>
          </w:p>
        </w:tc>
      </w:tr>
      <w:tr w:rsidR="00F05CA5" w14:paraId="0DAE9D5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4177F" w14:textId="77777777" w:rsidR="00F05CA5" w:rsidRDefault="00F05CA5" w:rsidP="00FC3298">
            <w:pPr>
              <w:rPr>
                <w:lang w:val="en-US"/>
              </w:rPr>
            </w:pPr>
          </w:p>
        </w:tc>
        <w:tc>
          <w:tcPr>
            <w:tcW w:w="1276" w:type="dxa"/>
            <w:gridSpan w:val="2"/>
            <w:tcBorders>
              <w:top w:val="nil"/>
              <w:bottom w:val="single" w:sz="2" w:space="0" w:color="auto"/>
            </w:tcBorders>
            <w:vAlign w:val="center"/>
          </w:tcPr>
          <w:p w14:paraId="69964C1C" w14:textId="77777777" w:rsidR="00F05CA5" w:rsidRDefault="00F05CA5" w:rsidP="00FC3298">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14:paraId="45F2BA5E" w14:textId="77777777" w:rsidR="00F05CA5" w:rsidRDefault="00F05CA5" w:rsidP="00FC3298">
            <w:pPr>
              <w:rPr>
                <w:lang w:val="en-US"/>
              </w:rPr>
            </w:pPr>
            <w:r>
              <w:rPr>
                <w:lang w:val="en-US"/>
              </w:rPr>
              <w:t xml:space="preserve">Masina de taiat rosturi in beton  cu discuri abrazive </w:t>
            </w:r>
          </w:p>
        </w:tc>
        <w:tc>
          <w:tcPr>
            <w:tcW w:w="993" w:type="dxa"/>
            <w:gridSpan w:val="2"/>
            <w:tcBorders>
              <w:top w:val="nil"/>
              <w:bottom w:val="single" w:sz="2" w:space="0" w:color="auto"/>
            </w:tcBorders>
          </w:tcPr>
          <w:p w14:paraId="0BE48D15"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5A050571" w14:textId="77777777" w:rsidR="00F05CA5" w:rsidRDefault="00F05CA5" w:rsidP="00FC3298">
            <w:pPr>
              <w:rPr>
                <w:lang w:val="en-US"/>
              </w:rPr>
            </w:pPr>
            <w:r>
              <w:rPr>
                <w:lang w:val="en-US"/>
              </w:rPr>
              <w:t>1 193,640</w:t>
            </w:r>
          </w:p>
        </w:tc>
      </w:tr>
      <w:tr w:rsidR="00F05CA5" w:rsidRPr="00EB582C" w14:paraId="543212F1" w14:textId="77777777" w:rsidTr="00FC3298">
        <w:trPr>
          <w:trHeight w:val="340"/>
        </w:trPr>
        <w:tc>
          <w:tcPr>
            <w:tcW w:w="709" w:type="dxa"/>
            <w:tcBorders>
              <w:top w:val="nil"/>
              <w:left w:val="single" w:sz="6" w:space="0" w:color="auto"/>
              <w:bottom w:val="nil"/>
              <w:right w:val="nil"/>
            </w:tcBorders>
          </w:tcPr>
          <w:p w14:paraId="7ED6CB8C"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14BBBDD"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172C675"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B3440AF"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EA24CAC"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36426D2" w14:textId="77777777" w:rsidR="00F05CA5" w:rsidRPr="00EB582C" w:rsidRDefault="00F05CA5" w:rsidP="00FC3298">
            <w:pPr>
              <w:rPr>
                <w:lang w:val="en-US"/>
              </w:rPr>
            </w:pPr>
          </w:p>
        </w:tc>
      </w:tr>
      <w:tr w:rsidR="00F05CA5" w14:paraId="1747D4C3"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0D7A6C" w14:textId="77777777" w:rsidR="00F05CA5" w:rsidRDefault="00F05CA5" w:rsidP="00FC3298">
            <w:pPr>
              <w:rPr>
                <w:lang w:val="en-US"/>
              </w:rPr>
            </w:pPr>
            <w:r>
              <w:rPr>
                <w:lang w:val="en-US"/>
              </w:rPr>
              <w:t>24</w:t>
            </w:r>
          </w:p>
        </w:tc>
        <w:tc>
          <w:tcPr>
            <w:tcW w:w="1276" w:type="dxa"/>
            <w:gridSpan w:val="2"/>
            <w:tcBorders>
              <w:top w:val="single" w:sz="4" w:space="0" w:color="auto"/>
              <w:bottom w:val="single" w:sz="4" w:space="0" w:color="auto"/>
            </w:tcBorders>
          </w:tcPr>
          <w:p w14:paraId="401E5707" w14:textId="77777777" w:rsidR="00F05CA5" w:rsidRDefault="00F05CA5" w:rsidP="00FC3298">
            <w:pPr>
              <w:rPr>
                <w:lang w:val="en-US"/>
              </w:rPr>
            </w:pPr>
            <w:r>
              <w:rPr>
                <w:lang w:val="en-US"/>
              </w:rPr>
              <w:t>DI109</w:t>
            </w:r>
          </w:p>
          <w:p w14:paraId="66FD808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639BFB3"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Decaparea mecanizata a imbracamintei din beton asfaltic</w:t>
            </w:r>
            <w:r>
              <w:rPr>
                <w:rFonts w:ascii="Times New Roman CYR" w:hAnsi="Times New Roman CYR" w:cs="Times New Roman CYR"/>
                <w:sz w:val="16"/>
                <w:szCs w:val="16"/>
                <w:lang w:val="en-US"/>
              </w:rPr>
              <w:t xml:space="preserve"> </w:t>
            </w:r>
          </w:p>
          <w:p w14:paraId="107BF006"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DB3E048"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78B01CA5" w14:textId="77777777" w:rsidR="00F05CA5" w:rsidRDefault="00F05CA5" w:rsidP="00FC3298">
            <w:pPr>
              <w:jc w:val="center"/>
              <w:rPr>
                <w:lang w:val="en-US"/>
              </w:rPr>
            </w:pPr>
            <w:r>
              <w:rPr>
                <w:lang w:val="en-US"/>
              </w:rPr>
              <w:t>221,988</w:t>
            </w:r>
          </w:p>
        </w:tc>
      </w:tr>
      <w:tr w:rsidR="00F05CA5" w14:paraId="27A7B0E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A0931" w14:textId="77777777" w:rsidR="00F05CA5" w:rsidRDefault="00F05CA5" w:rsidP="00FC3298">
            <w:pPr>
              <w:rPr>
                <w:lang w:val="en-US"/>
              </w:rPr>
            </w:pPr>
          </w:p>
        </w:tc>
        <w:tc>
          <w:tcPr>
            <w:tcW w:w="1276" w:type="dxa"/>
            <w:gridSpan w:val="2"/>
            <w:tcBorders>
              <w:top w:val="nil"/>
              <w:bottom w:val="single" w:sz="2" w:space="0" w:color="auto"/>
            </w:tcBorders>
            <w:vAlign w:val="center"/>
          </w:tcPr>
          <w:p w14:paraId="30FF7A2A" w14:textId="77777777" w:rsidR="00F05CA5" w:rsidRDefault="00F05CA5"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53FE5D2C" w14:textId="77777777" w:rsidR="00F05CA5" w:rsidRDefault="00F05CA5" w:rsidP="00FC3298">
            <w:pPr>
              <w:rPr>
                <w:lang w:val="en-US"/>
              </w:rPr>
            </w:pPr>
            <w:r>
              <w:rPr>
                <w:lang w:val="en-US"/>
              </w:rPr>
              <w:t>Muncitor</w:t>
            </w:r>
          </w:p>
        </w:tc>
        <w:tc>
          <w:tcPr>
            <w:tcW w:w="993" w:type="dxa"/>
            <w:gridSpan w:val="2"/>
            <w:tcBorders>
              <w:top w:val="nil"/>
              <w:bottom w:val="single" w:sz="2" w:space="0" w:color="auto"/>
            </w:tcBorders>
          </w:tcPr>
          <w:p w14:paraId="60493880"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74096655" w14:textId="77777777" w:rsidR="00F05CA5" w:rsidRDefault="00F05CA5" w:rsidP="00FC3298">
            <w:pPr>
              <w:rPr>
                <w:lang w:val="en-US"/>
              </w:rPr>
            </w:pPr>
            <w:r>
              <w:rPr>
                <w:lang w:val="en-US"/>
              </w:rPr>
              <w:t>355,181</w:t>
            </w:r>
          </w:p>
        </w:tc>
      </w:tr>
      <w:tr w:rsidR="00F05CA5" w14:paraId="51EBC6F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B8395" w14:textId="77777777" w:rsidR="00F05CA5" w:rsidRDefault="00F05CA5" w:rsidP="00FC3298">
            <w:pPr>
              <w:rPr>
                <w:lang w:val="en-US"/>
              </w:rPr>
            </w:pPr>
          </w:p>
        </w:tc>
        <w:tc>
          <w:tcPr>
            <w:tcW w:w="1276" w:type="dxa"/>
            <w:gridSpan w:val="2"/>
            <w:tcBorders>
              <w:top w:val="nil"/>
              <w:bottom w:val="single" w:sz="2" w:space="0" w:color="auto"/>
            </w:tcBorders>
            <w:vAlign w:val="center"/>
          </w:tcPr>
          <w:p w14:paraId="7133E542" w14:textId="77777777" w:rsidR="00F05CA5" w:rsidRDefault="00F05CA5"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6EEF1806" w14:textId="77777777" w:rsidR="00F05CA5" w:rsidRDefault="00F05CA5" w:rsidP="00FC3298">
            <w:pPr>
              <w:rPr>
                <w:lang w:val="en-US"/>
              </w:rPr>
            </w:pPr>
            <w:r>
              <w:rPr>
                <w:lang w:val="en-US"/>
              </w:rPr>
              <w:t>Autogreder pina la 175 cp</w:t>
            </w:r>
          </w:p>
        </w:tc>
        <w:tc>
          <w:tcPr>
            <w:tcW w:w="993" w:type="dxa"/>
            <w:gridSpan w:val="2"/>
            <w:tcBorders>
              <w:top w:val="nil"/>
              <w:bottom w:val="single" w:sz="2" w:space="0" w:color="auto"/>
            </w:tcBorders>
          </w:tcPr>
          <w:p w14:paraId="6579928B"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03F7BBC9" w14:textId="77777777" w:rsidR="00F05CA5" w:rsidRDefault="00F05CA5" w:rsidP="00FC3298">
            <w:pPr>
              <w:rPr>
                <w:lang w:val="en-US"/>
              </w:rPr>
            </w:pPr>
            <w:r>
              <w:rPr>
                <w:lang w:val="en-US"/>
              </w:rPr>
              <w:t>4,240</w:t>
            </w:r>
          </w:p>
        </w:tc>
      </w:tr>
      <w:tr w:rsidR="00F05CA5" w14:paraId="0EB0950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CCD5E" w14:textId="77777777" w:rsidR="00F05CA5" w:rsidRDefault="00F05CA5" w:rsidP="00FC3298">
            <w:pPr>
              <w:rPr>
                <w:lang w:val="en-US"/>
              </w:rPr>
            </w:pPr>
          </w:p>
        </w:tc>
        <w:tc>
          <w:tcPr>
            <w:tcW w:w="1276" w:type="dxa"/>
            <w:gridSpan w:val="2"/>
            <w:tcBorders>
              <w:top w:val="nil"/>
              <w:bottom w:val="single" w:sz="2" w:space="0" w:color="auto"/>
            </w:tcBorders>
            <w:vAlign w:val="center"/>
          </w:tcPr>
          <w:p w14:paraId="009F6E9C" w14:textId="77777777" w:rsidR="00F05CA5" w:rsidRDefault="00F05CA5" w:rsidP="00FC3298">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7F6319E1" w14:textId="77777777" w:rsidR="00F05CA5" w:rsidRDefault="00F05CA5" w:rsidP="00FC3298">
            <w:pPr>
              <w:rPr>
                <w:lang w:val="en-US"/>
              </w:rPr>
            </w:pPr>
            <w:r>
              <w:rPr>
                <w:lang w:val="en-US"/>
              </w:rPr>
              <w:t>Ciocan pneumatic 4.0-5.9 m3/min</w:t>
            </w:r>
          </w:p>
        </w:tc>
        <w:tc>
          <w:tcPr>
            <w:tcW w:w="993" w:type="dxa"/>
            <w:gridSpan w:val="2"/>
            <w:tcBorders>
              <w:top w:val="nil"/>
              <w:bottom w:val="single" w:sz="2" w:space="0" w:color="auto"/>
            </w:tcBorders>
          </w:tcPr>
          <w:p w14:paraId="17E4CA52"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F327B4A" w14:textId="77777777" w:rsidR="00F05CA5" w:rsidRDefault="00F05CA5" w:rsidP="00FC3298">
            <w:pPr>
              <w:rPr>
                <w:lang w:val="en-US"/>
              </w:rPr>
            </w:pPr>
            <w:r>
              <w:rPr>
                <w:lang w:val="en-US"/>
              </w:rPr>
              <w:t>172,041</w:t>
            </w:r>
          </w:p>
        </w:tc>
      </w:tr>
      <w:tr w:rsidR="00F05CA5" w14:paraId="31A5051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514060" w14:textId="77777777" w:rsidR="00F05CA5" w:rsidRDefault="00F05CA5" w:rsidP="00FC3298">
            <w:pPr>
              <w:rPr>
                <w:lang w:val="en-US"/>
              </w:rPr>
            </w:pPr>
          </w:p>
        </w:tc>
        <w:tc>
          <w:tcPr>
            <w:tcW w:w="1276" w:type="dxa"/>
            <w:gridSpan w:val="2"/>
            <w:tcBorders>
              <w:top w:val="nil"/>
              <w:bottom w:val="single" w:sz="2" w:space="0" w:color="auto"/>
            </w:tcBorders>
            <w:vAlign w:val="center"/>
          </w:tcPr>
          <w:p w14:paraId="731F63C3" w14:textId="77777777" w:rsidR="00F05CA5" w:rsidRDefault="00F05CA5" w:rsidP="00FC3298">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14:paraId="16431538" w14:textId="77777777" w:rsidR="00F05CA5" w:rsidRDefault="00F05CA5" w:rsidP="00FC3298">
            <w:pPr>
              <w:rPr>
                <w:lang w:val="en-US"/>
              </w:rPr>
            </w:pPr>
            <w:r>
              <w:rPr>
                <w:lang w:val="en-US"/>
              </w:rPr>
              <w:t xml:space="preserve">Compresor 5-6 m3/min </w:t>
            </w:r>
          </w:p>
        </w:tc>
        <w:tc>
          <w:tcPr>
            <w:tcW w:w="993" w:type="dxa"/>
            <w:gridSpan w:val="2"/>
            <w:tcBorders>
              <w:top w:val="nil"/>
              <w:bottom w:val="single" w:sz="2" w:space="0" w:color="auto"/>
            </w:tcBorders>
          </w:tcPr>
          <w:p w14:paraId="2691D60B"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3CD2F86" w14:textId="77777777" w:rsidR="00F05CA5" w:rsidRDefault="00F05CA5" w:rsidP="00FC3298">
            <w:pPr>
              <w:rPr>
                <w:lang w:val="en-US"/>
              </w:rPr>
            </w:pPr>
            <w:r>
              <w:rPr>
                <w:lang w:val="en-US"/>
              </w:rPr>
              <w:t>172,041</w:t>
            </w:r>
          </w:p>
        </w:tc>
      </w:tr>
      <w:tr w:rsidR="00F05CA5" w:rsidRPr="00EB582C" w14:paraId="7A61C49F" w14:textId="77777777" w:rsidTr="00FC3298">
        <w:trPr>
          <w:trHeight w:val="340"/>
        </w:trPr>
        <w:tc>
          <w:tcPr>
            <w:tcW w:w="709" w:type="dxa"/>
            <w:tcBorders>
              <w:top w:val="nil"/>
              <w:left w:val="single" w:sz="6" w:space="0" w:color="auto"/>
              <w:bottom w:val="nil"/>
              <w:right w:val="nil"/>
            </w:tcBorders>
          </w:tcPr>
          <w:p w14:paraId="22C216C8"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AF0CA0E"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28434EE"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4EF70F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0CE94A4"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02945A5" w14:textId="77777777" w:rsidR="00F05CA5" w:rsidRPr="00EB582C" w:rsidRDefault="00F05CA5" w:rsidP="00FC3298">
            <w:pPr>
              <w:rPr>
                <w:lang w:val="en-US"/>
              </w:rPr>
            </w:pPr>
          </w:p>
        </w:tc>
      </w:tr>
      <w:tr w:rsidR="00F05CA5" w14:paraId="2120E8F5"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C1075E" w14:textId="77777777" w:rsidR="00F05CA5" w:rsidRDefault="00F05CA5" w:rsidP="00FC3298">
            <w:pPr>
              <w:rPr>
                <w:lang w:val="en-US"/>
              </w:rPr>
            </w:pPr>
            <w:r>
              <w:rPr>
                <w:lang w:val="en-US"/>
              </w:rPr>
              <w:t>25</w:t>
            </w:r>
          </w:p>
        </w:tc>
        <w:tc>
          <w:tcPr>
            <w:tcW w:w="1276" w:type="dxa"/>
            <w:gridSpan w:val="2"/>
            <w:tcBorders>
              <w:top w:val="single" w:sz="4" w:space="0" w:color="auto"/>
              <w:bottom w:val="single" w:sz="4" w:space="0" w:color="auto"/>
            </w:tcBorders>
          </w:tcPr>
          <w:p w14:paraId="6F446182" w14:textId="77777777" w:rsidR="00F05CA5" w:rsidRDefault="00F05CA5" w:rsidP="00FC3298">
            <w:pPr>
              <w:rPr>
                <w:lang w:val="en-US"/>
              </w:rPr>
            </w:pPr>
            <w:r>
              <w:rPr>
                <w:lang w:val="en-US"/>
              </w:rPr>
              <w:t>DI118</w:t>
            </w:r>
          </w:p>
          <w:p w14:paraId="2D5DB98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FA443D7"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Decaparea mecanizata a imbracamintei din piatra sparta</w:t>
            </w:r>
            <w:r>
              <w:rPr>
                <w:rFonts w:ascii="Times New Roman CYR" w:hAnsi="Times New Roman CYR" w:cs="Times New Roman CYR"/>
                <w:sz w:val="16"/>
                <w:szCs w:val="16"/>
                <w:lang w:val="en-US"/>
              </w:rPr>
              <w:t xml:space="preserve"> </w:t>
            </w:r>
          </w:p>
          <w:p w14:paraId="5BCB8557"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9C74CB9"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DD7212F" w14:textId="77777777" w:rsidR="00F05CA5" w:rsidRDefault="00F05CA5" w:rsidP="00FC3298">
            <w:pPr>
              <w:jc w:val="center"/>
              <w:rPr>
                <w:lang w:val="en-US"/>
              </w:rPr>
            </w:pPr>
            <w:r>
              <w:rPr>
                <w:lang w:val="en-US"/>
              </w:rPr>
              <w:t>332,982</w:t>
            </w:r>
          </w:p>
        </w:tc>
      </w:tr>
      <w:tr w:rsidR="00F05CA5" w14:paraId="27C7C69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95D387" w14:textId="77777777" w:rsidR="00F05CA5" w:rsidRDefault="00F05CA5" w:rsidP="00FC3298">
            <w:pPr>
              <w:rPr>
                <w:lang w:val="en-US"/>
              </w:rPr>
            </w:pPr>
          </w:p>
        </w:tc>
        <w:tc>
          <w:tcPr>
            <w:tcW w:w="1276" w:type="dxa"/>
            <w:gridSpan w:val="2"/>
            <w:tcBorders>
              <w:top w:val="nil"/>
              <w:bottom w:val="single" w:sz="2" w:space="0" w:color="auto"/>
            </w:tcBorders>
            <w:vAlign w:val="center"/>
          </w:tcPr>
          <w:p w14:paraId="3CE09153" w14:textId="77777777" w:rsidR="00F05CA5" w:rsidRDefault="00F05CA5"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0E33E83C" w14:textId="77777777" w:rsidR="00F05CA5" w:rsidRDefault="00F05CA5" w:rsidP="00FC3298">
            <w:pPr>
              <w:rPr>
                <w:lang w:val="en-US"/>
              </w:rPr>
            </w:pPr>
            <w:r>
              <w:rPr>
                <w:lang w:val="en-US"/>
              </w:rPr>
              <w:t>Muncitor</w:t>
            </w:r>
          </w:p>
        </w:tc>
        <w:tc>
          <w:tcPr>
            <w:tcW w:w="993" w:type="dxa"/>
            <w:gridSpan w:val="2"/>
            <w:tcBorders>
              <w:top w:val="nil"/>
              <w:bottom w:val="single" w:sz="2" w:space="0" w:color="auto"/>
            </w:tcBorders>
          </w:tcPr>
          <w:p w14:paraId="7860F96B"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B4D83D8" w14:textId="77777777" w:rsidR="00F05CA5" w:rsidRDefault="00F05CA5" w:rsidP="00FC3298">
            <w:pPr>
              <w:rPr>
                <w:lang w:val="en-US"/>
              </w:rPr>
            </w:pPr>
            <w:r>
              <w:rPr>
                <w:lang w:val="en-US"/>
              </w:rPr>
              <w:t>47,616</w:t>
            </w:r>
          </w:p>
        </w:tc>
      </w:tr>
      <w:tr w:rsidR="00F05CA5" w14:paraId="496A653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B6A60" w14:textId="77777777" w:rsidR="00F05CA5" w:rsidRDefault="00F05CA5" w:rsidP="00FC3298">
            <w:pPr>
              <w:rPr>
                <w:lang w:val="en-US"/>
              </w:rPr>
            </w:pPr>
          </w:p>
        </w:tc>
        <w:tc>
          <w:tcPr>
            <w:tcW w:w="1276" w:type="dxa"/>
            <w:gridSpan w:val="2"/>
            <w:tcBorders>
              <w:top w:val="nil"/>
              <w:bottom w:val="single" w:sz="2" w:space="0" w:color="auto"/>
            </w:tcBorders>
            <w:vAlign w:val="center"/>
          </w:tcPr>
          <w:p w14:paraId="54CCA995" w14:textId="77777777" w:rsidR="00F05CA5" w:rsidRDefault="00F05CA5"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4A92A89F" w14:textId="77777777" w:rsidR="00F05CA5" w:rsidRDefault="00F05CA5" w:rsidP="00FC3298">
            <w:pPr>
              <w:rPr>
                <w:lang w:val="en-US"/>
              </w:rPr>
            </w:pPr>
            <w:r>
              <w:rPr>
                <w:lang w:val="en-US"/>
              </w:rPr>
              <w:t>Autogreder pina la 175 cp</w:t>
            </w:r>
          </w:p>
        </w:tc>
        <w:tc>
          <w:tcPr>
            <w:tcW w:w="993" w:type="dxa"/>
            <w:gridSpan w:val="2"/>
            <w:tcBorders>
              <w:top w:val="nil"/>
              <w:bottom w:val="single" w:sz="2" w:space="0" w:color="auto"/>
            </w:tcBorders>
          </w:tcPr>
          <w:p w14:paraId="775BC063"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15F093FF" w14:textId="77777777" w:rsidR="00F05CA5" w:rsidRDefault="00F05CA5" w:rsidP="00FC3298">
            <w:pPr>
              <w:rPr>
                <w:lang w:val="en-US"/>
              </w:rPr>
            </w:pPr>
            <w:r>
              <w:rPr>
                <w:lang w:val="en-US"/>
              </w:rPr>
              <w:t>7,958</w:t>
            </w:r>
          </w:p>
        </w:tc>
      </w:tr>
      <w:tr w:rsidR="00F05CA5" w14:paraId="52E98D5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8F48D" w14:textId="77777777" w:rsidR="00F05CA5" w:rsidRDefault="00F05CA5" w:rsidP="00FC3298">
            <w:pPr>
              <w:rPr>
                <w:lang w:val="en-US"/>
              </w:rPr>
            </w:pPr>
          </w:p>
        </w:tc>
        <w:tc>
          <w:tcPr>
            <w:tcW w:w="1276" w:type="dxa"/>
            <w:gridSpan w:val="2"/>
            <w:tcBorders>
              <w:top w:val="nil"/>
              <w:bottom w:val="single" w:sz="2" w:space="0" w:color="auto"/>
            </w:tcBorders>
            <w:vAlign w:val="center"/>
          </w:tcPr>
          <w:p w14:paraId="7F8A8056" w14:textId="77777777" w:rsidR="00F05CA5" w:rsidRDefault="00F05CA5" w:rsidP="00FC3298">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7F6A6F81" w14:textId="77777777" w:rsidR="00F05CA5" w:rsidRDefault="00F05CA5" w:rsidP="00FC3298">
            <w:pPr>
              <w:rPr>
                <w:lang w:val="en-US"/>
              </w:rPr>
            </w:pPr>
            <w:r>
              <w:rPr>
                <w:lang w:val="en-US"/>
              </w:rPr>
              <w:t>Scarificator mecanic remorcat</w:t>
            </w:r>
          </w:p>
        </w:tc>
        <w:tc>
          <w:tcPr>
            <w:tcW w:w="993" w:type="dxa"/>
            <w:gridSpan w:val="2"/>
            <w:tcBorders>
              <w:top w:val="nil"/>
              <w:bottom w:val="single" w:sz="2" w:space="0" w:color="auto"/>
            </w:tcBorders>
          </w:tcPr>
          <w:p w14:paraId="3144A944"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21E63DB" w14:textId="77777777" w:rsidR="00F05CA5" w:rsidRDefault="00F05CA5" w:rsidP="00FC3298">
            <w:pPr>
              <w:rPr>
                <w:lang w:val="en-US"/>
              </w:rPr>
            </w:pPr>
            <w:r>
              <w:rPr>
                <w:lang w:val="en-US"/>
              </w:rPr>
              <w:t>4,595</w:t>
            </w:r>
          </w:p>
        </w:tc>
      </w:tr>
      <w:tr w:rsidR="00F05CA5" w14:paraId="25D3988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03911" w14:textId="77777777" w:rsidR="00F05CA5" w:rsidRDefault="00F05CA5" w:rsidP="00FC3298">
            <w:pPr>
              <w:rPr>
                <w:lang w:val="en-US"/>
              </w:rPr>
            </w:pPr>
          </w:p>
        </w:tc>
        <w:tc>
          <w:tcPr>
            <w:tcW w:w="1276" w:type="dxa"/>
            <w:gridSpan w:val="2"/>
            <w:tcBorders>
              <w:top w:val="nil"/>
              <w:bottom w:val="single" w:sz="2" w:space="0" w:color="auto"/>
            </w:tcBorders>
            <w:vAlign w:val="center"/>
          </w:tcPr>
          <w:p w14:paraId="08FA21B0" w14:textId="77777777" w:rsidR="00F05CA5" w:rsidRDefault="00F05CA5" w:rsidP="00FC3298">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7EEB0E9D" w14:textId="77777777" w:rsidR="00F05CA5" w:rsidRDefault="00F05CA5" w:rsidP="00FC3298">
            <w:pPr>
              <w:rPr>
                <w:lang w:val="en-US"/>
              </w:rPr>
            </w:pPr>
            <w:r>
              <w:rPr>
                <w:lang w:val="en-US"/>
              </w:rPr>
              <w:t>Tractor pe senile 80 cp</w:t>
            </w:r>
          </w:p>
        </w:tc>
        <w:tc>
          <w:tcPr>
            <w:tcW w:w="993" w:type="dxa"/>
            <w:gridSpan w:val="2"/>
            <w:tcBorders>
              <w:top w:val="nil"/>
              <w:bottom w:val="single" w:sz="2" w:space="0" w:color="auto"/>
            </w:tcBorders>
          </w:tcPr>
          <w:p w14:paraId="1A9C8749"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01FEC4E1" w14:textId="77777777" w:rsidR="00F05CA5" w:rsidRDefault="00F05CA5" w:rsidP="00FC3298">
            <w:pPr>
              <w:rPr>
                <w:lang w:val="en-US"/>
              </w:rPr>
            </w:pPr>
            <w:r>
              <w:rPr>
                <w:lang w:val="en-US"/>
              </w:rPr>
              <w:t>4,595</w:t>
            </w:r>
          </w:p>
        </w:tc>
      </w:tr>
      <w:tr w:rsidR="00F05CA5" w:rsidRPr="00EB582C" w14:paraId="671D5409" w14:textId="77777777" w:rsidTr="00FC3298">
        <w:trPr>
          <w:trHeight w:val="340"/>
        </w:trPr>
        <w:tc>
          <w:tcPr>
            <w:tcW w:w="709" w:type="dxa"/>
            <w:tcBorders>
              <w:top w:val="nil"/>
              <w:left w:val="single" w:sz="6" w:space="0" w:color="auto"/>
              <w:bottom w:val="nil"/>
              <w:right w:val="nil"/>
            </w:tcBorders>
          </w:tcPr>
          <w:p w14:paraId="418FFE2A"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C1670CA"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3F1E5EE"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20E883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28BAA8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318BD28" w14:textId="77777777" w:rsidR="00F05CA5" w:rsidRPr="00EB582C" w:rsidRDefault="00F05CA5" w:rsidP="00FC3298">
            <w:pPr>
              <w:rPr>
                <w:lang w:val="en-US"/>
              </w:rPr>
            </w:pPr>
          </w:p>
        </w:tc>
      </w:tr>
      <w:tr w:rsidR="00F05CA5" w14:paraId="7685E7C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2DD96D" w14:textId="77777777" w:rsidR="00F05CA5" w:rsidRDefault="00F05CA5" w:rsidP="00FC3298">
            <w:pPr>
              <w:rPr>
                <w:lang w:val="en-US"/>
              </w:rPr>
            </w:pPr>
            <w:r>
              <w:rPr>
                <w:lang w:val="en-US"/>
              </w:rPr>
              <w:t>26</w:t>
            </w:r>
          </w:p>
        </w:tc>
        <w:tc>
          <w:tcPr>
            <w:tcW w:w="1276" w:type="dxa"/>
            <w:gridSpan w:val="2"/>
            <w:tcBorders>
              <w:top w:val="single" w:sz="4" w:space="0" w:color="auto"/>
              <w:bottom w:val="single" w:sz="4" w:space="0" w:color="auto"/>
            </w:tcBorders>
          </w:tcPr>
          <w:p w14:paraId="58FB1A9D" w14:textId="77777777" w:rsidR="00F05CA5" w:rsidRDefault="00F05CA5" w:rsidP="00FC3298">
            <w:pPr>
              <w:rPr>
                <w:lang w:val="en-US"/>
              </w:rPr>
            </w:pPr>
            <w:r>
              <w:rPr>
                <w:lang w:val="en-US"/>
              </w:rPr>
              <w:t>TsI51A10</w:t>
            </w:r>
          </w:p>
          <w:p w14:paraId="3438E82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62F085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555EF7B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7515390"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45FF845E" w14:textId="77777777" w:rsidR="00F05CA5" w:rsidRDefault="00F05CA5" w:rsidP="00FC3298">
            <w:pPr>
              <w:jc w:val="center"/>
              <w:rPr>
                <w:lang w:val="en-US"/>
              </w:rPr>
            </w:pPr>
            <w:r>
              <w:rPr>
                <w:lang w:val="en-US"/>
              </w:rPr>
              <w:t>738,110</w:t>
            </w:r>
          </w:p>
        </w:tc>
      </w:tr>
      <w:tr w:rsidR="00F05CA5" w14:paraId="2257FB3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1ACBFD" w14:textId="77777777" w:rsidR="00F05CA5" w:rsidRDefault="00F05CA5" w:rsidP="00FC3298">
            <w:pPr>
              <w:rPr>
                <w:lang w:val="en-US"/>
              </w:rPr>
            </w:pPr>
          </w:p>
        </w:tc>
        <w:tc>
          <w:tcPr>
            <w:tcW w:w="1276" w:type="dxa"/>
            <w:gridSpan w:val="2"/>
            <w:tcBorders>
              <w:top w:val="nil"/>
              <w:bottom w:val="single" w:sz="2" w:space="0" w:color="auto"/>
            </w:tcBorders>
            <w:vAlign w:val="center"/>
          </w:tcPr>
          <w:p w14:paraId="41107004" w14:textId="77777777" w:rsidR="00F05CA5" w:rsidRDefault="00F05CA5" w:rsidP="00FC3298">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2EA631C1" w14:textId="77777777" w:rsidR="00F05CA5" w:rsidRDefault="00F05CA5" w:rsidP="00FC3298">
            <w:pPr>
              <w:rPr>
                <w:lang w:val="en-US"/>
              </w:rPr>
            </w:pPr>
            <w:r>
              <w:rPr>
                <w:lang w:val="en-US"/>
              </w:rPr>
              <w:t>Autobasculanta-10t</w:t>
            </w:r>
          </w:p>
        </w:tc>
        <w:tc>
          <w:tcPr>
            <w:tcW w:w="993" w:type="dxa"/>
            <w:gridSpan w:val="2"/>
            <w:tcBorders>
              <w:top w:val="nil"/>
              <w:bottom w:val="single" w:sz="2" w:space="0" w:color="auto"/>
            </w:tcBorders>
          </w:tcPr>
          <w:p w14:paraId="38CF8CF5"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0D5F76A9" w14:textId="77777777" w:rsidR="00F05CA5" w:rsidRDefault="00F05CA5" w:rsidP="00FC3298">
            <w:pPr>
              <w:rPr>
                <w:lang w:val="en-US"/>
              </w:rPr>
            </w:pPr>
            <w:r>
              <w:rPr>
                <w:lang w:val="en-US"/>
              </w:rPr>
              <w:t>42,146</w:t>
            </w:r>
          </w:p>
        </w:tc>
      </w:tr>
      <w:tr w:rsidR="00F05CA5" w:rsidRPr="00EB582C" w14:paraId="51860FC8" w14:textId="77777777" w:rsidTr="00FC3298">
        <w:trPr>
          <w:trHeight w:val="340"/>
        </w:trPr>
        <w:tc>
          <w:tcPr>
            <w:tcW w:w="709" w:type="dxa"/>
            <w:tcBorders>
              <w:top w:val="nil"/>
              <w:left w:val="single" w:sz="6" w:space="0" w:color="auto"/>
              <w:bottom w:val="nil"/>
              <w:right w:val="nil"/>
            </w:tcBorders>
          </w:tcPr>
          <w:p w14:paraId="244CAA2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C282662"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B554862"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1C695B8"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A6A7D93"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260400D" w14:textId="77777777" w:rsidR="00F05CA5" w:rsidRPr="00EB582C" w:rsidRDefault="00F05CA5" w:rsidP="00FC3298">
            <w:pPr>
              <w:rPr>
                <w:lang w:val="en-US"/>
              </w:rPr>
            </w:pPr>
          </w:p>
        </w:tc>
      </w:tr>
      <w:tr w:rsidR="00F05CA5" w14:paraId="339CC45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185C6D" w14:textId="77777777" w:rsidR="00F05CA5" w:rsidRDefault="00F05CA5" w:rsidP="00FC3298">
            <w:pPr>
              <w:rPr>
                <w:lang w:val="en-US"/>
              </w:rPr>
            </w:pPr>
            <w:r>
              <w:rPr>
                <w:lang w:val="en-US"/>
              </w:rPr>
              <w:t>27</w:t>
            </w:r>
          </w:p>
        </w:tc>
        <w:tc>
          <w:tcPr>
            <w:tcW w:w="1276" w:type="dxa"/>
            <w:gridSpan w:val="2"/>
            <w:tcBorders>
              <w:top w:val="single" w:sz="4" w:space="0" w:color="auto"/>
              <w:bottom w:val="single" w:sz="4" w:space="0" w:color="auto"/>
            </w:tcBorders>
          </w:tcPr>
          <w:p w14:paraId="049E833D" w14:textId="77777777" w:rsidR="00F05CA5" w:rsidRDefault="00F05CA5" w:rsidP="00FC3298">
            <w:pPr>
              <w:rPr>
                <w:lang w:val="en-US"/>
              </w:rPr>
            </w:pPr>
            <w:r>
              <w:rPr>
                <w:lang w:val="en-US"/>
              </w:rPr>
              <w:t>TsC54B</w:t>
            </w:r>
          </w:p>
          <w:p w14:paraId="501D732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4D6AD21"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de fundatie din piatra sparta</w:t>
            </w:r>
            <w:r>
              <w:rPr>
                <w:rFonts w:ascii="Times New Roman CYR" w:hAnsi="Times New Roman CYR" w:cs="Times New Roman CYR"/>
                <w:sz w:val="16"/>
                <w:szCs w:val="16"/>
                <w:lang w:val="en-US"/>
              </w:rPr>
              <w:t xml:space="preserve"> </w:t>
            </w:r>
          </w:p>
          <w:p w14:paraId="0ABC934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F6B88F2"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B71B0E9" w14:textId="77777777" w:rsidR="00F05CA5" w:rsidRDefault="00F05CA5" w:rsidP="00FC3298">
            <w:pPr>
              <w:jc w:val="center"/>
              <w:rPr>
                <w:lang w:val="en-US"/>
              </w:rPr>
            </w:pPr>
            <w:r>
              <w:rPr>
                <w:lang w:val="en-US"/>
              </w:rPr>
              <w:t>166,500</w:t>
            </w:r>
          </w:p>
        </w:tc>
      </w:tr>
      <w:tr w:rsidR="00F05CA5" w14:paraId="0A60891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62F4E" w14:textId="77777777" w:rsidR="00F05CA5" w:rsidRDefault="00F05CA5" w:rsidP="00FC3298">
            <w:pPr>
              <w:rPr>
                <w:lang w:val="en-US"/>
              </w:rPr>
            </w:pPr>
          </w:p>
        </w:tc>
        <w:tc>
          <w:tcPr>
            <w:tcW w:w="1276" w:type="dxa"/>
            <w:gridSpan w:val="2"/>
            <w:tcBorders>
              <w:top w:val="nil"/>
              <w:bottom w:val="single" w:sz="2" w:space="0" w:color="auto"/>
            </w:tcBorders>
            <w:vAlign w:val="center"/>
          </w:tcPr>
          <w:p w14:paraId="73F17F0D"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2A40D03"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3A93E629"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6F183F7" w14:textId="77777777" w:rsidR="00F05CA5" w:rsidRDefault="00F05CA5" w:rsidP="00FC3298">
            <w:pPr>
              <w:rPr>
                <w:lang w:val="en-US"/>
              </w:rPr>
            </w:pPr>
            <w:r>
              <w:rPr>
                <w:lang w:val="en-US"/>
              </w:rPr>
              <w:t>164,835</w:t>
            </w:r>
          </w:p>
        </w:tc>
      </w:tr>
      <w:tr w:rsidR="00F05CA5" w14:paraId="3204B4D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787347" w14:textId="77777777" w:rsidR="00F05CA5" w:rsidRDefault="00F05CA5" w:rsidP="00FC3298">
            <w:pPr>
              <w:rPr>
                <w:lang w:val="en-US"/>
              </w:rPr>
            </w:pPr>
          </w:p>
        </w:tc>
        <w:tc>
          <w:tcPr>
            <w:tcW w:w="1276" w:type="dxa"/>
            <w:gridSpan w:val="2"/>
            <w:tcBorders>
              <w:top w:val="nil"/>
              <w:bottom w:val="single" w:sz="2" w:space="0" w:color="auto"/>
            </w:tcBorders>
            <w:vAlign w:val="center"/>
          </w:tcPr>
          <w:p w14:paraId="0BEB338D" w14:textId="77777777" w:rsidR="00F05CA5" w:rsidRDefault="00F05CA5"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59256A02" w14:textId="77777777" w:rsidR="00F05CA5" w:rsidRDefault="00F05CA5" w:rsidP="00FC3298">
            <w:pPr>
              <w:rPr>
                <w:lang w:val="en-US"/>
              </w:rPr>
            </w:pPr>
            <w:r>
              <w:rPr>
                <w:lang w:val="en-US"/>
              </w:rPr>
              <w:t xml:space="preserve">Piatra sparta </w:t>
            </w:r>
          </w:p>
        </w:tc>
        <w:tc>
          <w:tcPr>
            <w:tcW w:w="993" w:type="dxa"/>
            <w:gridSpan w:val="2"/>
            <w:tcBorders>
              <w:top w:val="nil"/>
              <w:bottom w:val="single" w:sz="2" w:space="0" w:color="auto"/>
            </w:tcBorders>
          </w:tcPr>
          <w:p w14:paraId="0B60BB00"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18F2B489" w14:textId="77777777" w:rsidR="00F05CA5" w:rsidRDefault="00F05CA5" w:rsidP="00FC3298">
            <w:pPr>
              <w:rPr>
                <w:lang w:val="en-US"/>
              </w:rPr>
            </w:pPr>
            <w:r>
              <w:rPr>
                <w:lang w:val="en-US"/>
              </w:rPr>
              <w:t>191,475</w:t>
            </w:r>
          </w:p>
        </w:tc>
      </w:tr>
      <w:tr w:rsidR="00F05CA5" w14:paraId="3A09421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9E04F" w14:textId="77777777" w:rsidR="00F05CA5" w:rsidRDefault="00F05CA5" w:rsidP="00FC3298">
            <w:pPr>
              <w:rPr>
                <w:lang w:val="en-US"/>
              </w:rPr>
            </w:pPr>
          </w:p>
        </w:tc>
        <w:tc>
          <w:tcPr>
            <w:tcW w:w="1276" w:type="dxa"/>
            <w:gridSpan w:val="2"/>
            <w:tcBorders>
              <w:top w:val="nil"/>
              <w:bottom w:val="single" w:sz="2" w:space="0" w:color="auto"/>
            </w:tcBorders>
            <w:vAlign w:val="center"/>
          </w:tcPr>
          <w:p w14:paraId="1F3F38DA" w14:textId="77777777" w:rsidR="00F05CA5" w:rsidRDefault="00F05CA5" w:rsidP="00FC3298">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5774CA4D" w14:textId="77777777" w:rsidR="00F05CA5" w:rsidRDefault="00F05CA5" w:rsidP="00FC3298">
            <w:pPr>
              <w:rPr>
                <w:lang w:val="en-US"/>
              </w:rPr>
            </w:pPr>
            <w:r>
              <w:rPr>
                <w:lang w:val="en-US"/>
              </w:rPr>
              <w:t>Apa</w:t>
            </w:r>
          </w:p>
        </w:tc>
        <w:tc>
          <w:tcPr>
            <w:tcW w:w="993" w:type="dxa"/>
            <w:gridSpan w:val="2"/>
            <w:tcBorders>
              <w:top w:val="nil"/>
              <w:bottom w:val="single" w:sz="2" w:space="0" w:color="auto"/>
            </w:tcBorders>
          </w:tcPr>
          <w:p w14:paraId="3681D446"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2DB95547" w14:textId="77777777" w:rsidR="00F05CA5" w:rsidRDefault="00F05CA5" w:rsidP="00FC3298">
            <w:pPr>
              <w:rPr>
                <w:lang w:val="en-US"/>
              </w:rPr>
            </w:pPr>
            <w:r>
              <w:rPr>
                <w:lang w:val="en-US"/>
              </w:rPr>
              <w:t>16,650</w:t>
            </w:r>
          </w:p>
        </w:tc>
      </w:tr>
      <w:tr w:rsidR="00F05CA5" w14:paraId="763234F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90FCD" w14:textId="77777777" w:rsidR="00F05CA5" w:rsidRDefault="00F05CA5" w:rsidP="00FC3298">
            <w:pPr>
              <w:rPr>
                <w:lang w:val="en-US"/>
              </w:rPr>
            </w:pPr>
          </w:p>
        </w:tc>
        <w:tc>
          <w:tcPr>
            <w:tcW w:w="1276" w:type="dxa"/>
            <w:gridSpan w:val="2"/>
            <w:tcBorders>
              <w:top w:val="nil"/>
              <w:bottom w:val="single" w:sz="2" w:space="0" w:color="auto"/>
            </w:tcBorders>
            <w:vAlign w:val="center"/>
          </w:tcPr>
          <w:p w14:paraId="781FDBB9" w14:textId="77777777" w:rsidR="00F05CA5" w:rsidRDefault="00F05CA5"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793D4782" w14:textId="77777777" w:rsidR="00F05CA5" w:rsidRDefault="00F05CA5" w:rsidP="00FC3298">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3EED3772"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D74D593" w14:textId="77777777" w:rsidR="00F05CA5" w:rsidRDefault="00F05CA5" w:rsidP="00FC3298">
            <w:pPr>
              <w:rPr>
                <w:lang w:val="en-US"/>
              </w:rPr>
            </w:pPr>
            <w:r>
              <w:rPr>
                <w:lang w:val="en-US"/>
              </w:rPr>
              <w:t>34,965</w:t>
            </w:r>
          </w:p>
        </w:tc>
      </w:tr>
      <w:tr w:rsidR="00F05CA5" w14:paraId="4F582C8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274D15" w14:textId="77777777" w:rsidR="00F05CA5" w:rsidRDefault="00F05CA5" w:rsidP="00FC3298">
            <w:pPr>
              <w:rPr>
                <w:lang w:val="en-US"/>
              </w:rPr>
            </w:pPr>
          </w:p>
        </w:tc>
        <w:tc>
          <w:tcPr>
            <w:tcW w:w="1276" w:type="dxa"/>
            <w:gridSpan w:val="2"/>
            <w:tcBorders>
              <w:top w:val="nil"/>
              <w:bottom w:val="single" w:sz="2" w:space="0" w:color="auto"/>
            </w:tcBorders>
            <w:vAlign w:val="center"/>
          </w:tcPr>
          <w:p w14:paraId="21C51EFC" w14:textId="77777777" w:rsidR="00F05CA5" w:rsidRDefault="00F05CA5"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224262DF" w14:textId="77777777" w:rsidR="00F05CA5" w:rsidRDefault="00F05CA5" w:rsidP="00FC3298">
            <w:pPr>
              <w:rPr>
                <w:lang w:val="en-US"/>
              </w:rPr>
            </w:pPr>
            <w:r>
              <w:rPr>
                <w:lang w:val="en-US"/>
              </w:rPr>
              <w:t>Compactor pe pneuri sau mecanic 150 - 200 kg</w:t>
            </w:r>
          </w:p>
        </w:tc>
        <w:tc>
          <w:tcPr>
            <w:tcW w:w="993" w:type="dxa"/>
            <w:gridSpan w:val="2"/>
            <w:tcBorders>
              <w:top w:val="nil"/>
              <w:bottom w:val="single" w:sz="2" w:space="0" w:color="auto"/>
            </w:tcBorders>
          </w:tcPr>
          <w:p w14:paraId="67D7B6C3"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598B480E" w14:textId="77777777" w:rsidR="00F05CA5" w:rsidRDefault="00F05CA5" w:rsidP="00FC3298">
            <w:pPr>
              <w:rPr>
                <w:lang w:val="en-US"/>
              </w:rPr>
            </w:pPr>
            <w:r>
              <w:rPr>
                <w:lang w:val="en-US"/>
              </w:rPr>
              <w:t>69,930</w:t>
            </w:r>
          </w:p>
        </w:tc>
      </w:tr>
      <w:tr w:rsidR="00F05CA5" w:rsidRPr="00EB582C" w14:paraId="5F6022B8" w14:textId="77777777" w:rsidTr="00FC3298">
        <w:trPr>
          <w:trHeight w:val="340"/>
        </w:trPr>
        <w:tc>
          <w:tcPr>
            <w:tcW w:w="709" w:type="dxa"/>
            <w:tcBorders>
              <w:top w:val="nil"/>
              <w:left w:val="single" w:sz="6" w:space="0" w:color="auto"/>
              <w:bottom w:val="nil"/>
              <w:right w:val="nil"/>
            </w:tcBorders>
          </w:tcPr>
          <w:p w14:paraId="04B14962"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058DE44"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C5389E2"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BDD58E6"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5A8596D"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67B9DC3" w14:textId="77777777" w:rsidR="00F05CA5" w:rsidRPr="00EB582C" w:rsidRDefault="00F05CA5" w:rsidP="00FC3298">
            <w:pPr>
              <w:rPr>
                <w:lang w:val="en-US"/>
              </w:rPr>
            </w:pPr>
          </w:p>
        </w:tc>
      </w:tr>
      <w:tr w:rsidR="00F05CA5" w14:paraId="27BDAE0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20E7BB" w14:textId="77777777" w:rsidR="00F05CA5" w:rsidRDefault="00F05CA5" w:rsidP="00FC3298">
            <w:pPr>
              <w:rPr>
                <w:lang w:val="en-US"/>
              </w:rPr>
            </w:pPr>
            <w:r>
              <w:rPr>
                <w:lang w:val="en-US"/>
              </w:rPr>
              <w:t>28</w:t>
            </w:r>
          </w:p>
        </w:tc>
        <w:tc>
          <w:tcPr>
            <w:tcW w:w="1276" w:type="dxa"/>
            <w:gridSpan w:val="2"/>
            <w:tcBorders>
              <w:top w:val="single" w:sz="4" w:space="0" w:color="auto"/>
              <w:bottom w:val="single" w:sz="4" w:space="0" w:color="auto"/>
            </w:tcBorders>
          </w:tcPr>
          <w:p w14:paraId="3766A037" w14:textId="77777777" w:rsidR="00F05CA5" w:rsidRDefault="00F05CA5" w:rsidP="00FC3298">
            <w:pPr>
              <w:rPr>
                <w:lang w:val="en-US"/>
              </w:rPr>
            </w:pPr>
            <w:r>
              <w:rPr>
                <w:lang w:val="en-US"/>
              </w:rPr>
              <w:t>TsC54B</w:t>
            </w:r>
          </w:p>
          <w:p w14:paraId="771D290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4BCFE70"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de fundatie din piatra sparta (din decapari 50</w:t>
            </w:r>
            <w:proofErr w:type="gramStart"/>
            <w:r>
              <w:rPr>
                <w:lang w:val="en-US"/>
              </w:rPr>
              <w:t>% ,</w:t>
            </w:r>
            <w:proofErr w:type="gramEnd"/>
            <w:r>
              <w:rPr>
                <w:lang w:val="en-US"/>
              </w:rPr>
              <w:t xml:space="preserve"> numai salariu si mecanisme)</w:t>
            </w:r>
            <w:r>
              <w:rPr>
                <w:rFonts w:ascii="Times New Roman CYR" w:hAnsi="Times New Roman CYR" w:cs="Times New Roman CYR"/>
                <w:sz w:val="16"/>
                <w:szCs w:val="16"/>
                <w:lang w:val="en-US"/>
              </w:rPr>
              <w:t xml:space="preserve"> </w:t>
            </w:r>
          </w:p>
          <w:p w14:paraId="5179EE5F"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DBA8AA0"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8650D58" w14:textId="77777777" w:rsidR="00F05CA5" w:rsidRDefault="00F05CA5" w:rsidP="00FC3298">
            <w:pPr>
              <w:jc w:val="center"/>
              <w:rPr>
                <w:lang w:val="en-US"/>
              </w:rPr>
            </w:pPr>
            <w:r>
              <w:rPr>
                <w:lang w:val="en-US"/>
              </w:rPr>
              <w:t>166,500</w:t>
            </w:r>
          </w:p>
        </w:tc>
      </w:tr>
      <w:tr w:rsidR="00F05CA5" w14:paraId="37BA53A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CB14B2" w14:textId="77777777" w:rsidR="00F05CA5" w:rsidRDefault="00F05CA5" w:rsidP="00FC3298">
            <w:pPr>
              <w:rPr>
                <w:lang w:val="en-US"/>
              </w:rPr>
            </w:pPr>
          </w:p>
        </w:tc>
        <w:tc>
          <w:tcPr>
            <w:tcW w:w="1276" w:type="dxa"/>
            <w:gridSpan w:val="2"/>
            <w:tcBorders>
              <w:top w:val="nil"/>
              <w:bottom w:val="single" w:sz="2" w:space="0" w:color="auto"/>
            </w:tcBorders>
            <w:vAlign w:val="center"/>
          </w:tcPr>
          <w:p w14:paraId="33E5C0B0"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01DF97B"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68F8997B"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424ED8F" w14:textId="77777777" w:rsidR="00F05CA5" w:rsidRDefault="00F05CA5" w:rsidP="00FC3298">
            <w:pPr>
              <w:rPr>
                <w:lang w:val="en-US"/>
              </w:rPr>
            </w:pPr>
            <w:r>
              <w:rPr>
                <w:lang w:val="en-US"/>
              </w:rPr>
              <w:t>164,835</w:t>
            </w:r>
          </w:p>
        </w:tc>
      </w:tr>
      <w:tr w:rsidR="00F05CA5" w14:paraId="67DE3D6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28EDB1" w14:textId="77777777" w:rsidR="00F05CA5" w:rsidRDefault="00F05CA5" w:rsidP="00FC3298">
            <w:pPr>
              <w:rPr>
                <w:lang w:val="en-US"/>
              </w:rPr>
            </w:pPr>
          </w:p>
        </w:tc>
        <w:tc>
          <w:tcPr>
            <w:tcW w:w="1276" w:type="dxa"/>
            <w:gridSpan w:val="2"/>
            <w:tcBorders>
              <w:top w:val="nil"/>
              <w:bottom w:val="single" w:sz="2" w:space="0" w:color="auto"/>
            </w:tcBorders>
            <w:vAlign w:val="center"/>
          </w:tcPr>
          <w:p w14:paraId="77334A9B" w14:textId="77777777" w:rsidR="00F05CA5" w:rsidRDefault="00F05CA5"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05C21C11" w14:textId="77777777" w:rsidR="00F05CA5" w:rsidRDefault="00F05CA5" w:rsidP="00FC3298">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02BB770B"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CD2A3AE" w14:textId="77777777" w:rsidR="00F05CA5" w:rsidRDefault="00F05CA5" w:rsidP="00FC3298">
            <w:pPr>
              <w:rPr>
                <w:lang w:val="en-US"/>
              </w:rPr>
            </w:pPr>
            <w:r>
              <w:rPr>
                <w:lang w:val="en-US"/>
              </w:rPr>
              <w:t>34,965</w:t>
            </w:r>
          </w:p>
        </w:tc>
      </w:tr>
      <w:tr w:rsidR="00F05CA5" w14:paraId="38980E0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583AF" w14:textId="77777777" w:rsidR="00F05CA5" w:rsidRDefault="00F05CA5" w:rsidP="00FC3298">
            <w:pPr>
              <w:rPr>
                <w:lang w:val="en-US"/>
              </w:rPr>
            </w:pPr>
          </w:p>
        </w:tc>
        <w:tc>
          <w:tcPr>
            <w:tcW w:w="1276" w:type="dxa"/>
            <w:gridSpan w:val="2"/>
            <w:tcBorders>
              <w:top w:val="nil"/>
              <w:bottom w:val="single" w:sz="2" w:space="0" w:color="auto"/>
            </w:tcBorders>
            <w:vAlign w:val="center"/>
          </w:tcPr>
          <w:p w14:paraId="26F9BB6C" w14:textId="77777777" w:rsidR="00F05CA5" w:rsidRDefault="00F05CA5"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5597F8D2" w14:textId="77777777" w:rsidR="00F05CA5" w:rsidRDefault="00F05CA5" w:rsidP="00FC3298">
            <w:pPr>
              <w:rPr>
                <w:lang w:val="en-US"/>
              </w:rPr>
            </w:pPr>
            <w:r>
              <w:rPr>
                <w:lang w:val="en-US"/>
              </w:rPr>
              <w:t>Compactor pe pneuri sau mecanic 150 - 200 kg</w:t>
            </w:r>
          </w:p>
        </w:tc>
        <w:tc>
          <w:tcPr>
            <w:tcW w:w="993" w:type="dxa"/>
            <w:gridSpan w:val="2"/>
            <w:tcBorders>
              <w:top w:val="nil"/>
              <w:bottom w:val="single" w:sz="2" w:space="0" w:color="auto"/>
            </w:tcBorders>
          </w:tcPr>
          <w:p w14:paraId="4231814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00397DB4" w14:textId="77777777" w:rsidR="00F05CA5" w:rsidRDefault="00F05CA5" w:rsidP="00FC3298">
            <w:pPr>
              <w:rPr>
                <w:lang w:val="en-US"/>
              </w:rPr>
            </w:pPr>
            <w:r>
              <w:rPr>
                <w:lang w:val="en-US"/>
              </w:rPr>
              <w:t>69,930</w:t>
            </w:r>
          </w:p>
        </w:tc>
      </w:tr>
      <w:tr w:rsidR="00F05CA5" w:rsidRPr="00EB582C" w14:paraId="70BFCBBE" w14:textId="77777777" w:rsidTr="00FC3298">
        <w:trPr>
          <w:trHeight w:val="340"/>
        </w:trPr>
        <w:tc>
          <w:tcPr>
            <w:tcW w:w="709" w:type="dxa"/>
            <w:tcBorders>
              <w:top w:val="nil"/>
              <w:left w:val="single" w:sz="6" w:space="0" w:color="auto"/>
              <w:bottom w:val="nil"/>
              <w:right w:val="nil"/>
            </w:tcBorders>
          </w:tcPr>
          <w:p w14:paraId="3C5DE4E7"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9233E0B"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8101AD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CE19046"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468D127"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42CAB98" w14:textId="77777777" w:rsidR="00F05CA5" w:rsidRPr="00EB582C" w:rsidRDefault="00F05CA5" w:rsidP="00FC3298">
            <w:pPr>
              <w:rPr>
                <w:lang w:val="en-US"/>
              </w:rPr>
            </w:pPr>
          </w:p>
        </w:tc>
      </w:tr>
      <w:tr w:rsidR="00F05CA5" w14:paraId="55A6AB65"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F83D06" w14:textId="77777777" w:rsidR="00F05CA5" w:rsidRDefault="00F05CA5" w:rsidP="00FC3298">
            <w:pPr>
              <w:rPr>
                <w:lang w:val="en-US"/>
              </w:rPr>
            </w:pPr>
            <w:r>
              <w:rPr>
                <w:lang w:val="en-US"/>
              </w:rPr>
              <w:t>29</w:t>
            </w:r>
          </w:p>
        </w:tc>
        <w:tc>
          <w:tcPr>
            <w:tcW w:w="1276" w:type="dxa"/>
            <w:gridSpan w:val="2"/>
            <w:tcBorders>
              <w:top w:val="single" w:sz="4" w:space="0" w:color="auto"/>
              <w:bottom w:val="single" w:sz="4" w:space="0" w:color="auto"/>
            </w:tcBorders>
          </w:tcPr>
          <w:p w14:paraId="3649D28B" w14:textId="77777777" w:rsidR="00F05CA5" w:rsidRDefault="00F05CA5" w:rsidP="00FC3298">
            <w:pPr>
              <w:rPr>
                <w:lang w:val="en-US"/>
              </w:rPr>
            </w:pPr>
            <w:r>
              <w:rPr>
                <w:lang w:val="en-US"/>
              </w:rPr>
              <w:t>DI107</w:t>
            </w:r>
          </w:p>
          <w:p w14:paraId="491EDD49"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01C1B9A"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115BB3DF"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6102C16"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3577F2B4" w14:textId="77777777" w:rsidR="00F05CA5" w:rsidRDefault="00F05CA5" w:rsidP="00FC3298">
            <w:pPr>
              <w:jc w:val="center"/>
              <w:rPr>
                <w:lang w:val="en-US"/>
              </w:rPr>
            </w:pPr>
            <w:r>
              <w:rPr>
                <w:lang w:val="en-US"/>
              </w:rPr>
              <w:t>1,340</w:t>
            </w:r>
          </w:p>
        </w:tc>
      </w:tr>
      <w:tr w:rsidR="00F05CA5" w14:paraId="6E9AC66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0A30E2" w14:textId="77777777" w:rsidR="00F05CA5" w:rsidRDefault="00F05CA5" w:rsidP="00FC3298">
            <w:pPr>
              <w:rPr>
                <w:lang w:val="en-US"/>
              </w:rPr>
            </w:pPr>
          </w:p>
        </w:tc>
        <w:tc>
          <w:tcPr>
            <w:tcW w:w="1276" w:type="dxa"/>
            <w:gridSpan w:val="2"/>
            <w:tcBorders>
              <w:top w:val="nil"/>
              <w:bottom w:val="single" w:sz="2" w:space="0" w:color="auto"/>
            </w:tcBorders>
            <w:vAlign w:val="center"/>
          </w:tcPr>
          <w:p w14:paraId="00023D39" w14:textId="77777777" w:rsidR="00F05CA5" w:rsidRDefault="00F05CA5" w:rsidP="00FC3298">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70F37591" w14:textId="77777777" w:rsidR="00F05CA5" w:rsidRDefault="00F05CA5" w:rsidP="00FC3298">
            <w:pPr>
              <w:rPr>
                <w:lang w:val="en-US"/>
              </w:rPr>
            </w:pPr>
            <w:r>
              <w:rPr>
                <w:lang w:val="en-US"/>
              </w:rPr>
              <w:t>Bitum</w:t>
            </w:r>
          </w:p>
        </w:tc>
        <w:tc>
          <w:tcPr>
            <w:tcW w:w="993" w:type="dxa"/>
            <w:gridSpan w:val="2"/>
            <w:tcBorders>
              <w:top w:val="nil"/>
              <w:bottom w:val="single" w:sz="2" w:space="0" w:color="auto"/>
            </w:tcBorders>
          </w:tcPr>
          <w:p w14:paraId="46F22EEB"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53FEBCB8" w14:textId="77777777" w:rsidR="00F05CA5" w:rsidRDefault="00F05CA5" w:rsidP="00FC3298">
            <w:pPr>
              <w:rPr>
                <w:lang w:val="en-US"/>
              </w:rPr>
            </w:pPr>
            <w:r>
              <w:rPr>
                <w:lang w:val="en-US"/>
              </w:rPr>
              <w:t>1,380</w:t>
            </w:r>
          </w:p>
        </w:tc>
      </w:tr>
      <w:tr w:rsidR="00F05CA5" w14:paraId="185E74F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B9EB94" w14:textId="77777777" w:rsidR="00F05CA5" w:rsidRDefault="00F05CA5" w:rsidP="00FC3298">
            <w:pPr>
              <w:rPr>
                <w:lang w:val="en-US"/>
              </w:rPr>
            </w:pPr>
          </w:p>
        </w:tc>
        <w:tc>
          <w:tcPr>
            <w:tcW w:w="1276" w:type="dxa"/>
            <w:gridSpan w:val="2"/>
            <w:tcBorders>
              <w:top w:val="nil"/>
              <w:bottom w:val="single" w:sz="2" w:space="0" w:color="auto"/>
            </w:tcBorders>
            <w:vAlign w:val="center"/>
          </w:tcPr>
          <w:p w14:paraId="718F7357" w14:textId="77777777" w:rsidR="00F05CA5" w:rsidRDefault="00F05CA5" w:rsidP="00FC3298">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2748C3FF" w14:textId="77777777" w:rsidR="00F05CA5" w:rsidRDefault="00F05CA5" w:rsidP="00FC3298">
            <w:pPr>
              <w:rPr>
                <w:lang w:val="en-US"/>
              </w:rPr>
            </w:pPr>
            <w:r>
              <w:rPr>
                <w:lang w:val="en-US"/>
              </w:rPr>
              <w:t>Autogudronator 3500 l - 3600 l</w:t>
            </w:r>
          </w:p>
        </w:tc>
        <w:tc>
          <w:tcPr>
            <w:tcW w:w="993" w:type="dxa"/>
            <w:gridSpan w:val="2"/>
            <w:tcBorders>
              <w:top w:val="nil"/>
              <w:bottom w:val="single" w:sz="2" w:space="0" w:color="auto"/>
            </w:tcBorders>
          </w:tcPr>
          <w:p w14:paraId="2D93DCFD"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1C91971A" w14:textId="77777777" w:rsidR="00F05CA5" w:rsidRDefault="00F05CA5" w:rsidP="00FC3298">
            <w:pPr>
              <w:rPr>
                <w:lang w:val="en-US"/>
              </w:rPr>
            </w:pPr>
            <w:r>
              <w:rPr>
                <w:lang w:val="en-US"/>
              </w:rPr>
              <w:t>0,402</w:t>
            </w:r>
          </w:p>
        </w:tc>
      </w:tr>
      <w:tr w:rsidR="00F05CA5" w:rsidRPr="00EB582C" w14:paraId="62F4AFED" w14:textId="77777777" w:rsidTr="00FC3298">
        <w:trPr>
          <w:trHeight w:val="340"/>
        </w:trPr>
        <w:tc>
          <w:tcPr>
            <w:tcW w:w="709" w:type="dxa"/>
            <w:tcBorders>
              <w:top w:val="nil"/>
              <w:left w:val="single" w:sz="6" w:space="0" w:color="auto"/>
              <w:bottom w:val="nil"/>
              <w:right w:val="nil"/>
            </w:tcBorders>
          </w:tcPr>
          <w:p w14:paraId="7ABA3498"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48097A4"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446421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6638D67"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434A911"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346ECBB" w14:textId="77777777" w:rsidR="00F05CA5" w:rsidRPr="00EB582C" w:rsidRDefault="00F05CA5" w:rsidP="00FC3298">
            <w:pPr>
              <w:rPr>
                <w:lang w:val="en-US"/>
              </w:rPr>
            </w:pPr>
          </w:p>
        </w:tc>
      </w:tr>
      <w:tr w:rsidR="00F05CA5" w14:paraId="07344000"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0E09D0" w14:textId="77777777" w:rsidR="00F05CA5" w:rsidRDefault="00F05CA5" w:rsidP="00FC3298">
            <w:pPr>
              <w:rPr>
                <w:lang w:val="en-US"/>
              </w:rPr>
            </w:pPr>
            <w:r>
              <w:rPr>
                <w:lang w:val="en-US"/>
              </w:rPr>
              <w:t>30</w:t>
            </w:r>
          </w:p>
        </w:tc>
        <w:tc>
          <w:tcPr>
            <w:tcW w:w="1276" w:type="dxa"/>
            <w:gridSpan w:val="2"/>
            <w:tcBorders>
              <w:top w:val="single" w:sz="4" w:space="0" w:color="auto"/>
              <w:bottom w:val="single" w:sz="4" w:space="0" w:color="auto"/>
            </w:tcBorders>
          </w:tcPr>
          <w:p w14:paraId="159B4DED" w14:textId="77777777" w:rsidR="00F05CA5" w:rsidRDefault="00F05CA5" w:rsidP="00FC3298">
            <w:pPr>
              <w:rPr>
                <w:lang w:val="en-US"/>
              </w:rPr>
            </w:pPr>
            <w:r>
              <w:rPr>
                <w:lang w:val="en-US"/>
              </w:rPr>
              <w:t>DB19C</w:t>
            </w:r>
          </w:p>
          <w:p w14:paraId="02093D04"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776739B"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Imbracaminte de beton asfaltic cu agregat mare, executata la cald, in grosime de 6,0 cm, cu asternere manuala</w:t>
            </w:r>
            <w:r>
              <w:rPr>
                <w:rFonts w:ascii="Times New Roman CYR" w:hAnsi="Times New Roman CYR" w:cs="Times New Roman CYR"/>
                <w:sz w:val="16"/>
                <w:szCs w:val="16"/>
                <w:lang w:val="en-US"/>
              </w:rPr>
              <w:t xml:space="preserve"> </w:t>
            </w:r>
          </w:p>
          <w:p w14:paraId="563DE125"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EF31F23" w14:textId="77777777" w:rsidR="00F05CA5" w:rsidRDefault="00F05CA5" w:rsidP="00FC3298">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6FFE3B42" w14:textId="77777777" w:rsidR="00F05CA5" w:rsidRDefault="00F05CA5" w:rsidP="00FC3298">
            <w:pPr>
              <w:jc w:val="center"/>
              <w:rPr>
                <w:lang w:val="en-US"/>
              </w:rPr>
            </w:pPr>
            <w:r>
              <w:rPr>
                <w:lang w:val="en-US"/>
              </w:rPr>
              <w:t>2 220,000</w:t>
            </w:r>
          </w:p>
        </w:tc>
      </w:tr>
      <w:tr w:rsidR="00F05CA5" w14:paraId="7CA9438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7FE90" w14:textId="77777777" w:rsidR="00F05CA5" w:rsidRDefault="00F05CA5" w:rsidP="00FC3298">
            <w:pPr>
              <w:rPr>
                <w:lang w:val="en-US"/>
              </w:rPr>
            </w:pPr>
          </w:p>
        </w:tc>
        <w:tc>
          <w:tcPr>
            <w:tcW w:w="1276" w:type="dxa"/>
            <w:gridSpan w:val="2"/>
            <w:tcBorders>
              <w:top w:val="nil"/>
              <w:bottom w:val="single" w:sz="2" w:space="0" w:color="auto"/>
            </w:tcBorders>
            <w:vAlign w:val="center"/>
          </w:tcPr>
          <w:p w14:paraId="4E3DCDDA" w14:textId="77777777" w:rsidR="00F05CA5" w:rsidRDefault="00F05CA5" w:rsidP="00FC3298">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340F01A2" w14:textId="77777777" w:rsidR="00F05CA5" w:rsidRDefault="00F05CA5" w:rsidP="00FC3298">
            <w:pPr>
              <w:rPr>
                <w:lang w:val="en-US"/>
              </w:rPr>
            </w:pPr>
            <w:r>
              <w:rPr>
                <w:lang w:val="en-US"/>
              </w:rPr>
              <w:t>Asfaltator</w:t>
            </w:r>
          </w:p>
        </w:tc>
        <w:tc>
          <w:tcPr>
            <w:tcW w:w="993" w:type="dxa"/>
            <w:gridSpan w:val="2"/>
            <w:tcBorders>
              <w:top w:val="nil"/>
              <w:bottom w:val="single" w:sz="2" w:space="0" w:color="auto"/>
            </w:tcBorders>
          </w:tcPr>
          <w:p w14:paraId="3EBE6ABC"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A1181B2" w14:textId="77777777" w:rsidR="00F05CA5" w:rsidRDefault="00F05CA5" w:rsidP="00FC3298">
            <w:pPr>
              <w:rPr>
                <w:lang w:val="en-US"/>
              </w:rPr>
            </w:pPr>
            <w:r>
              <w:rPr>
                <w:lang w:val="en-US"/>
              </w:rPr>
              <w:t>355,200</w:t>
            </w:r>
          </w:p>
        </w:tc>
      </w:tr>
      <w:tr w:rsidR="00F05CA5" w14:paraId="323FE54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8FB4C3" w14:textId="77777777" w:rsidR="00F05CA5" w:rsidRDefault="00F05CA5" w:rsidP="00FC3298">
            <w:pPr>
              <w:rPr>
                <w:lang w:val="en-US"/>
              </w:rPr>
            </w:pPr>
          </w:p>
        </w:tc>
        <w:tc>
          <w:tcPr>
            <w:tcW w:w="1276" w:type="dxa"/>
            <w:gridSpan w:val="2"/>
            <w:tcBorders>
              <w:top w:val="nil"/>
              <w:bottom w:val="single" w:sz="2" w:space="0" w:color="auto"/>
            </w:tcBorders>
            <w:vAlign w:val="center"/>
          </w:tcPr>
          <w:p w14:paraId="18164AEC" w14:textId="77777777" w:rsidR="00F05CA5" w:rsidRDefault="00F05CA5" w:rsidP="00FC3298">
            <w:pPr>
              <w:jc w:val="center"/>
              <w:rPr>
                <w:sz w:val="16"/>
                <w:szCs w:val="16"/>
                <w:lang w:val="en-US"/>
              </w:rPr>
            </w:pPr>
            <w:r>
              <w:rPr>
                <w:sz w:val="16"/>
                <w:szCs w:val="16"/>
                <w:lang w:val="en-US"/>
              </w:rPr>
              <w:t>111100010001310</w:t>
            </w:r>
          </w:p>
        </w:tc>
        <w:tc>
          <w:tcPr>
            <w:tcW w:w="4252" w:type="dxa"/>
            <w:gridSpan w:val="3"/>
            <w:tcBorders>
              <w:top w:val="nil"/>
              <w:bottom w:val="single" w:sz="2" w:space="0" w:color="auto"/>
            </w:tcBorders>
          </w:tcPr>
          <w:p w14:paraId="2A450E69" w14:textId="77777777" w:rsidR="00F05CA5" w:rsidRDefault="00F05CA5" w:rsidP="00FC3298">
            <w:pPr>
              <w:rPr>
                <w:lang w:val="en-US"/>
              </w:rPr>
            </w:pPr>
            <w:r>
              <w:rPr>
                <w:lang w:val="en-US"/>
              </w:rPr>
              <w:t>Mixtura asfaltica preparata la cald cu agregate mari</w:t>
            </w:r>
          </w:p>
        </w:tc>
        <w:tc>
          <w:tcPr>
            <w:tcW w:w="993" w:type="dxa"/>
            <w:gridSpan w:val="2"/>
            <w:tcBorders>
              <w:top w:val="nil"/>
              <w:bottom w:val="single" w:sz="2" w:space="0" w:color="auto"/>
            </w:tcBorders>
          </w:tcPr>
          <w:p w14:paraId="3646A158"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4EA88695" w14:textId="77777777" w:rsidR="00F05CA5" w:rsidRDefault="00F05CA5" w:rsidP="00FC3298">
            <w:pPr>
              <w:rPr>
                <w:lang w:val="en-US"/>
              </w:rPr>
            </w:pPr>
            <w:r>
              <w:rPr>
                <w:lang w:val="en-US"/>
              </w:rPr>
              <w:t>313,020</w:t>
            </w:r>
          </w:p>
        </w:tc>
      </w:tr>
      <w:tr w:rsidR="00F05CA5" w14:paraId="7CAE169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AFABA" w14:textId="77777777" w:rsidR="00F05CA5" w:rsidRDefault="00F05CA5" w:rsidP="00FC3298">
            <w:pPr>
              <w:rPr>
                <w:lang w:val="en-US"/>
              </w:rPr>
            </w:pPr>
          </w:p>
        </w:tc>
        <w:tc>
          <w:tcPr>
            <w:tcW w:w="1276" w:type="dxa"/>
            <w:gridSpan w:val="2"/>
            <w:tcBorders>
              <w:top w:val="nil"/>
              <w:bottom w:val="single" w:sz="2" w:space="0" w:color="auto"/>
            </w:tcBorders>
            <w:vAlign w:val="center"/>
          </w:tcPr>
          <w:p w14:paraId="4F81A509" w14:textId="77777777" w:rsidR="00F05CA5" w:rsidRDefault="00F05CA5" w:rsidP="00FC3298">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14:paraId="3BA52096" w14:textId="77777777" w:rsidR="00F05CA5" w:rsidRDefault="00F05CA5" w:rsidP="00FC3298">
            <w:pPr>
              <w:rPr>
                <w:lang w:val="en-US"/>
              </w:rPr>
            </w:pPr>
            <w:r>
              <w:rPr>
                <w:lang w:val="en-US"/>
              </w:rPr>
              <w:t>Nisip bitumat</w:t>
            </w:r>
          </w:p>
        </w:tc>
        <w:tc>
          <w:tcPr>
            <w:tcW w:w="993" w:type="dxa"/>
            <w:gridSpan w:val="2"/>
            <w:tcBorders>
              <w:top w:val="nil"/>
              <w:bottom w:val="single" w:sz="2" w:space="0" w:color="auto"/>
            </w:tcBorders>
          </w:tcPr>
          <w:p w14:paraId="48DFFDEC"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541D21FF" w14:textId="77777777" w:rsidR="00F05CA5" w:rsidRDefault="00F05CA5" w:rsidP="00FC3298">
            <w:pPr>
              <w:rPr>
                <w:lang w:val="en-US"/>
              </w:rPr>
            </w:pPr>
            <w:r>
              <w:rPr>
                <w:lang w:val="en-US"/>
              </w:rPr>
              <w:t>6,660</w:t>
            </w:r>
          </w:p>
        </w:tc>
      </w:tr>
      <w:tr w:rsidR="00F05CA5" w14:paraId="240B0C0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A68337" w14:textId="77777777" w:rsidR="00F05CA5" w:rsidRDefault="00F05CA5" w:rsidP="00FC3298">
            <w:pPr>
              <w:rPr>
                <w:lang w:val="en-US"/>
              </w:rPr>
            </w:pPr>
          </w:p>
        </w:tc>
        <w:tc>
          <w:tcPr>
            <w:tcW w:w="1276" w:type="dxa"/>
            <w:gridSpan w:val="2"/>
            <w:tcBorders>
              <w:top w:val="nil"/>
              <w:bottom w:val="single" w:sz="2" w:space="0" w:color="auto"/>
            </w:tcBorders>
            <w:vAlign w:val="center"/>
          </w:tcPr>
          <w:p w14:paraId="3804AA53" w14:textId="77777777" w:rsidR="00F05CA5" w:rsidRDefault="00F05CA5" w:rsidP="00FC3298">
            <w:pPr>
              <w:jc w:val="center"/>
              <w:rPr>
                <w:sz w:val="16"/>
                <w:szCs w:val="16"/>
                <w:lang w:val="en-US"/>
              </w:rPr>
            </w:pPr>
            <w:r>
              <w:rPr>
                <w:sz w:val="16"/>
                <w:szCs w:val="16"/>
                <w:lang w:val="en-US"/>
              </w:rPr>
              <w:t>2710603420375</w:t>
            </w:r>
          </w:p>
        </w:tc>
        <w:tc>
          <w:tcPr>
            <w:tcW w:w="4252" w:type="dxa"/>
            <w:gridSpan w:val="3"/>
            <w:tcBorders>
              <w:top w:val="nil"/>
              <w:bottom w:val="single" w:sz="2" w:space="0" w:color="auto"/>
            </w:tcBorders>
          </w:tcPr>
          <w:p w14:paraId="260707B9" w14:textId="77777777" w:rsidR="00F05CA5" w:rsidRDefault="00F05CA5" w:rsidP="00FC3298">
            <w:pPr>
              <w:rPr>
                <w:lang w:val="en-US"/>
              </w:rPr>
            </w:pPr>
            <w:r>
              <w:rPr>
                <w:lang w:val="en-US"/>
              </w:rPr>
              <w:t>Otel patrat lam.cald lt = 50 mm</w:t>
            </w:r>
          </w:p>
        </w:tc>
        <w:tc>
          <w:tcPr>
            <w:tcW w:w="993" w:type="dxa"/>
            <w:gridSpan w:val="2"/>
            <w:tcBorders>
              <w:top w:val="nil"/>
              <w:bottom w:val="single" w:sz="2" w:space="0" w:color="auto"/>
            </w:tcBorders>
          </w:tcPr>
          <w:p w14:paraId="76C00850"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400BE989" w14:textId="77777777" w:rsidR="00F05CA5" w:rsidRDefault="00F05CA5" w:rsidP="00FC3298">
            <w:pPr>
              <w:rPr>
                <w:lang w:val="en-US"/>
              </w:rPr>
            </w:pPr>
            <w:r>
              <w:rPr>
                <w:lang w:val="en-US"/>
              </w:rPr>
              <w:t>35,520</w:t>
            </w:r>
          </w:p>
        </w:tc>
      </w:tr>
      <w:tr w:rsidR="00F05CA5" w14:paraId="0327789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85708" w14:textId="77777777" w:rsidR="00F05CA5" w:rsidRDefault="00F05CA5" w:rsidP="00FC3298">
            <w:pPr>
              <w:rPr>
                <w:lang w:val="en-US"/>
              </w:rPr>
            </w:pPr>
          </w:p>
        </w:tc>
        <w:tc>
          <w:tcPr>
            <w:tcW w:w="1276" w:type="dxa"/>
            <w:gridSpan w:val="2"/>
            <w:tcBorders>
              <w:top w:val="nil"/>
              <w:bottom w:val="single" w:sz="2" w:space="0" w:color="auto"/>
            </w:tcBorders>
            <w:vAlign w:val="center"/>
          </w:tcPr>
          <w:p w14:paraId="448FB17C" w14:textId="77777777" w:rsidR="00F05CA5" w:rsidRDefault="00F05CA5" w:rsidP="00FC3298">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5798CB3F" w14:textId="77777777" w:rsidR="00F05CA5" w:rsidRDefault="00F05CA5" w:rsidP="00FC3298">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1BBA0AA1"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B3674B1" w14:textId="77777777" w:rsidR="00F05CA5" w:rsidRDefault="00F05CA5" w:rsidP="00FC3298">
            <w:pPr>
              <w:rPr>
                <w:lang w:val="en-US"/>
              </w:rPr>
            </w:pPr>
            <w:r>
              <w:rPr>
                <w:lang w:val="en-US"/>
              </w:rPr>
              <w:t>36,852</w:t>
            </w:r>
          </w:p>
        </w:tc>
      </w:tr>
      <w:tr w:rsidR="00F05CA5" w:rsidRPr="00EB582C" w14:paraId="72B5B0C2" w14:textId="77777777" w:rsidTr="00FC3298">
        <w:trPr>
          <w:trHeight w:val="340"/>
        </w:trPr>
        <w:tc>
          <w:tcPr>
            <w:tcW w:w="709" w:type="dxa"/>
            <w:tcBorders>
              <w:top w:val="nil"/>
              <w:left w:val="single" w:sz="6" w:space="0" w:color="auto"/>
              <w:bottom w:val="nil"/>
              <w:right w:val="nil"/>
            </w:tcBorders>
          </w:tcPr>
          <w:p w14:paraId="1C4A7EAB"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0EA2DFA"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2F2C81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6F295A3"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363570B"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450F301D" w14:textId="77777777" w:rsidR="00F05CA5" w:rsidRPr="00EB582C" w:rsidRDefault="00F05CA5" w:rsidP="00FC3298">
            <w:pPr>
              <w:rPr>
                <w:lang w:val="en-US"/>
              </w:rPr>
            </w:pPr>
          </w:p>
        </w:tc>
      </w:tr>
      <w:tr w:rsidR="00F05CA5" w14:paraId="227CD34C"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4AF5B7" w14:textId="77777777" w:rsidR="00F05CA5" w:rsidRDefault="00F05CA5" w:rsidP="00FC3298">
            <w:pPr>
              <w:rPr>
                <w:lang w:val="en-US"/>
              </w:rPr>
            </w:pPr>
            <w:r>
              <w:rPr>
                <w:lang w:val="en-US"/>
              </w:rPr>
              <w:t>31</w:t>
            </w:r>
          </w:p>
        </w:tc>
        <w:tc>
          <w:tcPr>
            <w:tcW w:w="1276" w:type="dxa"/>
            <w:gridSpan w:val="2"/>
            <w:tcBorders>
              <w:top w:val="single" w:sz="4" w:space="0" w:color="auto"/>
              <w:bottom w:val="single" w:sz="4" w:space="0" w:color="auto"/>
            </w:tcBorders>
          </w:tcPr>
          <w:p w14:paraId="39C15568" w14:textId="77777777" w:rsidR="00F05CA5" w:rsidRDefault="00F05CA5" w:rsidP="00FC3298">
            <w:pPr>
              <w:rPr>
                <w:lang w:val="en-US"/>
              </w:rPr>
            </w:pPr>
            <w:r>
              <w:rPr>
                <w:lang w:val="en-US"/>
              </w:rPr>
              <w:t>DB16D</w:t>
            </w:r>
          </w:p>
          <w:p w14:paraId="48F64E26"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C20D9B4"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Imbracaminte de beton asfaltic cu agregate marunte, executata la cald, in grosime de 4,0 cm, cu asternere manuala</w:t>
            </w:r>
            <w:r>
              <w:rPr>
                <w:rFonts w:ascii="Times New Roman CYR" w:hAnsi="Times New Roman CYR" w:cs="Times New Roman CYR"/>
                <w:sz w:val="16"/>
                <w:szCs w:val="16"/>
                <w:lang w:val="en-US"/>
              </w:rPr>
              <w:t xml:space="preserve"> </w:t>
            </w:r>
          </w:p>
          <w:p w14:paraId="034C9653"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C2FB004" w14:textId="77777777" w:rsidR="00F05CA5" w:rsidRDefault="00F05CA5" w:rsidP="00FC3298">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3C805655" w14:textId="77777777" w:rsidR="00F05CA5" w:rsidRDefault="00F05CA5" w:rsidP="00FC3298">
            <w:pPr>
              <w:jc w:val="center"/>
              <w:rPr>
                <w:lang w:val="en-US"/>
              </w:rPr>
            </w:pPr>
            <w:r>
              <w:rPr>
                <w:lang w:val="en-US"/>
              </w:rPr>
              <w:t>2 220,000</w:t>
            </w:r>
          </w:p>
        </w:tc>
      </w:tr>
      <w:tr w:rsidR="00F05CA5" w14:paraId="77E70B4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C2CAF9" w14:textId="77777777" w:rsidR="00F05CA5" w:rsidRDefault="00F05CA5" w:rsidP="00FC3298">
            <w:pPr>
              <w:rPr>
                <w:lang w:val="en-US"/>
              </w:rPr>
            </w:pPr>
          </w:p>
        </w:tc>
        <w:tc>
          <w:tcPr>
            <w:tcW w:w="1276" w:type="dxa"/>
            <w:gridSpan w:val="2"/>
            <w:tcBorders>
              <w:top w:val="nil"/>
              <w:bottom w:val="single" w:sz="2" w:space="0" w:color="auto"/>
            </w:tcBorders>
            <w:vAlign w:val="center"/>
          </w:tcPr>
          <w:p w14:paraId="30F18D6C" w14:textId="77777777" w:rsidR="00F05CA5" w:rsidRDefault="00F05CA5" w:rsidP="00FC3298">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3DCB2F57" w14:textId="77777777" w:rsidR="00F05CA5" w:rsidRDefault="00F05CA5" w:rsidP="00FC3298">
            <w:pPr>
              <w:rPr>
                <w:lang w:val="en-US"/>
              </w:rPr>
            </w:pPr>
            <w:r>
              <w:rPr>
                <w:lang w:val="en-US"/>
              </w:rPr>
              <w:t>Asfaltator</w:t>
            </w:r>
          </w:p>
        </w:tc>
        <w:tc>
          <w:tcPr>
            <w:tcW w:w="993" w:type="dxa"/>
            <w:gridSpan w:val="2"/>
            <w:tcBorders>
              <w:top w:val="nil"/>
              <w:bottom w:val="single" w:sz="2" w:space="0" w:color="auto"/>
            </w:tcBorders>
          </w:tcPr>
          <w:p w14:paraId="36E404E8"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649D0C20" w14:textId="77777777" w:rsidR="00F05CA5" w:rsidRDefault="00F05CA5" w:rsidP="00FC3298">
            <w:pPr>
              <w:rPr>
                <w:lang w:val="en-US"/>
              </w:rPr>
            </w:pPr>
            <w:r>
              <w:rPr>
                <w:lang w:val="en-US"/>
              </w:rPr>
              <w:t>266,400</w:t>
            </w:r>
          </w:p>
        </w:tc>
      </w:tr>
      <w:tr w:rsidR="00F05CA5" w14:paraId="2EF158A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A892F5" w14:textId="77777777" w:rsidR="00F05CA5" w:rsidRDefault="00F05CA5" w:rsidP="00FC3298">
            <w:pPr>
              <w:rPr>
                <w:lang w:val="en-US"/>
              </w:rPr>
            </w:pPr>
          </w:p>
        </w:tc>
        <w:tc>
          <w:tcPr>
            <w:tcW w:w="1276" w:type="dxa"/>
            <w:gridSpan w:val="2"/>
            <w:tcBorders>
              <w:top w:val="nil"/>
              <w:bottom w:val="single" w:sz="2" w:space="0" w:color="auto"/>
            </w:tcBorders>
            <w:vAlign w:val="center"/>
          </w:tcPr>
          <w:p w14:paraId="5F1ABE0F" w14:textId="77777777" w:rsidR="00F05CA5" w:rsidRDefault="00F05CA5" w:rsidP="00FC3298">
            <w:pPr>
              <w:jc w:val="center"/>
              <w:rPr>
                <w:sz w:val="16"/>
                <w:szCs w:val="16"/>
                <w:lang w:val="en-US"/>
              </w:rPr>
            </w:pPr>
            <w:r>
              <w:rPr>
                <w:sz w:val="16"/>
                <w:szCs w:val="16"/>
                <w:lang w:val="en-US"/>
              </w:rPr>
              <w:t>111100010001311</w:t>
            </w:r>
          </w:p>
        </w:tc>
        <w:tc>
          <w:tcPr>
            <w:tcW w:w="4252" w:type="dxa"/>
            <w:gridSpan w:val="3"/>
            <w:tcBorders>
              <w:top w:val="nil"/>
              <w:bottom w:val="single" w:sz="2" w:space="0" w:color="auto"/>
            </w:tcBorders>
          </w:tcPr>
          <w:p w14:paraId="1FFA256F" w14:textId="77777777" w:rsidR="00F05CA5" w:rsidRDefault="00F05CA5" w:rsidP="00FC3298">
            <w:pPr>
              <w:rPr>
                <w:lang w:val="en-US"/>
              </w:rPr>
            </w:pPr>
            <w:r>
              <w:rPr>
                <w:lang w:val="en-US"/>
              </w:rPr>
              <w:t>Mixtura asfaltica preparata la cald cu agregate marunte</w:t>
            </w:r>
          </w:p>
        </w:tc>
        <w:tc>
          <w:tcPr>
            <w:tcW w:w="993" w:type="dxa"/>
            <w:gridSpan w:val="2"/>
            <w:tcBorders>
              <w:top w:val="nil"/>
              <w:bottom w:val="single" w:sz="2" w:space="0" w:color="auto"/>
            </w:tcBorders>
          </w:tcPr>
          <w:p w14:paraId="5A7AE0F3"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3714AB03" w14:textId="77777777" w:rsidR="00F05CA5" w:rsidRDefault="00F05CA5" w:rsidP="00FC3298">
            <w:pPr>
              <w:rPr>
                <w:lang w:val="en-US"/>
              </w:rPr>
            </w:pPr>
            <w:r>
              <w:rPr>
                <w:lang w:val="en-US"/>
              </w:rPr>
              <w:t>208,680</w:t>
            </w:r>
          </w:p>
        </w:tc>
      </w:tr>
      <w:tr w:rsidR="00F05CA5" w14:paraId="13E90AC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39C5E" w14:textId="77777777" w:rsidR="00F05CA5" w:rsidRDefault="00F05CA5" w:rsidP="00FC3298">
            <w:pPr>
              <w:rPr>
                <w:lang w:val="en-US"/>
              </w:rPr>
            </w:pPr>
          </w:p>
        </w:tc>
        <w:tc>
          <w:tcPr>
            <w:tcW w:w="1276" w:type="dxa"/>
            <w:gridSpan w:val="2"/>
            <w:tcBorders>
              <w:top w:val="nil"/>
              <w:bottom w:val="single" w:sz="2" w:space="0" w:color="auto"/>
            </w:tcBorders>
            <w:vAlign w:val="center"/>
          </w:tcPr>
          <w:p w14:paraId="65F2B2D7" w14:textId="77777777" w:rsidR="00F05CA5" w:rsidRDefault="00F05CA5" w:rsidP="00FC3298">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14:paraId="2AC3C324" w14:textId="77777777" w:rsidR="00F05CA5" w:rsidRDefault="00F05CA5" w:rsidP="00FC3298">
            <w:pPr>
              <w:rPr>
                <w:lang w:val="en-US"/>
              </w:rPr>
            </w:pPr>
            <w:r>
              <w:rPr>
                <w:lang w:val="en-US"/>
              </w:rPr>
              <w:t>Nisip bitumat</w:t>
            </w:r>
          </w:p>
        </w:tc>
        <w:tc>
          <w:tcPr>
            <w:tcW w:w="993" w:type="dxa"/>
            <w:gridSpan w:val="2"/>
            <w:tcBorders>
              <w:top w:val="nil"/>
              <w:bottom w:val="single" w:sz="2" w:space="0" w:color="auto"/>
            </w:tcBorders>
          </w:tcPr>
          <w:p w14:paraId="3321F82C"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393A7D63" w14:textId="77777777" w:rsidR="00F05CA5" w:rsidRDefault="00F05CA5" w:rsidP="00FC3298">
            <w:pPr>
              <w:rPr>
                <w:lang w:val="en-US"/>
              </w:rPr>
            </w:pPr>
            <w:r>
              <w:rPr>
                <w:lang w:val="en-US"/>
              </w:rPr>
              <w:t>6,660</w:t>
            </w:r>
          </w:p>
        </w:tc>
      </w:tr>
      <w:tr w:rsidR="00F05CA5" w14:paraId="2B3417E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FE0B0" w14:textId="77777777" w:rsidR="00F05CA5" w:rsidRDefault="00F05CA5" w:rsidP="00FC3298">
            <w:pPr>
              <w:rPr>
                <w:lang w:val="en-US"/>
              </w:rPr>
            </w:pPr>
          </w:p>
        </w:tc>
        <w:tc>
          <w:tcPr>
            <w:tcW w:w="1276" w:type="dxa"/>
            <w:gridSpan w:val="2"/>
            <w:tcBorders>
              <w:top w:val="nil"/>
              <w:bottom w:val="single" w:sz="2" w:space="0" w:color="auto"/>
            </w:tcBorders>
            <w:vAlign w:val="center"/>
          </w:tcPr>
          <w:p w14:paraId="096BC311" w14:textId="77777777" w:rsidR="00F05CA5" w:rsidRDefault="00F05CA5" w:rsidP="00FC3298">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14:paraId="062711DC" w14:textId="77777777" w:rsidR="00F05CA5" w:rsidRDefault="00F05CA5" w:rsidP="00FC3298">
            <w:pPr>
              <w:rPr>
                <w:lang w:val="en-US"/>
              </w:rPr>
            </w:pPr>
            <w:r>
              <w:rPr>
                <w:lang w:val="en-US"/>
              </w:rPr>
              <w:t>Otel patrat lam.cald lt = 30 mm</w:t>
            </w:r>
          </w:p>
        </w:tc>
        <w:tc>
          <w:tcPr>
            <w:tcW w:w="993" w:type="dxa"/>
            <w:gridSpan w:val="2"/>
            <w:tcBorders>
              <w:top w:val="nil"/>
              <w:bottom w:val="single" w:sz="2" w:space="0" w:color="auto"/>
            </w:tcBorders>
          </w:tcPr>
          <w:p w14:paraId="23E4DE9E"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1E3D27FF" w14:textId="77777777" w:rsidR="00F05CA5" w:rsidRDefault="00F05CA5" w:rsidP="00FC3298">
            <w:pPr>
              <w:rPr>
                <w:lang w:val="en-US"/>
              </w:rPr>
            </w:pPr>
            <w:r>
              <w:rPr>
                <w:lang w:val="en-US"/>
              </w:rPr>
              <w:t>24,420</w:t>
            </w:r>
          </w:p>
        </w:tc>
      </w:tr>
      <w:tr w:rsidR="00F05CA5" w14:paraId="0167D7B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85266D" w14:textId="77777777" w:rsidR="00F05CA5" w:rsidRDefault="00F05CA5" w:rsidP="00FC3298">
            <w:pPr>
              <w:rPr>
                <w:lang w:val="en-US"/>
              </w:rPr>
            </w:pPr>
          </w:p>
        </w:tc>
        <w:tc>
          <w:tcPr>
            <w:tcW w:w="1276" w:type="dxa"/>
            <w:gridSpan w:val="2"/>
            <w:tcBorders>
              <w:top w:val="nil"/>
              <w:bottom w:val="single" w:sz="2" w:space="0" w:color="auto"/>
            </w:tcBorders>
            <w:vAlign w:val="center"/>
          </w:tcPr>
          <w:p w14:paraId="771FD798" w14:textId="77777777" w:rsidR="00F05CA5" w:rsidRDefault="00F05CA5" w:rsidP="00FC3298">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B9EE4AC" w14:textId="77777777" w:rsidR="00F05CA5" w:rsidRDefault="00F05CA5" w:rsidP="00FC3298">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39B7571A"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9955843" w14:textId="77777777" w:rsidR="00F05CA5" w:rsidRDefault="00F05CA5" w:rsidP="00FC3298">
            <w:pPr>
              <w:rPr>
                <w:lang w:val="en-US"/>
              </w:rPr>
            </w:pPr>
            <w:r>
              <w:rPr>
                <w:lang w:val="en-US"/>
              </w:rPr>
              <w:t>25,308</w:t>
            </w:r>
          </w:p>
        </w:tc>
      </w:tr>
      <w:tr w:rsidR="00F05CA5" w:rsidRPr="00EB582C" w14:paraId="1CD7F2DB" w14:textId="77777777" w:rsidTr="00FC3298">
        <w:trPr>
          <w:trHeight w:val="340"/>
        </w:trPr>
        <w:tc>
          <w:tcPr>
            <w:tcW w:w="709" w:type="dxa"/>
            <w:tcBorders>
              <w:top w:val="nil"/>
              <w:left w:val="single" w:sz="6" w:space="0" w:color="auto"/>
              <w:bottom w:val="nil"/>
              <w:right w:val="nil"/>
            </w:tcBorders>
          </w:tcPr>
          <w:p w14:paraId="07CA2A2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1BF918D"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D3FB7D5"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07C544C"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CBAD35B"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64B2BB0" w14:textId="77777777" w:rsidR="00F05CA5" w:rsidRPr="00EB582C" w:rsidRDefault="00F05CA5" w:rsidP="00FC3298">
            <w:pPr>
              <w:rPr>
                <w:lang w:val="en-US"/>
              </w:rPr>
            </w:pPr>
          </w:p>
        </w:tc>
      </w:tr>
      <w:tr w:rsidR="00F05CA5" w14:paraId="5FD04B49"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38C6EF6" w14:textId="77777777" w:rsidR="00F05CA5" w:rsidRDefault="00F05CA5" w:rsidP="00FC3298">
            <w:pPr>
              <w:rPr>
                <w:sz w:val="8"/>
                <w:szCs w:val="8"/>
                <w:lang w:val="en-US"/>
              </w:rPr>
            </w:pPr>
          </w:p>
        </w:tc>
        <w:tc>
          <w:tcPr>
            <w:tcW w:w="1276" w:type="dxa"/>
            <w:gridSpan w:val="2"/>
            <w:tcBorders>
              <w:left w:val="nil"/>
              <w:bottom w:val="nil"/>
              <w:right w:val="nil"/>
            </w:tcBorders>
          </w:tcPr>
          <w:p w14:paraId="5D899E12" w14:textId="77777777" w:rsidR="00F05CA5" w:rsidRDefault="00F05CA5" w:rsidP="00FC3298">
            <w:pPr>
              <w:rPr>
                <w:sz w:val="8"/>
                <w:szCs w:val="8"/>
                <w:lang w:val="en-US"/>
              </w:rPr>
            </w:pPr>
          </w:p>
        </w:tc>
        <w:tc>
          <w:tcPr>
            <w:tcW w:w="3402" w:type="dxa"/>
            <w:gridSpan w:val="2"/>
            <w:tcBorders>
              <w:left w:val="nil"/>
              <w:bottom w:val="nil"/>
              <w:right w:val="nil"/>
            </w:tcBorders>
          </w:tcPr>
          <w:p w14:paraId="0381F60E" w14:textId="77777777" w:rsidR="00F05CA5" w:rsidRDefault="00F05CA5" w:rsidP="00FC3298">
            <w:pPr>
              <w:rPr>
                <w:sz w:val="8"/>
                <w:szCs w:val="8"/>
                <w:lang w:val="en-US"/>
              </w:rPr>
            </w:pPr>
          </w:p>
          <w:p w14:paraId="2BC91E93" w14:textId="77777777" w:rsidR="00F05CA5" w:rsidRDefault="00F05CA5" w:rsidP="00FC3298">
            <w:pPr>
              <w:rPr>
                <w:sz w:val="8"/>
                <w:szCs w:val="8"/>
                <w:lang w:val="en-US"/>
              </w:rPr>
            </w:pPr>
          </w:p>
          <w:p w14:paraId="5DA6BCAD" w14:textId="77777777" w:rsidR="00F05CA5" w:rsidRDefault="00F05CA5" w:rsidP="00FC3298">
            <w:pPr>
              <w:rPr>
                <w:sz w:val="8"/>
                <w:szCs w:val="8"/>
                <w:lang w:val="en-US"/>
              </w:rPr>
            </w:pPr>
          </w:p>
        </w:tc>
        <w:tc>
          <w:tcPr>
            <w:tcW w:w="1134" w:type="dxa"/>
            <w:gridSpan w:val="2"/>
            <w:tcBorders>
              <w:left w:val="nil"/>
              <w:bottom w:val="nil"/>
              <w:right w:val="nil"/>
            </w:tcBorders>
          </w:tcPr>
          <w:p w14:paraId="60A1196E" w14:textId="77777777" w:rsidR="00F05CA5" w:rsidRDefault="00F05CA5" w:rsidP="00FC3298">
            <w:pPr>
              <w:rPr>
                <w:sz w:val="8"/>
                <w:szCs w:val="8"/>
                <w:lang w:val="en-US"/>
              </w:rPr>
            </w:pPr>
          </w:p>
        </w:tc>
        <w:tc>
          <w:tcPr>
            <w:tcW w:w="1134" w:type="dxa"/>
            <w:gridSpan w:val="2"/>
            <w:tcBorders>
              <w:left w:val="nil"/>
              <w:bottom w:val="nil"/>
              <w:right w:val="nil"/>
            </w:tcBorders>
          </w:tcPr>
          <w:p w14:paraId="1F596FF9" w14:textId="77777777" w:rsidR="00F05CA5" w:rsidRDefault="00F05CA5" w:rsidP="00FC3298">
            <w:pPr>
              <w:rPr>
                <w:sz w:val="8"/>
                <w:szCs w:val="8"/>
                <w:lang w:val="en-US"/>
              </w:rPr>
            </w:pPr>
          </w:p>
        </w:tc>
        <w:tc>
          <w:tcPr>
            <w:tcW w:w="1134" w:type="dxa"/>
            <w:tcBorders>
              <w:left w:val="nil"/>
              <w:bottom w:val="nil"/>
            </w:tcBorders>
          </w:tcPr>
          <w:p w14:paraId="45296339" w14:textId="77777777" w:rsidR="00F05CA5" w:rsidRDefault="00F05CA5" w:rsidP="00FC3298">
            <w:pPr>
              <w:rPr>
                <w:sz w:val="8"/>
                <w:szCs w:val="8"/>
                <w:lang w:val="en-US"/>
              </w:rPr>
            </w:pPr>
          </w:p>
        </w:tc>
      </w:tr>
      <w:tr w:rsidR="00F05CA5" w:rsidRPr="00EB582C" w14:paraId="0AF9414B"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4E51798"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3C70785"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35786956"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76DD0FF"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7AF7AEC9" w14:textId="77777777" w:rsidR="00F05CA5" w:rsidRPr="00EB582C" w:rsidRDefault="00F05CA5" w:rsidP="00FC3298">
            <w:pPr>
              <w:rPr>
                <w:lang w:val="en-US"/>
              </w:rPr>
            </w:pPr>
          </w:p>
        </w:tc>
      </w:tr>
      <w:tr w:rsidR="00F05CA5" w:rsidRPr="003555F3" w14:paraId="6BFBD4B0"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74A9FDB"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24E36496"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429681AB"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22F95949" w14:textId="77777777" w:rsidR="00F05CA5" w:rsidRDefault="00F05CA5" w:rsidP="00FC3298">
            <w:pPr>
              <w:rPr>
                <w:sz w:val="8"/>
                <w:szCs w:val="8"/>
                <w:lang w:val="en-US"/>
              </w:rPr>
            </w:pPr>
            <w:r>
              <w:rPr>
                <w:b/>
                <w:bCs/>
                <w:lang w:val="en-US"/>
              </w:rPr>
              <w:t xml:space="preserve">Total </w:t>
            </w:r>
            <w:r>
              <w:rPr>
                <w:b/>
                <w:bCs/>
                <w:sz w:val="22"/>
                <w:szCs w:val="22"/>
                <w:lang w:val="en-US"/>
              </w:rPr>
              <w:t>Demolarea si restabilirea drumului din beton asfaltic b=1,2 m S=2219,88 m2</w:t>
            </w:r>
          </w:p>
        </w:tc>
        <w:tc>
          <w:tcPr>
            <w:tcW w:w="1134" w:type="dxa"/>
            <w:gridSpan w:val="2"/>
            <w:tcBorders>
              <w:top w:val="single" w:sz="4" w:space="0" w:color="auto"/>
              <w:left w:val="nil"/>
              <w:bottom w:val="single" w:sz="4" w:space="0" w:color="auto"/>
              <w:right w:val="nil"/>
            </w:tcBorders>
          </w:tcPr>
          <w:p w14:paraId="52E30907"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ADE44A1" w14:textId="77777777" w:rsidR="00F05CA5" w:rsidRDefault="00F05CA5" w:rsidP="00FC3298">
            <w:pPr>
              <w:rPr>
                <w:b/>
                <w:bCs/>
                <w:lang w:val="en-US"/>
              </w:rPr>
            </w:pPr>
          </w:p>
        </w:tc>
      </w:tr>
      <w:tr w:rsidR="00F05CA5" w:rsidRPr="003555F3" w14:paraId="798E4CD1" w14:textId="77777777" w:rsidTr="00FC3298">
        <w:tc>
          <w:tcPr>
            <w:tcW w:w="709" w:type="dxa"/>
            <w:tcBorders>
              <w:top w:val="nil"/>
              <w:left w:val="single" w:sz="6" w:space="0" w:color="auto"/>
              <w:bottom w:val="nil"/>
              <w:right w:val="nil"/>
            </w:tcBorders>
          </w:tcPr>
          <w:p w14:paraId="371B5C0C" w14:textId="77777777" w:rsidR="00F05CA5" w:rsidRDefault="00F05CA5" w:rsidP="00FC329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FA718CB"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386EF4D2" w14:textId="77777777" w:rsidR="00F05CA5" w:rsidRPr="007F2714" w:rsidRDefault="00F05CA5" w:rsidP="00FC3298">
            <w:pPr>
              <w:rPr>
                <w:b/>
                <w:bCs/>
                <w:sz w:val="22"/>
                <w:szCs w:val="22"/>
                <w:lang w:val="en-US"/>
              </w:rPr>
            </w:pPr>
            <w:r w:rsidRPr="0097392D">
              <w:rPr>
                <w:b/>
                <w:bCs/>
                <w:sz w:val="22"/>
                <w:szCs w:val="22"/>
                <w:lang w:val="en-US"/>
              </w:rPr>
              <w:t>1.3.2. Demolarea si restabilirea drumului din piatra sparta b=1,2 m S=0.00 m2</w:t>
            </w:r>
          </w:p>
          <w:p w14:paraId="13B2E44C"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50ED0070"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2F36B7CF"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613641FC" w14:textId="77777777" w:rsidR="00F05CA5" w:rsidRPr="0097392D" w:rsidRDefault="00F05CA5" w:rsidP="00FC3298">
            <w:pPr>
              <w:rPr>
                <w:lang w:val="en-US"/>
              </w:rPr>
            </w:pPr>
          </w:p>
        </w:tc>
      </w:tr>
      <w:tr w:rsidR="00F05CA5" w14:paraId="1470D6F4"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25D9D2" w14:textId="77777777" w:rsidR="00F05CA5" w:rsidRDefault="00F05CA5" w:rsidP="00FC3298">
            <w:pPr>
              <w:rPr>
                <w:lang w:val="en-US"/>
              </w:rPr>
            </w:pPr>
            <w:r>
              <w:rPr>
                <w:lang w:val="en-US"/>
              </w:rPr>
              <w:t>32</w:t>
            </w:r>
          </w:p>
        </w:tc>
        <w:tc>
          <w:tcPr>
            <w:tcW w:w="1276" w:type="dxa"/>
            <w:gridSpan w:val="2"/>
            <w:tcBorders>
              <w:top w:val="single" w:sz="4" w:space="0" w:color="auto"/>
              <w:bottom w:val="single" w:sz="4" w:space="0" w:color="auto"/>
            </w:tcBorders>
          </w:tcPr>
          <w:p w14:paraId="3E223CB5" w14:textId="77777777" w:rsidR="00F05CA5" w:rsidRDefault="00F05CA5" w:rsidP="00FC3298">
            <w:pPr>
              <w:rPr>
                <w:lang w:val="en-US"/>
              </w:rPr>
            </w:pPr>
            <w:r>
              <w:rPr>
                <w:lang w:val="en-US"/>
              </w:rPr>
              <w:t>DI118</w:t>
            </w:r>
          </w:p>
          <w:p w14:paraId="427FC96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B5EC34C"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Decaparea mecanizata a imbracamintei din piatra sparta</w:t>
            </w:r>
            <w:r>
              <w:rPr>
                <w:rFonts w:ascii="Times New Roman CYR" w:hAnsi="Times New Roman CYR" w:cs="Times New Roman CYR"/>
                <w:sz w:val="16"/>
                <w:szCs w:val="16"/>
                <w:lang w:val="en-US"/>
              </w:rPr>
              <w:t xml:space="preserve"> </w:t>
            </w:r>
          </w:p>
          <w:p w14:paraId="3D7701A4"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986D1EA"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42FAF9C" w14:textId="77777777" w:rsidR="00F05CA5" w:rsidRDefault="00F05CA5" w:rsidP="00FC3298">
            <w:pPr>
              <w:jc w:val="center"/>
              <w:rPr>
                <w:lang w:val="en-US"/>
              </w:rPr>
            </w:pPr>
            <w:r>
              <w:rPr>
                <w:lang w:val="en-US"/>
              </w:rPr>
              <w:t>0,000</w:t>
            </w:r>
          </w:p>
        </w:tc>
      </w:tr>
      <w:tr w:rsidR="00F05CA5" w14:paraId="0F171D8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31BF7" w14:textId="77777777" w:rsidR="00F05CA5" w:rsidRDefault="00F05CA5" w:rsidP="00FC3298">
            <w:pPr>
              <w:rPr>
                <w:lang w:val="en-US"/>
              </w:rPr>
            </w:pPr>
          </w:p>
        </w:tc>
        <w:tc>
          <w:tcPr>
            <w:tcW w:w="1276" w:type="dxa"/>
            <w:gridSpan w:val="2"/>
            <w:tcBorders>
              <w:top w:val="nil"/>
              <w:bottom w:val="single" w:sz="2" w:space="0" w:color="auto"/>
            </w:tcBorders>
            <w:vAlign w:val="center"/>
          </w:tcPr>
          <w:p w14:paraId="5484BDF4" w14:textId="77777777" w:rsidR="00F05CA5" w:rsidRDefault="00F05CA5"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037810B6" w14:textId="77777777" w:rsidR="00F05CA5" w:rsidRDefault="00F05CA5" w:rsidP="00FC3298">
            <w:pPr>
              <w:rPr>
                <w:lang w:val="en-US"/>
              </w:rPr>
            </w:pPr>
            <w:r>
              <w:rPr>
                <w:lang w:val="en-US"/>
              </w:rPr>
              <w:t>Muncitor</w:t>
            </w:r>
          </w:p>
        </w:tc>
        <w:tc>
          <w:tcPr>
            <w:tcW w:w="993" w:type="dxa"/>
            <w:gridSpan w:val="2"/>
            <w:tcBorders>
              <w:top w:val="nil"/>
              <w:bottom w:val="single" w:sz="2" w:space="0" w:color="auto"/>
            </w:tcBorders>
          </w:tcPr>
          <w:p w14:paraId="3025CC24"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515597F" w14:textId="77777777" w:rsidR="00F05CA5" w:rsidRDefault="00F05CA5" w:rsidP="00FC3298">
            <w:pPr>
              <w:rPr>
                <w:lang w:val="en-US"/>
              </w:rPr>
            </w:pPr>
            <w:r>
              <w:rPr>
                <w:lang w:val="en-US"/>
              </w:rPr>
              <w:t>0,000</w:t>
            </w:r>
          </w:p>
        </w:tc>
      </w:tr>
      <w:tr w:rsidR="00F05CA5" w14:paraId="5218320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D39278" w14:textId="77777777" w:rsidR="00F05CA5" w:rsidRDefault="00F05CA5" w:rsidP="00FC3298">
            <w:pPr>
              <w:rPr>
                <w:lang w:val="en-US"/>
              </w:rPr>
            </w:pPr>
          </w:p>
        </w:tc>
        <w:tc>
          <w:tcPr>
            <w:tcW w:w="1276" w:type="dxa"/>
            <w:gridSpan w:val="2"/>
            <w:tcBorders>
              <w:top w:val="nil"/>
              <w:bottom w:val="single" w:sz="2" w:space="0" w:color="auto"/>
            </w:tcBorders>
            <w:vAlign w:val="center"/>
          </w:tcPr>
          <w:p w14:paraId="43A6A656" w14:textId="77777777" w:rsidR="00F05CA5" w:rsidRDefault="00F05CA5"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6B48198A" w14:textId="77777777" w:rsidR="00F05CA5" w:rsidRDefault="00F05CA5" w:rsidP="00FC3298">
            <w:pPr>
              <w:rPr>
                <w:lang w:val="en-US"/>
              </w:rPr>
            </w:pPr>
            <w:r>
              <w:rPr>
                <w:lang w:val="en-US"/>
              </w:rPr>
              <w:t>Autogreder pina la 175 cp</w:t>
            </w:r>
          </w:p>
        </w:tc>
        <w:tc>
          <w:tcPr>
            <w:tcW w:w="993" w:type="dxa"/>
            <w:gridSpan w:val="2"/>
            <w:tcBorders>
              <w:top w:val="nil"/>
              <w:bottom w:val="single" w:sz="2" w:space="0" w:color="auto"/>
            </w:tcBorders>
          </w:tcPr>
          <w:p w14:paraId="4808BD57"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12549657" w14:textId="77777777" w:rsidR="00F05CA5" w:rsidRDefault="00F05CA5" w:rsidP="00FC3298">
            <w:pPr>
              <w:rPr>
                <w:lang w:val="en-US"/>
              </w:rPr>
            </w:pPr>
            <w:r>
              <w:rPr>
                <w:lang w:val="en-US"/>
              </w:rPr>
              <w:t>0,000</w:t>
            </w:r>
          </w:p>
        </w:tc>
      </w:tr>
      <w:tr w:rsidR="00F05CA5" w14:paraId="2151CA5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4395F4" w14:textId="77777777" w:rsidR="00F05CA5" w:rsidRDefault="00F05CA5" w:rsidP="00FC3298">
            <w:pPr>
              <w:rPr>
                <w:lang w:val="en-US"/>
              </w:rPr>
            </w:pPr>
          </w:p>
        </w:tc>
        <w:tc>
          <w:tcPr>
            <w:tcW w:w="1276" w:type="dxa"/>
            <w:gridSpan w:val="2"/>
            <w:tcBorders>
              <w:top w:val="nil"/>
              <w:bottom w:val="single" w:sz="2" w:space="0" w:color="auto"/>
            </w:tcBorders>
            <w:vAlign w:val="center"/>
          </w:tcPr>
          <w:p w14:paraId="0CDC6498" w14:textId="77777777" w:rsidR="00F05CA5" w:rsidRDefault="00F05CA5" w:rsidP="00FC3298">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7E0BE279" w14:textId="77777777" w:rsidR="00F05CA5" w:rsidRDefault="00F05CA5" w:rsidP="00FC3298">
            <w:pPr>
              <w:rPr>
                <w:lang w:val="en-US"/>
              </w:rPr>
            </w:pPr>
            <w:r>
              <w:rPr>
                <w:lang w:val="en-US"/>
              </w:rPr>
              <w:t>Scarificator mecanic remorcat</w:t>
            </w:r>
          </w:p>
        </w:tc>
        <w:tc>
          <w:tcPr>
            <w:tcW w:w="993" w:type="dxa"/>
            <w:gridSpan w:val="2"/>
            <w:tcBorders>
              <w:top w:val="nil"/>
              <w:bottom w:val="single" w:sz="2" w:space="0" w:color="auto"/>
            </w:tcBorders>
          </w:tcPr>
          <w:p w14:paraId="28FC3232"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E1E73EA" w14:textId="77777777" w:rsidR="00F05CA5" w:rsidRDefault="00F05CA5" w:rsidP="00FC3298">
            <w:pPr>
              <w:rPr>
                <w:lang w:val="en-US"/>
              </w:rPr>
            </w:pPr>
            <w:r>
              <w:rPr>
                <w:lang w:val="en-US"/>
              </w:rPr>
              <w:t>0,000</w:t>
            </w:r>
          </w:p>
        </w:tc>
      </w:tr>
      <w:tr w:rsidR="00F05CA5" w14:paraId="6758AEC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C995D" w14:textId="77777777" w:rsidR="00F05CA5" w:rsidRDefault="00F05CA5" w:rsidP="00FC3298">
            <w:pPr>
              <w:rPr>
                <w:lang w:val="en-US"/>
              </w:rPr>
            </w:pPr>
          </w:p>
        </w:tc>
        <w:tc>
          <w:tcPr>
            <w:tcW w:w="1276" w:type="dxa"/>
            <w:gridSpan w:val="2"/>
            <w:tcBorders>
              <w:top w:val="nil"/>
              <w:bottom w:val="single" w:sz="2" w:space="0" w:color="auto"/>
            </w:tcBorders>
            <w:vAlign w:val="center"/>
          </w:tcPr>
          <w:p w14:paraId="1924673E" w14:textId="77777777" w:rsidR="00F05CA5" w:rsidRDefault="00F05CA5" w:rsidP="00FC3298">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249982ED" w14:textId="77777777" w:rsidR="00F05CA5" w:rsidRDefault="00F05CA5" w:rsidP="00FC3298">
            <w:pPr>
              <w:rPr>
                <w:lang w:val="en-US"/>
              </w:rPr>
            </w:pPr>
            <w:r>
              <w:rPr>
                <w:lang w:val="en-US"/>
              </w:rPr>
              <w:t>Tractor pe senile 80 cp</w:t>
            </w:r>
          </w:p>
        </w:tc>
        <w:tc>
          <w:tcPr>
            <w:tcW w:w="993" w:type="dxa"/>
            <w:gridSpan w:val="2"/>
            <w:tcBorders>
              <w:top w:val="nil"/>
              <w:bottom w:val="single" w:sz="2" w:space="0" w:color="auto"/>
            </w:tcBorders>
          </w:tcPr>
          <w:p w14:paraId="304089ED"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6F81C0B" w14:textId="77777777" w:rsidR="00F05CA5" w:rsidRDefault="00F05CA5" w:rsidP="00FC3298">
            <w:pPr>
              <w:rPr>
                <w:lang w:val="en-US"/>
              </w:rPr>
            </w:pPr>
            <w:r>
              <w:rPr>
                <w:lang w:val="en-US"/>
              </w:rPr>
              <w:t>0,000</w:t>
            </w:r>
          </w:p>
        </w:tc>
      </w:tr>
      <w:tr w:rsidR="00F05CA5" w:rsidRPr="00EB582C" w14:paraId="51A0A7F6" w14:textId="77777777" w:rsidTr="00FC3298">
        <w:trPr>
          <w:trHeight w:val="340"/>
        </w:trPr>
        <w:tc>
          <w:tcPr>
            <w:tcW w:w="709" w:type="dxa"/>
            <w:tcBorders>
              <w:top w:val="nil"/>
              <w:left w:val="single" w:sz="6" w:space="0" w:color="auto"/>
              <w:bottom w:val="nil"/>
              <w:right w:val="nil"/>
            </w:tcBorders>
          </w:tcPr>
          <w:p w14:paraId="50351D5F"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0B497A3"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B29FEB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51C81C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1AC6379"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D70F62B" w14:textId="77777777" w:rsidR="00F05CA5" w:rsidRPr="00EB582C" w:rsidRDefault="00F05CA5" w:rsidP="00FC3298">
            <w:pPr>
              <w:rPr>
                <w:lang w:val="en-US"/>
              </w:rPr>
            </w:pPr>
          </w:p>
        </w:tc>
      </w:tr>
      <w:tr w:rsidR="00F05CA5" w14:paraId="1FD4F3A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586821" w14:textId="77777777" w:rsidR="00F05CA5" w:rsidRDefault="00F05CA5" w:rsidP="00FC3298">
            <w:pPr>
              <w:rPr>
                <w:lang w:val="en-US"/>
              </w:rPr>
            </w:pPr>
            <w:r>
              <w:rPr>
                <w:lang w:val="en-US"/>
              </w:rPr>
              <w:t>33</w:t>
            </w:r>
          </w:p>
        </w:tc>
        <w:tc>
          <w:tcPr>
            <w:tcW w:w="1276" w:type="dxa"/>
            <w:gridSpan w:val="2"/>
            <w:tcBorders>
              <w:top w:val="single" w:sz="4" w:space="0" w:color="auto"/>
              <w:bottom w:val="single" w:sz="4" w:space="0" w:color="auto"/>
            </w:tcBorders>
          </w:tcPr>
          <w:p w14:paraId="299F72B6" w14:textId="77777777" w:rsidR="00F05CA5" w:rsidRDefault="00F05CA5" w:rsidP="00FC3298">
            <w:pPr>
              <w:rPr>
                <w:lang w:val="en-US"/>
              </w:rPr>
            </w:pPr>
            <w:r>
              <w:rPr>
                <w:lang w:val="en-US"/>
              </w:rPr>
              <w:t>TsC54B</w:t>
            </w:r>
          </w:p>
          <w:p w14:paraId="650076D9"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DDC4EA7"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de fundatie din piatra sparta</w:t>
            </w:r>
            <w:r>
              <w:rPr>
                <w:rFonts w:ascii="Times New Roman CYR" w:hAnsi="Times New Roman CYR" w:cs="Times New Roman CYR"/>
                <w:sz w:val="16"/>
                <w:szCs w:val="16"/>
                <w:lang w:val="en-US"/>
              </w:rPr>
              <w:t xml:space="preserve"> </w:t>
            </w:r>
          </w:p>
          <w:p w14:paraId="67C2451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2E271AF"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42FFB9F" w14:textId="77777777" w:rsidR="00F05CA5" w:rsidRDefault="00F05CA5" w:rsidP="00FC3298">
            <w:pPr>
              <w:jc w:val="center"/>
              <w:rPr>
                <w:lang w:val="en-US"/>
              </w:rPr>
            </w:pPr>
            <w:r>
              <w:rPr>
                <w:lang w:val="en-US"/>
              </w:rPr>
              <w:t>0,000</w:t>
            </w:r>
          </w:p>
        </w:tc>
      </w:tr>
      <w:tr w:rsidR="00F05CA5" w14:paraId="23D2E2D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529C9" w14:textId="77777777" w:rsidR="00F05CA5" w:rsidRDefault="00F05CA5" w:rsidP="00FC3298">
            <w:pPr>
              <w:rPr>
                <w:lang w:val="en-US"/>
              </w:rPr>
            </w:pPr>
          </w:p>
        </w:tc>
        <w:tc>
          <w:tcPr>
            <w:tcW w:w="1276" w:type="dxa"/>
            <w:gridSpan w:val="2"/>
            <w:tcBorders>
              <w:top w:val="nil"/>
              <w:bottom w:val="single" w:sz="2" w:space="0" w:color="auto"/>
            </w:tcBorders>
            <w:vAlign w:val="center"/>
          </w:tcPr>
          <w:p w14:paraId="4070DA1D"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46C590F"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0BA17C14"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D21C6C2" w14:textId="77777777" w:rsidR="00F05CA5" w:rsidRDefault="00F05CA5" w:rsidP="00FC3298">
            <w:pPr>
              <w:rPr>
                <w:lang w:val="en-US"/>
              </w:rPr>
            </w:pPr>
            <w:r>
              <w:rPr>
                <w:lang w:val="en-US"/>
              </w:rPr>
              <w:t>0,000</w:t>
            </w:r>
          </w:p>
        </w:tc>
      </w:tr>
      <w:tr w:rsidR="00F05CA5" w14:paraId="4770CBB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55D85A" w14:textId="77777777" w:rsidR="00F05CA5" w:rsidRDefault="00F05CA5" w:rsidP="00FC3298">
            <w:pPr>
              <w:rPr>
                <w:lang w:val="en-US"/>
              </w:rPr>
            </w:pPr>
          </w:p>
        </w:tc>
        <w:tc>
          <w:tcPr>
            <w:tcW w:w="1276" w:type="dxa"/>
            <w:gridSpan w:val="2"/>
            <w:tcBorders>
              <w:top w:val="nil"/>
              <w:bottom w:val="single" w:sz="2" w:space="0" w:color="auto"/>
            </w:tcBorders>
            <w:vAlign w:val="center"/>
          </w:tcPr>
          <w:p w14:paraId="3459EB02" w14:textId="77777777" w:rsidR="00F05CA5" w:rsidRDefault="00F05CA5"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78997E5F" w14:textId="77777777" w:rsidR="00F05CA5" w:rsidRDefault="00F05CA5" w:rsidP="00FC3298">
            <w:pPr>
              <w:rPr>
                <w:lang w:val="en-US"/>
              </w:rPr>
            </w:pPr>
            <w:r>
              <w:rPr>
                <w:lang w:val="en-US"/>
              </w:rPr>
              <w:t xml:space="preserve">Piatra sparta </w:t>
            </w:r>
          </w:p>
        </w:tc>
        <w:tc>
          <w:tcPr>
            <w:tcW w:w="993" w:type="dxa"/>
            <w:gridSpan w:val="2"/>
            <w:tcBorders>
              <w:top w:val="nil"/>
              <w:bottom w:val="single" w:sz="2" w:space="0" w:color="auto"/>
            </w:tcBorders>
          </w:tcPr>
          <w:p w14:paraId="3391E9C4"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7FC1C35D" w14:textId="77777777" w:rsidR="00F05CA5" w:rsidRDefault="00F05CA5" w:rsidP="00FC3298">
            <w:pPr>
              <w:rPr>
                <w:lang w:val="en-US"/>
              </w:rPr>
            </w:pPr>
            <w:r>
              <w:rPr>
                <w:lang w:val="en-US"/>
              </w:rPr>
              <w:t>0,000</w:t>
            </w:r>
          </w:p>
        </w:tc>
      </w:tr>
      <w:tr w:rsidR="00F05CA5" w14:paraId="1FDCD68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3C195" w14:textId="77777777" w:rsidR="00F05CA5" w:rsidRDefault="00F05CA5" w:rsidP="00FC3298">
            <w:pPr>
              <w:rPr>
                <w:lang w:val="en-US"/>
              </w:rPr>
            </w:pPr>
          </w:p>
        </w:tc>
        <w:tc>
          <w:tcPr>
            <w:tcW w:w="1276" w:type="dxa"/>
            <w:gridSpan w:val="2"/>
            <w:tcBorders>
              <w:top w:val="nil"/>
              <w:bottom w:val="single" w:sz="2" w:space="0" w:color="auto"/>
            </w:tcBorders>
            <w:vAlign w:val="center"/>
          </w:tcPr>
          <w:p w14:paraId="3B66615F" w14:textId="77777777" w:rsidR="00F05CA5" w:rsidRDefault="00F05CA5" w:rsidP="00FC3298">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61B25718" w14:textId="77777777" w:rsidR="00F05CA5" w:rsidRDefault="00F05CA5" w:rsidP="00FC3298">
            <w:pPr>
              <w:rPr>
                <w:lang w:val="en-US"/>
              </w:rPr>
            </w:pPr>
            <w:r>
              <w:rPr>
                <w:lang w:val="en-US"/>
              </w:rPr>
              <w:t>Apa</w:t>
            </w:r>
          </w:p>
        </w:tc>
        <w:tc>
          <w:tcPr>
            <w:tcW w:w="993" w:type="dxa"/>
            <w:gridSpan w:val="2"/>
            <w:tcBorders>
              <w:top w:val="nil"/>
              <w:bottom w:val="single" w:sz="2" w:space="0" w:color="auto"/>
            </w:tcBorders>
          </w:tcPr>
          <w:p w14:paraId="11C42EE7"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2E481F13" w14:textId="77777777" w:rsidR="00F05CA5" w:rsidRDefault="00F05CA5" w:rsidP="00FC3298">
            <w:pPr>
              <w:rPr>
                <w:lang w:val="en-US"/>
              </w:rPr>
            </w:pPr>
            <w:r>
              <w:rPr>
                <w:lang w:val="en-US"/>
              </w:rPr>
              <w:t>0,000</w:t>
            </w:r>
          </w:p>
        </w:tc>
      </w:tr>
      <w:tr w:rsidR="00F05CA5" w14:paraId="66FA676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1DA19F" w14:textId="77777777" w:rsidR="00F05CA5" w:rsidRDefault="00F05CA5" w:rsidP="00FC3298">
            <w:pPr>
              <w:rPr>
                <w:lang w:val="en-US"/>
              </w:rPr>
            </w:pPr>
          </w:p>
        </w:tc>
        <w:tc>
          <w:tcPr>
            <w:tcW w:w="1276" w:type="dxa"/>
            <w:gridSpan w:val="2"/>
            <w:tcBorders>
              <w:top w:val="nil"/>
              <w:bottom w:val="single" w:sz="2" w:space="0" w:color="auto"/>
            </w:tcBorders>
            <w:vAlign w:val="center"/>
          </w:tcPr>
          <w:p w14:paraId="69CE48A5" w14:textId="77777777" w:rsidR="00F05CA5" w:rsidRDefault="00F05CA5"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29C5D3C2" w14:textId="77777777" w:rsidR="00F05CA5" w:rsidRDefault="00F05CA5" w:rsidP="00FC3298">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25598FF2"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7F401EA" w14:textId="77777777" w:rsidR="00F05CA5" w:rsidRDefault="00F05CA5" w:rsidP="00FC3298">
            <w:pPr>
              <w:rPr>
                <w:lang w:val="en-US"/>
              </w:rPr>
            </w:pPr>
            <w:r>
              <w:rPr>
                <w:lang w:val="en-US"/>
              </w:rPr>
              <w:t>0,000</w:t>
            </w:r>
          </w:p>
        </w:tc>
      </w:tr>
      <w:tr w:rsidR="00F05CA5" w14:paraId="3D815D7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D4B0F" w14:textId="77777777" w:rsidR="00F05CA5" w:rsidRDefault="00F05CA5" w:rsidP="00FC3298">
            <w:pPr>
              <w:rPr>
                <w:lang w:val="en-US"/>
              </w:rPr>
            </w:pPr>
          </w:p>
        </w:tc>
        <w:tc>
          <w:tcPr>
            <w:tcW w:w="1276" w:type="dxa"/>
            <w:gridSpan w:val="2"/>
            <w:tcBorders>
              <w:top w:val="nil"/>
              <w:bottom w:val="single" w:sz="2" w:space="0" w:color="auto"/>
            </w:tcBorders>
            <w:vAlign w:val="center"/>
          </w:tcPr>
          <w:p w14:paraId="29154F39" w14:textId="77777777" w:rsidR="00F05CA5" w:rsidRDefault="00F05CA5"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318D1034" w14:textId="77777777" w:rsidR="00F05CA5" w:rsidRDefault="00F05CA5" w:rsidP="00FC3298">
            <w:pPr>
              <w:rPr>
                <w:lang w:val="en-US"/>
              </w:rPr>
            </w:pPr>
            <w:r>
              <w:rPr>
                <w:lang w:val="en-US"/>
              </w:rPr>
              <w:t>Compactor pe pneuri sau mecanic 150 - 200 kg</w:t>
            </w:r>
          </w:p>
        </w:tc>
        <w:tc>
          <w:tcPr>
            <w:tcW w:w="993" w:type="dxa"/>
            <w:gridSpan w:val="2"/>
            <w:tcBorders>
              <w:top w:val="nil"/>
              <w:bottom w:val="single" w:sz="2" w:space="0" w:color="auto"/>
            </w:tcBorders>
          </w:tcPr>
          <w:p w14:paraId="0BB37435"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E7DDC82" w14:textId="77777777" w:rsidR="00F05CA5" w:rsidRDefault="00F05CA5" w:rsidP="00FC3298">
            <w:pPr>
              <w:rPr>
                <w:lang w:val="en-US"/>
              </w:rPr>
            </w:pPr>
            <w:r>
              <w:rPr>
                <w:lang w:val="en-US"/>
              </w:rPr>
              <w:t>0,000</w:t>
            </w:r>
          </w:p>
        </w:tc>
      </w:tr>
      <w:tr w:rsidR="00F05CA5" w:rsidRPr="00EB582C" w14:paraId="208024D7" w14:textId="77777777" w:rsidTr="00FC3298">
        <w:trPr>
          <w:trHeight w:val="340"/>
        </w:trPr>
        <w:tc>
          <w:tcPr>
            <w:tcW w:w="709" w:type="dxa"/>
            <w:tcBorders>
              <w:top w:val="nil"/>
              <w:left w:val="single" w:sz="6" w:space="0" w:color="auto"/>
              <w:bottom w:val="nil"/>
              <w:right w:val="nil"/>
            </w:tcBorders>
          </w:tcPr>
          <w:p w14:paraId="26EB69FC"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04DB487"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013599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15FBDD4"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1026A07"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4AA3355" w14:textId="77777777" w:rsidR="00F05CA5" w:rsidRPr="00EB582C" w:rsidRDefault="00F05CA5" w:rsidP="00FC3298">
            <w:pPr>
              <w:rPr>
                <w:lang w:val="en-US"/>
              </w:rPr>
            </w:pPr>
          </w:p>
        </w:tc>
      </w:tr>
      <w:tr w:rsidR="00F05CA5" w14:paraId="322D021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120CB1" w14:textId="77777777" w:rsidR="00F05CA5" w:rsidRDefault="00F05CA5" w:rsidP="00FC3298">
            <w:pPr>
              <w:rPr>
                <w:lang w:val="en-US"/>
              </w:rPr>
            </w:pPr>
            <w:r>
              <w:rPr>
                <w:lang w:val="en-US"/>
              </w:rPr>
              <w:t>34</w:t>
            </w:r>
          </w:p>
        </w:tc>
        <w:tc>
          <w:tcPr>
            <w:tcW w:w="1276" w:type="dxa"/>
            <w:gridSpan w:val="2"/>
            <w:tcBorders>
              <w:top w:val="single" w:sz="4" w:space="0" w:color="auto"/>
              <w:bottom w:val="single" w:sz="4" w:space="0" w:color="auto"/>
            </w:tcBorders>
          </w:tcPr>
          <w:p w14:paraId="227DD22C" w14:textId="77777777" w:rsidR="00F05CA5" w:rsidRDefault="00F05CA5" w:rsidP="00FC3298">
            <w:pPr>
              <w:rPr>
                <w:lang w:val="en-US"/>
              </w:rPr>
            </w:pPr>
            <w:r>
              <w:rPr>
                <w:lang w:val="en-US"/>
              </w:rPr>
              <w:t>TsC54B</w:t>
            </w:r>
          </w:p>
          <w:p w14:paraId="4FF49CCD"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63054DD"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de fundatie din piatra sparta. Din decapari 50</w:t>
            </w:r>
            <w:proofErr w:type="gramStart"/>
            <w:r>
              <w:rPr>
                <w:lang w:val="en-US"/>
              </w:rPr>
              <w:t>%,numai</w:t>
            </w:r>
            <w:proofErr w:type="gramEnd"/>
            <w:r>
              <w:rPr>
                <w:lang w:val="en-US"/>
              </w:rPr>
              <w:t xml:space="preserve"> salariu si mecanisme</w:t>
            </w:r>
            <w:r>
              <w:rPr>
                <w:rFonts w:ascii="Times New Roman CYR" w:hAnsi="Times New Roman CYR" w:cs="Times New Roman CYR"/>
                <w:sz w:val="16"/>
                <w:szCs w:val="16"/>
                <w:lang w:val="en-US"/>
              </w:rPr>
              <w:t xml:space="preserve"> </w:t>
            </w:r>
          </w:p>
          <w:p w14:paraId="37348DCF"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6310AD9"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27A2011" w14:textId="77777777" w:rsidR="00F05CA5" w:rsidRDefault="00F05CA5" w:rsidP="00FC3298">
            <w:pPr>
              <w:jc w:val="center"/>
              <w:rPr>
                <w:lang w:val="en-US"/>
              </w:rPr>
            </w:pPr>
            <w:r>
              <w:rPr>
                <w:lang w:val="en-US"/>
              </w:rPr>
              <w:t>0,000</w:t>
            </w:r>
          </w:p>
        </w:tc>
      </w:tr>
      <w:tr w:rsidR="00F05CA5" w14:paraId="76FBB68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71FDB" w14:textId="77777777" w:rsidR="00F05CA5" w:rsidRDefault="00F05CA5" w:rsidP="00FC3298">
            <w:pPr>
              <w:rPr>
                <w:lang w:val="en-US"/>
              </w:rPr>
            </w:pPr>
          </w:p>
        </w:tc>
        <w:tc>
          <w:tcPr>
            <w:tcW w:w="1276" w:type="dxa"/>
            <w:gridSpan w:val="2"/>
            <w:tcBorders>
              <w:top w:val="nil"/>
              <w:bottom w:val="single" w:sz="2" w:space="0" w:color="auto"/>
            </w:tcBorders>
            <w:vAlign w:val="center"/>
          </w:tcPr>
          <w:p w14:paraId="234DB7B4"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78D2F22"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7E5614C6"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767DFA6" w14:textId="77777777" w:rsidR="00F05CA5" w:rsidRDefault="00F05CA5" w:rsidP="00FC3298">
            <w:pPr>
              <w:rPr>
                <w:lang w:val="en-US"/>
              </w:rPr>
            </w:pPr>
            <w:r>
              <w:rPr>
                <w:lang w:val="en-US"/>
              </w:rPr>
              <w:t>0,000</w:t>
            </w:r>
          </w:p>
        </w:tc>
      </w:tr>
      <w:tr w:rsidR="00F05CA5" w14:paraId="526F320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7117F" w14:textId="77777777" w:rsidR="00F05CA5" w:rsidRDefault="00F05CA5" w:rsidP="00FC3298">
            <w:pPr>
              <w:rPr>
                <w:lang w:val="en-US"/>
              </w:rPr>
            </w:pPr>
          </w:p>
        </w:tc>
        <w:tc>
          <w:tcPr>
            <w:tcW w:w="1276" w:type="dxa"/>
            <w:gridSpan w:val="2"/>
            <w:tcBorders>
              <w:top w:val="nil"/>
              <w:bottom w:val="single" w:sz="2" w:space="0" w:color="auto"/>
            </w:tcBorders>
            <w:vAlign w:val="center"/>
          </w:tcPr>
          <w:p w14:paraId="0B86F9B3" w14:textId="77777777" w:rsidR="00F05CA5" w:rsidRDefault="00F05CA5"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54260338" w14:textId="77777777" w:rsidR="00F05CA5" w:rsidRDefault="00F05CA5" w:rsidP="00FC3298">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51566837"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AE8DCE5" w14:textId="77777777" w:rsidR="00F05CA5" w:rsidRDefault="00F05CA5" w:rsidP="00FC3298">
            <w:pPr>
              <w:rPr>
                <w:lang w:val="en-US"/>
              </w:rPr>
            </w:pPr>
            <w:r>
              <w:rPr>
                <w:lang w:val="en-US"/>
              </w:rPr>
              <w:t>0,000</w:t>
            </w:r>
          </w:p>
        </w:tc>
      </w:tr>
      <w:tr w:rsidR="00F05CA5" w14:paraId="1E65AC6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DE3119" w14:textId="77777777" w:rsidR="00F05CA5" w:rsidRDefault="00F05CA5" w:rsidP="00FC3298">
            <w:pPr>
              <w:rPr>
                <w:lang w:val="en-US"/>
              </w:rPr>
            </w:pPr>
          </w:p>
        </w:tc>
        <w:tc>
          <w:tcPr>
            <w:tcW w:w="1276" w:type="dxa"/>
            <w:gridSpan w:val="2"/>
            <w:tcBorders>
              <w:top w:val="nil"/>
              <w:bottom w:val="single" w:sz="2" w:space="0" w:color="auto"/>
            </w:tcBorders>
            <w:vAlign w:val="center"/>
          </w:tcPr>
          <w:p w14:paraId="7D0E52A9" w14:textId="77777777" w:rsidR="00F05CA5" w:rsidRDefault="00F05CA5"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298621A5" w14:textId="77777777" w:rsidR="00F05CA5" w:rsidRDefault="00F05CA5" w:rsidP="00FC3298">
            <w:pPr>
              <w:rPr>
                <w:lang w:val="en-US"/>
              </w:rPr>
            </w:pPr>
            <w:r>
              <w:rPr>
                <w:lang w:val="en-US"/>
              </w:rPr>
              <w:t>Compactor pe pneuri sau mecanic 150 - 200 kg</w:t>
            </w:r>
          </w:p>
        </w:tc>
        <w:tc>
          <w:tcPr>
            <w:tcW w:w="993" w:type="dxa"/>
            <w:gridSpan w:val="2"/>
            <w:tcBorders>
              <w:top w:val="nil"/>
              <w:bottom w:val="single" w:sz="2" w:space="0" w:color="auto"/>
            </w:tcBorders>
          </w:tcPr>
          <w:p w14:paraId="19C58159"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8FFF4F8" w14:textId="77777777" w:rsidR="00F05CA5" w:rsidRDefault="00F05CA5" w:rsidP="00FC3298">
            <w:pPr>
              <w:rPr>
                <w:lang w:val="en-US"/>
              </w:rPr>
            </w:pPr>
            <w:r>
              <w:rPr>
                <w:lang w:val="en-US"/>
              </w:rPr>
              <w:t>0,000</w:t>
            </w:r>
          </w:p>
        </w:tc>
      </w:tr>
      <w:tr w:rsidR="00F05CA5" w:rsidRPr="00EB582C" w14:paraId="0D463C7A" w14:textId="77777777" w:rsidTr="00FC3298">
        <w:trPr>
          <w:trHeight w:val="340"/>
        </w:trPr>
        <w:tc>
          <w:tcPr>
            <w:tcW w:w="709" w:type="dxa"/>
            <w:tcBorders>
              <w:top w:val="nil"/>
              <w:left w:val="single" w:sz="6" w:space="0" w:color="auto"/>
              <w:bottom w:val="nil"/>
              <w:right w:val="nil"/>
            </w:tcBorders>
          </w:tcPr>
          <w:p w14:paraId="3D94C5BD"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F72ABF8"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D3C076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2F60BF5"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4359FA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483AA7DA" w14:textId="77777777" w:rsidR="00F05CA5" w:rsidRPr="00EB582C" w:rsidRDefault="00F05CA5" w:rsidP="00FC3298">
            <w:pPr>
              <w:rPr>
                <w:lang w:val="en-US"/>
              </w:rPr>
            </w:pPr>
          </w:p>
        </w:tc>
      </w:tr>
      <w:tr w:rsidR="00F05CA5" w14:paraId="2E9877BB"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A8AC579" w14:textId="77777777" w:rsidR="00F05CA5" w:rsidRDefault="00F05CA5" w:rsidP="00FC3298">
            <w:pPr>
              <w:rPr>
                <w:sz w:val="8"/>
                <w:szCs w:val="8"/>
                <w:lang w:val="en-US"/>
              </w:rPr>
            </w:pPr>
          </w:p>
        </w:tc>
        <w:tc>
          <w:tcPr>
            <w:tcW w:w="1276" w:type="dxa"/>
            <w:gridSpan w:val="2"/>
            <w:tcBorders>
              <w:left w:val="nil"/>
              <w:bottom w:val="nil"/>
              <w:right w:val="nil"/>
            </w:tcBorders>
          </w:tcPr>
          <w:p w14:paraId="18C692CB" w14:textId="77777777" w:rsidR="00F05CA5" w:rsidRDefault="00F05CA5" w:rsidP="00FC3298">
            <w:pPr>
              <w:rPr>
                <w:sz w:val="8"/>
                <w:szCs w:val="8"/>
                <w:lang w:val="en-US"/>
              </w:rPr>
            </w:pPr>
          </w:p>
        </w:tc>
        <w:tc>
          <w:tcPr>
            <w:tcW w:w="3402" w:type="dxa"/>
            <w:gridSpan w:val="2"/>
            <w:tcBorders>
              <w:left w:val="nil"/>
              <w:bottom w:val="nil"/>
              <w:right w:val="nil"/>
            </w:tcBorders>
          </w:tcPr>
          <w:p w14:paraId="14FA3570" w14:textId="77777777" w:rsidR="00F05CA5" w:rsidRDefault="00F05CA5" w:rsidP="00FC3298">
            <w:pPr>
              <w:rPr>
                <w:sz w:val="8"/>
                <w:szCs w:val="8"/>
                <w:lang w:val="en-US"/>
              </w:rPr>
            </w:pPr>
          </w:p>
          <w:p w14:paraId="5DE0CC4C" w14:textId="77777777" w:rsidR="00F05CA5" w:rsidRDefault="00F05CA5" w:rsidP="00FC3298">
            <w:pPr>
              <w:rPr>
                <w:sz w:val="8"/>
                <w:szCs w:val="8"/>
                <w:lang w:val="en-US"/>
              </w:rPr>
            </w:pPr>
          </w:p>
          <w:p w14:paraId="140A6BCF" w14:textId="77777777" w:rsidR="00F05CA5" w:rsidRDefault="00F05CA5" w:rsidP="00FC3298">
            <w:pPr>
              <w:rPr>
                <w:sz w:val="8"/>
                <w:szCs w:val="8"/>
                <w:lang w:val="en-US"/>
              </w:rPr>
            </w:pPr>
          </w:p>
        </w:tc>
        <w:tc>
          <w:tcPr>
            <w:tcW w:w="1134" w:type="dxa"/>
            <w:gridSpan w:val="2"/>
            <w:tcBorders>
              <w:left w:val="nil"/>
              <w:bottom w:val="nil"/>
              <w:right w:val="nil"/>
            </w:tcBorders>
          </w:tcPr>
          <w:p w14:paraId="6ED6A2C3" w14:textId="77777777" w:rsidR="00F05CA5" w:rsidRDefault="00F05CA5" w:rsidP="00FC3298">
            <w:pPr>
              <w:rPr>
                <w:sz w:val="8"/>
                <w:szCs w:val="8"/>
                <w:lang w:val="en-US"/>
              </w:rPr>
            </w:pPr>
          </w:p>
        </w:tc>
        <w:tc>
          <w:tcPr>
            <w:tcW w:w="1134" w:type="dxa"/>
            <w:gridSpan w:val="2"/>
            <w:tcBorders>
              <w:left w:val="nil"/>
              <w:bottom w:val="nil"/>
              <w:right w:val="nil"/>
            </w:tcBorders>
          </w:tcPr>
          <w:p w14:paraId="3B2F0661" w14:textId="77777777" w:rsidR="00F05CA5" w:rsidRDefault="00F05CA5" w:rsidP="00FC3298">
            <w:pPr>
              <w:rPr>
                <w:sz w:val="8"/>
                <w:szCs w:val="8"/>
                <w:lang w:val="en-US"/>
              </w:rPr>
            </w:pPr>
          </w:p>
        </w:tc>
        <w:tc>
          <w:tcPr>
            <w:tcW w:w="1134" w:type="dxa"/>
            <w:tcBorders>
              <w:left w:val="nil"/>
              <w:bottom w:val="nil"/>
            </w:tcBorders>
          </w:tcPr>
          <w:p w14:paraId="161494AD" w14:textId="77777777" w:rsidR="00F05CA5" w:rsidRDefault="00F05CA5" w:rsidP="00FC3298">
            <w:pPr>
              <w:rPr>
                <w:sz w:val="8"/>
                <w:szCs w:val="8"/>
                <w:lang w:val="en-US"/>
              </w:rPr>
            </w:pPr>
          </w:p>
        </w:tc>
      </w:tr>
      <w:tr w:rsidR="00F05CA5" w:rsidRPr="00EB582C" w14:paraId="419C163F"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A361455"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7B6BAB8"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38262DBD"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BB5801B"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6D005A7B" w14:textId="77777777" w:rsidR="00F05CA5" w:rsidRPr="00EB582C" w:rsidRDefault="00F05CA5" w:rsidP="00FC3298">
            <w:pPr>
              <w:rPr>
                <w:lang w:val="en-US"/>
              </w:rPr>
            </w:pPr>
          </w:p>
        </w:tc>
      </w:tr>
      <w:tr w:rsidR="00F05CA5" w:rsidRPr="003555F3" w14:paraId="005A7C33"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C0E4894"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6B031980"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70F62521"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2DFB56E7" w14:textId="77777777" w:rsidR="00F05CA5" w:rsidRDefault="00F05CA5" w:rsidP="00FC3298">
            <w:pPr>
              <w:rPr>
                <w:sz w:val="8"/>
                <w:szCs w:val="8"/>
                <w:lang w:val="en-US"/>
              </w:rPr>
            </w:pPr>
            <w:r>
              <w:rPr>
                <w:b/>
                <w:bCs/>
                <w:lang w:val="en-US"/>
              </w:rPr>
              <w:t xml:space="preserve">Total </w:t>
            </w:r>
            <w:r>
              <w:rPr>
                <w:b/>
                <w:bCs/>
                <w:sz w:val="22"/>
                <w:szCs w:val="22"/>
                <w:lang w:val="en-US"/>
              </w:rPr>
              <w:t>Demolarea si restabilirea drumului din piatra sparta b=1,2 m S=0.00 m2</w:t>
            </w:r>
          </w:p>
        </w:tc>
        <w:tc>
          <w:tcPr>
            <w:tcW w:w="1134" w:type="dxa"/>
            <w:gridSpan w:val="2"/>
            <w:tcBorders>
              <w:top w:val="single" w:sz="4" w:space="0" w:color="auto"/>
              <w:left w:val="nil"/>
              <w:bottom w:val="single" w:sz="4" w:space="0" w:color="auto"/>
              <w:right w:val="nil"/>
            </w:tcBorders>
          </w:tcPr>
          <w:p w14:paraId="1E41B5C2"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9E6A526" w14:textId="77777777" w:rsidR="00F05CA5" w:rsidRDefault="00F05CA5" w:rsidP="00FC3298">
            <w:pPr>
              <w:rPr>
                <w:b/>
                <w:bCs/>
                <w:lang w:val="en-US"/>
              </w:rPr>
            </w:pPr>
          </w:p>
        </w:tc>
      </w:tr>
      <w:tr w:rsidR="00F05CA5" w:rsidRPr="003555F3" w14:paraId="2730536B"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A5B5864" w14:textId="77777777" w:rsidR="00F05CA5" w:rsidRDefault="00F05CA5" w:rsidP="00FC3298">
            <w:pPr>
              <w:rPr>
                <w:sz w:val="8"/>
                <w:szCs w:val="8"/>
                <w:lang w:val="en-US"/>
              </w:rPr>
            </w:pPr>
            <w:r>
              <w:rPr>
                <w:lang w:val="en-US"/>
              </w:rPr>
              <w:t xml:space="preserve"> </w:t>
            </w:r>
          </w:p>
        </w:tc>
        <w:tc>
          <w:tcPr>
            <w:tcW w:w="1276" w:type="dxa"/>
            <w:gridSpan w:val="2"/>
            <w:tcBorders>
              <w:left w:val="nil"/>
              <w:bottom w:val="nil"/>
              <w:right w:val="nil"/>
            </w:tcBorders>
          </w:tcPr>
          <w:p w14:paraId="0D5AC016" w14:textId="77777777" w:rsidR="00F05CA5" w:rsidRDefault="00F05CA5" w:rsidP="00FC3298">
            <w:pPr>
              <w:rPr>
                <w:sz w:val="8"/>
                <w:szCs w:val="8"/>
                <w:lang w:val="en-US"/>
              </w:rPr>
            </w:pPr>
          </w:p>
        </w:tc>
        <w:tc>
          <w:tcPr>
            <w:tcW w:w="3402" w:type="dxa"/>
            <w:gridSpan w:val="2"/>
            <w:tcBorders>
              <w:left w:val="nil"/>
              <w:bottom w:val="nil"/>
              <w:right w:val="nil"/>
            </w:tcBorders>
          </w:tcPr>
          <w:p w14:paraId="6D87BFFD" w14:textId="77777777" w:rsidR="00F05CA5" w:rsidRDefault="00F05CA5" w:rsidP="00FC3298">
            <w:pPr>
              <w:rPr>
                <w:sz w:val="8"/>
                <w:szCs w:val="8"/>
                <w:lang w:val="en-US"/>
              </w:rPr>
            </w:pPr>
          </w:p>
          <w:p w14:paraId="0BDD4F5D" w14:textId="77777777" w:rsidR="00F05CA5" w:rsidRDefault="00F05CA5" w:rsidP="00FC3298">
            <w:pPr>
              <w:rPr>
                <w:sz w:val="8"/>
                <w:szCs w:val="8"/>
                <w:lang w:val="en-US"/>
              </w:rPr>
            </w:pPr>
          </w:p>
          <w:p w14:paraId="443A5F67" w14:textId="77777777" w:rsidR="00F05CA5" w:rsidRDefault="00F05CA5" w:rsidP="00FC3298">
            <w:pPr>
              <w:rPr>
                <w:sz w:val="8"/>
                <w:szCs w:val="8"/>
                <w:lang w:val="en-US"/>
              </w:rPr>
            </w:pPr>
          </w:p>
        </w:tc>
        <w:tc>
          <w:tcPr>
            <w:tcW w:w="1134" w:type="dxa"/>
            <w:gridSpan w:val="2"/>
            <w:tcBorders>
              <w:left w:val="nil"/>
              <w:bottom w:val="nil"/>
              <w:right w:val="nil"/>
            </w:tcBorders>
          </w:tcPr>
          <w:p w14:paraId="0E6ACA3D" w14:textId="77777777" w:rsidR="00F05CA5" w:rsidRDefault="00F05CA5" w:rsidP="00FC3298">
            <w:pPr>
              <w:rPr>
                <w:sz w:val="8"/>
                <w:szCs w:val="8"/>
                <w:lang w:val="en-US"/>
              </w:rPr>
            </w:pPr>
          </w:p>
        </w:tc>
        <w:tc>
          <w:tcPr>
            <w:tcW w:w="1134" w:type="dxa"/>
            <w:gridSpan w:val="2"/>
            <w:tcBorders>
              <w:left w:val="nil"/>
              <w:bottom w:val="nil"/>
              <w:right w:val="nil"/>
            </w:tcBorders>
          </w:tcPr>
          <w:p w14:paraId="31DD3524" w14:textId="77777777" w:rsidR="00F05CA5" w:rsidRDefault="00F05CA5" w:rsidP="00FC3298">
            <w:pPr>
              <w:rPr>
                <w:sz w:val="8"/>
                <w:szCs w:val="8"/>
                <w:lang w:val="en-US"/>
              </w:rPr>
            </w:pPr>
          </w:p>
        </w:tc>
        <w:tc>
          <w:tcPr>
            <w:tcW w:w="1134" w:type="dxa"/>
            <w:tcBorders>
              <w:left w:val="nil"/>
              <w:bottom w:val="nil"/>
            </w:tcBorders>
          </w:tcPr>
          <w:p w14:paraId="0E4C7BA6" w14:textId="77777777" w:rsidR="00F05CA5" w:rsidRDefault="00F05CA5" w:rsidP="00FC3298">
            <w:pPr>
              <w:rPr>
                <w:sz w:val="8"/>
                <w:szCs w:val="8"/>
                <w:lang w:val="en-US"/>
              </w:rPr>
            </w:pPr>
          </w:p>
        </w:tc>
      </w:tr>
      <w:tr w:rsidR="00F05CA5" w:rsidRPr="00EB582C" w14:paraId="03B2B012"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3FCE79F"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84E77A3"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15505686"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6140FE5"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0AB2AD65" w14:textId="77777777" w:rsidR="00F05CA5" w:rsidRPr="00EB582C" w:rsidRDefault="00F05CA5" w:rsidP="00FC3298">
            <w:pPr>
              <w:rPr>
                <w:lang w:val="en-US"/>
              </w:rPr>
            </w:pPr>
          </w:p>
        </w:tc>
      </w:tr>
      <w:tr w:rsidR="00F05CA5" w:rsidRPr="003555F3" w14:paraId="4F83C361"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91954BD"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5BD4CB52"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0D8901F4"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5C1C961A" w14:textId="77777777" w:rsidR="00F05CA5" w:rsidRDefault="00F05CA5" w:rsidP="00FC3298">
            <w:pPr>
              <w:rPr>
                <w:sz w:val="8"/>
                <w:szCs w:val="8"/>
                <w:lang w:val="en-US"/>
              </w:rPr>
            </w:pPr>
            <w:r>
              <w:rPr>
                <w:b/>
                <w:bCs/>
                <w:lang w:val="en-US"/>
              </w:rPr>
              <w:t xml:space="preserve">Total </w:t>
            </w:r>
            <w:r>
              <w:rPr>
                <w:b/>
                <w:bCs/>
                <w:sz w:val="22"/>
                <w:szCs w:val="22"/>
                <w:lang w:val="en-US"/>
              </w:rPr>
              <w:t>Demolarea si restabilirea drumurilor</w:t>
            </w:r>
          </w:p>
        </w:tc>
        <w:tc>
          <w:tcPr>
            <w:tcW w:w="1134" w:type="dxa"/>
            <w:gridSpan w:val="2"/>
            <w:tcBorders>
              <w:top w:val="single" w:sz="4" w:space="0" w:color="auto"/>
              <w:left w:val="nil"/>
              <w:bottom w:val="single" w:sz="4" w:space="0" w:color="auto"/>
              <w:right w:val="nil"/>
            </w:tcBorders>
          </w:tcPr>
          <w:p w14:paraId="4FB74095"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4356580" w14:textId="77777777" w:rsidR="00F05CA5" w:rsidRDefault="00F05CA5" w:rsidP="00FC3298">
            <w:pPr>
              <w:rPr>
                <w:b/>
                <w:bCs/>
                <w:lang w:val="en-US"/>
              </w:rPr>
            </w:pPr>
          </w:p>
        </w:tc>
      </w:tr>
      <w:tr w:rsidR="00F05CA5" w:rsidRPr="0097392D" w14:paraId="4EDC4132" w14:textId="77777777" w:rsidTr="00FC3298">
        <w:tc>
          <w:tcPr>
            <w:tcW w:w="709" w:type="dxa"/>
            <w:tcBorders>
              <w:top w:val="nil"/>
              <w:left w:val="single" w:sz="6" w:space="0" w:color="auto"/>
              <w:bottom w:val="nil"/>
              <w:right w:val="nil"/>
            </w:tcBorders>
          </w:tcPr>
          <w:p w14:paraId="0CEB3EF3" w14:textId="77777777" w:rsidR="00F05CA5" w:rsidRDefault="00F05CA5" w:rsidP="00FC329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7DABA88"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5D32CD78" w14:textId="77777777" w:rsidR="00F05CA5" w:rsidRPr="007F2714" w:rsidRDefault="00F05CA5" w:rsidP="00FC3298">
            <w:pPr>
              <w:rPr>
                <w:b/>
                <w:bCs/>
                <w:sz w:val="22"/>
                <w:szCs w:val="22"/>
                <w:lang w:val="en-US"/>
              </w:rPr>
            </w:pPr>
            <w:r w:rsidRPr="0097392D">
              <w:rPr>
                <w:b/>
                <w:bCs/>
                <w:sz w:val="22"/>
                <w:szCs w:val="22"/>
                <w:lang w:val="en-US"/>
              </w:rPr>
              <w:t>1.4. Constructia caminelor de canalizare</w:t>
            </w:r>
          </w:p>
          <w:p w14:paraId="01015B2D"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2C137403"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01566672"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6AA4C9BD" w14:textId="77777777" w:rsidR="00F05CA5" w:rsidRPr="0097392D" w:rsidRDefault="00F05CA5" w:rsidP="00FC3298">
            <w:pPr>
              <w:rPr>
                <w:lang w:val="en-US"/>
              </w:rPr>
            </w:pPr>
          </w:p>
        </w:tc>
      </w:tr>
      <w:tr w:rsidR="00F05CA5" w14:paraId="41BED103"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BE0D94" w14:textId="77777777" w:rsidR="00F05CA5" w:rsidRDefault="00F05CA5" w:rsidP="00FC3298">
            <w:pPr>
              <w:rPr>
                <w:lang w:val="en-US"/>
              </w:rPr>
            </w:pPr>
            <w:r>
              <w:rPr>
                <w:lang w:val="en-US"/>
              </w:rPr>
              <w:t>35</w:t>
            </w:r>
          </w:p>
        </w:tc>
        <w:tc>
          <w:tcPr>
            <w:tcW w:w="1276" w:type="dxa"/>
            <w:gridSpan w:val="2"/>
            <w:tcBorders>
              <w:top w:val="single" w:sz="4" w:space="0" w:color="auto"/>
              <w:bottom w:val="single" w:sz="4" w:space="0" w:color="auto"/>
            </w:tcBorders>
          </w:tcPr>
          <w:p w14:paraId="001BCE9F" w14:textId="77777777" w:rsidR="00F05CA5" w:rsidRDefault="00F05CA5" w:rsidP="00FC3298">
            <w:pPr>
              <w:rPr>
                <w:lang w:val="en-US"/>
              </w:rPr>
            </w:pPr>
            <w:r>
              <w:rPr>
                <w:lang w:val="en-US"/>
              </w:rPr>
              <w:t>TsC02B1</w:t>
            </w:r>
          </w:p>
          <w:p w14:paraId="45D253F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0EB4EDF"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14:paraId="4E3D8EB6"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A98C3D2"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419D11C0" w14:textId="77777777" w:rsidR="00F05CA5" w:rsidRDefault="00F05CA5" w:rsidP="00FC3298">
            <w:pPr>
              <w:jc w:val="center"/>
              <w:rPr>
                <w:lang w:val="en-US"/>
              </w:rPr>
            </w:pPr>
            <w:r>
              <w:rPr>
                <w:lang w:val="en-US"/>
              </w:rPr>
              <w:t>11,530</w:t>
            </w:r>
          </w:p>
        </w:tc>
      </w:tr>
      <w:tr w:rsidR="00F05CA5" w14:paraId="19EAFC1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6526E5" w14:textId="77777777" w:rsidR="00F05CA5" w:rsidRDefault="00F05CA5" w:rsidP="00FC3298">
            <w:pPr>
              <w:rPr>
                <w:lang w:val="en-US"/>
              </w:rPr>
            </w:pPr>
          </w:p>
        </w:tc>
        <w:tc>
          <w:tcPr>
            <w:tcW w:w="1276" w:type="dxa"/>
            <w:gridSpan w:val="2"/>
            <w:tcBorders>
              <w:top w:val="nil"/>
              <w:bottom w:val="single" w:sz="2" w:space="0" w:color="auto"/>
            </w:tcBorders>
            <w:vAlign w:val="center"/>
          </w:tcPr>
          <w:p w14:paraId="539211FB" w14:textId="77777777" w:rsidR="00F05CA5" w:rsidRDefault="00F05CA5"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25C8AE84" w14:textId="77777777" w:rsidR="00F05CA5" w:rsidRDefault="00F05CA5" w:rsidP="00FC3298">
            <w:pPr>
              <w:rPr>
                <w:lang w:val="en-US"/>
              </w:rPr>
            </w:pPr>
            <w:r>
              <w:rPr>
                <w:lang w:val="en-US"/>
              </w:rPr>
              <w:t>Excavator pe pneuri cu motor termic de 0,21-0,39 mc buldoex</w:t>
            </w:r>
          </w:p>
        </w:tc>
        <w:tc>
          <w:tcPr>
            <w:tcW w:w="993" w:type="dxa"/>
            <w:gridSpan w:val="2"/>
            <w:tcBorders>
              <w:top w:val="nil"/>
              <w:bottom w:val="single" w:sz="2" w:space="0" w:color="auto"/>
            </w:tcBorders>
          </w:tcPr>
          <w:p w14:paraId="1EDBB9C0"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E71AC46" w14:textId="77777777" w:rsidR="00F05CA5" w:rsidRDefault="00F05CA5" w:rsidP="00FC3298">
            <w:pPr>
              <w:rPr>
                <w:lang w:val="en-US"/>
              </w:rPr>
            </w:pPr>
            <w:r>
              <w:rPr>
                <w:lang w:val="en-US"/>
              </w:rPr>
              <w:t>50,617</w:t>
            </w:r>
          </w:p>
        </w:tc>
      </w:tr>
      <w:tr w:rsidR="00F05CA5" w:rsidRPr="00EB582C" w14:paraId="6D44F028" w14:textId="77777777" w:rsidTr="00FC3298">
        <w:trPr>
          <w:trHeight w:val="340"/>
        </w:trPr>
        <w:tc>
          <w:tcPr>
            <w:tcW w:w="709" w:type="dxa"/>
            <w:tcBorders>
              <w:top w:val="nil"/>
              <w:left w:val="single" w:sz="6" w:space="0" w:color="auto"/>
              <w:bottom w:val="nil"/>
              <w:right w:val="nil"/>
            </w:tcBorders>
          </w:tcPr>
          <w:p w14:paraId="66D66941"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A90CD7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0270275"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3960D2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E82A7E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456FCE2A" w14:textId="77777777" w:rsidR="00F05CA5" w:rsidRPr="00EB582C" w:rsidRDefault="00F05CA5" w:rsidP="00FC3298">
            <w:pPr>
              <w:rPr>
                <w:lang w:val="en-US"/>
              </w:rPr>
            </w:pPr>
          </w:p>
        </w:tc>
      </w:tr>
      <w:tr w:rsidR="00F05CA5" w14:paraId="55416767"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BE12A4" w14:textId="77777777" w:rsidR="00F05CA5" w:rsidRDefault="00F05CA5" w:rsidP="00FC3298">
            <w:pPr>
              <w:rPr>
                <w:lang w:val="en-US"/>
              </w:rPr>
            </w:pPr>
            <w:r>
              <w:rPr>
                <w:lang w:val="en-US"/>
              </w:rPr>
              <w:t>36</w:t>
            </w:r>
          </w:p>
        </w:tc>
        <w:tc>
          <w:tcPr>
            <w:tcW w:w="1276" w:type="dxa"/>
            <w:gridSpan w:val="2"/>
            <w:tcBorders>
              <w:top w:val="single" w:sz="4" w:space="0" w:color="auto"/>
              <w:bottom w:val="single" w:sz="4" w:space="0" w:color="auto"/>
            </w:tcBorders>
          </w:tcPr>
          <w:p w14:paraId="7EDDC476" w14:textId="77777777" w:rsidR="00F05CA5" w:rsidRDefault="00F05CA5" w:rsidP="00FC3298">
            <w:pPr>
              <w:rPr>
                <w:lang w:val="en-US"/>
              </w:rPr>
            </w:pPr>
            <w:r>
              <w:rPr>
                <w:lang w:val="en-US"/>
              </w:rPr>
              <w:t>TsC02D1</w:t>
            </w:r>
          </w:p>
          <w:p w14:paraId="1CC6ED7D"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6918963"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14:paraId="68505E8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E481AEA"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5F3D7F16" w14:textId="77777777" w:rsidR="00F05CA5" w:rsidRDefault="00F05CA5" w:rsidP="00FC3298">
            <w:pPr>
              <w:jc w:val="center"/>
              <w:rPr>
                <w:lang w:val="en-US"/>
              </w:rPr>
            </w:pPr>
            <w:r>
              <w:rPr>
                <w:lang w:val="en-US"/>
              </w:rPr>
              <w:t>1,500</w:t>
            </w:r>
          </w:p>
        </w:tc>
      </w:tr>
      <w:tr w:rsidR="00F05CA5" w14:paraId="461B741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8B049" w14:textId="77777777" w:rsidR="00F05CA5" w:rsidRDefault="00F05CA5" w:rsidP="00FC3298">
            <w:pPr>
              <w:rPr>
                <w:lang w:val="en-US"/>
              </w:rPr>
            </w:pPr>
          </w:p>
        </w:tc>
        <w:tc>
          <w:tcPr>
            <w:tcW w:w="1276" w:type="dxa"/>
            <w:gridSpan w:val="2"/>
            <w:tcBorders>
              <w:top w:val="nil"/>
              <w:bottom w:val="single" w:sz="2" w:space="0" w:color="auto"/>
            </w:tcBorders>
            <w:vAlign w:val="center"/>
          </w:tcPr>
          <w:p w14:paraId="38FFC081" w14:textId="77777777" w:rsidR="00F05CA5" w:rsidRDefault="00F05CA5"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4688E27D" w14:textId="77777777" w:rsidR="00F05CA5" w:rsidRDefault="00F05CA5" w:rsidP="00FC3298">
            <w:pPr>
              <w:rPr>
                <w:lang w:val="en-US"/>
              </w:rPr>
            </w:pPr>
            <w:r>
              <w:rPr>
                <w:lang w:val="en-US"/>
              </w:rPr>
              <w:t>Excavator pe pneuri cu motor termic de 0,21-0,39 mc buldoex</w:t>
            </w:r>
          </w:p>
        </w:tc>
        <w:tc>
          <w:tcPr>
            <w:tcW w:w="993" w:type="dxa"/>
            <w:gridSpan w:val="2"/>
            <w:tcBorders>
              <w:top w:val="nil"/>
              <w:bottom w:val="single" w:sz="2" w:space="0" w:color="auto"/>
            </w:tcBorders>
          </w:tcPr>
          <w:p w14:paraId="0C65B625"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5097006" w14:textId="77777777" w:rsidR="00F05CA5" w:rsidRDefault="00F05CA5" w:rsidP="00FC3298">
            <w:pPr>
              <w:rPr>
                <w:lang w:val="en-US"/>
              </w:rPr>
            </w:pPr>
            <w:r>
              <w:rPr>
                <w:lang w:val="en-US"/>
              </w:rPr>
              <w:t>7,155</w:t>
            </w:r>
          </w:p>
        </w:tc>
      </w:tr>
      <w:tr w:rsidR="00F05CA5" w:rsidRPr="00EB582C" w14:paraId="369062AA" w14:textId="77777777" w:rsidTr="00FC3298">
        <w:trPr>
          <w:trHeight w:val="340"/>
        </w:trPr>
        <w:tc>
          <w:tcPr>
            <w:tcW w:w="709" w:type="dxa"/>
            <w:tcBorders>
              <w:top w:val="nil"/>
              <w:left w:val="single" w:sz="6" w:space="0" w:color="auto"/>
              <w:bottom w:val="nil"/>
              <w:right w:val="nil"/>
            </w:tcBorders>
          </w:tcPr>
          <w:p w14:paraId="26407A82"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2A887E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6723EA5"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7DA33B5"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8FE729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47E9112" w14:textId="77777777" w:rsidR="00F05CA5" w:rsidRPr="00EB582C" w:rsidRDefault="00F05CA5" w:rsidP="00FC3298">
            <w:pPr>
              <w:rPr>
                <w:lang w:val="en-US"/>
              </w:rPr>
            </w:pPr>
          </w:p>
        </w:tc>
      </w:tr>
      <w:tr w:rsidR="00F05CA5" w14:paraId="153A10C6"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25E8CD" w14:textId="77777777" w:rsidR="00F05CA5" w:rsidRDefault="00F05CA5" w:rsidP="00FC3298">
            <w:pPr>
              <w:rPr>
                <w:lang w:val="en-US"/>
              </w:rPr>
            </w:pPr>
            <w:r>
              <w:rPr>
                <w:lang w:val="en-US"/>
              </w:rPr>
              <w:t>37</w:t>
            </w:r>
          </w:p>
        </w:tc>
        <w:tc>
          <w:tcPr>
            <w:tcW w:w="1276" w:type="dxa"/>
            <w:gridSpan w:val="2"/>
            <w:tcBorders>
              <w:top w:val="single" w:sz="4" w:space="0" w:color="auto"/>
              <w:bottom w:val="single" w:sz="4" w:space="0" w:color="auto"/>
            </w:tcBorders>
          </w:tcPr>
          <w:p w14:paraId="3560E088" w14:textId="77777777" w:rsidR="00F05CA5" w:rsidRDefault="00F05CA5" w:rsidP="00FC3298">
            <w:pPr>
              <w:rPr>
                <w:lang w:val="en-US"/>
              </w:rPr>
            </w:pPr>
            <w:r>
              <w:rPr>
                <w:lang w:val="en-US"/>
              </w:rPr>
              <w:t>TsA20C</w:t>
            </w:r>
          </w:p>
          <w:p w14:paraId="6092960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2915A9C"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manuala de pamint, in taluzuri, la deblee sapate cu excavator sau screper, pentru completarea sapaturii la profilul taluzului, in teren tare</w:t>
            </w:r>
            <w:r>
              <w:rPr>
                <w:rFonts w:ascii="Times New Roman CYR" w:hAnsi="Times New Roman CYR" w:cs="Times New Roman CYR"/>
                <w:sz w:val="16"/>
                <w:szCs w:val="16"/>
                <w:lang w:val="en-US"/>
              </w:rPr>
              <w:t xml:space="preserve"> </w:t>
            </w:r>
          </w:p>
          <w:p w14:paraId="4D4DFFF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4628DB6"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13E3622D" w14:textId="77777777" w:rsidR="00F05CA5" w:rsidRDefault="00F05CA5" w:rsidP="00FC3298">
            <w:pPr>
              <w:jc w:val="center"/>
              <w:rPr>
                <w:lang w:val="en-US"/>
              </w:rPr>
            </w:pPr>
            <w:r>
              <w:rPr>
                <w:lang w:val="en-US"/>
              </w:rPr>
              <w:t>35,800</w:t>
            </w:r>
          </w:p>
        </w:tc>
      </w:tr>
      <w:tr w:rsidR="00F05CA5" w14:paraId="6F5E7A3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226C9" w14:textId="77777777" w:rsidR="00F05CA5" w:rsidRDefault="00F05CA5" w:rsidP="00FC3298">
            <w:pPr>
              <w:rPr>
                <w:lang w:val="en-US"/>
              </w:rPr>
            </w:pPr>
          </w:p>
        </w:tc>
        <w:tc>
          <w:tcPr>
            <w:tcW w:w="1276" w:type="dxa"/>
            <w:gridSpan w:val="2"/>
            <w:tcBorders>
              <w:top w:val="nil"/>
              <w:bottom w:val="single" w:sz="2" w:space="0" w:color="auto"/>
            </w:tcBorders>
            <w:vAlign w:val="center"/>
          </w:tcPr>
          <w:p w14:paraId="3AB6E954"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621FC2E"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30D4412F"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9D5850F" w14:textId="77777777" w:rsidR="00F05CA5" w:rsidRDefault="00F05CA5" w:rsidP="00FC3298">
            <w:pPr>
              <w:rPr>
                <w:lang w:val="en-US"/>
              </w:rPr>
            </w:pPr>
            <w:r>
              <w:rPr>
                <w:lang w:val="en-US"/>
              </w:rPr>
              <w:t>115,634</w:t>
            </w:r>
          </w:p>
        </w:tc>
      </w:tr>
      <w:tr w:rsidR="00F05CA5" w:rsidRPr="00EB582C" w14:paraId="61857F68" w14:textId="77777777" w:rsidTr="00FC3298">
        <w:trPr>
          <w:trHeight w:val="340"/>
        </w:trPr>
        <w:tc>
          <w:tcPr>
            <w:tcW w:w="709" w:type="dxa"/>
            <w:tcBorders>
              <w:top w:val="nil"/>
              <w:left w:val="single" w:sz="6" w:space="0" w:color="auto"/>
              <w:bottom w:val="nil"/>
              <w:right w:val="nil"/>
            </w:tcBorders>
          </w:tcPr>
          <w:p w14:paraId="1684AF03"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B3ABDC2"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78EBA1C"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98676BF"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6866E88"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E4B1586" w14:textId="77777777" w:rsidR="00F05CA5" w:rsidRPr="00EB582C" w:rsidRDefault="00F05CA5" w:rsidP="00FC3298">
            <w:pPr>
              <w:rPr>
                <w:lang w:val="en-US"/>
              </w:rPr>
            </w:pPr>
          </w:p>
        </w:tc>
      </w:tr>
      <w:tr w:rsidR="00F05CA5" w14:paraId="7E5A4088"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75AECB" w14:textId="77777777" w:rsidR="00F05CA5" w:rsidRDefault="00F05CA5" w:rsidP="00FC3298">
            <w:pPr>
              <w:rPr>
                <w:lang w:val="en-US"/>
              </w:rPr>
            </w:pPr>
            <w:r>
              <w:rPr>
                <w:lang w:val="en-US"/>
              </w:rPr>
              <w:t>38</w:t>
            </w:r>
          </w:p>
        </w:tc>
        <w:tc>
          <w:tcPr>
            <w:tcW w:w="1276" w:type="dxa"/>
            <w:gridSpan w:val="2"/>
            <w:tcBorders>
              <w:top w:val="single" w:sz="4" w:space="0" w:color="auto"/>
              <w:bottom w:val="single" w:sz="4" w:space="0" w:color="auto"/>
            </w:tcBorders>
          </w:tcPr>
          <w:p w14:paraId="12BF7ECF" w14:textId="77777777" w:rsidR="00F05CA5" w:rsidRDefault="00F05CA5" w:rsidP="00FC3298">
            <w:pPr>
              <w:rPr>
                <w:lang w:val="en-US"/>
              </w:rPr>
            </w:pPr>
            <w:r>
              <w:rPr>
                <w:lang w:val="en-US"/>
              </w:rPr>
              <w:t>TsD01A</w:t>
            </w:r>
          </w:p>
          <w:p w14:paraId="5770959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5281CF3"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Imprastierea cu lopata a pamintului afinat, in straturi uniforme, de 10-30 cm grosime, printr-o aruncare de pina la 3 m din gramezi, inclusiv sfarimarea bulgarilor, pamintul provenind din teren usor</w:t>
            </w:r>
            <w:r>
              <w:rPr>
                <w:rFonts w:ascii="Times New Roman CYR" w:hAnsi="Times New Roman CYR" w:cs="Times New Roman CYR"/>
                <w:sz w:val="16"/>
                <w:szCs w:val="16"/>
                <w:lang w:val="en-US"/>
              </w:rPr>
              <w:t xml:space="preserve"> </w:t>
            </w:r>
          </w:p>
          <w:p w14:paraId="3EEB4E40"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425BB06" w14:textId="77777777" w:rsidR="00F05CA5" w:rsidRDefault="00F05CA5" w:rsidP="00FC3298">
            <w:pPr>
              <w:jc w:val="center"/>
              <w:rPr>
                <w:lang w:val="en-US"/>
              </w:rPr>
            </w:pPr>
            <w:r>
              <w:rPr>
                <w:lang w:val="en-US"/>
              </w:rPr>
              <w:lastRenderedPageBreak/>
              <w:t>m3</w:t>
            </w:r>
          </w:p>
        </w:tc>
        <w:tc>
          <w:tcPr>
            <w:tcW w:w="1559" w:type="dxa"/>
            <w:gridSpan w:val="2"/>
            <w:tcBorders>
              <w:top w:val="single" w:sz="4" w:space="0" w:color="auto"/>
              <w:bottom w:val="single" w:sz="4" w:space="0" w:color="auto"/>
            </w:tcBorders>
            <w:vAlign w:val="center"/>
          </w:tcPr>
          <w:p w14:paraId="1684C3DA" w14:textId="77777777" w:rsidR="00F05CA5" w:rsidRDefault="00F05CA5" w:rsidP="00FC3298">
            <w:pPr>
              <w:jc w:val="center"/>
              <w:rPr>
                <w:lang w:val="en-US"/>
              </w:rPr>
            </w:pPr>
            <w:r>
              <w:rPr>
                <w:lang w:val="en-US"/>
              </w:rPr>
              <w:t>346,000</w:t>
            </w:r>
          </w:p>
        </w:tc>
      </w:tr>
      <w:tr w:rsidR="00F05CA5" w14:paraId="7FB93FD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AA667" w14:textId="77777777" w:rsidR="00F05CA5" w:rsidRDefault="00F05CA5" w:rsidP="00FC3298">
            <w:pPr>
              <w:rPr>
                <w:lang w:val="en-US"/>
              </w:rPr>
            </w:pPr>
          </w:p>
        </w:tc>
        <w:tc>
          <w:tcPr>
            <w:tcW w:w="1276" w:type="dxa"/>
            <w:gridSpan w:val="2"/>
            <w:tcBorders>
              <w:top w:val="nil"/>
              <w:bottom w:val="single" w:sz="2" w:space="0" w:color="auto"/>
            </w:tcBorders>
            <w:vAlign w:val="center"/>
          </w:tcPr>
          <w:p w14:paraId="017EA725"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2DEF53B"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6E72BA83"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26A367D" w14:textId="77777777" w:rsidR="00F05CA5" w:rsidRDefault="00F05CA5" w:rsidP="00FC3298">
            <w:pPr>
              <w:rPr>
                <w:lang w:val="en-US"/>
              </w:rPr>
            </w:pPr>
            <w:r>
              <w:rPr>
                <w:lang w:val="en-US"/>
              </w:rPr>
              <w:t>62,280</w:t>
            </w:r>
          </w:p>
        </w:tc>
      </w:tr>
      <w:tr w:rsidR="00F05CA5" w:rsidRPr="00EB582C" w14:paraId="0DB3D884" w14:textId="77777777" w:rsidTr="00FC3298">
        <w:trPr>
          <w:trHeight w:val="340"/>
        </w:trPr>
        <w:tc>
          <w:tcPr>
            <w:tcW w:w="709" w:type="dxa"/>
            <w:tcBorders>
              <w:top w:val="nil"/>
              <w:left w:val="single" w:sz="6" w:space="0" w:color="auto"/>
              <w:bottom w:val="nil"/>
              <w:right w:val="nil"/>
            </w:tcBorders>
          </w:tcPr>
          <w:p w14:paraId="00D2DA33"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40987E8"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CAF9DA8"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8401B39"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E612C34"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0E9A035" w14:textId="77777777" w:rsidR="00F05CA5" w:rsidRPr="00EB582C" w:rsidRDefault="00F05CA5" w:rsidP="00FC3298">
            <w:pPr>
              <w:rPr>
                <w:lang w:val="en-US"/>
              </w:rPr>
            </w:pPr>
          </w:p>
        </w:tc>
      </w:tr>
      <w:tr w:rsidR="00F05CA5" w14:paraId="4076F44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85E977" w14:textId="77777777" w:rsidR="00F05CA5" w:rsidRDefault="00F05CA5" w:rsidP="00FC3298">
            <w:pPr>
              <w:rPr>
                <w:lang w:val="en-US"/>
              </w:rPr>
            </w:pPr>
            <w:r>
              <w:rPr>
                <w:lang w:val="en-US"/>
              </w:rPr>
              <w:t>39</w:t>
            </w:r>
          </w:p>
        </w:tc>
        <w:tc>
          <w:tcPr>
            <w:tcW w:w="1276" w:type="dxa"/>
            <w:gridSpan w:val="2"/>
            <w:tcBorders>
              <w:top w:val="single" w:sz="4" w:space="0" w:color="auto"/>
              <w:bottom w:val="single" w:sz="4" w:space="0" w:color="auto"/>
            </w:tcBorders>
          </w:tcPr>
          <w:p w14:paraId="775A45D4" w14:textId="77777777" w:rsidR="00F05CA5" w:rsidRDefault="00F05CA5" w:rsidP="00FC3298">
            <w:pPr>
              <w:rPr>
                <w:lang w:val="en-US"/>
              </w:rPr>
            </w:pPr>
            <w:r>
              <w:rPr>
                <w:lang w:val="en-US"/>
              </w:rPr>
              <w:t>TsD05A</w:t>
            </w:r>
          </w:p>
          <w:p w14:paraId="5D35E0C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6FD41C7"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6CD1696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8C6576F"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2C151943" w14:textId="77777777" w:rsidR="00F05CA5" w:rsidRDefault="00F05CA5" w:rsidP="00FC3298">
            <w:pPr>
              <w:jc w:val="center"/>
              <w:rPr>
                <w:lang w:val="en-US"/>
              </w:rPr>
            </w:pPr>
            <w:r>
              <w:rPr>
                <w:lang w:val="en-US"/>
              </w:rPr>
              <w:t>3,460</w:t>
            </w:r>
          </w:p>
        </w:tc>
      </w:tr>
      <w:tr w:rsidR="00F05CA5" w14:paraId="7E87F3C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753CA" w14:textId="77777777" w:rsidR="00F05CA5" w:rsidRDefault="00F05CA5" w:rsidP="00FC3298">
            <w:pPr>
              <w:rPr>
                <w:lang w:val="en-US"/>
              </w:rPr>
            </w:pPr>
          </w:p>
        </w:tc>
        <w:tc>
          <w:tcPr>
            <w:tcW w:w="1276" w:type="dxa"/>
            <w:gridSpan w:val="2"/>
            <w:tcBorders>
              <w:top w:val="nil"/>
              <w:bottom w:val="single" w:sz="2" w:space="0" w:color="auto"/>
            </w:tcBorders>
            <w:vAlign w:val="center"/>
          </w:tcPr>
          <w:p w14:paraId="18A6451A"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DB5AC52"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7DA09044"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13CB6FAD" w14:textId="77777777" w:rsidR="00F05CA5" w:rsidRDefault="00F05CA5" w:rsidP="00FC3298">
            <w:pPr>
              <w:rPr>
                <w:lang w:val="en-US"/>
              </w:rPr>
            </w:pPr>
            <w:r>
              <w:rPr>
                <w:lang w:val="en-US"/>
              </w:rPr>
              <w:t>30,517</w:t>
            </w:r>
          </w:p>
        </w:tc>
      </w:tr>
      <w:tr w:rsidR="00F05CA5" w14:paraId="6D68BC4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9FC80C" w14:textId="77777777" w:rsidR="00F05CA5" w:rsidRDefault="00F05CA5" w:rsidP="00FC3298">
            <w:pPr>
              <w:rPr>
                <w:lang w:val="en-US"/>
              </w:rPr>
            </w:pPr>
          </w:p>
        </w:tc>
        <w:tc>
          <w:tcPr>
            <w:tcW w:w="1276" w:type="dxa"/>
            <w:gridSpan w:val="2"/>
            <w:tcBorders>
              <w:top w:val="nil"/>
              <w:bottom w:val="single" w:sz="2" w:space="0" w:color="auto"/>
            </w:tcBorders>
            <w:vAlign w:val="center"/>
          </w:tcPr>
          <w:p w14:paraId="4CCA5B63" w14:textId="77777777" w:rsidR="00F05CA5" w:rsidRDefault="00F05CA5"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0A20B571" w14:textId="77777777" w:rsidR="00F05CA5" w:rsidRDefault="00F05CA5" w:rsidP="00FC3298">
            <w:pPr>
              <w:rPr>
                <w:lang w:val="en-US"/>
              </w:rPr>
            </w:pPr>
            <w:r>
              <w:rPr>
                <w:lang w:val="en-US"/>
              </w:rPr>
              <w:t>Mai mecanic de 150-200 kg cu motor termic 6 cp (4 kw)</w:t>
            </w:r>
          </w:p>
        </w:tc>
        <w:tc>
          <w:tcPr>
            <w:tcW w:w="993" w:type="dxa"/>
            <w:gridSpan w:val="2"/>
            <w:tcBorders>
              <w:top w:val="nil"/>
              <w:bottom w:val="single" w:sz="2" w:space="0" w:color="auto"/>
            </w:tcBorders>
          </w:tcPr>
          <w:p w14:paraId="23DD66AD"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FB8BE48" w14:textId="77777777" w:rsidR="00F05CA5" w:rsidRDefault="00F05CA5" w:rsidP="00FC3298">
            <w:pPr>
              <w:rPr>
                <w:lang w:val="en-US"/>
              </w:rPr>
            </w:pPr>
            <w:r>
              <w:rPr>
                <w:lang w:val="en-US"/>
              </w:rPr>
              <w:t>35,949</w:t>
            </w:r>
          </w:p>
        </w:tc>
      </w:tr>
      <w:tr w:rsidR="00F05CA5" w:rsidRPr="00EB582C" w14:paraId="4B8604C5" w14:textId="77777777" w:rsidTr="00FC3298">
        <w:trPr>
          <w:trHeight w:val="340"/>
        </w:trPr>
        <w:tc>
          <w:tcPr>
            <w:tcW w:w="709" w:type="dxa"/>
            <w:tcBorders>
              <w:top w:val="nil"/>
              <w:left w:val="single" w:sz="6" w:space="0" w:color="auto"/>
              <w:bottom w:val="nil"/>
              <w:right w:val="nil"/>
            </w:tcBorders>
          </w:tcPr>
          <w:p w14:paraId="660BCDD3"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DE4165B"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23A80D1"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96CB128"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9D5469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6600E60A" w14:textId="77777777" w:rsidR="00F05CA5" w:rsidRPr="00EB582C" w:rsidRDefault="00F05CA5" w:rsidP="00FC3298">
            <w:pPr>
              <w:rPr>
                <w:lang w:val="en-US"/>
              </w:rPr>
            </w:pPr>
          </w:p>
        </w:tc>
      </w:tr>
      <w:tr w:rsidR="00F05CA5" w14:paraId="4870921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71CC0F" w14:textId="77777777" w:rsidR="00F05CA5" w:rsidRDefault="00F05CA5" w:rsidP="00FC3298">
            <w:pPr>
              <w:rPr>
                <w:lang w:val="en-US"/>
              </w:rPr>
            </w:pPr>
            <w:r>
              <w:rPr>
                <w:lang w:val="en-US"/>
              </w:rPr>
              <w:t>40</w:t>
            </w:r>
          </w:p>
        </w:tc>
        <w:tc>
          <w:tcPr>
            <w:tcW w:w="1276" w:type="dxa"/>
            <w:gridSpan w:val="2"/>
            <w:tcBorders>
              <w:top w:val="single" w:sz="4" w:space="0" w:color="auto"/>
              <w:bottom w:val="single" w:sz="4" w:space="0" w:color="auto"/>
            </w:tcBorders>
          </w:tcPr>
          <w:p w14:paraId="7BAE5B20" w14:textId="77777777" w:rsidR="00F05CA5" w:rsidRDefault="00F05CA5" w:rsidP="00FC3298">
            <w:pPr>
              <w:rPr>
                <w:lang w:val="en-US"/>
              </w:rPr>
            </w:pPr>
            <w:r>
              <w:rPr>
                <w:lang w:val="en-US"/>
              </w:rPr>
              <w:t>TsD02A1</w:t>
            </w:r>
          </w:p>
          <w:p w14:paraId="6AEAC83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C10E8D6"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3FC12C63"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0D0B937"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125E585D" w14:textId="77777777" w:rsidR="00F05CA5" w:rsidRDefault="00F05CA5" w:rsidP="00FC3298">
            <w:pPr>
              <w:jc w:val="center"/>
              <w:rPr>
                <w:lang w:val="en-US"/>
              </w:rPr>
            </w:pPr>
            <w:r>
              <w:rPr>
                <w:lang w:val="en-US"/>
              </w:rPr>
              <w:t>8,070</w:t>
            </w:r>
          </w:p>
        </w:tc>
      </w:tr>
      <w:tr w:rsidR="00F05CA5" w14:paraId="7F70E2B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A27ACB" w14:textId="77777777" w:rsidR="00F05CA5" w:rsidRDefault="00F05CA5" w:rsidP="00FC3298">
            <w:pPr>
              <w:rPr>
                <w:lang w:val="en-US"/>
              </w:rPr>
            </w:pPr>
          </w:p>
        </w:tc>
        <w:tc>
          <w:tcPr>
            <w:tcW w:w="1276" w:type="dxa"/>
            <w:gridSpan w:val="2"/>
            <w:tcBorders>
              <w:top w:val="nil"/>
              <w:bottom w:val="single" w:sz="2" w:space="0" w:color="auto"/>
            </w:tcBorders>
            <w:vAlign w:val="center"/>
          </w:tcPr>
          <w:p w14:paraId="714D74D1" w14:textId="77777777" w:rsidR="00F05CA5" w:rsidRDefault="00F05CA5" w:rsidP="00FC3298">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14:paraId="4387632C" w14:textId="77777777" w:rsidR="00F05CA5" w:rsidRDefault="00F05CA5" w:rsidP="00FC3298">
            <w:pPr>
              <w:rPr>
                <w:lang w:val="en-US"/>
              </w:rPr>
            </w:pPr>
            <w:r>
              <w:rPr>
                <w:lang w:val="en-US"/>
              </w:rPr>
              <w:t>Buldozer pe senile pina la 65-80 CP</w:t>
            </w:r>
          </w:p>
        </w:tc>
        <w:tc>
          <w:tcPr>
            <w:tcW w:w="993" w:type="dxa"/>
            <w:gridSpan w:val="2"/>
            <w:tcBorders>
              <w:top w:val="nil"/>
              <w:bottom w:val="single" w:sz="2" w:space="0" w:color="auto"/>
            </w:tcBorders>
          </w:tcPr>
          <w:p w14:paraId="3BF4628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974C330" w14:textId="77777777" w:rsidR="00F05CA5" w:rsidRDefault="00F05CA5" w:rsidP="00FC3298">
            <w:pPr>
              <w:rPr>
                <w:lang w:val="en-US"/>
              </w:rPr>
            </w:pPr>
            <w:r>
              <w:rPr>
                <w:lang w:val="en-US"/>
              </w:rPr>
              <w:t>8,796</w:t>
            </w:r>
          </w:p>
        </w:tc>
      </w:tr>
      <w:tr w:rsidR="00F05CA5" w:rsidRPr="00EB582C" w14:paraId="572B1DA9" w14:textId="77777777" w:rsidTr="00FC3298">
        <w:trPr>
          <w:trHeight w:val="340"/>
        </w:trPr>
        <w:tc>
          <w:tcPr>
            <w:tcW w:w="709" w:type="dxa"/>
            <w:tcBorders>
              <w:top w:val="nil"/>
              <w:left w:val="single" w:sz="6" w:space="0" w:color="auto"/>
              <w:bottom w:val="nil"/>
              <w:right w:val="nil"/>
            </w:tcBorders>
          </w:tcPr>
          <w:p w14:paraId="28B6CEB1"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8241CF8"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C780033"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2ACA7E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4B1264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B1531FA" w14:textId="77777777" w:rsidR="00F05CA5" w:rsidRPr="00EB582C" w:rsidRDefault="00F05CA5" w:rsidP="00FC3298">
            <w:pPr>
              <w:rPr>
                <w:lang w:val="en-US"/>
              </w:rPr>
            </w:pPr>
          </w:p>
        </w:tc>
      </w:tr>
      <w:tr w:rsidR="00F05CA5" w14:paraId="67F003B5"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1DAE11" w14:textId="77777777" w:rsidR="00F05CA5" w:rsidRDefault="00F05CA5" w:rsidP="00FC3298">
            <w:pPr>
              <w:rPr>
                <w:lang w:val="en-US"/>
              </w:rPr>
            </w:pPr>
            <w:r>
              <w:rPr>
                <w:lang w:val="en-US"/>
              </w:rPr>
              <w:t>41</w:t>
            </w:r>
          </w:p>
        </w:tc>
        <w:tc>
          <w:tcPr>
            <w:tcW w:w="1276" w:type="dxa"/>
            <w:gridSpan w:val="2"/>
            <w:tcBorders>
              <w:top w:val="single" w:sz="4" w:space="0" w:color="auto"/>
              <w:bottom w:val="single" w:sz="4" w:space="0" w:color="auto"/>
            </w:tcBorders>
          </w:tcPr>
          <w:p w14:paraId="09AB9B92" w14:textId="77777777" w:rsidR="00F05CA5" w:rsidRDefault="00F05CA5" w:rsidP="00FC3298">
            <w:pPr>
              <w:rPr>
                <w:lang w:val="en-US"/>
              </w:rPr>
            </w:pPr>
            <w:r>
              <w:rPr>
                <w:lang w:val="en-US"/>
              </w:rPr>
              <w:t>TsD05A</w:t>
            </w:r>
          </w:p>
          <w:p w14:paraId="177BD7E7"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51684AD"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4BEC8676"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BEF3DC0"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3420C345" w14:textId="77777777" w:rsidR="00F05CA5" w:rsidRDefault="00F05CA5" w:rsidP="00FC3298">
            <w:pPr>
              <w:jc w:val="center"/>
              <w:rPr>
                <w:lang w:val="en-US"/>
              </w:rPr>
            </w:pPr>
            <w:r>
              <w:rPr>
                <w:lang w:val="en-US"/>
              </w:rPr>
              <w:t>8,070</w:t>
            </w:r>
          </w:p>
        </w:tc>
      </w:tr>
      <w:tr w:rsidR="00F05CA5" w14:paraId="5940FF5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B2831" w14:textId="77777777" w:rsidR="00F05CA5" w:rsidRDefault="00F05CA5" w:rsidP="00FC3298">
            <w:pPr>
              <w:rPr>
                <w:lang w:val="en-US"/>
              </w:rPr>
            </w:pPr>
          </w:p>
        </w:tc>
        <w:tc>
          <w:tcPr>
            <w:tcW w:w="1276" w:type="dxa"/>
            <w:gridSpan w:val="2"/>
            <w:tcBorders>
              <w:top w:val="nil"/>
              <w:bottom w:val="single" w:sz="2" w:space="0" w:color="auto"/>
            </w:tcBorders>
            <w:vAlign w:val="center"/>
          </w:tcPr>
          <w:p w14:paraId="75D1E026"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F9117DB"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4C4CDE63"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BFC4DCA" w14:textId="77777777" w:rsidR="00F05CA5" w:rsidRDefault="00F05CA5" w:rsidP="00FC3298">
            <w:pPr>
              <w:rPr>
                <w:lang w:val="en-US"/>
              </w:rPr>
            </w:pPr>
            <w:r>
              <w:rPr>
                <w:lang w:val="en-US"/>
              </w:rPr>
              <w:t>71,177</w:t>
            </w:r>
          </w:p>
        </w:tc>
      </w:tr>
      <w:tr w:rsidR="00F05CA5" w14:paraId="2990828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0BF51" w14:textId="77777777" w:rsidR="00F05CA5" w:rsidRDefault="00F05CA5" w:rsidP="00FC3298">
            <w:pPr>
              <w:rPr>
                <w:lang w:val="en-US"/>
              </w:rPr>
            </w:pPr>
          </w:p>
        </w:tc>
        <w:tc>
          <w:tcPr>
            <w:tcW w:w="1276" w:type="dxa"/>
            <w:gridSpan w:val="2"/>
            <w:tcBorders>
              <w:top w:val="nil"/>
              <w:bottom w:val="single" w:sz="2" w:space="0" w:color="auto"/>
            </w:tcBorders>
            <w:vAlign w:val="center"/>
          </w:tcPr>
          <w:p w14:paraId="250852EE" w14:textId="77777777" w:rsidR="00F05CA5" w:rsidRDefault="00F05CA5"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4B623965" w14:textId="77777777" w:rsidR="00F05CA5" w:rsidRDefault="00F05CA5" w:rsidP="00FC3298">
            <w:pPr>
              <w:rPr>
                <w:lang w:val="en-US"/>
              </w:rPr>
            </w:pPr>
            <w:r>
              <w:rPr>
                <w:lang w:val="en-US"/>
              </w:rPr>
              <w:t>Mai mecanic de 150-200 kg cu motor termic 6 cp (4 kw)</w:t>
            </w:r>
          </w:p>
        </w:tc>
        <w:tc>
          <w:tcPr>
            <w:tcW w:w="993" w:type="dxa"/>
            <w:gridSpan w:val="2"/>
            <w:tcBorders>
              <w:top w:val="nil"/>
              <w:bottom w:val="single" w:sz="2" w:space="0" w:color="auto"/>
            </w:tcBorders>
          </w:tcPr>
          <w:p w14:paraId="1240B5BB"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578878D6" w14:textId="77777777" w:rsidR="00F05CA5" w:rsidRDefault="00F05CA5" w:rsidP="00FC3298">
            <w:pPr>
              <w:rPr>
                <w:lang w:val="en-US"/>
              </w:rPr>
            </w:pPr>
            <w:r>
              <w:rPr>
                <w:lang w:val="en-US"/>
              </w:rPr>
              <w:t>83,847</w:t>
            </w:r>
          </w:p>
        </w:tc>
      </w:tr>
      <w:tr w:rsidR="00F05CA5" w:rsidRPr="00EB582C" w14:paraId="680A7EB4" w14:textId="77777777" w:rsidTr="00FC3298">
        <w:trPr>
          <w:trHeight w:val="340"/>
        </w:trPr>
        <w:tc>
          <w:tcPr>
            <w:tcW w:w="709" w:type="dxa"/>
            <w:tcBorders>
              <w:top w:val="nil"/>
              <w:left w:val="single" w:sz="6" w:space="0" w:color="auto"/>
              <w:bottom w:val="nil"/>
              <w:right w:val="nil"/>
            </w:tcBorders>
          </w:tcPr>
          <w:p w14:paraId="27EC7E9D"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6C2136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E6ED2AC"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C94E72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7758941"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31F6FA3" w14:textId="77777777" w:rsidR="00F05CA5" w:rsidRPr="00EB582C" w:rsidRDefault="00F05CA5" w:rsidP="00FC3298">
            <w:pPr>
              <w:rPr>
                <w:lang w:val="en-US"/>
              </w:rPr>
            </w:pPr>
          </w:p>
        </w:tc>
      </w:tr>
      <w:tr w:rsidR="00F05CA5" w14:paraId="35648559"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ABABF6" w14:textId="77777777" w:rsidR="00F05CA5" w:rsidRDefault="00F05CA5" w:rsidP="00FC3298">
            <w:pPr>
              <w:rPr>
                <w:lang w:val="en-US"/>
              </w:rPr>
            </w:pPr>
            <w:r>
              <w:rPr>
                <w:lang w:val="en-US"/>
              </w:rPr>
              <w:t>42</w:t>
            </w:r>
          </w:p>
        </w:tc>
        <w:tc>
          <w:tcPr>
            <w:tcW w:w="1276" w:type="dxa"/>
            <w:gridSpan w:val="2"/>
            <w:tcBorders>
              <w:top w:val="single" w:sz="4" w:space="0" w:color="auto"/>
              <w:bottom w:val="single" w:sz="4" w:space="0" w:color="auto"/>
            </w:tcBorders>
          </w:tcPr>
          <w:p w14:paraId="55F0F4C7" w14:textId="77777777" w:rsidR="00F05CA5" w:rsidRDefault="00F05CA5" w:rsidP="00FC3298">
            <w:pPr>
              <w:rPr>
                <w:lang w:val="en-US"/>
              </w:rPr>
            </w:pPr>
            <w:r>
              <w:rPr>
                <w:lang w:val="en-US"/>
              </w:rPr>
              <w:t>TsI51A10</w:t>
            </w:r>
          </w:p>
          <w:p w14:paraId="17EB4C3D"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8D880C0"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64D00F41"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CE611B9"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4142A945" w14:textId="77777777" w:rsidR="00F05CA5" w:rsidRDefault="00F05CA5" w:rsidP="00FC3298">
            <w:pPr>
              <w:jc w:val="center"/>
              <w:rPr>
                <w:lang w:val="en-US"/>
              </w:rPr>
            </w:pPr>
            <w:r>
              <w:rPr>
                <w:lang w:val="en-US"/>
              </w:rPr>
              <w:t>240,000</w:t>
            </w:r>
          </w:p>
        </w:tc>
      </w:tr>
      <w:tr w:rsidR="00F05CA5" w14:paraId="1D1049C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5C7388" w14:textId="77777777" w:rsidR="00F05CA5" w:rsidRDefault="00F05CA5" w:rsidP="00FC3298">
            <w:pPr>
              <w:rPr>
                <w:lang w:val="en-US"/>
              </w:rPr>
            </w:pPr>
          </w:p>
        </w:tc>
        <w:tc>
          <w:tcPr>
            <w:tcW w:w="1276" w:type="dxa"/>
            <w:gridSpan w:val="2"/>
            <w:tcBorders>
              <w:top w:val="nil"/>
              <w:bottom w:val="single" w:sz="2" w:space="0" w:color="auto"/>
            </w:tcBorders>
            <w:vAlign w:val="center"/>
          </w:tcPr>
          <w:p w14:paraId="31C91E32" w14:textId="77777777" w:rsidR="00F05CA5" w:rsidRDefault="00F05CA5" w:rsidP="00FC3298">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0B982C53" w14:textId="77777777" w:rsidR="00F05CA5" w:rsidRDefault="00F05CA5" w:rsidP="00FC3298">
            <w:pPr>
              <w:rPr>
                <w:lang w:val="en-US"/>
              </w:rPr>
            </w:pPr>
            <w:r>
              <w:rPr>
                <w:lang w:val="en-US"/>
              </w:rPr>
              <w:t>Autobasculanta-10t</w:t>
            </w:r>
          </w:p>
        </w:tc>
        <w:tc>
          <w:tcPr>
            <w:tcW w:w="993" w:type="dxa"/>
            <w:gridSpan w:val="2"/>
            <w:tcBorders>
              <w:top w:val="nil"/>
              <w:bottom w:val="single" w:sz="2" w:space="0" w:color="auto"/>
            </w:tcBorders>
          </w:tcPr>
          <w:p w14:paraId="67E91C8E"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4F95A76" w14:textId="77777777" w:rsidR="00F05CA5" w:rsidRDefault="00F05CA5" w:rsidP="00FC3298">
            <w:pPr>
              <w:rPr>
                <w:lang w:val="en-US"/>
              </w:rPr>
            </w:pPr>
            <w:r>
              <w:rPr>
                <w:lang w:val="en-US"/>
              </w:rPr>
              <w:t>13,704</w:t>
            </w:r>
          </w:p>
        </w:tc>
      </w:tr>
      <w:tr w:rsidR="00F05CA5" w:rsidRPr="00EB582C" w14:paraId="05319ECD" w14:textId="77777777" w:rsidTr="00FC3298">
        <w:trPr>
          <w:trHeight w:val="340"/>
        </w:trPr>
        <w:tc>
          <w:tcPr>
            <w:tcW w:w="709" w:type="dxa"/>
            <w:tcBorders>
              <w:top w:val="nil"/>
              <w:left w:val="single" w:sz="6" w:space="0" w:color="auto"/>
              <w:bottom w:val="nil"/>
              <w:right w:val="nil"/>
            </w:tcBorders>
          </w:tcPr>
          <w:p w14:paraId="14EAC96F"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E3E6A04"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B75C1E5"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F9C28A3"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4CFC2C4"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16FB2F8" w14:textId="77777777" w:rsidR="00F05CA5" w:rsidRPr="00EB582C" w:rsidRDefault="00F05CA5" w:rsidP="00FC3298">
            <w:pPr>
              <w:rPr>
                <w:lang w:val="en-US"/>
              </w:rPr>
            </w:pPr>
          </w:p>
        </w:tc>
      </w:tr>
      <w:tr w:rsidR="00F05CA5" w14:paraId="4CD75C71"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A5D59E" w14:textId="77777777" w:rsidR="00F05CA5" w:rsidRDefault="00F05CA5" w:rsidP="00FC3298">
            <w:pPr>
              <w:rPr>
                <w:lang w:val="en-US"/>
              </w:rPr>
            </w:pPr>
            <w:r>
              <w:rPr>
                <w:lang w:val="en-US"/>
              </w:rPr>
              <w:t>43</w:t>
            </w:r>
          </w:p>
        </w:tc>
        <w:tc>
          <w:tcPr>
            <w:tcW w:w="1276" w:type="dxa"/>
            <w:gridSpan w:val="2"/>
            <w:tcBorders>
              <w:top w:val="single" w:sz="4" w:space="0" w:color="auto"/>
              <w:bottom w:val="single" w:sz="4" w:space="0" w:color="auto"/>
            </w:tcBorders>
          </w:tcPr>
          <w:p w14:paraId="0401029E" w14:textId="77777777" w:rsidR="00F05CA5" w:rsidRDefault="00F05CA5" w:rsidP="00FC3298">
            <w:pPr>
              <w:rPr>
                <w:lang w:val="en-US"/>
              </w:rPr>
            </w:pPr>
            <w:r>
              <w:rPr>
                <w:lang w:val="en-US"/>
              </w:rPr>
              <w:t>TsC51B</w:t>
            </w:r>
          </w:p>
          <w:p w14:paraId="35CE104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D54874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Lucrari la descarcarea pamintului in depozit, teren categoria II</w:t>
            </w:r>
            <w:r>
              <w:rPr>
                <w:rFonts w:ascii="Times New Roman CYR" w:hAnsi="Times New Roman CYR" w:cs="Times New Roman CYR"/>
                <w:sz w:val="16"/>
                <w:szCs w:val="16"/>
                <w:lang w:val="en-US"/>
              </w:rPr>
              <w:t xml:space="preserve"> </w:t>
            </w:r>
          </w:p>
          <w:p w14:paraId="6ED6B42A"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DCA9563"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1FD1C09F" w14:textId="77777777" w:rsidR="00F05CA5" w:rsidRDefault="00F05CA5" w:rsidP="00FC3298">
            <w:pPr>
              <w:jc w:val="center"/>
              <w:rPr>
                <w:lang w:val="en-US"/>
              </w:rPr>
            </w:pPr>
            <w:r>
              <w:rPr>
                <w:lang w:val="en-US"/>
              </w:rPr>
              <w:t>1,500</w:t>
            </w:r>
          </w:p>
        </w:tc>
      </w:tr>
      <w:tr w:rsidR="00F05CA5" w14:paraId="455BF8E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23C3B" w14:textId="77777777" w:rsidR="00F05CA5" w:rsidRDefault="00F05CA5" w:rsidP="00FC3298">
            <w:pPr>
              <w:rPr>
                <w:lang w:val="en-US"/>
              </w:rPr>
            </w:pPr>
          </w:p>
        </w:tc>
        <w:tc>
          <w:tcPr>
            <w:tcW w:w="1276" w:type="dxa"/>
            <w:gridSpan w:val="2"/>
            <w:tcBorders>
              <w:top w:val="nil"/>
              <w:bottom w:val="single" w:sz="2" w:space="0" w:color="auto"/>
            </w:tcBorders>
            <w:vAlign w:val="center"/>
          </w:tcPr>
          <w:p w14:paraId="59CD93D3"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EACF12D"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0BAD17EE"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0A7BAB01" w14:textId="77777777" w:rsidR="00F05CA5" w:rsidRDefault="00F05CA5" w:rsidP="00FC3298">
            <w:pPr>
              <w:rPr>
                <w:lang w:val="en-US"/>
              </w:rPr>
            </w:pPr>
            <w:r>
              <w:rPr>
                <w:lang w:val="en-US"/>
              </w:rPr>
              <w:t>0,540</w:t>
            </w:r>
          </w:p>
        </w:tc>
      </w:tr>
      <w:tr w:rsidR="00F05CA5" w14:paraId="37A3CFD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6901A5" w14:textId="77777777" w:rsidR="00F05CA5" w:rsidRDefault="00F05CA5" w:rsidP="00FC3298">
            <w:pPr>
              <w:rPr>
                <w:lang w:val="en-US"/>
              </w:rPr>
            </w:pPr>
          </w:p>
        </w:tc>
        <w:tc>
          <w:tcPr>
            <w:tcW w:w="1276" w:type="dxa"/>
            <w:gridSpan w:val="2"/>
            <w:tcBorders>
              <w:top w:val="nil"/>
              <w:bottom w:val="single" w:sz="2" w:space="0" w:color="auto"/>
            </w:tcBorders>
            <w:vAlign w:val="center"/>
          </w:tcPr>
          <w:p w14:paraId="7B711292" w14:textId="77777777" w:rsidR="00F05CA5" w:rsidRDefault="00F05CA5" w:rsidP="00FC3298">
            <w:pPr>
              <w:jc w:val="center"/>
              <w:rPr>
                <w:sz w:val="16"/>
                <w:szCs w:val="16"/>
                <w:lang w:val="en-US"/>
              </w:rPr>
            </w:pPr>
            <w:r>
              <w:rPr>
                <w:sz w:val="16"/>
                <w:szCs w:val="16"/>
                <w:lang w:val="en-US"/>
              </w:rPr>
              <w:t>14111222017521</w:t>
            </w:r>
          </w:p>
        </w:tc>
        <w:tc>
          <w:tcPr>
            <w:tcW w:w="4252" w:type="dxa"/>
            <w:gridSpan w:val="3"/>
            <w:tcBorders>
              <w:top w:val="nil"/>
              <w:bottom w:val="single" w:sz="2" w:space="0" w:color="auto"/>
            </w:tcBorders>
          </w:tcPr>
          <w:p w14:paraId="3BE26027" w14:textId="77777777" w:rsidR="00F05CA5" w:rsidRDefault="00F05CA5" w:rsidP="00FC3298">
            <w:pPr>
              <w:rPr>
                <w:lang w:val="en-US"/>
              </w:rPr>
            </w:pPr>
            <w:r>
              <w:rPr>
                <w:lang w:val="en-US"/>
              </w:rPr>
              <w:t>Piatra sparta 10-20</w:t>
            </w:r>
          </w:p>
        </w:tc>
        <w:tc>
          <w:tcPr>
            <w:tcW w:w="993" w:type="dxa"/>
            <w:gridSpan w:val="2"/>
            <w:tcBorders>
              <w:top w:val="nil"/>
              <w:bottom w:val="single" w:sz="2" w:space="0" w:color="auto"/>
            </w:tcBorders>
          </w:tcPr>
          <w:p w14:paraId="768F8E68"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7C572E9A" w14:textId="77777777" w:rsidR="00F05CA5" w:rsidRDefault="00F05CA5" w:rsidP="00FC3298">
            <w:pPr>
              <w:rPr>
                <w:lang w:val="en-US"/>
              </w:rPr>
            </w:pPr>
            <w:r>
              <w:rPr>
                <w:lang w:val="en-US"/>
              </w:rPr>
              <w:t>0,006</w:t>
            </w:r>
          </w:p>
        </w:tc>
      </w:tr>
      <w:tr w:rsidR="00F05CA5" w14:paraId="4F5DF49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695BBA" w14:textId="77777777" w:rsidR="00F05CA5" w:rsidRDefault="00F05CA5" w:rsidP="00FC3298">
            <w:pPr>
              <w:rPr>
                <w:lang w:val="en-US"/>
              </w:rPr>
            </w:pPr>
          </w:p>
        </w:tc>
        <w:tc>
          <w:tcPr>
            <w:tcW w:w="1276" w:type="dxa"/>
            <w:gridSpan w:val="2"/>
            <w:tcBorders>
              <w:top w:val="nil"/>
              <w:bottom w:val="single" w:sz="2" w:space="0" w:color="auto"/>
            </w:tcBorders>
            <w:vAlign w:val="center"/>
          </w:tcPr>
          <w:p w14:paraId="3EF0A245" w14:textId="77777777" w:rsidR="00F05CA5" w:rsidRDefault="00F05CA5" w:rsidP="00FC3298">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308E17A5" w14:textId="77777777" w:rsidR="00F05CA5" w:rsidRDefault="00F05CA5" w:rsidP="00FC3298">
            <w:pPr>
              <w:rPr>
                <w:lang w:val="en-US"/>
              </w:rPr>
            </w:pPr>
            <w:r>
              <w:rPr>
                <w:lang w:val="en-US"/>
              </w:rPr>
              <w:t>Buldozer 79kw (108CP)</w:t>
            </w:r>
          </w:p>
        </w:tc>
        <w:tc>
          <w:tcPr>
            <w:tcW w:w="993" w:type="dxa"/>
            <w:gridSpan w:val="2"/>
            <w:tcBorders>
              <w:top w:val="nil"/>
              <w:bottom w:val="single" w:sz="2" w:space="0" w:color="auto"/>
            </w:tcBorders>
          </w:tcPr>
          <w:p w14:paraId="562DE1F7"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942B672" w14:textId="77777777" w:rsidR="00F05CA5" w:rsidRDefault="00F05CA5" w:rsidP="00FC3298">
            <w:pPr>
              <w:rPr>
                <w:lang w:val="en-US"/>
              </w:rPr>
            </w:pPr>
            <w:r>
              <w:rPr>
                <w:lang w:val="en-US"/>
              </w:rPr>
              <w:t>0,600</w:t>
            </w:r>
          </w:p>
        </w:tc>
      </w:tr>
      <w:tr w:rsidR="00F05CA5" w:rsidRPr="00EB582C" w14:paraId="75191709" w14:textId="77777777" w:rsidTr="00FC3298">
        <w:trPr>
          <w:trHeight w:val="340"/>
        </w:trPr>
        <w:tc>
          <w:tcPr>
            <w:tcW w:w="709" w:type="dxa"/>
            <w:tcBorders>
              <w:top w:val="nil"/>
              <w:left w:val="single" w:sz="6" w:space="0" w:color="auto"/>
              <w:bottom w:val="nil"/>
              <w:right w:val="nil"/>
            </w:tcBorders>
          </w:tcPr>
          <w:p w14:paraId="627D92D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676DBE2"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8DE332A"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F5D7F5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0EBF9F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7E130C7" w14:textId="77777777" w:rsidR="00F05CA5" w:rsidRPr="00EB582C" w:rsidRDefault="00F05CA5" w:rsidP="00FC3298">
            <w:pPr>
              <w:rPr>
                <w:lang w:val="en-US"/>
              </w:rPr>
            </w:pPr>
          </w:p>
        </w:tc>
      </w:tr>
      <w:tr w:rsidR="00F05CA5" w14:paraId="25E09BD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959ED1" w14:textId="77777777" w:rsidR="00F05CA5" w:rsidRDefault="00F05CA5" w:rsidP="00FC3298">
            <w:pPr>
              <w:rPr>
                <w:lang w:val="en-US"/>
              </w:rPr>
            </w:pPr>
            <w:r>
              <w:rPr>
                <w:lang w:val="en-US"/>
              </w:rPr>
              <w:t>44</w:t>
            </w:r>
          </w:p>
        </w:tc>
        <w:tc>
          <w:tcPr>
            <w:tcW w:w="1276" w:type="dxa"/>
            <w:gridSpan w:val="2"/>
            <w:tcBorders>
              <w:top w:val="single" w:sz="4" w:space="0" w:color="auto"/>
              <w:bottom w:val="single" w:sz="4" w:space="0" w:color="auto"/>
            </w:tcBorders>
          </w:tcPr>
          <w:p w14:paraId="2CFA9D28" w14:textId="77777777" w:rsidR="00F05CA5" w:rsidRDefault="00F05CA5" w:rsidP="00FC3298">
            <w:pPr>
              <w:rPr>
                <w:lang w:val="en-US"/>
              </w:rPr>
            </w:pPr>
            <w:r>
              <w:rPr>
                <w:lang w:val="en-US"/>
              </w:rPr>
              <w:t>AcE13A</w:t>
            </w:r>
          </w:p>
          <w:p w14:paraId="256BCA3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3399325"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Executarea caminelor de vizitare din elemente de beton armat prefabricat, pentru canalizare, circulare (inelare) cu diametrul 1,0 m, in teren fara apa subterana</w:t>
            </w:r>
            <w:r>
              <w:rPr>
                <w:rFonts w:ascii="Times New Roman CYR" w:hAnsi="Times New Roman CYR" w:cs="Times New Roman CYR"/>
                <w:sz w:val="16"/>
                <w:szCs w:val="16"/>
                <w:lang w:val="en-US"/>
              </w:rPr>
              <w:t xml:space="preserve"> </w:t>
            </w:r>
          </w:p>
          <w:p w14:paraId="42CED340"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38B0BCE"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850913C" w14:textId="77777777" w:rsidR="00F05CA5" w:rsidRDefault="00F05CA5" w:rsidP="00FC3298">
            <w:pPr>
              <w:jc w:val="center"/>
              <w:rPr>
                <w:lang w:val="en-US"/>
              </w:rPr>
            </w:pPr>
            <w:r>
              <w:rPr>
                <w:lang w:val="en-US"/>
              </w:rPr>
              <w:t>50,300</w:t>
            </w:r>
          </w:p>
        </w:tc>
      </w:tr>
      <w:tr w:rsidR="00F05CA5" w14:paraId="25C6945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84ACC" w14:textId="77777777" w:rsidR="00F05CA5" w:rsidRDefault="00F05CA5" w:rsidP="00FC3298">
            <w:pPr>
              <w:rPr>
                <w:lang w:val="en-US"/>
              </w:rPr>
            </w:pPr>
          </w:p>
        </w:tc>
        <w:tc>
          <w:tcPr>
            <w:tcW w:w="1276" w:type="dxa"/>
            <w:gridSpan w:val="2"/>
            <w:tcBorders>
              <w:top w:val="nil"/>
              <w:bottom w:val="single" w:sz="2" w:space="0" w:color="auto"/>
            </w:tcBorders>
            <w:vAlign w:val="center"/>
          </w:tcPr>
          <w:p w14:paraId="02EA41F7" w14:textId="77777777" w:rsidR="00F05CA5" w:rsidRDefault="00F05CA5"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FF149A4" w14:textId="77777777" w:rsidR="00F05CA5" w:rsidRDefault="00F05CA5" w:rsidP="00FC3298">
            <w:pPr>
              <w:rPr>
                <w:lang w:val="en-US"/>
              </w:rPr>
            </w:pPr>
            <w:r>
              <w:rPr>
                <w:lang w:val="en-US"/>
              </w:rPr>
              <w:t>Instalator alimentari apa</w:t>
            </w:r>
          </w:p>
        </w:tc>
        <w:tc>
          <w:tcPr>
            <w:tcW w:w="993" w:type="dxa"/>
            <w:gridSpan w:val="2"/>
            <w:tcBorders>
              <w:top w:val="nil"/>
              <w:bottom w:val="single" w:sz="2" w:space="0" w:color="auto"/>
            </w:tcBorders>
          </w:tcPr>
          <w:p w14:paraId="16A2F92A"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053D8FE9" w14:textId="77777777" w:rsidR="00F05CA5" w:rsidRDefault="00F05CA5" w:rsidP="00FC3298">
            <w:pPr>
              <w:rPr>
                <w:lang w:val="en-US"/>
              </w:rPr>
            </w:pPr>
            <w:r>
              <w:rPr>
                <w:lang w:val="en-US"/>
              </w:rPr>
              <w:t>488,413</w:t>
            </w:r>
          </w:p>
        </w:tc>
      </w:tr>
      <w:tr w:rsidR="00F05CA5" w14:paraId="65FE14C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5BE5F" w14:textId="77777777" w:rsidR="00F05CA5" w:rsidRDefault="00F05CA5" w:rsidP="00FC3298">
            <w:pPr>
              <w:rPr>
                <w:lang w:val="en-US"/>
              </w:rPr>
            </w:pPr>
          </w:p>
        </w:tc>
        <w:tc>
          <w:tcPr>
            <w:tcW w:w="1276" w:type="dxa"/>
            <w:gridSpan w:val="2"/>
            <w:tcBorders>
              <w:top w:val="nil"/>
              <w:bottom w:val="single" w:sz="2" w:space="0" w:color="auto"/>
            </w:tcBorders>
            <w:vAlign w:val="center"/>
          </w:tcPr>
          <w:p w14:paraId="7ED52A82" w14:textId="77777777" w:rsidR="00F05CA5" w:rsidRDefault="00F05CA5" w:rsidP="00FC3298">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52CCC1EC" w14:textId="77777777" w:rsidR="00F05CA5" w:rsidRDefault="00F05CA5" w:rsidP="00FC3298">
            <w:pPr>
              <w:rPr>
                <w:lang w:val="en-US"/>
              </w:rPr>
            </w:pPr>
            <w:r>
              <w:rPr>
                <w:lang w:val="en-US"/>
              </w:rPr>
              <w:t xml:space="preserve">Muncitor deservire </w:t>
            </w:r>
          </w:p>
        </w:tc>
        <w:tc>
          <w:tcPr>
            <w:tcW w:w="993" w:type="dxa"/>
            <w:gridSpan w:val="2"/>
            <w:tcBorders>
              <w:top w:val="nil"/>
              <w:bottom w:val="single" w:sz="2" w:space="0" w:color="auto"/>
            </w:tcBorders>
          </w:tcPr>
          <w:p w14:paraId="14386EF3"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4052F8D" w14:textId="77777777" w:rsidR="00F05CA5" w:rsidRDefault="00F05CA5" w:rsidP="00FC3298">
            <w:pPr>
              <w:rPr>
                <w:lang w:val="en-US"/>
              </w:rPr>
            </w:pPr>
            <w:r>
              <w:rPr>
                <w:lang w:val="en-US"/>
              </w:rPr>
              <w:t>209,248</w:t>
            </w:r>
          </w:p>
        </w:tc>
      </w:tr>
      <w:tr w:rsidR="00F05CA5" w14:paraId="60AAF5B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7101D8" w14:textId="77777777" w:rsidR="00F05CA5" w:rsidRDefault="00F05CA5" w:rsidP="00FC3298">
            <w:pPr>
              <w:rPr>
                <w:lang w:val="en-US"/>
              </w:rPr>
            </w:pPr>
          </w:p>
        </w:tc>
        <w:tc>
          <w:tcPr>
            <w:tcW w:w="1276" w:type="dxa"/>
            <w:gridSpan w:val="2"/>
            <w:tcBorders>
              <w:top w:val="nil"/>
              <w:bottom w:val="single" w:sz="2" w:space="0" w:color="auto"/>
            </w:tcBorders>
            <w:vAlign w:val="center"/>
          </w:tcPr>
          <w:p w14:paraId="0D60A199" w14:textId="77777777" w:rsidR="00F05CA5" w:rsidRDefault="00F05CA5" w:rsidP="00FC3298">
            <w:pPr>
              <w:jc w:val="center"/>
              <w:rPr>
                <w:sz w:val="16"/>
                <w:szCs w:val="16"/>
                <w:lang w:val="en-US"/>
              </w:rPr>
            </w:pPr>
            <w:r>
              <w:rPr>
                <w:sz w:val="16"/>
                <w:szCs w:val="16"/>
                <w:lang w:val="en-US"/>
              </w:rPr>
              <w:t>2663102100957</w:t>
            </w:r>
          </w:p>
        </w:tc>
        <w:tc>
          <w:tcPr>
            <w:tcW w:w="4252" w:type="dxa"/>
            <w:gridSpan w:val="3"/>
            <w:tcBorders>
              <w:top w:val="nil"/>
              <w:bottom w:val="single" w:sz="2" w:space="0" w:color="auto"/>
            </w:tcBorders>
          </w:tcPr>
          <w:p w14:paraId="4F243429" w14:textId="77777777" w:rsidR="00F05CA5" w:rsidRDefault="00F05CA5" w:rsidP="00FC3298">
            <w:pPr>
              <w:rPr>
                <w:lang w:val="en-US"/>
              </w:rPr>
            </w:pPr>
            <w:r>
              <w:rPr>
                <w:lang w:val="en-US"/>
              </w:rPr>
              <w:t>Beton de ciment  clasa B15/M200</w:t>
            </w:r>
          </w:p>
        </w:tc>
        <w:tc>
          <w:tcPr>
            <w:tcW w:w="993" w:type="dxa"/>
            <w:gridSpan w:val="2"/>
            <w:tcBorders>
              <w:top w:val="nil"/>
              <w:bottom w:val="single" w:sz="2" w:space="0" w:color="auto"/>
            </w:tcBorders>
          </w:tcPr>
          <w:p w14:paraId="3AF1F0F8"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6EB63F65" w14:textId="77777777" w:rsidR="00F05CA5" w:rsidRDefault="00F05CA5" w:rsidP="00FC3298">
            <w:pPr>
              <w:rPr>
                <w:lang w:val="en-US"/>
              </w:rPr>
            </w:pPr>
            <w:r>
              <w:rPr>
                <w:lang w:val="en-US"/>
              </w:rPr>
              <w:t>20,767</w:t>
            </w:r>
          </w:p>
        </w:tc>
      </w:tr>
      <w:tr w:rsidR="00F05CA5" w14:paraId="0C2DCD3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10FE0" w14:textId="77777777" w:rsidR="00F05CA5" w:rsidRDefault="00F05CA5" w:rsidP="00FC3298">
            <w:pPr>
              <w:rPr>
                <w:lang w:val="en-US"/>
              </w:rPr>
            </w:pPr>
          </w:p>
        </w:tc>
        <w:tc>
          <w:tcPr>
            <w:tcW w:w="1276" w:type="dxa"/>
            <w:gridSpan w:val="2"/>
            <w:tcBorders>
              <w:top w:val="nil"/>
              <w:bottom w:val="single" w:sz="2" w:space="0" w:color="auto"/>
            </w:tcBorders>
            <w:vAlign w:val="center"/>
          </w:tcPr>
          <w:p w14:paraId="52EAC629" w14:textId="77777777" w:rsidR="00F05CA5" w:rsidRDefault="00F05CA5" w:rsidP="00FC3298">
            <w:pPr>
              <w:jc w:val="center"/>
              <w:rPr>
                <w:sz w:val="16"/>
                <w:szCs w:val="16"/>
                <w:lang w:val="en-US"/>
              </w:rPr>
            </w:pPr>
            <w:r>
              <w:rPr>
                <w:sz w:val="16"/>
                <w:szCs w:val="16"/>
                <w:lang w:val="en-US"/>
              </w:rPr>
              <w:t>2010102915572</w:t>
            </w:r>
          </w:p>
        </w:tc>
        <w:tc>
          <w:tcPr>
            <w:tcW w:w="4252" w:type="dxa"/>
            <w:gridSpan w:val="3"/>
            <w:tcBorders>
              <w:top w:val="nil"/>
              <w:bottom w:val="single" w:sz="2" w:space="0" w:color="auto"/>
            </w:tcBorders>
          </w:tcPr>
          <w:p w14:paraId="13C0FF2B" w14:textId="77777777" w:rsidR="00F05CA5" w:rsidRDefault="00F05CA5" w:rsidP="00FC3298">
            <w:pPr>
              <w:rPr>
                <w:lang w:val="en-US"/>
              </w:rPr>
            </w:pPr>
            <w:r>
              <w:rPr>
                <w:lang w:val="en-US"/>
              </w:rPr>
              <w:t>Cofraje din scindura 40 mm grosime</w:t>
            </w:r>
          </w:p>
        </w:tc>
        <w:tc>
          <w:tcPr>
            <w:tcW w:w="993" w:type="dxa"/>
            <w:gridSpan w:val="2"/>
            <w:tcBorders>
              <w:top w:val="nil"/>
              <w:bottom w:val="single" w:sz="2" w:space="0" w:color="auto"/>
            </w:tcBorders>
          </w:tcPr>
          <w:p w14:paraId="6E09DA27" w14:textId="77777777" w:rsidR="00F05CA5" w:rsidRDefault="00F05CA5" w:rsidP="00FC3298">
            <w:pPr>
              <w:rPr>
                <w:lang w:val="en-US"/>
              </w:rPr>
            </w:pPr>
            <w:r>
              <w:rPr>
                <w:lang w:val="en-US"/>
              </w:rPr>
              <w:t>m2</w:t>
            </w:r>
          </w:p>
        </w:tc>
        <w:tc>
          <w:tcPr>
            <w:tcW w:w="1559" w:type="dxa"/>
            <w:gridSpan w:val="2"/>
            <w:tcBorders>
              <w:top w:val="nil"/>
              <w:bottom w:val="single" w:sz="2" w:space="0" w:color="auto"/>
            </w:tcBorders>
          </w:tcPr>
          <w:p w14:paraId="0B02F997" w14:textId="77777777" w:rsidR="00F05CA5" w:rsidRDefault="00F05CA5" w:rsidP="00FC3298">
            <w:pPr>
              <w:rPr>
                <w:lang w:val="en-US"/>
              </w:rPr>
            </w:pPr>
            <w:r>
              <w:rPr>
                <w:lang w:val="en-US"/>
              </w:rPr>
              <w:t>6,585</w:t>
            </w:r>
          </w:p>
        </w:tc>
      </w:tr>
      <w:tr w:rsidR="00F05CA5" w14:paraId="6543A97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70CD3" w14:textId="77777777" w:rsidR="00F05CA5" w:rsidRDefault="00F05CA5" w:rsidP="00FC3298">
            <w:pPr>
              <w:rPr>
                <w:lang w:val="en-US"/>
              </w:rPr>
            </w:pPr>
          </w:p>
        </w:tc>
        <w:tc>
          <w:tcPr>
            <w:tcW w:w="1276" w:type="dxa"/>
            <w:gridSpan w:val="2"/>
            <w:tcBorders>
              <w:top w:val="nil"/>
              <w:bottom w:val="single" w:sz="2" w:space="0" w:color="auto"/>
            </w:tcBorders>
            <w:vAlign w:val="center"/>
          </w:tcPr>
          <w:p w14:paraId="7923E3EC" w14:textId="77777777" w:rsidR="00F05CA5" w:rsidRDefault="00F05CA5" w:rsidP="00FC3298">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14:paraId="70EBDCCD" w14:textId="77777777" w:rsidR="00F05CA5" w:rsidRDefault="00F05CA5" w:rsidP="00FC3298">
            <w:pPr>
              <w:rPr>
                <w:lang w:val="en-US"/>
              </w:rPr>
            </w:pPr>
            <w:r>
              <w:rPr>
                <w:lang w:val="en-US"/>
              </w:rPr>
              <w:t>Mortar -ciment M 50</w:t>
            </w:r>
          </w:p>
        </w:tc>
        <w:tc>
          <w:tcPr>
            <w:tcW w:w="993" w:type="dxa"/>
            <w:gridSpan w:val="2"/>
            <w:tcBorders>
              <w:top w:val="nil"/>
              <w:bottom w:val="single" w:sz="2" w:space="0" w:color="auto"/>
            </w:tcBorders>
          </w:tcPr>
          <w:p w14:paraId="23829F48"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65255BE7" w14:textId="77777777" w:rsidR="00F05CA5" w:rsidRDefault="00F05CA5" w:rsidP="00FC3298">
            <w:pPr>
              <w:rPr>
                <w:lang w:val="en-US"/>
              </w:rPr>
            </w:pPr>
            <w:r>
              <w:rPr>
                <w:lang w:val="en-US"/>
              </w:rPr>
              <w:t>3,900</w:t>
            </w:r>
          </w:p>
        </w:tc>
      </w:tr>
      <w:tr w:rsidR="00F05CA5" w14:paraId="1080C29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C87645" w14:textId="77777777" w:rsidR="00F05CA5" w:rsidRDefault="00F05CA5" w:rsidP="00FC3298">
            <w:pPr>
              <w:rPr>
                <w:lang w:val="en-US"/>
              </w:rPr>
            </w:pPr>
          </w:p>
        </w:tc>
        <w:tc>
          <w:tcPr>
            <w:tcW w:w="1276" w:type="dxa"/>
            <w:gridSpan w:val="2"/>
            <w:tcBorders>
              <w:top w:val="nil"/>
              <w:bottom w:val="single" w:sz="2" w:space="0" w:color="auto"/>
            </w:tcBorders>
            <w:vAlign w:val="center"/>
          </w:tcPr>
          <w:p w14:paraId="786E1891" w14:textId="77777777" w:rsidR="00F05CA5" w:rsidRDefault="00F05CA5"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32B17B45" w14:textId="77777777" w:rsidR="00F05CA5" w:rsidRDefault="00F05CA5" w:rsidP="00FC3298">
            <w:pPr>
              <w:rPr>
                <w:lang w:val="en-US"/>
              </w:rPr>
            </w:pPr>
            <w:r>
              <w:rPr>
                <w:lang w:val="en-US"/>
              </w:rPr>
              <w:t>Nisip sortat nespalat de riu si lacuri 0,0-7,0 mm</w:t>
            </w:r>
          </w:p>
        </w:tc>
        <w:tc>
          <w:tcPr>
            <w:tcW w:w="993" w:type="dxa"/>
            <w:gridSpan w:val="2"/>
            <w:tcBorders>
              <w:top w:val="nil"/>
              <w:bottom w:val="single" w:sz="2" w:space="0" w:color="auto"/>
            </w:tcBorders>
          </w:tcPr>
          <w:p w14:paraId="5DD2E500"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7EA81028" w14:textId="77777777" w:rsidR="00F05CA5" w:rsidRDefault="00F05CA5" w:rsidP="00FC3298">
            <w:pPr>
              <w:rPr>
                <w:lang w:val="en-US"/>
              </w:rPr>
            </w:pPr>
            <w:r>
              <w:rPr>
                <w:lang w:val="en-US"/>
              </w:rPr>
              <w:t>8,104</w:t>
            </w:r>
          </w:p>
        </w:tc>
      </w:tr>
      <w:tr w:rsidR="00F05CA5" w14:paraId="0D50A27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628FF" w14:textId="77777777" w:rsidR="00F05CA5" w:rsidRDefault="00F05CA5" w:rsidP="00FC3298">
            <w:pPr>
              <w:rPr>
                <w:lang w:val="en-US"/>
              </w:rPr>
            </w:pPr>
          </w:p>
        </w:tc>
        <w:tc>
          <w:tcPr>
            <w:tcW w:w="1276" w:type="dxa"/>
            <w:gridSpan w:val="2"/>
            <w:tcBorders>
              <w:top w:val="nil"/>
              <w:bottom w:val="single" w:sz="2" w:space="0" w:color="auto"/>
            </w:tcBorders>
            <w:vAlign w:val="center"/>
          </w:tcPr>
          <w:p w14:paraId="054F8812" w14:textId="77777777" w:rsidR="00F05CA5" w:rsidRDefault="00F05CA5" w:rsidP="00FC3298">
            <w:pPr>
              <w:jc w:val="center"/>
              <w:rPr>
                <w:sz w:val="16"/>
                <w:szCs w:val="16"/>
                <w:lang w:val="en-US"/>
              </w:rPr>
            </w:pPr>
            <w:r>
              <w:rPr>
                <w:sz w:val="16"/>
                <w:szCs w:val="16"/>
                <w:lang w:val="en-US"/>
              </w:rPr>
              <w:t>26511221004022</w:t>
            </w:r>
          </w:p>
        </w:tc>
        <w:tc>
          <w:tcPr>
            <w:tcW w:w="4252" w:type="dxa"/>
            <w:gridSpan w:val="3"/>
            <w:tcBorders>
              <w:top w:val="nil"/>
              <w:bottom w:val="single" w:sz="2" w:space="0" w:color="auto"/>
            </w:tcBorders>
          </w:tcPr>
          <w:p w14:paraId="5723CE50" w14:textId="77777777" w:rsidR="00F05CA5" w:rsidRDefault="00F05CA5" w:rsidP="00FC3298">
            <w:pPr>
              <w:rPr>
                <w:lang w:val="en-US"/>
              </w:rPr>
            </w:pPr>
            <w:r>
              <w:rPr>
                <w:lang w:val="en-US"/>
              </w:rPr>
              <w:t xml:space="preserve">Ciment M-400 </w:t>
            </w:r>
          </w:p>
        </w:tc>
        <w:tc>
          <w:tcPr>
            <w:tcW w:w="993" w:type="dxa"/>
            <w:gridSpan w:val="2"/>
            <w:tcBorders>
              <w:top w:val="nil"/>
              <w:bottom w:val="single" w:sz="2" w:space="0" w:color="auto"/>
            </w:tcBorders>
          </w:tcPr>
          <w:p w14:paraId="13AEC09C"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321FE994" w14:textId="77777777" w:rsidR="00F05CA5" w:rsidRDefault="00F05CA5" w:rsidP="00FC3298">
            <w:pPr>
              <w:rPr>
                <w:lang w:val="en-US"/>
              </w:rPr>
            </w:pPr>
            <w:r>
              <w:rPr>
                <w:lang w:val="en-US"/>
              </w:rPr>
              <w:t>40,522</w:t>
            </w:r>
          </w:p>
        </w:tc>
      </w:tr>
      <w:tr w:rsidR="00F05CA5" w14:paraId="4F3F4AB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767970" w14:textId="77777777" w:rsidR="00F05CA5" w:rsidRDefault="00F05CA5" w:rsidP="00FC3298">
            <w:pPr>
              <w:rPr>
                <w:lang w:val="en-US"/>
              </w:rPr>
            </w:pPr>
          </w:p>
        </w:tc>
        <w:tc>
          <w:tcPr>
            <w:tcW w:w="1276" w:type="dxa"/>
            <w:gridSpan w:val="2"/>
            <w:tcBorders>
              <w:top w:val="nil"/>
              <w:bottom w:val="single" w:sz="2" w:space="0" w:color="auto"/>
            </w:tcBorders>
            <w:vAlign w:val="center"/>
          </w:tcPr>
          <w:p w14:paraId="011DAA56" w14:textId="77777777" w:rsidR="00F05CA5" w:rsidRDefault="00F05CA5" w:rsidP="00FC3298">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14:paraId="6A1C6740" w14:textId="77777777" w:rsidR="00F05CA5" w:rsidRDefault="00F05CA5" w:rsidP="00FC3298">
            <w:pPr>
              <w:rPr>
                <w:lang w:val="en-US"/>
              </w:rPr>
            </w:pPr>
            <w:r>
              <w:rPr>
                <w:lang w:val="en-US"/>
              </w:rPr>
              <w:t>Automacara 5 tf</w:t>
            </w:r>
          </w:p>
        </w:tc>
        <w:tc>
          <w:tcPr>
            <w:tcW w:w="993" w:type="dxa"/>
            <w:gridSpan w:val="2"/>
            <w:tcBorders>
              <w:top w:val="nil"/>
              <w:bottom w:val="single" w:sz="2" w:space="0" w:color="auto"/>
            </w:tcBorders>
          </w:tcPr>
          <w:p w14:paraId="5EB2036D"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E3A5798" w14:textId="77777777" w:rsidR="00F05CA5" w:rsidRDefault="00F05CA5" w:rsidP="00FC3298">
            <w:pPr>
              <w:rPr>
                <w:lang w:val="en-US"/>
              </w:rPr>
            </w:pPr>
            <w:r>
              <w:rPr>
                <w:lang w:val="en-US"/>
              </w:rPr>
              <w:t>95,067</w:t>
            </w:r>
          </w:p>
        </w:tc>
      </w:tr>
      <w:tr w:rsidR="00F05CA5" w:rsidRPr="00EB582C" w14:paraId="3F3DE0B8" w14:textId="77777777" w:rsidTr="00FC3298">
        <w:trPr>
          <w:trHeight w:val="340"/>
        </w:trPr>
        <w:tc>
          <w:tcPr>
            <w:tcW w:w="709" w:type="dxa"/>
            <w:tcBorders>
              <w:top w:val="nil"/>
              <w:left w:val="single" w:sz="6" w:space="0" w:color="auto"/>
              <w:bottom w:val="nil"/>
              <w:right w:val="nil"/>
            </w:tcBorders>
          </w:tcPr>
          <w:p w14:paraId="4A2343D9"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5EEBA17"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265F186"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BEF9478"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11FA3EC"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5E076E3" w14:textId="77777777" w:rsidR="00F05CA5" w:rsidRPr="00EB582C" w:rsidRDefault="00F05CA5" w:rsidP="00FC3298">
            <w:pPr>
              <w:rPr>
                <w:lang w:val="en-US"/>
              </w:rPr>
            </w:pPr>
          </w:p>
        </w:tc>
      </w:tr>
      <w:tr w:rsidR="00F05CA5" w14:paraId="45EAC784"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E2CF3B" w14:textId="77777777" w:rsidR="00F05CA5" w:rsidRDefault="00F05CA5" w:rsidP="00FC3298">
            <w:pPr>
              <w:rPr>
                <w:lang w:val="en-US"/>
              </w:rPr>
            </w:pPr>
            <w:r>
              <w:rPr>
                <w:lang w:val="en-US"/>
              </w:rPr>
              <w:t>45</w:t>
            </w:r>
          </w:p>
        </w:tc>
        <w:tc>
          <w:tcPr>
            <w:tcW w:w="1276" w:type="dxa"/>
            <w:gridSpan w:val="2"/>
            <w:tcBorders>
              <w:top w:val="single" w:sz="4" w:space="0" w:color="auto"/>
              <w:bottom w:val="single" w:sz="4" w:space="0" w:color="auto"/>
            </w:tcBorders>
          </w:tcPr>
          <w:p w14:paraId="6F34E2D9" w14:textId="77777777" w:rsidR="00F05CA5" w:rsidRDefault="00F05CA5" w:rsidP="00FC3298">
            <w:pPr>
              <w:rPr>
                <w:lang w:val="en-US"/>
              </w:rPr>
            </w:pPr>
            <w:r>
              <w:rPr>
                <w:lang w:val="en-US"/>
              </w:rPr>
              <w:t>AcE13A1</w:t>
            </w:r>
          </w:p>
          <w:p w14:paraId="5AEF858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1E399FD"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Placi prefabricate pentru camine de vizitare CTD-10</w:t>
            </w:r>
            <w:r>
              <w:rPr>
                <w:rFonts w:ascii="Times New Roman CYR" w:hAnsi="Times New Roman CYR" w:cs="Times New Roman CYR"/>
                <w:sz w:val="16"/>
                <w:szCs w:val="16"/>
                <w:lang w:val="en-US"/>
              </w:rPr>
              <w:t xml:space="preserve"> </w:t>
            </w:r>
          </w:p>
          <w:p w14:paraId="03974CFD"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E7143B9"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A400ACA" w14:textId="77777777" w:rsidR="00F05CA5" w:rsidRDefault="00F05CA5" w:rsidP="00FC3298">
            <w:pPr>
              <w:jc w:val="center"/>
              <w:rPr>
                <w:lang w:val="en-US"/>
              </w:rPr>
            </w:pPr>
            <w:r>
              <w:rPr>
                <w:lang w:val="en-US"/>
              </w:rPr>
              <w:t>72,000</w:t>
            </w:r>
          </w:p>
        </w:tc>
      </w:tr>
      <w:tr w:rsidR="00F05CA5" w14:paraId="6FE37FF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4EE84" w14:textId="77777777" w:rsidR="00F05CA5" w:rsidRDefault="00F05CA5" w:rsidP="00FC3298">
            <w:pPr>
              <w:rPr>
                <w:lang w:val="en-US"/>
              </w:rPr>
            </w:pPr>
          </w:p>
        </w:tc>
        <w:tc>
          <w:tcPr>
            <w:tcW w:w="1276" w:type="dxa"/>
            <w:gridSpan w:val="2"/>
            <w:tcBorders>
              <w:top w:val="nil"/>
              <w:bottom w:val="single" w:sz="2" w:space="0" w:color="auto"/>
            </w:tcBorders>
            <w:vAlign w:val="center"/>
          </w:tcPr>
          <w:p w14:paraId="016F1673" w14:textId="77777777" w:rsidR="00F05CA5" w:rsidRDefault="00F05CA5" w:rsidP="00FC3298">
            <w:pPr>
              <w:jc w:val="center"/>
              <w:rPr>
                <w:sz w:val="16"/>
                <w:szCs w:val="16"/>
                <w:lang w:val="en-US"/>
              </w:rPr>
            </w:pPr>
            <w:r>
              <w:rPr>
                <w:sz w:val="16"/>
                <w:szCs w:val="16"/>
                <w:lang w:val="en-US"/>
              </w:rPr>
              <w:t>26611264331010</w:t>
            </w:r>
          </w:p>
        </w:tc>
        <w:tc>
          <w:tcPr>
            <w:tcW w:w="4252" w:type="dxa"/>
            <w:gridSpan w:val="3"/>
            <w:tcBorders>
              <w:top w:val="nil"/>
              <w:bottom w:val="single" w:sz="2" w:space="0" w:color="auto"/>
            </w:tcBorders>
          </w:tcPr>
          <w:p w14:paraId="1DBCDAC0" w14:textId="77777777" w:rsidR="00F05CA5" w:rsidRDefault="00F05CA5" w:rsidP="00FC3298">
            <w:pPr>
              <w:rPr>
                <w:lang w:val="en-US"/>
              </w:rPr>
            </w:pPr>
            <w:r>
              <w:rPr>
                <w:lang w:val="en-US"/>
              </w:rPr>
              <w:t>CTD-10 (0,17 m3)</w:t>
            </w:r>
          </w:p>
        </w:tc>
        <w:tc>
          <w:tcPr>
            <w:tcW w:w="993" w:type="dxa"/>
            <w:gridSpan w:val="2"/>
            <w:tcBorders>
              <w:top w:val="nil"/>
              <w:bottom w:val="single" w:sz="2" w:space="0" w:color="auto"/>
            </w:tcBorders>
          </w:tcPr>
          <w:p w14:paraId="7120A83A"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0CE2B26C" w14:textId="77777777" w:rsidR="00F05CA5" w:rsidRDefault="00F05CA5" w:rsidP="00FC3298">
            <w:pPr>
              <w:rPr>
                <w:lang w:val="en-US"/>
              </w:rPr>
            </w:pPr>
            <w:r>
              <w:rPr>
                <w:lang w:val="en-US"/>
              </w:rPr>
              <w:t>72,000</w:t>
            </w:r>
          </w:p>
        </w:tc>
      </w:tr>
      <w:tr w:rsidR="00F05CA5" w:rsidRPr="00EB582C" w14:paraId="6F36ADD0" w14:textId="77777777" w:rsidTr="00FC3298">
        <w:trPr>
          <w:trHeight w:val="340"/>
        </w:trPr>
        <w:tc>
          <w:tcPr>
            <w:tcW w:w="709" w:type="dxa"/>
            <w:tcBorders>
              <w:top w:val="nil"/>
              <w:left w:val="single" w:sz="6" w:space="0" w:color="auto"/>
              <w:bottom w:val="nil"/>
              <w:right w:val="nil"/>
            </w:tcBorders>
          </w:tcPr>
          <w:p w14:paraId="05B149C7"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D68145B"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CE1E8B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1A864B5"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42C3324"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EB2DF8B" w14:textId="77777777" w:rsidR="00F05CA5" w:rsidRPr="00EB582C" w:rsidRDefault="00F05CA5" w:rsidP="00FC3298">
            <w:pPr>
              <w:rPr>
                <w:lang w:val="en-US"/>
              </w:rPr>
            </w:pPr>
          </w:p>
        </w:tc>
      </w:tr>
      <w:tr w:rsidR="00F05CA5" w14:paraId="17FD6B2B"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B6E7FF" w14:textId="77777777" w:rsidR="00F05CA5" w:rsidRDefault="00F05CA5" w:rsidP="00FC3298">
            <w:pPr>
              <w:rPr>
                <w:lang w:val="en-US"/>
              </w:rPr>
            </w:pPr>
            <w:r>
              <w:rPr>
                <w:lang w:val="en-US"/>
              </w:rPr>
              <w:t>46</w:t>
            </w:r>
          </w:p>
        </w:tc>
        <w:tc>
          <w:tcPr>
            <w:tcW w:w="1276" w:type="dxa"/>
            <w:gridSpan w:val="2"/>
            <w:tcBorders>
              <w:top w:val="single" w:sz="4" w:space="0" w:color="auto"/>
              <w:bottom w:val="single" w:sz="4" w:space="0" w:color="auto"/>
            </w:tcBorders>
          </w:tcPr>
          <w:p w14:paraId="46EED69C" w14:textId="77777777" w:rsidR="00F05CA5" w:rsidRDefault="00F05CA5" w:rsidP="00FC3298">
            <w:pPr>
              <w:rPr>
                <w:lang w:val="en-US"/>
              </w:rPr>
            </w:pPr>
            <w:r>
              <w:rPr>
                <w:lang w:val="en-US"/>
              </w:rPr>
              <w:t>AcE13A1</w:t>
            </w:r>
          </w:p>
          <w:p w14:paraId="53AC089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9D38F76"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prefabricat pentru camine de vizitare CT-10-6</w:t>
            </w:r>
            <w:r>
              <w:rPr>
                <w:rFonts w:ascii="Times New Roman CYR" w:hAnsi="Times New Roman CYR" w:cs="Times New Roman CYR"/>
                <w:sz w:val="16"/>
                <w:szCs w:val="16"/>
                <w:lang w:val="en-US"/>
              </w:rPr>
              <w:t xml:space="preserve"> </w:t>
            </w:r>
          </w:p>
          <w:p w14:paraId="1433513A"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FBFC9C2"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BABC6FB" w14:textId="77777777" w:rsidR="00F05CA5" w:rsidRDefault="00F05CA5" w:rsidP="00FC3298">
            <w:pPr>
              <w:jc w:val="center"/>
              <w:rPr>
                <w:lang w:val="en-US"/>
              </w:rPr>
            </w:pPr>
            <w:r>
              <w:rPr>
                <w:lang w:val="en-US"/>
              </w:rPr>
              <w:t>119,000</w:t>
            </w:r>
          </w:p>
        </w:tc>
      </w:tr>
      <w:tr w:rsidR="00F05CA5" w14:paraId="19B6A2C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51E3F" w14:textId="77777777" w:rsidR="00F05CA5" w:rsidRDefault="00F05CA5" w:rsidP="00FC3298">
            <w:pPr>
              <w:rPr>
                <w:lang w:val="en-US"/>
              </w:rPr>
            </w:pPr>
          </w:p>
        </w:tc>
        <w:tc>
          <w:tcPr>
            <w:tcW w:w="1276" w:type="dxa"/>
            <w:gridSpan w:val="2"/>
            <w:tcBorders>
              <w:top w:val="nil"/>
              <w:bottom w:val="single" w:sz="2" w:space="0" w:color="auto"/>
            </w:tcBorders>
            <w:vAlign w:val="center"/>
          </w:tcPr>
          <w:p w14:paraId="0F66379F" w14:textId="77777777" w:rsidR="00F05CA5" w:rsidRDefault="00F05CA5" w:rsidP="00FC3298">
            <w:pPr>
              <w:jc w:val="center"/>
              <w:rPr>
                <w:sz w:val="16"/>
                <w:szCs w:val="16"/>
                <w:lang w:val="en-US"/>
              </w:rPr>
            </w:pPr>
            <w:r>
              <w:rPr>
                <w:sz w:val="16"/>
                <w:szCs w:val="16"/>
                <w:lang w:val="en-US"/>
              </w:rPr>
              <w:t>266112643300122</w:t>
            </w:r>
          </w:p>
        </w:tc>
        <w:tc>
          <w:tcPr>
            <w:tcW w:w="4252" w:type="dxa"/>
            <w:gridSpan w:val="3"/>
            <w:tcBorders>
              <w:top w:val="nil"/>
              <w:bottom w:val="single" w:sz="2" w:space="0" w:color="auto"/>
            </w:tcBorders>
          </w:tcPr>
          <w:p w14:paraId="5F70956B" w14:textId="77777777" w:rsidR="00F05CA5" w:rsidRDefault="00F05CA5" w:rsidP="00FC3298">
            <w:pPr>
              <w:rPr>
                <w:lang w:val="en-US"/>
              </w:rPr>
            </w:pPr>
            <w:r>
              <w:rPr>
                <w:lang w:val="en-US"/>
              </w:rPr>
              <w:t>CT-10-6 (0,16 m3)</w:t>
            </w:r>
          </w:p>
        </w:tc>
        <w:tc>
          <w:tcPr>
            <w:tcW w:w="993" w:type="dxa"/>
            <w:gridSpan w:val="2"/>
            <w:tcBorders>
              <w:top w:val="nil"/>
              <w:bottom w:val="single" w:sz="2" w:space="0" w:color="auto"/>
            </w:tcBorders>
          </w:tcPr>
          <w:p w14:paraId="7D210EB9"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783EBBC6" w14:textId="77777777" w:rsidR="00F05CA5" w:rsidRDefault="00F05CA5" w:rsidP="00FC3298">
            <w:pPr>
              <w:rPr>
                <w:lang w:val="en-US"/>
              </w:rPr>
            </w:pPr>
            <w:r>
              <w:rPr>
                <w:lang w:val="en-US"/>
              </w:rPr>
              <w:t>119,000</w:t>
            </w:r>
          </w:p>
        </w:tc>
      </w:tr>
      <w:tr w:rsidR="00F05CA5" w:rsidRPr="00EB582C" w14:paraId="361E0B82" w14:textId="77777777" w:rsidTr="00FC3298">
        <w:trPr>
          <w:trHeight w:val="340"/>
        </w:trPr>
        <w:tc>
          <w:tcPr>
            <w:tcW w:w="709" w:type="dxa"/>
            <w:tcBorders>
              <w:top w:val="nil"/>
              <w:left w:val="single" w:sz="6" w:space="0" w:color="auto"/>
              <w:bottom w:val="nil"/>
              <w:right w:val="nil"/>
            </w:tcBorders>
          </w:tcPr>
          <w:p w14:paraId="0E8F6BE9"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F2B854A"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3A531D7"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375C34B"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7D20B4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008A13B" w14:textId="77777777" w:rsidR="00F05CA5" w:rsidRPr="00EB582C" w:rsidRDefault="00F05CA5" w:rsidP="00FC3298">
            <w:pPr>
              <w:rPr>
                <w:lang w:val="en-US"/>
              </w:rPr>
            </w:pPr>
          </w:p>
        </w:tc>
      </w:tr>
      <w:tr w:rsidR="00F05CA5" w14:paraId="3293400A"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AC411C" w14:textId="77777777" w:rsidR="00F05CA5" w:rsidRDefault="00F05CA5" w:rsidP="00FC3298">
            <w:pPr>
              <w:rPr>
                <w:lang w:val="en-US"/>
              </w:rPr>
            </w:pPr>
            <w:r>
              <w:rPr>
                <w:lang w:val="en-US"/>
              </w:rPr>
              <w:t>47</w:t>
            </w:r>
          </w:p>
        </w:tc>
        <w:tc>
          <w:tcPr>
            <w:tcW w:w="1276" w:type="dxa"/>
            <w:gridSpan w:val="2"/>
            <w:tcBorders>
              <w:top w:val="single" w:sz="4" w:space="0" w:color="auto"/>
              <w:bottom w:val="single" w:sz="4" w:space="0" w:color="auto"/>
            </w:tcBorders>
          </w:tcPr>
          <w:p w14:paraId="204AA292" w14:textId="77777777" w:rsidR="00F05CA5" w:rsidRDefault="00F05CA5" w:rsidP="00FC3298">
            <w:pPr>
              <w:rPr>
                <w:lang w:val="en-US"/>
              </w:rPr>
            </w:pPr>
            <w:r>
              <w:rPr>
                <w:lang w:val="en-US"/>
              </w:rPr>
              <w:t>AcE13A1</w:t>
            </w:r>
          </w:p>
          <w:p w14:paraId="6A4B74E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BCFE4A1"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prefabricat pentru camine de vizitare CT-10-9</w:t>
            </w:r>
            <w:r>
              <w:rPr>
                <w:rFonts w:ascii="Times New Roman CYR" w:hAnsi="Times New Roman CYR" w:cs="Times New Roman CYR"/>
                <w:sz w:val="16"/>
                <w:szCs w:val="16"/>
                <w:lang w:val="en-US"/>
              </w:rPr>
              <w:t xml:space="preserve"> </w:t>
            </w:r>
          </w:p>
          <w:p w14:paraId="2182EF39"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7202590"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74DE691" w14:textId="77777777" w:rsidR="00F05CA5" w:rsidRDefault="00F05CA5" w:rsidP="00FC3298">
            <w:pPr>
              <w:jc w:val="center"/>
              <w:rPr>
                <w:lang w:val="en-US"/>
              </w:rPr>
            </w:pPr>
            <w:r>
              <w:rPr>
                <w:lang w:val="en-US"/>
              </w:rPr>
              <w:t>24,000</w:t>
            </w:r>
          </w:p>
        </w:tc>
      </w:tr>
      <w:tr w:rsidR="00F05CA5" w14:paraId="34C343D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0C80AB" w14:textId="77777777" w:rsidR="00F05CA5" w:rsidRDefault="00F05CA5" w:rsidP="00FC3298">
            <w:pPr>
              <w:rPr>
                <w:lang w:val="en-US"/>
              </w:rPr>
            </w:pPr>
          </w:p>
        </w:tc>
        <w:tc>
          <w:tcPr>
            <w:tcW w:w="1276" w:type="dxa"/>
            <w:gridSpan w:val="2"/>
            <w:tcBorders>
              <w:top w:val="nil"/>
              <w:bottom w:val="single" w:sz="2" w:space="0" w:color="auto"/>
            </w:tcBorders>
            <w:vAlign w:val="center"/>
          </w:tcPr>
          <w:p w14:paraId="38B11370" w14:textId="77777777" w:rsidR="00F05CA5" w:rsidRDefault="00F05CA5" w:rsidP="00FC3298">
            <w:pPr>
              <w:jc w:val="center"/>
              <w:rPr>
                <w:sz w:val="16"/>
                <w:szCs w:val="16"/>
                <w:lang w:val="en-US"/>
              </w:rPr>
            </w:pPr>
            <w:r>
              <w:rPr>
                <w:sz w:val="16"/>
                <w:szCs w:val="16"/>
                <w:lang w:val="en-US"/>
              </w:rPr>
              <w:t>266112643310113</w:t>
            </w:r>
          </w:p>
        </w:tc>
        <w:tc>
          <w:tcPr>
            <w:tcW w:w="4252" w:type="dxa"/>
            <w:gridSpan w:val="3"/>
            <w:tcBorders>
              <w:top w:val="nil"/>
              <w:bottom w:val="single" w:sz="2" w:space="0" w:color="auto"/>
            </w:tcBorders>
          </w:tcPr>
          <w:p w14:paraId="7C437811" w14:textId="77777777" w:rsidR="00F05CA5" w:rsidRDefault="00F05CA5" w:rsidP="00FC3298">
            <w:pPr>
              <w:rPr>
                <w:lang w:val="en-US"/>
              </w:rPr>
            </w:pPr>
            <w:r>
              <w:rPr>
                <w:lang w:val="en-US"/>
              </w:rPr>
              <w:t>CT-10-9 (0,24 m3)</w:t>
            </w:r>
          </w:p>
        </w:tc>
        <w:tc>
          <w:tcPr>
            <w:tcW w:w="993" w:type="dxa"/>
            <w:gridSpan w:val="2"/>
            <w:tcBorders>
              <w:top w:val="nil"/>
              <w:bottom w:val="single" w:sz="2" w:space="0" w:color="auto"/>
            </w:tcBorders>
          </w:tcPr>
          <w:p w14:paraId="43620FD9"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2406D26C" w14:textId="77777777" w:rsidR="00F05CA5" w:rsidRDefault="00F05CA5" w:rsidP="00FC3298">
            <w:pPr>
              <w:rPr>
                <w:lang w:val="en-US"/>
              </w:rPr>
            </w:pPr>
            <w:r>
              <w:rPr>
                <w:lang w:val="en-US"/>
              </w:rPr>
              <w:t>24,000</w:t>
            </w:r>
          </w:p>
        </w:tc>
      </w:tr>
      <w:tr w:rsidR="00F05CA5" w:rsidRPr="00EB582C" w14:paraId="03AABB94" w14:textId="77777777" w:rsidTr="00FC3298">
        <w:trPr>
          <w:trHeight w:val="340"/>
        </w:trPr>
        <w:tc>
          <w:tcPr>
            <w:tcW w:w="709" w:type="dxa"/>
            <w:tcBorders>
              <w:top w:val="nil"/>
              <w:left w:val="single" w:sz="6" w:space="0" w:color="auto"/>
              <w:bottom w:val="nil"/>
              <w:right w:val="nil"/>
            </w:tcBorders>
          </w:tcPr>
          <w:p w14:paraId="420F4BD4"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FDCD5FC"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60A19D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C8CFE4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804C397"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9D035BF" w14:textId="77777777" w:rsidR="00F05CA5" w:rsidRPr="00EB582C" w:rsidRDefault="00F05CA5" w:rsidP="00FC3298">
            <w:pPr>
              <w:rPr>
                <w:lang w:val="en-US"/>
              </w:rPr>
            </w:pPr>
          </w:p>
        </w:tc>
      </w:tr>
      <w:tr w:rsidR="00F05CA5" w14:paraId="443CFB43"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EAD26A" w14:textId="77777777" w:rsidR="00F05CA5" w:rsidRDefault="00F05CA5" w:rsidP="00FC3298">
            <w:pPr>
              <w:rPr>
                <w:lang w:val="en-US"/>
              </w:rPr>
            </w:pPr>
            <w:r>
              <w:rPr>
                <w:lang w:val="en-US"/>
              </w:rPr>
              <w:t>48</w:t>
            </w:r>
          </w:p>
        </w:tc>
        <w:tc>
          <w:tcPr>
            <w:tcW w:w="1276" w:type="dxa"/>
            <w:gridSpan w:val="2"/>
            <w:tcBorders>
              <w:top w:val="single" w:sz="4" w:space="0" w:color="auto"/>
              <w:bottom w:val="single" w:sz="4" w:space="0" w:color="auto"/>
            </w:tcBorders>
          </w:tcPr>
          <w:p w14:paraId="16970873" w14:textId="77777777" w:rsidR="00F05CA5" w:rsidRDefault="00F05CA5" w:rsidP="00FC3298">
            <w:pPr>
              <w:rPr>
                <w:lang w:val="en-US"/>
              </w:rPr>
            </w:pPr>
            <w:r>
              <w:rPr>
                <w:lang w:val="en-US"/>
              </w:rPr>
              <w:t>AcE13A1</w:t>
            </w:r>
          </w:p>
          <w:p w14:paraId="3B2BD26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B32D2B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Placi prefabricate pentru camine de vizitare CTP1-10-2</w:t>
            </w:r>
            <w:r>
              <w:rPr>
                <w:rFonts w:ascii="Times New Roman CYR" w:hAnsi="Times New Roman CYR" w:cs="Times New Roman CYR"/>
                <w:sz w:val="16"/>
                <w:szCs w:val="16"/>
                <w:lang w:val="en-US"/>
              </w:rPr>
              <w:t xml:space="preserve"> </w:t>
            </w:r>
          </w:p>
          <w:p w14:paraId="07C9A905"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E65DAB0"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48382C9" w14:textId="77777777" w:rsidR="00F05CA5" w:rsidRDefault="00F05CA5" w:rsidP="00FC3298">
            <w:pPr>
              <w:jc w:val="center"/>
              <w:rPr>
                <w:lang w:val="en-US"/>
              </w:rPr>
            </w:pPr>
            <w:r>
              <w:rPr>
                <w:lang w:val="en-US"/>
              </w:rPr>
              <w:t>72,000</w:t>
            </w:r>
          </w:p>
        </w:tc>
      </w:tr>
      <w:tr w:rsidR="00F05CA5" w14:paraId="10931D5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80138D" w14:textId="77777777" w:rsidR="00F05CA5" w:rsidRDefault="00F05CA5" w:rsidP="00FC3298">
            <w:pPr>
              <w:rPr>
                <w:lang w:val="en-US"/>
              </w:rPr>
            </w:pPr>
          </w:p>
        </w:tc>
        <w:tc>
          <w:tcPr>
            <w:tcW w:w="1276" w:type="dxa"/>
            <w:gridSpan w:val="2"/>
            <w:tcBorders>
              <w:top w:val="nil"/>
              <w:bottom w:val="single" w:sz="2" w:space="0" w:color="auto"/>
            </w:tcBorders>
            <w:vAlign w:val="center"/>
          </w:tcPr>
          <w:p w14:paraId="367AFCBD" w14:textId="77777777" w:rsidR="00F05CA5" w:rsidRDefault="00F05CA5" w:rsidP="00FC3298">
            <w:pPr>
              <w:jc w:val="center"/>
              <w:rPr>
                <w:sz w:val="16"/>
                <w:szCs w:val="16"/>
                <w:lang w:val="en-US"/>
              </w:rPr>
            </w:pPr>
            <w:r>
              <w:rPr>
                <w:sz w:val="16"/>
                <w:szCs w:val="16"/>
                <w:lang w:val="en-US"/>
              </w:rPr>
              <w:t>266112643310144</w:t>
            </w:r>
          </w:p>
        </w:tc>
        <w:tc>
          <w:tcPr>
            <w:tcW w:w="4252" w:type="dxa"/>
            <w:gridSpan w:val="3"/>
            <w:tcBorders>
              <w:top w:val="nil"/>
              <w:bottom w:val="single" w:sz="2" w:space="0" w:color="auto"/>
            </w:tcBorders>
          </w:tcPr>
          <w:p w14:paraId="273EA385" w14:textId="77777777" w:rsidR="00F05CA5" w:rsidRDefault="00F05CA5" w:rsidP="00FC3298">
            <w:pPr>
              <w:rPr>
                <w:lang w:val="en-US"/>
              </w:rPr>
            </w:pPr>
            <w:r>
              <w:rPr>
                <w:lang w:val="en-US"/>
              </w:rPr>
              <w:t>CTP1-10-2 (0,11 m3)</w:t>
            </w:r>
          </w:p>
        </w:tc>
        <w:tc>
          <w:tcPr>
            <w:tcW w:w="993" w:type="dxa"/>
            <w:gridSpan w:val="2"/>
            <w:tcBorders>
              <w:top w:val="nil"/>
              <w:bottom w:val="single" w:sz="2" w:space="0" w:color="auto"/>
            </w:tcBorders>
          </w:tcPr>
          <w:p w14:paraId="2913FC63"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7EC617FC" w14:textId="77777777" w:rsidR="00F05CA5" w:rsidRDefault="00F05CA5" w:rsidP="00FC3298">
            <w:pPr>
              <w:rPr>
                <w:lang w:val="en-US"/>
              </w:rPr>
            </w:pPr>
            <w:r>
              <w:rPr>
                <w:lang w:val="en-US"/>
              </w:rPr>
              <w:t>72,000</w:t>
            </w:r>
          </w:p>
        </w:tc>
      </w:tr>
      <w:tr w:rsidR="00F05CA5" w:rsidRPr="00EB582C" w14:paraId="3AE31C8F" w14:textId="77777777" w:rsidTr="00FC3298">
        <w:trPr>
          <w:trHeight w:val="340"/>
        </w:trPr>
        <w:tc>
          <w:tcPr>
            <w:tcW w:w="709" w:type="dxa"/>
            <w:tcBorders>
              <w:top w:val="nil"/>
              <w:left w:val="single" w:sz="6" w:space="0" w:color="auto"/>
              <w:bottom w:val="nil"/>
              <w:right w:val="nil"/>
            </w:tcBorders>
          </w:tcPr>
          <w:p w14:paraId="76D8DFE0"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91195B3"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2A8E1A6"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3E56D42"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39D292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F41D05C" w14:textId="77777777" w:rsidR="00F05CA5" w:rsidRPr="00EB582C" w:rsidRDefault="00F05CA5" w:rsidP="00FC3298">
            <w:pPr>
              <w:rPr>
                <w:lang w:val="en-US"/>
              </w:rPr>
            </w:pPr>
          </w:p>
        </w:tc>
      </w:tr>
      <w:tr w:rsidR="00F05CA5" w14:paraId="43858CD2"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CB6A33" w14:textId="77777777" w:rsidR="00F05CA5" w:rsidRDefault="00F05CA5" w:rsidP="00FC3298">
            <w:pPr>
              <w:rPr>
                <w:lang w:val="en-US"/>
              </w:rPr>
            </w:pPr>
            <w:r>
              <w:rPr>
                <w:lang w:val="en-US"/>
              </w:rPr>
              <w:t>49</w:t>
            </w:r>
          </w:p>
        </w:tc>
        <w:tc>
          <w:tcPr>
            <w:tcW w:w="1276" w:type="dxa"/>
            <w:gridSpan w:val="2"/>
            <w:tcBorders>
              <w:top w:val="single" w:sz="4" w:space="0" w:color="auto"/>
              <w:bottom w:val="single" w:sz="4" w:space="0" w:color="auto"/>
            </w:tcBorders>
          </w:tcPr>
          <w:p w14:paraId="57B5EE9B" w14:textId="77777777" w:rsidR="00F05CA5" w:rsidRDefault="00F05CA5" w:rsidP="00FC3298">
            <w:pPr>
              <w:rPr>
                <w:lang w:val="en-US"/>
              </w:rPr>
            </w:pPr>
            <w:r>
              <w:rPr>
                <w:lang w:val="en-US"/>
              </w:rPr>
              <w:t>AcE13A1</w:t>
            </w:r>
          </w:p>
          <w:p w14:paraId="798FA67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6F2349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de reazem CTO-1</w:t>
            </w:r>
            <w:r>
              <w:rPr>
                <w:rFonts w:ascii="Times New Roman CYR" w:hAnsi="Times New Roman CYR" w:cs="Times New Roman CYR"/>
                <w:sz w:val="16"/>
                <w:szCs w:val="16"/>
                <w:lang w:val="en-US"/>
              </w:rPr>
              <w:t xml:space="preserve"> </w:t>
            </w:r>
          </w:p>
          <w:p w14:paraId="64D86D61"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DE90AFD"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0576333" w14:textId="77777777" w:rsidR="00F05CA5" w:rsidRDefault="00F05CA5" w:rsidP="00FC3298">
            <w:pPr>
              <w:jc w:val="center"/>
              <w:rPr>
                <w:lang w:val="en-US"/>
              </w:rPr>
            </w:pPr>
            <w:r>
              <w:rPr>
                <w:lang w:val="en-US"/>
              </w:rPr>
              <w:t>87,000</w:t>
            </w:r>
          </w:p>
        </w:tc>
      </w:tr>
      <w:tr w:rsidR="00F05CA5" w14:paraId="18056F2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82057" w14:textId="77777777" w:rsidR="00F05CA5" w:rsidRDefault="00F05CA5" w:rsidP="00FC3298">
            <w:pPr>
              <w:rPr>
                <w:lang w:val="en-US"/>
              </w:rPr>
            </w:pPr>
          </w:p>
        </w:tc>
        <w:tc>
          <w:tcPr>
            <w:tcW w:w="1276" w:type="dxa"/>
            <w:gridSpan w:val="2"/>
            <w:tcBorders>
              <w:top w:val="nil"/>
              <w:bottom w:val="single" w:sz="2" w:space="0" w:color="auto"/>
            </w:tcBorders>
            <w:vAlign w:val="center"/>
          </w:tcPr>
          <w:p w14:paraId="1C7D9175" w14:textId="77777777" w:rsidR="00F05CA5" w:rsidRDefault="00F05CA5" w:rsidP="00FC3298">
            <w:pPr>
              <w:jc w:val="center"/>
              <w:rPr>
                <w:sz w:val="16"/>
                <w:szCs w:val="16"/>
                <w:lang w:val="en-US"/>
              </w:rPr>
            </w:pPr>
            <w:r>
              <w:rPr>
                <w:sz w:val="16"/>
                <w:szCs w:val="16"/>
                <w:lang w:val="en-US"/>
              </w:rPr>
              <w:t>266112643309115</w:t>
            </w:r>
          </w:p>
        </w:tc>
        <w:tc>
          <w:tcPr>
            <w:tcW w:w="4252" w:type="dxa"/>
            <w:gridSpan w:val="3"/>
            <w:tcBorders>
              <w:top w:val="nil"/>
              <w:bottom w:val="single" w:sz="2" w:space="0" w:color="auto"/>
            </w:tcBorders>
          </w:tcPr>
          <w:p w14:paraId="1842060E" w14:textId="77777777" w:rsidR="00F05CA5" w:rsidRDefault="00F05CA5" w:rsidP="00FC3298">
            <w:pPr>
              <w:rPr>
                <w:lang w:val="en-US"/>
              </w:rPr>
            </w:pPr>
            <w:r>
              <w:rPr>
                <w:lang w:val="en-US"/>
              </w:rPr>
              <w:t>CTO-1 (0,02 m3)</w:t>
            </w:r>
          </w:p>
        </w:tc>
        <w:tc>
          <w:tcPr>
            <w:tcW w:w="993" w:type="dxa"/>
            <w:gridSpan w:val="2"/>
            <w:tcBorders>
              <w:top w:val="nil"/>
              <w:bottom w:val="single" w:sz="2" w:space="0" w:color="auto"/>
            </w:tcBorders>
          </w:tcPr>
          <w:p w14:paraId="37EF04AE"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67934686" w14:textId="77777777" w:rsidR="00F05CA5" w:rsidRDefault="00F05CA5" w:rsidP="00FC3298">
            <w:pPr>
              <w:rPr>
                <w:lang w:val="en-US"/>
              </w:rPr>
            </w:pPr>
            <w:r>
              <w:rPr>
                <w:lang w:val="en-US"/>
              </w:rPr>
              <w:t>87,000</w:t>
            </w:r>
          </w:p>
        </w:tc>
      </w:tr>
      <w:tr w:rsidR="00F05CA5" w:rsidRPr="00EB582C" w14:paraId="0BAD012C" w14:textId="77777777" w:rsidTr="00FC3298">
        <w:trPr>
          <w:trHeight w:val="340"/>
        </w:trPr>
        <w:tc>
          <w:tcPr>
            <w:tcW w:w="709" w:type="dxa"/>
            <w:tcBorders>
              <w:top w:val="nil"/>
              <w:left w:val="single" w:sz="6" w:space="0" w:color="auto"/>
              <w:bottom w:val="nil"/>
              <w:right w:val="nil"/>
            </w:tcBorders>
          </w:tcPr>
          <w:p w14:paraId="2386EBCA"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A106114"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168F4B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27FD529"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D215BD7"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3CD07B2" w14:textId="77777777" w:rsidR="00F05CA5" w:rsidRPr="00EB582C" w:rsidRDefault="00F05CA5" w:rsidP="00FC3298">
            <w:pPr>
              <w:rPr>
                <w:lang w:val="en-US"/>
              </w:rPr>
            </w:pPr>
          </w:p>
        </w:tc>
      </w:tr>
      <w:tr w:rsidR="00F05CA5" w14:paraId="52F2ED91"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12AFBB" w14:textId="77777777" w:rsidR="00F05CA5" w:rsidRDefault="00F05CA5" w:rsidP="00FC3298">
            <w:pPr>
              <w:rPr>
                <w:lang w:val="en-US"/>
              </w:rPr>
            </w:pPr>
            <w:r>
              <w:rPr>
                <w:lang w:val="en-US"/>
              </w:rPr>
              <w:t>50</w:t>
            </w:r>
          </w:p>
        </w:tc>
        <w:tc>
          <w:tcPr>
            <w:tcW w:w="1276" w:type="dxa"/>
            <w:gridSpan w:val="2"/>
            <w:tcBorders>
              <w:top w:val="single" w:sz="4" w:space="0" w:color="auto"/>
              <w:bottom w:val="single" w:sz="4" w:space="0" w:color="auto"/>
            </w:tcBorders>
          </w:tcPr>
          <w:p w14:paraId="72EC5BFE" w14:textId="77777777" w:rsidR="00F05CA5" w:rsidRDefault="00F05CA5" w:rsidP="00FC3298">
            <w:pPr>
              <w:rPr>
                <w:lang w:val="en-US"/>
              </w:rPr>
            </w:pPr>
            <w:r>
              <w:rPr>
                <w:lang w:val="en-US"/>
              </w:rPr>
              <w:t>AcE13A1</w:t>
            </w:r>
          </w:p>
          <w:p w14:paraId="70920EE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E5319B9"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prefabricat pentru camine de vizitare CT-7-3</w:t>
            </w:r>
            <w:r>
              <w:rPr>
                <w:rFonts w:ascii="Times New Roman CYR" w:hAnsi="Times New Roman CYR" w:cs="Times New Roman CYR"/>
                <w:sz w:val="16"/>
                <w:szCs w:val="16"/>
                <w:lang w:val="en-US"/>
              </w:rPr>
              <w:t xml:space="preserve"> </w:t>
            </w:r>
          </w:p>
          <w:p w14:paraId="450EABA5"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EDB9FD2"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A8F350D" w14:textId="77777777" w:rsidR="00F05CA5" w:rsidRDefault="00F05CA5" w:rsidP="00FC3298">
            <w:pPr>
              <w:jc w:val="center"/>
              <w:rPr>
                <w:lang w:val="en-US"/>
              </w:rPr>
            </w:pPr>
            <w:r>
              <w:rPr>
                <w:lang w:val="en-US"/>
              </w:rPr>
              <w:t>72,000</w:t>
            </w:r>
          </w:p>
        </w:tc>
      </w:tr>
      <w:tr w:rsidR="00F05CA5" w14:paraId="40C7D95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90B635" w14:textId="77777777" w:rsidR="00F05CA5" w:rsidRDefault="00F05CA5" w:rsidP="00FC3298">
            <w:pPr>
              <w:rPr>
                <w:lang w:val="en-US"/>
              </w:rPr>
            </w:pPr>
          </w:p>
        </w:tc>
        <w:tc>
          <w:tcPr>
            <w:tcW w:w="1276" w:type="dxa"/>
            <w:gridSpan w:val="2"/>
            <w:tcBorders>
              <w:top w:val="nil"/>
              <w:bottom w:val="single" w:sz="2" w:space="0" w:color="auto"/>
            </w:tcBorders>
            <w:vAlign w:val="center"/>
          </w:tcPr>
          <w:p w14:paraId="66AAE39F" w14:textId="77777777" w:rsidR="00F05CA5" w:rsidRDefault="00F05CA5" w:rsidP="00FC3298">
            <w:pPr>
              <w:jc w:val="center"/>
              <w:rPr>
                <w:sz w:val="16"/>
                <w:szCs w:val="16"/>
                <w:lang w:val="en-US"/>
              </w:rPr>
            </w:pPr>
            <w:r>
              <w:rPr>
                <w:sz w:val="16"/>
                <w:szCs w:val="16"/>
                <w:lang w:val="en-US"/>
              </w:rPr>
              <w:t>266112643309136</w:t>
            </w:r>
          </w:p>
        </w:tc>
        <w:tc>
          <w:tcPr>
            <w:tcW w:w="4252" w:type="dxa"/>
            <w:gridSpan w:val="3"/>
            <w:tcBorders>
              <w:top w:val="nil"/>
              <w:bottom w:val="single" w:sz="2" w:space="0" w:color="auto"/>
            </w:tcBorders>
          </w:tcPr>
          <w:p w14:paraId="44EB38D5" w14:textId="77777777" w:rsidR="00F05CA5" w:rsidRDefault="00F05CA5" w:rsidP="00FC3298">
            <w:pPr>
              <w:rPr>
                <w:lang w:val="en-US"/>
              </w:rPr>
            </w:pPr>
            <w:r>
              <w:rPr>
                <w:lang w:val="en-US"/>
              </w:rPr>
              <w:t>CT-7-3 (0,05 m3)</w:t>
            </w:r>
          </w:p>
        </w:tc>
        <w:tc>
          <w:tcPr>
            <w:tcW w:w="993" w:type="dxa"/>
            <w:gridSpan w:val="2"/>
            <w:tcBorders>
              <w:top w:val="nil"/>
              <w:bottom w:val="single" w:sz="2" w:space="0" w:color="auto"/>
            </w:tcBorders>
          </w:tcPr>
          <w:p w14:paraId="0EF016B4"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2BA3AA45" w14:textId="77777777" w:rsidR="00F05CA5" w:rsidRDefault="00F05CA5" w:rsidP="00FC3298">
            <w:pPr>
              <w:rPr>
                <w:lang w:val="en-US"/>
              </w:rPr>
            </w:pPr>
            <w:r>
              <w:rPr>
                <w:lang w:val="en-US"/>
              </w:rPr>
              <w:t>72,000</w:t>
            </w:r>
          </w:p>
        </w:tc>
      </w:tr>
      <w:tr w:rsidR="00F05CA5" w:rsidRPr="00EB582C" w14:paraId="002497C6" w14:textId="77777777" w:rsidTr="00FC3298">
        <w:trPr>
          <w:trHeight w:val="340"/>
        </w:trPr>
        <w:tc>
          <w:tcPr>
            <w:tcW w:w="709" w:type="dxa"/>
            <w:tcBorders>
              <w:top w:val="nil"/>
              <w:left w:val="single" w:sz="6" w:space="0" w:color="auto"/>
              <w:bottom w:val="nil"/>
              <w:right w:val="nil"/>
            </w:tcBorders>
          </w:tcPr>
          <w:p w14:paraId="4DEA4C0D"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0748051"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06B64FE"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30E1547"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E5316B1"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49A57BD" w14:textId="77777777" w:rsidR="00F05CA5" w:rsidRPr="00EB582C" w:rsidRDefault="00F05CA5" w:rsidP="00FC3298">
            <w:pPr>
              <w:rPr>
                <w:lang w:val="en-US"/>
              </w:rPr>
            </w:pPr>
          </w:p>
        </w:tc>
      </w:tr>
      <w:tr w:rsidR="00F05CA5" w14:paraId="65442011"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DF3D8E" w14:textId="77777777" w:rsidR="00F05CA5" w:rsidRDefault="00F05CA5" w:rsidP="00FC3298">
            <w:pPr>
              <w:rPr>
                <w:lang w:val="en-US"/>
              </w:rPr>
            </w:pPr>
            <w:r>
              <w:rPr>
                <w:lang w:val="en-US"/>
              </w:rPr>
              <w:t>51</w:t>
            </w:r>
          </w:p>
        </w:tc>
        <w:tc>
          <w:tcPr>
            <w:tcW w:w="1276" w:type="dxa"/>
            <w:gridSpan w:val="2"/>
            <w:tcBorders>
              <w:top w:val="single" w:sz="4" w:space="0" w:color="auto"/>
              <w:bottom w:val="single" w:sz="4" w:space="0" w:color="auto"/>
            </w:tcBorders>
          </w:tcPr>
          <w:p w14:paraId="0D493407" w14:textId="77777777" w:rsidR="00F05CA5" w:rsidRDefault="00F05CA5" w:rsidP="00FC3298">
            <w:pPr>
              <w:rPr>
                <w:lang w:val="en-US"/>
              </w:rPr>
            </w:pPr>
            <w:r>
              <w:rPr>
                <w:lang w:val="en-US"/>
              </w:rPr>
              <w:t>AcE13A1</w:t>
            </w:r>
          </w:p>
          <w:p w14:paraId="4C5D9E4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E8EF75A"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Capac cu rama din fonta tip D-400</w:t>
            </w:r>
            <w:r>
              <w:rPr>
                <w:rFonts w:ascii="Times New Roman CYR" w:hAnsi="Times New Roman CYR" w:cs="Times New Roman CYR"/>
                <w:sz w:val="16"/>
                <w:szCs w:val="16"/>
                <w:lang w:val="en-US"/>
              </w:rPr>
              <w:t xml:space="preserve"> </w:t>
            </w:r>
          </w:p>
          <w:p w14:paraId="0DB3FBA9"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CCA2C34"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30EAE5F" w14:textId="77777777" w:rsidR="00F05CA5" w:rsidRDefault="00F05CA5" w:rsidP="00FC3298">
            <w:pPr>
              <w:jc w:val="center"/>
              <w:rPr>
                <w:lang w:val="en-US"/>
              </w:rPr>
            </w:pPr>
            <w:r>
              <w:rPr>
                <w:lang w:val="en-US"/>
              </w:rPr>
              <w:t>72,000</w:t>
            </w:r>
          </w:p>
        </w:tc>
      </w:tr>
      <w:tr w:rsidR="00F05CA5" w14:paraId="2659914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F16CE" w14:textId="77777777" w:rsidR="00F05CA5" w:rsidRDefault="00F05CA5" w:rsidP="00FC3298">
            <w:pPr>
              <w:rPr>
                <w:lang w:val="en-US"/>
              </w:rPr>
            </w:pPr>
          </w:p>
        </w:tc>
        <w:tc>
          <w:tcPr>
            <w:tcW w:w="1276" w:type="dxa"/>
            <w:gridSpan w:val="2"/>
            <w:tcBorders>
              <w:top w:val="nil"/>
              <w:bottom w:val="single" w:sz="2" w:space="0" w:color="auto"/>
            </w:tcBorders>
            <w:vAlign w:val="center"/>
          </w:tcPr>
          <w:p w14:paraId="696A9328" w14:textId="77777777" w:rsidR="00F05CA5" w:rsidRDefault="00F05CA5" w:rsidP="00FC3298">
            <w:pPr>
              <w:jc w:val="center"/>
              <w:rPr>
                <w:sz w:val="16"/>
                <w:szCs w:val="16"/>
                <w:lang w:val="en-US"/>
              </w:rPr>
            </w:pPr>
            <w:r>
              <w:rPr>
                <w:sz w:val="16"/>
                <w:szCs w:val="16"/>
                <w:lang w:val="en-US"/>
              </w:rPr>
              <w:t>287527420000171</w:t>
            </w:r>
          </w:p>
        </w:tc>
        <w:tc>
          <w:tcPr>
            <w:tcW w:w="4252" w:type="dxa"/>
            <w:gridSpan w:val="3"/>
            <w:tcBorders>
              <w:top w:val="nil"/>
              <w:bottom w:val="single" w:sz="2" w:space="0" w:color="auto"/>
            </w:tcBorders>
          </w:tcPr>
          <w:p w14:paraId="389C59D2" w14:textId="77777777" w:rsidR="00F05CA5" w:rsidRDefault="00F05CA5" w:rsidP="00FC3298">
            <w:pPr>
              <w:rPr>
                <w:lang w:val="en-US"/>
              </w:rPr>
            </w:pPr>
            <w:r>
              <w:rPr>
                <w:lang w:val="en-US"/>
              </w:rPr>
              <w:t>Capac cu rama din fonta tip D-400</w:t>
            </w:r>
          </w:p>
        </w:tc>
        <w:tc>
          <w:tcPr>
            <w:tcW w:w="993" w:type="dxa"/>
            <w:gridSpan w:val="2"/>
            <w:tcBorders>
              <w:top w:val="nil"/>
              <w:bottom w:val="single" w:sz="2" w:space="0" w:color="auto"/>
            </w:tcBorders>
          </w:tcPr>
          <w:p w14:paraId="612EAEFE"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56FC4114" w14:textId="77777777" w:rsidR="00F05CA5" w:rsidRDefault="00F05CA5" w:rsidP="00FC3298">
            <w:pPr>
              <w:rPr>
                <w:lang w:val="en-US"/>
              </w:rPr>
            </w:pPr>
            <w:r>
              <w:rPr>
                <w:lang w:val="en-US"/>
              </w:rPr>
              <w:t>72,000</w:t>
            </w:r>
          </w:p>
        </w:tc>
      </w:tr>
      <w:tr w:rsidR="00F05CA5" w:rsidRPr="00EB582C" w14:paraId="5288AEFA" w14:textId="77777777" w:rsidTr="00FC3298">
        <w:trPr>
          <w:trHeight w:val="340"/>
        </w:trPr>
        <w:tc>
          <w:tcPr>
            <w:tcW w:w="709" w:type="dxa"/>
            <w:tcBorders>
              <w:top w:val="nil"/>
              <w:left w:val="single" w:sz="6" w:space="0" w:color="auto"/>
              <w:bottom w:val="nil"/>
              <w:right w:val="nil"/>
            </w:tcBorders>
          </w:tcPr>
          <w:p w14:paraId="55282C89"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1415D63"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3A85BBB"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CD3FAB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B450A8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2B0C52B" w14:textId="77777777" w:rsidR="00F05CA5" w:rsidRPr="00EB582C" w:rsidRDefault="00F05CA5" w:rsidP="00FC3298">
            <w:pPr>
              <w:rPr>
                <w:lang w:val="en-US"/>
              </w:rPr>
            </w:pPr>
          </w:p>
        </w:tc>
      </w:tr>
      <w:tr w:rsidR="00F05CA5" w14:paraId="71515E8D"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AD9B0A" w14:textId="77777777" w:rsidR="00F05CA5" w:rsidRDefault="00F05CA5" w:rsidP="00FC3298">
            <w:pPr>
              <w:rPr>
                <w:lang w:val="en-US"/>
              </w:rPr>
            </w:pPr>
            <w:r>
              <w:rPr>
                <w:lang w:val="en-US"/>
              </w:rPr>
              <w:t>52</w:t>
            </w:r>
          </w:p>
        </w:tc>
        <w:tc>
          <w:tcPr>
            <w:tcW w:w="1276" w:type="dxa"/>
            <w:gridSpan w:val="2"/>
            <w:tcBorders>
              <w:top w:val="single" w:sz="4" w:space="0" w:color="auto"/>
              <w:bottom w:val="single" w:sz="4" w:space="0" w:color="auto"/>
            </w:tcBorders>
          </w:tcPr>
          <w:p w14:paraId="7F21C6E4" w14:textId="77777777" w:rsidR="00F05CA5" w:rsidRDefault="00F05CA5" w:rsidP="00FC3298">
            <w:pPr>
              <w:rPr>
                <w:lang w:val="en-US"/>
              </w:rPr>
            </w:pPr>
            <w:r>
              <w:rPr>
                <w:lang w:val="en-US"/>
              </w:rPr>
              <w:t>AcE14A</w:t>
            </w:r>
          </w:p>
          <w:p w14:paraId="4DD8071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396187C"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Executarea caminelor de vizitare din elemente de beton armat prefabricat, pentru canalizare, circulare (inelare) cu diametrul 1,5 m, in teren fara apa subterana</w:t>
            </w:r>
            <w:r>
              <w:rPr>
                <w:rFonts w:ascii="Times New Roman CYR" w:hAnsi="Times New Roman CYR" w:cs="Times New Roman CYR"/>
                <w:sz w:val="16"/>
                <w:szCs w:val="16"/>
                <w:lang w:val="en-US"/>
              </w:rPr>
              <w:t xml:space="preserve"> </w:t>
            </w:r>
          </w:p>
          <w:p w14:paraId="60364049"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C4D1873"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4AFA4C8" w14:textId="77777777" w:rsidR="00F05CA5" w:rsidRDefault="00F05CA5" w:rsidP="00FC3298">
            <w:pPr>
              <w:jc w:val="center"/>
              <w:rPr>
                <w:lang w:val="en-US"/>
              </w:rPr>
            </w:pPr>
            <w:r>
              <w:rPr>
                <w:lang w:val="en-US"/>
              </w:rPr>
              <w:t>3,710</w:t>
            </w:r>
          </w:p>
        </w:tc>
      </w:tr>
      <w:tr w:rsidR="00F05CA5" w14:paraId="5D70AA4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A53584" w14:textId="77777777" w:rsidR="00F05CA5" w:rsidRDefault="00F05CA5" w:rsidP="00FC3298">
            <w:pPr>
              <w:rPr>
                <w:lang w:val="en-US"/>
              </w:rPr>
            </w:pPr>
          </w:p>
        </w:tc>
        <w:tc>
          <w:tcPr>
            <w:tcW w:w="1276" w:type="dxa"/>
            <w:gridSpan w:val="2"/>
            <w:tcBorders>
              <w:top w:val="nil"/>
              <w:bottom w:val="single" w:sz="2" w:space="0" w:color="auto"/>
            </w:tcBorders>
            <w:vAlign w:val="center"/>
          </w:tcPr>
          <w:p w14:paraId="3202F12E" w14:textId="77777777" w:rsidR="00F05CA5" w:rsidRDefault="00F05CA5"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5EB3E97" w14:textId="77777777" w:rsidR="00F05CA5" w:rsidRDefault="00F05CA5" w:rsidP="00FC3298">
            <w:pPr>
              <w:rPr>
                <w:lang w:val="en-US"/>
              </w:rPr>
            </w:pPr>
            <w:r>
              <w:rPr>
                <w:lang w:val="en-US"/>
              </w:rPr>
              <w:t>Instalator alimentari apa</w:t>
            </w:r>
          </w:p>
        </w:tc>
        <w:tc>
          <w:tcPr>
            <w:tcW w:w="993" w:type="dxa"/>
            <w:gridSpan w:val="2"/>
            <w:tcBorders>
              <w:top w:val="nil"/>
              <w:bottom w:val="single" w:sz="2" w:space="0" w:color="auto"/>
            </w:tcBorders>
          </w:tcPr>
          <w:p w14:paraId="1CCCE845"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7BF7687E" w14:textId="77777777" w:rsidR="00F05CA5" w:rsidRDefault="00F05CA5" w:rsidP="00FC3298">
            <w:pPr>
              <w:rPr>
                <w:lang w:val="en-US"/>
              </w:rPr>
            </w:pPr>
            <w:r>
              <w:rPr>
                <w:lang w:val="en-US"/>
              </w:rPr>
              <w:t>25,080</w:t>
            </w:r>
          </w:p>
        </w:tc>
      </w:tr>
      <w:tr w:rsidR="00F05CA5" w14:paraId="118A053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412D0D" w14:textId="77777777" w:rsidR="00F05CA5" w:rsidRDefault="00F05CA5" w:rsidP="00FC3298">
            <w:pPr>
              <w:rPr>
                <w:lang w:val="en-US"/>
              </w:rPr>
            </w:pPr>
          </w:p>
        </w:tc>
        <w:tc>
          <w:tcPr>
            <w:tcW w:w="1276" w:type="dxa"/>
            <w:gridSpan w:val="2"/>
            <w:tcBorders>
              <w:top w:val="nil"/>
              <w:bottom w:val="single" w:sz="2" w:space="0" w:color="auto"/>
            </w:tcBorders>
            <w:vAlign w:val="center"/>
          </w:tcPr>
          <w:p w14:paraId="4D6A1B99" w14:textId="77777777" w:rsidR="00F05CA5" w:rsidRDefault="00F05CA5" w:rsidP="00FC3298">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7AB1882E" w14:textId="77777777" w:rsidR="00F05CA5" w:rsidRDefault="00F05CA5" w:rsidP="00FC3298">
            <w:pPr>
              <w:rPr>
                <w:lang w:val="en-US"/>
              </w:rPr>
            </w:pPr>
            <w:r>
              <w:rPr>
                <w:lang w:val="en-US"/>
              </w:rPr>
              <w:t xml:space="preserve">Muncitor deservire </w:t>
            </w:r>
          </w:p>
        </w:tc>
        <w:tc>
          <w:tcPr>
            <w:tcW w:w="993" w:type="dxa"/>
            <w:gridSpan w:val="2"/>
            <w:tcBorders>
              <w:top w:val="nil"/>
              <w:bottom w:val="single" w:sz="2" w:space="0" w:color="auto"/>
            </w:tcBorders>
          </w:tcPr>
          <w:p w14:paraId="07C2577B"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5A2CC72" w14:textId="77777777" w:rsidR="00F05CA5" w:rsidRDefault="00F05CA5" w:rsidP="00FC3298">
            <w:pPr>
              <w:rPr>
                <w:lang w:val="en-US"/>
              </w:rPr>
            </w:pPr>
            <w:r>
              <w:rPr>
                <w:lang w:val="en-US"/>
              </w:rPr>
              <w:t>10,759</w:t>
            </w:r>
          </w:p>
        </w:tc>
      </w:tr>
      <w:tr w:rsidR="00F05CA5" w14:paraId="3EA7251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F5B8C2" w14:textId="77777777" w:rsidR="00F05CA5" w:rsidRDefault="00F05CA5" w:rsidP="00FC3298">
            <w:pPr>
              <w:rPr>
                <w:lang w:val="en-US"/>
              </w:rPr>
            </w:pPr>
          </w:p>
        </w:tc>
        <w:tc>
          <w:tcPr>
            <w:tcW w:w="1276" w:type="dxa"/>
            <w:gridSpan w:val="2"/>
            <w:tcBorders>
              <w:top w:val="nil"/>
              <w:bottom w:val="single" w:sz="2" w:space="0" w:color="auto"/>
            </w:tcBorders>
            <w:vAlign w:val="center"/>
          </w:tcPr>
          <w:p w14:paraId="4BBDDEC4" w14:textId="77777777" w:rsidR="00F05CA5" w:rsidRDefault="00F05CA5" w:rsidP="00FC3298">
            <w:pPr>
              <w:jc w:val="center"/>
              <w:rPr>
                <w:sz w:val="16"/>
                <w:szCs w:val="16"/>
                <w:lang w:val="en-US"/>
              </w:rPr>
            </w:pPr>
            <w:r>
              <w:rPr>
                <w:sz w:val="16"/>
                <w:szCs w:val="16"/>
                <w:lang w:val="en-US"/>
              </w:rPr>
              <w:t>2663102100957</w:t>
            </w:r>
          </w:p>
        </w:tc>
        <w:tc>
          <w:tcPr>
            <w:tcW w:w="4252" w:type="dxa"/>
            <w:gridSpan w:val="3"/>
            <w:tcBorders>
              <w:top w:val="nil"/>
              <w:bottom w:val="single" w:sz="2" w:space="0" w:color="auto"/>
            </w:tcBorders>
          </w:tcPr>
          <w:p w14:paraId="4E17DB72" w14:textId="77777777" w:rsidR="00F05CA5" w:rsidRDefault="00F05CA5" w:rsidP="00FC3298">
            <w:pPr>
              <w:rPr>
                <w:lang w:val="en-US"/>
              </w:rPr>
            </w:pPr>
            <w:r>
              <w:rPr>
                <w:lang w:val="en-US"/>
              </w:rPr>
              <w:t>Beton de ciment  clasa B15/M200</w:t>
            </w:r>
          </w:p>
        </w:tc>
        <w:tc>
          <w:tcPr>
            <w:tcW w:w="993" w:type="dxa"/>
            <w:gridSpan w:val="2"/>
            <w:tcBorders>
              <w:top w:val="nil"/>
              <w:bottom w:val="single" w:sz="2" w:space="0" w:color="auto"/>
            </w:tcBorders>
          </w:tcPr>
          <w:p w14:paraId="044A80E1"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393EF0C2" w14:textId="77777777" w:rsidR="00F05CA5" w:rsidRDefault="00F05CA5" w:rsidP="00FC3298">
            <w:pPr>
              <w:rPr>
                <w:lang w:val="en-US"/>
              </w:rPr>
            </w:pPr>
            <w:r>
              <w:rPr>
                <w:lang w:val="en-US"/>
              </w:rPr>
              <w:t>1,941</w:t>
            </w:r>
          </w:p>
        </w:tc>
      </w:tr>
      <w:tr w:rsidR="00F05CA5" w14:paraId="1729E68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671F8" w14:textId="77777777" w:rsidR="00F05CA5" w:rsidRDefault="00F05CA5" w:rsidP="00FC3298">
            <w:pPr>
              <w:rPr>
                <w:lang w:val="en-US"/>
              </w:rPr>
            </w:pPr>
          </w:p>
        </w:tc>
        <w:tc>
          <w:tcPr>
            <w:tcW w:w="1276" w:type="dxa"/>
            <w:gridSpan w:val="2"/>
            <w:tcBorders>
              <w:top w:val="nil"/>
              <w:bottom w:val="single" w:sz="2" w:space="0" w:color="auto"/>
            </w:tcBorders>
            <w:vAlign w:val="center"/>
          </w:tcPr>
          <w:p w14:paraId="028EFAAF" w14:textId="77777777" w:rsidR="00F05CA5" w:rsidRDefault="00F05CA5" w:rsidP="00FC3298">
            <w:pPr>
              <w:jc w:val="center"/>
              <w:rPr>
                <w:sz w:val="16"/>
                <w:szCs w:val="16"/>
                <w:lang w:val="en-US"/>
              </w:rPr>
            </w:pPr>
            <w:r>
              <w:rPr>
                <w:sz w:val="16"/>
                <w:szCs w:val="16"/>
                <w:lang w:val="en-US"/>
              </w:rPr>
              <w:t>2010102915572</w:t>
            </w:r>
          </w:p>
        </w:tc>
        <w:tc>
          <w:tcPr>
            <w:tcW w:w="4252" w:type="dxa"/>
            <w:gridSpan w:val="3"/>
            <w:tcBorders>
              <w:top w:val="nil"/>
              <w:bottom w:val="single" w:sz="2" w:space="0" w:color="auto"/>
            </w:tcBorders>
          </w:tcPr>
          <w:p w14:paraId="4233B8E8" w14:textId="77777777" w:rsidR="00F05CA5" w:rsidRDefault="00F05CA5" w:rsidP="00FC3298">
            <w:pPr>
              <w:rPr>
                <w:lang w:val="en-US"/>
              </w:rPr>
            </w:pPr>
            <w:r>
              <w:rPr>
                <w:lang w:val="en-US"/>
              </w:rPr>
              <w:t>Cofraje din scindura 40 mm grosime</w:t>
            </w:r>
          </w:p>
        </w:tc>
        <w:tc>
          <w:tcPr>
            <w:tcW w:w="993" w:type="dxa"/>
            <w:gridSpan w:val="2"/>
            <w:tcBorders>
              <w:top w:val="nil"/>
              <w:bottom w:val="single" w:sz="2" w:space="0" w:color="auto"/>
            </w:tcBorders>
          </w:tcPr>
          <w:p w14:paraId="55497200" w14:textId="77777777" w:rsidR="00F05CA5" w:rsidRDefault="00F05CA5" w:rsidP="00FC3298">
            <w:pPr>
              <w:rPr>
                <w:lang w:val="en-US"/>
              </w:rPr>
            </w:pPr>
            <w:r>
              <w:rPr>
                <w:lang w:val="en-US"/>
              </w:rPr>
              <w:t>m2</w:t>
            </w:r>
          </w:p>
        </w:tc>
        <w:tc>
          <w:tcPr>
            <w:tcW w:w="1559" w:type="dxa"/>
            <w:gridSpan w:val="2"/>
            <w:tcBorders>
              <w:top w:val="nil"/>
              <w:bottom w:val="single" w:sz="2" w:space="0" w:color="auto"/>
            </w:tcBorders>
          </w:tcPr>
          <w:p w14:paraId="7DA7530C" w14:textId="77777777" w:rsidR="00F05CA5" w:rsidRDefault="00F05CA5" w:rsidP="00FC3298">
            <w:pPr>
              <w:rPr>
                <w:lang w:val="en-US"/>
              </w:rPr>
            </w:pPr>
            <w:r>
              <w:rPr>
                <w:lang w:val="en-US"/>
              </w:rPr>
              <w:t>0,597</w:t>
            </w:r>
          </w:p>
        </w:tc>
      </w:tr>
      <w:tr w:rsidR="00F05CA5" w14:paraId="6EEC795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7D8390" w14:textId="77777777" w:rsidR="00F05CA5" w:rsidRDefault="00F05CA5" w:rsidP="00FC3298">
            <w:pPr>
              <w:rPr>
                <w:lang w:val="en-US"/>
              </w:rPr>
            </w:pPr>
          </w:p>
        </w:tc>
        <w:tc>
          <w:tcPr>
            <w:tcW w:w="1276" w:type="dxa"/>
            <w:gridSpan w:val="2"/>
            <w:tcBorders>
              <w:top w:val="nil"/>
              <w:bottom w:val="single" w:sz="2" w:space="0" w:color="auto"/>
            </w:tcBorders>
            <w:vAlign w:val="center"/>
          </w:tcPr>
          <w:p w14:paraId="132CFFD6" w14:textId="77777777" w:rsidR="00F05CA5" w:rsidRDefault="00F05CA5" w:rsidP="00FC3298">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14:paraId="405F6406" w14:textId="77777777" w:rsidR="00F05CA5" w:rsidRDefault="00F05CA5" w:rsidP="00FC3298">
            <w:pPr>
              <w:rPr>
                <w:lang w:val="en-US"/>
              </w:rPr>
            </w:pPr>
            <w:r>
              <w:rPr>
                <w:lang w:val="en-US"/>
              </w:rPr>
              <w:t>Mortar -ciment M 50</w:t>
            </w:r>
          </w:p>
        </w:tc>
        <w:tc>
          <w:tcPr>
            <w:tcW w:w="993" w:type="dxa"/>
            <w:gridSpan w:val="2"/>
            <w:tcBorders>
              <w:top w:val="nil"/>
              <w:bottom w:val="single" w:sz="2" w:space="0" w:color="auto"/>
            </w:tcBorders>
          </w:tcPr>
          <w:p w14:paraId="268D0542"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0B0F8EF8" w14:textId="77777777" w:rsidR="00F05CA5" w:rsidRDefault="00F05CA5" w:rsidP="00FC3298">
            <w:pPr>
              <w:rPr>
                <w:lang w:val="en-US"/>
              </w:rPr>
            </w:pPr>
            <w:r>
              <w:rPr>
                <w:lang w:val="en-US"/>
              </w:rPr>
              <w:t>0,306</w:t>
            </w:r>
          </w:p>
        </w:tc>
      </w:tr>
      <w:tr w:rsidR="00F05CA5" w14:paraId="759EDE0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7CFC2" w14:textId="77777777" w:rsidR="00F05CA5" w:rsidRDefault="00F05CA5" w:rsidP="00FC3298">
            <w:pPr>
              <w:rPr>
                <w:lang w:val="en-US"/>
              </w:rPr>
            </w:pPr>
          </w:p>
        </w:tc>
        <w:tc>
          <w:tcPr>
            <w:tcW w:w="1276" w:type="dxa"/>
            <w:gridSpan w:val="2"/>
            <w:tcBorders>
              <w:top w:val="nil"/>
              <w:bottom w:val="single" w:sz="2" w:space="0" w:color="auto"/>
            </w:tcBorders>
            <w:vAlign w:val="center"/>
          </w:tcPr>
          <w:p w14:paraId="3DE9EE2A" w14:textId="77777777" w:rsidR="00F05CA5" w:rsidRDefault="00F05CA5"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52628CF0" w14:textId="77777777" w:rsidR="00F05CA5" w:rsidRDefault="00F05CA5" w:rsidP="00FC3298">
            <w:pPr>
              <w:rPr>
                <w:lang w:val="en-US"/>
              </w:rPr>
            </w:pPr>
            <w:r>
              <w:rPr>
                <w:lang w:val="en-US"/>
              </w:rPr>
              <w:t>Nisip sortat nespalat de riu si lacuri 0,0-7,0 mm</w:t>
            </w:r>
          </w:p>
        </w:tc>
        <w:tc>
          <w:tcPr>
            <w:tcW w:w="993" w:type="dxa"/>
            <w:gridSpan w:val="2"/>
            <w:tcBorders>
              <w:top w:val="nil"/>
              <w:bottom w:val="single" w:sz="2" w:space="0" w:color="auto"/>
            </w:tcBorders>
          </w:tcPr>
          <w:p w14:paraId="29C5A3AA"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1E246762" w14:textId="77777777" w:rsidR="00F05CA5" w:rsidRDefault="00F05CA5" w:rsidP="00FC3298">
            <w:pPr>
              <w:rPr>
                <w:lang w:val="en-US"/>
              </w:rPr>
            </w:pPr>
            <w:r>
              <w:rPr>
                <w:lang w:val="en-US"/>
              </w:rPr>
              <w:t>0,541</w:t>
            </w:r>
          </w:p>
        </w:tc>
      </w:tr>
      <w:tr w:rsidR="00F05CA5" w14:paraId="1F0E207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8EB64" w14:textId="77777777" w:rsidR="00F05CA5" w:rsidRDefault="00F05CA5" w:rsidP="00FC3298">
            <w:pPr>
              <w:rPr>
                <w:lang w:val="en-US"/>
              </w:rPr>
            </w:pPr>
          </w:p>
        </w:tc>
        <w:tc>
          <w:tcPr>
            <w:tcW w:w="1276" w:type="dxa"/>
            <w:gridSpan w:val="2"/>
            <w:tcBorders>
              <w:top w:val="nil"/>
              <w:bottom w:val="single" w:sz="2" w:space="0" w:color="auto"/>
            </w:tcBorders>
            <w:vAlign w:val="center"/>
          </w:tcPr>
          <w:p w14:paraId="532B395D" w14:textId="77777777" w:rsidR="00F05CA5" w:rsidRDefault="00F05CA5" w:rsidP="00FC3298">
            <w:pPr>
              <w:jc w:val="center"/>
              <w:rPr>
                <w:sz w:val="16"/>
                <w:szCs w:val="16"/>
                <w:lang w:val="en-US"/>
              </w:rPr>
            </w:pPr>
            <w:r>
              <w:rPr>
                <w:sz w:val="16"/>
                <w:szCs w:val="16"/>
                <w:lang w:val="en-US"/>
              </w:rPr>
              <w:t>26511221004022</w:t>
            </w:r>
          </w:p>
        </w:tc>
        <w:tc>
          <w:tcPr>
            <w:tcW w:w="4252" w:type="dxa"/>
            <w:gridSpan w:val="3"/>
            <w:tcBorders>
              <w:top w:val="nil"/>
              <w:bottom w:val="single" w:sz="2" w:space="0" w:color="auto"/>
            </w:tcBorders>
          </w:tcPr>
          <w:p w14:paraId="3C447D0D" w14:textId="77777777" w:rsidR="00F05CA5" w:rsidRDefault="00F05CA5" w:rsidP="00FC3298">
            <w:pPr>
              <w:rPr>
                <w:lang w:val="en-US"/>
              </w:rPr>
            </w:pPr>
            <w:r>
              <w:rPr>
                <w:lang w:val="en-US"/>
              </w:rPr>
              <w:t xml:space="preserve">Ciment M-400 </w:t>
            </w:r>
          </w:p>
        </w:tc>
        <w:tc>
          <w:tcPr>
            <w:tcW w:w="993" w:type="dxa"/>
            <w:gridSpan w:val="2"/>
            <w:tcBorders>
              <w:top w:val="nil"/>
              <w:bottom w:val="single" w:sz="2" w:space="0" w:color="auto"/>
            </w:tcBorders>
          </w:tcPr>
          <w:p w14:paraId="2A7E3484"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46B168CB" w14:textId="77777777" w:rsidR="00F05CA5" w:rsidRDefault="00F05CA5" w:rsidP="00FC3298">
            <w:pPr>
              <w:rPr>
                <w:lang w:val="en-US"/>
              </w:rPr>
            </w:pPr>
            <w:r>
              <w:rPr>
                <w:lang w:val="en-US"/>
              </w:rPr>
              <w:t>2,613</w:t>
            </w:r>
          </w:p>
        </w:tc>
      </w:tr>
      <w:tr w:rsidR="00F05CA5" w14:paraId="61E3B30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006492" w14:textId="77777777" w:rsidR="00F05CA5" w:rsidRDefault="00F05CA5" w:rsidP="00FC3298">
            <w:pPr>
              <w:rPr>
                <w:lang w:val="en-US"/>
              </w:rPr>
            </w:pPr>
          </w:p>
        </w:tc>
        <w:tc>
          <w:tcPr>
            <w:tcW w:w="1276" w:type="dxa"/>
            <w:gridSpan w:val="2"/>
            <w:tcBorders>
              <w:top w:val="nil"/>
              <w:bottom w:val="single" w:sz="2" w:space="0" w:color="auto"/>
            </w:tcBorders>
            <w:vAlign w:val="center"/>
          </w:tcPr>
          <w:p w14:paraId="361F3218" w14:textId="77777777" w:rsidR="00F05CA5" w:rsidRDefault="00F05CA5" w:rsidP="00FC3298">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14:paraId="65D1A2B3" w14:textId="77777777" w:rsidR="00F05CA5" w:rsidRDefault="00F05CA5" w:rsidP="00FC3298">
            <w:pPr>
              <w:rPr>
                <w:lang w:val="en-US"/>
              </w:rPr>
            </w:pPr>
            <w:r>
              <w:rPr>
                <w:lang w:val="en-US"/>
              </w:rPr>
              <w:t>Automacara 5 tf</w:t>
            </w:r>
          </w:p>
        </w:tc>
        <w:tc>
          <w:tcPr>
            <w:tcW w:w="993" w:type="dxa"/>
            <w:gridSpan w:val="2"/>
            <w:tcBorders>
              <w:top w:val="nil"/>
              <w:bottom w:val="single" w:sz="2" w:space="0" w:color="auto"/>
            </w:tcBorders>
          </w:tcPr>
          <w:p w14:paraId="365BA104"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43CF72F" w14:textId="77777777" w:rsidR="00F05CA5" w:rsidRDefault="00F05CA5" w:rsidP="00FC3298">
            <w:pPr>
              <w:rPr>
                <w:lang w:val="en-US"/>
              </w:rPr>
            </w:pPr>
            <w:r>
              <w:rPr>
                <w:lang w:val="en-US"/>
              </w:rPr>
              <w:t>3,962</w:t>
            </w:r>
          </w:p>
        </w:tc>
      </w:tr>
      <w:tr w:rsidR="00F05CA5" w:rsidRPr="00EB582C" w14:paraId="4890AA22" w14:textId="77777777" w:rsidTr="00FC3298">
        <w:trPr>
          <w:trHeight w:val="340"/>
        </w:trPr>
        <w:tc>
          <w:tcPr>
            <w:tcW w:w="709" w:type="dxa"/>
            <w:tcBorders>
              <w:top w:val="nil"/>
              <w:left w:val="single" w:sz="6" w:space="0" w:color="auto"/>
              <w:bottom w:val="nil"/>
              <w:right w:val="nil"/>
            </w:tcBorders>
          </w:tcPr>
          <w:p w14:paraId="7757A4D9"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85C177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FFCE2CE"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395EA0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940E03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8E79D76" w14:textId="77777777" w:rsidR="00F05CA5" w:rsidRPr="00EB582C" w:rsidRDefault="00F05CA5" w:rsidP="00FC3298">
            <w:pPr>
              <w:rPr>
                <w:lang w:val="en-US"/>
              </w:rPr>
            </w:pPr>
          </w:p>
        </w:tc>
      </w:tr>
      <w:tr w:rsidR="00F05CA5" w14:paraId="77921CF4"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DBB443" w14:textId="77777777" w:rsidR="00F05CA5" w:rsidRDefault="00F05CA5" w:rsidP="00FC3298">
            <w:pPr>
              <w:rPr>
                <w:lang w:val="en-US"/>
              </w:rPr>
            </w:pPr>
            <w:r>
              <w:rPr>
                <w:lang w:val="en-US"/>
              </w:rPr>
              <w:t>53</w:t>
            </w:r>
          </w:p>
        </w:tc>
        <w:tc>
          <w:tcPr>
            <w:tcW w:w="1276" w:type="dxa"/>
            <w:gridSpan w:val="2"/>
            <w:tcBorders>
              <w:top w:val="single" w:sz="4" w:space="0" w:color="auto"/>
              <w:bottom w:val="single" w:sz="4" w:space="0" w:color="auto"/>
            </w:tcBorders>
          </w:tcPr>
          <w:p w14:paraId="379F6D58" w14:textId="77777777" w:rsidR="00F05CA5" w:rsidRDefault="00F05CA5" w:rsidP="00FC3298">
            <w:pPr>
              <w:rPr>
                <w:lang w:val="en-US"/>
              </w:rPr>
            </w:pPr>
            <w:r>
              <w:rPr>
                <w:lang w:val="en-US"/>
              </w:rPr>
              <w:t>AcE14A1</w:t>
            </w:r>
          </w:p>
          <w:p w14:paraId="7A329E4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2F038A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Placi prefabricate pentru camine de vizitare CTD-15</w:t>
            </w:r>
            <w:r>
              <w:rPr>
                <w:rFonts w:ascii="Times New Roman CYR" w:hAnsi="Times New Roman CYR" w:cs="Times New Roman CYR"/>
                <w:sz w:val="16"/>
                <w:szCs w:val="16"/>
                <w:lang w:val="en-US"/>
              </w:rPr>
              <w:t xml:space="preserve"> </w:t>
            </w:r>
          </w:p>
          <w:p w14:paraId="54B9631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71C1538"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B66F357" w14:textId="77777777" w:rsidR="00F05CA5" w:rsidRDefault="00F05CA5" w:rsidP="00FC3298">
            <w:pPr>
              <w:jc w:val="center"/>
              <w:rPr>
                <w:lang w:val="en-US"/>
              </w:rPr>
            </w:pPr>
            <w:r>
              <w:rPr>
                <w:lang w:val="en-US"/>
              </w:rPr>
              <w:t>2,000</w:t>
            </w:r>
          </w:p>
        </w:tc>
      </w:tr>
      <w:tr w:rsidR="00F05CA5" w14:paraId="6007343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6DC05D" w14:textId="77777777" w:rsidR="00F05CA5" w:rsidRDefault="00F05CA5" w:rsidP="00FC3298">
            <w:pPr>
              <w:rPr>
                <w:lang w:val="en-US"/>
              </w:rPr>
            </w:pPr>
          </w:p>
        </w:tc>
        <w:tc>
          <w:tcPr>
            <w:tcW w:w="1276" w:type="dxa"/>
            <w:gridSpan w:val="2"/>
            <w:tcBorders>
              <w:top w:val="nil"/>
              <w:bottom w:val="single" w:sz="2" w:space="0" w:color="auto"/>
            </w:tcBorders>
            <w:vAlign w:val="center"/>
          </w:tcPr>
          <w:p w14:paraId="7C799635" w14:textId="77777777" w:rsidR="00F05CA5" w:rsidRDefault="00F05CA5" w:rsidP="00FC3298">
            <w:pPr>
              <w:jc w:val="center"/>
              <w:rPr>
                <w:sz w:val="16"/>
                <w:szCs w:val="16"/>
                <w:lang w:val="en-US"/>
              </w:rPr>
            </w:pPr>
            <w:r>
              <w:rPr>
                <w:sz w:val="16"/>
                <w:szCs w:val="16"/>
                <w:lang w:val="en-US"/>
              </w:rPr>
              <w:t>26611264331520</w:t>
            </w:r>
          </w:p>
        </w:tc>
        <w:tc>
          <w:tcPr>
            <w:tcW w:w="4252" w:type="dxa"/>
            <w:gridSpan w:val="3"/>
            <w:tcBorders>
              <w:top w:val="nil"/>
              <w:bottom w:val="single" w:sz="2" w:space="0" w:color="auto"/>
            </w:tcBorders>
          </w:tcPr>
          <w:p w14:paraId="5F847B12" w14:textId="77777777" w:rsidR="00F05CA5" w:rsidRDefault="00F05CA5" w:rsidP="00FC3298">
            <w:pPr>
              <w:rPr>
                <w:lang w:val="en-US"/>
              </w:rPr>
            </w:pPr>
            <w:r>
              <w:rPr>
                <w:lang w:val="en-US"/>
              </w:rPr>
              <w:t>CTD-15 (0,38 m3)</w:t>
            </w:r>
          </w:p>
        </w:tc>
        <w:tc>
          <w:tcPr>
            <w:tcW w:w="993" w:type="dxa"/>
            <w:gridSpan w:val="2"/>
            <w:tcBorders>
              <w:top w:val="nil"/>
              <w:bottom w:val="single" w:sz="2" w:space="0" w:color="auto"/>
            </w:tcBorders>
          </w:tcPr>
          <w:p w14:paraId="78723947"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510C4D88" w14:textId="77777777" w:rsidR="00F05CA5" w:rsidRDefault="00F05CA5" w:rsidP="00FC3298">
            <w:pPr>
              <w:rPr>
                <w:lang w:val="en-US"/>
              </w:rPr>
            </w:pPr>
            <w:r>
              <w:rPr>
                <w:lang w:val="en-US"/>
              </w:rPr>
              <w:t>2,000</w:t>
            </w:r>
          </w:p>
        </w:tc>
      </w:tr>
      <w:tr w:rsidR="00F05CA5" w:rsidRPr="00EB582C" w14:paraId="2A2CA751" w14:textId="77777777" w:rsidTr="00FC3298">
        <w:trPr>
          <w:trHeight w:val="340"/>
        </w:trPr>
        <w:tc>
          <w:tcPr>
            <w:tcW w:w="709" w:type="dxa"/>
            <w:tcBorders>
              <w:top w:val="nil"/>
              <w:left w:val="single" w:sz="6" w:space="0" w:color="auto"/>
              <w:bottom w:val="nil"/>
              <w:right w:val="nil"/>
            </w:tcBorders>
          </w:tcPr>
          <w:p w14:paraId="0F6C2690"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3101557"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B0F78D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B9B4F2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037975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FB5528C" w14:textId="77777777" w:rsidR="00F05CA5" w:rsidRPr="00EB582C" w:rsidRDefault="00F05CA5" w:rsidP="00FC3298">
            <w:pPr>
              <w:rPr>
                <w:lang w:val="en-US"/>
              </w:rPr>
            </w:pPr>
          </w:p>
        </w:tc>
      </w:tr>
      <w:tr w:rsidR="00F05CA5" w14:paraId="533E3FA3"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1B9BD5" w14:textId="77777777" w:rsidR="00F05CA5" w:rsidRDefault="00F05CA5" w:rsidP="00FC3298">
            <w:pPr>
              <w:rPr>
                <w:lang w:val="en-US"/>
              </w:rPr>
            </w:pPr>
            <w:r>
              <w:rPr>
                <w:lang w:val="en-US"/>
              </w:rPr>
              <w:t>54</w:t>
            </w:r>
          </w:p>
        </w:tc>
        <w:tc>
          <w:tcPr>
            <w:tcW w:w="1276" w:type="dxa"/>
            <w:gridSpan w:val="2"/>
            <w:tcBorders>
              <w:top w:val="single" w:sz="4" w:space="0" w:color="auto"/>
              <w:bottom w:val="single" w:sz="4" w:space="0" w:color="auto"/>
            </w:tcBorders>
          </w:tcPr>
          <w:p w14:paraId="5435DFD8" w14:textId="77777777" w:rsidR="00F05CA5" w:rsidRDefault="00F05CA5" w:rsidP="00FC3298">
            <w:pPr>
              <w:rPr>
                <w:lang w:val="en-US"/>
              </w:rPr>
            </w:pPr>
            <w:r>
              <w:rPr>
                <w:lang w:val="en-US"/>
              </w:rPr>
              <w:t>AcE14A1</w:t>
            </w:r>
          </w:p>
          <w:p w14:paraId="31D9346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4BCA344"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prefabricat pentru camine de vizitare CT-15-6</w:t>
            </w:r>
            <w:r>
              <w:rPr>
                <w:rFonts w:ascii="Times New Roman CYR" w:hAnsi="Times New Roman CYR" w:cs="Times New Roman CYR"/>
                <w:sz w:val="16"/>
                <w:szCs w:val="16"/>
                <w:lang w:val="en-US"/>
              </w:rPr>
              <w:t xml:space="preserve"> </w:t>
            </w:r>
          </w:p>
          <w:p w14:paraId="03D062F7"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C714990"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11FFD1E" w14:textId="77777777" w:rsidR="00F05CA5" w:rsidRDefault="00F05CA5" w:rsidP="00FC3298">
            <w:pPr>
              <w:jc w:val="center"/>
              <w:rPr>
                <w:lang w:val="en-US"/>
              </w:rPr>
            </w:pPr>
            <w:r>
              <w:rPr>
                <w:lang w:val="en-US"/>
              </w:rPr>
              <w:t>1,000</w:t>
            </w:r>
          </w:p>
        </w:tc>
      </w:tr>
      <w:tr w:rsidR="00F05CA5" w14:paraId="2F3CFF6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C44F5" w14:textId="77777777" w:rsidR="00F05CA5" w:rsidRDefault="00F05CA5" w:rsidP="00FC3298">
            <w:pPr>
              <w:rPr>
                <w:lang w:val="en-US"/>
              </w:rPr>
            </w:pPr>
          </w:p>
        </w:tc>
        <w:tc>
          <w:tcPr>
            <w:tcW w:w="1276" w:type="dxa"/>
            <w:gridSpan w:val="2"/>
            <w:tcBorders>
              <w:top w:val="nil"/>
              <w:bottom w:val="single" w:sz="2" w:space="0" w:color="auto"/>
            </w:tcBorders>
            <w:vAlign w:val="center"/>
          </w:tcPr>
          <w:p w14:paraId="558E1E54" w14:textId="77777777" w:rsidR="00F05CA5" w:rsidRDefault="00F05CA5" w:rsidP="00FC3298">
            <w:pPr>
              <w:jc w:val="center"/>
              <w:rPr>
                <w:sz w:val="16"/>
                <w:szCs w:val="16"/>
                <w:lang w:val="en-US"/>
              </w:rPr>
            </w:pPr>
            <w:r>
              <w:rPr>
                <w:sz w:val="16"/>
                <w:szCs w:val="16"/>
                <w:lang w:val="en-US"/>
              </w:rPr>
              <w:t>266112643315221</w:t>
            </w:r>
          </w:p>
        </w:tc>
        <w:tc>
          <w:tcPr>
            <w:tcW w:w="4252" w:type="dxa"/>
            <w:gridSpan w:val="3"/>
            <w:tcBorders>
              <w:top w:val="nil"/>
              <w:bottom w:val="single" w:sz="2" w:space="0" w:color="auto"/>
            </w:tcBorders>
          </w:tcPr>
          <w:p w14:paraId="482E669D" w14:textId="77777777" w:rsidR="00F05CA5" w:rsidRDefault="00F05CA5" w:rsidP="00FC3298">
            <w:pPr>
              <w:rPr>
                <w:lang w:val="en-US"/>
              </w:rPr>
            </w:pPr>
            <w:r>
              <w:rPr>
                <w:lang w:val="en-US"/>
              </w:rPr>
              <w:t>CT-15-6 (0,27 m3)</w:t>
            </w:r>
          </w:p>
        </w:tc>
        <w:tc>
          <w:tcPr>
            <w:tcW w:w="993" w:type="dxa"/>
            <w:gridSpan w:val="2"/>
            <w:tcBorders>
              <w:top w:val="nil"/>
              <w:bottom w:val="single" w:sz="2" w:space="0" w:color="auto"/>
            </w:tcBorders>
          </w:tcPr>
          <w:p w14:paraId="372376AB"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668C4B98" w14:textId="77777777" w:rsidR="00F05CA5" w:rsidRDefault="00F05CA5" w:rsidP="00FC3298">
            <w:pPr>
              <w:rPr>
                <w:lang w:val="en-US"/>
              </w:rPr>
            </w:pPr>
            <w:r>
              <w:rPr>
                <w:lang w:val="en-US"/>
              </w:rPr>
              <w:t>1,000</w:t>
            </w:r>
          </w:p>
        </w:tc>
      </w:tr>
      <w:tr w:rsidR="00F05CA5" w:rsidRPr="00EB582C" w14:paraId="012B897F" w14:textId="77777777" w:rsidTr="00FC3298">
        <w:trPr>
          <w:trHeight w:val="340"/>
        </w:trPr>
        <w:tc>
          <w:tcPr>
            <w:tcW w:w="709" w:type="dxa"/>
            <w:tcBorders>
              <w:top w:val="nil"/>
              <w:left w:val="single" w:sz="6" w:space="0" w:color="auto"/>
              <w:bottom w:val="nil"/>
              <w:right w:val="nil"/>
            </w:tcBorders>
          </w:tcPr>
          <w:p w14:paraId="521DFB10"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33571F2"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46148A7"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32CEC2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D6DA5C9"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27DDA47" w14:textId="77777777" w:rsidR="00F05CA5" w:rsidRPr="00EB582C" w:rsidRDefault="00F05CA5" w:rsidP="00FC3298">
            <w:pPr>
              <w:rPr>
                <w:lang w:val="en-US"/>
              </w:rPr>
            </w:pPr>
          </w:p>
        </w:tc>
      </w:tr>
      <w:tr w:rsidR="00F05CA5" w14:paraId="5779F90B"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468D59" w14:textId="77777777" w:rsidR="00F05CA5" w:rsidRDefault="00F05CA5" w:rsidP="00FC3298">
            <w:pPr>
              <w:rPr>
                <w:lang w:val="en-US"/>
              </w:rPr>
            </w:pPr>
            <w:r>
              <w:rPr>
                <w:lang w:val="en-US"/>
              </w:rPr>
              <w:t>55</w:t>
            </w:r>
          </w:p>
        </w:tc>
        <w:tc>
          <w:tcPr>
            <w:tcW w:w="1276" w:type="dxa"/>
            <w:gridSpan w:val="2"/>
            <w:tcBorders>
              <w:top w:val="single" w:sz="4" w:space="0" w:color="auto"/>
              <w:bottom w:val="single" w:sz="4" w:space="0" w:color="auto"/>
            </w:tcBorders>
          </w:tcPr>
          <w:p w14:paraId="73A982B8" w14:textId="77777777" w:rsidR="00F05CA5" w:rsidRDefault="00F05CA5" w:rsidP="00FC3298">
            <w:pPr>
              <w:rPr>
                <w:lang w:val="en-US"/>
              </w:rPr>
            </w:pPr>
            <w:r>
              <w:rPr>
                <w:lang w:val="en-US"/>
              </w:rPr>
              <w:t>AcE14A1</w:t>
            </w:r>
          </w:p>
          <w:p w14:paraId="4908CE1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1D7554B"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prefabricat pentru camine de vizitare CT-15-9</w:t>
            </w:r>
            <w:r>
              <w:rPr>
                <w:rFonts w:ascii="Times New Roman CYR" w:hAnsi="Times New Roman CYR" w:cs="Times New Roman CYR"/>
                <w:sz w:val="16"/>
                <w:szCs w:val="16"/>
                <w:lang w:val="en-US"/>
              </w:rPr>
              <w:t xml:space="preserve"> </w:t>
            </w:r>
          </w:p>
          <w:p w14:paraId="6CF011A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0E16990"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29BA0F0" w14:textId="77777777" w:rsidR="00F05CA5" w:rsidRDefault="00F05CA5" w:rsidP="00FC3298">
            <w:pPr>
              <w:jc w:val="center"/>
              <w:rPr>
                <w:lang w:val="en-US"/>
              </w:rPr>
            </w:pPr>
            <w:r>
              <w:rPr>
                <w:lang w:val="en-US"/>
              </w:rPr>
              <w:t>5,000</w:t>
            </w:r>
          </w:p>
        </w:tc>
      </w:tr>
      <w:tr w:rsidR="00F05CA5" w14:paraId="2045B8A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3FD86" w14:textId="77777777" w:rsidR="00F05CA5" w:rsidRDefault="00F05CA5" w:rsidP="00FC3298">
            <w:pPr>
              <w:rPr>
                <w:lang w:val="en-US"/>
              </w:rPr>
            </w:pPr>
          </w:p>
        </w:tc>
        <w:tc>
          <w:tcPr>
            <w:tcW w:w="1276" w:type="dxa"/>
            <w:gridSpan w:val="2"/>
            <w:tcBorders>
              <w:top w:val="nil"/>
              <w:bottom w:val="single" w:sz="2" w:space="0" w:color="auto"/>
            </w:tcBorders>
            <w:vAlign w:val="center"/>
          </w:tcPr>
          <w:p w14:paraId="1A31F86A" w14:textId="77777777" w:rsidR="00F05CA5" w:rsidRDefault="00F05CA5" w:rsidP="00FC3298">
            <w:pPr>
              <w:jc w:val="center"/>
              <w:rPr>
                <w:sz w:val="16"/>
                <w:szCs w:val="16"/>
                <w:lang w:val="en-US"/>
              </w:rPr>
            </w:pPr>
            <w:r>
              <w:rPr>
                <w:sz w:val="16"/>
                <w:szCs w:val="16"/>
                <w:lang w:val="en-US"/>
              </w:rPr>
              <w:t>266112643315212</w:t>
            </w:r>
          </w:p>
        </w:tc>
        <w:tc>
          <w:tcPr>
            <w:tcW w:w="4252" w:type="dxa"/>
            <w:gridSpan w:val="3"/>
            <w:tcBorders>
              <w:top w:val="nil"/>
              <w:bottom w:val="single" w:sz="2" w:space="0" w:color="auto"/>
            </w:tcBorders>
          </w:tcPr>
          <w:p w14:paraId="0A13C25E" w14:textId="77777777" w:rsidR="00F05CA5" w:rsidRDefault="00F05CA5" w:rsidP="00FC3298">
            <w:pPr>
              <w:rPr>
                <w:lang w:val="en-US"/>
              </w:rPr>
            </w:pPr>
            <w:r>
              <w:rPr>
                <w:lang w:val="en-US"/>
              </w:rPr>
              <w:t>CT-15-9 (0,4 m3)</w:t>
            </w:r>
          </w:p>
        </w:tc>
        <w:tc>
          <w:tcPr>
            <w:tcW w:w="993" w:type="dxa"/>
            <w:gridSpan w:val="2"/>
            <w:tcBorders>
              <w:top w:val="nil"/>
              <w:bottom w:val="single" w:sz="2" w:space="0" w:color="auto"/>
            </w:tcBorders>
          </w:tcPr>
          <w:p w14:paraId="33144B0B"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2C8FB5FF" w14:textId="77777777" w:rsidR="00F05CA5" w:rsidRDefault="00F05CA5" w:rsidP="00FC3298">
            <w:pPr>
              <w:rPr>
                <w:lang w:val="en-US"/>
              </w:rPr>
            </w:pPr>
            <w:r>
              <w:rPr>
                <w:lang w:val="en-US"/>
              </w:rPr>
              <w:t>5,000</w:t>
            </w:r>
          </w:p>
        </w:tc>
      </w:tr>
      <w:tr w:rsidR="00F05CA5" w:rsidRPr="00EB582C" w14:paraId="450A6CDE" w14:textId="77777777" w:rsidTr="00FC3298">
        <w:trPr>
          <w:trHeight w:val="340"/>
        </w:trPr>
        <w:tc>
          <w:tcPr>
            <w:tcW w:w="709" w:type="dxa"/>
            <w:tcBorders>
              <w:top w:val="nil"/>
              <w:left w:val="single" w:sz="6" w:space="0" w:color="auto"/>
              <w:bottom w:val="nil"/>
              <w:right w:val="nil"/>
            </w:tcBorders>
          </w:tcPr>
          <w:p w14:paraId="2DCA91CD"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F482DDA"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F13EFD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AE5F229"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287F8EB"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5652A08" w14:textId="77777777" w:rsidR="00F05CA5" w:rsidRPr="00EB582C" w:rsidRDefault="00F05CA5" w:rsidP="00FC3298">
            <w:pPr>
              <w:rPr>
                <w:lang w:val="en-US"/>
              </w:rPr>
            </w:pPr>
          </w:p>
        </w:tc>
      </w:tr>
      <w:tr w:rsidR="00F05CA5" w14:paraId="1A4EFA46"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FF5325" w14:textId="77777777" w:rsidR="00F05CA5" w:rsidRDefault="00F05CA5" w:rsidP="00FC3298">
            <w:pPr>
              <w:rPr>
                <w:lang w:val="en-US"/>
              </w:rPr>
            </w:pPr>
            <w:r>
              <w:rPr>
                <w:lang w:val="en-US"/>
              </w:rPr>
              <w:t>56</w:t>
            </w:r>
          </w:p>
        </w:tc>
        <w:tc>
          <w:tcPr>
            <w:tcW w:w="1276" w:type="dxa"/>
            <w:gridSpan w:val="2"/>
            <w:tcBorders>
              <w:top w:val="single" w:sz="4" w:space="0" w:color="auto"/>
              <w:bottom w:val="single" w:sz="4" w:space="0" w:color="auto"/>
            </w:tcBorders>
          </w:tcPr>
          <w:p w14:paraId="4D258BC1" w14:textId="77777777" w:rsidR="00F05CA5" w:rsidRDefault="00F05CA5" w:rsidP="00FC3298">
            <w:pPr>
              <w:rPr>
                <w:lang w:val="en-US"/>
              </w:rPr>
            </w:pPr>
            <w:r>
              <w:rPr>
                <w:lang w:val="en-US"/>
              </w:rPr>
              <w:t>AcE14A1</w:t>
            </w:r>
          </w:p>
          <w:p w14:paraId="346F58BC"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EABF42C"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Placi prefabricate pentru camine de vizitare CTP1-15-2</w:t>
            </w:r>
            <w:r>
              <w:rPr>
                <w:rFonts w:ascii="Times New Roman CYR" w:hAnsi="Times New Roman CYR" w:cs="Times New Roman CYR"/>
                <w:sz w:val="16"/>
                <w:szCs w:val="16"/>
                <w:lang w:val="en-US"/>
              </w:rPr>
              <w:t xml:space="preserve"> </w:t>
            </w:r>
          </w:p>
          <w:p w14:paraId="15C30797"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606E9E5"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247DF52" w14:textId="77777777" w:rsidR="00F05CA5" w:rsidRDefault="00F05CA5" w:rsidP="00FC3298">
            <w:pPr>
              <w:jc w:val="center"/>
              <w:rPr>
                <w:lang w:val="en-US"/>
              </w:rPr>
            </w:pPr>
            <w:r>
              <w:rPr>
                <w:lang w:val="en-US"/>
              </w:rPr>
              <w:t>2,000</w:t>
            </w:r>
          </w:p>
        </w:tc>
      </w:tr>
      <w:tr w:rsidR="00F05CA5" w14:paraId="3D81488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40CB9" w14:textId="77777777" w:rsidR="00F05CA5" w:rsidRDefault="00F05CA5" w:rsidP="00FC3298">
            <w:pPr>
              <w:rPr>
                <w:lang w:val="en-US"/>
              </w:rPr>
            </w:pPr>
          </w:p>
        </w:tc>
        <w:tc>
          <w:tcPr>
            <w:tcW w:w="1276" w:type="dxa"/>
            <w:gridSpan w:val="2"/>
            <w:tcBorders>
              <w:top w:val="nil"/>
              <w:bottom w:val="single" w:sz="2" w:space="0" w:color="auto"/>
            </w:tcBorders>
            <w:vAlign w:val="center"/>
          </w:tcPr>
          <w:p w14:paraId="61C8F603" w14:textId="77777777" w:rsidR="00F05CA5" w:rsidRDefault="00F05CA5" w:rsidP="00FC3298">
            <w:pPr>
              <w:jc w:val="center"/>
              <w:rPr>
                <w:sz w:val="16"/>
                <w:szCs w:val="16"/>
                <w:lang w:val="en-US"/>
              </w:rPr>
            </w:pPr>
            <w:r>
              <w:rPr>
                <w:sz w:val="16"/>
                <w:szCs w:val="16"/>
                <w:lang w:val="en-US"/>
              </w:rPr>
              <w:t>26611264331523</w:t>
            </w:r>
          </w:p>
        </w:tc>
        <w:tc>
          <w:tcPr>
            <w:tcW w:w="4252" w:type="dxa"/>
            <w:gridSpan w:val="3"/>
            <w:tcBorders>
              <w:top w:val="nil"/>
              <w:bottom w:val="single" w:sz="2" w:space="0" w:color="auto"/>
            </w:tcBorders>
          </w:tcPr>
          <w:p w14:paraId="7592C500" w14:textId="77777777" w:rsidR="00F05CA5" w:rsidRDefault="00F05CA5" w:rsidP="00FC3298">
            <w:pPr>
              <w:rPr>
                <w:lang w:val="en-US"/>
              </w:rPr>
            </w:pPr>
            <w:r>
              <w:rPr>
                <w:lang w:val="en-US"/>
              </w:rPr>
              <w:t>CTP1-15-2 (0,27 m3)</w:t>
            </w:r>
          </w:p>
        </w:tc>
        <w:tc>
          <w:tcPr>
            <w:tcW w:w="993" w:type="dxa"/>
            <w:gridSpan w:val="2"/>
            <w:tcBorders>
              <w:top w:val="nil"/>
              <w:bottom w:val="single" w:sz="2" w:space="0" w:color="auto"/>
            </w:tcBorders>
          </w:tcPr>
          <w:p w14:paraId="1A9C9121"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037869D8" w14:textId="77777777" w:rsidR="00F05CA5" w:rsidRDefault="00F05CA5" w:rsidP="00FC3298">
            <w:pPr>
              <w:rPr>
                <w:lang w:val="en-US"/>
              </w:rPr>
            </w:pPr>
            <w:r>
              <w:rPr>
                <w:lang w:val="en-US"/>
              </w:rPr>
              <w:t>2,000</w:t>
            </w:r>
          </w:p>
        </w:tc>
      </w:tr>
      <w:tr w:rsidR="00F05CA5" w:rsidRPr="00EB582C" w14:paraId="6B342A34" w14:textId="77777777" w:rsidTr="00FC3298">
        <w:trPr>
          <w:trHeight w:val="340"/>
        </w:trPr>
        <w:tc>
          <w:tcPr>
            <w:tcW w:w="709" w:type="dxa"/>
            <w:tcBorders>
              <w:top w:val="nil"/>
              <w:left w:val="single" w:sz="6" w:space="0" w:color="auto"/>
              <w:bottom w:val="nil"/>
              <w:right w:val="nil"/>
            </w:tcBorders>
          </w:tcPr>
          <w:p w14:paraId="23C93532"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90A8F2F"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523FDFB"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0D33C0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2B3D5ED"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822D437" w14:textId="77777777" w:rsidR="00F05CA5" w:rsidRPr="00EB582C" w:rsidRDefault="00F05CA5" w:rsidP="00FC3298">
            <w:pPr>
              <w:rPr>
                <w:lang w:val="en-US"/>
              </w:rPr>
            </w:pPr>
          </w:p>
        </w:tc>
      </w:tr>
      <w:tr w:rsidR="00F05CA5" w14:paraId="771F199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440034" w14:textId="77777777" w:rsidR="00F05CA5" w:rsidRDefault="00F05CA5" w:rsidP="00FC3298">
            <w:pPr>
              <w:rPr>
                <w:lang w:val="en-US"/>
              </w:rPr>
            </w:pPr>
            <w:r>
              <w:rPr>
                <w:lang w:val="en-US"/>
              </w:rPr>
              <w:t>57</w:t>
            </w:r>
          </w:p>
        </w:tc>
        <w:tc>
          <w:tcPr>
            <w:tcW w:w="1276" w:type="dxa"/>
            <w:gridSpan w:val="2"/>
            <w:tcBorders>
              <w:top w:val="single" w:sz="4" w:space="0" w:color="auto"/>
              <w:bottom w:val="single" w:sz="4" w:space="0" w:color="auto"/>
            </w:tcBorders>
          </w:tcPr>
          <w:p w14:paraId="0AC8B9B7" w14:textId="77777777" w:rsidR="00F05CA5" w:rsidRDefault="00F05CA5" w:rsidP="00FC3298">
            <w:pPr>
              <w:rPr>
                <w:lang w:val="en-US"/>
              </w:rPr>
            </w:pPr>
            <w:r>
              <w:rPr>
                <w:lang w:val="en-US"/>
              </w:rPr>
              <w:t>AcE14A1</w:t>
            </w:r>
          </w:p>
          <w:p w14:paraId="51894765"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A84C416"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de reazem CTO-1</w:t>
            </w:r>
            <w:r>
              <w:rPr>
                <w:rFonts w:ascii="Times New Roman CYR" w:hAnsi="Times New Roman CYR" w:cs="Times New Roman CYR"/>
                <w:sz w:val="16"/>
                <w:szCs w:val="16"/>
                <w:lang w:val="en-US"/>
              </w:rPr>
              <w:t xml:space="preserve"> </w:t>
            </w:r>
          </w:p>
          <w:p w14:paraId="72634406"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53597AF"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408F801" w14:textId="77777777" w:rsidR="00F05CA5" w:rsidRDefault="00F05CA5" w:rsidP="00FC3298">
            <w:pPr>
              <w:jc w:val="center"/>
              <w:rPr>
                <w:lang w:val="en-US"/>
              </w:rPr>
            </w:pPr>
            <w:r>
              <w:rPr>
                <w:lang w:val="en-US"/>
              </w:rPr>
              <w:t>2,000</w:t>
            </w:r>
          </w:p>
        </w:tc>
      </w:tr>
      <w:tr w:rsidR="00F05CA5" w14:paraId="41020FD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26F21A" w14:textId="77777777" w:rsidR="00F05CA5" w:rsidRDefault="00F05CA5" w:rsidP="00FC3298">
            <w:pPr>
              <w:rPr>
                <w:lang w:val="en-US"/>
              </w:rPr>
            </w:pPr>
          </w:p>
        </w:tc>
        <w:tc>
          <w:tcPr>
            <w:tcW w:w="1276" w:type="dxa"/>
            <w:gridSpan w:val="2"/>
            <w:tcBorders>
              <w:top w:val="nil"/>
              <w:bottom w:val="single" w:sz="2" w:space="0" w:color="auto"/>
            </w:tcBorders>
            <w:vAlign w:val="center"/>
          </w:tcPr>
          <w:p w14:paraId="1422CDB4" w14:textId="77777777" w:rsidR="00F05CA5" w:rsidRDefault="00F05CA5" w:rsidP="00FC3298">
            <w:pPr>
              <w:jc w:val="center"/>
              <w:rPr>
                <w:sz w:val="16"/>
                <w:szCs w:val="16"/>
                <w:lang w:val="en-US"/>
              </w:rPr>
            </w:pPr>
            <w:r>
              <w:rPr>
                <w:sz w:val="16"/>
                <w:szCs w:val="16"/>
                <w:lang w:val="en-US"/>
              </w:rPr>
              <w:t>266112643309114</w:t>
            </w:r>
          </w:p>
        </w:tc>
        <w:tc>
          <w:tcPr>
            <w:tcW w:w="4252" w:type="dxa"/>
            <w:gridSpan w:val="3"/>
            <w:tcBorders>
              <w:top w:val="nil"/>
              <w:bottom w:val="single" w:sz="2" w:space="0" w:color="auto"/>
            </w:tcBorders>
          </w:tcPr>
          <w:p w14:paraId="163A286B" w14:textId="77777777" w:rsidR="00F05CA5" w:rsidRDefault="00F05CA5" w:rsidP="00FC3298">
            <w:pPr>
              <w:rPr>
                <w:lang w:val="en-US"/>
              </w:rPr>
            </w:pPr>
            <w:r>
              <w:rPr>
                <w:lang w:val="en-US"/>
              </w:rPr>
              <w:t>CTO-1 (0,02 m3)</w:t>
            </w:r>
          </w:p>
        </w:tc>
        <w:tc>
          <w:tcPr>
            <w:tcW w:w="993" w:type="dxa"/>
            <w:gridSpan w:val="2"/>
            <w:tcBorders>
              <w:top w:val="nil"/>
              <w:bottom w:val="single" w:sz="2" w:space="0" w:color="auto"/>
            </w:tcBorders>
          </w:tcPr>
          <w:p w14:paraId="502D42EC"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736D3E75" w14:textId="77777777" w:rsidR="00F05CA5" w:rsidRDefault="00F05CA5" w:rsidP="00FC3298">
            <w:pPr>
              <w:rPr>
                <w:lang w:val="en-US"/>
              </w:rPr>
            </w:pPr>
            <w:r>
              <w:rPr>
                <w:lang w:val="en-US"/>
              </w:rPr>
              <w:t>2,000</w:t>
            </w:r>
          </w:p>
        </w:tc>
      </w:tr>
      <w:tr w:rsidR="00F05CA5" w:rsidRPr="00EB582C" w14:paraId="0539DF6A" w14:textId="77777777" w:rsidTr="00FC3298">
        <w:trPr>
          <w:trHeight w:val="340"/>
        </w:trPr>
        <w:tc>
          <w:tcPr>
            <w:tcW w:w="709" w:type="dxa"/>
            <w:tcBorders>
              <w:top w:val="nil"/>
              <w:left w:val="single" w:sz="6" w:space="0" w:color="auto"/>
              <w:bottom w:val="nil"/>
              <w:right w:val="nil"/>
            </w:tcBorders>
          </w:tcPr>
          <w:p w14:paraId="072625A4"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D7EAE1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FE973F5"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A126269"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E5618E8"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806500D" w14:textId="77777777" w:rsidR="00F05CA5" w:rsidRPr="00EB582C" w:rsidRDefault="00F05CA5" w:rsidP="00FC3298">
            <w:pPr>
              <w:rPr>
                <w:lang w:val="en-US"/>
              </w:rPr>
            </w:pPr>
          </w:p>
        </w:tc>
      </w:tr>
      <w:tr w:rsidR="00F05CA5" w14:paraId="48D48F9A"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3C8D13" w14:textId="77777777" w:rsidR="00F05CA5" w:rsidRDefault="00F05CA5" w:rsidP="00FC3298">
            <w:pPr>
              <w:rPr>
                <w:lang w:val="en-US"/>
              </w:rPr>
            </w:pPr>
            <w:r>
              <w:rPr>
                <w:lang w:val="en-US"/>
              </w:rPr>
              <w:t>58</w:t>
            </w:r>
          </w:p>
        </w:tc>
        <w:tc>
          <w:tcPr>
            <w:tcW w:w="1276" w:type="dxa"/>
            <w:gridSpan w:val="2"/>
            <w:tcBorders>
              <w:top w:val="single" w:sz="4" w:space="0" w:color="auto"/>
              <w:bottom w:val="single" w:sz="4" w:space="0" w:color="auto"/>
            </w:tcBorders>
          </w:tcPr>
          <w:p w14:paraId="65FCC1C8" w14:textId="77777777" w:rsidR="00F05CA5" w:rsidRDefault="00F05CA5" w:rsidP="00FC3298">
            <w:pPr>
              <w:rPr>
                <w:lang w:val="en-US"/>
              </w:rPr>
            </w:pPr>
            <w:r>
              <w:rPr>
                <w:lang w:val="en-US"/>
              </w:rPr>
              <w:t>AcE14A1</w:t>
            </w:r>
          </w:p>
          <w:p w14:paraId="2CA2F21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22F4849"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prefabricat pentru camine de vizitare CT-7-3</w:t>
            </w:r>
            <w:r>
              <w:rPr>
                <w:rFonts w:ascii="Times New Roman CYR" w:hAnsi="Times New Roman CYR" w:cs="Times New Roman CYR"/>
                <w:sz w:val="16"/>
                <w:szCs w:val="16"/>
                <w:lang w:val="en-US"/>
              </w:rPr>
              <w:t xml:space="preserve"> </w:t>
            </w:r>
          </w:p>
          <w:p w14:paraId="6AF4D4C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D93182E"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F13774D" w14:textId="77777777" w:rsidR="00F05CA5" w:rsidRDefault="00F05CA5" w:rsidP="00FC3298">
            <w:pPr>
              <w:jc w:val="center"/>
              <w:rPr>
                <w:lang w:val="en-US"/>
              </w:rPr>
            </w:pPr>
            <w:r>
              <w:rPr>
                <w:lang w:val="en-US"/>
              </w:rPr>
              <w:t>2,000</w:t>
            </w:r>
          </w:p>
        </w:tc>
      </w:tr>
      <w:tr w:rsidR="00F05CA5" w14:paraId="323B2B3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5DD7D" w14:textId="77777777" w:rsidR="00F05CA5" w:rsidRDefault="00F05CA5" w:rsidP="00FC3298">
            <w:pPr>
              <w:rPr>
                <w:lang w:val="en-US"/>
              </w:rPr>
            </w:pPr>
          </w:p>
        </w:tc>
        <w:tc>
          <w:tcPr>
            <w:tcW w:w="1276" w:type="dxa"/>
            <w:gridSpan w:val="2"/>
            <w:tcBorders>
              <w:top w:val="nil"/>
              <w:bottom w:val="single" w:sz="2" w:space="0" w:color="auto"/>
            </w:tcBorders>
            <w:vAlign w:val="center"/>
          </w:tcPr>
          <w:p w14:paraId="195ED662" w14:textId="77777777" w:rsidR="00F05CA5" w:rsidRDefault="00F05CA5" w:rsidP="00FC3298">
            <w:pPr>
              <w:jc w:val="center"/>
              <w:rPr>
                <w:sz w:val="16"/>
                <w:szCs w:val="16"/>
                <w:lang w:val="en-US"/>
              </w:rPr>
            </w:pPr>
            <w:r>
              <w:rPr>
                <w:sz w:val="16"/>
                <w:szCs w:val="16"/>
                <w:lang w:val="en-US"/>
              </w:rPr>
              <w:t>266112643309135</w:t>
            </w:r>
          </w:p>
        </w:tc>
        <w:tc>
          <w:tcPr>
            <w:tcW w:w="4252" w:type="dxa"/>
            <w:gridSpan w:val="3"/>
            <w:tcBorders>
              <w:top w:val="nil"/>
              <w:bottom w:val="single" w:sz="2" w:space="0" w:color="auto"/>
            </w:tcBorders>
          </w:tcPr>
          <w:p w14:paraId="66533C80" w14:textId="77777777" w:rsidR="00F05CA5" w:rsidRDefault="00F05CA5" w:rsidP="00FC3298">
            <w:pPr>
              <w:rPr>
                <w:lang w:val="en-US"/>
              </w:rPr>
            </w:pPr>
            <w:r>
              <w:rPr>
                <w:lang w:val="en-US"/>
              </w:rPr>
              <w:t>CT-7-3 (0,05 m3)</w:t>
            </w:r>
          </w:p>
        </w:tc>
        <w:tc>
          <w:tcPr>
            <w:tcW w:w="993" w:type="dxa"/>
            <w:gridSpan w:val="2"/>
            <w:tcBorders>
              <w:top w:val="nil"/>
              <w:bottom w:val="single" w:sz="2" w:space="0" w:color="auto"/>
            </w:tcBorders>
          </w:tcPr>
          <w:p w14:paraId="2244DE9B"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471CAD8F" w14:textId="77777777" w:rsidR="00F05CA5" w:rsidRDefault="00F05CA5" w:rsidP="00FC3298">
            <w:pPr>
              <w:rPr>
                <w:lang w:val="en-US"/>
              </w:rPr>
            </w:pPr>
            <w:r>
              <w:rPr>
                <w:lang w:val="en-US"/>
              </w:rPr>
              <w:t>2,000</w:t>
            </w:r>
          </w:p>
        </w:tc>
      </w:tr>
      <w:tr w:rsidR="00F05CA5" w:rsidRPr="00EB582C" w14:paraId="386DF829" w14:textId="77777777" w:rsidTr="00FC3298">
        <w:trPr>
          <w:trHeight w:val="340"/>
        </w:trPr>
        <w:tc>
          <w:tcPr>
            <w:tcW w:w="709" w:type="dxa"/>
            <w:tcBorders>
              <w:top w:val="nil"/>
              <w:left w:val="single" w:sz="6" w:space="0" w:color="auto"/>
              <w:bottom w:val="nil"/>
              <w:right w:val="nil"/>
            </w:tcBorders>
          </w:tcPr>
          <w:p w14:paraId="22F5451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667EC47"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BE03BBB"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46049E6"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CFFFC02"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373B184" w14:textId="77777777" w:rsidR="00F05CA5" w:rsidRPr="00EB582C" w:rsidRDefault="00F05CA5" w:rsidP="00FC3298">
            <w:pPr>
              <w:rPr>
                <w:lang w:val="en-US"/>
              </w:rPr>
            </w:pPr>
          </w:p>
        </w:tc>
      </w:tr>
      <w:tr w:rsidR="00F05CA5" w14:paraId="2AAB5E87"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D60340" w14:textId="77777777" w:rsidR="00F05CA5" w:rsidRDefault="00F05CA5" w:rsidP="00FC3298">
            <w:pPr>
              <w:rPr>
                <w:lang w:val="en-US"/>
              </w:rPr>
            </w:pPr>
            <w:r>
              <w:rPr>
                <w:lang w:val="en-US"/>
              </w:rPr>
              <w:t>59</w:t>
            </w:r>
          </w:p>
        </w:tc>
        <w:tc>
          <w:tcPr>
            <w:tcW w:w="1276" w:type="dxa"/>
            <w:gridSpan w:val="2"/>
            <w:tcBorders>
              <w:top w:val="single" w:sz="4" w:space="0" w:color="auto"/>
              <w:bottom w:val="single" w:sz="4" w:space="0" w:color="auto"/>
            </w:tcBorders>
          </w:tcPr>
          <w:p w14:paraId="46479D98" w14:textId="77777777" w:rsidR="00F05CA5" w:rsidRDefault="00F05CA5" w:rsidP="00FC3298">
            <w:pPr>
              <w:rPr>
                <w:lang w:val="en-US"/>
              </w:rPr>
            </w:pPr>
            <w:r>
              <w:rPr>
                <w:lang w:val="en-US"/>
              </w:rPr>
              <w:t>AcE14A1</w:t>
            </w:r>
          </w:p>
          <w:p w14:paraId="4475A71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096D84B"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Capac cu rama din fonta tip D-400</w:t>
            </w:r>
            <w:r>
              <w:rPr>
                <w:rFonts w:ascii="Times New Roman CYR" w:hAnsi="Times New Roman CYR" w:cs="Times New Roman CYR"/>
                <w:sz w:val="16"/>
                <w:szCs w:val="16"/>
                <w:lang w:val="en-US"/>
              </w:rPr>
              <w:t xml:space="preserve"> </w:t>
            </w:r>
          </w:p>
          <w:p w14:paraId="65F49A06"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3C5BDDB"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411670F" w14:textId="77777777" w:rsidR="00F05CA5" w:rsidRDefault="00F05CA5" w:rsidP="00FC3298">
            <w:pPr>
              <w:jc w:val="center"/>
              <w:rPr>
                <w:lang w:val="en-US"/>
              </w:rPr>
            </w:pPr>
            <w:r>
              <w:rPr>
                <w:lang w:val="en-US"/>
              </w:rPr>
              <w:t>2,000</w:t>
            </w:r>
          </w:p>
        </w:tc>
      </w:tr>
      <w:tr w:rsidR="00F05CA5" w14:paraId="17193DE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61DBD" w14:textId="77777777" w:rsidR="00F05CA5" w:rsidRDefault="00F05CA5" w:rsidP="00FC3298">
            <w:pPr>
              <w:rPr>
                <w:lang w:val="en-US"/>
              </w:rPr>
            </w:pPr>
          </w:p>
        </w:tc>
        <w:tc>
          <w:tcPr>
            <w:tcW w:w="1276" w:type="dxa"/>
            <w:gridSpan w:val="2"/>
            <w:tcBorders>
              <w:top w:val="nil"/>
              <w:bottom w:val="single" w:sz="2" w:space="0" w:color="auto"/>
            </w:tcBorders>
            <w:vAlign w:val="center"/>
          </w:tcPr>
          <w:p w14:paraId="01BF9416" w14:textId="77777777" w:rsidR="00F05CA5" w:rsidRDefault="00F05CA5" w:rsidP="00FC3298">
            <w:pPr>
              <w:jc w:val="center"/>
              <w:rPr>
                <w:sz w:val="16"/>
                <w:szCs w:val="16"/>
                <w:lang w:val="en-US"/>
              </w:rPr>
            </w:pPr>
            <w:r>
              <w:rPr>
                <w:sz w:val="16"/>
                <w:szCs w:val="16"/>
                <w:lang w:val="en-US"/>
              </w:rPr>
              <w:t>2875274200001</w:t>
            </w:r>
          </w:p>
        </w:tc>
        <w:tc>
          <w:tcPr>
            <w:tcW w:w="4252" w:type="dxa"/>
            <w:gridSpan w:val="3"/>
            <w:tcBorders>
              <w:top w:val="nil"/>
              <w:bottom w:val="single" w:sz="2" w:space="0" w:color="auto"/>
            </w:tcBorders>
          </w:tcPr>
          <w:p w14:paraId="2DA0BADA" w14:textId="77777777" w:rsidR="00F05CA5" w:rsidRDefault="00F05CA5" w:rsidP="00FC3298">
            <w:pPr>
              <w:rPr>
                <w:lang w:val="en-US"/>
              </w:rPr>
            </w:pPr>
            <w:r>
              <w:rPr>
                <w:lang w:val="en-US"/>
              </w:rPr>
              <w:t>Capac cu rama din fonta tip D-400</w:t>
            </w:r>
          </w:p>
        </w:tc>
        <w:tc>
          <w:tcPr>
            <w:tcW w:w="993" w:type="dxa"/>
            <w:gridSpan w:val="2"/>
            <w:tcBorders>
              <w:top w:val="nil"/>
              <w:bottom w:val="single" w:sz="2" w:space="0" w:color="auto"/>
            </w:tcBorders>
          </w:tcPr>
          <w:p w14:paraId="0A2D1325"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7E4423AA" w14:textId="77777777" w:rsidR="00F05CA5" w:rsidRDefault="00F05CA5" w:rsidP="00FC3298">
            <w:pPr>
              <w:rPr>
                <w:lang w:val="en-US"/>
              </w:rPr>
            </w:pPr>
            <w:r>
              <w:rPr>
                <w:lang w:val="en-US"/>
              </w:rPr>
              <w:t>2,000</w:t>
            </w:r>
          </w:p>
        </w:tc>
      </w:tr>
      <w:tr w:rsidR="00F05CA5" w:rsidRPr="00EB582C" w14:paraId="2301477D" w14:textId="77777777" w:rsidTr="00FC3298">
        <w:trPr>
          <w:trHeight w:val="340"/>
        </w:trPr>
        <w:tc>
          <w:tcPr>
            <w:tcW w:w="709" w:type="dxa"/>
            <w:tcBorders>
              <w:top w:val="nil"/>
              <w:left w:val="single" w:sz="6" w:space="0" w:color="auto"/>
              <w:bottom w:val="nil"/>
              <w:right w:val="nil"/>
            </w:tcBorders>
          </w:tcPr>
          <w:p w14:paraId="3E6968AB"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CE12B1B"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53F937D"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309CC72"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9F5076E"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82AF4E1" w14:textId="77777777" w:rsidR="00F05CA5" w:rsidRPr="00EB582C" w:rsidRDefault="00F05CA5" w:rsidP="00FC3298">
            <w:pPr>
              <w:rPr>
                <w:lang w:val="en-US"/>
              </w:rPr>
            </w:pPr>
          </w:p>
        </w:tc>
      </w:tr>
      <w:tr w:rsidR="00F05CA5" w14:paraId="603C7BE6"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2041AF" w14:textId="77777777" w:rsidR="00F05CA5" w:rsidRDefault="00F05CA5" w:rsidP="00FC3298">
            <w:pPr>
              <w:rPr>
                <w:lang w:val="en-US"/>
              </w:rPr>
            </w:pPr>
            <w:r>
              <w:rPr>
                <w:lang w:val="en-US"/>
              </w:rPr>
              <w:t>60</w:t>
            </w:r>
          </w:p>
        </w:tc>
        <w:tc>
          <w:tcPr>
            <w:tcW w:w="1276" w:type="dxa"/>
            <w:gridSpan w:val="2"/>
            <w:tcBorders>
              <w:top w:val="single" w:sz="4" w:space="0" w:color="auto"/>
              <w:bottom w:val="single" w:sz="4" w:space="0" w:color="auto"/>
            </w:tcBorders>
          </w:tcPr>
          <w:p w14:paraId="07847DB1" w14:textId="77777777" w:rsidR="00F05CA5" w:rsidRDefault="00F05CA5" w:rsidP="00FC3298">
            <w:pPr>
              <w:rPr>
                <w:lang w:val="en-US"/>
              </w:rPr>
            </w:pPr>
            <w:r>
              <w:rPr>
                <w:lang w:val="en-US"/>
              </w:rPr>
              <w:t>CA03A3</w:t>
            </w:r>
          </w:p>
          <w:p w14:paraId="00D69BBD"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421611D"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Beton turnat in fundatii, socluri, ziduri de sprijin, pereti sub cota zero, preparat manual si turnarea cu mijloace clasice beton simplu clasa C 5/4 (Bc 5/B 75) (neajunsul de beton pentru rigole)</w:t>
            </w:r>
            <w:r>
              <w:rPr>
                <w:rFonts w:ascii="Times New Roman CYR" w:hAnsi="Times New Roman CYR" w:cs="Times New Roman CYR"/>
                <w:sz w:val="16"/>
                <w:szCs w:val="16"/>
                <w:lang w:val="en-US"/>
              </w:rPr>
              <w:t xml:space="preserve"> </w:t>
            </w:r>
          </w:p>
          <w:p w14:paraId="4F9780B6"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231A91A"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4630FBE6" w14:textId="77777777" w:rsidR="00F05CA5" w:rsidRDefault="00F05CA5" w:rsidP="00FC3298">
            <w:pPr>
              <w:jc w:val="center"/>
              <w:rPr>
                <w:lang w:val="en-US"/>
              </w:rPr>
            </w:pPr>
            <w:r>
              <w:rPr>
                <w:lang w:val="en-US"/>
              </w:rPr>
              <w:t>9,300</w:t>
            </w:r>
          </w:p>
        </w:tc>
      </w:tr>
      <w:tr w:rsidR="00F05CA5" w14:paraId="52923F0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6A1321" w14:textId="77777777" w:rsidR="00F05CA5" w:rsidRDefault="00F05CA5" w:rsidP="00FC3298">
            <w:pPr>
              <w:rPr>
                <w:lang w:val="en-US"/>
              </w:rPr>
            </w:pPr>
          </w:p>
        </w:tc>
        <w:tc>
          <w:tcPr>
            <w:tcW w:w="1276" w:type="dxa"/>
            <w:gridSpan w:val="2"/>
            <w:tcBorders>
              <w:top w:val="nil"/>
              <w:bottom w:val="single" w:sz="2" w:space="0" w:color="auto"/>
            </w:tcBorders>
            <w:vAlign w:val="center"/>
          </w:tcPr>
          <w:p w14:paraId="7F6C9407" w14:textId="77777777" w:rsidR="00F05CA5" w:rsidRDefault="00F05CA5"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0377D5D8" w14:textId="77777777" w:rsidR="00F05CA5" w:rsidRDefault="00F05CA5" w:rsidP="00FC3298">
            <w:pPr>
              <w:rPr>
                <w:lang w:val="en-US"/>
              </w:rPr>
            </w:pPr>
            <w:r>
              <w:rPr>
                <w:lang w:val="en-US"/>
              </w:rPr>
              <w:t>Betonist</w:t>
            </w:r>
          </w:p>
        </w:tc>
        <w:tc>
          <w:tcPr>
            <w:tcW w:w="993" w:type="dxa"/>
            <w:gridSpan w:val="2"/>
            <w:tcBorders>
              <w:top w:val="nil"/>
              <w:bottom w:val="single" w:sz="2" w:space="0" w:color="auto"/>
            </w:tcBorders>
          </w:tcPr>
          <w:p w14:paraId="27537857"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83C7646" w14:textId="77777777" w:rsidR="00F05CA5" w:rsidRDefault="00F05CA5" w:rsidP="00FC3298">
            <w:pPr>
              <w:rPr>
                <w:lang w:val="en-US"/>
              </w:rPr>
            </w:pPr>
            <w:r>
              <w:rPr>
                <w:lang w:val="en-US"/>
              </w:rPr>
              <w:t>67,890</w:t>
            </w:r>
          </w:p>
        </w:tc>
      </w:tr>
      <w:tr w:rsidR="00F05CA5" w14:paraId="30C7C00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818ED" w14:textId="77777777" w:rsidR="00F05CA5" w:rsidRDefault="00F05CA5" w:rsidP="00FC3298">
            <w:pPr>
              <w:rPr>
                <w:lang w:val="en-US"/>
              </w:rPr>
            </w:pPr>
          </w:p>
        </w:tc>
        <w:tc>
          <w:tcPr>
            <w:tcW w:w="1276" w:type="dxa"/>
            <w:gridSpan w:val="2"/>
            <w:tcBorders>
              <w:top w:val="nil"/>
              <w:bottom w:val="single" w:sz="2" w:space="0" w:color="auto"/>
            </w:tcBorders>
            <w:vAlign w:val="center"/>
          </w:tcPr>
          <w:p w14:paraId="333116D6" w14:textId="77777777" w:rsidR="00F05CA5" w:rsidRDefault="00F05CA5" w:rsidP="00FC3298">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D45E84E" w14:textId="77777777" w:rsidR="00F05CA5" w:rsidRDefault="00F05CA5" w:rsidP="00FC3298">
            <w:pPr>
              <w:rPr>
                <w:lang w:val="en-US"/>
              </w:rPr>
            </w:pPr>
            <w:r>
              <w:rPr>
                <w:lang w:val="en-US"/>
              </w:rPr>
              <w:t>Muncitor deservire CM</w:t>
            </w:r>
          </w:p>
        </w:tc>
        <w:tc>
          <w:tcPr>
            <w:tcW w:w="993" w:type="dxa"/>
            <w:gridSpan w:val="2"/>
            <w:tcBorders>
              <w:top w:val="nil"/>
              <w:bottom w:val="single" w:sz="2" w:space="0" w:color="auto"/>
            </w:tcBorders>
          </w:tcPr>
          <w:p w14:paraId="7DEDECFF"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BA9EBCC" w14:textId="77777777" w:rsidR="00F05CA5" w:rsidRDefault="00F05CA5" w:rsidP="00FC3298">
            <w:pPr>
              <w:rPr>
                <w:lang w:val="en-US"/>
              </w:rPr>
            </w:pPr>
            <w:r>
              <w:rPr>
                <w:lang w:val="en-US"/>
              </w:rPr>
              <w:t>3,720</w:t>
            </w:r>
          </w:p>
        </w:tc>
      </w:tr>
      <w:tr w:rsidR="00F05CA5" w14:paraId="29F103A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DF0D4" w14:textId="77777777" w:rsidR="00F05CA5" w:rsidRDefault="00F05CA5" w:rsidP="00FC3298">
            <w:pPr>
              <w:rPr>
                <w:lang w:val="en-US"/>
              </w:rPr>
            </w:pPr>
          </w:p>
        </w:tc>
        <w:tc>
          <w:tcPr>
            <w:tcW w:w="1276" w:type="dxa"/>
            <w:gridSpan w:val="2"/>
            <w:tcBorders>
              <w:top w:val="nil"/>
              <w:bottom w:val="single" w:sz="2" w:space="0" w:color="auto"/>
            </w:tcBorders>
            <w:vAlign w:val="center"/>
          </w:tcPr>
          <w:p w14:paraId="69ACE8A1" w14:textId="77777777" w:rsidR="00F05CA5" w:rsidRDefault="00F05CA5" w:rsidP="00FC3298">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29654CD2" w14:textId="77777777" w:rsidR="00F05CA5" w:rsidRDefault="00F05CA5" w:rsidP="00FC3298">
            <w:pPr>
              <w:rPr>
                <w:lang w:val="en-US"/>
              </w:rPr>
            </w:pPr>
            <w:r>
              <w:rPr>
                <w:lang w:val="en-US"/>
              </w:rPr>
              <w:t>Ciment metalurgic cu adaosuri M 30 saci S1500</w:t>
            </w:r>
          </w:p>
        </w:tc>
        <w:tc>
          <w:tcPr>
            <w:tcW w:w="993" w:type="dxa"/>
            <w:gridSpan w:val="2"/>
            <w:tcBorders>
              <w:top w:val="nil"/>
              <w:bottom w:val="single" w:sz="2" w:space="0" w:color="auto"/>
            </w:tcBorders>
          </w:tcPr>
          <w:p w14:paraId="2E40D015"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077B8D86" w14:textId="77777777" w:rsidR="00F05CA5" w:rsidRDefault="00F05CA5" w:rsidP="00FC3298">
            <w:pPr>
              <w:rPr>
                <w:lang w:val="en-US"/>
              </w:rPr>
            </w:pPr>
            <w:r>
              <w:rPr>
                <w:lang w:val="en-US"/>
              </w:rPr>
              <w:t>1 774,626</w:t>
            </w:r>
          </w:p>
        </w:tc>
      </w:tr>
      <w:tr w:rsidR="00F05CA5" w14:paraId="6CC16A3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508F0" w14:textId="77777777" w:rsidR="00F05CA5" w:rsidRDefault="00F05CA5" w:rsidP="00FC3298">
            <w:pPr>
              <w:rPr>
                <w:lang w:val="en-US"/>
              </w:rPr>
            </w:pPr>
          </w:p>
        </w:tc>
        <w:tc>
          <w:tcPr>
            <w:tcW w:w="1276" w:type="dxa"/>
            <w:gridSpan w:val="2"/>
            <w:tcBorders>
              <w:top w:val="nil"/>
              <w:bottom w:val="single" w:sz="2" w:space="0" w:color="auto"/>
            </w:tcBorders>
            <w:vAlign w:val="center"/>
          </w:tcPr>
          <w:p w14:paraId="0DD4A3AD" w14:textId="77777777" w:rsidR="00F05CA5" w:rsidRDefault="00F05CA5"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3197D813" w14:textId="77777777" w:rsidR="00F05CA5" w:rsidRDefault="00F05CA5" w:rsidP="00FC3298">
            <w:pPr>
              <w:rPr>
                <w:lang w:val="en-US"/>
              </w:rPr>
            </w:pPr>
            <w:r>
              <w:rPr>
                <w:lang w:val="en-US"/>
              </w:rPr>
              <w:t>Nisip sortat nespalat de riu si lacuri 0,0-7,0 mm</w:t>
            </w:r>
          </w:p>
        </w:tc>
        <w:tc>
          <w:tcPr>
            <w:tcW w:w="993" w:type="dxa"/>
            <w:gridSpan w:val="2"/>
            <w:tcBorders>
              <w:top w:val="nil"/>
              <w:bottom w:val="single" w:sz="2" w:space="0" w:color="auto"/>
            </w:tcBorders>
          </w:tcPr>
          <w:p w14:paraId="29491B88"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74B206F2" w14:textId="77777777" w:rsidR="00F05CA5" w:rsidRDefault="00F05CA5" w:rsidP="00FC3298">
            <w:pPr>
              <w:rPr>
                <w:lang w:val="en-US"/>
              </w:rPr>
            </w:pPr>
            <w:r>
              <w:rPr>
                <w:lang w:val="en-US"/>
              </w:rPr>
              <w:t>7,419</w:t>
            </w:r>
          </w:p>
        </w:tc>
      </w:tr>
      <w:tr w:rsidR="00F05CA5" w14:paraId="44F01A2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5E84C" w14:textId="77777777" w:rsidR="00F05CA5" w:rsidRDefault="00F05CA5" w:rsidP="00FC3298">
            <w:pPr>
              <w:rPr>
                <w:lang w:val="en-US"/>
              </w:rPr>
            </w:pPr>
          </w:p>
        </w:tc>
        <w:tc>
          <w:tcPr>
            <w:tcW w:w="1276" w:type="dxa"/>
            <w:gridSpan w:val="2"/>
            <w:tcBorders>
              <w:top w:val="nil"/>
              <w:bottom w:val="single" w:sz="2" w:space="0" w:color="auto"/>
            </w:tcBorders>
            <w:vAlign w:val="center"/>
          </w:tcPr>
          <w:p w14:paraId="0A7D9DBB" w14:textId="77777777" w:rsidR="00F05CA5" w:rsidRDefault="00F05CA5" w:rsidP="00FC3298">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14:paraId="1018B48D" w14:textId="77777777" w:rsidR="00F05CA5" w:rsidRDefault="00F05CA5" w:rsidP="00FC3298">
            <w:pPr>
              <w:rPr>
                <w:lang w:val="en-US"/>
              </w:rPr>
            </w:pPr>
            <w:r>
              <w:rPr>
                <w:lang w:val="en-US"/>
              </w:rPr>
              <w:t>Pietris ciuruit  spalat de mal 7-30 mm</w:t>
            </w:r>
          </w:p>
        </w:tc>
        <w:tc>
          <w:tcPr>
            <w:tcW w:w="993" w:type="dxa"/>
            <w:gridSpan w:val="2"/>
            <w:tcBorders>
              <w:top w:val="nil"/>
              <w:bottom w:val="single" w:sz="2" w:space="0" w:color="auto"/>
            </w:tcBorders>
          </w:tcPr>
          <w:p w14:paraId="1ED33FBE"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2941308B" w14:textId="77777777" w:rsidR="00F05CA5" w:rsidRDefault="00F05CA5" w:rsidP="00FC3298">
            <w:pPr>
              <w:rPr>
                <w:lang w:val="en-US"/>
              </w:rPr>
            </w:pPr>
            <w:r>
              <w:rPr>
                <w:lang w:val="en-US"/>
              </w:rPr>
              <w:t>6,844</w:t>
            </w:r>
          </w:p>
        </w:tc>
      </w:tr>
      <w:tr w:rsidR="00F05CA5" w14:paraId="5E0FD5F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7A228" w14:textId="77777777" w:rsidR="00F05CA5" w:rsidRDefault="00F05CA5" w:rsidP="00FC3298">
            <w:pPr>
              <w:rPr>
                <w:lang w:val="en-US"/>
              </w:rPr>
            </w:pPr>
          </w:p>
        </w:tc>
        <w:tc>
          <w:tcPr>
            <w:tcW w:w="1276" w:type="dxa"/>
            <w:gridSpan w:val="2"/>
            <w:tcBorders>
              <w:top w:val="nil"/>
              <w:bottom w:val="single" w:sz="2" w:space="0" w:color="auto"/>
            </w:tcBorders>
            <w:vAlign w:val="center"/>
          </w:tcPr>
          <w:p w14:paraId="6D84B285" w14:textId="77777777" w:rsidR="00F05CA5" w:rsidRDefault="00F05CA5" w:rsidP="00FC3298">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6C177EE" w14:textId="77777777" w:rsidR="00F05CA5" w:rsidRDefault="00F05CA5" w:rsidP="00FC3298">
            <w:pPr>
              <w:rPr>
                <w:lang w:val="en-US"/>
              </w:rPr>
            </w:pPr>
            <w:r>
              <w:rPr>
                <w:lang w:val="en-US"/>
              </w:rPr>
              <w:t xml:space="preserve">Apa pentru mortare si betoane </w:t>
            </w:r>
          </w:p>
        </w:tc>
        <w:tc>
          <w:tcPr>
            <w:tcW w:w="993" w:type="dxa"/>
            <w:gridSpan w:val="2"/>
            <w:tcBorders>
              <w:top w:val="nil"/>
              <w:bottom w:val="single" w:sz="2" w:space="0" w:color="auto"/>
            </w:tcBorders>
          </w:tcPr>
          <w:p w14:paraId="1722903F"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24048FDD" w14:textId="77777777" w:rsidR="00F05CA5" w:rsidRDefault="00F05CA5" w:rsidP="00FC3298">
            <w:pPr>
              <w:rPr>
                <w:lang w:val="en-US"/>
              </w:rPr>
            </w:pPr>
            <w:r>
              <w:rPr>
                <w:lang w:val="en-US"/>
              </w:rPr>
              <w:t>2,549</w:t>
            </w:r>
          </w:p>
        </w:tc>
      </w:tr>
      <w:tr w:rsidR="00F05CA5" w14:paraId="5D2F52D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9160C5" w14:textId="77777777" w:rsidR="00F05CA5" w:rsidRDefault="00F05CA5" w:rsidP="00FC3298">
            <w:pPr>
              <w:rPr>
                <w:lang w:val="en-US"/>
              </w:rPr>
            </w:pPr>
          </w:p>
        </w:tc>
        <w:tc>
          <w:tcPr>
            <w:tcW w:w="1276" w:type="dxa"/>
            <w:gridSpan w:val="2"/>
            <w:tcBorders>
              <w:top w:val="nil"/>
              <w:bottom w:val="single" w:sz="2" w:space="0" w:color="auto"/>
            </w:tcBorders>
            <w:vAlign w:val="center"/>
          </w:tcPr>
          <w:p w14:paraId="043A23D6" w14:textId="77777777" w:rsidR="00F05CA5" w:rsidRDefault="00F05CA5" w:rsidP="00FC3298">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14:paraId="457D7A0C" w14:textId="77777777" w:rsidR="00F05CA5" w:rsidRDefault="00F05CA5" w:rsidP="00FC3298">
            <w:pPr>
              <w:rPr>
                <w:lang w:val="en-US"/>
              </w:rPr>
            </w:pPr>
            <w:r>
              <w:rPr>
                <w:lang w:val="en-US"/>
              </w:rPr>
              <w:t>Vibrator de adincime</w:t>
            </w:r>
          </w:p>
        </w:tc>
        <w:tc>
          <w:tcPr>
            <w:tcW w:w="993" w:type="dxa"/>
            <w:gridSpan w:val="2"/>
            <w:tcBorders>
              <w:top w:val="nil"/>
              <w:bottom w:val="single" w:sz="2" w:space="0" w:color="auto"/>
            </w:tcBorders>
          </w:tcPr>
          <w:p w14:paraId="79BFE5C3"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51DE6E03" w14:textId="77777777" w:rsidR="00F05CA5" w:rsidRDefault="00F05CA5" w:rsidP="00FC3298">
            <w:pPr>
              <w:rPr>
                <w:lang w:val="en-US"/>
              </w:rPr>
            </w:pPr>
            <w:r>
              <w:rPr>
                <w:lang w:val="en-US"/>
              </w:rPr>
              <w:t>5,580</w:t>
            </w:r>
          </w:p>
        </w:tc>
      </w:tr>
      <w:tr w:rsidR="00F05CA5" w14:paraId="09F3627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88DAB6" w14:textId="77777777" w:rsidR="00F05CA5" w:rsidRDefault="00F05CA5" w:rsidP="00FC3298">
            <w:pPr>
              <w:rPr>
                <w:lang w:val="en-US"/>
              </w:rPr>
            </w:pPr>
          </w:p>
        </w:tc>
        <w:tc>
          <w:tcPr>
            <w:tcW w:w="1276" w:type="dxa"/>
            <w:gridSpan w:val="2"/>
            <w:tcBorders>
              <w:top w:val="nil"/>
              <w:bottom w:val="single" w:sz="2" w:space="0" w:color="auto"/>
            </w:tcBorders>
            <w:vAlign w:val="center"/>
          </w:tcPr>
          <w:p w14:paraId="4C3B8090" w14:textId="77777777" w:rsidR="00F05CA5" w:rsidRDefault="00F05CA5" w:rsidP="00FC3298">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14:paraId="21BFE550" w14:textId="77777777" w:rsidR="00F05CA5" w:rsidRDefault="00F05CA5" w:rsidP="00FC3298">
            <w:pPr>
              <w:rPr>
                <w:lang w:val="en-US"/>
              </w:rPr>
            </w:pPr>
            <w:r>
              <w:rPr>
                <w:lang w:val="en-US"/>
              </w:rPr>
              <w:t>Automacara 6 - 10 tf</w:t>
            </w:r>
          </w:p>
        </w:tc>
        <w:tc>
          <w:tcPr>
            <w:tcW w:w="993" w:type="dxa"/>
            <w:gridSpan w:val="2"/>
            <w:tcBorders>
              <w:top w:val="nil"/>
              <w:bottom w:val="single" w:sz="2" w:space="0" w:color="auto"/>
            </w:tcBorders>
          </w:tcPr>
          <w:p w14:paraId="59CCEF19"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5FD8566" w14:textId="77777777" w:rsidR="00F05CA5" w:rsidRDefault="00F05CA5" w:rsidP="00FC3298">
            <w:pPr>
              <w:rPr>
                <w:lang w:val="en-US"/>
              </w:rPr>
            </w:pPr>
            <w:r>
              <w:rPr>
                <w:lang w:val="en-US"/>
              </w:rPr>
              <w:t>2,325</w:t>
            </w:r>
          </w:p>
        </w:tc>
      </w:tr>
      <w:tr w:rsidR="00F05CA5" w:rsidRPr="00EB582C" w14:paraId="0B7AB134" w14:textId="77777777" w:rsidTr="00FC3298">
        <w:trPr>
          <w:trHeight w:val="340"/>
        </w:trPr>
        <w:tc>
          <w:tcPr>
            <w:tcW w:w="709" w:type="dxa"/>
            <w:tcBorders>
              <w:top w:val="nil"/>
              <w:left w:val="single" w:sz="6" w:space="0" w:color="auto"/>
              <w:bottom w:val="nil"/>
              <w:right w:val="nil"/>
            </w:tcBorders>
          </w:tcPr>
          <w:p w14:paraId="591427FF"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54F3C2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BC367D3"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2730AC2"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27066C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D22CF63" w14:textId="77777777" w:rsidR="00F05CA5" w:rsidRPr="00EB582C" w:rsidRDefault="00F05CA5" w:rsidP="00FC3298">
            <w:pPr>
              <w:rPr>
                <w:lang w:val="en-US"/>
              </w:rPr>
            </w:pPr>
          </w:p>
        </w:tc>
      </w:tr>
      <w:tr w:rsidR="00F05CA5" w14:paraId="697B3CB8"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ECE01E" w14:textId="77777777" w:rsidR="00F05CA5" w:rsidRDefault="00F05CA5" w:rsidP="00FC3298">
            <w:pPr>
              <w:rPr>
                <w:lang w:val="en-US"/>
              </w:rPr>
            </w:pPr>
            <w:r>
              <w:rPr>
                <w:lang w:val="en-US"/>
              </w:rPr>
              <w:t>61</w:t>
            </w:r>
          </w:p>
        </w:tc>
        <w:tc>
          <w:tcPr>
            <w:tcW w:w="1276" w:type="dxa"/>
            <w:gridSpan w:val="2"/>
            <w:tcBorders>
              <w:top w:val="single" w:sz="4" w:space="0" w:color="auto"/>
              <w:bottom w:val="single" w:sz="4" w:space="0" w:color="auto"/>
            </w:tcBorders>
          </w:tcPr>
          <w:p w14:paraId="265EE300" w14:textId="77777777" w:rsidR="00F05CA5" w:rsidRDefault="00F05CA5" w:rsidP="00FC3298">
            <w:pPr>
              <w:rPr>
                <w:lang w:val="en-US"/>
              </w:rPr>
            </w:pPr>
            <w:r>
              <w:rPr>
                <w:lang w:val="en-US"/>
              </w:rPr>
              <w:t>pret de piata</w:t>
            </w:r>
          </w:p>
          <w:p w14:paraId="2137337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DBE4C79"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Trepte Otel-</w:t>
            </w:r>
            <w:proofErr w:type="gramStart"/>
            <w:r>
              <w:rPr>
                <w:lang w:val="en-US"/>
              </w:rPr>
              <w:t>PE,pentru</w:t>
            </w:r>
            <w:proofErr w:type="gramEnd"/>
            <w:r>
              <w:rPr>
                <w:lang w:val="en-US"/>
              </w:rPr>
              <w:t xml:space="preserve"> camine vizitare</w:t>
            </w:r>
            <w:r>
              <w:rPr>
                <w:rFonts w:ascii="Times New Roman CYR" w:hAnsi="Times New Roman CYR" w:cs="Times New Roman CYR"/>
                <w:sz w:val="16"/>
                <w:szCs w:val="16"/>
                <w:lang w:val="en-US"/>
              </w:rPr>
              <w:t xml:space="preserve"> </w:t>
            </w:r>
          </w:p>
          <w:p w14:paraId="68889B8A"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BC3F850"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81A0695" w14:textId="77777777" w:rsidR="00F05CA5" w:rsidRDefault="00F05CA5" w:rsidP="00FC3298">
            <w:pPr>
              <w:jc w:val="center"/>
              <w:rPr>
                <w:lang w:val="en-US"/>
              </w:rPr>
            </w:pPr>
            <w:r>
              <w:rPr>
                <w:lang w:val="en-US"/>
              </w:rPr>
              <w:t>405,000</w:t>
            </w:r>
          </w:p>
        </w:tc>
      </w:tr>
      <w:tr w:rsidR="00F05CA5" w14:paraId="1EA3830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560B2" w14:textId="77777777" w:rsidR="00F05CA5" w:rsidRDefault="00F05CA5" w:rsidP="00FC3298">
            <w:pPr>
              <w:rPr>
                <w:lang w:val="en-US"/>
              </w:rPr>
            </w:pPr>
          </w:p>
        </w:tc>
        <w:tc>
          <w:tcPr>
            <w:tcW w:w="1276" w:type="dxa"/>
            <w:gridSpan w:val="2"/>
            <w:tcBorders>
              <w:top w:val="nil"/>
              <w:bottom w:val="single" w:sz="2" w:space="0" w:color="auto"/>
            </w:tcBorders>
            <w:vAlign w:val="center"/>
          </w:tcPr>
          <w:p w14:paraId="0FEB5E30" w14:textId="77777777" w:rsidR="00F05CA5" w:rsidRDefault="00F05CA5" w:rsidP="00FC3298">
            <w:pPr>
              <w:jc w:val="center"/>
              <w:rPr>
                <w:sz w:val="16"/>
                <w:szCs w:val="16"/>
                <w:lang w:val="en-US"/>
              </w:rPr>
            </w:pPr>
            <w:r>
              <w:rPr>
                <w:sz w:val="16"/>
                <w:szCs w:val="16"/>
                <w:lang w:val="en-US"/>
              </w:rPr>
              <w:t>123</w:t>
            </w:r>
          </w:p>
        </w:tc>
        <w:tc>
          <w:tcPr>
            <w:tcW w:w="4252" w:type="dxa"/>
            <w:gridSpan w:val="3"/>
            <w:tcBorders>
              <w:top w:val="nil"/>
              <w:bottom w:val="single" w:sz="2" w:space="0" w:color="auto"/>
            </w:tcBorders>
          </w:tcPr>
          <w:p w14:paraId="538922E4" w14:textId="77777777" w:rsidR="00F05CA5" w:rsidRDefault="00F05CA5" w:rsidP="00FC3298">
            <w:pPr>
              <w:rPr>
                <w:lang w:val="en-US"/>
              </w:rPr>
            </w:pPr>
            <w:r>
              <w:rPr>
                <w:lang w:val="en-US"/>
              </w:rPr>
              <w:t>Trepte Otel-PE,pentru camine vizitare ,350x230 mm</w:t>
            </w:r>
          </w:p>
        </w:tc>
        <w:tc>
          <w:tcPr>
            <w:tcW w:w="993" w:type="dxa"/>
            <w:gridSpan w:val="2"/>
            <w:tcBorders>
              <w:top w:val="nil"/>
              <w:bottom w:val="single" w:sz="2" w:space="0" w:color="auto"/>
            </w:tcBorders>
          </w:tcPr>
          <w:p w14:paraId="4F0C5B4B"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28173D9D" w14:textId="77777777" w:rsidR="00F05CA5" w:rsidRDefault="00F05CA5" w:rsidP="00FC3298">
            <w:pPr>
              <w:rPr>
                <w:lang w:val="en-US"/>
              </w:rPr>
            </w:pPr>
            <w:r>
              <w:rPr>
                <w:lang w:val="en-US"/>
              </w:rPr>
              <w:t>405,000</w:t>
            </w:r>
          </w:p>
        </w:tc>
      </w:tr>
      <w:tr w:rsidR="00F05CA5" w:rsidRPr="00EB582C" w14:paraId="6AD85307" w14:textId="77777777" w:rsidTr="00FC3298">
        <w:trPr>
          <w:trHeight w:val="340"/>
        </w:trPr>
        <w:tc>
          <w:tcPr>
            <w:tcW w:w="709" w:type="dxa"/>
            <w:tcBorders>
              <w:top w:val="nil"/>
              <w:left w:val="single" w:sz="6" w:space="0" w:color="auto"/>
              <w:bottom w:val="nil"/>
              <w:right w:val="nil"/>
            </w:tcBorders>
          </w:tcPr>
          <w:p w14:paraId="01E793D2"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C1E89B3"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A956A87"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12486FF"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15BC931"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9422D80" w14:textId="77777777" w:rsidR="00F05CA5" w:rsidRPr="00EB582C" w:rsidRDefault="00F05CA5" w:rsidP="00FC3298">
            <w:pPr>
              <w:rPr>
                <w:lang w:val="en-US"/>
              </w:rPr>
            </w:pPr>
          </w:p>
        </w:tc>
      </w:tr>
      <w:tr w:rsidR="00F05CA5" w14:paraId="604890C8"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F610FB" w14:textId="77777777" w:rsidR="00F05CA5" w:rsidRDefault="00F05CA5" w:rsidP="00FC3298">
            <w:pPr>
              <w:rPr>
                <w:lang w:val="en-US"/>
              </w:rPr>
            </w:pPr>
            <w:r>
              <w:rPr>
                <w:lang w:val="en-US"/>
              </w:rPr>
              <w:t>62</w:t>
            </w:r>
          </w:p>
        </w:tc>
        <w:tc>
          <w:tcPr>
            <w:tcW w:w="1276" w:type="dxa"/>
            <w:gridSpan w:val="2"/>
            <w:tcBorders>
              <w:top w:val="single" w:sz="4" w:space="0" w:color="auto"/>
              <w:bottom w:val="single" w:sz="4" w:space="0" w:color="auto"/>
            </w:tcBorders>
          </w:tcPr>
          <w:p w14:paraId="05F63425" w14:textId="77777777" w:rsidR="00F05CA5" w:rsidRDefault="00F05CA5" w:rsidP="00FC3298">
            <w:pPr>
              <w:rPr>
                <w:lang w:val="en-US"/>
              </w:rPr>
            </w:pPr>
            <w:r>
              <w:rPr>
                <w:lang w:val="en-US"/>
              </w:rPr>
              <w:t>pret de piata</w:t>
            </w:r>
          </w:p>
          <w:p w14:paraId="513B2371"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4CB8223"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Consumul de metale pentru consolidarea caminelor de vizitare</w:t>
            </w:r>
            <w:r>
              <w:rPr>
                <w:rFonts w:ascii="Times New Roman CYR" w:hAnsi="Times New Roman CYR" w:cs="Times New Roman CYR"/>
                <w:sz w:val="16"/>
                <w:szCs w:val="16"/>
                <w:lang w:val="en-US"/>
              </w:rPr>
              <w:t xml:space="preserve"> </w:t>
            </w:r>
          </w:p>
          <w:p w14:paraId="6E4C5B9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263B39D" w14:textId="77777777" w:rsidR="00F05CA5" w:rsidRDefault="00F05CA5" w:rsidP="00FC3298">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45EE4136" w14:textId="77777777" w:rsidR="00F05CA5" w:rsidRDefault="00F05CA5" w:rsidP="00FC3298">
            <w:pPr>
              <w:jc w:val="center"/>
              <w:rPr>
                <w:lang w:val="en-US"/>
              </w:rPr>
            </w:pPr>
            <w:r>
              <w:rPr>
                <w:lang w:val="en-US"/>
              </w:rPr>
              <w:t>777,160</w:t>
            </w:r>
          </w:p>
        </w:tc>
      </w:tr>
      <w:tr w:rsidR="00F05CA5" w14:paraId="5C26366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7232B" w14:textId="77777777" w:rsidR="00F05CA5" w:rsidRDefault="00F05CA5" w:rsidP="00FC3298">
            <w:pPr>
              <w:rPr>
                <w:lang w:val="en-US"/>
              </w:rPr>
            </w:pPr>
          </w:p>
        </w:tc>
        <w:tc>
          <w:tcPr>
            <w:tcW w:w="1276" w:type="dxa"/>
            <w:gridSpan w:val="2"/>
            <w:tcBorders>
              <w:top w:val="nil"/>
              <w:bottom w:val="single" w:sz="2" w:space="0" w:color="auto"/>
            </w:tcBorders>
            <w:vAlign w:val="center"/>
          </w:tcPr>
          <w:p w14:paraId="703D12A4" w14:textId="77777777" w:rsidR="00F05CA5" w:rsidRDefault="00F05CA5" w:rsidP="00FC3298">
            <w:pPr>
              <w:jc w:val="center"/>
              <w:rPr>
                <w:sz w:val="16"/>
                <w:szCs w:val="16"/>
                <w:lang w:val="en-US"/>
              </w:rPr>
            </w:pPr>
            <w:r>
              <w:rPr>
                <w:sz w:val="16"/>
                <w:szCs w:val="16"/>
                <w:lang w:val="en-US"/>
              </w:rPr>
              <w:t>1234</w:t>
            </w:r>
          </w:p>
        </w:tc>
        <w:tc>
          <w:tcPr>
            <w:tcW w:w="4252" w:type="dxa"/>
            <w:gridSpan w:val="3"/>
            <w:tcBorders>
              <w:top w:val="nil"/>
              <w:bottom w:val="single" w:sz="2" w:space="0" w:color="auto"/>
            </w:tcBorders>
          </w:tcPr>
          <w:p w14:paraId="72011E9A" w14:textId="77777777" w:rsidR="00F05CA5" w:rsidRDefault="00F05CA5" w:rsidP="00FC3298">
            <w:pPr>
              <w:rPr>
                <w:lang w:val="en-US"/>
              </w:rPr>
            </w:pPr>
            <w:r>
              <w:rPr>
                <w:lang w:val="en-US"/>
              </w:rPr>
              <w:t>H-elemente (conform specificatiei)</w:t>
            </w:r>
          </w:p>
        </w:tc>
        <w:tc>
          <w:tcPr>
            <w:tcW w:w="993" w:type="dxa"/>
            <w:gridSpan w:val="2"/>
            <w:tcBorders>
              <w:top w:val="nil"/>
              <w:bottom w:val="single" w:sz="2" w:space="0" w:color="auto"/>
            </w:tcBorders>
          </w:tcPr>
          <w:p w14:paraId="2FFFF20F"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08F5E386" w14:textId="77777777" w:rsidR="00F05CA5" w:rsidRDefault="00F05CA5" w:rsidP="00FC3298">
            <w:pPr>
              <w:rPr>
                <w:lang w:val="en-US"/>
              </w:rPr>
            </w:pPr>
            <w:r>
              <w:rPr>
                <w:lang w:val="en-US"/>
              </w:rPr>
              <w:t>777,160</w:t>
            </w:r>
          </w:p>
        </w:tc>
      </w:tr>
      <w:tr w:rsidR="00F05CA5" w:rsidRPr="00EB582C" w14:paraId="55FC45A6" w14:textId="77777777" w:rsidTr="00FC3298">
        <w:trPr>
          <w:trHeight w:val="340"/>
        </w:trPr>
        <w:tc>
          <w:tcPr>
            <w:tcW w:w="709" w:type="dxa"/>
            <w:tcBorders>
              <w:top w:val="nil"/>
              <w:left w:val="single" w:sz="6" w:space="0" w:color="auto"/>
              <w:bottom w:val="nil"/>
              <w:right w:val="nil"/>
            </w:tcBorders>
          </w:tcPr>
          <w:p w14:paraId="41016256"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D264612"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05B0FA8"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074884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19C18EE"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C752AEB" w14:textId="77777777" w:rsidR="00F05CA5" w:rsidRPr="00EB582C" w:rsidRDefault="00F05CA5" w:rsidP="00FC3298">
            <w:pPr>
              <w:rPr>
                <w:lang w:val="en-US"/>
              </w:rPr>
            </w:pPr>
          </w:p>
        </w:tc>
      </w:tr>
      <w:tr w:rsidR="00F05CA5" w14:paraId="2CA0D063"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08C7B2" w14:textId="77777777" w:rsidR="00F05CA5" w:rsidRDefault="00F05CA5" w:rsidP="00FC3298">
            <w:pPr>
              <w:rPr>
                <w:lang w:val="en-US"/>
              </w:rPr>
            </w:pPr>
            <w:r>
              <w:rPr>
                <w:lang w:val="en-US"/>
              </w:rPr>
              <w:t>63</w:t>
            </w:r>
          </w:p>
        </w:tc>
        <w:tc>
          <w:tcPr>
            <w:tcW w:w="1276" w:type="dxa"/>
            <w:gridSpan w:val="2"/>
            <w:tcBorders>
              <w:top w:val="single" w:sz="4" w:space="0" w:color="auto"/>
              <w:bottom w:val="single" w:sz="4" w:space="0" w:color="auto"/>
            </w:tcBorders>
          </w:tcPr>
          <w:p w14:paraId="4DE1E210" w14:textId="77777777" w:rsidR="00F05CA5" w:rsidRDefault="00F05CA5" w:rsidP="00FC3298">
            <w:pPr>
              <w:rPr>
                <w:lang w:val="en-US"/>
              </w:rPr>
            </w:pPr>
            <w:r>
              <w:rPr>
                <w:lang w:val="en-US"/>
              </w:rPr>
              <w:t>IzD04A</w:t>
            </w:r>
          </w:p>
          <w:p w14:paraId="6DAA56F4"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AD6B1FF"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p w14:paraId="59775814"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27AEC4E"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50C83B89" w14:textId="77777777" w:rsidR="00F05CA5" w:rsidRDefault="00F05CA5" w:rsidP="00FC3298">
            <w:pPr>
              <w:jc w:val="center"/>
              <w:rPr>
                <w:lang w:val="en-US"/>
              </w:rPr>
            </w:pPr>
            <w:r>
              <w:rPr>
                <w:lang w:val="en-US"/>
              </w:rPr>
              <w:t>0,777</w:t>
            </w:r>
          </w:p>
        </w:tc>
      </w:tr>
      <w:tr w:rsidR="00F05CA5" w14:paraId="5F1A50E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722BC" w14:textId="77777777" w:rsidR="00F05CA5" w:rsidRDefault="00F05CA5" w:rsidP="00FC3298">
            <w:pPr>
              <w:rPr>
                <w:lang w:val="en-US"/>
              </w:rPr>
            </w:pPr>
          </w:p>
        </w:tc>
        <w:tc>
          <w:tcPr>
            <w:tcW w:w="1276" w:type="dxa"/>
            <w:gridSpan w:val="2"/>
            <w:tcBorders>
              <w:top w:val="nil"/>
              <w:bottom w:val="single" w:sz="2" w:space="0" w:color="auto"/>
            </w:tcBorders>
            <w:vAlign w:val="center"/>
          </w:tcPr>
          <w:p w14:paraId="7FAC45AF" w14:textId="77777777" w:rsidR="00F05CA5" w:rsidRDefault="00F05CA5" w:rsidP="00FC3298">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14:paraId="0EFA3E0B" w14:textId="77777777" w:rsidR="00F05CA5" w:rsidRDefault="00F05CA5" w:rsidP="00FC3298">
            <w:pPr>
              <w:rPr>
                <w:lang w:val="en-US"/>
              </w:rPr>
            </w:pPr>
            <w:r>
              <w:rPr>
                <w:lang w:val="en-US"/>
              </w:rPr>
              <w:t>Vopsitor industrial</w:t>
            </w:r>
          </w:p>
        </w:tc>
        <w:tc>
          <w:tcPr>
            <w:tcW w:w="993" w:type="dxa"/>
            <w:gridSpan w:val="2"/>
            <w:tcBorders>
              <w:top w:val="nil"/>
              <w:bottom w:val="single" w:sz="2" w:space="0" w:color="auto"/>
            </w:tcBorders>
          </w:tcPr>
          <w:p w14:paraId="312ADC07"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447BC94" w14:textId="77777777" w:rsidR="00F05CA5" w:rsidRDefault="00F05CA5" w:rsidP="00FC3298">
            <w:pPr>
              <w:rPr>
                <w:lang w:val="en-US"/>
              </w:rPr>
            </w:pPr>
            <w:r>
              <w:rPr>
                <w:lang w:val="en-US"/>
              </w:rPr>
              <w:t>2,968</w:t>
            </w:r>
          </w:p>
        </w:tc>
      </w:tr>
      <w:tr w:rsidR="00F05CA5" w14:paraId="7DF1FCB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EB7A4" w14:textId="77777777" w:rsidR="00F05CA5" w:rsidRDefault="00F05CA5" w:rsidP="00FC3298">
            <w:pPr>
              <w:rPr>
                <w:lang w:val="en-US"/>
              </w:rPr>
            </w:pPr>
          </w:p>
        </w:tc>
        <w:tc>
          <w:tcPr>
            <w:tcW w:w="1276" w:type="dxa"/>
            <w:gridSpan w:val="2"/>
            <w:tcBorders>
              <w:top w:val="nil"/>
              <w:bottom w:val="single" w:sz="2" w:space="0" w:color="auto"/>
            </w:tcBorders>
            <w:vAlign w:val="center"/>
          </w:tcPr>
          <w:p w14:paraId="56F7BC82" w14:textId="77777777" w:rsidR="00F05CA5" w:rsidRDefault="00F05CA5" w:rsidP="00FC3298">
            <w:pPr>
              <w:jc w:val="center"/>
              <w:rPr>
                <w:sz w:val="16"/>
                <w:szCs w:val="16"/>
                <w:lang w:val="en-US"/>
              </w:rPr>
            </w:pPr>
            <w:r>
              <w:rPr>
                <w:sz w:val="16"/>
                <w:szCs w:val="16"/>
                <w:lang w:val="en-US"/>
              </w:rPr>
              <w:t>2430116103218</w:t>
            </w:r>
          </w:p>
        </w:tc>
        <w:tc>
          <w:tcPr>
            <w:tcW w:w="4252" w:type="dxa"/>
            <w:gridSpan w:val="3"/>
            <w:tcBorders>
              <w:top w:val="nil"/>
              <w:bottom w:val="single" w:sz="2" w:space="0" w:color="auto"/>
            </w:tcBorders>
          </w:tcPr>
          <w:p w14:paraId="7907AE53" w14:textId="77777777" w:rsidR="00F05CA5" w:rsidRDefault="00F05CA5" w:rsidP="00FC3298">
            <w:pPr>
              <w:rPr>
                <w:lang w:val="en-US"/>
              </w:rPr>
            </w:pPr>
            <w:r>
              <w:rPr>
                <w:lang w:val="en-US"/>
              </w:rPr>
              <w:t>Vopsea de ulei orice culoare</w:t>
            </w:r>
          </w:p>
        </w:tc>
        <w:tc>
          <w:tcPr>
            <w:tcW w:w="993" w:type="dxa"/>
            <w:gridSpan w:val="2"/>
            <w:tcBorders>
              <w:top w:val="nil"/>
              <w:bottom w:val="single" w:sz="2" w:space="0" w:color="auto"/>
            </w:tcBorders>
          </w:tcPr>
          <w:p w14:paraId="36B7A3F5"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3E19C6F2" w14:textId="77777777" w:rsidR="00F05CA5" w:rsidRDefault="00F05CA5" w:rsidP="00FC3298">
            <w:pPr>
              <w:rPr>
                <w:lang w:val="en-US"/>
              </w:rPr>
            </w:pPr>
            <w:r>
              <w:rPr>
                <w:lang w:val="en-US"/>
              </w:rPr>
              <w:t>4,040</w:t>
            </w:r>
          </w:p>
        </w:tc>
      </w:tr>
      <w:tr w:rsidR="00F05CA5" w14:paraId="6C9DF66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7F6C8" w14:textId="77777777" w:rsidR="00F05CA5" w:rsidRDefault="00F05CA5" w:rsidP="00FC3298">
            <w:pPr>
              <w:rPr>
                <w:lang w:val="en-US"/>
              </w:rPr>
            </w:pPr>
          </w:p>
        </w:tc>
        <w:tc>
          <w:tcPr>
            <w:tcW w:w="1276" w:type="dxa"/>
            <w:gridSpan w:val="2"/>
            <w:tcBorders>
              <w:top w:val="nil"/>
              <w:bottom w:val="single" w:sz="2" w:space="0" w:color="auto"/>
            </w:tcBorders>
            <w:vAlign w:val="center"/>
          </w:tcPr>
          <w:p w14:paraId="60432075" w14:textId="77777777" w:rsidR="00F05CA5" w:rsidRDefault="00F05CA5" w:rsidP="00FC3298">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0A41257D" w14:textId="77777777" w:rsidR="00F05CA5" w:rsidRDefault="00F05CA5" w:rsidP="00FC3298">
            <w:pPr>
              <w:rPr>
                <w:lang w:val="en-US"/>
              </w:rPr>
            </w:pPr>
            <w:r>
              <w:rPr>
                <w:lang w:val="en-US"/>
              </w:rPr>
              <w:t>White spirit</w:t>
            </w:r>
          </w:p>
        </w:tc>
        <w:tc>
          <w:tcPr>
            <w:tcW w:w="993" w:type="dxa"/>
            <w:gridSpan w:val="2"/>
            <w:tcBorders>
              <w:top w:val="nil"/>
              <w:bottom w:val="single" w:sz="2" w:space="0" w:color="auto"/>
            </w:tcBorders>
          </w:tcPr>
          <w:p w14:paraId="0047DEFE"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60425AB0" w14:textId="77777777" w:rsidR="00F05CA5" w:rsidRDefault="00F05CA5" w:rsidP="00FC3298">
            <w:pPr>
              <w:rPr>
                <w:lang w:val="en-US"/>
              </w:rPr>
            </w:pPr>
            <w:r>
              <w:rPr>
                <w:lang w:val="en-US"/>
              </w:rPr>
              <w:t>0,280</w:t>
            </w:r>
          </w:p>
        </w:tc>
      </w:tr>
      <w:tr w:rsidR="00F05CA5" w:rsidRPr="00EB582C" w14:paraId="27ED3BB8" w14:textId="77777777" w:rsidTr="00FC3298">
        <w:trPr>
          <w:trHeight w:val="340"/>
        </w:trPr>
        <w:tc>
          <w:tcPr>
            <w:tcW w:w="709" w:type="dxa"/>
            <w:tcBorders>
              <w:top w:val="nil"/>
              <w:left w:val="single" w:sz="6" w:space="0" w:color="auto"/>
              <w:bottom w:val="nil"/>
              <w:right w:val="nil"/>
            </w:tcBorders>
          </w:tcPr>
          <w:p w14:paraId="03033EF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E943AC4"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79F364B"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1F2918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1C47C18"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9D97F15" w14:textId="77777777" w:rsidR="00F05CA5" w:rsidRPr="00EB582C" w:rsidRDefault="00F05CA5" w:rsidP="00FC3298">
            <w:pPr>
              <w:rPr>
                <w:lang w:val="en-US"/>
              </w:rPr>
            </w:pPr>
          </w:p>
        </w:tc>
      </w:tr>
      <w:tr w:rsidR="00F05CA5" w14:paraId="3BE60B22"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18DBAF" w14:textId="77777777" w:rsidR="00F05CA5" w:rsidRDefault="00F05CA5" w:rsidP="00FC3298">
            <w:pPr>
              <w:rPr>
                <w:lang w:val="en-US"/>
              </w:rPr>
            </w:pPr>
            <w:r>
              <w:rPr>
                <w:lang w:val="en-US"/>
              </w:rPr>
              <w:t>64</w:t>
            </w:r>
          </w:p>
        </w:tc>
        <w:tc>
          <w:tcPr>
            <w:tcW w:w="1276" w:type="dxa"/>
            <w:gridSpan w:val="2"/>
            <w:tcBorders>
              <w:top w:val="single" w:sz="4" w:space="0" w:color="auto"/>
              <w:bottom w:val="single" w:sz="4" w:space="0" w:color="auto"/>
            </w:tcBorders>
          </w:tcPr>
          <w:p w14:paraId="7BB09A3E" w14:textId="77777777" w:rsidR="00F05CA5" w:rsidRDefault="00F05CA5" w:rsidP="00FC3298">
            <w:pPr>
              <w:rPr>
                <w:lang w:val="en-US"/>
              </w:rPr>
            </w:pPr>
            <w:r>
              <w:rPr>
                <w:lang w:val="en-US"/>
              </w:rPr>
              <w:t>IzF04A k=2</w:t>
            </w:r>
          </w:p>
          <w:p w14:paraId="411A3C47"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6873E1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(Hidroizolarea interioara si exterioara a caminelor de vizitare)</w:t>
            </w:r>
            <w:r>
              <w:rPr>
                <w:rFonts w:ascii="Times New Roman CYR" w:hAnsi="Times New Roman CYR" w:cs="Times New Roman CYR"/>
                <w:sz w:val="16"/>
                <w:szCs w:val="16"/>
                <w:lang w:val="en-US"/>
              </w:rPr>
              <w:t xml:space="preserve"> </w:t>
            </w:r>
          </w:p>
          <w:p w14:paraId="2D65F171"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AEC43E8" w14:textId="77777777" w:rsidR="00F05CA5" w:rsidRDefault="00F05CA5" w:rsidP="00FC3298">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14F5FC8B" w14:textId="77777777" w:rsidR="00F05CA5" w:rsidRDefault="00F05CA5" w:rsidP="00FC3298">
            <w:pPr>
              <w:jc w:val="center"/>
              <w:rPr>
                <w:lang w:val="en-US"/>
              </w:rPr>
            </w:pPr>
            <w:r>
              <w:rPr>
                <w:lang w:val="en-US"/>
              </w:rPr>
              <w:t>589,000</w:t>
            </w:r>
          </w:p>
        </w:tc>
      </w:tr>
      <w:tr w:rsidR="00F05CA5" w14:paraId="44C2B5C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5D865" w14:textId="77777777" w:rsidR="00F05CA5" w:rsidRDefault="00F05CA5" w:rsidP="00FC3298">
            <w:pPr>
              <w:rPr>
                <w:lang w:val="en-US"/>
              </w:rPr>
            </w:pPr>
          </w:p>
        </w:tc>
        <w:tc>
          <w:tcPr>
            <w:tcW w:w="1276" w:type="dxa"/>
            <w:gridSpan w:val="2"/>
            <w:tcBorders>
              <w:top w:val="nil"/>
              <w:bottom w:val="single" w:sz="2" w:space="0" w:color="auto"/>
            </w:tcBorders>
            <w:vAlign w:val="center"/>
          </w:tcPr>
          <w:p w14:paraId="298B4148" w14:textId="77777777" w:rsidR="00F05CA5" w:rsidRDefault="00F05CA5" w:rsidP="00FC3298">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5E542F8A" w14:textId="77777777" w:rsidR="00F05CA5" w:rsidRDefault="00F05CA5" w:rsidP="00FC3298">
            <w:pPr>
              <w:rPr>
                <w:lang w:val="en-US"/>
              </w:rPr>
            </w:pPr>
            <w:r>
              <w:rPr>
                <w:lang w:val="en-US"/>
              </w:rPr>
              <w:t>Izolator hidrofug</w:t>
            </w:r>
          </w:p>
        </w:tc>
        <w:tc>
          <w:tcPr>
            <w:tcW w:w="993" w:type="dxa"/>
            <w:gridSpan w:val="2"/>
            <w:tcBorders>
              <w:top w:val="nil"/>
              <w:bottom w:val="single" w:sz="2" w:space="0" w:color="auto"/>
            </w:tcBorders>
          </w:tcPr>
          <w:p w14:paraId="5EB09D71"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894EFDD" w14:textId="77777777" w:rsidR="00F05CA5" w:rsidRDefault="00F05CA5" w:rsidP="00FC3298">
            <w:pPr>
              <w:rPr>
                <w:lang w:val="en-US"/>
              </w:rPr>
            </w:pPr>
            <w:r>
              <w:rPr>
                <w:lang w:val="en-US"/>
              </w:rPr>
              <w:t>47,120</w:t>
            </w:r>
          </w:p>
        </w:tc>
      </w:tr>
      <w:tr w:rsidR="00F05CA5" w14:paraId="2968F25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C42127" w14:textId="77777777" w:rsidR="00F05CA5" w:rsidRDefault="00F05CA5" w:rsidP="00FC3298">
            <w:pPr>
              <w:rPr>
                <w:lang w:val="en-US"/>
              </w:rPr>
            </w:pPr>
          </w:p>
        </w:tc>
        <w:tc>
          <w:tcPr>
            <w:tcW w:w="1276" w:type="dxa"/>
            <w:gridSpan w:val="2"/>
            <w:tcBorders>
              <w:top w:val="nil"/>
              <w:bottom w:val="single" w:sz="2" w:space="0" w:color="auto"/>
            </w:tcBorders>
            <w:vAlign w:val="center"/>
          </w:tcPr>
          <w:p w14:paraId="0B38C62A" w14:textId="77777777" w:rsidR="00F05CA5" w:rsidRDefault="00F05CA5" w:rsidP="00FC3298">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14:paraId="1C16E970" w14:textId="77777777" w:rsidR="00F05CA5" w:rsidRDefault="00F05CA5" w:rsidP="00FC3298">
            <w:pPr>
              <w:rPr>
                <w:lang w:val="en-US"/>
              </w:rPr>
            </w:pPr>
            <w:r>
              <w:rPr>
                <w:lang w:val="en-US"/>
              </w:rPr>
              <w:t xml:space="preserve">Bitum pt. hidroizolatii </w:t>
            </w:r>
          </w:p>
        </w:tc>
        <w:tc>
          <w:tcPr>
            <w:tcW w:w="993" w:type="dxa"/>
            <w:gridSpan w:val="2"/>
            <w:tcBorders>
              <w:top w:val="nil"/>
              <w:bottom w:val="single" w:sz="2" w:space="0" w:color="auto"/>
            </w:tcBorders>
          </w:tcPr>
          <w:p w14:paraId="36063FA9"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28C5054C" w14:textId="77777777" w:rsidR="00F05CA5" w:rsidRDefault="00F05CA5" w:rsidP="00FC3298">
            <w:pPr>
              <w:rPr>
                <w:lang w:val="en-US"/>
              </w:rPr>
            </w:pPr>
            <w:r>
              <w:rPr>
                <w:lang w:val="en-US"/>
              </w:rPr>
              <w:t>2 002,600</w:t>
            </w:r>
          </w:p>
        </w:tc>
      </w:tr>
      <w:tr w:rsidR="00F05CA5" w14:paraId="6D2C678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633F2" w14:textId="77777777" w:rsidR="00F05CA5" w:rsidRDefault="00F05CA5" w:rsidP="00FC3298">
            <w:pPr>
              <w:rPr>
                <w:lang w:val="en-US"/>
              </w:rPr>
            </w:pPr>
          </w:p>
        </w:tc>
        <w:tc>
          <w:tcPr>
            <w:tcW w:w="1276" w:type="dxa"/>
            <w:gridSpan w:val="2"/>
            <w:tcBorders>
              <w:top w:val="nil"/>
              <w:bottom w:val="single" w:sz="2" w:space="0" w:color="auto"/>
            </w:tcBorders>
            <w:vAlign w:val="center"/>
          </w:tcPr>
          <w:p w14:paraId="66A3AF2B" w14:textId="77777777" w:rsidR="00F05CA5" w:rsidRDefault="00F05CA5" w:rsidP="00FC3298">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3083DFCF" w14:textId="77777777" w:rsidR="00F05CA5" w:rsidRDefault="00F05CA5" w:rsidP="00FC3298">
            <w:pPr>
              <w:rPr>
                <w:lang w:val="en-US"/>
              </w:rPr>
            </w:pPr>
            <w:r>
              <w:rPr>
                <w:lang w:val="en-US"/>
              </w:rPr>
              <w:t>Filer de calcar saci S 539</w:t>
            </w:r>
          </w:p>
        </w:tc>
        <w:tc>
          <w:tcPr>
            <w:tcW w:w="993" w:type="dxa"/>
            <w:gridSpan w:val="2"/>
            <w:tcBorders>
              <w:top w:val="nil"/>
              <w:bottom w:val="single" w:sz="2" w:space="0" w:color="auto"/>
            </w:tcBorders>
          </w:tcPr>
          <w:p w14:paraId="4E2DE436"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5198C78E" w14:textId="77777777" w:rsidR="00F05CA5" w:rsidRDefault="00F05CA5" w:rsidP="00FC3298">
            <w:pPr>
              <w:rPr>
                <w:lang w:val="en-US"/>
              </w:rPr>
            </w:pPr>
            <w:r>
              <w:rPr>
                <w:lang w:val="en-US"/>
              </w:rPr>
              <w:t>400,520</w:t>
            </w:r>
          </w:p>
        </w:tc>
      </w:tr>
      <w:tr w:rsidR="00F05CA5" w14:paraId="643F3C3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D8BAD" w14:textId="77777777" w:rsidR="00F05CA5" w:rsidRDefault="00F05CA5" w:rsidP="00FC3298">
            <w:pPr>
              <w:rPr>
                <w:lang w:val="en-US"/>
              </w:rPr>
            </w:pPr>
          </w:p>
        </w:tc>
        <w:tc>
          <w:tcPr>
            <w:tcW w:w="1276" w:type="dxa"/>
            <w:gridSpan w:val="2"/>
            <w:tcBorders>
              <w:top w:val="nil"/>
              <w:bottom w:val="single" w:sz="2" w:space="0" w:color="auto"/>
            </w:tcBorders>
            <w:vAlign w:val="center"/>
          </w:tcPr>
          <w:p w14:paraId="603444A3" w14:textId="77777777" w:rsidR="00F05CA5" w:rsidRDefault="00F05CA5" w:rsidP="00FC3298">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14:paraId="503A046B" w14:textId="77777777" w:rsidR="00F05CA5" w:rsidRDefault="00F05CA5" w:rsidP="00FC3298">
            <w:pPr>
              <w:rPr>
                <w:lang w:val="en-US"/>
              </w:rPr>
            </w:pPr>
            <w:r>
              <w:rPr>
                <w:lang w:val="en-US"/>
              </w:rPr>
              <w:t>Lemne de foc de rasinoase (deseuri)</w:t>
            </w:r>
          </w:p>
        </w:tc>
        <w:tc>
          <w:tcPr>
            <w:tcW w:w="993" w:type="dxa"/>
            <w:gridSpan w:val="2"/>
            <w:tcBorders>
              <w:top w:val="nil"/>
              <w:bottom w:val="single" w:sz="2" w:space="0" w:color="auto"/>
            </w:tcBorders>
          </w:tcPr>
          <w:p w14:paraId="5CC86997"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0F87B534" w14:textId="77777777" w:rsidR="00F05CA5" w:rsidRDefault="00F05CA5" w:rsidP="00FC3298">
            <w:pPr>
              <w:rPr>
                <w:lang w:val="en-US"/>
              </w:rPr>
            </w:pPr>
            <w:r>
              <w:rPr>
                <w:lang w:val="en-US"/>
              </w:rPr>
              <w:t>0,707</w:t>
            </w:r>
          </w:p>
        </w:tc>
      </w:tr>
      <w:tr w:rsidR="00F05CA5" w14:paraId="7BEB11E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61040" w14:textId="77777777" w:rsidR="00F05CA5" w:rsidRDefault="00F05CA5" w:rsidP="00FC3298">
            <w:pPr>
              <w:rPr>
                <w:lang w:val="en-US"/>
              </w:rPr>
            </w:pPr>
          </w:p>
        </w:tc>
        <w:tc>
          <w:tcPr>
            <w:tcW w:w="1276" w:type="dxa"/>
            <w:gridSpan w:val="2"/>
            <w:tcBorders>
              <w:top w:val="nil"/>
              <w:bottom w:val="single" w:sz="2" w:space="0" w:color="auto"/>
            </w:tcBorders>
            <w:vAlign w:val="center"/>
          </w:tcPr>
          <w:p w14:paraId="42DA5445" w14:textId="77777777" w:rsidR="00F05CA5" w:rsidRDefault="00F05CA5" w:rsidP="00FC3298">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14:paraId="4CDFBFEB" w14:textId="77777777" w:rsidR="00F05CA5" w:rsidRDefault="00F05CA5" w:rsidP="00FC3298">
            <w:pPr>
              <w:rPr>
                <w:lang w:val="en-US"/>
              </w:rPr>
            </w:pPr>
            <w:r>
              <w:rPr>
                <w:lang w:val="en-US"/>
              </w:rPr>
              <w:t>Lemn de foc de foioase tari L=1m livrabil in dep S 2340</w:t>
            </w:r>
          </w:p>
        </w:tc>
        <w:tc>
          <w:tcPr>
            <w:tcW w:w="993" w:type="dxa"/>
            <w:gridSpan w:val="2"/>
            <w:tcBorders>
              <w:top w:val="nil"/>
              <w:bottom w:val="single" w:sz="2" w:space="0" w:color="auto"/>
            </w:tcBorders>
          </w:tcPr>
          <w:p w14:paraId="3ED286F1"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2D8FACF6" w14:textId="77777777" w:rsidR="00F05CA5" w:rsidRDefault="00F05CA5" w:rsidP="00FC3298">
            <w:pPr>
              <w:rPr>
                <w:lang w:val="en-US"/>
              </w:rPr>
            </w:pPr>
            <w:r>
              <w:rPr>
                <w:lang w:val="en-US"/>
              </w:rPr>
              <w:t>1 331,140</w:t>
            </w:r>
          </w:p>
        </w:tc>
      </w:tr>
      <w:tr w:rsidR="00F05CA5" w14:paraId="4B36627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C035A" w14:textId="77777777" w:rsidR="00F05CA5" w:rsidRDefault="00F05CA5" w:rsidP="00FC3298">
            <w:pPr>
              <w:rPr>
                <w:lang w:val="en-US"/>
              </w:rPr>
            </w:pPr>
          </w:p>
        </w:tc>
        <w:tc>
          <w:tcPr>
            <w:tcW w:w="1276" w:type="dxa"/>
            <w:gridSpan w:val="2"/>
            <w:tcBorders>
              <w:top w:val="nil"/>
              <w:bottom w:val="single" w:sz="2" w:space="0" w:color="auto"/>
            </w:tcBorders>
            <w:vAlign w:val="center"/>
          </w:tcPr>
          <w:p w14:paraId="41B93B2F" w14:textId="77777777" w:rsidR="00F05CA5" w:rsidRDefault="00F05CA5" w:rsidP="00FC3298">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7A204958" w14:textId="77777777" w:rsidR="00F05CA5" w:rsidRDefault="00F05CA5" w:rsidP="00FC3298">
            <w:pPr>
              <w:rPr>
                <w:lang w:val="en-US"/>
              </w:rPr>
            </w:pPr>
            <w:r>
              <w:rPr>
                <w:lang w:val="en-US"/>
              </w:rPr>
              <w:t>Macara fereastra de 0,0015 MN (0,15 tf)</w:t>
            </w:r>
          </w:p>
        </w:tc>
        <w:tc>
          <w:tcPr>
            <w:tcW w:w="993" w:type="dxa"/>
            <w:gridSpan w:val="2"/>
            <w:tcBorders>
              <w:top w:val="nil"/>
              <w:bottom w:val="single" w:sz="2" w:space="0" w:color="auto"/>
            </w:tcBorders>
          </w:tcPr>
          <w:p w14:paraId="43AABBEA"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07F7DF18" w14:textId="77777777" w:rsidR="00F05CA5" w:rsidRDefault="00F05CA5" w:rsidP="00FC3298">
            <w:pPr>
              <w:rPr>
                <w:lang w:val="en-US"/>
              </w:rPr>
            </w:pPr>
            <w:r>
              <w:rPr>
                <w:lang w:val="en-US"/>
              </w:rPr>
              <w:t>1,178</w:t>
            </w:r>
          </w:p>
        </w:tc>
      </w:tr>
      <w:tr w:rsidR="00F05CA5" w14:paraId="195D951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6BC19A" w14:textId="77777777" w:rsidR="00F05CA5" w:rsidRDefault="00F05CA5" w:rsidP="00FC3298">
            <w:pPr>
              <w:rPr>
                <w:lang w:val="en-US"/>
              </w:rPr>
            </w:pPr>
          </w:p>
        </w:tc>
        <w:tc>
          <w:tcPr>
            <w:tcW w:w="1276" w:type="dxa"/>
            <w:gridSpan w:val="2"/>
            <w:tcBorders>
              <w:top w:val="nil"/>
              <w:bottom w:val="single" w:sz="2" w:space="0" w:color="auto"/>
            </w:tcBorders>
            <w:vAlign w:val="center"/>
          </w:tcPr>
          <w:p w14:paraId="40EEF308" w14:textId="77777777" w:rsidR="00F05CA5" w:rsidRDefault="00F05CA5" w:rsidP="00FC3298">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29EE5BB1" w14:textId="77777777" w:rsidR="00F05CA5" w:rsidRDefault="00F05CA5" w:rsidP="00FC3298">
            <w:pPr>
              <w:rPr>
                <w:lang w:val="en-US"/>
              </w:rPr>
            </w:pPr>
            <w:r>
              <w:rPr>
                <w:lang w:val="en-US"/>
              </w:rPr>
              <w:t>Topitor bitum de 500 l</w:t>
            </w:r>
          </w:p>
        </w:tc>
        <w:tc>
          <w:tcPr>
            <w:tcW w:w="993" w:type="dxa"/>
            <w:gridSpan w:val="2"/>
            <w:tcBorders>
              <w:top w:val="nil"/>
              <w:bottom w:val="single" w:sz="2" w:space="0" w:color="auto"/>
            </w:tcBorders>
          </w:tcPr>
          <w:p w14:paraId="384055D1"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1728F577" w14:textId="77777777" w:rsidR="00F05CA5" w:rsidRDefault="00F05CA5" w:rsidP="00FC3298">
            <w:pPr>
              <w:rPr>
                <w:lang w:val="en-US"/>
              </w:rPr>
            </w:pPr>
            <w:r>
              <w:rPr>
                <w:lang w:val="en-US"/>
              </w:rPr>
              <w:t>15,314</w:t>
            </w:r>
          </w:p>
        </w:tc>
      </w:tr>
      <w:tr w:rsidR="00F05CA5" w:rsidRPr="00EB582C" w14:paraId="34EFC04F" w14:textId="77777777" w:rsidTr="00FC3298">
        <w:trPr>
          <w:trHeight w:val="340"/>
        </w:trPr>
        <w:tc>
          <w:tcPr>
            <w:tcW w:w="709" w:type="dxa"/>
            <w:tcBorders>
              <w:top w:val="nil"/>
              <w:left w:val="single" w:sz="6" w:space="0" w:color="auto"/>
              <w:bottom w:val="nil"/>
              <w:right w:val="nil"/>
            </w:tcBorders>
          </w:tcPr>
          <w:p w14:paraId="362DA2C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FCA2C5F"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A14F2F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0B96E8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4D3175A"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133A28E" w14:textId="77777777" w:rsidR="00F05CA5" w:rsidRPr="00EB582C" w:rsidRDefault="00F05CA5" w:rsidP="00FC3298">
            <w:pPr>
              <w:rPr>
                <w:lang w:val="en-US"/>
              </w:rPr>
            </w:pPr>
          </w:p>
        </w:tc>
      </w:tr>
      <w:tr w:rsidR="00F05CA5" w14:paraId="0F0581AD"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B15C4E" w14:textId="77777777" w:rsidR="00F05CA5" w:rsidRDefault="00F05CA5" w:rsidP="00FC3298">
            <w:pPr>
              <w:rPr>
                <w:lang w:val="en-US"/>
              </w:rPr>
            </w:pPr>
            <w:r>
              <w:rPr>
                <w:lang w:val="en-US"/>
              </w:rPr>
              <w:t>65</w:t>
            </w:r>
          </w:p>
        </w:tc>
        <w:tc>
          <w:tcPr>
            <w:tcW w:w="1276" w:type="dxa"/>
            <w:gridSpan w:val="2"/>
            <w:tcBorders>
              <w:top w:val="single" w:sz="4" w:space="0" w:color="auto"/>
              <w:bottom w:val="single" w:sz="4" w:space="0" w:color="auto"/>
            </w:tcBorders>
          </w:tcPr>
          <w:p w14:paraId="6B2F1E39" w14:textId="77777777" w:rsidR="00F05CA5" w:rsidRDefault="00F05CA5" w:rsidP="00FC3298">
            <w:pPr>
              <w:rPr>
                <w:lang w:val="en-US"/>
              </w:rPr>
            </w:pPr>
            <w:r>
              <w:rPr>
                <w:lang w:val="en-US"/>
              </w:rPr>
              <w:t>CA02B3</w:t>
            </w:r>
          </w:p>
          <w:p w14:paraId="09A758F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40B95C6"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Beton simplu turnat in egalizari, pante, sape la inaltimi pina la 35 m inclusiv, prepararea manuala si turnarea cu mijloace clasice beton clasa C 10/8 (Bc 10/B 150). Pereu</w:t>
            </w:r>
            <w:r>
              <w:rPr>
                <w:rFonts w:ascii="Times New Roman CYR" w:hAnsi="Times New Roman CYR" w:cs="Times New Roman CYR"/>
                <w:sz w:val="16"/>
                <w:szCs w:val="16"/>
                <w:lang w:val="en-US"/>
              </w:rPr>
              <w:t xml:space="preserve"> </w:t>
            </w:r>
          </w:p>
          <w:p w14:paraId="7B7DBBA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195A14F" w14:textId="77777777" w:rsidR="00F05CA5" w:rsidRDefault="00F05CA5" w:rsidP="00FC3298">
            <w:pPr>
              <w:jc w:val="center"/>
              <w:rPr>
                <w:lang w:val="en-US"/>
              </w:rPr>
            </w:pPr>
            <w:r>
              <w:rPr>
                <w:lang w:val="en-US"/>
              </w:rPr>
              <w:lastRenderedPageBreak/>
              <w:t>m3</w:t>
            </w:r>
          </w:p>
        </w:tc>
        <w:tc>
          <w:tcPr>
            <w:tcW w:w="1559" w:type="dxa"/>
            <w:gridSpan w:val="2"/>
            <w:tcBorders>
              <w:top w:val="single" w:sz="4" w:space="0" w:color="auto"/>
              <w:bottom w:val="single" w:sz="4" w:space="0" w:color="auto"/>
            </w:tcBorders>
            <w:vAlign w:val="center"/>
          </w:tcPr>
          <w:p w14:paraId="045A15DD" w14:textId="77777777" w:rsidR="00F05CA5" w:rsidRDefault="00F05CA5" w:rsidP="00FC3298">
            <w:pPr>
              <w:jc w:val="center"/>
              <w:rPr>
                <w:lang w:val="en-US"/>
              </w:rPr>
            </w:pPr>
            <w:r>
              <w:rPr>
                <w:lang w:val="en-US"/>
              </w:rPr>
              <w:t>8,140</w:t>
            </w:r>
          </w:p>
        </w:tc>
      </w:tr>
      <w:tr w:rsidR="00F05CA5" w14:paraId="410A0C0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4C7AC6" w14:textId="77777777" w:rsidR="00F05CA5" w:rsidRDefault="00F05CA5" w:rsidP="00FC3298">
            <w:pPr>
              <w:rPr>
                <w:lang w:val="en-US"/>
              </w:rPr>
            </w:pPr>
          </w:p>
        </w:tc>
        <w:tc>
          <w:tcPr>
            <w:tcW w:w="1276" w:type="dxa"/>
            <w:gridSpan w:val="2"/>
            <w:tcBorders>
              <w:top w:val="nil"/>
              <w:bottom w:val="single" w:sz="2" w:space="0" w:color="auto"/>
            </w:tcBorders>
            <w:vAlign w:val="center"/>
          </w:tcPr>
          <w:p w14:paraId="4E0EEF39" w14:textId="77777777" w:rsidR="00F05CA5" w:rsidRDefault="00F05CA5"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2DFC29C3" w14:textId="77777777" w:rsidR="00F05CA5" w:rsidRDefault="00F05CA5" w:rsidP="00FC3298">
            <w:pPr>
              <w:rPr>
                <w:lang w:val="en-US"/>
              </w:rPr>
            </w:pPr>
            <w:r>
              <w:rPr>
                <w:lang w:val="en-US"/>
              </w:rPr>
              <w:t>Betonist</w:t>
            </w:r>
          </w:p>
        </w:tc>
        <w:tc>
          <w:tcPr>
            <w:tcW w:w="993" w:type="dxa"/>
            <w:gridSpan w:val="2"/>
            <w:tcBorders>
              <w:top w:val="nil"/>
              <w:bottom w:val="single" w:sz="2" w:space="0" w:color="auto"/>
            </w:tcBorders>
          </w:tcPr>
          <w:p w14:paraId="3DDADF54"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10B669EB" w14:textId="77777777" w:rsidR="00F05CA5" w:rsidRDefault="00F05CA5" w:rsidP="00FC3298">
            <w:pPr>
              <w:rPr>
                <w:lang w:val="en-US"/>
              </w:rPr>
            </w:pPr>
            <w:r>
              <w:rPr>
                <w:lang w:val="en-US"/>
              </w:rPr>
              <w:t>62,678</w:t>
            </w:r>
          </w:p>
        </w:tc>
      </w:tr>
      <w:tr w:rsidR="00F05CA5" w14:paraId="4390067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C301A" w14:textId="77777777" w:rsidR="00F05CA5" w:rsidRDefault="00F05CA5" w:rsidP="00FC3298">
            <w:pPr>
              <w:rPr>
                <w:lang w:val="en-US"/>
              </w:rPr>
            </w:pPr>
          </w:p>
        </w:tc>
        <w:tc>
          <w:tcPr>
            <w:tcW w:w="1276" w:type="dxa"/>
            <w:gridSpan w:val="2"/>
            <w:tcBorders>
              <w:top w:val="nil"/>
              <w:bottom w:val="single" w:sz="2" w:space="0" w:color="auto"/>
            </w:tcBorders>
            <w:vAlign w:val="center"/>
          </w:tcPr>
          <w:p w14:paraId="6C4E1AD4" w14:textId="77777777" w:rsidR="00F05CA5" w:rsidRDefault="00F05CA5" w:rsidP="00FC3298">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B681880" w14:textId="77777777" w:rsidR="00F05CA5" w:rsidRDefault="00F05CA5" w:rsidP="00FC3298">
            <w:pPr>
              <w:rPr>
                <w:lang w:val="en-US"/>
              </w:rPr>
            </w:pPr>
            <w:r>
              <w:rPr>
                <w:lang w:val="en-US"/>
              </w:rPr>
              <w:t>Muncitor deservire CM</w:t>
            </w:r>
          </w:p>
        </w:tc>
        <w:tc>
          <w:tcPr>
            <w:tcW w:w="993" w:type="dxa"/>
            <w:gridSpan w:val="2"/>
            <w:tcBorders>
              <w:top w:val="nil"/>
              <w:bottom w:val="single" w:sz="2" w:space="0" w:color="auto"/>
            </w:tcBorders>
          </w:tcPr>
          <w:p w14:paraId="3380A61D"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6971888A" w14:textId="77777777" w:rsidR="00F05CA5" w:rsidRDefault="00F05CA5" w:rsidP="00FC3298">
            <w:pPr>
              <w:rPr>
                <w:lang w:val="en-US"/>
              </w:rPr>
            </w:pPr>
            <w:r>
              <w:rPr>
                <w:lang w:val="en-US"/>
              </w:rPr>
              <w:t>5,291</w:t>
            </w:r>
          </w:p>
        </w:tc>
      </w:tr>
      <w:tr w:rsidR="00F05CA5" w14:paraId="0C8CD5C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544E56" w14:textId="77777777" w:rsidR="00F05CA5" w:rsidRDefault="00F05CA5" w:rsidP="00FC3298">
            <w:pPr>
              <w:rPr>
                <w:lang w:val="en-US"/>
              </w:rPr>
            </w:pPr>
          </w:p>
        </w:tc>
        <w:tc>
          <w:tcPr>
            <w:tcW w:w="1276" w:type="dxa"/>
            <w:gridSpan w:val="2"/>
            <w:tcBorders>
              <w:top w:val="nil"/>
              <w:bottom w:val="single" w:sz="2" w:space="0" w:color="auto"/>
            </w:tcBorders>
            <w:vAlign w:val="center"/>
          </w:tcPr>
          <w:p w14:paraId="484DE394" w14:textId="77777777" w:rsidR="00F05CA5" w:rsidRDefault="00F05CA5" w:rsidP="00FC3298">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6F20704A" w14:textId="77777777" w:rsidR="00F05CA5" w:rsidRDefault="00F05CA5" w:rsidP="00FC3298">
            <w:pPr>
              <w:rPr>
                <w:lang w:val="en-US"/>
              </w:rPr>
            </w:pPr>
            <w:r>
              <w:rPr>
                <w:lang w:val="en-US"/>
              </w:rPr>
              <w:t>Ciment metalurgic cu adaosuri M 30 saci S1500</w:t>
            </w:r>
          </w:p>
        </w:tc>
        <w:tc>
          <w:tcPr>
            <w:tcW w:w="993" w:type="dxa"/>
            <w:gridSpan w:val="2"/>
            <w:tcBorders>
              <w:top w:val="nil"/>
              <w:bottom w:val="single" w:sz="2" w:space="0" w:color="auto"/>
            </w:tcBorders>
          </w:tcPr>
          <w:p w14:paraId="4A80CAAE"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49EC6288" w14:textId="77777777" w:rsidR="00F05CA5" w:rsidRDefault="00F05CA5" w:rsidP="00FC3298">
            <w:pPr>
              <w:rPr>
                <w:lang w:val="en-US"/>
              </w:rPr>
            </w:pPr>
            <w:r>
              <w:rPr>
                <w:lang w:val="en-US"/>
              </w:rPr>
              <w:t>2 367,763</w:t>
            </w:r>
          </w:p>
        </w:tc>
      </w:tr>
      <w:tr w:rsidR="00F05CA5" w14:paraId="3195C4C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F1C2A8" w14:textId="77777777" w:rsidR="00F05CA5" w:rsidRDefault="00F05CA5" w:rsidP="00FC3298">
            <w:pPr>
              <w:rPr>
                <w:lang w:val="en-US"/>
              </w:rPr>
            </w:pPr>
          </w:p>
        </w:tc>
        <w:tc>
          <w:tcPr>
            <w:tcW w:w="1276" w:type="dxa"/>
            <w:gridSpan w:val="2"/>
            <w:tcBorders>
              <w:top w:val="nil"/>
              <w:bottom w:val="single" w:sz="2" w:space="0" w:color="auto"/>
            </w:tcBorders>
            <w:vAlign w:val="center"/>
          </w:tcPr>
          <w:p w14:paraId="02C56394" w14:textId="77777777" w:rsidR="00F05CA5" w:rsidRDefault="00F05CA5"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6989CF3F" w14:textId="77777777" w:rsidR="00F05CA5" w:rsidRDefault="00F05CA5" w:rsidP="00FC3298">
            <w:pPr>
              <w:rPr>
                <w:lang w:val="en-US"/>
              </w:rPr>
            </w:pPr>
            <w:r>
              <w:rPr>
                <w:lang w:val="en-US"/>
              </w:rPr>
              <w:t>Nisip sortat nespalat de riu si lacuri 0,0-7,0 mm</w:t>
            </w:r>
          </w:p>
        </w:tc>
        <w:tc>
          <w:tcPr>
            <w:tcW w:w="993" w:type="dxa"/>
            <w:gridSpan w:val="2"/>
            <w:tcBorders>
              <w:top w:val="nil"/>
              <w:bottom w:val="single" w:sz="2" w:space="0" w:color="auto"/>
            </w:tcBorders>
          </w:tcPr>
          <w:p w14:paraId="66E0A3B7"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52F58FAD" w14:textId="77777777" w:rsidR="00F05CA5" w:rsidRDefault="00F05CA5" w:rsidP="00FC3298">
            <w:pPr>
              <w:rPr>
                <w:lang w:val="en-US"/>
              </w:rPr>
            </w:pPr>
            <w:r>
              <w:rPr>
                <w:lang w:val="en-US"/>
              </w:rPr>
              <w:t>6,298</w:t>
            </w:r>
          </w:p>
        </w:tc>
      </w:tr>
      <w:tr w:rsidR="00F05CA5" w14:paraId="0AC3212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AAD378" w14:textId="77777777" w:rsidR="00F05CA5" w:rsidRDefault="00F05CA5" w:rsidP="00FC3298">
            <w:pPr>
              <w:rPr>
                <w:lang w:val="en-US"/>
              </w:rPr>
            </w:pPr>
          </w:p>
        </w:tc>
        <w:tc>
          <w:tcPr>
            <w:tcW w:w="1276" w:type="dxa"/>
            <w:gridSpan w:val="2"/>
            <w:tcBorders>
              <w:top w:val="nil"/>
              <w:bottom w:val="single" w:sz="2" w:space="0" w:color="auto"/>
            </w:tcBorders>
            <w:vAlign w:val="center"/>
          </w:tcPr>
          <w:p w14:paraId="097F7FE2" w14:textId="77777777" w:rsidR="00F05CA5" w:rsidRDefault="00F05CA5" w:rsidP="00FC3298">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14:paraId="7B59BA0B" w14:textId="77777777" w:rsidR="00F05CA5" w:rsidRDefault="00F05CA5" w:rsidP="00FC3298">
            <w:pPr>
              <w:rPr>
                <w:lang w:val="en-US"/>
              </w:rPr>
            </w:pPr>
            <w:r>
              <w:rPr>
                <w:lang w:val="en-US"/>
              </w:rPr>
              <w:t>Pietris ciuruit  spalat de mal 7-30 mm</w:t>
            </w:r>
          </w:p>
        </w:tc>
        <w:tc>
          <w:tcPr>
            <w:tcW w:w="993" w:type="dxa"/>
            <w:gridSpan w:val="2"/>
            <w:tcBorders>
              <w:top w:val="nil"/>
              <w:bottom w:val="single" w:sz="2" w:space="0" w:color="auto"/>
            </w:tcBorders>
          </w:tcPr>
          <w:p w14:paraId="3C4339FF"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7A14CB2B" w14:textId="77777777" w:rsidR="00F05CA5" w:rsidRDefault="00F05CA5" w:rsidP="00FC3298">
            <w:pPr>
              <w:rPr>
                <w:lang w:val="en-US"/>
              </w:rPr>
            </w:pPr>
            <w:r>
              <w:rPr>
                <w:lang w:val="en-US"/>
              </w:rPr>
              <w:t>5,632</w:t>
            </w:r>
          </w:p>
        </w:tc>
      </w:tr>
      <w:tr w:rsidR="00F05CA5" w14:paraId="6DA182C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C1B80" w14:textId="77777777" w:rsidR="00F05CA5" w:rsidRDefault="00F05CA5" w:rsidP="00FC3298">
            <w:pPr>
              <w:rPr>
                <w:lang w:val="en-US"/>
              </w:rPr>
            </w:pPr>
          </w:p>
        </w:tc>
        <w:tc>
          <w:tcPr>
            <w:tcW w:w="1276" w:type="dxa"/>
            <w:gridSpan w:val="2"/>
            <w:tcBorders>
              <w:top w:val="nil"/>
              <w:bottom w:val="single" w:sz="2" w:space="0" w:color="auto"/>
            </w:tcBorders>
            <w:vAlign w:val="center"/>
          </w:tcPr>
          <w:p w14:paraId="6917F622" w14:textId="77777777" w:rsidR="00F05CA5" w:rsidRDefault="00F05CA5" w:rsidP="00FC3298">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74A6146" w14:textId="77777777" w:rsidR="00F05CA5" w:rsidRDefault="00F05CA5" w:rsidP="00FC3298">
            <w:pPr>
              <w:rPr>
                <w:lang w:val="en-US"/>
              </w:rPr>
            </w:pPr>
            <w:r>
              <w:rPr>
                <w:lang w:val="en-US"/>
              </w:rPr>
              <w:t xml:space="preserve">Apa pentru mortare si betoane </w:t>
            </w:r>
          </w:p>
        </w:tc>
        <w:tc>
          <w:tcPr>
            <w:tcW w:w="993" w:type="dxa"/>
            <w:gridSpan w:val="2"/>
            <w:tcBorders>
              <w:top w:val="nil"/>
              <w:bottom w:val="single" w:sz="2" w:space="0" w:color="auto"/>
            </w:tcBorders>
          </w:tcPr>
          <w:p w14:paraId="5B829BFC"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3CA6FF6B" w14:textId="77777777" w:rsidR="00F05CA5" w:rsidRDefault="00F05CA5" w:rsidP="00FC3298">
            <w:pPr>
              <w:rPr>
                <w:lang w:val="en-US"/>
              </w:rPr>
            </w:pPr>
            <w:r>
              <w:rPr>
                <w:lang w:val="en-US"/>
              </w:rPr>
              <w:t>2,384</w:t>
            </w:r>
          </w:p>
        </w:tc>
      </w:tr>
      <w:tr w:rsidR="00F05CA5" w14:paraId="6342885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234DD5" w14:textId="77777777" w:rsidR="00F05CA5" w:rsidRDefault="00F05CA5" w:rsidP="00FC3298">
            <w:pPr>
              <w:rPr>
                <w:lang w:val="en-US"/>
              </w:rPr>
            </w:pPr>
          </w:p>
        </w:tc>
        <w:tc>
          <w:tcPr>
            <w:tcW w:w="1276" w:type="dxa"/>
            <w:gridSpan w:val="2"/>
            <w:tcBorders>
              <w:top w:val="nil"/>
              <w:bottom w:val="single" w:sz="2" w:space="0" w:color="auto"/>
            </w:tcBorders>
            <w:vAlign w:val="center"/>
          </w:tcPr>
          <w:p w14:paraId="2D6DC51D" w14:textId="77777777" w:rsidR="00F05CA5" w:rsidRDefault="00F05CA5" w:rsidP="00FC3298">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672FB01E" w14:textId="77777777" w:rsidR="00F05CA5" w:rsidRDefault="00F05CA5" w:rsidP="00FC3298">
            <w:pPr>
              <w:rPr>
                <w:lang w:val="en-US"/>
              </w:rPr>
            </w:pPr>
            <w:r>
              <w:rPr>
                <w:lang w:val="en-US"/>
              </w:rPr>
              <w:t xml:space="preserve">Macara </w:t>
            </w:r>
          </w:p>
        </w:tc>
        <w:tc>
          <w:tcPr>
            <w:tcW w:w="993" w:type="dxa"/>
            <w:gridSpan w:val="2"/>
            <w:tcBorders>
              <w:top w:val="nil"/>
              <w:bottom w:val="single" w:sz="2" w:space="0" w:color="auto"/>
            </w:tcBorders>
          </w:tcPr>
          <w:p w14:paraId="2B844CC9"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0D82855A" w14:textId="77777777" w:rsidR="00F05CA5" w:rsidRDefault="00F05CA5" w:rsidP="00FC3298">
            <w:pPr>
              <w:rPr>
                <w:lang w:val="en-US"/>
              </w:rPr>
            </w:pPr>
            <w:r>
              <w:rPr>
                <w:lang w:val="en-US"/>
              </w:rPr>
              <w:t>2,035</w:t>
            </w:r>
          </w:p>
        </w:tc>
      </w:tr>
      <w:tr w:rsidR="00F05CA5" w14:paraId="39EC543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63A3F" w14:textId="77777777" w:rsidR="00F05CA5" w:rsidRDefault="00F05CA5" w:rsidP="00FC3298">
            <w:pPr>
              <w:rPr>
                <w:lang w:val="en-US"/>
              </w:rPr>
            </w:pPr>
          </w:p>
        </w:tc>
        <w:tc>
          <w:tcPr>
            <w:tcW w:w="1276" w:type="dxa"/>
            <w:gridSpan w:val="2"/>
            <w:tcBorders>
              <w:top w:val="nil"/>
              <w:bottom w:val="single" w:sz="2" w:space="0" w:color="auto"/>
            </w:tcBorders>
            <w:vAlign w:val="center"/>
          </w:tcPr>
          <w:p w14:paraId="74A529EC" w14:textId="77777777" w:rsidR="00F05CA5" w:rsidRDefault="00F05CA5" w:rsidP="00FC3298">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14:paraId="7F4634EC" w14:textId="77777777" w:rsidR="00F05CA5" w:rsidRDefault="00F05CA5" w:rsidP="00FC3298">
            <w:pPr>
              <w:rPr>
                <w:lang w:val="en-US"/>
              </w:rPr>
            </w:pPr>
            <w:r>
              <w:rPr>
                <w:lang w:val="en-US"/>
              </w:rPr>
              <w:t>Vibrator de suprafata</w:t>
            </w:r>
          </w:p>
        </w:tc>
        <w:tc>
          <w:tcPr>
            <w:tcW w:w="993" w:type="dxa"/>
            <w:gridSpan w:val="2"/>
            <w:tcBorders>
              <w:top w:val="nil"/>
              <w:bottom w:val="single" w:sz="2" w:space="0" w:color="auto"/>
            </w:tcBorders>
          </w:tcPr>
          <w:p w14:paraId="43693B0B"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70AF1D5" w14:textId="77777777" w:rsidR="00F05CA5" w:rsidRDefault="00F05CA5" w:rsidP="00FC3298">
            <w:pPr>
              <w:rPr>
                <w:lang w:val="en-US"/>
              </w:rPr>
            </w:pPr>
            <w:r>
              <w:rPr>
                <w:lang w:val="en-US"/>
              </w:rPr>
              <w:t>3,256</w:t>
            </w:r>
          </w:p>
        </w:tc>
      </w:tr>
      <w:tr w:rsidR="00F05CA5" w:rsidRPr="00EB582C" w14:paraId="065970ED" w14:textId="77777777" w:rsidTr="00FC3298">
        <w:trPr>
          <w:trHeight w:val="340"/>
        </w:trPr>
        <w:tc>
          <w:tcPr>
            <w:tcW w:w="709" w:type="dxa"/>
            <w:tcBorders>
              <w:top w:val="nil"/>
              <w:left w:val="single" w:sz="6" w:space="0" w:color="auto"/>
              <w:bottom w:val="nil"/>
              <w:right w:val="nil"/>
            </w:tcBorders>
          </w:tcPr>
          <w:p w14:paraId="3A689C86"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A499DE4"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53B0C2B"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54EAD6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65E4152"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8FCD3E3" w14:textId="77777777" w:rsidR="00F05CA5" w:rsidRPr="00EB582C" w:rsidRDefault="00F05CA5" w:rsidP="00FC3298">
            <w:pPr>
              <w:rPr>
                <w:lang w:val="en-US"/>
              </w:rPr>
            </w:pPr>
          </w:p>
        </w:tc>
      </w:tr>
      <w:tr w:rsidR="00F05CA5" w14:paraId="4B79259A"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04DF630" w14:textId="77777777" w:rsidR="00F05CA5" w:rsidRDefault="00F05CA5" w:rsidP="00FC3298">
            <w:pPr>
              <w:rPr>
                <w:sz w:val="8"/>
                <w:szCs w:val="8"/>
                <w:lang w:val="en-US"/>
              </w:rPr>
            </w:pPr>
          </w:p>
        </w:tc>
        <w:tc>
          <w:tcPr>
            <w:tcW w:w="1276" w:type="dxa"/>
            <w:gridSpan w:val="2"/>
            <w:tcBorders>
              <w:left w:val="nil"/>
              <w:bottom w:val="nil"/>
              <w:right w:val="nil"/>
            </w:tcBorders>
          </w:tcPr>
          <w:p w14:paraId="39EA4ADB" w14:textId="77777777" w:rsidR="00F05CA5" w:rsidRDefault="00F05CA5" w:rsidP="00FC3298">
            <w:pPr>
              <w:rPr>
                <w:sz w:val="8"/>
                <w:szCs w:val="8"/>
                <w:lang w:val="en-US"/>
              </w:rPr>
            </w:pPr>
          </w:p>
        </w:tc>
        <w:tc>
          <w:tcPr>
            <w:tcW w:w="3402" w:type="dxa"/>
            <w:gridSpan w:val="2"/>
            <w:tcBorders>
              <w:left w:val="nil"/>
              <w:bottom w:val="nil"/>
              <w:right w:val="nil"/>
            </w:tcBorders>
          </w:tcPr>
          <w:p w14:paraId="6C468EF8" w14:textId="77777777" w:rsidR="00F05CA5" w:rsidRDefault="00F05CA5" w:rsidP="00FC3298">
            <w:pPr>
              <w:rPr>
                <w:sz w:val="8"/>
                <w:szCs w:val="8"/>
                <w:lang w:val="en-US"/>
              </w:rPr>
            </w:pPr>
          </w:p>
          <w:p w14:paraId="69E7B102" w14:textId="77777777" w:rsidR="00F05CA5" w:rsidRDefault="00F05CA5" w:rsidP="00FC3298">
            <w:pPr>
              <w:rPr>
                <w:sz w:val="8"/>
                <w:szCs w:val="8"/>
                <w:lang w:val="en-US"/>
              </w:rPr>
            </w:pPr>
          </w:p>
          <w:p w14:paraId="787E8FBC" w14:textId="77777777" w:rsidR="00F05CA5" w:rsidRDefault="00F05CA5" w:rsidP="00FC3298">
            <w:pPr>
              <w:rPr>
                <w:sz w:val="8"/>
                <w:szCs w:val="8"/>
                <w:lang w:val="en-US"/>
              </w:rPr>
            </w:pPr>
          </w:p>
        </w:tc>
        <w:tc>
          <w:tcPr>
            <w:tcW w:w="1134" w:type="dxa"/>
            <w:gridSpan w:val="2"/>
            <w:tcBorders>
              <w:left w:val="nil"/>
              <w:bottom w:val="nil"/>
              <w:right w:val="nil"/>
            </w:tcBorders>
          </w:tcPr>
          <w:p w14:paraId="2A5D22B9" w14:textId="77777777" w:rsidR="00F05CA5" w:rsidRDefault="00F05CA5" w:rsidP="00FC3298">
            <w:pPr>
              <w:rPr>
                <w:sz w:val="8"/>
                <w:szCs w:val="8"/>
                <w:lang w:val="en-US"/>
              </w:rPr>
            </w:pPr>
          </w:p>
        </w:tc>
        <w:tc>
          <w:tcPr>
            <w:tcW w:w="1134" w:type="dxa"/>
            <w:gridSpan w:val="2"/>
            <w:tcBorders>
              <w:left w:val="nil"/>
              <w:bottom w:val="nil"/>
              <w:right w:val="nil"/>
            </w:tcBorders>
          </w:tcPr>
          <w:p w14:paraId="5209DDC3" w14:textId="77777777" w:rsidR="00F05CA5" w:rsidRDefault="00F05CA5" w:rsidP="00FC3298">
            <w:pPr>
              <w:rPr>
                <w:sz w:val="8"/>
                <w:szCs w:val="8"/>
                <w:lang w:val="en-US"/>
              </w:rPr>
            </w:pPr>
          </w:p>
        </w:tc>
        <w:tc>
          <w:tcPr>
            <w:tcW w:w="1134" w:type="dxa"/>
            <w:tcBorders>
              <w:left w:val="nil"/>
              <w:bottom w:val="nil"/>
            </w:tcBorders>
          </w:tcPr>
          <w:p w14:paraId="5F8D5169" w14:textId="77777777" w:rsidR="00F05CA5" w:rsidRDefault="00F05CA5" w:rsidP="00FC3298">
            <w:pPr>
              <w:rPr>
                <w:sz w:val="8"/>
                <w:szCs w:val="8"/>
                <w:lang w:val="en-US"/>
              </w:rPr>
            </w:pPr>
          </w:p>
        </w:tc>
      </w:tr>
      <w:tr w:rsidR="00F05CA5" w:rsidRPr="00EB582C" w14:paraId="78A85864"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1A45379"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8230A39"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134BE834"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217DA68"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4822C33A" w14:textId="77777777" w:rsidR="00F05CA5" w:rsidRPr="00EB582C" w:rsidRDefault="00F05CA5" w:rsidP="00FC3298">
            <w:pPr>
              <w:rPr>
                <w:lang w:val="en-US"/>
              </w:rPr>
            </w:pPr>
          </w:p>
        </w:tc>
      </w:tr>
      <w:tr w:rsidR="00F05CA5" w:rsidRPr="003555F3" w14:paraId="0DB76D90"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D53E9BD"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473AE9C7"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3A274359"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0F4F6ED3" w14:textId="77777777" w:rsidR="00F05CA5" w:rsidRDefault="00F05CA5" w:rsidP="00FC3298">
            <w:pPr>
              <w:rPr>
                <w:sz w:val="8"/>
                <w:szCs w:val="8"/>
                <w:lang w:val="en-US"/>
              </w:rPr>
            </w:pPr>
            <w:r>
              <w:rPr>
                <w:b/>
                <w:bCs/>
                <w:lang w:val="en-US"/>
              </w:rPr>
              <w:t xml:space="preserve">Total </w:t>
            </w:r>
            <w:r>
              <w:rPr>
                <w:b/>
                <w:bCs/>
                <w:sz w:val="22"/>
                <w:szCs w:val="22"/>
                <w:lang w:val="en-US"/>
              </w:rPr>
              <w:t>Constructia caminelor de canalizare</w:t>
            </w:r>
          </w:p>
        </w:tc>
        <w:tc>
          <w:tcPr>
            <w:tcW w:w="1134" w:type="dxa"/>
            <w:gridSpan w:val="2"/>
            <w:tcBorders>
              <w:top w:val="single" w:sz="4" w:space="0" w:color="auto"/>
              <w:left w:val="nil"/>
              <w:bottom w:val="single" w:sz="4" w:space="0" w:color="auto"/>
              <w:right w:val="nil"/>
            </w:tcBorders>
          </w:tcPr>
          <w:p w14:paraId="755B3EAF"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880BBF4" w14:textId="77777777" w:rsidR="00F05CA5" w:rsidRDefault="00F05CA5" w:rsidP="00FC3298">
            <w:pPr>
              <w:rPr>
                <w:b/>
                <w:bCs/>
                <w:lang w:val="en-US"/>
              </w:rPr>
            </w:pPr>
          </w:p>
        </w:tc>
      </w:tr>
      <w:tr w:rsidR="00F05CA5" w:rsidRPr="003555F3" w14:paraId="2601BD8D"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0F2F2B2" w14:textId="77777777" w:rsidR="00F05CA5" w:rsidRDefault="00F05CA5" w:rsidP="00FC3298">
            <w:pPr>
              <w:rPr>
                <w:sz w:val="8"/>
                <w:szCs w:val="8"/>
                <w:lang w:val="en-US"/>
              </w:rPr>
            </w:pPr>
            <w:r>
              <w:rPr>
                <w:lang w:val="en-US"/>
              </w:rPr>
              <w:t xml:space="preserve"> </w:t>
            </w:r>
          </w:p>
        </w:tc>
        <w:tc>
          <w:tcPr>
            <w:tcW w:w="1276" w:type="dxa"/>
            <w:gridSpan w:val="2"/>
            <w:tcBorders>
              <w:left w:val="nil"/>
              <w:bottom w:val="nil"/>
              <w:right w:val="nil"/>
            </w:tcBorders>
          </w:tcPr>
          <w:p w14:paraId="13557826" w14:textId="77777777" w:rsidR="00F05CA5" w:rsidRDefault="00F05CA5" w:rsidP="00FC3298">
            <w:pPr>
              <w:rPr>
                <w:sz w:val="8"/>
                <w:szCs w:val="8"/>
                <w:lang w:val="en-US"/>
              </w:rPr>
            </w:pPr>
          </w:p>
        </w:tc>
        <w:tc>
          <w:tcPr>
            <w:tcW w:w="3402" w:type="dxa"/>
            <w:gridSpan w:val="2"/>
            <w:tcBorders>
              <w:left w:val="nil"/>
              <w:bottom w:val="nil"/>
              <w:right w:val="nil"/>
            </w:tcBorders>
          </w:tcPr>
          <w:p w14:paraId="50EF0958" w14:textId="77777777" w:rsidR="00F05CA5" w:rsidRDefault="00F05CA5" w:rsidP="00FC3298">
            <w:pPr>
              <w:rPr>
                <w:sz w:val="8"/>
                <w:szCs w:val="8"/>
                <w:lang w:val="en-US"/>
              </w:rPr>
            </w:pPr>
          </w:p>
          <w:p w14:paraId="7D465001" w14:textId="77777777" w:rsidR="00F05CA5" w:rsidRDefault="00F05CA5" w:rsidP="00FC3298">
            <w:pPr>
              <w:rPr>
                <w:sz w:val="8"/>
                <w:szCs w:val="8"/>
                <w:lang w:val="en-US"/>
              </w:rPr>
            </w:pPr>
          </w:p>
          <w:p w14:paraId="0D782ACE" w14:textId="77777777" w:rsidR="00F05CA5" w:rsidRDefault="00F05CA5" w:rsidP="00FC3298">
            <w:pPr>
              <w:rPr>
                <w:sz w:val="8"/>
                <w:szCs w:val="8"/>
                <w:lang w:val="en-US"/>
              </w:rPr>
            </w:pPr>
          </w:p>
        </w:tc>
        <w:tc>
          <w:tcPr>
            <w:tcW w:w="1134" w:type="dxa"/>
            <w:gridSpan w:val="2"/>
            <w:tcBorders>
              <w:left w:val="nil"/>
              <w:bottom w:val="nil"/>
              <w:right w:val="nil"/>
            </w:tcBorders>
          </w:tcPr>
          <w:p w14:paraId="560EDECD" w14:textId="77777777" w:rsidR="00F05CA5" w:rsidRDefault="00F05CA5" w:rsidP="00FC3298">
            <w:pPr>
              <w:rPr>
                <w:sz w:val="8"/>
                <w:szCs w:val="8"/>
                <w:lang w:val="en-US"/>
              </w:rPr>
            </w:pPr>
          </w:p>
        </w:tc>
        <w:tc>
          <w:tcPr>
            <w:tcW w:w="1134" w:type="dxa"/>
            <w:gridSpan w:val="2"/>
            <w:tcBorders>
              <w:left w:val="nil"/>
              <w:bottom w:val="nil"/>
              <w:right w:val="nil"/>
            </w:tcBorders>
          </w:tcPr>
          <w:p w14:paraId="138640A2" w14:textId="77777777" w:rsidR="00F05CA5" w:rsidRDefault="00F05CA5" w:rsidP="00FC3298">
            <w:pPr>
              <w:rPr>
                <w:sz w:val="8"/>
                <w:szCs w:val="8"/>
                <w:lang w:val="en-US"/>
              </w:rPr>
            </w:pPr>
          </w:p>
        </w:tc>
        <w:tc>
          <w:tcPr>
            <w:tcW w:w="1134" w:type="dxa"/>
            <w:tcBorders>
              <w:left w:val="nil"/>
              <w:bottom w:val="nil"/>
            </w:tcBorders>
          </w:tcPr>
          <w:p w14:paraId="206A3862" w14:textId="77777777" w:rsidR="00F05CA5" w:rsidRDefault="00F05CA5" w:rsidP="00FC3298">
            <w:pPr>
              <w:rPr>
                <w:sz w:val="8"/>
                <w:szCs w:val="8"/>
                <w:lang w:val="en-US"/>
              </w:rPr>
            </w:pPr>
          </w:p>
        </w:tc>
      </w:tr>
      <w:tr w:rsidR="00F05CA5" w:rsidRPr="00EB582C" w14:paraId="490F524C"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BD19BAC"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34DD9F9"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7CAFD9AE"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13ED935"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631F766E" w14:textId="77777777" w:rsidR="00F05CA5" w:rsidRPr="00EB582C" w:rsidRDefault="00F05CA5" w:rsidP="00FC3298">
            <w:pPr>
              <w:rPr>
                <w:lang w:val="en-US"/>
              </w:rPr>
            </w:pPr>
          </w:p>
        </w:tc>
      </w:tr>
      <w:tr w:rsidR="00F05CA5" w:rsidRPr="003555F3" w14:paraId="30A22AE0"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BD507F8"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669FB78B"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1851327B"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7E0A4A22" w14:textId="77777777" w:rsidR="00F05CA5" w:rsidRDefault="00F05CA5" w:rsidP="00FC3298">
            <w:pPr>
              <w:rPr>
                <w:sz w:val="8"/>
                <w:szCs w:val="8"/>
                <w:lang w:val="en-US"/>
              </w:rPr>
            </w:pPr>
            <w:r>
              <w:rPr>
                <w:b/>
                <w:bCs/>
                <w:lang w:val="en-US"/>
              </w:rPr>
              <w:t xml:space="preserve">Total </w:t>
            </w:r>
            <w:r>
              <w:rPr>
                <w:b/>
                <w:bCs/>
                <w:sz w:val="22"/>
                <w:szCs w:val="22"/>
                <w:lang w:val="en-US"/>
              </w:rPr>
              <w:t>Retele exterioare de canalizare C1</w:t>
            </w:r>
          </w:p>
        </w:tc>
        <w:tc>
          <w:tcPr>
            <w:tcW w:w="1134" w:type="dxa"/>
            <w:gridSpan w:val="2"/>
            <w:tcBorders>
              <w:top w:val="single" w:sz="4" w:space="0" w:color="auto"/>
              <w:left w:val="nil"/>
              <w:bottom w:val="single" w:sz="4" w:space="0" w:color="auto"/>
              <w:right w:val="nil"/>
            </w:tcBorders>
          </w:tcPr>
          <w:p w14:paraId="6BCAF60E"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44E7317" w14:textId="77777777" w:rsidR="00F05CA5" w:rsidRDefault="00F05CA5" w:rsidP="00FC3298">
            <w:pPr>
              <w:rPr>
                <w:b/>
                <w:bCs/>
                <w:lang w:val="en-US"/>
              </w:rPr>
            </w:pPr>
          </w:p>
        </w:tc>
      </w:tr>
    </w:tbl>
    <w:p w14:paraId="58538DF8" w14:textId="77777777" w:rsidR="00F05CA5" w:rsidRDefault="00F05CA5" w:rsidP="00F05CA5">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F05CA5" w:rsidRPr="00EB582C" w14:paraId="59D6B8F0"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187A3E95"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24BFABA7" w14:textId="77777777" w:rsidR="00F05CA5" w:rsidRDefault="00F05CA5" w:rsidP="00FC3298">
            <w:pPr>
              <w:rPr>
                <w:lang w:val="en-US"/>
              </w:rPr>
            </w:pPr>
            <w:r>
              <w:rPr>
                <w:lang w:val="en-US"/>
              </w:rPr>
              <w:t>Total</w:t>
            </w:r>
          </w:p>
        </w:tc>
        <w:tc>
          <w:tcPr>
            <w:tcW w:w="1134" w:type="dxa"/>
            <w:tcBorders>
              <w:top w:val="single" w:sz="4" w:space="0" w:color="auto"/>
              <w:left w:val="nil"/>
              <w:bottom w:val="single" w:sz="4" w:space="0" w:color="auto"/>
              <w:right w:val="nil"/>
            </w:tcBorders>
          </w:tcPr>
          <w:p w14:paraId="6828F11E"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05B708BC" w14:textId="77777777" w:rsidR="00F05CA5" w:rsidRPr="00EB582C" w:rsidRDefault="00F05CA5" w:rsidP="00FC3298">
            <w:pPr>
              <w:jc w:val="center"/>
              <w:rPr>
                <w:lang w:val="en-US"/>
              </w:rPr>
            </w:pPr>
          </w:p>
        </w:tc>
      </w:tr>
      <w:tr w:rsidR="00F05CA5" w:rsidRPr="00EB582C" w14:paraId="53648FD5"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1D81A236"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1138AEFD" w14:textId="77777777" w:rsidR="00F05CA5" w:rsidRDefault="00F05CA5" w:rsidP="00FC3298">
            <w:pPr>
              <w:rPr>
                <w:lang w:val="en-US"/>
              </w:rPr>
            </w:pPr>
            <w:r>
              <w:rPr>
                <w:lang w:val="en-US"/>
              </w:rPr>
              <w:t>Fondul social</w:t>
            </w:r>
          </w:p>
        </w:tc>
        <w:tc>
          <w:tcPr>
            <w:tcW w:w="1134" w:type="dxa"/>
            <w:tcBorders>
              <w:top w:val="single" w:sz="4" w:space="0" w:color="auto"/>
              <w:left w:val="nil"/>
              <w:bottom w:val="single" w:sz="4" w:space="0" w:color="auto"/>
              <w:right w:val="nil"/>
            </w:tcBorders>
          </w:tcPr>
          <w:p w14:paraId="469DCA52"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2E677E49" w14:textId="77777777" w:rsidR="00F05CA5" w:rsidRPr="00EB582C" w:rsidRDefault="00F05CA5" w:rsidP="00FC3298">
            <w:pPr>
              <w:jc w:val="center"/>
              <w:rPr>
                <w:lang w:val="en-US"/>
              </w:rPr>
            </w:pPr>
          </w:p>
        </w:tc>
      </w:tr>
      <w:tr w:rsidR="00F05CA5" w:rsidRPr="00EB582C" w14:paraId="6B3555D4"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53EECC00"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0B14EBE1" w14:textId="77777777" w:rsidR="00F05CA5" w:rsidRDefault="00F05CA5" w:rsidP="00FC3298">
            <w:pPr>
              <w:rPr>
                <w:lang w:val="en-US"/>
              </w:rPr>
            </w:pPr>
            <w:r>
              <w:rPr>
                <w:lang w:val="en-US"/>
              </w:rPr>
              <w:t>Transportarea materialelor</w:t>
            </w:r>
          </w:p>
        </w:tc>
        <w:tc>
          <w:tcPr>
            <w:tcW w:w="1134" w:type="dxa"/>
            <w:tcBorders>
              <w:top w:val="single" w:sz="4" w:space="0" w:color="auto"/>
              <w:left w:val="nil"/>
              <w:bottom w:val="single" w:sz="4" w:space="0" w:color="auto"/>
              <w:right w:val="nil"/>
            </w:tcBorders>
          </w:tcPr>
          <w:p w14:paraId="3CA9BBFA"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569D4A39" w14:textId="77777777" w:rsidR="00F05CA5" w:rsidRPr="00EB582C" w:rsidRDefault="00F05CA5" w:rsidP="00FC3298">
            <w:pPr>
              <w:jc w:val="center"/>
              <w:rPr>
                <w:lang w:val="en-US"/>
              </w:rPr>
            </w:pPr>
          </w:p>
        </w:tc>
      </w:tr>
      <w:tr w:rsidR="00F05CA5" w:rsidRPr="00EB582C" w14:paraId="63016FD3"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782AA025"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164EAEA5" w14:textId="77777777" w:rsidR="00F05CA5" w:rsidRDefault="00F05CA5" w:rsidP="00FC3298">
            <w:pPr>
              <w:rPr>
                <w:lang w:val="en-US"/>
              </w:rPr>
            </w:pPr>
            <w:r>
              <w:rPr>
                <w:lang w:val="en-US"/>
              </w:rPr>
              <w:t>Depozitarea materialelor</w:t>
            </w:r>
          </w:p>
        </w:tc>
        <w:tc>
          <w:tcPr>
            <w:tcW w:w="1134" w:type="dxa"/>
            <w:tcBorders>
              <w:top w:val="single" w:sz="4" w:space="0" w:color="auto"/>
              <w:left w:val="nil"/>
              <w:bottom w:val="single" w:sz="4" w:space="0" w:color="auto"/>
              <w:right w:val="nil"/>
            </w:tcBorders>
          </w:tcPr>
          <w:p w14:paraId="638EA583"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72708DEB" w14:textId="77777777" w:rsidR="00F05CA5" w:rsidRPr="00EB582C" w:rsidRDefault="00F05CA5" w:rsidP="00FC3298">
            <w:pPr>
              <w:jc w:val="center"/>
              <w:rPr>
                <w:lang w:val="en-US"/>
              </w:rPr>
            </w:pPr>
          </w:p>
        </w:tc>
      </w:tr>
      <w:tr w:rsidR="00F05CA5" w:rsidRPr="00EB582C" w14:paraId="1DE95B67"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492BCA71"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30023442" w14:textId="77777777" w:rsidR="00F05CA5" w:rsidRDefault="00F05CA5" w:rsidP="00FC3298">
            <w:pPr>
              <w:rPr>
                <w:lang w:val="en-US"/>
              </w:rPr>
            </w:pPr>
            <w:r>
              <w:rPr>
                <w:lang w:val="en-US"/>
              </w:rPr>
              <w:t>Cheltuieli directe</w:t>
            </w:r>
          </w:p>
        </w:tc>
        <w:tc>
          <w:tcPr>
            <w:tcW w:w="1134" w:type="dxa"/>
            <w:tcBorders>
              <w:top w:val="single" w:sz="4" w:space="0" w:color="auto"/>
              <w:left w:val="nil"/>
              <w:bottom w:val="single" w:sz="4" w:space="0" w:color="auto"/>
              <w:right w:val="nil"/>
            </w:tcBorders>
          </w:tcPr>
          <w:p w14:paraId="5F9B8E55"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6DB04238" w14:textId="77777777" w:rsidR="00F05CA5" w:rsidRPr="00EB582C" w:rsidRDefault="00F05CA5" w:rsidP="00FC3298">
            <w:pPr>
              <w:jc w:val="center"/>
              <w:rPr>
                <w:lang w:val="en-US"/>
              </w:rPr>
            </w:pPr>
          </w:p>
        </w:tc>
      </w:tr>
      <w:tr w:rsidR="00F05CA5" w:rsidRPr="00EB582C" w14:paraId="64D929E9"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1C64380A"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4BC6A542" w14:textId="77777777" w:rsidR="00F05CA5" w:rsidRDefault="00F05CA5" w:rsidP="00FC3298">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1EBEB5B6"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154DCDB4" w14:textId="77777777" w:rsidR="00F05CA5" w:rsidRPr="00EB582C" w:rsidRDefault="00F05CA5" w:rsidP="00FC3298">
            <w:pPr>
              <w:jc w:val="center"/>
              <w:rPr>
                <w:lang w:val="en-US"/>
              </w:rPr>
            </w:pPr>
          </w:p>
        </w:tc>
      </w:tr>
      <w:tr w:rsidR="00F05CA5" w:rsidRPr="00EB582C" w14:paraId="00EF925F"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7A29C055"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2EC48447" w14:textId="77777777" w:rsidR="00F05CA5" w:rsidRDefault="00F05CA5" w:rsidP="00FC3298">
            <w:pPr>
              <w:rPr>
                <w:lang w:val="en-US"/>
              </w:rPr>
            </w:pPr>
            <w:r>
              <w:rPr>
                <w:lang w:val="en-US"/>
              </w:rPr>
              <w:t>Total</w:t>
            </w:r>
          </w:p>
        </w:tc>
        <w:tc>
          <w:tcPr>
            <w:tcW w:w="1134" w:type="dxa"/>
            <w:tcBorders>
              <w:top w:val="single" w:sz="4" w:space="0" w:color="auto"/>
              <w:left w:val="nil"/>
              <w:bottom w:val="single" w:sz="4" w:space="0" w:color="auto"/>
              <w:right w:val="nil"/>
            </w:tcBorders>
          </w:tcPr>
          <w:p w14:paraId="441353F6"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3488D8BD" w14:textId="77777777" w:rsidR="00F05CA5" w:rsidRPr="00EB582C" w:rsidRDefault="00F05CA5" w:rsidP="00FC3298">
            <w:pPr>
              <w:jc w:val="center"/>
              <w:rPr>
                <w:lang w:val="en-US"/>
              </w:rPr>
            </w:pPr>
          </w:p>
        </w:tc>
      </w:tr>
      <w:tr w:rsidR="00F05CA5" w:rsidRPr="00EB582C" w14:paraId="322455DF"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01CEF379"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7B5F1BD5" w14:textId="77777777" w:rsidR="00F05CA5" w:rsidRDefault="00F05CA5" w:rsidP="00FC3298">
            <w:pPr>
              <w:rPr>
                <w:lang w:val="en-US"/>
              </w:rPr>
            </w:pPr>
            <w:r>
              <w:rPr>
                <w:lang w:val="en-US"/>
              </w:rPr>
              <w:t>Beneficiu</w:t>
            </w:r>
          </w:p>
        </w:tc>
        <w:tc>
          <w:tcPr>
            <w:tcW w:w="1134" w:type="dxa"/>
            <w:tcBorders>
              <w:top w:val="single" w:sz="4" w:space="0" w:color="auto"/>
              <w:left w:val="nil"/>
              <w:bottom w:val="single" w:sz="4" w:space="0" w:color="auto"/>
              <w:right w:val="nil"/>
            </w:tcBorders>
          </w:tcPr>
          <w:p w14:paraId="0ABBAC89"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5CD6A928" w14:textId="77777777" w:rsidR="00F05CA5" w:rsidRPr="00EB582C" w:rsidRDefault="00F05CA5" w:rsidP="00FC3298">
            <w:pPr>
              <w:jc w:val="center"/>
              <w:rPr>
                <w:lang w:val="en-US"/>
              </w:rPr>
            </w:pPr>
          </w:p>
        </w:tc>
      </w:tr>
      <w:tr w:rsidR="00F05CA5" w:rsidRPr="00EB582C" w14:paraId="362EE03B"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36FF2CE5"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766A21B5" w14:textId="77777777" w:rsidR="00F05CA5" w:rsidRDefault="00F05CA5" w:rsidP="00FC3298">
            <w:pPr>
              <w:rPr>
                <w:lang w:val="en-US"/>
              </w:rPr>
            </w:pPr>
            <w:r>
              <w:rPr>
                <w:lang w:val="en-US"/>
              </w:rPr>
              <w:t>Total</w:t>
            </w:r>
          </w:p>
        </w:tc>
        <w:tc>
          <w:tcPr>
            <w:tcW w:w="1134" w:type="dxa"/>
            <w:tcBorders>
              <w:top w:val="single" w:sz="4" w:space="0" w:color="auto"/>
              <w:left w:val="nil"/>
              <w:bottom w:val="single" w:sz="4" w:space="0" w:color="auto"/>
              <w:right w:val="nil"/>
            </w:tcBorders>
          </w:tcPr>
          <w:p w14:paraId="609C18C2"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5F6EBBFE" w14:textId="77777777" w:rsidR="00F05CA5" w:rsidRPr="00EB582C" w:rsidRDefault="00F05CA5" w:rsidP="00FC3298">
            <w:pPr>
              <w:jc w:val="center"/>
              <w:rPr>
                <w:lang w:val="en-US"/>
              </w:rPr>
            </w:pPr>
          </w:p>
        </w:tc>
      </w:tr>
      <w:tr w:rsidR="00F05CA5" w:rsidRPr="00EB582C" w14:paraId="3AD7F4D6"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3F5D12EC"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70ABB941" w14:textId="77777777" w:rsidR="00F05CA5" w:rsidRDefault="00F05CA5" w:rsidP="00FC3298">
            <w:pPr>
              <w:rPr>
                <w:lang w:val="en-US"/>
              </w:rPr>
            </w:pPr>
            <w:r>
              <w:rPr>
                <w:lang w:val="en-US"/>
              </w:rPr>
              <w:t>TVA</w:t>
            </w:r>
          </w:p>
        </w:tc>
        <w:tc>
          <w:tcPr>
            <w:tcW w:w="1134" w:type="dxa"/>
            <w:tcBorders>
              <w:top w:val="single" w:sz="4" w:space="0" w:color="auto"/>
              <w:left w:val="nil"/>
              <w:bottom w:val="single" w:sz="4" w:space="0" w:color="auto"/>
              <w:right w:val="nil"/>
            </w:tcBorders>
          </w:tcPr>
          <w:p w14:paraId="06EEE46F"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15BE2682" w14:textId="77777777" w:rsidR="00F05CA5" w:rsidRPr="00EB582C" w:rsidRDefault="00F05CA5" w:rsidP="00FC3298">
            <w:pPr>
              <w:jc w:val="center"/>
              <w:rPr>
                <w:lang w:val="en-US"/>
              </w:rPr>
            </w:pPr>
          </w:p>
        </w:tc>
      </w:tr>
      <w:tr w:rsidR="00F05CA5" w14:paraId="559250DB" w14:textId="77777777" w:rsidTr="00FC3298">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09D884A5" w14:textId="77777777" w:rsidR="00F05CA5" w:rsidRDefault="00F05CA5" w:rsidP="00FC3298">
            <w:pPr>
              <w:rPr>
                <w:lang w:val="en-US"/>
              </w:rPr>
            </w:pPr>
          </w:p>
        </w:tc>
        <w:tc>
          <w:tcPr>
            <w:tcW w:w="4678" w:type="dxa"/>
            <w:tcBorders>
              <w:top w:val="nil"/>
              <w:left w:val="nil"/>
              <w:bottom w:val="nil"/>
              <w:right w:val="nil"/>
            </w:tcBorders>
            <w:vAlign w:val="bottom"/>
          </w:tcPr>
          <w:p w14:paraId="52656BAE" w14:textId="77777777" w:rsidR="00F05CA5" w:rsidRDefault="00F05CA5" w:rsidP="00FC3298">
            <w:pPr>
              <w:rPr>
                <w:b/>
                <w:bCs/>
                <w:lang w:val="en-US"/>
              </w:rPr>
            </w:pPr>
            <w:r>
              <w:rPr>
                <w:b/>
                <w:bCs/>
                <w:lang w:val="en-US"/>
              </w:rPr>
              <w:t>Total deviz:</w:t>
            </w:r>
          </w:p>
          <w:p w14:paraId="17E0E5D4" w14:textId="77777777" w:rsidR="00F05CA5" w:rsidRPr="001C46B9" w:rsidRDefault="00F05CA5" w:rsidP="00FC3298">
            <w:pPr>
              <w:rPr>
                <w:lang w:val="en-US"/>
              </w:rPr>
            </w:pPr>
            <w:r>
              <w:rPr>
                <w:b/>
                <w:bCs/>
                <w:lang w:val="en-US"/>
              </w:rPr>
              <w:t>Inclusiv salariu</w:t>
            </w:r>
          </w:p>
        </w:tc>
        <w:tc>
          <w:tcPr>
            <w:tcW w:w="1134" w:type="dxa"/>
            <w:tcBorders>
              <w:top w:val="nil"/>
              <w:left w:val="nil"/>
              <w:bottom w:val="nil"/>
              <w:right w:val="nil"/>
            </w:tcBorders>
            <w:vAlign w:val="bottom"/>
          </w:tcPr>
          <w:p w14:paraId="29DDB3E8" w14:textId="77777777" w:rsidR="00F05CA5" w:rsidRDefault="00F05CA5" w:rsidP="00FC3298">
            <w:pPr>
              <w:rPr>
                <w:lang w:val="en-US"/>
              </w:rPr>
            </w:pPr>
          </w:p>
        </w:tc>
        <w:tc>
          <w:tcPr>
            <w:tcW w:w="1134" w:type="dxa"/>
            <w:tcBorders>
              <w:top w:val="nil"/>
              <w:left w:val="nil"/>
              <w:bottom w:val="nil"/>
              <w:right w:val="nil"/>
            </w:tcBorders>
            <w:vAlign w:val="bottom"/>
          </w:tcPr>
          <w:p w14:paraId="394BA678" w14:textId="77777777" w:rsidR="00F05CA5" w:rsidRDefault="00F05CA5" w:rsidP="00FC3298">
            <w:pPr>
              <w:rPr>
                <w:lang w:val="en-US"/>
              </w:rPr>
            </w:pPr>
          </w:p>
        </w:tc>
        <w:tc>
          <w:tcPr>
            <w:tcW w:w="1417" w:type="dxa"/>
            <w:gridSpan w:val="2"/>
            <w:tcBorders>
              <w:top w:val="nil"/>
              <w:left w:val="nil"/>
              <w:bottom w:val="nil"/>
              <w:right w:val="nil"/>
            </w:tcBorders>
            <w:vAlign w:val="bottom"/>
          </w:tcPr>
          <w:p w14:paraId="263E259C" w14:textId="77777777" w:rsidR="00F05CA5" w:rsidRDefault="00F05CA5" w:rsidP="00FC3298">
            <w:pPr>
              <w:rPr>
                <w:lang w:val="en-US"/>
              </w:rPr>
            </w:pPr>
          </w:p>
        </w:tc>
        <w:tc>
          <w:tcPr>
            <w:tcW w:w="1420" w:type="dxa"/>
            <w:tcBorders>
              <w:top w:val="nil"/>
              <w:left w:val="nil"/>
              <w:bottom w:val="nil"/>
              <w:right w:val="nil"/>
            </w:tcBorders>
            <w:vAlign w:val="bottom"/>
          </w:tcPr>
          <w:p w14:paraId="3935873F" w14:textId="77777777" w:rsidR="00F05CA5" w:rsidRDefault="00F05CA5" w:rsidP="00FC3298">
            <w:pPr>
              <w:rPr>
                <w:b/>
                <w:bCs/>
                <w:lang w:val="en-US"/>
              </w:rPr>
            </w:pPr>
          </w:p>
        </w:tc>
      </w:tr>
    </w:tbl>
    <w:p w14:paraId="6934BAA5" w14:textId="77777777" w:rsidR="00F05CA5" w:rsidRDefault="00F05CA5" w:rsidP="00F05CA5">
      <w:pPr>
        <w:rPr>
          <w:lang w:val="en-US"/>
        </w:rPr>
      </w:pPr>
    </w:p>
    <w:p w14:paraId="26E94B06" w14:textId="77777777" w:rsidR="00F05CA5" w:rsidRDefault="00F05CA5" w:rsidP="00F05CA5">
      <w:pPr>
        <w:rPr>
          <w:lang w:val="en-US"/>
        </w:rPr>
      </w:pPr>
    </w:p>
    <w:p w14:paraId="5EEFDB0D" w14:textId="77777777" w:rsidR="00F05CA5" w:rsidRPr="009A7920" w:rsidRDefault="00F05CA5" w:rsidP="00F05CA5">
      <w:pPr>
        <w:rPr>
          <w:sz w:val="28"/>
          <w:szCs w:val="28"/>
        </w:rPr>
      </w:pPr>
    </w:p>
    <w:p w14:paraId="32B37291" w14:textId="77777777" w:rsidR="00F05CA5" w:rsidRDefault="00F05CA5" w:rsidP="00F05CA5">
      <w:pPr>
        <w:tabs>
          <w:tab w:val="left" w:pos="4786"/>
          <w:tab w:val="left" w:pos="10206"/>
        </w:tabs>
        <w:jc w:val="center"/>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F05CA5" w14:paraId="1F6AB3AA" w14:textId="77777777" w:rsidTr="00FC3298">
        <w:tc>
          <w:tcPr>
            <w:tcW w:w="4786" w:type="dxa"/>
            <w:tcBorders>
              <w:top w:val="nil"/>
              <w:left w:val="nil"/>
              <w:bottom w:val="single" w:sz="6" w:space="0" w:color="auto"/>
              <w:right w:val="nil"/>
            </w:tcBorders>
          </w:tcPr>
          <w:p w14:paraId="293EED48" w14:textId="77777777" w:rsidR="00F05CA5" w:rsidRDefault="00F05CA5" w:rsidP="00FC3298">
            <w:pPr>
              <w:rPr>
                <w:b/>
                <w:bCs/>
                <w:sz w:val="32"/>
                <w:szCs w:val="32"/>
                <w:lang w:val="en-US"/>
              </w:rPr>
            </w:pPr>
            <w:r>
              <w:rPr>
                <w:b/>
                <w:bCs/>
                <w:sz w:val="32"/>
                <w:szCs w:val="32"/>
                <w:lang w:val="en-US"/>
              </w:rPr>
              <w:t xml:space="preserve">Retele de canalizare, </w:t>
            </w:r>
            <w:proofErr w:type="gramStart"/>
            <w:r>
              <w:rPr>
                <w:b/>
                <w:bCs/>
                <w:sz w:val="32"/>
                <w:szCs w:val="32"/>
                <w:lang w:val="en-US"/>
              </w:rPr>
              <w:t>mun.Chisinau</w:t>
            </w:r>
            <w:proofErr w:type="gramEnd"/>
            <w:r>
              <w:rPr>
                <w:b/>
                <w:bCs/>
                <w:sz w:val="32"/>
                <w:szCs w:val="32"/>
                <w:lang w:val="en-US"/>
              </w:rPr>
              <w:t xml:space="preserve">, sat.Ghidighici, </w:t>
            </w:r>
            <w:r w:rsidRPr="0014029D">
              <w:rPr>
                <w:b/>
                <w:bCs/>
                <w:color w:val="0070C0"/>
                <w:sz w:val="32"/>
                <w:szCs w:val="32"/>
                <w:lang w:val="en-US"/>
              </w:rPr>
              <w:t>str.Stefan cel Mare</w:t>
            </w:r>
            <w:r>
              <w:rPr>
                <w:b/>
                <w:bCs/>
                <w:sz w:val="32"/>
                <w:szCs w:val="32"/>
                <w:lang w:val="en-US"/>
              </w:rPr>
              <w:t xml:space="preserve"> , str.Comuna din Paris , str-la D.Cantemir , </w:t>
            </w:r>
            <w:r w:rsidRPr="0014029D">
              <w:rPr>
                <w:b/>
                <w:bCs/>
                <w:color w:val="0070C0"/>
                <w:sz w:val="32"/>
                <w:szCs w:val="32"/>
                <w:lang w:val="en-US"/>
              </w:rPr>
              <w:t>str.B. Glavan</w:t>
            </w:r>
            <w:r>
              <w:rPr>
                <w:b/>
                <w:bCs/>
                <w:sz w:val="32"/>
                <w:szCs w:val="32"/>
                <w:lang w:val="en-US"/>
              </w:rPr>
              <w:t xml:space="preserve"> , str. I.</w:t>
            </w:r>
            <w:proofErr w:type="gramStart"/>
            <w:r>
              <w:rPr>
                <w:b/>
                <w:bCs/>
                <w:sz w:val="32"/>
                <w:szCs w:val="32"/>
                <w:lang w:val="en-US"/>
              </w:rPr>
              <w:t>Creanga ,</w:t>
            </w:r>
            <w:proofErr w:type="gramEnd"/>
            <w:r>
              <w:rPr>
                <w:b/>
                <w:bCs/>
                <w:sz w:val="32"/>
                <w:szCs w:val="32"/>
                <w:lang w:val="en-US"/>
              </w:rPr>
              <w:t xml:space="preserve"> str. Iu.Gagarin , str. 9 Mai , str. A.Puskin</w:t>
            </w:r>
          </w:p>
        </w:tc>
        <w:tc>
          <w:tcPr>
            <w:tcW w:w="5245" w:type="dxa"/>
            <w:tcBorders>
              <w:top w:val="nil"/>
              <w:left w:val="nil"/>
              <w:bottom w:val="nil"/>
              <w:right w:val="nil"/>
            </w:tcBorders>
          </w:tcPr>
          <w:p w14:paraId="6E21BD5E" w14:textId="77777777" w:rsidR="00F05CA5" w:rsidRDefault="00F05CA5" w:rsidP="00FC3298">
            <w:pPr>
              <w:jc w:val="center"/>
              <w:rPr>
                <w:sz w:val="22"/>
                <w:szCs w:val="22"/>
                <w:lang w:val="en-US"/>
              </w:rPr>
            </w:pPr>
            <w:r>
              <w:rPr>
                <w:sz w:val="22"/>
                <w:szCs w:val="22"/>
                <w:lang w:val="en-US"/>
              </w:rPr>
              <w:t>Formular Nr.1B</w:t>
            </w:r>
          </w:p>
        </w:tc>
      </w:tr>
      <w:tr w:rsidR="00F05CA5" w14:paraId="33B4D29E" w14:textId="77777777" w:rsidTr="00FC3298">
        <w:tc>
          <w:tcPr>
            <w:tcW w:w="4786" w:type="dxa"/>
            <w:tcBorders>
              <w:top w:val="nil"/>
              <w:left w:val="nil"/>
              <w:bottom w:val="nil"/>
              <w:right w:val="nil"/>
            </w:tcBorders>
          </w:tcPr>
          <w:p w14:paraId="5B7B459E" w14:textId="77777777" w:rsidR="00F05CA5" w:rsidRDefault="00F05CA5" w:rsidP="00FC3298">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232A9578" w14:textId="77777777" w:rsidR="00F05CA5" w:rsidRPr="00884147" w:rsidRDefault="00F05CA5" w:rsidP="00FC3298">
            <w:pPr>
              <w:jc w:val="center"/>
              <w:rPr>
                <w:sz w:val="22"/>
                <w:szCs w:val="22"/>
                <w:lang w:val="en-US"/>
              </w:rPr>
            </w:pPr>
            <w:r>
              <w:rPr>
                <w:sz w:val="16"/>
                <w:szCs w:val="16"/>
                <w:lang w:val="en-US"/>
              </w:rPr>
              <w:t>WinCmeta</w:t>
            </w:r>
          </w:p>
        </w:tc>
      </w:tr>
    </w:tbl>
    <w:p w14:paraId="3B00CFD0" w14:textId="77777777" w:rsidR="00F05CA5" w:rsidRDefault="00F05CA5" w:rsidP="00F05CA5">
      <w:pPr>
        <w:rPr>
          <w:sz w:val="22"/>
          <w:szCs w:val="22"/>
          <w:lang w:val="en-US"/>
        </w:rPr>
      </w:pPr>
    </w:p>
    <w:p w14:paraId="2931454A" w14:textId="77777777" w:rsidR="00F05CA5" w:rsidRDefault="00F05CA5" w:rsidP="00F05CA5">
      <w:pPr>
        <w:jc w:val="center"/>
        <w:rPr>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2-1-2</w:t>
      </w:r>
    </w:p>
    <w:p w14:paraId="623C02D8" w14:textId="77777777" w:rsidR="00F05CA5" w:rsidRDefault="00F05CA5" w:rsidP="00F05CA5">
      <w:pPr>
        <w:jc w:val="center"/>
        <w:rPr>
          <w:b/>
          <w:bCs/>
          <w:sz w:val="28"/>
          <w:szCs w:val="28"/>
        </w:rPr>
      </w:pPr>
      <w:r>
        <w:rPr>
          <w:b/>
          <w:bCs/>
          <w:sz w:val="28"/>
          <w:szCs w:val="28"/>
          <w:lang w:val="en-US"/>
        </w:rPr>
        <w:lastRenderedPageBreak/>
        <w:t>Retele exterioare de canalizare strada Boris Glavan, conform coalei 12 din Proiectul nr.75/2-21-CE</w:t>
      </w:r>
    </w:p>
    <w:p w14:paraId="334605F1" w14:textId="77777777" w:rsidR="00F05CA5" w:rsidRDefault="00F05CA5" w:rsidP="00F05CA5">
      <w:pPr>
        <w:jc w:val="center"/>
        <w:rPr>
          <w:sz w:val="22"/>
          <w:szCs w:val="22"/>
        </w:rPr>
      </w:pPr>
      <w:r>
        <w:rPr>
          <w:sz w:val="22"/>
          <w:szCs w:val="22"/>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F05CA5" w:rsidRPr="008C64EF" w14:paraId="35F3424F" w14:textId="77777777" w:rsidTr="00FC3298">
        <w:trPr>
          <w:cantSplit/>
          <w:trHeight w:val="1246"/>
        </w:trPr>
        <w:tc>
          <w:tcPr>
            <w:tcW w:w="709" w:type="dxa"/>
            <w:tcBorders>
              <w:top w:val="single" w:sz="4" w:space="0" w:color="auto"/>
              <w:bottom w:val="single" w:sz="4" w:space="0" w:color="auto"/>
            </w:tcBorders>
            <w:shd w:val="pct5" w:color="auto" w:fill="auto"/>
          </w:tcPr>
          <w:p w14:paraId="205EB07D" w14:textId="77777777" w:rsidR="00F05CA5" w:rsidRDefault="00F05CA5" w:rsidP="00FC3298">
            <w:pPr>
              <w:ind w:right="-108"/>
              <w:jc w:val="center"/>
              <w:rPr>
                <w:sz w:val="22"/>
                <w:szCs w:val="22"/>
                <w:lang w:val="en-US"/>
              </w:rPr>
            </w:pPr>
            <w:r>
              <w:rPr>
                <w:sz w:val="22"/>
                <w:szCs w:val="22"/>
                <w:lang w:val="en-US"/>
              </w:rPr>
              <w:t>№</w:t>
            </w:r>
          </w:p>
          <w:p w14:paraId="6BA57F41" w14:textId="77777777" w:rsidR="00F05CA5" w:rsidRDefault="00F05CA5" w:rsidP="00FC3298">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470FC445" w14:textId="77777777" w:rsidR="00F05CA5" w:rsidRDefault="00F05CA5" w:rsidP="00FC3298">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42E95505" w14:textId="77777777" w:rsidR="00F05CA5" w:rsidRDefault="00F05CA5" w:rsidP="00FC3298">
            <w:pPr>
              <w:jc w:val="center"/>
              <w:rPr>
                <w:sz w:val="22"/>
                <w:szCs w:val="22"/>
              </w:rPr>
            </w:pPr>
          </w:p>
          <w:p w14:paraId="0C6F8560" w14:textId="77777777" w:rsidR="00F05CA5" w:rsidRDefault="00F05CA5" w:rsidP="00FC3298">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2D5C5E36" w14:textId="77777777" w:rsidR="00F05CA5" w:rsidRDefault="00F05CA5" w:rsidP="00FC3298">
            <w:pPr>
              <w:ind w:left="-108" w:right="-108"/>
              <w:jc w:val="center"/>
              <w:rPr>
                <w:sz w:val="22"/>
                <w:szCs w:val="22"/>
              </w:rPr>
            </w:pPr>
          </w:p>
          <w:p w14:paraId="4B970925" w14:textId="77777777" w:rsidR="00F05CA5" w:rsidRDefault="00F05CA5" w:rsidP="00FC3298">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7C46ADE0" w14:textId="77777777" w:rsidR="00F05CA5" w:rsidRDefault="00F05CA5" w:rsidP="00FC3298">
            <w:pPr>
              <w:ind w:left="-108" w:right="-108"/>
              <w:jc w:val="center"/>
              <w:rPr>
                <w:sz w:val="22"/>
                <w:szCs w:val="22"/>
              </w:rPr>
            </w:pPr>
            <w:r>
              <w:rPr>
                <w:sz w:val="22"/>
                <w:szCs w:val="22"/>
              </w:rPr>
              <w:t xml:space="preserve">Cantitate conform datelor din </w:t>
            </w:r>
          </w:p>
          <w:p w14:paraId="3E89579F" w14:textId="77777777" w:rsidR="00F05CA5" w:rsidRDefault="00F05CA5" w:rsidP="00FC3298">
            <w:pPr>
              <w:ind w:left="-108" w:right="-108"/>
              <w:jc w:val="center"/>
              <w:rPr>
                <w:sz w:val="22"/>
                <w:szCs w:val="22"/>
                <w:lang w:val="en-US"/>
              </w:rPr>
            </w:pPr>
            <w:r>
              <w:rPr>
                <w:sz w:val="22"/>
                <w:szCs w:val="22"/>
              </w:rPr>
              <w:t>proiect</w:t>
            </w:r>
          </w:p>
        </w:tc>
      </w:tr>
    </w:tbl>
    <w:p w14:paraId="5043987B" w14:textId="77777777" w:rsidR="00F05CA5" w:rsidRDefault="00F05CA5" w:rsidP="00F05CA5">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F05CA5" w14:paraId="1E6E5464" w14:textId="77777777" w:rsidTr="00FC3298">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C3D80F9" w14:textId="77777777" w:rsidR="00F05CA5" w:rsidRDefault="00F05CA5" w:rsidP="00FC3298">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E89A593" w14:textId="77777777" w:rsidR="00F05CA5" w:rsidRDefault="00F05CA5" w:rsidP="00FC3298">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1A1DF6E" w14:textId="77777777" w:rsidR="00F05CA5" w:rsidRDefault="00F05CA5" w:rsidP="00FC3298">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2A054F83" w14:textId="77777777" w:rsidR="00F05CA5" w:rsidRDefault="00F05CA5" w:rsidP="00FC3298">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28C8122F" w14:textId="77777777" w:rsidR="00F05CA5" w:rsidRDefault="00F05CA5" w:rsidP="00FC3298">
            <w:pPr>
              <w:ind w:left="-108" w:right="-108"/>
              <w:jc w:val="center"/>
              <w:rPr>
                <w:sz w:val="22"/>
                <w:szCs w:val="22"/>
                <w:lang w:val="en-US"/>
              </w:rPr>
            </w:pPr>
            <w:r>
              <w:rPr>
                <w:sz w:val="22"/>
                <w:szCs w:val="22"/>
                <w:lang w:val="en-US"/>
              </w:rPr>
              <w:t>5</w:t>
            </w:r>
          </w:p>
        </w:tc>
      </w:tr>
      <w:tr w:rsidR="00F05CA5" w:rsidRPr="0097392D" w14:paraId="73F83127" w14:textId="77777777" w:rsidTr="00FC3298">
        <w:tc>
          <w:tcPr>
            <w:tcW w:w="709" w:type="dxa"/>
            <w:tcBorders>
              <w:top w:val="nil"/>
              <w:left w:val="single" w:sz="6" w:space="0" w:color="auto"/>
              <w:bottom w:val="nil"/>
              <w:right w:val="nil"/>
            </w:tcBorders>
          </w:tcPr>
          <w:p w14:paraId="09A84677" w14:textId="77777777" w:rsidR="00F05CA5" w:rsidRDefault="00F05CA5" w:rsidP="00FC3298">
            <w:pPr>
              <w:jc w:val="center"/>
              <w:rPr>
                <w:lang w:val="en-US"/>
              </w:rPr>
            </w:pPr>
          </w:p>
        </w:tc>
        <w:tc>
          <w:tcPr>
            <w:tcW w:w="1276" w:type="dxa"/>
            <w:gridSpan w:val="2"/>
            <w:tcBorders>
              <w:top w:val="nil"/>
              <w:left w:val="single" w:sz="6" w:space="0" w:color="auto"/>
              <w:bottom w:val="nil"/>
              <w:right w:val="nil"/>
            </w:tcBorders>
          </w:tcPr>
          <w:p w14:paraId="17A3F74F"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08534E65" w14:textId="77777777" w:rsidR="00F05CA5" w:rsidRPr="007F2714" w:rsidRDefault="00F05CA5" w:rsidP="00FC3298">
            <w:pPr>
              <w:rPr>
                <w:b/>
                <w:bCs/>
                <w:sz w:val="22"/>
                <w:szCs w:val="22"/>
                <w:lang w:val="en-US"/>
              </w:rPr>
            </w:pPr>
            <w:r w:rsidRPr="0097392D">
              <w:rPr>
                <w:b/>
                <w:bCs/>
                <w:sz w:val="22"/>
                <w:szCs w:val="22"/>
                <w:lang w:val="en-US"/>
              </w:rPr>
              <w:t>1. Retele exterioare de canalizare C1</w:t>
            </w:r>
          </w:p>
          <w:p w14:paraId="7EF3311C"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52AFF6C2"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439A466B"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108C5DD3" w14:textId="77777777" w:rsidR="00F05CA5" w:rsidRPr="0097392D" w:rsidRDefault="00F05CA5" w:rsidP="00FC3298">
            <w:pPr>
              <w:rPr>
                <w:lang w:val="en-US"/>
              </w:rPr>
            </w:pPr>
          </w:p>
        </w:tc>
      </w:tr>
      <w:tr w:rsidR="00F05CA5" w:rsidRPr="0097392D" w14:paraId="1C2094BE" w14:textId="77777777" w:rsidTr="00FC3298">
        <w:tc>
          <w:tcPr>
            <w:tcW w:w="709" w:type="dxa"/>
            <w:tcBorders>
              <w:top w:val="nil"/>
              <w:left w:val="single" w:sz="6" w:space="0" w:color="auto"/>
              <w:bottom w:val="nil"/>
              <w:right w:val="nil"/>
            </w:tcBorders>
          </w:tcPr>
          <w:p w14:paraId="1382ACA4" w14:textId="77777777" w:rsidR="00F05CA5" w:rsidRDefault="00F05CA5" w:rsidP="00FC3298">
            <w:pPr>
              <w:jc w:val="center"/>
              <w:rPr>
                <w:lang w:val="en-US"/>
              </w:rPr>
            </w:pPr>
          </w:p>
        </w:tc>
        <w:tc>
          <w:tcPr>
            <w:tcW w:w="1276" w:type="dxa"/>
            <w:gridSpan w:val="2"/>
            <w:tcBorders>
              <w:top w:val="nil"/>
              <w:left w:val="single" w:sz="6" w:space="0" w:color="auto"/>
              <w:bottom w:val="nil"/>
              <w:right w:val="nil"/>
            </w:tcBorders>
          </w:tcPr>
          <w:p w14:paraId="1725D2A4"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210EA6DC" w14:textId="77777777" w:rsidR="00F05CA5" w:rsidRPr="007F2714" w:rsidRDefault="00F05CA5" w:rsidP="00FC3298">
            <w:pPr>
              <w:rPr>
                <w:b/>
                <w:bCs/>
                <w:sz w:val="22"/>
                <w:szCs w:val="22"/>
                <w:lang w:val="en-US"/>
              </w:rPr>
            </w:pPr>
            <w:r w:rsidRPr="0097392D">
              <w:rPr>
                <w:b/>
                <w:bCs/>
                <w:sz w:val="22"/>
                <w:szCs w:val="22"/>
                <w:lang w:val="en-US"/>
              </w:rPr>
              <w:t>1.1.  Lucrari terasamente</w:t>
            </w:r>
          </w:p>
          <w:p w14:paraId="4A241220"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64D8250C"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53122BE1"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7B2A2D81" w14:textId="77777777" w:rsidR="00F05CA5" w:rsidRPr="0097392D" w:rsidRDefault="00F05CA5" w:rsidP="00FC3298">
            <w:pPr>
              <w:rPr>
                <w:lang w:val="en-US"/>
              </w:rPr>
            </w:pPr>
          </w:p>
        </w:tc>
      </w:tr>
      <w:tr w:rsidR="00F05CA5" w14:paraId="64C7DA5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F6FFA3" w14:textId="77777777" w:rsidR="00F05CA5" w:rsidRDefault="00F05CA5" w:rsidP="00FC3298">
            <w:pPr>
              <w:rPr>
                <w:lang w:val="en-US"/>
              </w:rPr>
            </w:pPr>
            <w:r>
              <w:rPr>
                <w:lang w:val="en-US"/>
              </w:rPr>
              <w:t>1</w:t>
            </w:r>
          </w:p>
        </w:tc>
        <w:tc>
          <w:tcPr>
            <w:tcW w:w="1276" w:type="dxa"/>
            <w:gridSpan w:val="2"/>
            <w:tcBorders>
              <w:top w:val="single" w:sz="4" w:space="0" w:color="auto"/>
              <w:bottom w:val="single" w:sz="4" w:space="0" w:color="auto"/>
            </w:tcBorders>
          </w:tcPr>
          <w:p w14:paraId="26B9D60D" w14:textId="77777777" w:rsidR="00F05CA5" w:rsidRDefault="00F05CA5" w:rsidP="00FC3298">
            <w:pPr>
              <w:rPr>
                <w:lang w:val="en-US"/>
              </w:rPr>
            </w:pPr>
            <w:r>
              <w:rPr>
                <w:lang w:val="en-US"/>
              </w:rPr>
              <w:t>TsC02B1</w:t>
            </w:r>
          </w:p>
          <w:p w14:paraId="42556F4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29B370F"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14:paraId="779C17BB"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A47669B"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603823F2" w14:textId="77777777" w:rsidR="00F05CA5" w:rsidRDefault="00F05CA5" w:rsidP="00FC3298">
            <w:pPr>
              <w:jc w:val="center"/>
              <w:rPr>
                <w:lang w:val="en-US"/>
              </w:rPr>
            </w:pPr>
            <w:r>
              <w:rPr>
                <w:lang w:val="en-US"/>
              </w:rPr>
              <w:t>9,760</w:t>
            </w:r>
          </w:p>
        </w:tc>
      </w:tr>
      <w:tr w:rsidR="00F05CA5" w14:paraId="438CEAA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15815" w14:textId="77777777" w:rsidR="00F05CA5" w:rsidRDefault="00F05CA5" w:rsidP="00FC3298">
            <w:pPr>
              <w:rPr>
                <w:lang w:val="en-US"/>
              </w:rPr>
            </w:pPr>
          </w:p>
        </w:tc>
        <w:tc>
          <w:tcPr>
            <w:tcW w:w="1276" w:type="dxa"/>
            <w:gridSpan w:val="2"/>
            <w:tcBorders>
              <w:top w:val="nil"/>
              <w:bottom w:val="single" w:sz="2" w:space="0" w:color="auto"/>
            </w:tcBorders>
            <w:vAlign w:val="center"/>
          </w:tcPr>
          <w:p w14:paraId="4E6D1B35" w14:textId="77777777" w:rsidR="00F05CA5" w:rsidRDefault="00F05CA5"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4AB9AA94" w14:textId="77777777" w:rsidR="00F05CA5" w:rsidRDefault="00F05CA5" w:rsidP="00FC3298">
            <w:pPr>
              <w:rPr>
                <w:lang w:val="en-US"/>
              </w:rPr>
            </w:pPr>
            <w:r>
              <w:rPr>
                <w:lang w:val="en-US"/>
              </w:rPr>
              <w:t>Excavator pe pneuri cu motor termic de 0,21-0,39 mc buldoex</w:t>
            </w:r>
          </w:p>
        </w:tc>
        <w:tc>
          <w:tcPr>
            <w:tcW w:w="993" w:type="dxa"/>
            <w:gridSpan w:val="2"/>
            <w:tcBorders>
              <w:top w:val="nil"/>
              <w:bottom w:val="single" w:sz="2" w:space="0" w:color="auto"/>
            </w:tcBorders>
          </w:tcPr>
          <w:p w14:paraId="4FD1BFF0"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CBD41AA" w14:textId="77777777" w:rsidR="00F05CA5" w:rsidRDefault="00F05CA5" w:rsidP="00FC3298">
            <w:pPr>
              <w:rPr>
                <w:lang w:val="en-US"/>
              </w:rPr>
            </w:pPr>
            <w:r>
              <w:rPr>
                <w:lang w:val="en-US"/>
              </w:rPr>
              <w:t>42,846</w:t>
            </w:r>
          </w:p>
        </w:tc>
      </w:tr>
      <w:tr w:rsidR="00F05CA5" w:rsidRPr="00EB582C" w14:paraId="0668C42F" w14:textId="77777777" w:rsidTr="00FC3298">
        <w:trPr>
          <w:trHeight w:val="340"/>
        </w:trPr>
        <w:tc>
          <w:tcPr>
            <w:tcW w:w="709" w:type="dxa"/>
            <w:tcBorders>
              <w:top w:val="nil"/>
              <w:left w:val="single" w:sz="6" w:space="0" w:color="auto"/>
              <w:bottom w:val="nil"/>
              <w:right w:val="nil"/>
            </w:tcBorders>
          </w:tcPr>
          <w:p w14:paraId="1013D979"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48ABCA3"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973B692"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72FD476"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0F6690A"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8288AFC" w14:textId="77777777" w:rsidR="00F05CA5" w:rsidRPr="00EB582C" w:rsidRDefault="00F05CA5" w:rsidP="00FC3298">
            <w:pPr>
              <w:rPr>
                <w:lang w:val="en-US"/>
              </w:rPr>
            </w:pPr>
          </w:p>
        </w:tc>
      </w:tr>
      <w:tr w:rsidR="00F05CA5" w14:paraId="634F051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3B025B" w14:textId="77777777" w:rsidR="00F05CA5" w:rsidRDefault="00F05CA5" w:rsidP="00FC3298">
            <w:pPr>
              <w:rPr>
                <w:lang w:val="en-US"/>
              </w:rPr>
            </w:pPr>
            <w:r>
              <w:rPr>
                <w:lang w:val="en-US"/>
              </w:rPr>
              <w:t>2</w:t>
            </w:r>
          </w:p>
        </w:tc>
        <w:tc>
          <w:tcPr>
            <w:tcW w:w="1276" w:type="dxa"/>
            <w:gridSpan w:val="2"/>
            <w:tcBorders>
              <w:top w:val="single" w:sz="4" w:space="0" w:color="auto"/>
              <w:bottom w:val="single" w:sz="4" w:space="0" w:color="auto"/>
            </w:tcBorders>
          </w:tcPr>
          <w:p w14:paraId="7ED6619A" w14:textId="77777777" w:rsidR="00F05CA5" w:rsidRDefault="00F05CA5" w:rsidP="00FC3298">
            <w:pPr>
              <w:rPr>
                <w:lang w:val="en-US"/>
              </w:rPr>
            </w:pPr>
            <w:r>
              <w:rPr>
                <w:lang w:val="en-US"/>
              </w:rPr>
              <w:t>TsC02D1</w:t>
            </w:r>
          </w:p>
          <w:p w14:paraId="016B5D97"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EF21B16"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14:paraId="7905DB6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0BFF864"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0FA90C71" w14:textId="77777777" w:rsidR="00F05CA5" w:rsidRDefault="00F05CA5" w:rsidP="00FC3298">
            <w:pPr>
              <w:jc w:val="center"/>
              <w:rPr>
                <w:lang w:val="en-US"/>
              </w:rPr>
            </w:pPr>
            <w:r>
              <w:rPr>
                <w:lang w:val="en-US"/>
              </w:rPr>
              <w:t>0,090</w:t>
            </w:r>
          </w:p>
        </w:tc>
      </w:tr>
      <w:tr w:rsidR="00F05CA5" w14:paraId="2C9CA12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844755" w14:textId="77777777" w:rsidR="00F05CA5" w:rsidRDefault="00F05CA5" w:rsidP="00FC3298">
            <w:pPr>
              <w:rPr>
                <w:lang w:val="en-US"/>
              </w:rPr>
            </w:pPr>
          </w:p>
        </w:tc>
        <w:tc>
          <w:tcPr>
            <w:tcW w:w="1276" w:type="dxa"/>
            <w:gridSpan w:val="2"/>
            <w:tcBorders>
              <w:top w:val="nil"/>
              <w:bottom w:val="single" w:sz="2" w:space="0" w:color="auto"/>
            </w:tcBorders>
            <w:vAlign w:val="center"/>
          </w:tcPr>
          <w:p w14:paraId="12B17640" w14:textId="77777777" w:rsidR="00F05CA5" w:rsidRDefault="00F05CA5"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3D123E15" w14:textId="77777777" w:rsidR="00F05CA5" w:rsidRDefault="00F05CA5" w:rsidP="00FC3298">
            <w:pPr>
              <w:rPr>
                <w:lang w:val="en-US"/>
              </w:rPr>
            </w:pPr>
            <w:r>
              <w:rPr>
                <w:lang w:val="en-US"/>
              </w:rPr>
              <w:t>Excavator pe pneuri cu motor termic de 0,21-0,39 mc buldoex</w:t>
            </w:r>
          </w:p>
        </w:tc>
        <w:tc>
          <w:tcPr>
            <w:tcW w:w="993" w:type="dxa"/>
            <w:gridSpan w:val="2"/>
            <w:tcBorders>
              <w:top w:val="nil"/>
              <w:bottom w:val="single" w:sz="2" w:space="0" w:color="auto"/>
            </w:tcBorders>
          </w:tcPr>
          <w:p w14:paraId="7FE47461"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A51BBC0" w14:textId="77777777" w:rsidR="00F05CA5" w:rsidRDefault="00F05CA5" w:rsidP="00FC3298">
            <w:pPr>
              <w:rPr>
                <w:lang w:val="en-US"/>
              </w:rPr>
            </w:pPr>
            <w:r>
              <w:rPr>
                <w:lang w:val="en-US"/>
              </w:rPr>
              <w:t>0,429</w:t>
            </w:r>
          </w:p>
        </w:tc>
      </w:tr>
      <w:tr w:rsidR="00F05CA5" w:rsidRPr="00EB582C" w14:paraId="7F8CBDE0" w14:textId="77777777" w:rsidTr="00FC3298">
        <w:trPr>
          <w:trHeight w:val="340"/>
        </w:trPr>
        <w:tc>
          <w:tcPr>
            <w:tcW w:w="709" w:type="dxa"/>
            <w:tcBorders>
              <w:top w:val="nil"/>
              <w:left w:val="single" w:sz="6" w:space="0" w:color="auto"/>
              <w:bottom w:val="nil"/>
              <w:right w:val="nil"/>
            </w:tcBorders>
          </w:tcPr>
          <w:p w14:paraId="0FDFE888"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BE87131"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F4B18BA"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F006CB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E5682F8"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7EB0E35" w14:textId="77777777" w:rsidR="00F05CA5" w:rsidRPr="00EB582C" w:rsidRDefault="00F05CA5" w:rsidP="00FC3298">
            <w:pPr>
              <w:rPr>
                <w:lang w:val="en-US"/>
              </w:rPr>
            </w:pPr>
          </w:p>
        </w:tc>
      </w:tr>
      <w:tr w:rsidR="00F05CA5" w14:paraId="02E8AE7C"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5D242C" w14:textId="77777777" w:rsidR="00F05CA5" w:rsidRDefault="00F05CA5" w:rsidP="00FC3298">
            <w:pPr>
              <w:rPr>
                <w:lang w:val="en-US"/>
              </w:rPr>
            </w:pPr>
            <w:r>
              <w:rPr>
                <w:lang w:val="en-US"/>
              </w:rPr>
              <w:t>3</w:t>
            </w:r>
          </w:p>
        </w:tc>
        <w:tc>
          <w:tcPr>
            <w:tcW w:w="1276" w:type="dxa"/>
            <w:gridSpan w:val="2"/>
            <w:tcBorders>
              <w:top w:val="single" w:sz="4" w:space="0" w:color="auto"/>
              <w:bottom w:val="single" w:sz="4" w:space="0" w:color="auto"/>
            </w:tcBorders>
          </w:tcPr>
          <w:p w14:paraId="7141981A" w14:textId="77777777" w:rsidR="00F05CA5" w:rsidRDefault="00F05CA5" w:rsidP="00FC3298">
            <w:pPr>
              <w:rPr>
                <w:lang w:val="en-US"/>
              </w:rPr>
            </w:pPr>
            <w:r>
              <w:rPr>
                <w:lang w:val="en-US"/>
              </w:rPr>
              <w:t>TsA20B</w:t>
            </w:r>
          </w:p>
          <w:p w14:paraId="7C7521C4"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49D5404"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12ACE204"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D676EA6"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40C9CD0" w14:textId="77777777" w:rsidR="00F05CA5" w:rsidRDefault="00F05CA5" w:rsidP="00FC3298">
            <w:pPr>
              <w:jc w:val="center"/>
              <w:rPr>
                <w:lang w:val="en-US"/>
              </w:rPr>
            </w:pPr>
            <w:r>
              <w:rPr>
                <w:lang w:val="en-US"/>
              </w:rPr>
              <w:t>31,300</w:t>
            </w:r>
          </w:p>
        </w:tc>
      </w:tr>
      <w:tr w:rsidR="00F05CA5" w14:paraId="778DF38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7A7322" w14:textId="77777777" w:rsidR="00F05CA5" w:rsidRDefault="00F05CA5" w:rsidP="00FC3298">
            <w:pPr>
              <w:rPr>
                <w:lang w:val="en-US"/>
              </w:rPr>
            </w:pPr>
          </w:p>
        </w:tc>
        <w:tc>
          <w:tcPr>
            <w:tcW w:w="1276" w:type="dxa"/>
            <w:gridSpan w:val="2"/>
            <w:tcBorders>
              <w:top w:val="nil"/>
              <w:bottom w:val="single" w:sz="2" w:space="0" w:color="auto"/>
            </w:tcBorders>
            <w:vAlign w:val="center"/>
          </w:tcPr>
          <w:p w14:paraId="7B9FC002"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A9609B5"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28FF3DB2"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62EEA071" w14:textId="77777777" w:rsidR="00F05CA5" w:rsidRDefault="00F05CA5" w:rsidP="00FC3298">
            <w:pPr>
              <w:rPr>
                <w:lang w:val="en-US"/>
              </w:rPr>
            </w:pPr>
            <w:r>
              <w:rPr>
                <w:lang w:val="en-US"/>
              </w:rPr>
              <w:t>64,478</w:t>
            </w:r>
          </w:p>
        </w:tc>
      </w:tr>
      <w:tr w:rsidR="00F05CA5" w:rsidRPr="00EB582C" w14:paraId="0F99E75C" w14:textId="77777777" w:rsidTr="00FC3298">
        <w:trPr>
          <w:trHeight w:val="340"/>
        </w:trPr>
        <w:tc>
          <w:tcPr>
            <w:tcW w:w="709" w:type="dxa"/>
            <w:tcBorders>
              <w:top w:val="nil"/>
              <w:left w:val="single" w:sz="6" w:space="0" w:color="auto"/>
              <w:bottom w:val="nil"/>
              <w:right w:val="nil"/>
            </w:tcBorders>
          </w:tcPr>
          <w:p w14:paraId="1BC47223"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A5B785D"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22564DA"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F9AA33C"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A751CCD"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9DEB386" w14:textId="77777777" w:rsidR="00F05CA5" w:rsidRPr="00EB582C" w:rsidRDefault="00F05CA5" w:rsidP="00FC3298">
            <w:pPr>
              <w:rPr>
                <w:lang w:val="en-US"/>
              </w:rPr>
            </w:pPr>
          </w:p>
        </w:tc>
      </w:tr>
      <w:tr w:rsidR="00F05CA5" w14:paraId="1EADBD5B"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4D796F" w14:textId="77777777" w:rsidR="00F05CA5" w:rsidRDefault="00F05CA5" w:rsidP="00FC3298">
            <w:pPr>
              <w:rPr>
                <w:lang w:val="en-US"/>
              </w:rPr>
            </w:pPr>
            <w:r>
              <w:rPr>
                <w:lang w:val="en-US"/>
              </w:rPr>
              <w:t>4</w:t>
            </w:r>
          </w:p>
        </w:tc>
        <w:tc>
          <w:tcPr>
            <w:tcW w:w="1276" w:type="dxa"/>
            <w:gridSpan w:val="2"/>
            <w:tcBorders>
              <w:top w:val="single" w:sz="4" w:space="0" w:color="auto"/>
              <w:bottom w:val="single" w:sz="4" w:space="0" w:color="auto"/>
            </w:tcBorders>
          </w:tcPr>
          <w:p w14:paraId="1D3855F7" w14:textId="77777777" w:rsidR="00F05CA5" w:rsidRDefault="00F05CA5" w:rsidP="00FC3298">
            <w:pPr>
              <w:rPr>
                <w:lang w:val="en-US"/>
              </w:rPr>
            </w:pPr>
            <w:r>
              <w:rPr>
                <w:lang w:val="en-US"/>
              </w:rPr>
              <w:t>TsA02E</w:t>
            </w:r>
          </w:p>
          <w:p w14:paraId="1546B8E1"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52F428A"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r>
              <w:rPr>
                <w:rFonts w:ascii="Times New Roman CYR" w:hAnsi="Times New Roman CYR" w:cs="Times New Roman CYR"/>
                <w:sz w:val="16"/>
                <w:szCs w:val="16"/>
                <w:lang w:val="en-US"/>
              </w:rPr>
              <w:t xml:space="preserve"> </w:t>
            </w:r>
          </w:p>
          <w:p w14:paraId="111887D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51F350A"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4942B1D9" w14:textId="77777777" w:rsidR="00F05CA5" w:rsidRDefault="00F05CA5" w:rsidP="00FC3298">
            <w:pPr>
              <w:jc w:val="center"/>
              <w:rPr>
                <w:lang w:val="en-US"/>
              </w:rPr>
            </w:pPr>
            <w:r>
              <w:rPr>
                <w:lang w:val="en-US"/>
              </w:rPr>
              <w:t>27,000</w:t>
            </w:r>
          </w:p>
        </w:tc>
      </w:tr>
      <w:tr w:rsidR="00F05CA5" w14:paraId="7DC1B07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4618A4" w14:textId="77777777" w:rsidR="00F05CA5" w:rsidRDefault="00F05CA5" w:rsidP="00FC3298">
            <w:pPr>
              <w:rPr>
                <w:lang w:val="en-US"/>
              </w:rPr>
            </w:pPr>
          </w:p>
        </w:tc>
        <w:tc>
          <w:tcPr>
            <w:tcW w:w="1276" w:type="dxa"/>
            <w:gridSpan w:val="2"/>
            <w:tcBorders>
              <w:top w:val="nil"/>
              <w:bottom w:val="single" w:sz="2" w:space="0" w:color="auto"/>
            </w:tcBorders>
            <w:vAlign w:val="center"/>
          </w:tcPr>
          <w:p w14:paraId="3E2BF11E"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6CDE5D0"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13F63535"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6763E128" w14:textId="77777777" w:rsidR="00F05CA5" w:rsidRDefault="00F05CA5" w:rsidP="00FC3298">
            <w:pPr>
              <w:rPr>
                <w:lang w:val="en-US"/>
              </w:rPr>
            </w:pPr>
            <w:r>
              <w:rPr>
                <w:lang w:val="en-US"/>
              </w:rPr>
              <w:t>35,640</w:t>
            </w:r>
          </w:p>
        </w:tc>
      </w:tr>
      <w:tr w:rsidR="00F05CA5" w:rsidRPr="00EB582C" w14:paraId="7294456F" w14:textId="77777777" w:rsidTr="00FC3298">
        <w:trPr>
          <w:trHeight w:val="340"/>
        </w:trPr>
        <w:tc>
          <w:tcPr>
            <w:tcW w:w="709" w:type="dxa"/>
            <w:tcBorders>
              <w:top w:val="nil"/>
              <w:left w:val="single" w:sz="6" w:space="0" w:color="auto"/>
              <w:bottom w:val="nil"/>
              <w:right w:val="nil"/>
            </w:tcBorders>
          </w:tcPr>
          <w:p w14:paraId="0A9CC05F"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A8CB3E2"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2DDC7DB"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14905D5"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9719E1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6CA8670" w14:textId="77777777" w:rsidR="00F05CA5" w:rsidRPr="00EB582C" w:rsidRDefault="00F05CA5" w:rsidP="00FC3298">
            <w:pPr>
              <w:rPr>
                <w:lang w:val="en-US"/>
              </w:rPr>
            </w:pPr>
          </w:p>
        </w:tc>
      </w:tr>
      <w:tr w:rsidR="00F05CA5" w14:paraId="59A6F78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38AFDB" w14:textId="77777777" w:rsidR="00F05CA5" w:rsidRDefault="00F05CA5" w:rsidP="00FC3298">
            <w:pPr>
              <w:rPr>
                <w:lang w:val="en-US"/>
              </w:rPr>
            </w:pPr>
            <w:r>
              <w:rPr>
                <w:lang w:val="en-US"/>
              </w:rPr>
              <w:t>5</w:t>
            </w:r>
          </w:p>
        </w:tc>
        <w:tc>
          <w:tcPr>
            <w:tcW w:w="1276" w:type="dxa"/>
            <w:gridSpan w:val="2"/>
            <w:tcBorders>
              <w:top w:val="single" w:sz="4" w:space="0" w:color="auto"/>
              <w:bottom w:val="single" w:sz="4" w:space="0" w:color="auto"/>
            </w:tcBorders>
          </w:tcPr>
          <w:p w14:paraId="42BF3A34" w14:textId="77777777" w:rsidR="00F05CA5" w:rsidRDefault="00F05CA5" w:rsidP="00FC3298">
            <w:pPr>
              <w:rPr>
                <w:lang w:val="en-US"/>
              </w:rPr>
            </w:pPr>
            <w:r>
              <w:rPr>
                <w:lang w:val="en-US"/>
              </w:rPr>
              <w:t>TsF05B</w:t>
            </w:r>
          </w:p>
          <w:p w14:paraId="3D28A7F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BC0AF15"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 xml:space="preserve">Sprijiniri de maluri, cu dulapi </w:t>
            </w:r>
            <w:proofErr w:type="gramStart"/>
            <w:r>
              <w:rPr>
                <w:lang w:val="en-US"/>
              </w:rPr>
              <w:t>metalici  asezati</w:t>
            </w:r>
            <w:proofErr w:type="gramEnd"/>
            <w:r>
              <w:rPr>
                <w:lang w:val="en-US"/>
              </w:rPr>
              <w:t xml:space="preserve"> orizontal, la sapaturi executate in spatii limitate, avind latimea de  pina la 1,50  m intre maluri adincimea sapaturii pina la  4 m, interspatii  intre dulapi 0,21...0,60 m</w:t>
            </w:r>
            <w:r>
              <w:rPr>
                <w:rFonts w:ascii="Times New Roman CYR" w:hAnsi="Times New Roman CYR" w:cs="Times New Roman CYR"/>
                <w:sz w:val="16"/>
                <w:szCs w:val="16"/>
                <w:lang w:val="en-US"/>
              </w:rPr>
              <w:t xml:space="preserve"> </w:t>
            </w:r>
          </w:p>
          <w:p w14:paraId="0A09983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D222D4F" w14:textId="77777777" w:rsidR="00F05CA5" w:rsidRDefault="00F05CA5" w:rsidP="00FC3298">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1330FEAD" w14:textId="77777777" w:rsidR="00F05CA5" w:rsidRDefault="00F05CA5" w:rsidP="00FC3298">
            <w:pPr>
              <w:jc w:val="center"/>
              <w:rPr>
                <w:lang w:val="en-US"/>
              </w:rPr>
            </w:pPr>
            <w:r>
              <w:rPr>
                <w:lang w:val="en-US"/>
              </w:rPr>
              <w:t>1 372,000</w:t>
            </w:r>
          </w:p>
        </w:tc>
      </w:tr>
      <w:tr w:rsidR="00F05CA5" w14:paraId="5B9953F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3F214" w14:textId="77777777" w:rsidR="00F05CA5" w:rsidRDefault="00F05CA5" w:rsidP="00FC3298">
            <w:pPr>
              <w:rPr>
                <w:lang w:val="en-US"/>
              </w:rPr>
            </w:pPr>
          </w:p>
        </w:tc>
        <w:tc>
          <w:tcPr>
            <w:tcW w:w="1276" w:type="dxa"/>
            <w:gridSpan w:val="2"/>
            <w:tcBorders>
              <w:top w:val="nil"/>
              <w:bottom w:val="single" w:sz="2" w:space="0" w:color="auto"/>
            </w:tcBorders>
            <w:vAlign w:val="center"/>
          </w:tcPr>
          <w:p w14:paraId="7C1ACDE4" w14:textId="77777777" w:rsidR="00F05CA5" w:rsidRDefault="00F05CA5" w:rsidP="00FC3298">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2B59A1EF" w14:textId="77777777" w:rsidR="00F05CA5" w:rsidRDefault="00F05CA5" w:rsidP="00FC3298">
            <w:pPr>
              <w:rPr>
                <w:lang w:val="en-US"/>
              </w:rPr>
            </w:pPr>
            <w:r>
              <w:rPr>
                <w:lang w:val="en-US"/>
              </w:rPr>
              <w:t>Dulgher</w:t>
            </w:r>
          </w:p>
        </w:tc>
        <w:tc>
          <w:tcPr>
            <w:tcW w:w="993" w:type="dxa"/>
            <w:gridSpan w:val="2"/>
            <w:tcBorders>
              <w:top w:val="nil"/>
              <w:bottom w:val="single" w:sz="2" w:space="0" w:color="auto"/>
            </w:tcBorders>
          </w:tcPr>
          <w:p w14:paraId="28A61C47"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07978A17" w14:textId="77777777" w:rsidR="00F05CA5" w:rsidRDefault="00F05CA5" w:rsidP="00FC3298">
            <w:pPr>
              <w:rPr>
                <w:lang w:val="en-US"/>
              </w:rPr>
            </w:pPr>
            <w:r>
              <w:rPr>
                <w:lang w:val="en-US"/>
              </w:rPr>
              <w:t>493,920</w:t>
            </w:r>
          </w:p>
        </w:tc>
      </w:tr>
      <w:tr w:rsidR="00F05CA5" w14:paraId="757F88D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37331A" w14:textId="77777777" w:rsidR="00F05CA5" w:rsidRDefault="00F05CA5" w:rsidP="00FC3298">
            <w:pPr>
              <w:rPr>
                <w:lang w:val="en-US"/>
              </w:rPr>
            </w:pPr>
          </w:p>
        </w:tc>
        <w:tc>
          <w:tcPr>
            <w:tcW w:w="1276" w:type="dxa"/>
            <w:gridSpan w:val="2"/>
            <w:tcBorders>
              <w:top w:val="nil"/>
              <w:bottom w:val="single" w:sz="2" w:space="0" w:color="auto"/>
            </w:tcBorders>
            <w:vAlign w:val="center"/>
          </w:tcPr>
          <w:p w14:paraId="74B03666" w14:textId="77777777" w:rsidR="00F05CA5" w:rsidRDefault="00F05CA5" w:rsidP="00FC3298">
            <w:pPr>
              <w:jc w:val="center"/>
              <w:rPr>
                <w:sz w:val="16"/>
                <w:szCs w:val="16"/>
                <w:lang w:val="en-US"/>
              </w:rPr>
            </w:pPr>
            <w:r>
              <w:rPr>
                <w:sz w:val="16"/>
                <w:szCs w:val="16"/>
                <w:lang w:val="en-US"/>
              </w:rPr>
              <w:t>2811236827395</w:t>
            </w:r>
          </w:p>
        </w:tc>
        <w:tc>
          <w:tcPr>
            <w:tcW w:w="4252" w:type="dxa"/>
            <w:gridSpan w:val="3"/>
            <w:tcBorders>
              <w:top w:val="nil"/>
              <w:bottom w:val="single" w:sz="2" w:space="0" w:color="auto"/>
            </w:tcBorders>
          </w:tcPr>
          <w:p w14:paraId="2723CB9C" w14:textId="77777777" w:rsidR="00F05CA5" w:rsidRDefault="00F05CA5" w:rsidP="00FC3298">
            <w:pPr>
              <w:rPr>
                <w:lang w:val="en-US"/>
              </w:rPr>
            </w:pPr>
            <w:r>
              <w:rPr>
                <w:lang w:val="en-US"/>
              </w:rPr>
              <w:t>Sprait metalic telescopic 0,08 MN (8 tf) L=0,60-1,50 m</w:t>
            </w:r>
          </w:p>
        </w:tc>
        <w:tc>
          <w:tcPr>
            <w:tcW w:w="993" w:type="dxa"/>
            <w:gridSpan w:val="2"/>
            <w:tcBorders>
              <w:top w:val="nil"/>
              <w:bottom w:val="single" w:sz="2" w:space="0" w:color="auto"/>
            </w:tcBorders>
          </w:tcPr>
          <w:p w14:paraId="2346F086"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7385F7C7" w14:textId="77777777" w:rsidR="00F05CA5" w:rsidRDefault="00F05CA5" w:rsidP="00FC3298">
            <w:pPr>
              <w:rPr>
                <w:lang w:val="en-US"/>
              </w:rPr>
            </w:pPr>
            <w:r>
              <w:rPr>
                <w:lang w:val="en-US"/>
              </w:rPr>
              <w:t>2,470</w:t>
            </w:r>
          </w:p>
        </w:tc>
      </w:tr>
      <w:tr w:rsidR="00F05CA5" w14:paraId="7F3D7A3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B1DAE7" w14:textId="77777777" w:rsidR="00F05CA5" w:rsidRDefault="00F05CA5" w:rsidP="00FC3298">
            <w:pPr>
              <w:rPr>
                <w:lang w:val="en-US"/>
              </w:rPr>
            </w:pPr>
          </w:p>
        </w:tc>
        <w:tc>
          <w:tcPr>
            <w:tcW w:w="1276" w:type="dxa"/>
            <w:gridSpan w:val="2"/>
            <w:tcBorders>
              <w:top w:val="nil"/>
              <w:bottom w:val="single" w:sz="2" w:space="0" w:color="auto"/>
            </w:tcBorders>
            <w:vAlign w:val="center"/>
          </w:tcPr>
          <w:p w14:paraId="1A27A351" w14:textId="77777777" w:rsidR="00F05CA5" w:rsidRDefault="00F05CA5" w:rsidP="00FC3298">
            <w:pPr>
              <w:jc w:val="center"/>
              <w:rPr>
                <w:sz w:val="16"/>
                <w:szCs w:val="16"/>
                <w:lang w:val="en-US"/>
              </w:rPr>
            </w:pPr>
            <w:r>
              <w:rPr>
                <w:sz w:val="16"/>
                <w:szCs w:val="16"/>
                <w:lang w:val="en-US"/>
              </w:rPr>
              <w:t>2811236310108</w:t>
            </w:r>
          </w:p>
        </w:tc>
        <w:tc>
          <w:tcPr>
            <w:tcW w:w="4252" w:type="dxa"/>
            <w:gridSpan w:val="3"/>
            <w:tcBorders>
              <w:top w:val="nil"/>
              <w:bottom w:val="single" w:sz="2" w:space="0" w:color="auto"/>
            </w:tcBorders>
          </w:tcPr>
          <w:p w14:paraId="7DB11444" w14:textId="77777777" w:rsidR="00F05CA5" w:rsidRDefault="00F05CA5" w:rsidP="00FC3298">
            <w:pPr>
              <w:rPr>
                <w:lang w:val="en-US"/>
              </w:rPr>
            </w:pPr>
            <w:r>
              <w:rPr>
                <w:lang w:val="en-US"/>
              </w:rPr>
              <w:t xml:space="preserve">Dulap metalic 50x200x3000 m pt.sprijinirea sapaturilor </w:t>
            </w:r>
          </w:p>
        </w:tc>
        <w:tc>
          <w:tcPr>
            <w:tcW w:w="993" w:type="dxa"/>
            <w:gridSpan w:val="2"/>
            <w:tcBorders>
              <w:top w:val="nil"/>
              <w:bottom w:val="single" w:sz="2" w:space="0" w:color="auto"/>
            </w:tcBorders>
          </w:tcPr>
          <w:p w14:paraId="0D637D9A"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3CD62B07" w14:textId="77777777" w:rsidR="00F05CA5" w:rsidRDefault="00F05CA5" w:rsidP="00FC3298">
            <w:pPr>
              <w:rPr>
                <w:lang w:val="en-US"/>
              </w:rPr>
            </w:pPr>
            <w:r>
              <w:rPr>
                <w:lang w:val="en-US"/>
              </w:rPr>
              <w:t>4,116</w:t>
            </w:r>
          </w:p>
        </w:tc>
      </w:tr>
      <w:tr w:rsidR="00F05CA5" w14:paraId="5FF7FF5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6858A" w14:textId="77777777" w:rsidR="00F05CA5" w:rsidRDefault="00F05CA5" w:rsidP="00FC3298">
            <w:pPr>
              <w:rPr>
                <w:lang w:val="en-US"/>
              </w:rPr>
            </w:pPr>
          </w:p>
        </w:tc>
        <w:tc>
          <w:tcPr>
            <w:tcW w:w="1276" w:type="dxa"/>
            <w:gridSpan w:val="2"/>
            <w:tcBorders>
              <w:top w:val="nil"/>
              <w:bottom w:val="single" w:sz="2" w:space="0" w:color="auto"/>
            </w:tcBorders>
            <w:vAlign w:val="center"/>
          </w:tcPr>
          <w:p w14:paraId="67BDFF2F" w14:textId="77777777" w:rsidR="00F05CA5" w:rsidRDefault="00F05CA5" w:rsidP="00FC3298">
            <w:pPr>
              <w:jc w:val="center"/>
              <w:rPr>
                <w:sz w:val="16"/>
                <w:szCs w:val="16"/>
                <w:lang w:val="en-US"/>
              </w:rPr>
            </w:pPr>
            <w:r>
              <w:rPr>
                <w:sz w:val="16"/>
                <w:szCs w:val="16"/>
                <w:lang w:val="en-US"/>
              </w:rPr>
              <w:t>2010102917685</w:t>
            </w:r>
          </w:p>
        </w:tc>
        <w:tc>
          <w:tcPr>
            <w:tcW w:w="4252" w:type="dxa"/>
            <w:gridSpan w:val="3"/>
            <w:tcBorders>
              <w:top w:val="nil"/>
              <w:bottom w:val="single" w:sz="2" w:space="0" w:color="auto"/>
            </w:tcBorders>
          </w:tcPr>
          <w:p w14:paraId="7EF3983E" w14:textId="77777777" w:rsidR="00F05CA5" w:rsidRDefault="00F05CA5" w:rsidP="00FC3298">
            <w:pPr>
              <w:rPr>
                <w:lang w:val="en-US"/>
              </w:rPr>
            </w:pPr>
            <w:r>
              <w:rPr>
                <w:lang w:val="en-US"/>
              </w:rPr>
              <w:t>Dulap fag lung tivita cls C gr=50mm lung=2,50m S8689</w:t>
            </w:r>
          </w:p>
        </w:tc>
        <w:tc>
          <w:tcPr>
            <w:tcW w:w="993" w:type="dxa"/>
            <w:gridSpan w:val="2"/>
            <w:tcBorders>
              <w:top w:val="nil"/>
              <w:bottom w:val="single" w:sz="2" w:space="0" w:color="auto"/>
            </w:tcBorders>
          </w:tcPr>
          <w:p w14:paraId="6224917C"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2FEE31C4" w14:textId="77777777" w:rsidR="00F05CA5" w:rsidRDefault="00F05CA5" w:rsidP="00FC3298">
            <w:pPr>
              <w:rPr>
                <w:lang w:val="en-US"/>
              </w:rPr>
            </w:pPr>
            <w:r>
              <w:rPr>
                <w:lang w:val="en-US"/>
              </w:rPr>
              <w:t>1,372</w:t>
            </w:r>
          </w:p>
        </w:tc>
      </w:tr>
      <w:tr w:rsidR="00F05CA5" w14:paraId="2D74C19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CD12E" w14:textId="77777777" w:rsidR="00F05CA5" w:rsidRDefault="00F05CA5" w:rsidP="00FC3298">
            <w:pPr>
              <w:rPr>
                <w:lang w:val="en-US"/>
              </w:rPr>
            </w:pPr>
          </w:p>
        </w:tc>
        <w:tc>
          <w:tcPr>
            <w:tcW w:w="1276" w:type="dxa"/>
            <w:gridSpan w:val="2"/>
            <w:tcBorders>
              <w:top w:val="nil"/>
              <w:bottom w:val="single" w:sz="2" w:space="0" w:color="auto"/>
            </w:tcBorders>
            <w:vAlign w:val="center"/>
          </w:tcPr>
          <w:p w14:paraId="2EC19A3E" w14:textId="77777777" w:rsidR="00F05CA5" w:rsidRDefault="00F05CA5" w:rsidP="00FC3298">
            <w:pPr>
              <w:jc w:val="center"/>
              <w:rPr>
                <w:sz w:val="16"/>
                <w:szCs w:val="16"/>
                <w:lang w:val="en-US"/>
              </w:rPr>
            </w:pPr>
            <w:r>
              <w:rPr>
                <w:sz w:val="16"/>
                <w:szCs w:val="16"/>
                <w:lang w:val="en-US"/>
              </w:rPr>
              <w:t>2873145887001</w:t>
            </w:r>
          </w:p>
        </w:tc>
        <w:tc>
          <w:tcPr>
            <w:tcW w:w="4252" w:type="dxa"/>
            <w:gridSpan w:val="3"/>
            <w:tcBorders>
              <w:top w:val="nil"/>
              <w:bottom w:val="single" w:sz="2" w:space="0" w:color="auto"/>
            </w:tcBorders>
          </w:tcPr>
          <w:p w14:paraId="54470FC5" w14:textId="77777777" w:rsidR="00F05CA5" w:rsidRDefault="00F05CA5" w:rsidP="00FC3298">
            <w:pPr>
              <w:rPr>
                <w:lang w:val="en-US"/>
              </w:rPr>
            </w:pPr>
            <w:r>
              <w:rPr>
                <w:lang w:val="en-US"/>
              </w:rPr>
              <w:t>Cuie cu cap con. Tip A 1 4,0 x 100  S2111</w:t>
            </w:r>
          </w:p>
        </w:tc>
        <w:tc>
          <w:tcPr>
            <w:tcW w:w="993" w:type="dxa"/>
            <w:gridSpan w:val="2"/>
            <w:tcBorders>
              <w:top w:val="nil"/>
              <w:bottom w:val="single" w:sz="2" w:space="0" w:color="auto"/>
            </w:tcBorders>
          </w:tcPr>
          <w:p w14:paraId="4534CAD6"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15565E85" w14:textId="77777777" w:rsidR="00F05CA5" w:rsidRDefault="00F05CA5" w:rsidP="00FC3298">
            <w:pPr>
              <w:rPr>
                <w:lang w:val="en-US"/>
              </w:rPr>
            </w:pPr>
            <w:r>
              <w:rPr>
                <w:lang w:val="en-US"/>
              </w:rPr>
              <w:t>20,443</w:t>
            </w:r>
          </w:p>
        </w:tc>
      </w:tr>
      <w:tr w:rsidR="00F05CA5" w:rsidRPr="00EB582C" w14:paraId="3DDBB420" w14:textId="77777777" w:rsidTr="00FC3298">
        <w:trPr>
          <w:trHeight w:val="340"/>
        </w:trPr>
        <w:tc>
          <w:tcPr>
            <w:tcW w:w="709" w:type="dxa"/>
            <w:tcBorders>
              <w:top w:val="nil"/>
              <w:left w:val="single" w:sz="6" w:space="0" w:color="auto"/>
              <w:bottom w:val="nil"/>
              <w:right w:val="nil"/>
            </w:tcBorders>
          </w:tcPr>
          <w:p w14:paraId="7332F326"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4A6F557"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41EB9E3"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9CE048A"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F91227B"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DE4CEBB" w14:textId="77777777" w:rsidR="00F05CA5" w:rsidRPr="00EB582C" w:rsidRDefault="00F05CA5" w:rsidP="00FC3298">
            <w:pPr>
              <w:rPr>
                <w:lang w:val="en-US"/>
              </w:rPr>
            </w:pPr>
          </w:p>
        </w:tc>
      </w:tr>
      <w:tr w:rsidR="00F05CA5" w14:paraId="08E262D5"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9A0173" w14:textId="77777777" w:rsidR="00F05CA5" w:rsidRDefault="00F05CA5" w:rsidP="00FC3298">
            <w:pPr>
              <w:rPr>
                <w:lang w:val="en-US"/>
              </w:rPr>
            </w:pPr>
            <w:r>
              <w:rPr>
                <w:lang w:val="en-US"/>
              </w:rPr>
              <w:t>6</w:t>
            </w:r>
          </w:p>
        </w:tc>
        <w:tc>
          <w:tcPr>
            <w:tcW w:w="1276" w:type="dxa"/>
            <w:gridSpan w:val="2"/>
            <w:tcBorders>
              <w:top w:val="single" w:sz="4" w:space="0" w:color="auto"/>
              <w:bottom w:val="single" w:sz="4" w:space="0" w:color="auto"/>
            </w:tcBorders>
          </w:tcPr>
          <w:p w14:paraId="1F3659BE" w14:textId="77777777" w:rsidR="00F05CA5" w:rsidRDefault="00F05CA5" w:rsidP="00FC3298">
            <w:pPr>
              <w:rPr>
                <w:lang w:val="en-US"/>
              </w:rPr>
            </w:pPr>
            <w:r>
              <w:rPr>
                <w:lang w:val="en-US"/>
              </w:rPr>
              <w:t>TsD01B</w:t>
            </w:r>
          </w:p>
          <w:p w14:paraId="031D9403"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0C3DD3B"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14:paraId="150AE55F"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E0E3C2F"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327CCA3" w14:textId="77777777" w:rsidR="00F05CA5" w:rsidRDefault="00F05CA5" w:rsidP="00FC3298">
            <w:pPr>
              <w:jc w:val="center"/>
              <w:rPr>
                <w:lang w:val="en-US"/>
              </w:rPr>
            </w:pPr>
            <w:r>
              <w:rPr>
                <w:lang w:val="en-US"/>
              </w:rPr>
              <w:t>231,000</w:t>
            </w:r>
          </w:p>
        </w:tc>
      </w:tr>
      <w:tr w:rsidR="00F05CA5" w14:paraId="2E0A748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F64225" w14:textId="77777777" w:rsidR="00F05CA5" w:rsidRDefault="00F05CA5" w:rsidP="00FC3298">
            <w:pPr>
              <w:rPr>
                <w:lang w:val="en-US"/>
              </w:rPr>
            </w:pPr>
          </w:p>
        </w:tc>
        <w:tc>
          <w:tcPr>
            <w:tcW w:w="1276" w:type="dxa"/>
            <w:gridSpan w:val="2"/>
            <w:tcBorders>
              <w:top w:val="nil"/>
              <w:bottom w:val="single" w:sz="2" w:space="0" w:color="auto"/>
            </w:tcBorders>
            <w:vAlign w:val="center"/>
          </w:tcPr>
          <w:p w14:paraId="55546B31"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2A12A6B"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1BE508C4"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C8DFC07" w14:textId="77777777" w:rsidR="00F05CA5" w:rsidRDefault="00F05CA5" w:rsidP="00FC3298">
            <w:pPr>
              <w:rPr>
                <w:lang w:val="en-US"/>
              </w:rPr>
            </w:pPr>
            <w:r>
              <w:rPr>
                <w:lang w:val="en-US"/>
              </w:rPr>
              <w:t>71,610</w:t>
            </w:r>
          </w:p>
        </w:tc>
      </w:tr>
      <w:tr w:rsidR="00F05CA5" w:rsidRPr="00EB582C" w14:paraId="412AB47E" w14:textId="77777777" w:rsidTr="00FC3298">
        <w:trPr>
          <w:trHeight w:val="340"/>
        </w:trPr>
        <w:tc>
          <w:tcPr>
            <w:tcW w:w="709" w:type="dxa"/>
            <w:tcBorders>
              <w:top w:val="nil"/>
              <w:left w:val="single" w:sz="6" w:space="0" w:color="auto"/>
              <w:bottom w:val="nil"/>
              <w:right w:val="nil"/>
            </w:tcBorders>
          </w:tcPr>
          <w:p w14:paraId="6226478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192B4A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4291D65"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859847B"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D3C45E3"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C520230" w14:textId="77777777" w:rsidR="00F05CA5" w:rsidRPr="00EB582C" w:rsidRDefault="00F05CA5" w:rsidP="00FC3298">
            <w:pPr>
              <w:rPr>
                <w:lang w:val="en-US"/>
              </w:rPr>
            </w:pPr>
          </w:p>
        </w:tc>
      </w:tr>
      <w:tr w:rsidR="00F05CA5" w14:paraId="5DCAAB5D"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5B2370" w14:textId="77777777" w:rsidR="00F05CA5" w:rsidRDefault="00F05CA5" w:rsidP="00FC3298">
            <w:pPr>
              <w:rPr>
                <w:lang w:val="en-US"/>
              </w:rPr>
            </w:pPr>
            <w:r>
              <w:rPr>
                <w:lang w:val="en-US"/>
              </w:rPr>
              <w:t>7</w:t>
            </w:r>
          </w:p>
        </w:tc>
        <w:tc>
          <w:tcPr>
            <w:tcW w:w="1276" w:type="dxa"/>
            <w:gridSpan w:val="2"/>
            <w:tcBorders>
              <w:top w:val="single" w:sz="4" w:space="0" w:color="auto"/>
              <w:bottom w:val="single" w:sz="4" w:space="0" w:color="auto"/>
            </w:tcBorders>
          </w:tcPr>
          <w:p w14:paraId="296B351D" w14:textId="77777777" w:rsidR="00F05CA5" w:rsidRDefault="00F05CA5" w:rsidP="00FC3298">
            <w:pPr>
              <w:rPr>
                <w:lang w:val="en-US"/>
              </w:rPr>
            </w:pPr>
            <w:r>
              <w:rPr>
                <w:lang w:val="en-US"/>
              </w:rPr>
              <w:t>TsD04B</w:t>
            </w:r>
          </w:p>
          <w:p w14:paraId="10E1609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1427C0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p w14:paraId="5E9C30B1"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904D995"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3A1BF675" w14:textId="77777777" w:rsidR="00F05CA5" w:rsidRDefault="00F05CA5" w:rsidP="00FC3298">
            <w:pPr>
              <w:jc w:val="center"/>
              <w:rPr>
                <w:lang w:val="en-US"/>
              </w:rPr>
            </w:pPr>
            <w:r>
              <w:rPr>
                <w:lang w:val="en-US"/>
              </w:rPr>
              <w:t>231,000</w:t>
            </w:r>
          </w:p>
        </w:tc>
      </w:tr>
      <w:tr w:rsidR="00F05CA5" w14:paraId="7FED25B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CE5DA" w14:textId="77777777" w:rsidR="00F05CA5" w:rsidRDefault="00F05CA5" w:rsidP="00FC3298">
            <w:pPr>
              <w:rPr>
                <w:lang w:val="en-US"/>
              </w:rPr>
            </w:pPr>
          </w:p>
        </w:tc>
        <w:tc>
          <w:tcPr>
            <w:tcW w:w="1276" w:type="dxa"/>
            <w:gridSpan w:val="2"/>
            <w:tcBorders>
              <w:top w:val="nil"/>
              <w:bottom w:val="single" w:sz="2" w:space="0" w:color="auto"/>
            </w:tcBorders>
            <w:vAlign w:val="center"/>
          </w:tcPr>
          <w:p w14:paraId="46AAB895"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E78048C"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7D532F38"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7B4778AB" w14:textId="77777777" w:rsidR="00F05CA5" w:rsidRDefault="00F05CA5" w:rsidP="00FC3298">
            <w:pPr>
              <w:rPr>
                <w:lang w:val="en-US"/>
              </w:rPr>
            </w:pPr>
            <w:r>
              <w:rPr>
                <w:lang w:val="en-US"/>
              </w:rPr>
              <w:t>173,250</w:t>
            </w:r>
          </w:p>
        </w:tc>
      </w:tr>
      <w:tr w:rsidR="00F05CA5" w14:paraId="61CCEC5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CDB9F9" w14:textId="77777777" w:rsidR="00F05CA5" w:rsidRDefault="00F05CA5" w:rsidP="00FC3298">
            <w:pPr>
              <w:rPr>
                <w:lang w:val="en-US"/>
              </w:rPr>
            </w:pPr>
          </w:p>
        </w:tc>
        <w:tc>
          <w:tcPr>
            <w:tcW w:w="1276" w:type="dxa"/>
            <w:gridSpan w:val="2"/>
            <w:tcBorders>
              <w:top w:val="nil"/>
              <w:bottom w:val="single" w:sz="2" w:space="0" w:color="auto"/>
            </w:tcBorders>
            <w:vAlign w:val="center"/>
          </w:tcPr>
          <w:p w14:paraId="3A64581B" w14:textId="77777777" w:rsidR="00F05CA5" w:rsidRDefault="00F05CA5" w:rsidP="00FC3298">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3694C4B3" w14:textId="77777777" w:rsidR="00F05CA5" w:rsidRDefault="00F05CA5" w:rsidP="00FC3298">
            <w:pPr>
              <w:rPr>
                <w:lang w:val="en-US"/>
              </w:rPr>
            </w:pPr>
            <w:r>
              <w:rPr>
                <w:lang w:val="en-US"/>
              </w:rPr>
              <w:t>Apa industriala in cisterne pt. lucrari drumuri-terasam.</w:t>
            </w:r>
          </w:p>
        </w:tc>
        <w:tc>
          <w:tcPr>
            <w:tcW w:w="993" w:type="dxa"/>
            <w:gridSpan w:val="2"/>
            <w:tcBorders>
              <w:top w:val="nil"/>
              <w:bottom w:val="single" w:sz="2" w:space="0" w:color="auto"/>
            </w:tcBorders>
          </w:tcPr>
          <w:p w14:paraId="044AC60C"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439C649E" w14:textId="77777777" w:rsidR="00F05CA5" w:rsidRDefault="00F05CA5" w:rsidP="00FC3298">
            <w:pPr>
              <w:rPr>
                <w:lang w:val="en-US"/>
              </w:rPr>
            </w:pPr>
            <w:r>
              <w:rPr>
                <w:lang w:val="en-US"/>
              </w:rPr>
              <w:t>23,100</w:t>
            </w:r>
          </w:p>
        </w:tc>
      </w:tr>
      <w:tr w:rsidR="00F05CA5" w:rsidRPr="00EB582C" w14:paraId="54DBFEE0" w14:textId="77777777" w:rsidTr="00FC3298">
        <w:trPr>
          <w:trHeight w:val="340"/>
        </w:trPr>
        <w:tc>
          <w:tcPr>
            <w:tcW w:w="709" w:type="dxa"/>
            <w:tcBorders>
              <w:top w:val="nil"/>
              <w:left w:val="single" w:sz="6" w:space="0" w:color="auto"/>
              <w:bottom w:val="nil"/>
              <w:right w:val="nil"/>
            </w:tcBorders>
          </w:tcPr>
          <w:p w14:paraId="0D92E759"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7C207D7"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9B39A06"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A28A6A2"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48D4F2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4C22246B" w14:textId="77777777" w:rsidR="00F05CA5" w:rsidRPr="00EB582C" w:rsidRDefault="00F05CA5" w:rsidP="00FC3298">
            <w:pPr>
              <w:rPr>
                <w:lang w:val="en-US"/>
              </w:rPr>
            </w:pPr>
          </w:p>
        </w:tc>
      </w:tr>
      <w:tr w:rsidR="00F05CA5" w14:paraId="19FF2C38"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CDC7B2" w14:textId="77777777" w:rsidR="00F05CA5" w:rsidRDefault="00F05CA5" w:rsidP="00FC3298">
            <w:pPr>
              <w:rPr>
                <w:lang w:val="en-US"/>
              </w:rPr>
            </w:pPr>
            <w:r>
              <w:rPr>
                <w:lang w:val="en-US"/>
              </w:rPr>
              <w:t>8</w:t>
            </w:r>
          </w:p>
        </w:tc>
        <w:tc>
          <w:tcPr>
            <w:tcW w:w="1276" w:type="dxa"/>
            <w:gridSpan w:val="2"/>
            <w:tcBorders>
              <w:top w:val="single" w:sz="4" w:space="0" w:color="auto"/>
              <w:bottom w:val="single" w:sz="4" w:space="0" w:color="auto"/>
            </w:tcBorders>
          </w:tcPr>
          <w:p w14:paraId="6F72B5DA" w14:textId="77777777" w:rsidR="00F05CA5" w:rsidRDefault="00F05CA5" w:rsidP="00FC3298">
            <w:pPr>
              <w:rPr>
                <w:lang w:val="en-US"/>
              </w:rPr>
            </w:pPr>
            <w:r>
              <w:rPr>
                <w:lang w:val="en-US"/>
              </w:rPr>
              <w:t>TsD02A1</w:t>
            </w:r>
          </w:p>
          <w:p w14:paraId="1EB7634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C67A693"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2F6E602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86C3ABF"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2B168528" w14:textId="77777777" w:rsidR="00F05CA5" w:rsidRDefault="00F05CA5" w:rsidP="00FC3298">
            <w:pPr>
              <w:jc w:val="center"/>
              <w:rPr>
                <w:lang w:val="en-US"/>
              </w:rPr>
            </w:pPr>
            <w:r>
              <w:rPr>
                <w:lang w:val="en-US"/>
              </w:rPr>
              <w:t>8,030</w:t>
            </w:r>
          </w:p>
        </w:tc>
      </w:tr>
      <w:tr w:rsidR="00F05CA5" w14:paraId="0217189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02E44" w14:textId="77777777" w:rsidR="00F05CA5" w:rsidRDefault="00F05CA5" w:rsidP="00FC3298">
            <w:pPr>
              <w:rPr>
                <w:lang w:val="en-US"/>
              </w:rPr>
            </w:pPr>
          </w:p>
        </w:tc>
        <w:tc>
          <w:tcPr>
            <w:tcW w:w="1276" w:type="dxa"/>
            <w:gridSpan w:val="2"/>
            <w:tcBorders>
              <w:top w:val="nil"/>
              <w:bottom w:val="single" w:sz="2" w:space="0" w:color="auto"/>
            </w:tcBorders>
            <w:vAlign w:val="center"/>
          </w:tcPr>
          <w:p w14:paraId="380BE34F" w14:textId="77777777" w:rsidR="00F05CA5" w:rsidRDefault="00F05CA5" w:rsidP="00FC3298">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14:paraId="3B1C2A3C" w14:textId="77777777" w:rsidR="00F05CA5" w:rsidRDefault="00F05CA5" w:rsidP="00FC3298">
            <w:pPr>
              <w:rPr>
                <w:lang w:val="en-US"/>
              </w:rPr>
            </w:pPr>
            <w:r>
              <w:rPr>
                <w:lang w:val="en-US"/>
              </w:rPr>
              <w:t>Buldozer pe senile pina la 65-80 CP</w:t>
            </w:r>
          </w:p>
        </w:tc>
        <w:tc>
          <w:tcPr>
            <w:tcW w:w="993" w:type="dxa"/>
            <w:gridSpan w:val="2"/>
            <w:tcBorders>
              <w:top w:val="nil"/>
              <w:bottom w:val="single" w:sz="2" w:space="0" w:color="auto"/>
            </w:tcBorders>
          </w:tcPr>
          <w:p w14:paraId="428D2626"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BFD5E4A" w14:textId="77777777" w:rsidR="00F05CA5" w:rsidRDefault="00F05CA5" w:rsidP="00FC3298">
            <w:pPr>
              <w:rPr>
                <w:lang w:val="en-US"/>
              </w:rPr>
            </w:pPr>
            <w:r>
              <w:rPr>
                <w:lang w:val="en-US"/>
              </w:rPr>
              <w:t>8,753</w:t>
            </w:r>
          </w:p>
        </w:tc>
      </w:tr>
      <w:tr w:rsidR="00F05CA5" w:rsidRPr="00EB582C" w14:paraId="6AC24B03" w14:textId="77777777" w:rsidTr="00FC3298">
        <w:trPr>
          <w:trHeight w:val="340"/>
        </w:trPr>
        <w:tc>
          <w:tcPr>
            <w:tcW w:w="709" w:type="dxa"/>
            <w:tcBorders>
              <w:top w:val="nil"/>
              <w:left w:val="single" w:sz="6" w:space="0" w:color="auto"/>
              <w:bottom w:val="nil"/>
              <w:right w:val="nil"/>
            </w:tcBorders>
          </w:tcPr>
          <w:p w14:paraId="4B1765A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BA3506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350214A"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419CB4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C975F5E"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632826C" w14:textId="77777777" w:rsidR="00F05CA5" w:rsidRPr="00EB582C" w:rsidRDefault="00F05CA5" w:rsidP="00FC3298">
            <w:pPr>
              <w:rPr>
                <w:lang w:val="en-US"/>
              </w:rPr>
            </w:pPr>
          </w:p>
        </w:tc>
      </w:tr>
      <w:tr w:rsidR="00F05CA5" w14:paraId="2FE121F2"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C4B3DE" w14:textId="77777777" w:rsidR="00F05CA5" w:rsidRDefault="00F05CA5" w:rsidP="00FC3298">
            <w:pPr>
              <w:rPr>
                <w:lang w:val="en-US"/>
              </w:rPr>
            </w:pPr>
            <w:r>
              <w:rPr>
                <w:lang w:val="en-US"/>
              </w:rPr>
              <w:t>9</w:t>
            </w:r>
          </w:p>
        </w:tc>
        <w:tc>
          <w:tcPr>
            <w:tcW w:w="1276" w:type="dxa"/>
            <w:gridSpan w:val="2"/>
            <w:tcBorders>
              <w:top w:val="single" w:sz="4" w:space="0" w:color="auto"/>
              <w:bottom w:val="single" w:sz="4" w:space="0" w:color="auto"/>
            </w:tcBorders>
          </w:tcPr>
          <w:p w14:paraId="27351634" w14:textId="77777777" w:rsidR="00F05CA5" w:rsidRDefault="00F05CA5" w:rsidP="00FC3298">
            <w:pPr>
              <w:rPr>
                <w:lang w:val="en-US"/>
              </w:rPr>
            </w:pPr>
            <w:r>
              <w:rPr>
                <w:lang w:val="en-US"/>
              </w:rPr>
              <w:t>TsD05A</w:t>
            </w:r>
          </w:p>
          <w:p w14:paraId="3AA19877"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462E35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40B7B5AD"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2C19579"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379024D0" w14:textId="77777777" w:rsidR="00F05CA5" w:rsidRDefault="00F05CA5" w:rsidP="00FC3298">
            <w:pPr>
              <w:jc w:val="center"/>
              <w:rPr>
                <w:lang w:val="en-US"/>
              </w:rPr>
            </w:pPr>
            <w:r>
              <w:rPr>
                <w:lang w:val="en-US"/>
              </w:rPr>
              <w:t>8,030</w:t>
            </w:r>
          </w:p>
        </w:tc>
      </w:tr>
      <w:tr w:rsidR="00F05CA5" w14:paraId="567F151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00758" w14:textId="77777777" w:rsidR="00F05CA5" w:rsidRDefault="00F05CA5" w:rsidP="00FC3298">
            <w:pPr>
              <w:rPr>
                <w:lang w:val="en-US"/>
              </w:rPr>
            </w:pPr>
          </w:p>
        </w:tc>
        <w:tc>
          <w:tcPr>
            <w:tcW w:w="1276" w:type="dxa"/>
            <w:gridSpan w:val="2"/>
            <w:tcBorders>
              <w:top w:val="nil"/>
              <w:bottom w:val="single" w:sz="2" w:space="0" w:color="auto"/>
            </w:tcBorders>
            <w:vAlign w:val="center"/>
          </w:tcPr>
          <w:p w14:paraId="2F86B148"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D4BE9CD"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445544B9"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163A5296" w14:textId="77777777" w:rsidR="00F05CA5" w:rsidRDefault="00F05CA5" w:rsidP="00FC3298">
            <w:pPr>
              <w:rPr>
                <w:lang w:val="en-US"/>
              </w:rPr>
            </w:pPr>
            <w:r>
              <w:rPr>
                <w:lang w:val="en-US"/>
              </w:rPr>
              <w:t>70,825</w:t>
            </w:r>
          </w:p>
        </w:tc>
      </w:tr>
      <w:tr w:rsidR="00F05CA5" w14:paraId="4212BB8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9E475" w14:textId="77777777" w:rsidR="00F05CA5" w:rsidRDefault="00F05CA5" w:rsidP="00FC3298">
            <w:pPr>
              <w:rPr>
                <w:lang w:val="en-US"/>
              </w:rPr>
            </w:pPr>
          </w:p>
        </w:tc>
        <w:tc>
          <w:tcPr>
            <w:tcW w:w="1276" w:type="dxa"/>
            <w:gridSpan w:val="2"/>
            <w:tcBorders>
              <w:top w:val="nil"/>
              <w:bottom w:val="single" w:sz="2" w:space="0" w:color="auto"/>
            </w:tcBorders>
            <w:vAlign w:val="center"/>
          </w:tcPr>
          <w:p w14:paraId="679E3E0F" w14:textId="77777777" w:rsidR="00F05CA5" w:rsidRDefault="00F05CA5"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3CBFB252" w14:textId="77777777" w:rsidR="00F05CA5" w:rsidRDefault="00F05CA5" w:rsidP="00FC3298">
            <w:pPr>
              <w:rPr>
                <w:lang w:val="en-US"/>
              </w:rPr>
            </w:pPr>
            <w:r>
              <w:rPr>
                <w:lang w:val="en-US"/>
              </w:rPr>
              <w:t>Mai mecanic de 150-200 kg cu motor termic 6 cp (4 kw)</w:t>
            </w:r>
          </w:p>
        </w:tc>
        <w:tc>
          <w:tcPr>
            <w:tcW w:w="993" w:type="dxa"/>
            <w:gridSpan w:val="2"/>
            <w:tcBorders>
              <w:top w:val="nil"/>
              <w:bottom w:val="single" w:sz="2" w:space="0" w:color="auto"/>
            </w:tcBorders>
          </w:tcPr>
          <w:p w14:paraId="2128CAB5"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4F55034" w14:textId="77777777" w:rsidR="00F05CA5" w:rsidRDefault="00F05CA5" w:rsidP="00FC3298">
            <w:pPr>
              <w:rPr>
                <w:lang w:val="en-US"/>
              </w:rPr>
            </w:pPr>
            <w:r>
              <w:rPr>
                <w:lang w:val="en-US"/>
              </w:rPr>
              <w:t>83,432</w:t>
            </w:r>
          </w:p>
        </w:tc>
      </w:tr>
      <w:tr w:rsidR="00F05CA5" w:rsidRPr="00EB582C" w14:paraId="0A540D9F" w14:textId="77777777" w:rsidTr="00FC3298">
        <w:trPr>
          <w:trHeight w:val="340"/>
        </w:trPr>
        <w:tc>
          <w:tcPr>
            <w:tcW w:w="709" w:type="dxa"/>
            <w:tcBorders>
              <w:top w:val="nil"/>
              <w:left w:val="single" w:sz="6" w:space="0" w:color="auto"/>
              <w:bottom w:val="nil"/>
              <w:right w:val="nil"/>
            </w:tcBorders>
          </w:tcPr>
          <w:p w14:paraId="63B1CFD6"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77F26C0"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3FE5DB5"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05DA6F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3DA629C"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C05ECA2" w14:textId="77777777" w:rsidR="00F05CA5" w:rsidRPr="00EB582C" w:rsidRDefault="00F05CA5" w:rsidP="00FC3298">
            <w:pPr>
              <w:rPr>
                <w:lang w:val="en-US"/>
              </w:rPr>
            </w:pPr>
          </w:p>
        </w:tc>
      </w:tr>
      <w:tr w:rsidR="00F05CA5" w14:paraId="7C7D11CB"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9B4F86" w14:textId="77777777" w:rsidR="00F05CA5" w:rsidRDefault="00F05CA5" w:rsidP="00FC3298">
            <w:pPr>
              <w:rPr>
                <w:lang w:val="en-US"/>
              </w:rPr>
            </w:pPr>
            <w:r>
              <w:rPr>
                <w:lang w:val="en-US"/>
              </w:rPr>
              <w:t>10</w:t>
            </w:r>
          </w:p>
        </w:tc>
        <w:tc>
          <w:tcPr>
            <w:tcW w:w="1276" w:type="dxa"/>
            <w:gridSpan w:val="2"/>
            <w:tcBorders>
              <w:top w:val="single" w:sz="4" w:space="0" w:color="auto"/>
              <w:bottom w:val="single" w:sz="4" w:space="0" w:color="auto"/>
            </w:tcBorders>
          </w:tcPr>
          <w:p w14:paraId="42469B73" w14:textId="77777777" w:rsidR="00F05CA5" w:rsidRDefault="00F05CA5" w:rsidP="00FC3298">
            <w:pPr>
              <w:rPr>
                <w:lang w:val="en-US"/>
              </w:rPr>
            </w:pPr>
            <w:r>
              <w:rPr>
                <w:lang w:val="en-US"/>
              </w:rPr>
              <w:t>TsI50A3</w:t>
            </w:r>
          </w:p>
          <w:p w14:paraId="29C66777"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B7C0E2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Transportarea pamintului cu autobasculanta de 5 t la distanta de 3 km</w:t>
            </w:r>
            <w:r>
              <w:rPr>
                <w:rFonts w:ascii="Times New Roman CYR" w:hAnsi="Times New Roman CYR" w:cs="Times New Roman CYR"/>
                <w:sz w:val="16"/>
                <w:szCs w:val="16"/>
                <w:lang w:val="en-US"/>
              </w:rPr>
              <w:t xml:space="preserve"> </w:t>
            </w:r>
          </w:p>
          <w:p w14:paraId="2137EAC7"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9368A63"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3C67FDB6" w14:textId="77777777" w:rsidR="00F05CA5" w:rsidRDefault="00F05CA5" w:rsidP="00FC3298">
            <w:pPr>
              <w:jc w:val="center"/>
              <w:rPr>
                <w:lang w:val="en-US"/>
              </w:rPr>
            </w:pPr>
            <w:r>
              <w:rPr>
                <w:lang w:val="en-US"/>
              </w:rPr>
              <w:t>14,400</w:t>
            </w:r>
          </w:p>
        </w:tc>
      </w:tr>
      <w:tr w:rsidR="00F05CA5" w14:paraId="0A298A6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0A16A" w14:textId="77777777" w:rsidR="00F05CA5" w:rsidRDefault="00F05CA5" w:rsidP="00FC3298">
            <w:pPr>
              <w:rPr>
                <w:lang w:val="en-US"/>
              </w:rPr>
            </w:pPr>
          </w:p>
        </w:tc>
        <w:tc>
          <w:tcPr>
            <w:tcW w:w="1276" w:type="dxa"/>
            <w:gridSpan w:val="2"/>
            <w:tcBorders>
              <w:top w:val="nil"/>
              <w:bottom w:val="single" w:sz="2" w:space="0" w:color="auto"/>
            </w:tcBorders>
            <w:vAlign w:val="center"/>
          </w:tcPr>
          <w:p w14:paraId="2FDD4556" w14:textId="77777777" w:rsidR="00F05CA5" w:rsidRDefault="00F05CA5" w:rsidP="00FC3298">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56B9C850" w14:textId="77777777" w:rsidR="00F05CA5" w:rsidRDefault="00F05CA5" w:rsidP="00FC3298">
            <w:pPr>
              <w:rPr>
                <w:lang w:val="en-US"/>
              </w:rPr>
            </w:pPr>
            <w:r>
              <w:rPr>
                <w:lang w:val="en-US"/>
              </w:rPr>
              <w:t>Autobasculanta-5t</w:t>
            </w:r>
          </w:p>
        </w:tc>
        <w:tc>
          <w:tcPr>
            <w:tcW w:w="993" w:type="dxa"/>
            <w:gridSpan w:val="2"/>
            <w:tcBorders>
              <w:top w:val="nil"/>
              <w:bottom w:val="single" w:sz="2" w:space="0" w:color="auto"/>
            </w:tcBorders>
          </w:tcPr>
          <w:p w14:paraId="30467743"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1A5A02C9" w14:textId="77777777" w:rsidR="00F05CA5" w:rsidRDefault="00F05CA5" w:rsidP="00FC3298">
            <w:pPr>
              <w:rPr>
                <w:lang w:val="en-US"/>
              </w:rPr>
            </w:pPr>
            <w:r>
              <w:rPr>
                <w:lang w:val="en-US"/>
              </w:rPr>
              <w:t>1,094</w:t>
            </w:r>
          </w:p>
        </w:tc>
      </w:tr>
      <w:tr w:rsidR="00F05CA5" w:rsidRPr="00EB582C" w14:paraId="691DD258" w14:textId="77777777" w:rsidTr="00FC3298">
        <w:trPr>
          <w:trHeight w:val="340"/>
        </w:trPr>
        <w:tc>
          <w:tcPr>
            <w:tcW w:w="709" w:type="dxa"/>
            <w:tcBorders>
              <w:top w:val="nil"/>
              <w:left w:val="single" w:sz="6" w:space="0" w:color="auto"/>
              <w:bottom w:val="nil"/>
              <w:right w:val="nil"/>
            </w:tcBorders>
          </w:tcPr>
          <w:p w14:paraId="76AF396D"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B3B0AA7"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3146C7A"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1926CEC"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9696318"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B0B3C87" w14:textId="77777777" w:rsidR="00F05CA5" w:rsidRPr="00EB582C" w:rsidRDefault="00F05CA5" w:rsidP="00FC3298">
            <w:pPr>
              <w:rPr>
                <w:lang w:val="en-US"/>
              </w:rPr>
            </w:pPr>
          </w:p>
        </w:tc>
      </w:tr>
      <w:tr w:rsidR="00F05CA5" w14:paraId="55C29DA6"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1B68DD" w14:textId="77777777" w:rsidR="00F05CA5" w:rsidRDefault="00F05CA5" w:rsidP="00FC3298">
            <w:pPr>
              <w:rPr>
                <w:lang w:val="en-US"/>
              </w:rPr>
            </w:pPr>
            <w:r>
              <w:rPr>
                <w:lang w:val="en-US"/>
              </w:rPr>
              <w:t>11</w:t>
            </w:r>
          </w:p>
        </w:tc>
        <w:tc>
          <w:tcPr>
            <w:tcW w:w="1276" w:type="dxa"/>
            <w:gridSpan w:val="2"/>
            <w:tcBorders>
              <w:top w:val="single" w:sz="4" w:space="0" w:color="auto"/>
              <w:bottom w:val="single" w:sz="4" w:space="0" w:color="auto"/>
            </w:tcBorders>
          </w:tcPr>
          <w:p w14:paraId="0E92B989" w14:textId="77777777" w:rsidR="00F05CA5" w:rsidRDefault="00F05CA5" w:rsidP="00FC3298">
            <w:pPr>
              <w:rPr>
                <w:lang w:val="en-US"/>
              </w:rPr>
            </w:pPr>
            <w:r>
              <w:rPr>
                <w:lang w:val="en-US"/>
              </w:rPr>
              <w:t>TsC51B</w:t>
            </w:r>
          </w:p>
          <w:p w14:paraId="2DE468A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E909F9F"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Lucrari la descarcarea pamintului in depozit, teren categoria II</w:t>
            </w:r>
            <w:r>
              <w:rPr>
                <w:rFonts w:ascii="Times New Roman CYR" w:hAnsi="Times New Roman CYR" w:cs="Times New Roman CYR"/>
                <w:sz w:val="16"/>
                <w:szCs w:val="16"/>
                <w:lang w:val="en-US"/>
              </w:rPr>
              <w:t xml:space="preserve"> </w:t>
            </w:r>
          </w:p>
          <w:p w14:paraId="7D486A61"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E26005A" w14:textId="77777777" w:rsidR="00F05CA5" w:rsidRDefault="00F05CA5" w:rsidP="00FC3298">
            <w:pPr>
              <w:jc w:val="center"/>
              <w:rPr>
                <w:lang w:val="en-US"/>
              </w:rPr>
            </w:pPr>
            <w:r>
              <w:rPr>
                <w:lang w:val="en-US"/>
              </w:rPr>
              <w:lastRenderedPageBreak/>
              <w:t>100 m3</w:t>
            </w:r>
          </w:p>
        </w:tc>
        <w:tc>
          <w:tcPr>
            <w:tcW w:w="1559" w:type="dxa"/>
            <w:gridSpan w:val="2"/>
            <w:tcBorders>
              <w:top w:val="single" w:sz="4" w:space="0" w:color="auto"/>
              <w:bottom w:val="single" w:sz="4" w:space="0" w:color="auto"/>
            </w:tcBorders>
            <w:vAlign w:val="center"/>
          </w:tcPr>
          <w:p w14:paraId="72E852EF" w14:textId="77777777" w:rsidR="00F05CA5" w:rsidRDefault="00F05CA5" w:rsidP="00FC3298">
            <w:pPr>
              <w:jc w:val="center"/>
              <w:rPr>
                <w:lang w:val="en-US"/>
              </w:rPr>
            </w:pPr>
            <w:r>
              <w:rPr>
                <w:lang w:val="en-US"/>
              </w:rPr>
              <w:t>0,090</w:t>
            </w:r>
          </w:p>
        </w:tc>
      </w:tr>
      <w:tr w:rsidR="00F05CA5" w14:paraId="2D0FA73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6C8D7" w14:textId="77777777" w:rsidR="00F05CA5" w:rsidRDefault="00F05CA5" w:rsidP="00FC3298">
            <w:pPr>
              <w:rPr>
                <w:lang w:val="en-US"/>
              </w:rPr>
            </w:pPr>
          </w:p>
        </w:tc>
        <w:tc>
          <w:tcPr>
            <w:tcW w:w="1276" w:type="dxa"/>
            <w:gridSpan w:val="2"/>
            <w:tcBorders>
              <w:top w:val="nil"/>
              <w:bottom w:val="single" w:sz="2" w:space="0" w:color="auto"/>
            </w:tcBorders>
            <w:vAlign w:val="center"/>
          </w:tcPr>
          <w:p w14:paraId="38F3AA49"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6D8859D"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6B8AC2BB"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55D72F3" w14:textId="77777777" w:rsidR="00F05CA5" w:rsidRDefault="00F05CA5" w:rsidP="00FC3298">
            <w:pPr>
              <w:rPr>
                <w:lang w:val="en-US"/>
              </w:rPr>
            </w:pPr>
            <w:r>
              <w:rPr>
                <w:lang w:val="en-US"/>
              </w:rPr>
              <w:t>0,032</w:t>
            </w:r>
          </w:p>
        </w:tc>
      </w:tr>
      <w:tr w:rsidR="00F05CA5" w14:paraId="71F45B1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8F1278" w14:textId="77777777" w:rsidR="00F05CA5" w:rsidRDefault="00F05CA5" w:rsidP="00FC3298">
            <w:pPr>
              <w:rPr>
                <w:lang w:val="en-US"/>
              </w:rPr>
            </w:pPr>
          </w:p>
        </w:tc>
        <w:tc>
          <w:tcPr>
            <w:tcW w:w="1276" w:type="dxa"/>
            <w:gridSpan w:val="2"/>
            <w:tcBorders>
              <w:top w:val="nil"/>
              <w:bottom w:val="single" w:sz="2" w:space="0" w:color="auto"/>
            </w:tcBorders>
            <w:vAlign w:val="center"/>
          </w:tcPr>
          <w:p w14:paraId="27C45A7D" w14:textId="77777777" w:rsidR="00F05CA5" w:rsidRDefault="00F05CA5"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32D03F88" w14:textId="77777777" w:rsidR="00F05CA5" w:rsidRDefault="00F05CA5" w:rsidP="00FC3298">
            <w:pPr>
              <w:rPr>
                <w:lang w:val="en-US"/>
              </w:rPr>
            </w:pPr>
            <w:r>
              <w:rPr>
                <w:lang w:val="en-US"/>
              </w:rPr>
              <w:t xml:space="preserve">Piatra sparta </w:t>
            </w:r>
          </w:p>
        </w:tc>
        <w:tc>
          <w:tcPr>
            <w:tcW w:w="993" w:type="dxa"/>
            <w:gridSpan w:val="2"/>
            <w:tcBorders>
              <w:top w:val="nil"/>
              <w:bottom w:val="single" w:sz="2" w:space="0" w:color="auto"/>
            </w:tcBorders>
          </w:tcPr>
          <w:p w14:paraId="7A22213D"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0A622364" w14:textId="77777777" w:rsidR="00F05CA5" w:rsidRDefault="00F05CA5" w:rsidP="00FC3298">
            <w:pPr>
              <w:rPr>
                <w:lang w:val="en-US"/>
              </w:rPr>
            </w:pPr>
            <w:r>
              <w:rPr>
                <w:lang w:val="en-US"/>
              </w:rPr>
              <w:t>0,000</w:t>
            </w:r>
          </w:p>
        </w:tc>
      </w:tr>
      <w:tr w:rsidR="00F05CA5" w14:paraId="7DDB090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5852AF" w14:textId="77777777" w:rsidR="00F05CA5" w:rsidRDefault="00F05CA5" w:rsidP="00FC3298">
            <w:pPr>
              <w:rPr>
                <w:lang w:val="en-US"/>
              </w:rPr>
            </w:pPr>
          </w:p>
        </w:tc>
        <w:tc>
          <w:tcPr>
            <w:tcW w:w="1276" w:type="dxa"/>
            <w:gridSpan w:val="2"/>
            <w:tcBorders>
              <w:top w:val="nil"/>
              <w:bottom w:val="single" w:sz="2" w:space="0" w:color="auto"/>
            </w:tcBorders>
            <w:vAlign w:val="center"/>
          </w:tcPr>
          <w:p w14:paraId="4568D3D3" w14:textId="77777777" w:rsidR="00F05CA5" w:rsidRDefault="00F05CA5" w:rsidP="00FC3298">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61930DBB" w14:textId="77777777" w:rsidR="00F05CA5" w:rsidRDefault="00F05CA5" w:rsidP="00FC3298">
            <w:pPr>
              <w:rPr>
                <w:lang w:val="en-US"/>
              </w:rPr>
            </w:pPr>
            <w:r>
              <w:rPr>
                <w:lang w:val="en-US"/>
              </w:rPr>
              <w:t>Buldozer 79kw (108CP)</w:t>
            </w:r>
          </w:p>
        </w:tc>
        <w:tc>
          <w:tcPr>
            <w:tcW w:w="993" w:type="dxa"/>
            <w:gridSpan w:val="2"/>
            <w:tcBorders>
              <w:top w:val="nil"/>
              <w:bottom w:val="single" w:sz="2" w:space="0" w:color="auto"/>
            </w:tcBorders>
          </w:tcPr>
          <w:p w14:paraId="6182B51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E6A44B7" w14:textId="77777777" w:rsidR="00F05CA5" w:rsidRDefault="00F05CA5" w:rsidP="00FC3298">
            <w:pPr>
              <w:rPr>
                <w:lang w:val="en-US"/>
              </w:rPr>
            </w:pPr>
            <w:r>
              <w:rPr>
                <w:lang w:val="en-US"/>
              </w:rPr>
              <w:t>0,036</w:t>
            </w:r>
          </w:p>
        </w:tc>
      </w:tr>
      <w:tr w:rsidR="00F05CA5" w:rsidRPr="00EB582C" w14:paraId="34E7D603" w14:textId="77777777" w:rsidTr="00FC3298">
        <w:trPr>
          <w:trHeight w:val="340"/>
        </w:trPr>
        <w:tc>
          <w:tcPr>
            <w:tcW w:w="709" w:type="dxa"/>
            <w:tcBorders>
              <w:top w:val="nil"/>
              <w:left w:val="single" w:sz="6" w:space="0" w:color="auto"/>
              <w:bottom w:val="nil"/>
              <w:right w:val="nil"/>
            </w:tcBorders>
          </w:tcPr>
          <w:p w14:paraId="56F55430"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CAB93C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D50E0B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2C9481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EDE4C3B"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11F32AC" w14:textId="77777777" w:rsidR="00F05CA5" w:rsidRPr="00EB582C" w:rsidRDefault="00F05CA5" w:rsidP="00FC3298">
            <w:pPr>
              <w:rPr>
                <w:lang w:val="en-US"/>
              </w:rPr>
            </w:pPr>
          </w:p>
        </w:tc>
      </w:tr>
      <w:tr w:rsidR="00F05CA5" w14:paraId="682F015D"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D0A0FA6" w14:textId="77777777" w:rsidR="00F05CA5" w:rsidRDefault="00F05CA5" w:rsidP="00FC3298">
            <w:pPr>
              <w:rPr>
                <w:sz w:val="8"/>
                <w:szCs w:val="8"/>
                <w:lang w:val="en-US"/>
              </w:rPr>
            </w:pPr>
          </w:p>
        </w:tc>
        <w:tc>
          <w:tcPr>
            <w:tcW w:w="1276" w:type="dxa"/>
            <w:gridSpan w:val="2"/>
            <w:tcBorders>
              <w:left w:val="nil"/>
              <w:bottom w:val="nil"/>
              <w:right w:val="nil"/>
            </w:tcBorders>
          </w:tcPr>
          <w:p w14:paraId="460735FC" w14:textId="77777777" w:rsidR="00F05CA5" w:rsidRDefault="00F05CA5" w:rsidP="00FC3298">
            <w:pPr>
              <w:rPr>
                <w:sz w:val="8"/>
                <w:szCs w:val="8"/>
                <w:lang w:val="en-US"/>
              </w:rPr>
            </w:pPr>
          </w:p>
        </w:tc>
        <w:tc>
          <w:tcPr>
            <w:tcW w:w="3402" w:type="dxa"/>
            <w:gridSpan w:val="2"/>
            <w:tcBorders>
              <w:left w:val="nil"/>
              <w:bottom w:val="nil"/>
              <w:right w:val="nil"/>
            </w:tcBorders>
          </w:tcPr>
          <w:p w14:paraId="1DAEE6DB" w14:textId="77777777" w:rsidR="00F05CA5" w:rsidRDefault="00F05CA5" w:rsidP="00FC3298">
            <w:pPr>
              <w:rPr>
                <w:sz w:val="8"/>
                <w:szCs w:val="8"/>
                <w:lang w:val="en-US"/>
              </w:rPr>
            </w:pPr>
          </w:p>
          <w:p w14:paraId="59DB1F06" w14:textId="77777777" w:rsidR="00F05CA5" w:rsidRDefault="00F05CA5" w:rsidP="00FC3298">
            <w:pPr>
              <w:rPr>
                <w:sz w:val="8"/>
                <w:szCs w:val="8"/>
                <w:lang w:val="en-US"/>
              </w:rPr>
            </w:pPr>
          </w:p>
          <w:p w14:paraId="4641FD40" w14:textId="77777777" w:rsidR="00F05CA5" w:rsidRDefault="00F05CA5" w:rsidP="00FC3298">
            <w:pPr>
              <w:rPr>
                <w:sz w:val="8"/>
                <w:szCs w:val="8"/>
                <w:lang w:val="en-US"/>
              </w:rPr>
            </w:pPr>
          </w:p>
        </w:tc>
        <w:tc>
          <w:tcPr>
            <w:tcW w:w="1134" w:type="dxa"/>
            <w:gridSpan w:val="2"/>
            <w:tcBorders>
              <w:left w:val="nil"/>
              <w:bottom w:val="nil"/>
              <w:right w:val="nil"/>
            </w:tcBorders>
          </w:tcPr>
          <w:p w14:paraId="6C9D5272" w14:textId="77777777" w:rsidR="00F05CA5" w:rsidRDefault="00F05CA5" w:rsidP="00FC3298">
            <w:pPr>
              <w:rPr>
                <w:sz w:val="8"/>
                <w:szCs w:val="8"/>
                <w:lang w:val="en-US"/>
              </w:rPr>
            </w:pPr>
          </w:p>
        </w:tc>
        <w:tc>
          <w:tcPr>
            <w:tcW w:w="1134" w:type="dxa"/>
            <w:gridSpan w:val="2"/>
            <w:tcBorders>
              <w:left w:val="nil"/>
              <w:bottom w:val="nil"/>
              <w:right w:val="nil"/>
            </w:tcBorders>
          </w:tcPr>
          <w:p w14:paraId="6A70C337" w14:textId="77777777" w:rsidR="00F05CA5" w:rsidRDefault="00F05CA5" w:rsidP="00FC3298">
            <w:pPr>
              <w:rPr>
                <w:sz w:val="8"/>
                <w:szCs w:val="8"/>
                <w:lang w:val="en-US"/>
              </w:rPr>
            </w:pPr>
          </w:p>
        </w:tc>
        <w:tc>
          <w:tcPr>
            <w:tcW w:w="1134" w:type="dxa"/>
            <w:tcBorders>
              <w:left w:val="nil"/>
              <w:bottom w:val="nil"/>
            </w:tcBorders>
          </w:tcPr>
          <w:p w14:paraId="02FE1317" w14:textId="77777777" w:rsidR="00F05CA5" w:rsidRDefault="00F05CA5" w:rsidP="00FC3298">
            <w:pPr>
              <w:rPr>
                <w:sz w:val="8"/>
                <w:szCs w:val="8"/>
                <w:lang w:val="en-US"/>
              </w:rPr>
            </w:pPr>
          </w:p>
        </w:tc>
      </w:tr>
      <w:tr w:rsidR="00F05CA5" w:rsidRPr="00EB582C" w14:paraId="604917E6"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E544CD6"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314AED8"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3B846D1C"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25AA070"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49C9DDA6" w14:textId="77777777" w:rsidR="00F05CA5" w:rsidRPr="00EB582C" w:rsidRDefault="00F05CA5" w:rsidP="00FC3298">
            <w:pPr>
              <w:rPr>
                <w:lang w:val="en-US"/>
              </w:rPr>
            </w:pPr>
          </w:p>
        </w:tc>
      </w:tr>
      <w:tr w:rsidR="00F05CA5" w14:paraId="0C9DA4E2"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26B04A"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3A45E9A4"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2720FBA4"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37628BDC" w14:textId="77777777" w:rsidR="00F05CA5" w:rsidRDefault="00F05CA5" w:rsidP="00FC3298">
            <w:pPr>
              <w:rPr>
                <w:sz w:val="8"/>
                <w:szCs w:val="8"/>
                <w:lang w:val="en-US"/>
              </w:rPr>
            </w:pPr>
            <w:r>
              <w:rPr>
                <w:b/>
                <w:bCs/>
                <w:lang w:val="en-US"/>
              </w:rPr>
              <w:t xml:space="preserve">Total </w:t>
            </w:r>
            <w:r>
              <w:rPr>
                <w:b/>
                <w:bCs/>
                <w:sz w:val="22"/>
                <w:szCs w:val="22"/>
                <w:lang w:val="en-US"/>
              </w:rPr>
              <w:t xml:space="preserve"> Lucrari terasamente</w:t>
            </w:r>
          </w:p>
        </w:tc>
        <w:tc>
          <w:tcPr>
            <w:tcW w:w="1134" w:type="dxa"/>
            <w:gridSpan w:val="2"/>
            <w:tcBorders>
              <w:top w:val="single" w:sz="4" w:space="0" w:color="auto"/>
              <w:left w:val="nil"/>
              <w:bottom w:val="single" w:sz="4" w:space="0" w:color="auto"/>
              <w:right w:val="nil"/>
            </w:tcBorders>
          </w:tcPr>
          <w:p w14:paraId="5A9C431F"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7C7F20D" w14:textId="77777777" w:rsidR="00F05CA5" w:rsidRDefault="00F05CA5" w:rsidP="00FC3298">
            <w:pPr>
              <w:rPr>
                <w:b/>
                <w:bCs/>
                <w:lang w:val="en-US"/>
              </w:rPr>
            </w:pPr>
          </w:p>
        </w:tc>
      </w:tr>
      <w:tr w:rsidR="00F05CA5" w:rsidRPr="0097392D" w14:paraId="64FC8CE6" w14:textId="77777777" w:rsidTr="00FC3298">
        <w:tc>
          <w:tcPr>
            <w:tcW w:w="709" w:type="dxa"/>
            <w:tcBorders>
              <w:top w:val="nil"/>
              <w:left w:val="single" w:sz="6" w:space="0" w:color="auto"/>
              <w:bottom w:val="nil"/>
              <w:right w:val="nil"/>
            </w:tcBorders>
          </w:tcPr>
          <w:p w14:paraId="16CB2282" w14:textId="77777777" w:rsidR="00F05CA5" w:rsidRDefault="00F05CA5" w:rsidP="00FC329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9F795BE"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7A385C8E" w14:textId="77777777" w:rsidR="00F05CA5" w:rsidRPr="007F2714" w:rsidRDefault="00F05CA5" w:rsidP="00FC3298">
            <w:pPr>
              <w:rPr>
                <w:b/>
                <w:bCs/>
                <w:sz w:val="22"/>
                <w:szCs w:val="22"/>
                <w:lang w:val="en-US"/>
              </w:rPr>
            </w:pPr>
            <w:r w:rsidRPr="0097392D">
              <w:rPr>
                <w:b/>
                <w:bCs/>
                <w:sz w:val="22"/>
                <w:szCs w:val="22"/>
                <w:lang w:val="en-US"/>
              </w:rPr>
              <w:t>1.2. Tevi</w:t>
            </w:r>
          </w:p>
          <w:p w14:paraId="5F43BF2D"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450A0A79"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2D4097BA"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22099742" w14:textId="77777777" w:rsidR="00F05CA5" w:rsidRPr="0097392D" w:rsidRDefault="00F05CA5" w:rsidP="00FC3298">
            <w:pPr>
              <w:rPr>
                <w:lang w:val="en-US"/>
              </w:rPr>
            </w:pPr>
          </w:p>
        </w:tc>
      </w:tr>
      <w:tr w:rsidR="00F05CA5" w14:paraId="5FCD7E02"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B65029" w14:textId="77777777" w:rsidR="00F05CA5" w:rsidRDefault="00F05CA5" w:rsidP="00FC3298">
            <w:pPr>
              <w:rPr>
                <w:lang w:val="en-US"/>
              </w:rPr>
            </w:pPr>
            <w:r>
              <w:rPr>
                <w:lang w:val="en-US"/>
              </w:rPr>
              <w:t>12</w:t>
            </w:r>
          </w:p>
        </w:tc>
        <w:tc>
          <w:tcPr>
            <w:tcW w:w="1276" w:type="dxa"/>
            <w:gridSpan w:val="2"/>
            <w:tcBorders>
              <w:top w:val="single" w:sz="4" w:space="0" w:color="auto"/>
              <w:bottom w:val="single" w:sz="4" w:space="0" w:color="auto"/>
            </w:tcBorders>
          </w:tcPr>
          <w:p w14:paraId="382E115B" w14:textId="77777777" w:rsidR="00F05CA5" w:rsidRDefault="00F05CA5" w:rsidP="00FC3298">
            <w:pPr>
              <w:rPr>
                <w:lang w:val="en-US"/>
              </w:rPr>
            </w:pPr>
            <w:r>
              <w:rPr>
                <w:lang w:val="en-US"/>
              </w:rPr>
              <w:t>IC44D</w:t>
            </w:r>
          </w:p>
          <w:p w14:paraId="5A5CAF71"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0C364A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Confectionarea, montarea si cimentarea tevii de protectie la trecerea conductelor prin ziduri, teava avind diametrul de 200 mm Teava corugata d.200 L=200 mm</w:t>
            </w:r>
            <w:r>
              <w:rPr>
                <w:rFonts w:ascii="Times New Roman CYR" w:hAnsi="Times New Roman CYR" w:cs="Times New Roman CYR"/>
                <w:sz w:val="16"/>
                <w:szCs w:val="16"/>
                <w:lang w:val="en-US"/>
              </w:rPr>
              <w:t xml:space="preserve"> </w:t>
            </w:r>
          </w:p>
          <w:p w14:paraId="52F95C5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3596C19"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894CEC7" w14:textId="77777777" w:rsidR="00F05CA5" w:rsidRDefault="00F05CA5" w:rsidP="00FC3298">
            <w:pPr>
              <w:jc w:val="center"/>
              <w:rPr>
                <w:lang w:val="en-US"/>
              </w:rPr>
            </w:pPr>
            <w:r>
              <w:rPr>
                <w:lang w:val="en-US"/>
              </w:rPr>
              <w:t>48,000</w:t>
            </w:r>
          </w:p>
        </w:tc>
      </w:tr>
      <w:tr w:rsidR="00F05CA5" w14:paraId="42D5151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80B22" w14:textId="77777777" w:rsidR="00F05CA5" w:rsidRDefault="00F05CA5" w:rsidP="00FC3298">
            <w:pPr>
              <w:rPr>
                <w:lang w:val="en-US"/>
              </w:rPr>
            </w:pPr>
          </w:p>
        </w:tc>
        <w:tc>
          <w:tcPr>
            <w:tcW w:w="1276" w:type="dxa"/>
            <w:gridSpan w:val="2"/>
            <w:tcBorders>
              <w:top w:val="nil"/>
              <w:bottom w:val="single" w:sz="2" w:space="0" w:color="auto"/>
            </w:tcBorders>
            <w:vAlign w:val="center"/>
          </w:tcPr>
          <w:p w14:paraId="57801395" w14:textId="77777777" w:rsidR="00F05CA5" w:rsidRDefault="00F05CA5" w:rsidP="00FC3298">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677C1B1C" w14:textId="77777777" w:rsidR="00F05CA5" w:rsidRDefault="00F05CA5" w:rsidP="00FC3298">
            <w:pPr>
              <w:rPr>
                <w:lang w:val="en-US"/>
              </w:rPr>
            </w:pPr>
            <w:r>
              <w:rPr>
                <w:lang w:val="en-US"/>
              </w:rPr>
              <w:t>Instalator incalzire si gaze</w:t>
            </w:r>
          </w:p>
        </w:tc>
        <w:tc>
          <w:tcPr>
            <w:tcW w:w="993" w:type="dxa"/>
            <w:gridSpan w:val="2"/>
            <w:tcBorders>
              <w:top w:val="nil"/>
              <w:bottom w:val="single" w:sz="2" w:space="0" w:color="auto"/>
            </w:tcBorders>
          </w:tcPr>
          <w:p w14:paraId="1F28F52A"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015206A2" w14:textId="77777777" w:rsidR="00F05CA5" w:rsidRDefault="00F05CA5" w:rsidP="00FC3298">
            <w:pPr>
              <w:rPr>
                <w:lang w:val="en-US"/>
              </w:rPr>
            </w:pPr>
            <w:r>
              <w:rPr>
                <w:lang w:val="en-US"/>
              </w:rPr>
              <w:t>45,600</w:t>
            </w:r>
          </w:p>
        </w:tc>
      </w:tr>
      <w:tr w:rsidR="00F05CA5" w14:paraId="2D58083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96316E" w14:textId="77777777" w:rsidR="00F05CA5" w:rsidRDefault="00F05CA5" w:rsidP="00FC3298">
            <w:pPr>
              <w:rPr>
                <w:lang w:val="en-US"/>
              </w:rPr>
            </w:pPr>
          </w:p>
        </w:tc>
        <w:tc>
          <w:tcPr>
            <w:tcW w:w="1276" w:type="dxa"/>
            <w:gridSpan w:val="2"/>
            <w:tcBorders>
              <w:top w:val="nil"/>
              <w:bottom w:val="single" w:sz="2" w:space="0" w:color="auto"/>
            </w:tcBorders>
            <w:vAlign w:val="center"/>
          </w:tcPr>
          <w:p w14:paraId="33F2F864" w14:textId="77777777" w:rsidR="00F05CA5" w:rsidRDefault="00F05CA5" w:rsidP="00FC3298">
            <w:pPr>
              <w:jc w:val="center"/>
              <w:rPr>
                <w:sz w:val="16"/>
                <w:szCs w:val="16"/>
                <w:lang w:val="en-US"/>
              </w:rPr>
            </w:pPr>
            <w:r>
              <w:rPr>
                <w:sz w:val="16"/>
                <w:szCs w:val="16"/>
                <w:lang w:val="en-US"/>
              </w:rPr>
              <w:t>27221033100001</w:t>
            </w:r>
          </w:p>
        </w:tc>
        <w:tc>
          <w:tcPr>
            <w:tcW w:w="4252" w:type="dxa"/>
            <w:gridSpan w:val="3"/>
            <w:tcBorders>
              <w:top w:val="nil"/>
              <w:bottom w:val="single" w:sz="2" w:space="0" w:color="auto"/>
            </w:tcBorders>
          </w:tcPr>
          <w:p w14:paraId="0B2FED59" w14:textId="77777777" w:rsidR="00F05CA5" w:rsidRDefault="00F05CA5" w:rsidP="00FC3298">
            <w:pPr>
              <w:rPr>
                <w:lang w:val="en-US"/>
              </w:rPr>
            </w:pPr>
            <w:r>
              <w:rPr>
                <w:lang w:val="en-US"/>
              </w:rPr>
              <w:t>Teava corugata d.200 L=200 mm</w:t>
            </w:r>
          </w:p>
        </w:tc>
        <w:tc>
          <w:tcPr>
            <w:tcW w:w="993" w:type="dxa"/>
            <w:gridSpan w:val="2"/>
            <w:tcBorders>
              <w:top w:val="nil"/>
              <w:bottom w:val="single" w:sz="2" w:space="0" w:color="auto"/>
            </w:tcBorders>
          </w:tcPr>
          <w:p w14:paraId="48B11AB7"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4D5ABED6" w14:textId="77777777" w:rsidR="00F05CA5" w:rsidRDefault="00F05CA5" w:rsidP="00FC3298">
            <w:pPr>
              <w:rPr>
                <w:lang w:val="en-US"/>
              </w:rPr>
            </w:pPr>
            <w:r>
              <w:rPr>
                <w:lang w:val="en-US"/>
              </w:rPr>
              <w:t>48,000</w:t>
            </w:r>
          </w:p>
        </w:tc>
      </w:tr>
      <w:tr w:rsidR="00F05CA5" w14:paraId="7E993E4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3FCBBF" w14:textId="77777777" w:rsidR="00F05CA5" w:rsidRDefault="00F05CA5" w:rsidP="00FC3298">
            <w:pPr>
              <w:rPr>
                <w:lang w:val="en-US"/>
              </w:rPr>
            </w:pPr>
          </w:p>
        </w:tc>
        <w:tc>
          <w:tcPr>
            <w:tcW w:w="1276" w:type="dxa"/>
            <w:gridSpan w:val="2"/>
            <w:tcBorders>
              <w:top w:val="nil"/>
              <w:bottom w:val="single" w:sz="2" w:space="0" w:color="auto"/>
            </w:tcBorders>
            <w:vAlign w:val="center"/>
          </w:tcPr>
          <w:p w14:paraId="1B7826D8" w14:textId="77777777" w:rsidR="00F05CA5" w:rsidRDefault="00F05CA5" w:rsidP="00FC3298">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6B76F8BE" w14:textId="77777777" w:rsidR="00F05CA5" w:rsidRDefault="00F05CA5" w:rsidP="00FC3298">
            <w:pPr>
              <w:rPr>
                <w:lang w:val="en-US"/>
              </w:rPr>
            </w:pPr>
            <w:r>
              <w:rPr>
                <w:lang w:val="en-US"/>
              </w:rPr>
              <w:t>Ciment portland P 40 saci S388</w:t>
            </w:r>
          </w:p>
        </w:tc>
        <w:tc>
          <w:tcPr>
            <w:tcW w:w="993" w:type="dxa"/>
            <w:gridSpan w:val="2"/>
            <w:tcBorders>
              <w:top w:val="nil"/>
              <w:bottom w:val="single" w:sz="2" w:space="0" w:color="auto"/>
            </w:tcBorders>
          </w:tcPr>
          <w:p w14:paraId="4E318DC7"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5E18F5C4" w14:textId="77777777" w:rsidR="00F05CA5" w:rsidRDefault="00F05CA5" w:rsidP="00FC3298">
            <w:pPr>
              <w:rPr>
                <w:lang w:val="en-US"/>
              </w:rPr>
            </w:pPr>
            <w:r>
              <w:rPr>
                <w:lang w:val="en-US"/>
              </w:rPr>
              <w:t>30,816</w:t>
            </w:r>
          </w:p>
        </w:tc>
      </w:tr>
      <w:tr w:rsidR="00F05CA5" w14:paraId="3E76174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F8624C" w14:textId="77777777" w:rsidR="00F05CA5" w:rsidRDefault="00F05CA5" w:rsidP="00FC3298">
            <w:pPr>
              <w:rPr>
                <w:lang w:val="en-US"/>
              </w:rPr>
            </w:pPr>
          </w:p>
        </w:tc>
        <w:tc>
          <w:tcPr>
            <w:tcW w:w="1276" w:type="dxa"/>
            <w:gridSpan w:val="2"/>
            <w:tcBorders>
              <w:top w:val="nil"/>
              <w:bottom w:val="single" w:sz="2" w:space="0" w:color="auto"/>
            </w:tcBorders>
            <w:vAlign w:val="center"/>
          </w:tcPr>
          <w:p w14:paraId="6EDFD25A" w14:textId="77777777" w:rsidR="00F05CA5" w:rsidRDefault="00F05CA5" w:rsidP="00FC3298">
            <w:pPr>
              <w:jc w:val="center"/>
              <w:rPr>
                <w:sz w:val="16"/>
                <w:szCs w:val="16"/>
                <w:lang w:val="en-US"/>
              </w:rPr>
            </w:pPr>
            <w:r>
              <w:rPr>
                <w:sz w:val="16"/>
                <w:szCs w:val="16"/>
                <w:lang w:val="en-US"/>
              </w:rPr>
              <w:t>1421202206000</w:t>
            </w:r>
          </w:p>
        </w:tc>
        <w:tc>
          <w:tcPr>
            <w:tcW w:w="4252" w:type="dxa"/>
            <w:gridSpan w:val="3"/>
            <w:tcBorders>
              <w:top w:val="nil"/>
              <w:bottom w:val="single" w:sz="2" w:space="0" w:color="auto"/>
            </w:tcBorders>
          </w:tcPr>
          <w:p w14:paraId="1B95B13F" w14:textId="77777777" w:rsidR="00F05CA5" w:rsidRDefault="00F05CA5" w:rsidP="00FC3298">
            <w:pPr>
              <w:rPr>
                <w:lang w:val="en-US"/>
              </w:rPr>
            </w:pPr>
            <w:r>
              <w:rPr>
                <w:lang w:val="en-US"/>
              </w:rPr>
              <w:t>Nisip  0,0-7,0 mm</w:t>
            </w:r>
          </w:p>
        </w:tc>
        <w:tc>
          <w:tcPr>
            <w:tcW w:w="993" w:type="dxa"/>
            <w:gridSpan w:val="2"/>
            <w:tcBorders>
              <w:top w:val="nil"/>
              <w:bottom w:val="single" w:sz="2" w:space="0" w:color="auto"/>
            </w:tcBorders>
          </w:tcPr>
          <w:p w14:paraId="58BD7CC0"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7867BACC" w14:textId="77777777" w:rsidR="00F05CA5" w:rsidRDefault="00F05CA5" w:rsidP="00FC3298">
            <w:pPr>
              <w:rPr>
                <w:lang w:val="en-US"/>
              </w:rPr>
            </w:pPr>
            <w:r>
              <w:rPr>
                <w:lang w:val="en-US"/>
              </w:rPr>
              <w:t>0,173</w:t>
            </w:r>
          </w:p>
        </w:tc>
      </w:tr>
      <w:tr w:rsidR="00F05CA5" w14:paraId="00B93C1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7B950" w14:textId="77777777" w:rsidR="00F05CA5" w:rsidRDefault="00F05CA5" w:rsidP="00FC3298">
            <w:pPr>
              <w:rPr>
                <w:lang w:val="en-US"/>
              </w:rPr>
            </w:pPr>
          </w:p>
        </w:tc>
        <w:tc>
          <w:tcPr>
            <w:tcW w:w="1276" w:type="dxa"/>
            <w:gridSpan w:val="2"/>
            <w:tcBorders>
              <w:top w:val="nil"/>
              <w:bottom w:val="single" w:sz="2" w:space="0" w:color="auto"/>
            </w:tcBorders>
            <w:vAlign w:val="center"/>
          </w:tcPr>
          <w:p w14:paraId="4D3D0695" w14:textId="77777777" w:rsidR="00F05CA5" w:rsidRDefault="00F05CA5" w:rsidP="00FC3298">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393257C6" w14:textId="77777777" w:rsidR="00F05CA5" w:rsidRDefault="00F05CA5" w:rsidP="00FC3298">
            <w:pPr>
              <w:rPr>
                <w:lang w:val="en-US"/>
              </w:rPr>
            </w:pPr>
            <w:r>
              <w:rPr>
                <w:lang w:val="en-US"/>
              </w:rPr>
              <w:t>Apa potabila</w:t>
            </w:r>
          </w:p>
        </w:tc>
        <w:tc>
          <w:tcPr>
            <w:tcW w:w="993" w:type="dxa"/>
            <w:gridSpan w:val="2"/>
            <w:tcBorders>
              <w:top w:val="nil"/>
              <w:bottom w:val="single" w:sz="2" w:space="0" w:color="auto"/>
            </w:tcBorders>
          </w:tcPr>
          <w:p w14:paraId="5B5E1202"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42E5B0B7" w14:textId="77777777" w:rsidR="00F05CA5" w:rsidRDefault="00F05CA5" w:rsidP="00FC3298">
            <w:pPr>
              <w:rPr>
                <w:lang w:val="en-US"/>
              </w:rPr>
            </w:pPr>
            <w:r>
              <w:rPr>
                <w:lang w:val="en-US"/>
              </w:rPr>
              <w:t>0,043</w:t>
            </w:r>
          </w:p>
        </w:tc>
      </w:tr>
      <w:tr w:rsidR="00F05CA5" w14:paraId="250C84F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430F80" w14:textId="77777777" w:rsidR="00F05CA5" w:rsidRDefault="00F05CA5" w:rsidP="00FC3298">
            <w:pPr>
              <w:rPr>
                <w:lang w:val="en-US"/>
              </w:rPr>
            </w:pPr>
          </w:p>
        </w:tc>
        <w:tc>
          <w:tcPr>
            <w:tcW w:w="1276" w:type="dxa"/>
            <w:gridSpan w:val="2"/>
            <w:tcBorders>
              <w:top w:val="nil"/>
              <w:bottom w:val="single" w:sz="2" w:space="0" w:color="auto"/>
            </w:tcBorders>
            <w:vAlign w:val="center"/>
          </w:tcPr>
          <w:p w14:paraId="70B696D6" w14:textId="77777777" w:rsidR="00F05CA5" w:rsidRDefault="00F05CA5" w:rsidP="00FC3298">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14:paraId="27C58648" w14:textId="77777777" w:rsidR="00F05CA5" w:rsidRDefault="00F05CA5" w:rsidP="00FC3298">
            <w:pPr>
              <w:rPr>
                <w:lang w:val="en-US"/>
              </w:rPr>
            </w:pPr>
            <w:r>
              <w:rPr>
                <w:lang w:val="en-US"/>
              </w:rPr>
              <w:t>Var pasta</w:t>
            </w:r>
          </w:p>
        </w:tc>
        <w:tc>
          <w:tcPr>
            <w:tcW w:w="993" w:type="dxa"/>
            <w:gridSpan w:val="2"/>
            <w:tcBorders>
              <w:top w:val="nil"/>
              <w:bottom w:val="single" w:sz="2" w:space="0" w:color="auto"/>
            </w:tcBorders>
          </w:tcPr>
          <w:p w14:paraId="5FBD396B"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79509FB9" w14:textId="77777777" w:rsidR="00F05CA5" w:rsidRDefault="00F05CA5" w:rsidP="00FC3298">
            <w:pPr>
              <w:rPr>
                <w:lang w:val="en-US"/>
              </w:rPr>
            </w:pPr>
            <w:r>
              <w:rPr>
                <w:lang w:val="en-US"/>
              </w:rPr>
              <w:t>0,014</w:t>
            </w:r>
          </w:p>
        </w:tc>
      </w:tr>
      <w:tr w:rsidR="00F05CA5" w:rsidRPr="00EB582C" w14:paraId="2BED6A48" w14:textId="77777777" w:rsidTr="00FC3298">
        <w:trPr>
          <w:trHeight w:val="340"/>
        </w:trPr>
        <w:tc>
          <w:tcPr>
            <w:tcW w:w="709" w:type="dxa"/>
            <w:tcBorders>
              <w:top w:val="nil"/>
              <w:left w:val="single" w:sz="6" w:space="0" w:color="auto"/>
              <w:bottom w:val="nil"/>
              <w:right w:val="nil"/>
            </w:tcBorders>
          </w:tcPr>
          <w:p w14:paraId="6C554B2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F30C7B9"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D6AD2A9"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62057B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1D0E0EA"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5515317" w14:textId="77777777" w:rsidR="00F05CA5" w:rsidRPr="00EB582C" w:rsidRDefault="00F05CA5" w:rsidP="00FC3298">
            <w:pPr>
              <w:rPr>
                <w:lang w:val="en-US"/>
              </w:rPr>
            </w:pPr>
          </w:p>
        </w:tc>
      </w:tr>
      <w:tr w:rsidR="00F05CA5" w14:paraId="2EC594E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13063A" w14:textId="77777777" w:rsidR="00F05CA5" w:rsidRDefault="00F05CA5" w:rsidP="00FC3298">
            <w:pPr>
              <w:rPr>
                <w:lang w:val="en-US"/>
              </w:rPr>
            </w:pPr>
            <w:r>
              <w:rPr>
                <w:lang w:val="en-US"/>
              </w:rPr>
              <w:t>13</w:t>
            </w:r>
          </w:p>
        </w:tc>
        <w:tc>
          <w:tcPr>
            <w:tcW w:w="1276" w:type="dxa"/>
            <w:gridSpan w:val="2"/>
            <w:tcBorders>
              <w:top w:val="single" w:sz="4" w:space="0" w:color="auto"/>
              <w:bottom w:val="single" w:sz="4" w:space="0" w:color="auto"/>
            </w:tcBorders>
          </w:tcPr>
          <w:p w14:paraId="4AE2B024" w14:textId="77777777" w:rsidR="00F05CA5" w:rsidRDefault="00F05CA5" w:rsidP="00FC3298">
            <w:pPr>
              <w:rPr>
                <w:lang w:val="en-US"/>
              </w:rPr>
            </w:pPr>
            <w:r>
              <w:rPr>
                <w:lang w:val="en-US"/>
              </w:rPr>
              <w:t>SB09G</w:t>
            </w:r>
          </w:p>
          <w:p w14:paraId="758C437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1045B9C"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Piesa de legatura din material plastic pentru canalizare, imbinata cu garnitura de cauciuc, avind diametrul de 160 mm. Mufa PVC d.160</w:t>
            </w:r>
            <w:r>
              <w:rPr>
                <w:rFonts w:ascii="Times New Roman CYR" w:hAnsi="Times New Roman CYR" w:cs="Times New Roman CYR"/>
                <w:sz w:val="16"/>
                <w:szCs w:val="16"/>
                <w:lang w:val="en-US"/>
              </w:rPr>
              <w:t xml:space="preserve"> </w:t>
            </w:r>
          </w:p>
          <w:p w14:paraId="3F3B386D"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DF095BF"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1ADACA8" w14:textId="77777777" w:rsidR="00F05CA5" w:rsidRDefault="00F05CA5" w:rsidP="00FC3298">
            <w:pPr>
              <w:jc w:val="center"/>
              <w:rPr>
                <w:lang w:val="en-US"/>
              </w:rPr>
            </w:pPr>
            <w:r>
              <w:rPr>
                <w:lang w:val="en-US"/>
              </w:rPr>
              <w:t>4,000</w:t>
            </w:r>
          </w:p>
        </w:tc>
      </w:tr>
      <w:tr w:rsidR="00F05CA5" w14:paraId="4E74456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F3783" w14:textId="77777777" w:rsidR="00F05CA5" w:rsidRDefault="00F05CA5" w:rsidP="00FC3298">
            <w:pPr>
              <w:rPr>
                <w:lang w:val="en-US"/>
              </w:rPr>
            </w:pPr>
          </w:p>
        </w:tc>
        <w:tc>
          <w:tcPr>
            <w:tcW w:w="1276" w:type="dxa"/>
            <w:gridSpan w:val="2"/>
            <w:tcBorders>
              <w:top w:val="nil"/>
              <w:bottom w:val="single" w:sz="2" w:space="0" w:color="auto"/>
            </w:tcBorders>
            <w:vAlign w:val="center"/>
          </w:tcPr>
          <w:p w14:paraId="3031A09D" w14:textId="77777777" w:rsidR="00F05CA5" w:rsidRDefault="00F05CA5"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7AEB82F8" w14:textId="77777777" w:rsidR="00F05CA5" w:rsidRDefault="00F05CA5" w:rsidP="00FC3298">
            <w:pPr>
              <w:rPr>
                <w:lang w:val="en-US"/>
              </w:rPr>
            </w:pPr>
            <w:r>
              <w:rPr>
                <w:lang w:val="en-US"/>
              </w:rPr>
              <w:t>Instalator apa, canal</w:t>
            </w:r>
          </w:p>
        </w:tc>
        <w:tc>
          <w:tcPr>
            <w:tcW w:w="993" w:type="dxa"/>
            <w:gridSpan w:val="2"/>
            <w:tcBorders>
              <w:top w:val="nil"/>
              <w:bottom w:val="single" w:sz="2" w:space="0" w:color="auto"/>
            </w:tcBorders>
          </w:tcPr>
          <w:p w14:paraId="380C5F6D"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DB5B1D6" w14:textId="77777777" w:rsidR="00F05CA5" w:rsidRDefault="00F05CA5" w:rsidP="00FC3298">
            <w:pPr>
              <w:rPr>
                <w:lang w:val="en-US"/>
              </w:rPr>
            </w:pPr>
            <w:r>
              <w:rPr>
                <w:lang w:val="en-US"/>
              </w:rPr>
              <w:t>1,440</w:t>
            </w:r>
          </w:p>
        </w:tc>
      </w:tr>
      <w:tr w:rsidR="00F05CA5" w14:paraId="1B70B8F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707AF" w14:textId="77777777" w:rsidR="00F05CA5" w:rsidRDefault="00F05CA5" w:rsidP="00FC3298">
            <w:pPr>
              <w:rPr>
                <w:lang w:val="en-US"/>
              </w:rPr>
            </w:pPr>
          </w:p>
        </w:tc>
        <w:tc>
          <w:tcPr>
            <w:tcW w:w="1276" w:type="dxa"/>
            <w:gridSpan w:val="2"/>
            <w:tcBorders>
              <w:top w:val="nil"/>
              <w:bottom w:val="single" w:sz="2" w:space="0" w:color="auto"/>
            </w:tcBorders>
            <w:vAlign w:val="center"/>
          </w:tcPr>
          <w:p w14:paraId="060EB62B" w14:textId="77777777" w:rsidR="00F05CA5" w:rsidRDefault="00F05CA5" w:rsidP="00FC3298">
            <w:pPr>
              <w:jc w:val="center"/>
              <w:rPr>
                <w:sz w:val="16"/>
                <w:szCs w:val="16"/>
                <w:lang w:val="en-US"/>
              </w:rPr>
            </w:pPr>
            <w:r>
              <w:rPr>
                <w:sz w:val="16"/>
                <w:szCs w:val="16"/>
                <w:lang w:val="en-US"/>
              </w:rPr>
              <w:t>2523156721037</w:t>
            </w:r>
          </w:p>
        </w:tc>
        <w:tc>
          <w:tcPr>
            <w:tcW w:w="4252" w:type="dxa"/>
            <w:gridSpan w:val="3"/>
            <w:tcBorders>
              <w:top w:val="nil"/>
              <w:bottom w:val="single" w:sz="2" w:space="0" w:color="auto"/>
            </w:tcBorders>
          </w:tcPr>
          <w:p w14:paraId="7D6F512E" w14:textId="77777777" w:rsidR="00F05CA5" w:rsidRDefault="00F05CA5" w:rsidP="00FC3298">
            <w:pPr>
              <w:rPr>
                <w:lang w:val="en-US"/>
              </w:rPr>
            </w:pPr>
            <w:r>
              <w:rPr>
                <w:lang w:val="en-US"/>
              </w:rPr>
              <w:t>Mufa PVC d.160</w:t>
            </w:r>
          </w:p>
        </w:tc>
        <w:tc>
          <w:tcPr>
            <w:tcW w:w="993" w:type="dxa"/>
            <w:gridSpan w:val="2"/>
            <w:tcBorders>
              <w:top w:val="nil"/>
              <w:bottom w:val="single" w:sz="2" w:space="0" w:color="auto"/>
            </w:tcBorders>
          </w:tcPr>
          <w:p w14:paraId="328A4F71"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7F167418" w14:textId="77777777" w:rsidR="00F05CA5" w:rsidRDefault="00F05CA5" w:rsidP="00FC3298">
            <w:pPr>
              <w:rPr>
                <w:lang w:val="en-US"/>
              </w:rPr>
            </w:pPr>
            <w:r>
              <w:rPr>
                <w:lang w:val="en-US"/>
              </w:rPr>
              <w:t>4,000</w:t>
            </w:r>
          </w:p>
        </w:tc>
      </w:tr>
      <w:tr w:rsidR="00F05CA5" w14:paraId="3F71F8E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42269" w14:textId="77777777" w:rsidR="00F05CA5" w:rsidRDefault="00F05CA5" w:rsidP="00FC3298">
            <w:pPr>
              <w:rPr>
                <w:lang w:val="en-US"/>
              </w:rPr>
            </w:pPr>
          </w:p>
        </w:tc>
        <w:tc>
          <w:tcPr>
            <w:tcW w:w="1276" w:type="dxa"/>
            <w:gridSpan w:val="2"/>
            <w:tcBorders>
              <w:top w:val="nil"/>
              <w:bottom w:val="single" w:sz="2" w:space="0" w:color="auto"/>
            </w:tcBorders>
            <w:vAlign w:val="center"/>
          </w:tcPr>
          <w:p w14:paraId="5858F1B5" w14:textId="77777777" w:rsidR="00F05CA5" w:rsidRDefault="00F05CA5" w:rsidP="00FC3298">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14:paraId="673D853E" w14:textId="77777777" w:rsidR="00F05CA5" w:rsidRDefault="00F05CA5" w:rsidP="00FC3298">
            <w:pPr>
              <w:rPr>
                <w:lang w:val="en-US"/>
              </w:rPr>
            </w:pPr>
            <w:r>
              <w:rPr>
                <w:lang w:val="en-US"/>
              </w:rPr>
              <w:t>Solutie unguenta</w:t>
            </w:r>
          </w:p>
        </w:tc>
        <w:tc>
          <w:tcPr>
            <w:tcW w:w="993" w:type="dxa"/>
            <w:gridSpan w:val="2"/>
            <w:tcBorders>
              <w:top w:val="nil"/>
              <w:bottom w:val="single" w:sz="2" w:space="0" w:color="auto"/>
            </w:tcBorders>
          </w:tcPr>
          <w:p w14:paraId="3E2D8938"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73F6002F" w14:textId="77777777" w:rsidR="00F05CA5" w:rsidRDefault="00F05CA5" w:rsidP="00FC3298">
            <w:pPr>
              <w:rPr>
                <w:lang w:val="en-US"/>
              </w:rPr>
            </w:pPr>
            <w:r>
              <w:rPr>
                <w:lang w:val="en-US"/>
              </w:rPr>
              <w:t>0,240</w:t>
            </w:r>
          </w:p>
        </w:tc>
      </w:tr>
      <w:tr w:rsidR="00F05CA5" w14:paraId="3CF3808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67344D" w14:textId="77777777" w:rsidR="00F05CA5" w:rsidRDefault="00F05CA5" w:rsidP="00FC3298">
            <w:pPr>
              <w:rPr>
                <w:lang w:val="en-US"/>
              </w:rPr>
            </w:pPr>
          </w:p>
        </w:tc>
        <w:tc>
          <w:tcPr>
            <w:tcW w:w="1276" w:type="dxa"/>
            <w:gridSpan w:val="2"/>
            <w:tcBorders>
              <w:top w:val="nil"/>
              <w:bottom w:val="single" w:sz="2" w:space="0" w:color="auto"/>
            </w:tcBorders>
            <w:vAlign w:val="center"/>
          </w:tcPr>
          <w:p w14:paraId="1C4E3B27" w14:textId="77777777" w:rsidR="00F05CA5" w:rsidRDefault="00F05CA5" w:rsidP="00FC3298">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003FFE18" w14:textId="77777777" w:rsidR="00F05CA5" w:rsidRDefault="00F05CA5" w:rsidP="00FC3298">
            <w:pPr>
              <w:rPr>
                <w:lang w:val="en-US"/>
              </w:rPr>
            </w:pPr>
            <w:r>
              <w:rPr>
                <w:lang w:val="en-US"/>
              </w:rPr>
              <w:t>Hirtie absorbanta</w:t>
            </w:r>
          </w:p>
        </w:tc>
        <w:tc>
          <w:tcPr>
            <w:tcW w:w="993" w:type="dxa"/>
            <w:gridSpan w:val="2"/>
            <w:tcBorders>
              <w:top w:val="nil"/>
              <w:bottom w:val="single" w:sz="2" w:space="0" w:color="auto"/>
            </w:tcBorders>
          </w:tcPr>
          <w:p w14:paraId="320397AA"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4EDE3065" w14:textId="77777777" w:rsidR="00F05CA5" w:rsidRDefault="00F05CA5" w:rsidP="00FC3298">
            <w:pPr>
              <w:rPr>
                <w:lang w:val="en-US"/>
              </w:rPr>
            </w:pPr>
            <w:r>
              <w:rPr>
                <w:lang w:val="en-US"/>
              </w:rPr>
              <w:t>0,092</w:t>
            </w:r>
          </w:p>
        </w:tc>
      </w:tr>
      <w:tr w:rsidR="00F05CA5" w:rsidRPr="00EB582C" w14:paraId="2A4C3AD0" w14:textId="77777777" w:rsidTr="00FC3298">
        <w:trPr>
          <w:trHeight w:val="340"/>
        </w:trPr>
        <w:tc>
          <w:tcPr>
            <w:tcW w:w="709" w:type="dxa"/>
            <w:tcBorders>
              <w:top w:val="nil"/>
              <w:left w:val="single" w:sz="6" w:space="0" w:color="auto"/>
              <w:bottom w:val="nil"/>
              <w:right w:val="nil"/>
            </w:tcBorders>
          </w:tcPr>
          <w:p w14:paraId="6496EC8C"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CFD9C77"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868406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27B414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D831714"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9194A83" w14:textId="77777777" w:rsidR="00F05CA5" w:rsidRPr="00EB582C" w:rsidRDefault="00F05CA5" w:rsidP="00FC3298">
            <w:pPr>
              <w:rPr>
                <w:lang w:val="en-US"/>
              </w:rPr>
            </w:pPr>
          </w:p>
        </w:tc>
      </w:tr>
      <w:tr w:rsidR="00F05CA5" w14:paraId="4C7DA028"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791262" w14:textId="77777777" w:rsidR="00F05CA5" w:rsidRDefault="00F05CA5" w:rsidP="00FC3298">
            <w:pPr>
              <w:rPr>
                <w:lang w:val="en-US"/>
              </w:rPr>
            </w:pPr>
            <w:r>
              <w:rPr>
                <w:lang w:val="en-US"/>
              </w:rPr>
              <w:t>14</w:t>
            </w:r>
          </w:p>
        </w:tc>
        <w:tc>
          <w:tcPr>
            <w:tcW w:w="1276" w:type="dxa"/>
            <w:gridSpan w:val="2"/>
            <w:tcBorders>
              <w:top w:val="single" w:sz="4" w:space="0" w:color="auto"/>
              <w:bottom w:val="single" w:sz="4" w:space="0" w:color="auto"/>
            </w:tcBorders>
          </w:tcPr>
          <w:p w14:paraId="44C304C1" w14:textId="77777777" w:rsidR="00F05CA5" w:rsidRDefault="00F05CA5" w:rsidP="00FC3298">
            <w:pPr>
              <w:rPr>
                <w:lang w:val="en-US"/>
              </w:rPr>
            </w:pPr>
            <w:r>
              <w:rPr>
                <w:lang w:val="en-US"/>
              </w:rPr>
              <w:t>AcA08A</w:t>
            </w:r>
          </w:p>
          <w:p w14:paraId="089A4113"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0BF2B07"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Montarea in pamint, in exteriorul cladirilor, a tevilor din PVC, de 9 m lungime, etansate cu garnituri de cauciuc, avind diametrul de 125-160 mm</w:t>
            </w:r>
            <w:r>
              <w:rPr>
                <w:rFonts w:ascii="Times New Roman CYR" w:hAnsi="Times New Roman CYR" w:cs="Times New Roman CYR"/>
                <w:sz w:val="16"/>
                <w:szCs w:val="16"/>
                <w:lang w:val="en-US"/>
              </w:rPr>
              <w:t xml:space="preserve"> </w:t>
            </w:r>
          </w:p>
          <w:p w14:paraId="60E27D10"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BE4C0A0" w14:textId="77777777" w:rsidR="00F05CA5" w:rsidRDefault="00F05CA5" w:rsidP="00FC3298">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41BEB6F5" w14:textId="77777777" w:rsidR="00F05CA5" w:rsidRDefault="00F05CA5" w:rsidP="00FC3298">
            <w:pPr>
              <w:jc w:val="center"/>
              <w:rPr>
                <w:lang w:val="en-US"/>
              </w:rPr>
            </w:pPr>
            <w:r>
              <w:rPr>
                <w:lang w:val="en-US"/>
              </w:rPr>
              <w:t>431,900</w:t>
            </w:r>
          </w:p>
        </w:tc>
      </w:tr>
      <w:tr w:rsidR="00F05CA5" w14:paraId="7C7D7D1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5FF7E" w14:textId="77777777" w:rsidR="00F05CA5" w:rsidRDefault="00F05CA5" w:rsidP="00FC3298">
            <w:pPr>
              <w:rPr>
                <w:lang w:val="en-US"/>
              </w:rPr>
            </w:pPr>
          </w:p>
        </w:tc>
        <w:tc>
          <w:tcPr>
            <w:tcW w:w="1276" w:type="dxa"/>
            <w:gridSpan w:val="2"/>
            <w:tcBorders>
              <w:top w:val="nil"/>
              <w:bottom w:val="single" w:sz="2" w:space="0" w:color="auto"/>
            </w:tcBorders>
            <w:vAlign w:val="center"/>
          </w:tcPr>
          <w:p w14:paraId="6BD739E5" w14:textId="77777777" w:rsidR="00F05CA5" w:rsidRDefault="00F05CA5"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AD4FE14" w14:textId="77777777" w:rsidR="00F05CA5" w:rsidRDefault="00F05CA5" w:rsidP="00FC3298">
            <w:pPr>
              <w:rPr>
                <w:lang w:val="en-US"/>
              </w:rPr>
            </w:pPr>
            <w:r>
              <w:rPr>
                <w:lang w:val="en-US"/>
              </w:rPr>
              <w:t>Instalator alimentari apa</w:t>
            </w:r>
          </w:p>
        </w:tc>
        <w:tc>
          <w:tcPr>
            <w:tcW w:w="993" w:type="dxa"/>
            <w:gridSpan w:val="2"/>
            <w:tcBorders>
              <w:top w:val="nil"/>
              <w:bottom w:val="single" w:sz="2" w:space="0" w:color="auto"/>
            </w:tcBorders>
          </w:tcPr>
          <w:p w14:paraId="182410B9"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AA23950" w14:textId="77777777" w:rsidR="00F05CA5" w:rsidRDefault="00F05CA5" w:rsidP="00FC3298">
            <w:pPr>
              <w:rPr>
                <w:lang w:val="en-US"/>
              </w:rPr>
            </w:pPr>
            <w:r>
              <w:rPr>
                <w:lang w:val="en-US"/>
              </w:rPr>
              <w:t>129,570</w:t>
            </w:r>
          </w:p>
        </w:tc>
      </w:tr>
      <w:tr w:rsidR="00F05CA5" w14:paraId="6A09D32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3C832" w14:textId="77777777" w:rsidR="00F05CA5" w:rsidRDefault="00F05CA5" w:rsidP="00FC3298">
            <w:pPr>
              <w:rPr>
                <w:lang w:val="en-US"/>
              </w:rPr>
            </w:pPr>
          </w:p>
        </w:tc>
        <w:tc>
          <w:tcPr>
            <w:tcW w:w="1276" w:type="dxa"/>
            <w:gridSpan w:val="2"/>
            <w:tcBorders>
              <w:top w:val="nil"/>
              <w:bottom w:val="single" w:sz="2" w:space="0" w:color="auto"/>
            </w:tcBorders>
            <w:vAlign w:val="center"/>
          </w:tcPr>
          <w:p w14:paraId="5E9409E4" w14:textId="77777777" w:rsidR="00F05CA5" w:rsidRDefault="00F05CA5" w:rsidP="00FC3298">
            <w:pPr>
              <w:jc w:val="center"/>
              <w:rPr>
                <w:sz w:val="16"/>
                <w:szCs w:val="16"/>
                <w:lang w:val="en-US"/>
              </w:rPr>
            </w:pPr>
            <w:r>
              <w:rPr>
                <w:sz w:val="16"/>
                <w:szCs w:val="16"/>
                <w:lang w:val="en-US"/>
              </w:rPr>
              <w:t>2521216700500</w:t>
            </w:r>
          </w:p>
        </w:tc>
        <w:tc>
          <w:tcPr>
            <w:tcW w:w="4252" w:type="dxa"/>
            <w:gridSpan w:val="3"/>
            <w:tcBorders>
              <w:top w:val="nil"/>
              <w:bottom w:val="single" w:sz="2" w:space="0" w:color="auto"/>
            </w:tcBorders>
          </w:tcPr>
          <w:p w14:paraId="704C6709" w14:textId="77777777" w:rsidR="00F05CA5" w:rsidRDefault="00F05CA5" w:rsidP="00FC3298">
            <w:pPr>
              <w:rPr>
                <w:lang w:val="en-US"/>
              </w:rPr>
            </w:pPr>
            <w:r>
              <w:rPr>
                <w:lang w:val="en-US"/>
              </w:rPr>
              <w:t xml:space="preserve">Teava PVC SN4 d,160 </w:t>
            </w:r>
          </w:p>
        </w:tc>
        <w:tc>
          <w:tcPr>
            <w:tcW w:w="993" w:type="dxa"/>
            <w:gridSpan w:val="2"/>
            <w:tcBorders>
              <w:top w:val="nil"/>
              <w:bottom w:val="single" w:sz="2" w:space="0" w:color="auto"/>
            </w:tcBorders>
          </w:tcPr>
          <w:p w14:paraId="3E19C419" w14:textId="77777777" w:rsidR="00F05CA5" w:rsidRDefault="00F05CA5" w:rsidP="00FC3298">
            <w:pPr>
              <w:rPr>
                <w:lang w:val="en-US"/>
              </w:rPr>
            </w:pPr>
            <w:r>
              <w:rPr>
                <w:lang w:val="en-US"/>
              </w:rPr>
              <w:t>m</w:t>
            </w:r>
          </w:p>
        </w:tc>
        <w:tc>
          <w:tcPr>
            <w:tcW w:w="1559" w:type="dxa"/>
            <w:gridSpan w:val="2"/>
            <w:tcBorders>
              <w:top w:val="nil"/>
              <w:bottom w:val="single" w:sz="2" w:space="0" w:color="auto"/>
            </w:tcBorders>
          </w:tcPr>
          <w:p w14:paraId="7D84C86C" w14:textId="77777777" w:rsidR="00F05CA5" w:rsidRDefault="00F05CA5" w:rsidP="00FC3298">
            <w:pPr>
              <w:rPr>
                <w:lang w:val="en-US"/>
              </w:rPr>
            </w:pPr>
            <w:r>
              <w:rPr>
                <w:lang w:val="en-US"/>
              </w:rPr>
              <w:t>451,422</w:t>
            </w:r>
          </w:p>
        </w:tc>
      </w:tr>
      <w:tr w:rsidR="00F05CA5" w14:paraId="5C31CF3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F6DCE2" w14:textId="77777777" w:rsidR="00F05CA5" w:rsidRDefault="00F05CA5" w:rsidP="00FC3298">
            <w:pPr>
              <w:rPr>
                <w:lang w:val="en-US"/>
              </w:rPr>
            </w:pPr>
          </w:p>
        </w:tc>
        <w:tc>
          <w:tcPr>
            <w:tcW w:w="1276" w:type="dxa"/>
            <w:gridSpan w:val="2"/>
            <w:tcBorders>
              <w:top w:val="nil"/>
              <w:bottom w:val="single" w:sz="2" w:space="0" w:color="auto"/>
            </w:tcBorders>
            <w:vAlign w:val="center"/>
          </w:tcPr>
          <w:p w14:paraId="3A848FC9" w14:textId="77777777" w:rsidR="00F05CA5" w:rsidRDefault="00F05CA5" w:rsidP="00FC3298">
            <w:pPr>
              <w:jc w:val="center"/>
              <w:rPr>
                <w:sz w:val="16"/>
                <w:szCs w:val="16"/>
                <w:lang w:val="en-US"/>
              </w:rPr>
            </w:pPr>
            <w:r>
              <w:rPr>
                <w:sz w:val="16"/>
                <w:szCs w:val="16"/>
                <w:lang w:val="en-US"/>
              </w:rPr>
              <w:t>2513736601700</w:t>
            </w:r>
          </w:p>
        </w:tc>
        <w:tc>
          <w:tcPr>
            <w:tcW w:w="4252" w:type="dxa"/>
            <w:gridSpan w:val="3"/>
            <w:tcBorders>
              <w:top w:val="nil"/>
              <w:bottom w:val="single" w:sz="2" w:space="0" w:color="auto"/>
            </w:tcBorders>
          </w:tcPr>
          <w:p w14:paraId="0A8CE904" w14:textId="77777777" w:rsidR="00F05CA5" w:rsidRDefault="00F05CA5" w:rsidP="00FC3298">
            <w:pPr>
              <w:rPr>
                <w:lang w:val="en-US"/>
              </w:rPr>
            </w:pPr>
            <w:r>
              <w:rPr>
                <w:lang w:val="en-US"/>
              </w:rPr>
              <w:t>Garnituri inelare din cauciuc pentru PVC mufate</w:t>
            </w:r>
          </w:p>
        </w:tc>
        <w:tc>
          <w:tcPr>
            <w:tcW w:w="993" w:type="dxa"/>
            <w:gridSpan w:val="2"/>
            <w:tcBorders>
              <w:top w:val="nil"/>
              <w:bottom w:val="single" w:sz="2" w:space="0" w:color="auto"/>
            </w:tcBorders>
          </w:tcPr>
          <w:p w14:paraId="5AD3ED82"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0F4B70C4" w14:textId="77777777" w:rsidR="00F05CA5" w:rsidRDefault="00F05CA5" w:rsidP="00FC3298">
            <w:pPr>
              <w:rPr>
                <w:lang w:val="en-US"/>
              </w:rPr>
            </w:pPr>
            <w:r>
              <w:rPr>
                <w:lang w:val="en-US"/>
              </w:rPr>
              <w:t>49,917</w:t>
            </w:r>
          </w:p>
        </w:tc>
      </w:tr>
      <w:tr w:rsidR="00F05CA5" w14:paraId="31CBC50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66948" w14:textId="77777777" w:rsidR="00F05CA5" w:rsidRDefault="00F05CA5" w:rsidP="00FC3298">
            <w:pPr>
              <w:rPr>
                <w:lang w:val="en-US"/>
              </w:rPr>
            </w:pPr>
          </w:p>
        </w:tc>
        <w:tc>
          <w:tcPr>
            <w:tcW w:w="1276" w:type="dxa"/>
            <w:gridSpan w:val="2"/>
            <w:tcBorders>
              <w:top w:val="nil"/>
              <w:bottom w:val="single" w:sz="2" w:space="0" w:color="auto"/>
            </w:tcBorders>
            <w:vAlign w:val="center"/>
          </w:tcPr>
          <w:p w14:paraId="0B61F13C" w14:textId="77777777" w:rsidR="00F05CA5" w:rsidRDefault="00F05CA5" w:rsidP="00FC3298">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14:paraId="47704ADC" w14:textId="77777777" w:rsidR="00F05CA5" w:rsidRDefault="00F05CA5" w:rsidP="00FC3298">
            <w:pPr>
              <w:rPr>
                <w:lang w:val="en-US"/>
              </w:rPr>
            </w:pPr>
            <w:r>
              <w:rPr>
                <w:lang w:val="en-US"/>
              </w:rPr>
              <w:t>Electropompa de apa 4-6 kw</w:t>
            </w:r>
          </w:p>
        </w:tc>
        <w:tc>
          <w:tcPr>
            <w:tcW w:w="993" w:type="dxa"/>
            <w:gridSpan w:val="2"/>
            <w:tcBorders>
              <w:top w:val="nil"/>
              <w:bottom w:val="single" w:sz="2" w:space="0" w:color="auto"/>
            </w:tcBorders>
          </w:tcPr>
          <w:p w14:paraId="39F4BF60"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D5E9D76" w14:textId="77777777" w:rsidR="00F05CA5" w:rsidRDefault="00F05CA5" w:rsidP="00FC3298">
            <w:pPr>
              <w:rPr>
                <w:lang w:val="en-US"/>
              </w:rPr>
            </w:pPr>
            <w:r>
              <w:rPr>
                <w:lang w:val="en-US"/>
              </w:rPr>
              <w:t>0,432</w:t>
            </w:r>
          </w:p>
        </w:tc>
      </w:tr>
      <w:tr w:rsidR="00F05CA5" w:rsidRPr="00EB582C" w14:paraId="7F503F2F" w14:textId="77777777" w:rsidTr="00FC3298">
        <w:trPr>
          <w:trHeight w:val="340"/>
        </w:trPr>
        <w:tc>
          <w:tcPr>
            <w:tcW w:w="709" w:type="dxa"/>
            <w:tcBorders>
              <w:top w:val="nil"/>
              <w:left w:val="single" w:sz="6" w:space="0" w:color="auto"/>
              <w:bottom w:val="nil"/>
              <w:right w:val="nil"/>
            </w:tcBorders>
          </w:tcPr>
          <w:p w14:paraId="7152A5D6"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AB0EC18"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05E172E"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4AC1DF8"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A06A04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B3F1D35" w14:textId="77777777" w:rsidR="00F05CA5" w:rsidRPr="00EB582C" w:rsidRDefault="00F05CA5" w:rsidP="00FC3298">
            <w:pPr>
              <w:rPr>
                <w:lang w:val="en-US"/>
              </w:rPr>
            </w:pPr>
          </w:p>
        </w:tc>
      </w:tr>
      <w:tr w:rsidR="00F05CA5" w14:paraId="5BFE8648"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94F279" w14:textId="77777777" w:rsidR="00F05CA5" w:rsidRDefault="00F05CA5" w:rsidP="00FC3298">
            <w:pPr>
              <w:rPr>
                <w:lang w:val="en-US"/>
              </w:rPr>
            </w:pPr>
            <w:r>
              <w:rPr>
                <w:lang w:val="en-US"/>
              </w:rPr>
              <w:t>15</w:t>
            </w:r>
          </w:p>
        </w:tc>
        <w:tc>
          <w:tcPr>
            <w:tcW w:w="1276" w:type="dxa"/>
            <w:gridSpan w:val="2"/>
            <w:tcBorders>
              <w:top w:val="single" w:sz="4" w:space="0" w:color="auto"/>
              <w:bottom w:val="single" w:sz="4" w:space="0" w:color="auto"/>
            </w:tcBorders>
          </w:tcPr>
          <w:p w14:paraId="2126E44D" w14:textId="77777777" w:rsidR="00F05CA5" w:rsidRDefault="00F05CA5" w:rsidP="00FC3298">
            <w:pPr>
              <w:rPr>
                <w:lang w:val="en-US"/>
              </w:rPr>
            </w:pPr>
            <w:r>
              <w:rPr>
                <w:lang w:val="en-US"/>
              </w:rPr>
              <w:t>SF04B</w:t>
            </w:r>
          </w:p>
          <w:p w14:paraId="6C11175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6BA503B"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Efectuarea probei de etanseitate si functionare a instalatiei de canalizare executata din tuburi de fonta, pentru scurgere, teava de policlorura de vinil, neplastifiata, tip usor sau din material plastic, fonta ductila teava avind diametrul de peste 100 mm</w:t>
            </w:r>
            <w:r>
              <w:rPr>
                <w:rFonts w:ascii="Times New Roman CYR" w:hAnsi="Times New Roman CYR" w:cs="Times New Roman CYR"/>
                <w:sz w:val="16"/>
                <w:szCs w:val="16"/>
                <w:lang w:val="en-US"/>
              </w:rPr>
              <w:t xml:space="preserve"> </w:t>
            </w:r>
          </w:p>
          <w:p w14:paraId="14A4D49B"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27D0ABD" w14:textId="77777777" w:rsidR="00F05CA5" w:rsidRDefault="00F05CA5" w:rsidP="00FC3298">
            <w:pPr>
              <w:jc w:val="center"/>
              <w:rPr>
                <w:lang w:val="en-US"/>
              </w:rPr>
            </w:pPr>
            <w:r>
              <w:rPr>
                <w:lang w:val="en-US"/>
              </w:rPr>
              <w:t>10 m</w:t>
            </w:r>
          </w:p>
        </w:tc>
        <w:tc>
          <w:tcPr>
            <w:tcW w:w="1559" w:type="dxa"/>
            <w:gridSpan w:val="2"/>
            <w:tcBorders>
              <w:top w:val="single" w:sz="4" w:space="0" w:color="auto"/>
              <w:bottom w:val="single" w:sz="4" w:space="0" w:color="auto"/>
            </w:tcBorders>
            <w:vAlign w:val="center"/>
          </w:tcPr>
          <w:p w14:paraId="6211B2A0" w14:textId="77777777" w:rsidR="00F05CA5" w:rsidRDefault="00F05CA5" w:rsidP="00FC3298">
            <w:pPr>
              <w:jc w:val="center"/>
              <w:rPr>
                <w:lang w:val="en-US"/>
              </w:rPr>
            </w:pPr>
            <w:r>
              <w:rPr>
                <w:lang w:val="en-US"/>
              </w:rPr>
              <w:t>43,190</w:t>
            </w:r>
          </w:p>
        </w:tc>
      </w:tr>
      <w:tr w:rsidR="00F05CA5" w14:paraId="1158568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2500C" w14:textId="77777777" w:rsidR="00F05CA5" w:rsidRDefault="00F05CA5" w:rsidP="00FC3298">
            <w:pPr>
              <w:rPr>
                <w:lang w:val="en-US"/>
              </w:rPr>
            </w:pPr>
          </w:p>
        </w:tc>
        <w:tc>
          <w:tcPr>
            <w:tcW w:w="1276" w:type="dxa"/>
            <w:gridSpan w:val="2"/>
            <w:tcBorders>
              <w:top w:val="nil"/>
              <w:bottom w:val="single" w:sz="2" w:space="0" w:color="auto"/>
            </w:tcBorders>
            <w:vAlign w:val="center"/>
          </w:tcPr>
          <w:p w14:paraId="1275B8AD" w14:textId="77777777" w:rsidR="00F05CA5" w:rsidRDefault="00F05CA5"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493A6FEE" w14:textId="77777777" w:rsidR="00F05CA5" w:rsidRDefault="00F05CA5" w:rsidP="00FC3298">
            <w:pPr>
              <w:rPr>
                <w:lang w:val="en-US"/>
              </w:rPr>
            </w:pPr>
            <w:r>
              <w:rPr>
                <w:lang w:val="en-US"/>
              </w:rPr>
              <w:t>Instalator apa, canal</w:t>
            </w:r>
          </w:p>
        </w:tc>
        <w:tc>
          <w:tcPr>
            <w:tcW w:w="993" w:type="dxa"/>
            <w:gridSpan w:val="2"/>
            <w:tcBorders>
              <w:top w:val="nil"/>
              <w:bottom w:val="single" w:sz="2" w:space="0" w:color="auto"/>
            </w:tcBorders>
          </w:tcPr>
          <w:p w14:paraId="61E4E84F"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5B0F94A" w14:textId="77777777" w:rsidR="00F05CA5" w:rsidRDefault="00F05CA5" w:rsidP="00FC3298">
            <w:pPr>
              <w:rPr>
                <w:lang w:val="en-US"/>
              </w:rPr>
            </w:pPr>
            <w:r>
              <w:rPr>
                <w:lang w:val="en-US"/>
              </w:rPr>
              <w:t>3,455</w:t>
            </w:r>
          </w:p>
        </w:tc>
      </w:tr>
      <w:tr w:rsidR="00F05CA5" w:rsidRPr="00EB582C" w14:paraId="05A67D32" w14:textId="77777777" w:rsidTr="00FC3298">
        <w:trPr>
          <w:trHeight w:val="340"/>
        </w:trPr>
        <w:tc>
          <w:tcPr>
            <w:tcW w:w="709" w:type="dxa"/>
            <w:tcBorders>
              <w:top w:val="nil"/>
              <w:left w:val="single" w:sz="6" w:space="0" w:color="auto"/>
              <w:bottom w:val="nil"/>
              <w:right w:val="nil"/>
            </w:tcBorders>
          </w:tcPr>
          <w:p w14:paraId="04FBB623"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7870853"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257270E"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48201D5"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A8CEF4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BC3E7F5" w14:textId="77777777" w:rsidR="00F05CA5" w:rsidRPr="00EB582C" w:rsidRDefault="00F05CA5" w:rsidP="00FC3298">
            <w:pPr>
              <w:rPr>
                <w:lang w:val="en-US"/>
              </w:rPr>
            </w:pPr>
          </w:p>
        </w:tc>
      </w:tr>
      <w:tr w:rsidR="00F05CA5" w14:paraId="224E4513"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F1D9CD0" w14:textId="77777777" w:rsidR="00F05CA5" w:rsidRDefault="00F05CA5" w:rsidP="00FC3298">
            <w:pPr>
              <w:rPr>
                <w:sz w:val="8"/>
                <w:szCs w:val="8"/>
                <w:lang w:val="en-US"/>
              </w:rPr>
            </w:pPr>
          </w:p>
        </w:tc>
        <w:tc>
          <w:tcPr>
            <w:tcW w:w="1276" w:type="dxa"/>
            <w:gridSpan w:val="2"/>
            <w:tcBorders>
              <w:left w:val="nil"/>
              <w:bottom w:val="nil"/>
              <w:right w:val="nil"/>
            </w:tcBorders>
          </w:tcPr>
          <w:p w14:paraId="0E15B381" w14:textId="77777777" w:rsidR="00F05CA5" w:rsidRDefault="00F05CA5" w:rsidP="00FC3298">
            <w:pPr>
              <w:rPr>
                <w:sz w:val="8"/>
                <w:szCs w:val="8"/>
                <w:lang w:val="en-US"/>
              </w:rPr>
            </w:pPr>
          </w:p>
        </w:tc>
        <w:tc>
          <w:tcPr>
            <w:tcW w:w="3402" w:type="dxa"/>
            <w:gridSpan w:val="2"/>
            <w:tcBorders>
              <w:left w:val="nil"/>
              <w:bottom w:val="nil"/>
              <w:right w:val="nil"/>
            </w:tcBorders>
          </w:tcPr>
          <w:p w14:paraId="71940A77" w14:textId="77777777" w:rsidR="00F05CA5" w:rsidRDefault="00F05CA5" w:rsidP="00FC3298">
            <w:pPr>
              <w:rPr>
                <w:sz w:val="8"/>
                <w:szCs w:val="8"/>
                <w:lang w:val="en-US"/>
              </w:rPr>
            </w:pPr>
          </w:p>
          <w:p w14:paraId="576276AF" w14:textId="77777777" w:rsidR="00F05CA5" w:rsidRDefault="00F05CA5" w:rsidP="00FC3298">
            <w:pPr>
              <w:rPr>
                <w:sz w:val="8"/>
                <w:szCs w:val="8"/>
                <w:lang w:val="en-US"/>
              </w:rPr>
            </w:pPr>
          </w:p>
          <w:p w14:paraId="776FF05C" w14:textId="77777777" w:rsidR="00F05CA5" w:rsidRDefault="00F05CA5" w:rsidP="00FC3298">
            <w:pPr>
              <w:rPr>
                <w:sz w:val="8"/>
                <w:szCs w:val="8"/>
                <w:lang w:val="en-US"/>
              </w:rPr>
            </w:pPr>
          </w:p>
        </w:tc>
        <w:tc>
          <w:tcPr>
            <w:tcW w:w="1134" w:type="dxa"/>
            <w:gridSpan w:val="2"/>
            <w:tcBorders>
              <w:left w:val="nil"/>
              <w:bottom w:val="nil"/>
              <w:right w:val="nil"/>
            </w:tcBorders>
          </w:tcPr>
          <w:p w14:paraId="1C6502FE" w14:textId="77777777" w:rsidR="00F05CA5" w:rsidRDefault="00F05CA5" w:rsidP="00FC3298">
            <w:pPr>
              <w:rPr>
                <w:sz w:val="8"/>
                <w:szCs w:val="8"/>
                <w:lang w:val="en-US"/>
              </w:rPr>
            </w:pPr>
          </w:p>
        </w:tc>
        <w:tc>
          <w:tcPr>
            <w:tcW w:w="1134" w:type="dxa"/>
            <w:gridSpan w:val="2"/>
            <w:tcBorders>
              <w:left w:val="nil"/>
              <w:bottom w:val="nil"/>
              <w:right w:val="nil"/>
            </w:tcBorders>
          </w:tcPr>
          <w:p w14:paraId="6A3090A1" w14:textId="77777777" w:rsidR="00F05CA5" w:rsidRDefault="00F05CA5" w:rsidP="00FC3298">
            <w:pPr>
              <w:rPr>
                <w:sz w:val="8"/>
                <w:szCs w:val="8"/>
                <w:lang w:val="en-US"/>
              </w:rPr>
            </w:pPr>
          </w:p>
        </w:tc>
        <w:tc>
          <w:tcPr>
            <w:tcW w:w="1134" w:type="dxa"/>
            <w:tcBorders>
              <w:left w:val="nil"/>
              <w:bottom w:val="nil"/>
            </w:tcBorders>
          </w:tcPr>
          <w:p w14:paraId="64295FD4" w14:textId="77777777" w:rsidR="00F05CA5" w:rsidRDefault="00F05CA5" w:rsidP="00FC3298">
            <w:pPr>
              <w:rPr>
                <w:sz w:val="8"/>
                <w:szCs w:val="8"/>
                <w:lang w:val="en-US"/>
              </w:rPr>
            </w:pPr>
          </w:p>
        </w:tc>
      </w:tr>
      <w:tr w:rsidR="00F05CA5" w:rsidRPr="00EB582C" w14:paraId="7062E328"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FBCA373"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2D7396F"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45C33C2D"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DE87711"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0A2CB686" w14:textId="77777777" w:rsidR="00F05CA5" w:rsidRPr="00EB582C" w:rsidRDefault="00F05CA5" w:rsidP="00FC3298">
            <w:pPr>
              <w:rPr>
                <w:lang w:val="en-US"/>
              </w:rPr>
            </w:pPr>
          </w:p>
        </w:tc>
      </w:tr>
      <w:tr w:rsidR="00F05CA5" w14:paraId="696CE793"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CB16361"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5C3E3ECD"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5AFC3203"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18177A61" w14:textId="77777777" w:rsidR="00F05CA5" w:rsidRDefault="00F05CA5" w:rsidP="00FC3298">
            <w:pPr>
              <w:rPr>
                <w:sz w:val="8"/>
                <w:szCs w:val="8"/>
                <w:lang w:val="en-US"/>
              </w:rPr>
            </w:pPr>
            <w:r>
              <w:rPr>
                <w:b/>
                <w:bCs/>
                <w:lang w:val="en-US"/>
              </w:rPr>
              <w:t xml:space="preserve">Total </w:t>
            </w:r>
            <w:r>
              <w:rPr>
                <w:b/>
                <w:bCs/>
                <w:sz w:val="22"/>
                <w:szCs w:val="22"/>
                <w:lang w:val="en-US"/>
              </w:rPr>
              <w:t>Tevi</w:t>
            </w:r>
          </w:p>
        </w:tc>
        <w:tc>
          <w:tcPr>
            <w:tcW w:w="1134" w:type="dxa"/>
            <w:gridSpan w:val="2"/>
            <w:tcBorders>
              <w:top w:val="single" w:sz="4" w:space="0" w:color="auto"/>
              <w:left w:val="nil"/>
              <w:bottom w:val="single" w:sz="4" w:space="0" w:color="auto"/>
              <w:right w:val="nil"/>
            </w:tcBorders>
          </w:tcPr>
          <w:p w14:paraId="57BE942F"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547AAB6" w14:textId="77777777" w:rsidR="00F05CA5" w:rsidRDefault="00F05CA5" w:rsidP="00FC3298">
            <w:pPr>
              <w:rPr>
                <w:b/>
                <w:bCs/>
                <w:lang w:val="en-US"/>
              </w:rPr>
            </w:pPr>
          </w:p>
        </w:tc>
      </w:tr>
      <w:tr w:rsidR="00F05CA5" w:rsidRPr="0097392D" w14:paraId="768FEA57" w14:textId="77777777" w:rsidTr="00FC3298">
        <w:tc>
          <w:tcPr>
            <w:tcW w:w="709" w:type="dxa"/>
            <w:tcBorders>
              <w:top w:val="nil"/>
              <w:left w:val="single" w:sz="6" w:space="0" w:color="auto"/>
              <w:bottom w:val="nil"/>
              <w:right w:val="nil"/>
            </w:tcBorders>
          </w:tcPr>
          <w:p w14:paraId="11FCDBFB" w14:textId="77777777" w:rsidR="00F05CA5" w:rsidRDefault="00F05CA5" w:rsidP="00FC329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C8FDD0A"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261F8C98" w14:textId="77777777" w:rsidR="00F05CA5" w:rsidRPr="007F2714" w:rsidRDefault="00F05CA5" w:rsidP="00FC3298">
            <w:pPr>
              <w:rPr>
                <w:b/>
                <w:bCs/>
                <w:sz w:val="22"/>
                <w:szCs w:val="22"/>
                <w:lang w:val="en-US"/>
              </w:rPr>
            </w:pPr>
            <w:r w:rsidRPr="0097392D">
              <w:rPr>
                <w:b/>
                <w:bCs/>
                <w:sz w:val="22"/>
                <w:szCs w:val="22"/>
                <w:lang w:val="en-US"/>
              </w:rPr>
              <w:t>1.3. Demolarea si restabilirea drumurilor</w:t>
            </w:r>
          </w:p>
          <w:p w14:paraId="23617365"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6C94AACD"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1E6974C2"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4EB0FABC" w14:textId="77777777" w:rsidR="00F05CA5" w:rsidRPr="0097392D" w:rsidRDefault="00F05CA5" w:rsidP="00FC3298">
            <w:pPr>
              <w:rPr>
                <w:lang w:val="en-US"/>
              </w:rPr>
            </w:pPr>
          </w:p>
        </w:tc>
      </w:tr>
      <w:tr w:rsidR="00F05CA5" w:rsidRPr="008C64EF" w14:paraId="5C996BAA" w14:textId="77777777" w:rsidTr="00FC3298">
        <w:tc>
          <w:tcPr>
            <w:tcW w:w="709" w:type="dxa"/>
            <w:tcBorders>
              <w:top w:val="nil"/>
              <w:left w:val="single" w:sz="6" w:space="0" w:color="auto"/>
              <w:bottom w:val="nil"/>
              <w:right w:val="nil"/>
            </w:tcBorders>
          </w:tcPr>
          <w:p w14:paraId="0A1E08F7" w14:textId="77777777" w:rsidR="00F05CA5" w:rsidRDefault="00F05CA5" w:rsidP="00FC3298">
            <w:pPr>
              <w:jc w:val="center"/>
              <w:rPr>
                <w:lang w:val="en-US"/>
              </w:rPr>
            </w:pPr>
          </w:p>
        </w:tc>
        <w:tc>
          <w:tcPr>
            <w:tcW w:w="1276" w:type="dxa"/>
            <w:gridSpan w:val="2"/>
            <w:tcBorders>
              <w:top w:val="nil"/>
              <w:left w:val="single" w:sz="6" w:space="0" w:color="auto"/>
              <w:bottom w:val="nil"/>
              <w:right w:val="nil"/>
            </w:tcBorders>
          </w:tcPr>
          <w:p w14:paraId="3D4A9ADC"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7223CD6D" w14:textId="77777777" w:rsidR="00F05CA5" w:rsidRPr="007F2714" w:rsidRDefault="00F05CA5" w:rsidP="00FC3298">
            <w:pPr>
              <w:rPr>
                <w:b/>
                <w:bCs/>
                <w:sz w:val="22"/>
                <w:szCs w:val="22"/>
                <w:lang w:val="en-US"/>
              </w:rPr>
            </w:pPr>
            <w:r w:rsidRPr="0097392D">
              <w:rPr>
                <w:b/>
                <w:bCs/>
                <w:sz w:val="22"/>
                <w:szCs w:val="22"/>
                <w:lang w:val="en-US"/>
              </w:rPr>
              <w:t>1.3.1. Demolarea si restabilirea drumului din beton asfaltic b=1,2 m S=126,00 m2</w:t>
            </w:r>
          </w:p>
          <w:p w14:paraId="628CB0D4"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4A6893F3"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2900B070"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1A7D8664" w14:textId="77777777" w:rsidR="00F05CA5" w:rsidRPr="0097392D" w:rsidRDefault="00F05CA5" w:rsidP="00FC3298">
            <w:pPr>
              <w:rPr>
                <w:lang w:val="en-US"/>
              </w:rPr>
            </w:pPr>
          </w:p>
        </w:tc>
      </w:tr>
      <w:tr w:rsidR="00F05CA5" w14:paraId="42057AF2"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C44196" w14:textId="77777777" w:rsidR="00F05CA5" w:rsidRDefault="00F05CA5" w:rsidP="00FC3298">
            <w:pPr>
              <w:rPr>
                <w:lang w:val="en-US"/>
              </w:rPr>
            </w:pPr>
            <w:r>
              <w:rPr>
                <w:lang w:val="en-US"/>
              </w:rPr>
              <w:t>16</w:t>
            </w:r>
          </w:p>
        </w:tc>
        <w:tc>
          <w:tcPr>
            <w:tcW w:w="1276" w:type="dxa"/>
            <w:gridSpan w:val="2"/>
            <w:tcBorders>
              <w:top w:val="single" w:sz="4" w:space="0" w:color="auto"/>
              <w:bottom w:val="single" w:sz="4" w:space="0" w:color="auto"/>
            </w:tcBorders>
          </w:tcPr>
          <w:p w14:paraId="7814CF63" w14:textId="77777777" w:rsidR="00F05CA5" w:rsidRDefault="00F05CA5" w:rsidP="00FC3298">
            <w:pPr>
              <w:rPr>
                <w:lang w:val="en-US"/>
              </w:rPr>
            </w:pPr>
            <w:r>
              <w:rPr>
                <w:lang w:val="en-US"/>
              </w:rPr>
              <w:t>DC04B</w:t>
            </w:r>
          </w:p>
          <w:p w14:paraId="5164F62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943693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p w14:paraId="1A284E48"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74FD7D5" w14:textId="77777777" w:rsidR="00F05CA5" w:rsidRDefault="00F05CA5" w:rsidP="00FC3298">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6D17B847" w14:textId="77777777" w:rsidR="00F05CA5" w:rsidRDefault="00F05CA5" w:rsidP="00FC3298">
            <w:pPr>
              <w:jc w:val="center"/>
              <w:rPr>
                <w:lang w:val="en-US"/>
              </w:rPr>
            </w:pPr>
            <w:r>
              <w:rPr>
                <w:lang w:val="en-US"/>
              </w:rPr>
              <w:t>210,000</w:t>
            </w:r>
          </w:p>
        </w:tc>
      </w:tr>
      <w:tr w:rsidR="00F05CA5" w14:paraId="3FDA14E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A7931" w14:textId="77777777" w:rsidR="00F05CA5" w:rsidRDefault="00F05CA5" w:rsidP="00FC3298">
            <w:pPr>
              <w:rPr>
                <w:lang w:val="en-US"/>
              </w:rPr>
            </w:pPr>
          </w:p>
        </w:tc>
        <w:tc>
          <w:tcPr>
            <w:tcW w:w="1276" w:type="dxa"/>
            <w:gridSpan w:val="2"/>
            <w:tcBorders>
              <w:top w:val="nil"/>
              <w:bottom w:val="single" w:sz="2" w:space="0" w:color="auto"/>
            </w:tcBorders>
            <w:vAlign w:val="center"/>
          </w:tcPr>
          <w:p w14:paraId="2F18407E" w14:textId="77777777" w:rsidR="00F05CA5" w:rsidRDefault="00F05CA5"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506EE6A2" w14:textId="77777777" w:rsidR="00F05CA5" w:rsidRDefault="00F05CA5" w:rsidP="00FC3298">
            <w:pPr>
              <w:rPr>
                <w:lang w:val="en-US"/>
              </w:rPr>
            </w:pPr>
            <w:r>
              <w:rPr>
                <w:lang w:val="en-US"/>
              </w:rPr>
              <w:t>Betonist</w:t>
            </w:r>
          </w:p>
        </w:tc>
        <w:tc>
          <w:tcPr>
            <w:tcW w:w="993" w:type="dxa"/>
            <w:gridSpan w:val="2"/>
            <w:tcBorders>
              <w:top w:val="nil"/>
              <w:bottom w:val="single" w:sz="2" w:space="0" w:color="auto"/>
            </w:tcBorders>
          </w:tcPr>
          <w:p w14:paraId="4992ABEB"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1ADA32C3" w14:textId="77777777" w:rsidR="00F05CA5" w:rsidRDefault="00F05CA5" w:rsidP="00FC3298">
            <w:pPr>
              <w:rPr>
                <w:lang w:val="en-US"/>
              </w:rPr>
            </w:pPr>
            <w:r>
              <w:rPr>
                <w:lang w:val="en-US"/>
              </w:rPr>
              <w:t>60,900</w:t>
            </w:r>
          </w:p>
        </w:tc>
      </w:tr>
      <w:tr w:rsidR="00F05CA5" w14:paraId="1BCBC33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0558E" w14:textId="77777777" w:rsidR="00F05CA5" w:rsidRDefault="00F05CA5" w:rsidP="00FC3298">
            <w:pPr>
              <w:rPr>
                <w:lang w:val="en-US"/>
              </w:rPr>
            </w:pPr>
          </w:p>
        </w:tc>
        <w:tc>
          <w:tcPr>
            <w:tcW w:w="1276" w:type="dxa"/>
            <w:gridSpan w:val="2"/>
            <w:tcBorders>
              <w:top w:val="nil"/>
              <w:bottom w:val="single" w:sz="2" w:space="0" w:color="auto"/>
            </w:tcBorders>
            <w:vAlign w:val="center"/>
          </w:tcPr>
          <w:p w14:paraId="06BF038D" w14:textId="77777777" w:rsidR="00F05CA5" w:rsidRDefault="00F05CA5" w:rsidP="00FC3298">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14:paraId="68F7FF54" w14:textId="77777777" w:rsidR="00F05CA5" w:rsidRDefault="00F05CA5" w:rsidP="00FC3298">
            <w:pPr>
              <w:rPr>
                <w:lang w:val="en-US"/>
              </w:rPr>
            </w:pPr>
            <w:r>
              <w:rPr>
                <w:lang w:val="en-US"/>
              </w:rPr>
              <w:t xml:space="preserve">Disc armat cu segm. diamant crest. larg. d=400 mm </w:t>
            </w:r>
          </w:p>
        </w:tc>
        <w:tc>
          <w:tcPr>
            <w:tcW w:w="993" w:type="dxa"/>
            <w:gridSpan w:val="2"/>
            <w:tcBorders>
              <w:top w:val="nil"/>
              <w:bottom w:val="single" w:sz="2" w:space="0" w:color="auto"/>
            </w:tcBorders>
          </w:tcPr>
          <w:p w14:paraId="0D0B21D2"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7F1D22C4" w14:textId="77777777" w:rsidR="00F05CA5" w:rsidRDefault="00F05CA5" w:rsidP="00FC3298">
            <w:pPr>
              <w:rPr>
                <w:lang w:val="en-US"/>
              </w:rPr>
            </w:pPr>
            <w:r>
              <w:rPr>
                <w:lang w:val="en-US"/>
              </w:rPr>
              <w:t>0,735</w:t>
            </w:r>
          </w:p>
        </w:tc>
      </w:tr>
      <w:tr w:rsidR="00F05CA5" w14:paraId="2F681DD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D2BA9" w14:textId="77777777" w:rsidR="00F05CA5" w:rsidRDefault="00F05CA5" w:rsidP="00FC3298">
            <w:pPr>
              <w:rPr>
                <w:lang w:val="en-US"/>
              </w:rPr>
            </w:pPr>
          </w:p>
        </w:tc>
        <w:tc>
          <w:tcPr>
            <w:tcW w:w="1276" w:type="dxa"/>
            <w:gridSpan w:val="2"/>
            <w:tcBorders>
              <w:top w:val="nil"/>
              <w:bottom w:val="single" w:sz="2" w:space="0" w:color="auto"/>
            </w:tcBorders>
            <w:vAlign w:val="center"/>
          </w:tcPr>
          <w:p w14:paraId="5B50D6F2" w14:textId="77777777" w:rsidR="00F05CA5" w:rsidRDefault="00F05CA5" w:rsidP="00FC3298">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752F920" w14:textId="77777777" w:rsidR="00F05CA5" w:rsidRDefault="00F05CA5" w:rsidP="00FC3298">
            <w:pPr>
              <w:rPr>
                <w:lang w:val="en-US"/>
              </w:rPr>
            </w:pPr>
            <w:r>
              <w:rPr>
                <w:lang w:val="en-US"/>
              </w:rPr>
              <w:t>Apa industriala in cisterne pt. lucrari drumuri-terasam.</w:t>
            </w:r>
          </w:p>
        </w:tc>
        <w:tc>
          <w:tcPr>
            <w:tcW w:w="993" w:type="dxa"/>
            <w:gridSpan w:val="2"/>
            <w:tcBorders>
              <w:top w:val="nil"/>
              <w:bottom w:val="single" w:sz="2" w:space="0" w:color="auto"/>
            </w:tcBorders>
          </w:tcPr>
          <w:p w14:paraId="552C1A17"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17F1B98D" w14:textId="77777777" w:rsidR="00F05CA5" w:rsidRDefault="00F05CA5" w:rsidP="00FC3298">
            <w:pPr>
              <w:rPr>
                <w:lang w:val="en-US"/>
              </w:rPr>
            </w:pPr>
            <w:r>
              <w:rPr>
                <w:lang w:val="en-US"/>
              </w:rPr>
              <w:t>8,400</w:t>
            </w:r>
          </w:p>
        </w:tc>
      </w:tr>
      <w:tr w:rsidR="00F05CA5" w14:paraId="45F0BE2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4E26E9" w14:textId="77777777" w:rsidR="00F05CA5" w:rsidRDefault="00F05CA5" w:rsidP="00FC3298">
            <w:pPr>
              <w:rPr>
                <w:lang w:val="en-US"/>
              </w:rPr>
            </w:pPr>
          </w:p>
        </w:tc>
        <w:tc>
          <w:tcPr>
            <w:tcW w:w="1276" w:type="dxa"/>
            <w:gridSpan w:val="2"/>
            <w:tcBorders>
              <w:top w:val="nil"/>
              <w:bottom w:val="single" w:sz="2" w:space="0" w:color="auto"/>
            </w:tcBorders>
            <w:vAlign w:val="center"/>
          </w:tcPr>
          <w:p w14:paraId="79379601" w14:textId="77777777" w:rsidR="00F05CA5" w:rsidRDefault="00F05CA5" w:rsidP="00FC3298">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14:paraId="64828AA3" w14:textId="77777777" w:rsidR="00F05CA5" w:rsidRDefault="00F05CA5" w:rsidP="00FC3298">
            <w:pPr>
              <w:rPr>
                <w:lang w:val="en-US"/>
              </w:rPr>
            </w:pPr>
            <w:r>
              <w:rPr>
                <w:lang w:val="en-US"/>
              </w:rPr>
              <w:t xml:space="preserve">Masina de taiat rosturi in beton  cu discuri abrazive </w:t>
            </w:r>
          </w:p>
        </w:tc>
        <w:tc>
          <w:tcPr>
            <w:tcW w:w="993" w:type="dxa"/>
            <w:gridSpan w:val="2"/>
            <w:tcBorders>
              <w:top w:val="nil"/>
              <w:bottom w:val="single" w:sz="2" w:space="0" w:color="auto"/>
            </w:tcBorders>
          </w:tcPr>
          <w:p w14:paraId="7F0D8D2A"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5ED916C" w14:textId="77777777" w:rsidR="00F05CA5" w:rsidRDefault="00F05CA5" w:rsidP="00FC3298">
            <w:pPr>
              <w:rPr>
                <w:lang w:val="en-US"/>
              </w:rPr>
            </w:pPr>
            <w:r>
              <w:rPr>
                <w:lang w:val="en-US"/>
              </w:rPr>
              <w:t>61,740</w:t>
            </w:r>
          </w:p>
        </w:tc>
      </w:tr>
      <w:tr w:rsidR="00F05CA5" w:rsidRPr="00EB582C" w14:paraId="1E01AD68" w14:textId="77777777" w:rsidTr="00FC3298">
        <w:trPr>
          <w:trHeight w:val="340"/>
        </w:trPr>
        <w:tc>
          <w:tcPr>
            <w:tcW w:w="709" w:type="dxa"/>
            <w:tcBorders>
              <w:top w:val="nil"/>
              <w:left w:val="single" w:sz="6" w:space="0" w:color="auto"/>
              <w:bottom w:val="nil"/>
              <w:right w:val="nil"/>
            </w:tcBorders>
          </w:tcPr>
          <w:p w14:paraId="3FBC3A9B"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32134FC"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BFA77D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2D5750F"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1F8B27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CE450EF" w14:textId="77777777" w:rsidR="00F05CA5" w:rsidRPr="00EB582C" w:rsidRDefault="00F05CA5" w:rsidP="00FC3298">
            <w:pPr>
              <w:rPr>
                <w:lang w:val="en-US"/>
              </w:rPr>
            </w:pPr>
          </w:p>
        </w:tc>
      </w:tr>
      <w:tr w:rsidR="00F05CA5" w14:paraId="694C1683"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662B53" w14:textId="77777777" w:rsidR="00F05CA5" w:rsidRDefault="00F05CA5" w:rsidP="00FC3298">
            <w:pPr>
              <w:rPr>
                <w:lang w:val="en-US"/>
              </w:rPr>
            </w:pPr>
            <w:r>
              <w:rPr>
                <w:lang w:val="en-US"/>
              </w:rPr>
              <w:t>17</w:t>
            </w:r>
          </w:p>
        </w:tc>
        <w:tc>
          <w:tcPr>
            <w:tcW w:w="1276" w:type="dxa"/>
            <w:gridSpan w:val="2"/>
            <w:tcBorders>
              <w:top w:val="single" w:sz="4" w:space="0" w:color="auto"/>
              <w:bottom w:val="single" w:sz="4" w:space="0" w:color="auto"/>
            </w:tcBorders>
          </w:tcPr>
          <w:p w14:paraId="0798E001" w14:textId="77777777" w:rsidR="00F05CA5" w:rsidRDefault="00F05CA5" w:rsidP="00FC3298">
            <w:pPr>
              <w:rPr>
                <w:lang w:val="en-US"/>
              </w:rPr>
            </w:pPr>
            <w:r>
              <w:rPr>
                <w:lang w:val="en-US"/>
              </w:rPr>
              <w:t>DI109</w:t>
            </w:r>
          </w:p>
          <w:p w14:paraId="0ED6397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B675F6C"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Decaparea mecanizata a imbracamintei din beton asfaltic</w:t>
            </w:r>
            <w:r>
              <w:rPr>
                <w:rFonts w:ascii="Times New Roman CYR" w:hAnsi="Times New Roman CYR" w:cs="Times New Roman CYR"/>
                <w:sz w:val="16"/>
                <w:szCs w:val="16"/>
                <w:lang w:val="en-US"/>
              </w:rPr>
              <w:t xml:space="preserve"> </w:t>
            </w:r>
          </w:p>
          <w:p w14:paraId="57C4A03A"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D43C3C9"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1BBAD362" w14:textId="77777777" w:rsidR="00F05CA5" w:rsidRDefault="00F05CA5" w:rsidP="00FC3298">
            <w:pPr>
              <w:jc w:val="center"/>
              <w:rPr>
                <w:lang w:val="en-US"/>
              </w:rPr>
            </w:pPr>
            <w:r>
              <w:rPr>
                <w:lang w:val="en-US"/>
              </w:rPr>
              <w:t>12,600</w:t>
            </w:r>
          </w:p>
        </w:tc>
      </w:tr>
      <w:tr w:rsidR="00F05CA5" w14:paraId="3848DDD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089D79" w14:textId="77777777" w:rsidR="00F05CA5" w:rsidRDefault="00F05CA5" w:rsidP="00FC3298">
            <w:pPr>
              <w:rPr>
                <w:lang w:val="en-US"/>
              </w:rPr>
            </w:pPr>
          </w:p>
        </w:tc>
        <w:tc>
          <w:tcPr>
            <w:tcW w:w="1276" w:type="dxa"/>
            <w:gridSpan w:val="2"/>
            <w:tcBorders>
              <w:top w:val="nil"/>
              <w:bottom w:val="single" w:sz="2" w:space="0" w:color="auto"/>
            </w:tcBorders>
            <w:vAlign w:val="center"/>
          </w:tcPr>
          <w:p w14:paraId="108DE46E" w14:textId="77777777" w:rsidR="00F05CA5" w:rsidRDefault="00F05CA5"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2E810FA7" w14:textId="77777777" w:rsidR="00F05CA5" w:rsidRDefault="00F05CA5" w:rsidP="00FC3298">
            <w:pPr>
              <w:rPr>
                <w:lang w:val="en-US"/>
              </w:rPr>
            </w:pPr>
            <w:r>
              <w:rPr>
                <w:lang w:val="en-US"/>
              </w:rPr>
              <w:t>Muncitor</w:t>
            </w:r>
          </w:p>
        </w:tc>
        <w:tc>
          <w:tcPr>
            <w:tcW w:w="993" w:type="dxa"/>
            <w:gridSpan w:val="2"/>
            <w:tcBorders>
              <w:top w:val="nil"/>
              <w:bottom w:val="single" w:sz="2" w:space="0" w:color="auto"/>
            </w:tcBorders>
          </w:tcPr>
          <w:p w14:paraId="28423C48"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100F5BFE" w14:textId="77777777" w:rsidR="00F05CA5" w:rsidRDefault="00F05CA5" w:rsidP="00FC3298">
            <w:pPr>
              <w:rPr>
                <w:lang w:val="en-US"/>
              </w:rPr>
            </w:pPr>
            <w:r>
              <w:rPr>
                <w:lang w:val="en-US"/>
              </w:rPr>
              <w:t>20,160</w:t>
            </w:r>
          </w:p>
        </w:tc>
      </w:tr>
      <w:tr w:rsidR="00F05CA5" w14:paraId="7BED93C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734E48" w14:textId="77777777" w:rsidR="00F05CA5" w:rsidRDefault="00F05CA5" w:rsidP="00FC3298">
            <w:pPr>
              <w:rPr>
                <w:lang w:val="en-US"/>
              </w:rPr>
            </w:pPr>
          </w:p>
        </w:tc>
        <w:tc>
          <w:tcPr>
            <w:tcW w:w="1276" w:type="dxa"/>
            <w:gridSpan w:val="2"/>
            <w:tcBorders>
              <w:top w:val="nil"/>
              <w:bottom w:val="single" w:sz="2" w:space="0" w:color="auto"/>
            </w:tcBorders>
            <w:vAlign w:val="center"/>
          </w:tcPr>
          <w:p w14:paraId="088EFD72" w14:textId="77777777" w:rsidR="00F05CA5" w:rsidRDefault="00F05CA5"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709DB75B" w14:textId="77777777" w:rsidR="00F05CA5" w:rsidRDefault="00F05CA5" w:rsidP="00FC3298">
            <w:pPr>
              <w:rPr>
                <w:lang w:val="en-US"/>
              </w:rPr>
            </w:pPr>
            <w:r>
              <w:rPr>
                <w:lang w:val="en-US"/>
              </w:rPr>
              <w:t>Autogreder pina la 175 cp</w:t>
            </w:r>
          </w:p>
        </w:tc>
        <w:tc>
          <w:tcPr>
            <w:tcW w:w="993" w:type="dxa"/>
            <w:gridSpan w:val="2"/>
            <w:tcBorders>
              <w:top w:val="nil"/>
              <w:bottom w:val="single" w:sz="2" w:space="0" w:color="auto"/>
            </w:tcBorders>
          </w:tcPr>
          <w:p w14:paraId="6D90200F"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D2ABEFB" w14:textId="77777777" w:rsidR="00F05CA5" w:rsidRDefault="00F05CA5" w:rsidP="00FC3298">
            <w:pPr>
              <w:rPr>
                <w:lang w:val="en-US"/>
              </w:rPr>
            </w:pPr>
            <w:r>
              <w:rPr>
                <w:lang w:val="en-US"/>
              </w:rPr>
              <w:t>0,241</w:t>
            </w:r>
          </w:p>
        </w:tc>
      </w:tr>
      <w:tr w:rsidR="00F05CA5" w14:paraId="2D9CFB8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4BF989" w14:textId="77777777" w:rsidR="00F05CA5" w:rsidRDefault="00F05CA5" w:rsidP="00FC3298">
            <w:pPr>
              <w:rPr>
                <w:lang w:val="en-US"/>
              </w:rPr>
            </w:pPr>
          </w:p>
        </w:tc>
        <w:tc>
          <w:tcPr>
            <w:tcW w:w="1276" w:type="dxa"/>
            <w:gridSpan w:val="2"/>
            <w:tcBorders>
              <w:top w:val="nil"/>
              <w:bottom w:val="single" w:sz="2" w:space="0" w:color="auto"/>
            </w:tcBorders>
            <w:vAlign w:val="center"/>
          </w:tcPr>
          <w:p w14:paraId="51B0E37F" w14:textId="77777777" w:rsidR="00F05CA5" w:rsidRDefault="00F05CA5" w:rsidP="00FC3298">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0A145A1A" w14:textId="77777777" w:rsidR="00F05CA5" w:rsidRDefault="00F05CA5" w:rsidP="00FC3298">
            <w:pPr>
              <w:rPr>
                <w:lang w:val="en-US"/>
              </w:rPr>
            </w:pPr>
            <w:r>
              <w:rPr>
                <w:lang w:val="en-US"/>
              </w:rPr>
              <w:t>Ciocan pneumatic 4.0-5.9 m3/min</w:t>
            </w:r>
          </w:p>
        </w:tc>
        <w:tc>
          <w:tcPr>
            <w:tcW w:w="993" w:type="dxa"/>
            <w:gridSpan w:val="2"/>
            <w:tcBorders>
              <w:top w:val="nil"/>
              <w:bottom w:val="single" w:sz="2" w:space="0" w:color="auto"/>
            </w:tcBorders>
          </w:tcPr>
          <w:p w14:paraId="49D15E8D"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00252F87" w14:textId="77777777" w:rsidR="00F05CA5" w:rsidRDefault="00F05CA5" w:rsidP="00FC3298">
            <w:pPr>
              <w:rPr>
                <w:lang w:val="en-US"/>
              </w:rPr>
            </w:pPr>
            <w:r>
              <w:rPr>
                <w:lang w:val="en-US"/>
              </w:rPr>
              <w:t>9,765</w:t>
            </w:r>
          </w:p>
        </w:tc>
      </w:tr>
      <w:tr w:rsidR="00F05CA5" w14:paraId="7CEF08E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6A2755" w14:textId="77777777" w:rsidR="00F05CA5" w:rsidRDefault="00F05CA5" w:rsidP="00FC3298">
            <w:pPr>
              <w:rPr>
                <w:lang w:val="en-US"/>
              </w:rPr>
            </w:pPr>
          </w:p>
        </w:tc>
        <w:tc>
          <w:tcPr>
            <w:tcW w:w="1276" w:type="dxa"/>
            <w:gridSpan w:val="2"/>
            <w:tcBorders>
              <w:top w:val="nil"/>
              <w:bottom w:val="single" w:sz="2" w:space="0" w:color="auto"/>
            </w:tcBorders>
            <w:vAlign w:val="center"/>
          </w:tcPr>
          <w:p w14:paraId="5573E66F" w14:textId="77777777" w:rsidR="00F05CA5" w:rsidRDefault="00F05CA5" w:rsidP="00FC3298">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14:paraId="5A5C0238" w14:textId="77777777" w:rsidR="00F05CA5" w:rsidRDefault="00F05CA5" w:rsidP="00FC3298">
            <w:pPr>
              <w:rPr>
                <w:lang w:val="en-US"/>
              </w:rPr>
            </w:pPr>
            <w:r>
              <w:rPr>
                <w:lang w:val="en-US"/>
              </w:rPr>
              <w:t xml:space="preserve">Compresor 5-6 m3/min </w:t>
            </w:r>
          </w:p>
        </w:tc>
        <w:tc>
          <w:tcPr>
            <w:tcW w:w="993" w:type="dxa"/>
            <w:gridSpan w:val="2"/>
            <w:tcBorders>
              <w:top w:val="nil"/>
              <w:bottom w:val="single" w:sz="2" w:space="0" w:color="auto"/>
            </w:tcBorders>
          </w:tcPr>
          <w:p w14:paraId="16CE0CA4"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9C7B170" w14:textId="77777777" w:rsidR="00F05CA5" w:rsidRDefault="00F05CA5" w:rsidP="00FC3298">
            <w:pPr>
              <w:rPr>
                <w:lang w:val="en-US"/>
              </w:rPr>
            </w:pPr>
            <w:r>
              <w:rPr>
                <w:lang w:val="en-US"/>
              </w:rPr>
              <w:t>9,765</w:t>
            </w:r>
          </w:p>
        </w:tc>
      </w:tr>
      <w:tr w:rsidR="00F05CA5" w:rsidRPr="00EB582C" w14:paraId="3F73E7EE" w14:textId="77777777" w:rsidTr="00FC3298">
        <w:trPr>
          <w:trHeight w:val="340"/>
        </w:trPr>
        <w:tc>
          <w:tcPr>
            <w:tcW w:w="709" w:type="dxa"/>
            <w:tcBorders>
              <w:top w:val="nil"/>
              <w:left w:val="single" w:sz="6" w:space="0" w:color="auto"/>
              <w:bottom w:val="nil"/>
              <w:right w:val="nil"/>
            </w:tcBorders>
          </w:tcPr>
          <w:p w14:paraId="7936540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442419F"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CDC49B3"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A04492B"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177DB3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E22FDEB" w14:textId="77777777" w:rsidR="00F05CA5" w:rsidRPr="00EB582C" w:rsidRDefault="00F05CA5" w:rsidP="00FC3298">
            <w:pPr>
              <w:rPr>
                <w:lang w:val="en-US"/>
              </w:rPr>
            </w:pPr>
          </w:p>
        </w:tc>
      </w:tr>
      <w:tr w:rsidR="00F05CA5" w14:paraId="7F53A9B6"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955AD8" w14:textId="77777777" w:rsidR="00F05CA5" w:rsidRDefault="00F05CA5" w:rsidP="00FC3298">
            <w:pPr>
              <w:rPr>
                <w:lang w:val="en-US"/>
              </w:rPr>
            </w:pPr>
            <w:r>
              <w:rPr>
                <w:lang w:val="en-US"/>
              </w:rPr>
              <w:t>18</w:t>
            </w:r>
          </w:p>
        </w:tc>
        <w:tc>
          <w:tcPr>
            <w:tcW w:w="1276" w:type="dxa"/>
            <w:gridSpan w:val="2"/>
            <w:tcBorders>
              <w:top w:val="single" w:sz="4" w:space="0" w:color="auto"/>
              <w:bottom w:val="single" w:sz="4" w:space="0" w:color="auto"/>
            </w:tcBorders>
          </w:tcPr>
          <w:p w14:paraId="68CAF1F3" w14:textId="77777777" w:rsidR="00F05CA5" w:rsidRDefault="00F05CA5" w:rsidP="00FC3298">
            <w:pPr>
              <w:rPr>
                <w:lang w:val="en-US"/>
              </w:rPr>
            </w:pPr>
            <w:r>
              <w:rPr>
                <w:lang w:val="en-US"/>
              </w:rPr>
              <w:t>DI118</w:t>
            </w:r>
          </w:p>
          <w:p w14:paraId="4CB0DD2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82208C0"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Decaparea mecanizata a imbracamintei din piatra sparta</w:t>
            </w:r>
            <w:r>
              <w:rPr>
                <w:rFonts w:ascii="Times New Roman CYR" w:hAnsi="Times New Roman CYR" w:cs="Times New Roman CYR"/>
                <w:sz w:val="16"/>
                <w:szCs w:val="16"/>
                <w:lang w:val="en-US"/>
              </w:rPr>
              <w:t xml:space="preserve"> </w:t>
            </w:r>
          </w:p>
          <w:p w14:paraId="0CB67BD4"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FB931D5"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EB98C9A" w14:textId="77777777" w:rsidR="00F05CA5" w:rsidRDefault="00F05CA5" w:rsidP="00FC3298">
            <w:pPr>
              <w:jc w:val="center"/>
              <w:rPr>
                <w:lang w:val="en-US"/>
              </w:rPr>
            </w:pPr>
            <w:r>
              <w:rPr>
                <w:lang w:val="en-US"/>
              </w:rPr>
              <w:t>18,900</w:t>
            </w:r>
          </w:p>
        </w:tc>
      </w:tr>
      <w:tr w:rsidR="00F05CA5" w14:paraId="76F2850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2AD0B" w14:textId="77777777" w:rsidR="00F05CA5" w:rsidRDefault="00F05CA5" w:rsidP="00FC3298">
            <w:pPr>
              <w:rPr>
                <w:lang w:val="en-US"/>
              </w:rPr>
            </w:pPr>
          </w:p>
        </w:tc>
        <w:tc>
          <w:tcPr>
            <w:tcW w:w="1276" w:type="dxa"/>
            <w:gridSpan w:val="2"/>
            <w:tcBorders>
              <w:top w:val="nil"/>
              <w:bottom w:val="single" w:sz="2" w:space="0" w:color="auto"/>
            </w:tcBorders>
            <w:vAlign w:val="center"/>
          </w:tcPr>
          <w:p w14:paraId="46D557A3" w14:textId="77777777" w:rsidR="00F05CA5" w:rsidRDefault="00F05CA5"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018FDD7D" w14:textId="77777777" w:rsidR="00F05CA5" w:rsidRDefault="00F05CA5" w:rsidP="00FC3298">
            <w:pPr>
              <w:rPr>
                <w:lang w:val="en-US"/>
              </w:rPr>
            </w:pPr>
            <w:r>
              <w:rPr>
                <w:lang w:val="en-US"/>
              </w:rPr>
              <w:t>Muncitor</w:t>
            </w:r>
          </w:p>
        </w:tc>
        <w:tc>
          <w:tcPr>
            <w:tcW w:w="993" w:type="dxa"/>
            <w:gridSpan w:val="2"/>
            <w:tcBorders>
              <w:top w:val="nil"/>
              <w:bottom w:val="single" w:sz="2" w:space="0" w:color="auto"/>
            </w:tcBorders>
          </w:tcPr>
          <w:p w14:paraId="0730ACA7"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715C2489" w14:textId="77777777" w:rsidR="00F05CA5" w:rsidRDefault="00F05CA5" w:rsidP="00FC3298">
            <w:pPr>
              <w:rPr>
                <w:lang w:val="en-US"/>
              </w:rPr>
            </w:pPr>
            <w:r>
              <w:rPr>
                <w:lang w:val="en-US"/>
              </w:rPr>
              <w:t>2,703</w:t>
            </w:r>
          </w:p>
        </w:tc>
      </w:tr>
      <w:tr w:rsidR="00F05CA5" w14:paraId="737DBFF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E568E1" w14:textId="77777777" w:rsidR="00F05CA5" w:rsidRDefault="00F05CA5" w:rsidP="00FC3298">
            <w:pPr>
              <w:rPr>
                <w:lang w:val="en-US"/>
              </w:rPr>
            </w:pPr>
          </w:p>
        </w:tc>
        <w:tc>
          <w:tcPr>
            <w:tcW w:w="1276" w:type="dxa"/>
            <w:gridSpan w:val="2"/>
            <w:tcBorders>
              <w:top w:val="nil"/>
              <w:bottom w:val="single" w:sz="2" w:space="0" w:color="auto"/>
            </w:tcBorders>
            <w:vAlign w:val="center"/>
          </w:tcPr>
          <w:p w14:paraId="0BF560C6" w14:textId="77777777" w:rsidR="00F05CA5" w:rsidRDefault="00F05CA5"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5F8E4805" w14:textId="77777777" w:rsidR="00F05CA5" w:rsidRDefault="00F05CA5" w:rsidP="00FC3298">
            <w:pPr>
              <w:rPr>
                <w:lang w:val="en-US"/>
              </w:rPr>
            </w:pPr>
            <w:r>
              <w:rPr>
                <w:lang w:val="en-US"/>
              </w:rPr>
              <w:t>Autogreder pina la 175 cp</w:t>
            </w:r>
          </w:p>
        </w:tc>
        <w:tc>
          <w:tcPr>
            <w:tcW w:w="993" w:type="dxa"/>
            <w:gridSpan w:val="2"/>
            <w:tcBorders>
              <w:top w:val="nil"/>
              <w:bottom w:val="single" w:sz="2" w:space="0" w:color="auto"/>
            </w:tcBorders>
          </w:tcPr>
          <w:p w14:paraId="706DDB94"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18DAEF5" w14:textId="77777777" w:rsidR="00F05CA5" w:rsidRDefault="00F05CA5" w:rsidP="00FC3298">
            <w:pPr>
              <w:rPr>
                <w:lang w:val="en-US"/>
              </w:rPr>
            </w:pPr>
            <w:r>
              <w:rPr>
                <w:lang w:val="en-US"/>
              </w:rPr>
              <w:t>0,452</w:t>
            </w:r>
          </w:p>
        </w:tc>
      </w:tr>
      <w:tr w:rsidR="00F05CA5" w14:paraId="64AF93D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9AA0A" w14:textId="77777777" w:rsidR="00F05CA5" w:rsidRDefault="00F05CA5" w:rsidP="00FC3298">
            <w:pPr>
              <w:rPr>
                <w:lang w:val="en-US"/>
              </w:rPr>
            </w:pPr>
          </w:p>
        </w:tc>
        <w:tc>
          <w:tcPr>
            <w:tcW w:w="1276" w:type="dxa"/>
            <w:gridSpan w:val="2"/>
            <w:tcBorders>
              <w:top w:val="nil"/>
              <w:bottom w:val="single" w:sz="2" w:space="0" w:color="auto"/>
            </w:tcBorders>
            <w:vAlign w:val="center"/>
          </w:tcPr>
          <w:p w14:paraId="513D16AD" w14:textId="77777777" w:rsidR="00F05CA5" w:rsidRDefault="00F05CA5" w:rsidP="00FC3298">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2F9BCAE8" w14:textId="77777777" w:rsidR="00F05CA5" w:rsidRDefault="00F05CA5" w:rsidP="00FC3298">
            <w:pPr>
              <w:rPr>
                <w:lang w:val="en-US"/>
              </w:rPr>
            </w:pPr>
            <w:r>
              <w:rPr>
                <w:lang w:val="en-US"/>
              </w:rPr>
              <w:t>Scarificator mecanic remorcat</w:t>
            </w:r>
          </w:p>
        </w:tc>
        <w:tc>
          <w:tcPr>
            <w:tcW w:w="993" w:type="dxa"/>
            <w:gridSpan w:val="2"/>
            <w:tcBorders>
              <w:top w:val="nil"/>
              <w:bottom w:val="single" w:sz="2" w:space="0" w:color="auto"/>
            </w:tcBorders>
          </w:tcPr>
          <w:p w14:paraId="06C3FAE1"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77C3FFD" w14:textId="77777777" w:rsidR="00F05CA5" w:rsidRDefault="00F05CA5" w:rsidP="00FC3298">
            <w:pPr>
              <w:rPr>
                <w:lang w:val="en-US"/>
              </w:rPr>
            </w:pPr>
            <w:r>
              <w:rPr>
                <w:lang w:val="en-US"/>
              </w:rPr>
              <w:t>0,261</w:t>
            </w:r>
          </w:p>
        </w:tc>
      </w:tr>
      <w:tr w:rsidR="00F05CA5" w14:paraId="31C92A1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C88603" w14:textId="77777777" w:rsidR="00F05CA5" w:rsidRDefault="00F05CA5" w:rsidP="00FC3298">
            <w:pPr>
              <w:rPr>
                <w:lang w:val="en-US"/>
              </w:rPr>
            </w:pPr>
          </w:p>
        </w:tc>
        <w:tc>
          <w:tcPr>
            <w:tcW w:w="1276" w:type="dxa"/>
            <w:gridSpan w:val="2"/>
            <w:tcBorders>
              <w:top w:val="nil"/>
              <w:bottom w:val="single" w:sz="2" w:space="0" w:color="auto"/>
            </w:tcBorders>
            <w:vAlign w:val="center"/>
          </w:tcPr>
          <w:p w14:paraId="2DC9FD2E" w14:textId="77777777" w:rsidR="00F05CA5" w:rsidRDefault="00F05CA5" w:rsidP="00FC3298">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39028A41" w14:textId="77777777" w:rsidR="00F05CA5" w:rsidRDefault="00F05CA5" w:rsidP="00FC3298">
            <w:pPr>
              <w:rPr>
                <w:lang w:val="en-US"/>
              </w:rPr>
            </w:pPr>
            <w:r>
              <w:rPr>
                <w:lang w:val="en-US"/>
              </w:rPr>
              <w:t>Tractor pe senile 80 cp</w:t>
            </w:r>
          </w:p>
        </w:tc>
        <w:tc>
          <w:tcPr>
            <w:tcW w:w="993" w:type="dxa"/>
            <w:gridSpan w:val="2"/>
            <w:tcBorders>
              <w:top w:val="nil"/>
              <w:bottom w:val="single" w:sz="2" w:space="0" w:color="auto"/>
            </w:tcBorders>
          </w:tcPr>
          <w:p w14:paraId="317EB076"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4447854" w14:textId="77777777" w:rsidR="00F05CA5" w:rsidRDefault="00F05CA5" w:rsidP="00FC3298">
            <w:pPr>
              <w:rPr>
                <w:lang w:val="en-US"/>
              </w:rPr>
            </w:pPr>
            <w:r>
              <w:rPr>
                <w:lang w:val="en-US"/>
              </w:rPr>
              <w:t>0,261</w:t>
            </w:r>
          </w:p>
        </w:tc>
      </w:tr>
      <w:tr w:rsidR="00F05CA5" w:rsidRPr="00EB582C" w14:paraId="2B0FE945" w14:textId="77777777" w:rsidTr="00FC3298">
        <w:trPr>
          <w:trHeight w:val="340"/>
        </w:trPr>
        <w:tc>
          <w:tcPr>
            <w:tcW w:w="709" w:type="dxa"/>
            <w:tcBorders>
              <w:top w:val="nil"/>
              <w:left w:val="single" w:sz="6" w:space="0" w:color="auto"/>
              <w:bottom w:val="nil"/>
              <w:right w:val="nil"/>
            </w:tcBorders>
          </w:tcPr>
          <w:p w14:paraId="0D5FE28A"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2826E1F"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0C7789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F6B520B"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3372127"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4FF8EA4" w14:textId="77777777" w:rsidR="00F05CA5" w:rsidRPr="00EB582C" w:rsidRDefault="00F05CA5" w:rsidP="00FC3298">
            <w:pPr>
              <w:rPr>
                <w:lang w:val="en-US"/>
              </w:rPr>
            </w:pPr>
          </w:p>
        </w:tc>
      </w:tr>
      <w:tr w:rsidR="00F05CA5" w14:paraId="748CEB46"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74BEAE" w14:textId="77777777" w:rsidR="00F05CA5" w:rsidRDefault="00F05CA5" w:rsidP="00FC3298">
            <w:pPr>
              <w:rPr>
                <w:lang w:val="en-US"/>
              </w:rPr>
            </w:pPr>
            <w:r>
              <w:rPr>
                <w:lang w:val="en-US"/>
              </w:rPr>
              <w:t>19</w:t>
            </w:r>
          </w:p>
        </w:tc>
        <w:tc>
          <w:tcPr>
            <w:tcW w:w="1276" w:type="dxa"/>
            <w:gridSpan w:val="2"/>
            <w:tcBorders>
              <w:top w:val="single" w:sz="4" w:space="0" w:color="auto"/>
              <w:bottom w:val="single" w:sz="4" w:space="0" w:color="auto"/>
            </w:tcBorders>
          </w:tcPr>
          <w:p w14:paraId="45C3DF0B" w14:textId="77777777" w:rsidR="00F05CA5" w:rsidRDefault="00F05CA5" w:rsidP="00FC3298">
            <w:pPr>
              <w:rPr>
                <w:lang w:val="en-US"/>
              </w:rPr>
            </w:pPr>
            <w:r>
              <w:rPr>
                <w:lang w:val="en-US"/>
              </w:rPr>
              <w:t>TsI50A10</w:t>
            </w:r>
          </w:p>
          <w:p w14:paraId="06508DE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B618A46"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Transportarea pamintului cu autobasculanta de 5 t la distanta de 10 km</w:t>
            </w:r>
            <w:r>
              <w:rPr>
                <w:rFonts w:ascii="Times New Roman CYR" w:hAnsi="Times New Roman CYR" w:cs="Times New Roman CYR"/>
                <w:sz w:val="16"/>
                <w:szCs w:val="16"/>
                <w:lang w:val="en-US"/>
              </w:rPr>
              <w:t xml:space="preserve"> </w:t>
            </w:r>
          </w:p>
          <w:p w14:paraId="48027CB7"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27757CB"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576FBC05" w14:textId="77777777" w:rsidR="00F05CA5" w:rsidRDefault="00F05CA5" w:rsidP="00FC3298">
            <w:pPr>
              <w:jc w:val="center"/>
              <w:rPr>
                <w:lang w:val="en-US"/>
              </w:rPr>
            </w:pPr>
            <w:r>
              <w:rPr>
                <w:lang w:val="en-US"/>
              </w:rPr>
              <w:t>54,000</w:t>
            </w:r>
          </w:p>
        </w:tc>
      </w:tr>
      <w:tr w:rsidR="00F05CA5" w14:paraId="4E2B189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2AC601" w14:textId="77777777" w:rsidR="00F05CA5" w:rsidRDefault="00F05CA5" w:rsidP="00FC3298">
            <w:pPr>
              <w:rPr>
                <w:lang w:val="en-US"/>
              </w:rPr>
            </w:pPr>
          </w:p>
        </w:tc>
        <w:tc>
          <w:tcPr>
            <w:tcW w:w="1276" w:type="dxa"/>
            <w:gridSpan w:val="2"/>
            <w:tcBorders>
              <w:top w:val="nil"/>
              <w:bottom w:val="single" w:sz="2" w:space="0" w:color="auto"/>
            </w:tcBorders>
            <w:vAlign w:val="center"/>
          </w:tcPr>
          <w:p w14:paraId="4CFAEBA7" w14:textId="77777777" w:rsidR="00F05CA5" w:rsidRDefault="00F05CA5" w:rsidP="00FC3298">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512F56F5" w14:textId="77777777" w:rsidR="00F05CA5" w:rsidRDefault="00F05CA5" w:rsidP="00FC3298">
            <w:pPr>
              <w:rPr>
                <w:lang w:val="en-US"/>
              </w:rPr>
            </w:pPr>
            <w:r>
              <w:rPr>
                <w:lang w:val="en-US"/>
              </w:rPr>
              <w:t>Autobasculanta-5t</w:t>
            </w:r>
          </w:p>
        </w:tc>
        <w:tc>
          <w:tcPr>
            <w:tcW w:w="993" w:type="dxa"/>
            <w:gridSpan w:val="2"/>
            <w:tcBorders>
              <w:top w:val="nil"/>
              <w:bottom w:val="single" w:sz="2" w:space="0" w:color="auto"/>
            </w:tcBorders>
          </w:tcPr>
          <w:p w14:paraId="2027E76C"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5E5DBB9" w14:textId="77777777" w:rsidR="00F05CA5" w:rsidRDefault="00F05CA5" w:rsidP="00FC3298">
            <w:pPr>
              <w:rPr>
                <w:lang w:val="en-US"/>
              </w:rPr>
            </w:pPr>
            <w:r>
              <w:rPr>
                <w:lang w:val="en-US"/>
              </w:rPr>
              <w:t>9,828</w:t>
            </w:r>
          </w:p>
        </w:tc>
      </w:tr>
      <w:tr w:rsidR="00F05CA5" w:rsidRPr="00EB582C" w14:paraId="13449028" w14:textId="77777777" w:rsidTr="00FC3298">
        <w:trPr>
          <w:trHeight w:val="340"/>
        </w:trPr>
        <w:tc>
          <w:tcPr>
            <w:tcW w:w="709" w:type="dxa"/>
            <w:tcBorders>
              <w:top w:val="nil"/>
              <w:left w:val="single" w:sz="6" w:space="0" w:color="auto"/>
              <w:bottom w:val="nil"/>
              <w:right w:val="nil"/>
            </w:tcBorders>
          </w:tcPr>
          <w:p w14:paraId="665BC853"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A210612"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FF2CC4A"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093EE0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61E5BE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5B887F6" w14:textId="77777777" w:rsidR="00F05CA5" w:rsidRPr="00EB582C" w:rsidRDefault="00F05CA5" w:rsidP="00FC3298">
            <w:pPr>
              <w:rPr>
                <w:lang w:val="en-US"/>
              </w:rPr>
            </w:pPr>
          </w:p>
        </w:tc>
      </w:tr>
      <w:tr w:rsidR="00F05CA5" w14:paraId="6D2AFEC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5B1351" w14:textId="77777777" w:rsidR="00F05CA5" w:rsidRDefault="00F05CA5" w:rsidP="00FC3298">
            <w:pPr>
              <w:rPr>
                <w:lang w:val="en-US"/>
              </w:rPr>
            </w:pPr>
            <w:r>
              <w:rPr>
                <w:lang w:val="en-US"/>
              </w:rPr>
              <w:t>20</w:t>
            </w:r>
          </w:p>
        </w:tc>
        <w:tc>
          <w:tcPr>
            <w:tcW w:w="1276" w:type="dxa"/>
            <w:gridSpan w:val="2"/>
            <w:tcBorders>
              <w:top w:val="single" w:sz="4" w:space="0" w:color="auto"/>
              <w:bottom w:val="single" w:sz="4" w:space="0" w:color="auto"/>
            </w:tcBorders>
          </w:tcPr>
          <w:p w14:paraId="6900DA86" w14:textId="77777777" w:rsidR="00F05CA5" w:rsidRDefault="00F05CA5" w:rsidP="00FC3298">
            <w:pPr>
              <w:rPr>
                <w:lang w:val="en-US"/>
              </w:rPr>
            </w:pPr>
            <w:r>
              <w:rPr>
                <w:lang w:val="en-US"/>
              </w:rPr>
              <w:t>TsC54B</w:t>
            </w:r>
          </w:p>
          <w:p w14:paraId="60CC273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308347B"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de fundatie din piatra sparta</w:t>
            </w:r>
            <w:r>
              <w:rPr>
                <w:rFonts w:ascii="Times New Roman CYR" w:hAnsi="Times New Roman CYR" w:cs="Times New Roman CYR"/>
                <w:sz w:val="16"/>
                <w:szCs w:val="16"/>
                <w:lang w:val="en-US"/>
              </w:rPr>
              <w:t xml:space="preserve"> </w:t>
            </w:r>
          </w:p>
          <w:p w14:paraId="3CD2169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2B8A83E"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11B3E1E" w14:textId="77777777" w:rsidR="00F05CA5" w:rsidRDefault="00F05CA5" w:rsidP="00FC3298">
            <w:pPr>
              <w:jc w:val="center"/>
              <w:rPr>
                <w:lang w:val="en-US"/>
              </w:rPr>
            </w:pPr>
            <w:r>
              <w:rPr>
                <w:lang w:val="en-US"/>
              </w:rPr>
              <w:t>9,450</w:t>
            </w:r>
          </w:p>
        </w:tc>
      </w:tr>
      <w:tr w:rsidR="00F05CA5" w14:paraId="2EAFFD3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7E12FC" w14:textId="77777777" w:rsidR="00F05CA5" w:rsidRDefault="00F05CA5" w:rsidP="00FC3298">
            <w:pPr>
              <w:rPr>
                <w:lang w:val="en-US"/>
              </w:rPr>
            </w:pPr>
          </w:p>
        </w:tc>
        <w:tc>
          <w:tcPr>
            <w:tcW w:w="1276" w:type="dxa"/>
            <w:gridSpan w:val="2"/>
            <w:tcBorders>
              <w:top w:val="nil"/>
              <w:bottom w:val="single" w:sz="2" w:space="0" w:color="auto"/>
            </w:tcBorders>
            <w:vAlign w:val="center"/>
          </w:tcPr>
          <w:p w14:paraId="70AB019F"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B6A13D1"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5F8717DC"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CAB3228" w14:textId="77777777" w:rsidR="00F05CA5" w:rsidRDefault="00F05CA5" w:rsidP="00FC3298">
            <w:pPr>
              <w:rPr>
                <w:lang w:val="en-US"/>
              </w:rPr>
            </w:pPr>
            <w:r>
              <w:rPr>
                <w:lang w:val="en-US"/>
              </w:rPr>
              <w:t>9,356</w:t>
            </w:r>
          </w:p>
        </w:tc>
      </w:tr>
      <w:tr w:rsidR="00F05CA5" w14:paraId="7FB3A8D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1711C" w14:textId="77777777" w:rsidR="00F05CA5" w:rsidRDefault="00F05CA5" w:rsidP="00FC3298">
            <w:pPr>
              <w:rPr>
                <w:lang w:val="en-US"/>
              </w:rPr>
            </w:pPr>
          </w:p>
        </w:tc>
        <w:tc>
          <w:tcPr>
            <w:tcW w:w="1276" w:type="dxa"/>
            <w:gridSpan w:val="2"/>
            <w:tcBorders>
              <w:top w:val="nil"/>
              <w:bottom w:val="single" w:sz="2" w:space="0" w:color="auto"/>
            </w:tcBorders>
            <w:vAlign w:val="center"/>
          </w:tcPr>
          <w:p w14:paraId="56AD0202" w14:textId="77777777" w:rsidR="00F05CA5" w:rsidRDefault="00F05CA5"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4632E177" w14:textId="77777777" w:rsidR="00F05CA5" w:rsidRDefault="00F05CA5" w:rsidP="00FC3298">
            <w:pPr>
              <w:rPr>
                <w:lang w:val="en-US"/>
              </w:rPr>
            </w:pPr>
            <w:r>
              <w:rPr>
                <w:lang w:val="en-US"/>
              </w:rPr>
              <w:t xml:space="preserve">Piatra sparta </w:t>
            </w:r>
          </w:p>
        </w:tc>
        <w:tc>
          <w:tcPr>
            <w:tcW w:w="993" w:type="dxa"/>
            <w:gridSpan w:val="2"/>
            <w:tcBorders>
              <w:top w:val="nil"/>
              <w:bottom w:val="single" w:sz="2" w:space="0" w:color="auto"/>
            </w:tcBorders>
          </w:tcPr>
          <w:p w14:paraId="29006ACC"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100DE26A" w14:textId="77777777" w:rsidR="00F05CA5" w:rsidRDefault="00F05CA5" w:rsidP="00FC3298">
            <w:pPr>
              <w:rPr>
                <w:lang w:val="en-US"/>
              </w:rPr>
            </w:pPr>
            <w:r>
              <w:rPr>
                <w:lang w:val="en-US"/>
              </w:rPr>
              <w:t>10,867</w:t>
            </w:r>
          </w:p>
        </w:tc>
      </w:tr>
      <w:tr w:rsidR="00F05CA5" w14:paraId="3B35808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621482" w14:textId="77777777" w:rsidR="00F05CA5" w:rsidRDefault="00F05CA5" w:rsidP="00FC3298">
            <w:pPr>
              <w:rPr>
                <w:lang w:val="en-US"/>
              </w:rPr>
            </w:pPr>
          </w:p>
        </w:tc>
        <w:tc>
          <w:tcPr>
            <w:tcW w:w="1276" w:type="dxa"/>
            <w:gridSpan w:val="2"/>
            <w:tcBorders>
              <w:top w:val="nil"/>
              <w:bottom w:val="single" w:sz="2" w:space="0" w:color="auto"/>
            </w:tcBorders>
            <w:vAlign w:val="center"/>
          </w:tcPr>
          <w:p w14:paraId="0FB97A33" w14:textId="77777777" w:rsidR="00F05CA5" w:rsidRDefault="00F05CA5" w:rsidP="00FC3298">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5991A821" w14:textId="77777777" w:rsidR="00F05CA5" w:rsidRDefault="00F05CA5" w:rsidP="00FC3298">
            <w:pPr>
              <w:rPr>
                <w:lang w:val="en-US"/>
              </w:rPr>
            </w:pPr>
            <w:r>
              <w:rPr>
                <w:lang w:val="en-US"/>
              </w:rPr>
              <w:t>Apa</w:t>
            </w:r>
          </w:p>
        </w:tc>
        <w:tc>
          <w:tcPr>
            <w:tcW w:w="993" w:type="dxa"/>
            <w:gridSpan w:val="2"/>
            <w:tcBorders>
              <w:top w:val="nil"/>
              <w:bottom w:val="single" w:sz="2" w:space="0" w:color="auto"/>
            </w:tcBorders>
          </w:tcPr>
          <w:p w14:paraId="43EBDD45"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4A946D64" w14:textId="77777777" w:rsidR="00F05CA5" w:rsidRDefault="00F05CA5" w:rsidP="00FC3298">
            <w:pPr>
              <w:rPr>
                <w:lang w:val="en-US"/>
              </w:rPr>
            </w:pPr>
            <w:r>
              <w:rPr>
                <w:lang w:val="en-US"/>
              </w:rPr>
              <w:t>0,945</w:t>
            </w:r>
          </w:p>
        </w:tc>
      </w:tr>
      <w:tr w:rsidR="00F05CA5" w14:paraId="6E82F76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91784B" w14:textId="77777777" w:rsidR="00F05CA5" w:rsidRDefault="00F05CA5" w:rsidP="00FC3298">
            <w:pPr>
              <w:rPr>
                <w:lang w:val="en-US"/>
              </w:rPr>
            </w:pPr>
          </w:p>
        </w:tc>
        <w:tc>
          <w:tcPr>
            <w:tcW w:w="1276" w:type="dxa"/>
            <w:gridSpan w:val="2"/>
            <w:tcBorders>
              <w:top w:val="nil"/>
              <w:bottom w:val="single" w:sz="2" w:space="0" w:color="auto"/>
            </w:tcBorders>
            <w:vAlign w:val="center"/>
          </w:tcPr>
          <w:p w14:paraId="7DC08B44" w14:textId="77777777" w:rsidR="00F05CA5" w:rsidRDefault="00F05CA5"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5EABAE7B" w14:textId="77777777" w:rsidR="00F05CA5" w:rsidRDefault="00F05CA5" w:rsidP="00FC3298">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7B518B6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025E161D" w14:textId="77777777" w:rsidR="00F05CA5" w:rsidRDefault="00F05CA5" w:rsidP="00FC3298">
            <w:pPr>
              <w:rPr>
                <w:lang w:val="en-US"/>
              </w:rPr>
            </w:pPr>
            <w:r>
              <w:rPr>
                <w:lang w:val="en-US"/>
              </w:rPr>
              <w:t>1,984</w:t>
            </w:r>
          </w:p>
        </w:tc>
      </w:tr>
      <w:tr w:rsidR="00F05CA5" w14:paraId="43B969E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B06D7" w14:textId="77777777" w:rsidR="00F05CA5" w:rsidRDefault="00F05CA5" w:rsidP="00FC3298">
            <w:pPr>
              <w:rPr>
                <w:lang w:val="en-US"/>
              </w:rPr>
            </w:pPr>
          </w:p>
        </w:tc>
        <w:tc>
          <w:tcPr>
            <w:tcW w:w="1276" w:type="dxa"/>
            <w:gridSpan w:val="2"/>
            <w:tcBorders>
              <w:top w:val="nil"/>
              <w:bottom w:val="single" w:sz="2" w:space="0" w:color="auto"/>
            </w:tcBorders>
            <w:vAlign w:val="center"/>
          </w:tcPr>
          <w:p w14:paraId="0C22226D" w14:textId="77777777" w:rsidR="00F05CA5" w:rsidRDefault="00F05CA5"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148F6B8B" w14:textId="77777777" w:rsidR="00F05CA5" w:rsidRDefault="00F05CA5" w:rsidP="00FC3298">
            <w:pPr>
              <w:rPr>
                <w:lang w:val="en-US"/>
              </w:rPr>
            </w:pPr>
            <w:r>
              <w:rPr>
                <w:lang w:val="en-US"/>
              </w:rPr>
              <w:t>Compactor pe pneuri sau mecanic 150 - 200 kg</w:t>
            </w:r>
          </w:p>
        </w:tc>
        <w:tc>
          <w:tcPr>
            <w:tcW w:w="993" w:type="dxa"/>
            <w:gridSpan w:val="2"/>
            <w:tcBorders>
              <w:top w:val="nil"/>
              <w:bottom w:val="single" w:sz="2" w:space="0" w:color="auto"/>
            </w:tcBorders>
          </w:tcPr>
          <w:p w14:paraId="5D1D72F5"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DD01B70" w14:textId="77777777" w:rsidR="00F05CA5" w:rsidRDefault="00F05CA5" w:rsidP="00FC3298">
            <w:pPr>
              <w:rPr>
                <w:lang w:val="en-US"/>
              </w:rPr>
            </w:pPr>
            <w:r>
              <w:rPr>
                <w:lang w:val="en-US"/>
              </w:rPr>
              <w:t>3,969</w:t>
            </w:r>
          </w:p>
        </w:tc>
      </w:tr>
      <w:tr w:rsidR="00F05CA5" w:rsidRPr="00EB582C" w14:paraId="1C704053" w14:textId="77777777" w:rsidTr="00FC3298">
        <w:trPr>
          <w:trHeight w:val="340"/>
        </w:trPr>
        <w:tc>
          <w:tcPr>
            <w:tcW w:w="709" w:type="dxa"/>
            <w:tcBorders>
              <w:top w:val="nil"/>
              <w:left w:val="single" w:sz="6" w:space="0" w:color="auto"/>
              <w:bottom w:val="nil"/>
              <w:right w:val="nil"/>
            </w:tcBorders>
          </w:tcPr>
          <w:p w14:paraId="3B1FE6E8"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1EA2A0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F5AF68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FB17F46"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76C8A87"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A0B3EAC" w14:textId="77777777" w:rsidR="00F05CA5" w:rsidRPr="00EB582C" w:rsidRDefault="00F05CA5" w:rsidP="00FC3298">
            <w:pPr>
              <w:rPr>
                <w:lang w:val="en-US"/>
              </w:rPr>
            </w:pPr>
          </w:p>
        </w:tc>
      </w:tr>
      <w:tr w:rsidR="00F05CA5" w14:paraId="6CCEBC50"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60831A" w14:textId="77777777" w:rsidR="00F05CA5" w:rsidRDefault="00F05CA5" w:rsidP="00FC3298">
            <w:pPr>
              <w:rPr>
                <w:lang w:val="en-US"/>
              </w:rPr>
            </w:pPr>
            <w:r>
              <w:rPr>
                <w:lang w:val="en-US"/>
              </w:rPr>
              <w:lastRenderedPageBreak/>
              <w:t>21</w:t>
            </w:r>
          </w:p>
        </w:tc>
        <w:tc>
          <w:tcPr>
            <w:tcW w:w="1276" w:type="dxa"/>
            <w:gridSpan w:val="2"/>
            <w:tcBorders>
              <w:top w:val="single" w:sz="4" w:space="0" w:color="auto"/>
              <w:bottom w:val="single" w:sz="4" w:space="0" w:color="auto"/>
            </w:tcBorders>
          </w:tcPr>
          <w:p w14:paraId="269232D8" w14:textId="77777777" w:rsidR="00F05CA5" w:rsidRDefault="00F05CA5" w:rsidP="00FC3298">
            <w:pPr>
              <w:rPr>
                <w:lang w:val="en-US"/>
              </w:rPr>
            </w:pPr>
            <w:r>
              <w:rPr>
                <w:lang w:val="en-US"/>
              </w:rPr>
              <w:t>TsC54B</w:t>
            </w:r>
          </w:p>
          <w:p w14:paraId="51B55D5D"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5CB8AE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de fundatie din piatra sparta (din decapari 50</w:t>
            </w:r>
            <w:proofErr w:type="gramStart"/>
            <w:r>
              <w:rPr>
                <w:lang w:val="en-US"/>
              </w:rPr>
              <w:t>% ,</w:t>
            </w:r>
            <w:proofErr w:type="gramEnd"/>
            <w:r>
              <w:rPr>
                <w:lang w:val="en-US"/>
              </w:rPr>
              <w:t xml:space="preserve"> numai salariu si mecanisme)</w:t>
            </w:r>
            <w:r>
              <w:rPr>
                <w:rFonts w:ascii="Times New Roman CYR" w:hAnsi="Times New Roman CYR" w:cs="Times New Roman CYR"/>
                <w:sz w:val="16"/>
                <w:szCs w:val="16"/>
                <w:lang w:val="en-US"/>
              </w:rPr>
              <w:t xml:space="preserve"> </w:t>
            </w:r>
          </w:p>
          <w:p w14:paraId="5C9CC31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4F631C4"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73DFD3D6" w14:textId="77777777" w:rsidR="00F05CA5" w:rsidRDefault="00F05CA5" w:rsidP="00FC3298">
            <w:pPr>
              <w:jc w:val="center"/>
              <w:rPr>
                <w:lang w:val="en-US"/>
              </w:rPr>
            </w:pPr>
            <w:r>
              <w:rPr>
                <w:lang w:val="en-US"/>
              </w:rPr>
              <w:t>9,450</w:t>
            </w:r>
          </w:p>
        </w:tc>
      </w:tr>
      <w:tr w:rsidR="00F05CA5" w14:paraId="35D529F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1B47C4" w14:textId="77777777" w:rsidR="00F05CA5" w:rsidRDefault="00F05CA5" w:rsidP="00FC3298">
            <w:pPr>
              <w:rPr>
                <w:lang w:val="en-US"/>
              </w:rPr>
            </w:pPr>
          </w:p>
        </w:tc>
        <w:tc>
          <w:tcPr>
            <w:tcW w:w="1276" w:type="dxa"/>
            <w:gridSpan w:val="2"/>
            <w:tcBorders>
              <w:top w:val="nil"/>
              <w:bottom w:val="single" w:sz="2" w:space="0" w:color="auto"/>
            </w:tcBorders>
            <w:vAlign w:val="center"/>
          </w:tcPr>
          <w:p w14:paraId="7B9D0A08"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296E152"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014EEFEB"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C56B7C7" w14:textId="77777777" w:rsidR="00F05CA5" w:rsidRDefault="00F05CA5" w:rsidP="00FC3298">
            <w:pPr>
              <w:rPr>
                <w:lang w:val="en-US"/>
              </w:rPr>
            </w:pPr>
            <w:r>
              <w:rPr>
                <w:lang w:val="en-US"/>
              </w:rPr>
              <w:t>9,356</w:t>
            </w:r>
          </w:p>
        </w:tc>
      </w:tr>
      <w:tr w:rsidR="00F05CA5" w14:paraId="144BFD3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85B93" w14:textId="77777777" w:rsidR="00F05CA5" w:rsidRDefault="00F05CA5" w:rsidP="00FC3298">
            <w:pPr>
              <w:rPr>
                <w:lang w:val="en-US"/>
              </w:rPr>
            </w:pPr>
          </w:p>
        </w:tc>
        <w:tc>
          <w:tcPr>
            <w:tcW w:w="1276" w:type="dxa"/>
            <w:gridSpan w:val="2"/>
            <w:tcBorders>
              <w:top w:val="nil"/>
              <w:bottom w:val="single" w:sz="2" w:space="0" w:color="auto"/>
            </w:tcBorders>
            <w:vAlign w:val="center"/>
          </w:tcPr>
          <w:p w14:paraId="349DE4A1" w14:textId="77777777" w:rsidR="00F05CA5" w:rsidRDefault="00F05CA5"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2858C03E" w14:textId="77777777" w:rsidR="00F05CA5" w:rsidRDefault="00F05CA5" w:rsidP="00FC3298">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6FD3D680"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CD8CD62" w14:textId="77777777" w:rsidR="00F05CA5" w:rsidRDefault="00F05CA5" w:rsidP="00FC3298">
            <w:pPr>
              <w:rPr>
                <w:lang w:val="en-US"/>
              </w:rPr>
            </w:pPr>
            <w:r>
              <w:rPr>
                <w:lang w:val="en-US"/>
              </w:rPr>
              <w:t>1,984</w:t>
            </w:r>
          </w:p>
        </w:tc>
      </w:tr>
      <w:tr w:rsidR="00F05CA5" w14:paraId="12438A7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D43C7" w14:textId="77777777" w:rsidR="00F05CA5" w:rsidRDefault="00F05CA5" w:rsidP="00FC3298">
            <w:pPr>
              <w:rPr>
                <w:lang w:val="en-US"/>
              </w:rPr>
            </w:pPr>
          </w:p>
        </w:tc>
        <w:tc>
          <w:tcPr>
            <w:tcW w:w="1276" w:type="dxa"/>
            <w:gridSpan w:val="2"/>
            <w:tcBorders>
              <w:top w:val="nil"/>
              <w:bottom w:val="single" w:sz="2" w:space="0" w:color="auto"/>
            </w:tcBorders>
            <w:vAlign w:val="center"/>
          </w:tcPr>
          <w:p w14:paraId="435DF040" w14:textId="77777777" w:rsidR="00F05CA5" w:rsidRDefault="00F05CA5"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05D6A19E" w14:textId="77777777" w:rsidR="00F05CA5" w:rsidRDefault="00F05CA5" w:rsidP="00FC3298">
            <w:pPr>
              <w:rPr>
                <w:lang w:val="en-US"/>
              </w:rPr>
            </w:pPr>
            <w:r>
              <w:rPr>
                <w:lang w:val="en-US"/>
              </w:rPr>
              <w:t>Compactor pe pneuri sau mecanic 150 - 200 kg</w:t>
            </w:r>
          </w:p>
        </w:tc>
        <w:tc>
          <w:tcPr>
            <w:tcW w:w="993" w:type="dxa"/>
            <w:gridSpan w:val="2"/>
            <w:tcBorders>
              <w:top w:val="nil"/>
              <w:bottom w:val="single" w:sz="2" w:space="0" w:color="auto"/>
            </w:tcBorders>
          </w:tcPr>
          <w:p w14:paraId="1602E020"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075CE82C" w14:textId="77777777" w:rsidR="00F05CA5" w:rsidRDefault="00F05CA5" w:rsidP="00FC3298">
            <w:pPr>
              <w:rPr>
                <w:lang w:val="en-US"/>
              </w:rPr>
            </w:pPr>
            <w:r>
              <w:rPr>
                <w:lang w:val="en-US"/>
              </w:rPr>
              <w:t>3,969</w:t>
            </w:r>
          </w:p>
        </w:tc>
      </w:tr>
      <w:tr w:rsidR="00F05CA5" w:rsidRPr="00EB582C" w14:paraId="2916199D" w14:textId="77777777" w:rsidTr="00FC3298">
        <w:trPr>
          <w:trHeight w:val="340"/>
        </w:trPr>
        <w:tc>
          <w:tcPr>
            <w:tcW w:w="709" w:type="dxa"/>
            <w:tcBorders>
              <w:top w:val="nil"/>
              <w:left w:val="single" w:sz="6" w:space="0" w:color="auto"/>
              <w:bottom w:val="nil"/>
              <w:right w:val="nil"/>
            </w:tcBorders>
          </w:tcPr>
          <w:p w14:paraId="4423F70F"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2C9CFA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32FB49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82F37C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67AC47A"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4ED0533D" w14:textId="77777777" w:rsidR="00F05CA5" w:rsidRPr="00EB582C" w:rsidRDefault="00F05CA5" w:rsidP="00FC3298">
            <w:pPr>
              <w:rPr>
                <w:lang w:val="en-US"/>
              </w:rPr>
            </w:pPr>
          </w:p>
        </w:tc>
      </w:tr>
      <w:tr w:rsidR="00F05CA5" w14:paraId="5D53E85B"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E15654" w14:textId="77777777" w:rsidR="00F05CA5" w:rsidRDefault="00F05CA5" w:rsidP="00FC3298">
            <w:pPr>
              <w:rPr>
                <w:lang w:val="en-US"/>
              </w:rPr>
            </w:pPr>
            <w:r>
              <w:rPr>
                <w:lang w:val="en-US"/>
              </w:rPr>
              <w:t>22</w:t>
            </w:r>
          </w:p>
        </w:tc>
        <w:tc>
          <w:tcPr>
            <w:tcW w:w="1276" w:type="dxa"/>
            <w:gridSpan w:val="2"/>
            <w:tcBorders>
              <w:top w:val="single" w:sz="4" w:space="0" w:color="auto"/>
              <w:bottom w:val="single" w:sz="4" w:space="0" w:color="auto"/>
            </w:tcBorders>
          </w:tcPr>
          <w:p w14:paraId="12B9BA7F" w14:textId="77777777" w:rsidR="00F05CA5" w:rsidRDefault="00F05CA5" w:rsidP="00FC3298">
            <w:pPr>
              <w:rPr>
                <w:lang w:val="en-US"/>
              </w:rPr>
            </w:pPr>
            <w:r>
              <w:rPr>
                <w:lang w:val="en-US"/>
              </w:rPr>
              <w:t>DI107</w:t>
            </w:r>
          </w:p>
          <w:p w14:paraId="7A3455C7"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4CBA39C"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53507C4D"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1BD6DA3"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6B23F3FC" w14:textId="77777777" w:rsidR="00F05CA5" w:rsidRDefault="00F05CA5" w:rsidP="00FC3298">
            <w:pPr>
              <w:jc w:val="center"/>
              <w:rPr>
                <w:lang w:val="en-US"/>
              </w:rPr>
            </w:pPr>
            <w:r>
              <w:rPr>
                <w:lang w:val="en-US"/>
              </w:rPr>
              <w:t>0,076</w:t>
            </w:r>
          </w:p>
        </w:tc>
      </w:tr>
      <w:tr w:rsidR="00F05CA5" w14:paraId="7FE82E9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5D4C8" w14:textId="77777777" w:rsidR="00F05CA5" w:rsidRDefault="00F05CA5" w:rsidP="00FC3298">
            <w:pPr>
              <w:rPr>
                <w:lang w:val="en-US"/>
              </w:rPr>
            </w:pPr>
          </w:p>
        </w:tc>
        <w:tc>
          <w:tcPr>
            <w:tcW w:w="1276" w:type="dxa"/>
            <w:gridSpan w:val="2"/>
            <w:tcBorders>
              <w:top w:val="nil"/>
              <w:bottom w:val="single" w:sz="2" w:space="0" w:color="auto"/>
            </w:tcBorders>
            <w:vAlign w:val="center"/>
          </w:tcPr>
          <w:p w14:paraId="35C0E1CF" w14:textId="77777777" w:rsidR="00F05CA5" w:rsidRDefault="00F05CA5" w:rsidP="00FC3298">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43A3A46E" w14:textId="77777777" w:rsidR="00F05CA5" w:rsidRDefault="00F05CA5" w:rsidP="00FC3298">
            <w:pPr>
              <w:rPr>
                <w:lang w:val="en-US"/>
              </w:rPr>
            </w:pPr>
            <w:r>
              <w:rPr>
                <w:lang w:val="en-US"/>
              </w:rPr>
              <w:t>Bitum</w:t>
            </w:r>
          </w:p>
        </w:tc>
        <w:tc>
          <w:tcPr>
            <w:tcW w:w="993" w:type="dxa"/>
            <w:gridSpan w:val="2"/>
            <w:tcBorders>
              <w:top w:val="nil"/>
              <w:bottom w:val="single" w:sz="2" w:space="0" w:color="auto"/>
            </w:tcBorders>
          </w:tcPr>
          <w:p w14:paraId="77E7EED1"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17C1C67C" w14:textId="77777777" w:rsidR="00F05CA5" w:rsidRDefault="00F05CA5" w:rsidP="00FC3298">
            <w:pPr>
              <w:rPr>
                <w:lang w:val="en-US"/>
              </w:rPr>
            </w:pPr>
            <w:r>
              <w:rPr>
                <w:lang w:val="en-US"/>
              </w:rPr>
              <w:t>0,078</w:t>
            </w:r>
          </w:p>
        </w:tc>
      </w:tr>
      <w:tr w:rsidR="00F05CA5" w14:paraId="7AD3AAF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4FD210" w14:textId="77777777" w:rsidR="00F05CA5" w:rsidRDefault="00F05CA5" w:rsidP="00FC3298">
            <w:pPr>
              <w:rPr>
                <w:lang w:val="en-US"/>
              </w:rPr>
            </w:pPr>
          </w:p>
        </w:tc>
        <w:tc>
          <w:tcPr>
            <w:tcW w:w="1276" w:type="dxa"/>
            <w:gridSpan w:val="2"/>
            <w:tcBorders>
              <w:top w:val="nil"/>
              <w:bottom w:val="single" w:sz="2" w:space="0" w:color="auto"/>
            </w:tcBorders>
            <w:vAlign w:val="center"/>
          </w:tcPr>
          <w:p w14:paraId="563A71AC" w14:textId="77777777" w:rsidR="00F05CA5" w:rsidRDefault="00F05CA5" w:rsidP="00FC3298">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1B27C6BA" w14:textId="77777777" w:rsidR="00F05CA5" w:rsidRDefault="00F05CA5" w:rsidP="00FC3298">
            <w:pPr>
              <w:rPr>
                <w:lang w:val="en-US"/>
              </w:rPr>
            </w:pPr>
            <w:r>
              <w:rPr>
                <w:lang w:val="en-US"/>
              </w:rPr>
              <w:t>Autogudronator 3500 l - 3600 l</w:t>
            </w:r>
          </w:p>
        </w:tc>
        <w:tc>
          <w:tcPr>
            <w:tcW w:w="993" w:type="dxa"/>
            <w:gridSpan w:val="2"/>
            <w:tcBorders>
              <w:top w:val="nil"/>
              <w:bottom w:val="single" w:sz="2" w:space="0" w:color="auto"/>
            </w:tcBorders>
          </w:tcPr>
          <w:p w14:paraId="5FFF8EFB"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A1D22F9" w14:textId="77777777" w:rsidR="00F05CA5" w:rsidRDefault="00F05CA5" w:rsidP="00FC3298">
            <w:pPr>
              <w:rPr>
                <w:lang w:val="en-US"/>
              </w:rPr>
            </w:pPr>
            <w:r>
              <w:rPr>
                <w:lang w:val="en-US"/>
              </w:rPr>
              <w:t>0,023</w:t>
            </w:r>
          </w:p>
        </w:tc>
      </w:tr>
      <w:tr w:rsidR="00F05CA5" w:rsidRPr="00EB582C" w14:paraId="61828DC6" w14:textId="77777777" w:rsidTr="00FC3298">
        <w:trPr>
          <w:trHeight w:val="340"/>
        </w:trPr>
        <w:tc>
          <w:tcPr>
            <w:tcW w:w="709" w:type="dxa"/>
            <w:tcBorders>
              <w:top w:val="nil"/>
              <w:left w:val="single" w:sz="6" w:space="0" w:color="auto"/>
              <w:bottom w:val="nil"/>
              <w:right w:val="nil"/>
            </w:tcBorders>
          </w:tcPr>
          <w:p w14:paraId="2552668D"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534F847"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C25997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97CD2E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4B4BB7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489B21A" w14:textId="77777777" w:rsidR="00F05CA5" w:rsidRPr="00EB582C" w:rsidRDefault="00F05CA5" w:rsidP="00FC3298">
            <w:pPr>
              <w:rPr>
                <w:lang w:val="en-US"/>
              </w:rPr>
            </w:pPr>
          </w:p>
        </w:tc>
      </w:tr>
      <w:tr w:rsidR="00F05CA5" w14:paraId="2251A630"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85C85B" w14:textId="77777777" w:rsidR="00F05CA5" w:rsidRDefault="00F05CA5" w:rsidP="00FC3298">
            <w:pPr>
              <w:rPr>
                <w:lang w:val="en-US"/>
              </w:rPr>
            </w:pPr>
            <w:r>
              <w:rPr>
                <w:lang w:val="en-US"/>
              </w:rPr>
              <w:t>23</w:t>
            </w:r>
          </w:p>
        </w:tc>
        <w:tc>
          <w:tcPr>
            <w:tcW w:w="1276" w:type="dxa"/>
            <w:gridSpan w:val="2"/>
            <w:tcBorders>
              <w:top w:val="single" w:sz="4" w:space="0" w:color="auto"/>
              <w:bottom w:val="single" w:sz="4" w:space="0" w:color="auto"/>
            </w:tcBorders>
          </w:tcPr>
          <w:p w14:paraId="6F644CAF" w14:textId="77777777" w:rsidR="00F05CA5" w:rsidRDefault="00F05CA5" w:rsidP="00FC3298">
            <w:pPr>
              <w:rPr>
                <w:lang w:val="en-US"/>
              </w:rPr>
            </w:pPr>
            <w:r>
              <w:rPr>
                <w:lang w:val="en-US"/>
              </w:rPr>
              <w:t>DB19C</w:t>
            </w:r>
          </w:p>
          <w:p w14:paraId="75DEB88D"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C5AF779"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Imbracaminte de beton asfaltic cu agregat mare, executata la cald, in grosime de 6,0 cm, cu asternere manuala</w:t>
            </w:r>
            <w:r>
              <w:rPr>
                <w:rFonts w:ascii="Times New Roman CYR" w:hAnsi="Times New Roman CYR" w:cs="Times New Roman CYR"/>
                <w:sz w:val="16"/>
                <w:szCs w:val="16"/>
                <w:lang w:val="en-US"/>
              </w:rPr>
              <w:t xml:space="preserve"> </w:t>
            </w:r>
          </w:p>
          <w:p w14:paraId="48D4DFB5"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996FB3F" w14:textId="77777777" w:rsidR="00F05CA5" w:rsidRDefault="00F05CA5" w:rsidP="00FC3298">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20316739" w14:textId="77777777" w:rsidR="00F05CA5" w:rsidRDefault="00F05CA5" w:rsidP="00FC3298">
            <w:pPr>
              <w:jc w:val="center"/>
              <w:rPr>
                <w:lang w:val="en-US"/>
              </w:rPr>
            </w:pPr>
            <w:r>
              <w:rPr>
                <w:lang w:val="en-US"/>
              </w:rPr>
              <w:t>126,000</w:t>
            </w:r>
          </w:p>
        </w:tc>
      </w:tr>
      <w:tr w:rsidR="00F05CA5" w14:paraId="7D72978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6146EC" w14:textId="77777777" w:rsidR="00F05CA5" w:rsidRDefault="00F05CA5" w:rsidP="00FC3298">
            <w:pPr>
              <w:rPr>
                <w:lang w:val="en-US"/>
              </w:rPr>
            </w:pPr>
          </w:p>
        </w:tc>
        <w:tc>
          <w:tcPr>
            <w:tcW w:w="1276" w:type="dxa"/>
            <w:gridSpan w:val="2"/>
            <w:tcBorders>
              <w:top w:val="nil"/>
              <w:bottom w:val="single" w:sz="2" w:space="0" w:color="auto"/>
            </w:tcBorders>
            <w:vAlign w:val="center"/>
          </w:tcPr>
          <w:p w14:paraId="7BEA8A25" w14:textId="77777777" w:rsidR="00F05CA5" w:rsidRDefault="00F05CA5" w:rsidP="00FC3298">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FC2B968" w14:textId="77777777" w:rsidR="00F05CA5" w:rsidRDefault="00F05CA5" w:rsidP="00FC3298">
            <w:pPr>
              <w:rPr>
                <w:lang w:val="en-US"/>
              </w:rPr>
            </w:pPr>
            <w:r>
              <w:rPr>
                <w:lang w:val="en-US"/>
              </w:rPr>
              <w:t>Asfaltator</w:t>
            </w:r>
          </w:p>
        </w:tc>
        <w:tc>
          <w:tcPr>
            <w:tcW w:w="993" w:type="dxa"/>
            <w:gridSpan w:val="2"/>
            <w:tcBorders>
              <w:top w:val="nil"/>
              <w:bottom w:val="single" w:sz="2" w:space="0" w:color="auto"/>
            </w:tcBorders>
          </w:tcPr>
          <w:p w14:paraId="1C4FB050"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82BA556" w14:textId="77777777" w:rsidR="00F05CA5" w:rsidRDefault="00F05CA5" w:rsidP="00FC3298">
            <w:pPr>
              <w:rPr>
                <w:lang w:val="en-US"/>
              </w:rPr>
            </w:pPr>
            <w:r>
              <w:rPr>
                <w:lang w:val="en-US"/>
              </w:rPr>
              <w:t>20,160</w:t>
            </w:r>
          </w:p>
        </w:tc>
      </w:tr>
      <w:tr w:rsidR="00F05CA5" w14:paraId="159DE10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BF43B" w14:textId="77777777" w:rsidR="00F05CA5" w:rsidRDefault="00F05CA5" w:rsidP="00FC3298">
            <w:pPr>
              <w:rPr>
                <w:lang w:val="en-US"/>
              </w:rPr>
            </w:pPr>
          </w:p>
        </w:tc>
        <w:tc>
          <w:tcPr>
            <w:tcW w:w="1276" w:type="dxa"/>
            <w:gridSpan w:val="2"/>
            <w:tcBorders>
              <w:top w:val="nil"/>
              <w:bottom w:val="single" w:sz="2" w:space="0" w:color="auto"/>
            </w:tcBorders>
            <w:vAlign w:val="center"/>
          </w:tcPr>
          <w:p w14:paraId="21453B5A" w14:textId="77777777" w:rsidR="00F05CA5" w:rsidRDefault="00F05CA5" w:rsidP="00FC3298">
            <w:pPr>
              <w:jc w:val="center"/>
              <w:rPr>
                <w:sz w:val="16"/>
                <w:szCs w:val="16"/>
                <w:lang w:val="en-US"/>
              </w:rPr>
            </w:pPr>
            <w:r>
              <w:rPr>
                <w:sz w:val="16"/>
                <w:szCs w:val="16"/>
                <w:lang w:val="en-US"/>
              </w:rPr>
              <w:t>111100010001310</w:t>
            </w:r>
          </w:p>
        </w:tc>
        <w:tc>
          <w:tcPr>
            <w:tcW w:w="4252" w:type="dxa"/>
            <w:gridSpan w:val="3"/>
            <w:tcBorders>
              <w:top w:val="nil"/>
              <w:bottom w:val="single" w:sz="2" w:space="0" w:color="auto"/>
            </w:tcBorders>
          </w:tcPr>
          <w:p w14:paraId="78029CD8" w14:textId="77777777" w:rsidR="00F05CA5" w:rsidRDefault="00F05CA5" w:rsidP="00FC3298">
            <w:pPr>
              <w:rPr>
                <w:lang w:val="en-US"/>
              </w:rPr>
            </w:pPr>
            <w:r>
              <w:rPr>
                <w:lang w:val="en-US"/>
              </w:rPr>
              <w:t>Mixtura asfaltica preparata la cald cu agregate mari</w:t>
            </w:r>
          </w:p>
        </w:tc>
        <w:tc>
          <w:tcPr>
            <w:tcW w:w="993" w:type="dxa"/>
            <w:gridSpan w:val="2"/>
            <w:tcBorders>
              <w:top w:val="nil"/>
              <w:bottom w:val="single" w:sz="2" w:space="0" w:color="auto"/>
            </w:tcBorders>
          </w:tcPr>
          <w:p w14:paraId="174810AB"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42B42FE3" w14:textId="77777777" w:rsidR="00F05CA5" w:rsidRDefault="00F05CA5" w:rsidP="00FC3298">
            <w:pPr>
              <w:rPr>
                <w:lang w:val="en-US"/>
              </w:rPr>
            </w:pPr>
            <w:r>
              <w:rPr>
                <w:lang w:val="en-US"/>
              </w:rPr>
              <w:t>17,766</w:t>
            </w:r>
          </w:p>
        </w:tc>
      </w:tr>
      <w:tr w:rsidR="00F05CA5" w14:paraId="3B84813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CF4B12" w14:textId="77777777" w:rsidR="00F05CA5" w:rsidRDefault="00F05CA5" w:rsidP="00FC3298">
            <w:pPr>
              <w:rPr>
                <w:lang w:val="en-US"/>
              </w:rPr>
            </w:pPr>
          </w:p>
        </w:tc>
        <w:tc>
          <w:tcPr>
            <w:tcW w:w="1276" w:type="dxa"/>
            <w:gridSpan w:val="2"/>
            <w:tcBorders>
              <w:top w:val="nil"/>
              <w:bottom w:val="single" w:sz="2" w:space="0" w:color="auto"/>
            </w:tcBorders>
            <w:vAlign w:val="center"/>
          </w:tcPr>
          <w:p w14:paraId="7F7FD6D7" w14:textId="77777777" w:rsidR="00F05CA5" w:rsidRDefault="00F05CA5" w:rsidP="00FC3298">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14:paraId="6661E61F" w14:textId="77777777" w:rsidR="00F05CA5" w:rsidRDefault="00F05CA5" w:rsidP="00FC3298">
            <w:pPr>
              <w:rPr>
                <w:lang w:val="en-US"/>
              </w:rPr>
            </w:pPr>
            <w:r>
              <w:rPr>
                <w:lang w:val="en-US"/>
              </w:rPr>
              <w:t>Nisip bitumat</w:t>
            </w:r>
          </w:p>
        </w:tc>
        <w:tc>
          <w:tcPr>
            <w:tcW w:w="993" w:type="dxa"/>
            <w:gridSpan w:val="2"/>
            <w:tcBorders>
              <w:top w:val="nil"/>
              <w:bottom w:val="single" w:sz="2" w:space="0" w:color="auto"/>
            </w:tcBorders>
          </w:tcPr>
          <w:p w14:paraId="54C62261"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5021CB63" w14:textId="77777777" w:rsidR="00F05CA5" w:rsidRDefault="00F05CA5" w:rsidP="00FC3298">
            <w:pPr>
              <w:rPr>
                <w:lang w:val="en-US"/>
              </w:rPr>
            </w:pPr>
            <w:r>
              <w:rPr>
                <w:lang w:val="en-US"/>
              </w:rPr>
              <w:t>0,378</w:t>
            </w:r>
          </w:p>
        </w:tc>
      </w:tr>
      <w:tr w:rsidR="00F05CA5" w14:paraId="714CB44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EC6B1" w14:textId="77777777" w:rsidR="00F05CA5" w:rsidRDefault="00F05CA5" w:rsidP="00FC3298">
            <w:pPr>
              <w:rPr>
                <w:lang w:val="en-US"/>
              </w:rPr>
            </w:pPr>
          </w:p>
        </w:tc>
        <w:tc>
          <w:tcPr>
            <w:tcW w:w="1276" w:type="dxa"/>
            <w:gridSpan w:val="2"/>
            <w:tcBorders>
              <w:top w:val="nil"/>
              <w:bottom w:val="single" w:sz="2" w:space="0" w:color="auto"/>
            </w:tcBorders>
            <w:vAlign w:val="center"/>
          </w:tcPr>
          <w:p w14:paraId="7FF963B7" w14:textId="77777777" w:rsidR="00F05CA5" w:rsidRDefault="00F05CA5" w:rsidP="00FC3298">
            <w:pPr>
              <w:jc w:val="center"/>
              <w:rPr>
                <w:sz w:val="16"/>
                <w:szCs w:val="16"/>
                <w:lang w:val="en-US"/>
              </w:rPr>
            </w:pPr>
            <w:r>
              <w:rPr>
                <w:sz w:val="16"/>
                <w:szCs w:val="16"/>
                <w:lang w:val="en-US"/>
              </w:rPr>
              <w:t>2710603420375</w:t>
            </w:r>
          </w:p>
        </w:tc>
        <w:tc>
          <w:tcPr>
            <w:tcW w:w="4252" w:type="dxa"/>
            <w:gridSpan w:val="3"/>
            <w:tcBorders>
              <w:top w:val="nil"/>
              <w:bottom w:val="single" w:sz="2" w:space="0" w:color="auto"/>
            </w:tcBorders>
          </w:tcPr>
          <w:p w14:paraId="1D736782" w14:textId="77777777" w:rsidR="00F05CA5" w:rsidRDefault="00F05CA5" w:rsidP="00FC3298">
            <w:pPr>
              <w:rPr>
                <w:lang w:val="en-US"/>
              </w:rPr>
            </w:pPr>
            <w:r>
              <w:rPr>
                <w:lang w:val="en-US"/>
              </w:rPr>
              <w:t>Otel patrat lam.cald lt = 50 mm</w:t>
            </w:r>
          </w:p>
        </w:tc>
        <w:tc>
          <w:tcPr>
            <w:tcW w:w="993" w:type="dxa"/>
            <w:gridSpan w:val="2"/>
            <w:tcBorders>
              <w:top w:val="nil"/>
              <w:bottom w:val="single" w:sz="2" w:space="0" w:color="auto"/>
            </w:tcBorders>
          </w:tcPr>
          <w:p w14:paraId="6F569BCC"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68A3DC70" w14:textId="77777777" w:rsidR="00F05CA5" w:rsidRDefault="00F05CA5" w:rsidP="00FC3298">
            <w:pPr>
              <w:rPr>
                <w:lang w:val="en-US"/>
              </w:rPr>
            </w:pPr>
            <w:r>
              <w:rPr>
                <w:lang w:val="en-US"/>
              </w:rPr>
              <w:t>2,016</w:t>
            </w:r>
          </w:p>
        </w:tc>
      </w:tr>
      <w:tr w:rsidR="00F05CA5" w14:paraId="6E59A00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AD6189" w14:textId="77777777" w:rsidR="00F05CA5" w:rsidRDefault="00F05CA5" w:rsidP="00FC3298">
            <w:pPr>
              <w:rPr>
                <w:lang w:val="en-US"/>
              </w:rPr>
            </w:pPr>
          </w:p>
        </w:tc>
        <w:tc>
          <w:tcPr>
            <w:tcW w:w="1276" w:type="dxa"/>
            <w:gridSpan w:val="2"/>
            <w:tcBorders>
              <w:top w:val="nil"/>
              <w:bottom w:val="single" w:sz="2" w:space="0" w:color="auto"/>
            </w:tcBorders>
            <w:vAlign w:val="center"/>
          </w:tcPr>
          <w:p w14:paraId="648398E9" w14:textId="77777777" w:rsidR="00F05CA5" w:rsidRDefault="00F05CA5" w:rsidP="00FC3298">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278E222D" w14:textId="77777777" w:rsidR="00F05CA5" w:rsidRDefault="00F05CA5" w:rsidP="00FC3298">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12C1D1AC"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095653D" w14:textId="77777777" w:rsidR="00F05CA5" w:rsidRDefault="00F05CA5" w:rsidP="00FC3298">
            <w:pPr>
              <w:rPr>
                <w:lang w:val="en-US"/>
              </w:rPr>
            </w:pPr>
            <w:r>
              <w:rPr>
                <w:lang w:val="en-US"/>
              </w:rPr>
              <w:t>2,092</w:t>
            </w:r>
          </w:p>
        </w:tc>
      </w:tr>
      <w:tr w:rsidR="00F05CA5" w:rsidRPr="00EB582C" w14:paraId="077ACCF9" w14:textId="77777777" w:rsidTr="00FC3298">
        <w:trPr>
          <w:trHeight w:val="340"/>
        </w:trPr>
        <w:tc>
          <w:tcPr>
            <w:tcW w:w="709" w:type="dxa"/>
            <w:tcBorders>
              <w:top w:val="nil"/>
              <w:left w:val="single" w:sz="6" w:space="0" w:color="auto"/>
              <w:bottom w:val="nil"/>
              <w:right w:val="nil"/>
            </w:tcBorders>
          </w:tcPr>
          <w:p w14:paraId="7F5C7E89"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A6F39E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80CBDDD"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BDC9F8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9E1BD03"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41CFF4C" w14:textId="77777777" w:rsidR="00F05CA5" w:rsidRPr="00EB582C" w:rsidRDefault="00F05CA5" w:rsidP="00FC3298">
            <w:pPr>
              <w:rPr>
                <w:lang w:val="en-US"/>
              </w:rPr>
            </w:pPr>
          </w:p>
        </w:tc>
      </w:tr>
      <w:tr w:rsidR="00F05CA5" w14:paraId="080C5D9B"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160F14" w14:textId="77777777" w:rsidR="00F05CA5" w:rsidRDefault="00F05CA5" w:rsidP="00FC3298">
            <w:pPr>
              <w:rPr>
                <w:lang w:val="en-US"/>
              </w:rPr>
            </w:pPr>
            <w:r>
              <w:rPr>
                <w:lang w:val="en-US"/>
              </w:rPr>
              <w:t>24</w:t>
            </w:r>
          </w:p>
        </w:tc>
        <w:tc>
          <w:tcPr>
            <w:tcW w:w="1276" w:type="dxa"/>
            <w:gridSpan w:val="2"/>
            <w:tcBorders>
              <w:top w:val="single" w:sz="4" w:space="0" w:color="auto"/>
              <w:bottom w:val="single" w:sz="4" w:space="0" w:color="auto"/>
            </w:tcBorders>
          </w:tcPr>
          <w:p w14:paraId="224D2299" w14:textId="77777777" w:rsidR="00F05CA5" w:rsidRDefault="00F05CA5" w:rsidP="00FC3298">
            <w:pPr>
              <w:rPr>
                <w:lang w:val="en-US"/>
              </w:rPr>
            </w:pPr>
            <w:r>
              <w:rPr>
                <w:lang w:val="en-US"/>
              </w:rPr>
              <w:t>DB16D</w:t>
            </w:r>
          </w:p>
          <w:p w14:paraId="0435012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07915A6"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Imbracaminte de beton asfaltic cu agregate marunte, executata la cald, in grosime de 4,0 cm, cu asternere manuala</w:t>
            </w:r>
            <w:r>
              <w:rPr>
                <w:rFonts w:ascii="Times New Roman CYR" w:hAnsi="Times New Roman CYR" w:cs="Times New Roman CYR"/>
                <w:sz w:val="16"/>
                <w:szCs w:val="16"/>
                <w:lang w:val="en-US"/>
              </w:rPr>
              <w:t xml:space="preserve"> </w:t>
            </w:r>
          </w:p>
          <w:p w14:paraId="40403FC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BDC3B51" w14:textId="77777777" w:rsidR="00F05CA5" w:rsidRDefault="00F05CA5" w:rsidP="00FC3298">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4ADC7F4C" w14:textId="77777777" w:rsidR="00F05CA5" w:rsidRDefault="00F05CA5" w:rsidP="00FC3298">
            <w:pPr>
              <w:jc w:val="center"/>
              <w:rPr>
                <w:lang w:val="en-US"/>
              </w:rPr>
            </w:pPr>
            <w:r>
              <w:rPr>
                <w:lang w:val="en-US"/>
              </w:rPr>
              <w:t>126,000</w:t>
            </w:r>
          </w:p>
        </w:tc>
      </w:tr>
      <w:tr w:rsidR="00F05CA5" w14:paraId="7E105D9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FB25D" w14:textId="77777777" w:rsidR="00F05CA5" w:rsidRDefault="00F05CA5" w:rsidP="00FC3298">
            <w:pPr>
              <w:rPr>
                <w:lang w:val="en-US"/>
              </w:rPr>
            </w:pPr>
          </w:p>
        </w:tc>
        <w:tc>
          <w:tcPr>
            <w:tcW w:w="1276" w:type="dxa"/>
            <w:gridSpan w:val="2"/>
            <w:tcBorders>
              <w:top w:val="nil"/>
              <w:bottom w:val="single" w:sz="2" w:space="0" w:color="auto"/>
            </w:tcBorders>
            <w:vAlign w:val="center"/>
          </w:tcPr>
          <w:p w14:paraId="211A7653" w14:textId="77777777" w:rsidR="00F05CA5" w:rsidRDefault="00F05CA5" w:rsidP="00FC3298">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0F3A0E25" w14:textId="77777777" w:rsidR="00F05CA5" w:rsidRDefault="00F05CA5" w:rsidP="00FC3298">
            <w:pPr>
              <w:rPr>
                <w:lang w:val="en-US"/>
              </w:rPr>
            </w:pPr>
            <w:r>
              <w:rPr>
                <w:lang w:val="en-US"/>
              </w:rPr>
              <w:t>Asfaltator</w:t>
            </w:r>
          </w:p>
        </w:tc>
        <w:tc>
          <w:tcPr>
            <w:tcW w:w="993" w:type="dxa"/>
            <w:gridSpan w:val="2"/>
            <w:tcBorders>
              <w:top w:val="nil"/>
              <w:bottom w:val="single" w:sz="2" w:space="0" w:color="auto"/>
            </w:tcBorders>
          </w:tcPr>
          <w:p w14:paraId="413D5990"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69A1C506" w14:textId="77777777" w:rsidR="00F05CA5" w:rsidRDefault="00F05CA5" w:rsidP="00FC3298">
            <w:pPr>
              <w:rPr>
                <w:lang w:val="en-US"/>
              </w:rPr>
            </w:pPr>
            <w:r>
              <w:rPr>
                <w:lang w:val="en-US"/>
              </w:rPr>
              <w:t>15,120</w:t>
            </w:r>
          </w:p>
        </w:tc>
      </w:tr>
      <w:tr w:rsidR="00F05CA5" w14:paraId="23B7CA6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E3E8C3" w14:textId="77777777" w:rsidR="00F05CA5" w:rsidRDefault="00F05CA5" w:rsidP="00FC3298">
            <w:pPr>
              <w:rPr>
                <w:lang w:val="en-US"/>
              </w:rPr>
            </w:pPr>
          </w:p>
        </w:tc>
        <w:tc>
          <w:tcPr>
            <w:tcW w:w="1276" w:type="dxa"/>
            <w:gridSpan w:val="2"/>
            <w:tcBorders>
              <w:top w:val="nil"/>
              <w:bottom w:val="single" w:sz="2" w:space="0" w:color="auto"/>
            </w:tcBorders>
            <w:vAlign w:val="center"/>
          </w:tcPr>
          <w:p w14:paraId="46655895" w14:textId="77777777" w:rsidR="00F05CA5" w:rsidRDefault="00F05CA5" w:rsidP="00FC3298">
            <w:pPr>
              <w:jc w:val="center"/>
              <w:rPr>
                <w:sz w:val="16"/>
                <w:szCs w:val="16"/>
                <w:lang w:val="en-US"/>
              </w:rPr>
            </w:pPr>
            <w:r>
              <w:rPr>
                <w:sz w:val="16"/>
                <w:szCs w:val="16"/>
                <w:lang w:val="en-US"/>
              </w:rPr>
              <w:t>111100010001311</w:t>
            </w:r>
          </w:p>
        </w:tc>
        <w:tc>
          <w:tcPr>
            <w:tcW w:w="4252" w:type="dxa"/>
            <w:gridSpan w:val="3"/>
            <w:tcBorders>
              <w:top w:val="nil"/>
              <w:bottom w:val="single" w:sz="2" w:space="0" w:color="auto"/>
            </w:tcBorders>
          </w:tcPr>
          <w:p w14:paraId="39041A81" w14:textId="77777777" w:rsidR="00F05CA5" w:rsidRDefault="00F05CA5" w:rsidP="00FC3298">
            <w:pPr>
              <w:rPr>
                <w:lang w:val="en-US"/>
              </w:rPr>
            </w:pPr>
            <w:r>
              <w:rPr>
                <w:lang w:val="en-US"/>
              </w:rPr>
              <w:t>Mixtura asfaltica preparata la cald cu agregate marunte</w:t>
            </w:r>
          </w:p>
        </w:tc>
        <w:tc>
          <w:tcPr>
            <w:tcW w:w="993" w:type="dxa"/>
            <w:gridSpan w:val="2"/>
            <w:tcBorders>
              <w:top w:val="nil"/>
              <w:bottom w:val="single" w:sz="2" w:space="0" w:color="auto"/>
            </w:tcBorders>
          </w:tcPr>
          <w:p w14:paraId="6D79A08D"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6E112B52" w14:textId="77777777" w:rsidR="00F05CA5" w:rsidRDefault="00F05CA5" w:rsidP="00FC3298">
            <w:pPr>
              <w:rPr>
                <w:lang w:val="en-US"/>
              </w:rPr>
            </w:pPr>
            <w:r>
              <w:rPr>
                <w:lang w:val="en-US"/>
              </w:rPr>
              <w:t>11,844</w:t>
            </w:r>
          </w:p>
        </w:tc>
      </w:tr>
      <w:tr w:rsidR="00F05CA5" w14:paraId="29612CF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D5EC9" w14:textId="77777777" w:rsidR="00F05CA5" w:rsidRDefault="00F05CA5" w:rsidP="00FC3298">
            <w:pPr>
              <w:rPr>
                <w:lang w:val="en-US"/>
              </w:rPr>
            </w:pPr>
          </w:p>
        </w:tc>
        <w:tc>
          <w:tcPr>
            <w:tcW w:w="1276" w:type="dxa"/>
            <w:gridSpan w:val="2"/>
            <w:tcBorders>
              <w:top w:val="nil"/>
              <w:bottom w:val="single" w:sz="2" w:space="0" w:color="auto"/>
            </w:tcBorders>
            <w:vAlign w:val="center"/>
          </w:tcPr>
          <w:p w14:paraId="338A1EC9" w14:textId="77777777" w:rsidR="00F05CA5" w:rsidRDefault="00F05CA5" w:rsidP="00FC3298">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14:paraId="54CBCFB9" w14:textId="77777777" w:rsidR="00F05CA5" w:rsidRDefault="00F05CA5" w:rsidP="00FC3298">
            <w:pPr>
              <w:rPr>
                <w:lang w:val="en-US"/>
              </w:rPr>
            </w:pPr>
            <w:r>
              <w:rPr>
                <w:lang w:val="en-US"/>
              </w:rPr>
              <w:t>Nisip bitumat</w:t>
            </w:r>
          </w:p>
        </w:tc>
        <w:tc>
          <w:tcPr>
            <w:tcW w:w="993" w:type="dxa"/>
            <w:gridSpan w:val="2"/>
            <w:tcBorders>
              <w:top w:val="nil"/>
              <w:bottom w:val="single" w:sz="2" w:space="0" w:color="auto"/>
            </w:tcBorders>
          </w:tcPr>
          <w:p w14:paraId="29ECC9B8"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7C0365B1" w14:textId="77777777" w:rsidR="00F05CA5" w:rsidRDefault="00F05CA5" w:rsidP="00FC3298">
            <w:pPr>
              <w:rPr>
                <w:lang w:val="en-US"/>
              </w:rPr>
            </w:pPr>
            <w:r>
              <w:rPr>
                <w:lang w:val="en-US"/>
              </w:rPr>
              <w:t>0,378</w:t>
            </w:r>
          </w:p>
        </w:tc>
      </w:tr>
      <w:tr w:rsidR="00F05CA5" w14:paraId="1BCDF3E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05D3EC" w14:textId="77777777" w:rsidR="00F05CA5" w:rsidRDefault="00F05CA5" w:rsidP="00FC3298">
            <w:pPr>
              <w:rPr>
                <w:lang w:val="en-US"/>
              </w:rPr>
            </w:pPr>
          </w:p>
        </w:tc>
        <w:tc>
          <w:tcPr>
            <w:tcW w:w="1276" w:type="dxa"/>
            <w:gridSpan w:val="2"/>
            <w:tcBorders>
              <w:top w:val="nil"/>
              <w:bottom w:val="single" w:sz="2" w:space="0" w:color="auto"/>
            </w:tcBorders>
            <w:vAlign w:val="center"/>
          </w:tcPr>
          <w:p w14:paraId="4A9FCB51" w14:textId="77777777" w:rsidR="00F05CA5" w:rsidRDefault="00F05CA5" w:rsidP="00FC3298">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14:paraId="6F47C04F" w14:textId="77777777" w:rsidR="00F05CA5" w:rsidRDefault="00F05CA5" w:rsidP="00FC3298">
            <w:pPr>
              <w:rPr>
                <w:lang w:val="en-US"/>
              </w:rPr>
            </w:pPr>
            <w:r>
              <w:rPr>
                <w:lang w:val="en-US"/>
              </w:rPr>
              <w:t>Otel patrat lam.cald lt = 30 mm</w:t>
            </w:r>
          </w:p>
        </w:tc>
        <w:tc>
          <w:tcPr>
            <w:tcW w:w="993" w:type="dxa"/>
            <w:gridSpan w:val="2"/>
            <w:tcBorders>
              <w:top w:val="nil"/>
              <w:bottom w:val="single" w:sz="2" w:space="0" w:color="auto"/>
            </w:tcBorders>
          </w:tcPr>
          <w:p w14:paraId="2EA98765"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38BBE85C" w14:textId="77777777" w:rsidR="00F05CA5" w:rsidRDefault="00F05CA5" w:rsidP="00FC3298">
            <w:pPr>
              <w:rPr>
                <w:lang w:val="en-US"/>
              </w:rPr>
            </w:pPr>
            <w:r>
              <w:rPr>
                <w:lang w:val="en-US"/>
              </w:rPr>
              <w:t>1,386</w:t>
            </w:r>
          </w:p>
        </w:tc>
      </w:tr>
      <w:tr w:rsidR="00F05CA5" w14:paraId="1A36C3A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11CC24" w14:textId="77777777" w:rsidR="00F05CA5" w:rsidRDefault="00F05CA5" w:rsidP="00FC3298">
            <w:pPr>
              <w:rPr>
                <w:lang w:val="en-US"/>
              </w:rPr>
            </w:pPr>
          </w:p>
        </w:tc>
        <w:tc>
          <w:tcPr>
            <w:tcW w:w="1276" w:type="dxa"/>
            <w:gridSpan w:val="2"/>
            <w:tcBorders>
              <w:top w:val="nil"/>
              <w:bottom w:val="single" w:sz="2" w:space="0" w:color="auto"/>
            </w:tcBorders>
            <w:vAlign w:val="center"/>
          </w:tcPr>
          <w:p w14:paraId="10D14CE9" w14:textId="77777777" w:rsidR="00F05CA5" w:rsidRDefault="00F05CA5" w:rsidP="00FC3298">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4880333A" w14:textId="77777777" w:rsidR="00F05CA5" w:rsidRDefault="00F05CA5" w:rsidP="00FC3298">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793A14D4"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43E0446" w14:textId="77777777" w:rsidR="00F05CA5" w:rsidRDefault="00F05CA5" w:rsidP="00FC3298">
            <w:pPr>
              <w:rPr>
                <w:lang w:val="en-US"/>
              </w:rPr>
            </w:pPr>
            <w:r>
              <w:rPr>
                <w:lang w:val="en-US"/>
              </w:rPr>
              <w:t>1,436</w:t>
            </w:r>
          </w:p>
        </w:tc>
      </w:tr>
      <w:tr w:rsidR="00F05CA5" w:rsidRPr="00EB582C" w14:paraId="37089F0F" w14:textId="77777777" w:rsidTr="00FC3298">
        <w:trPr>
          <w:trHeight w:val="340"/>
        </w:trPr>
        <w:tc>
          <w:tcPr>
            <w:tcW w:w="709" w:type="dxa"/>
            <w:tcBorders>
              <w:top w:val="nil"/>
              <w:left w:val="single" w:sz="6" w:space="0" w:color="auto"/>
              <w:bottom w:val="nil"/>
              <w:right w:val="nil"/>
            </w:tcBorders>
          </w:tcPr>
          <w:p w14:paraId="41FBB4E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058E633"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D842745"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1E3358A"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489E72B"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9763629" w14:textId="77777777" w:rsidR="00F05CA5" w:rsidRPr="00EB582C" w:rsidRDefault="00F05CA5" w:rsidP="00FC3298">
            <w:pPr>
              <w:rPr>
                <w:lang w:val="en-US"/>
              </w:rPr>
            </w:pPr>
          </w:p>
        </w:tc>
      </w:tr>
      <w:tr w:rsidR="00F05CA5" w14:paraId="27143F36"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0CAC5F5" w14:textId="77777777" w:rsidR="00F05CA5" w:rsidRDefault="00F05CA5" w:rsidP="00FC3298">
            <w:pPr>
              <w:rPr>
                <w:sz w:val="8"/>
                <w:szCs w:val="8"/>
                <w:lang w:val="en-US"/>
              </w:rPr>
            </w:pPr>
          </w:p>
        </w:tc>
        <w:tc>
          <w:tcPr>
            <w:tcW w:w="1276" w:type="dxa"/>
            <w:gridSpan w:val="2"/>
            <w:tcBorders>
              <w:left w:val="nil"/>
              <w:bottom w:val="nil"/>
              <w:right w:val="nil"/>
            </w:tcBorders>
          </w:tcPr>
          <w:p w14:paraId="5E193B18" w14:textId="77777777" w:rsidR="00F05CA5" w:rsidRDefault="00F05CA5" w:rsidP="00FC3298">
            <w:pPr>
              <w:rPr>
                <w:sz w:val="8"/>
                <w:szCs w:val="8"/>
                <w:lang w:val="en-US"/>
              </w:rPr>
            </w:pPr>
          </w:p>
        </w:tc>
        <w:tc>
          <w:tcPr>
            <w:tcW w:w="3402" w:type="dxa"/>
            <w:gridSpan w:val="2"/>
            <w:tcBorders>
              <w:left w:val="nil"/>
              <w:bottom w:val="nil"/>
              <w:right w:val="nil"/>
            </w:tcBorders>
          </w:tcPr>
          <w:p w14:paraId="08FCE190" w14:textId="77777777" w:rsidR="00F05CA5" w:rsidRDefault="00F05CA5" w:rsidP="00FC3298">
            <w:pPr>
              <w:rPr>
                <w:sz w:val="8"/>
                <w:szCs w:val="8"/>
                <w:lang w:val="en-US"/>
              </w:rPr>
            </w:pPr>
          </w:p>
          <w:p w14:paraId="6865FC9E" w14:textId="77777777" w:rsidR="00F05CA5" w:rsidRDefault="00F05CA5" w:rsidP="00FC3298">
            <w:pPr>
              <w:rPr>
                <w:sz w:val="8"/>
                <w:szCs w:val="8"/>
                <w:lang w:val="en-US"/>
              </w:rPr>
            </w:pPr>
          </w:p>
          <w:p w14:paraId="2B993927" w14:textId="77777777" w:rsidR="00F05CA5" w:rsidRDefault="00F05CA5" w:rsidP="00FC3298">
            <w:pPr>
              <w:rPr>
                <w:sz w:val="8"/>
                <w:szCs w:val="8"/>
                <w:lang w:val="en-US"/>
              </w:rPr>
            </w:pPr>
          </w:p>
        </w:tc>
        <w:tc>
          <w:tcPr>
            <w:tcW w:w="1134" w:type="dxa"/>
            <w:gridSpan w:val="2"/>
            <w:tcBorders>
              <w:left w:val="nil"/>
              <w:bottom w:val="nil"/>
              <w:right w:val="nil"/>
            </w:tcBorders>
          </w:tcPr>
          <w:p w14:paraId="30325B65" w14:textId="77777777" w:rsidR="00F05CA5" w:rsidRDefault="00F05CA5" w:rsidP="00FC3298">
            <w:pPr>
              <w:rPr>
                <w:sz w:val="8"/>
                <w:szCs w:val="8"/>
                <w:lang w:val="en-US"/>
              </w:rPr>
            </w:pPr>
          </w:p>
        </w:tc>
        <w:tc>
          <w:tcPr>
            <w:tcW w:w="1134" w:type="dxa"/>
            <w:gridSpan w:val="2"/>
            <w:tcBorders>
              <w:left w:val="nil"/>
              <w:bottom w:val="nil"/>
              <w:right w:val="nil"/>
            </w:tcBorders>
          </w:tcPr>
          <w:p w14:paraId="16E8FD72" w14:textId="77777777" w:rsidR="00F05CA5" w:rsidRDefault="00F05CA5" w:rsidP="00FC3298">
            <w:pPr>
              <w:rPr>
                <w:sz w:val="8"/>
                <w:szCs w:val="8"/>
                <w:lang w:val="en-US"/>
              </w:rPr>
            </w:pPr>
          </w:p>
        </w:tc>
        <w:tc>
          <w:tcPr>
            <w:tcW w:w="1134" w:type="dxa"/>
            <w:tcBorders>
              <w:left w:val="nil"/>
              <w:bottom w:val="nil"/>
            </w:tcBorders>
          </w:tcPr>
          <w:p w14:paraId="034FCA65" w14:textId="77777777" w:rsidR="00F05CA5" w:rsidRDefault="00F05CA5" w:rsidP="00FC3298">
            <w:pPr>
              <w:rPr>
                <w:sz w:val="8"/>
                <w:szCs w:val="8"/>
                <w:lang w:val="en-US"/>
              </w:rPr>
            </w:pPr>
          </w:p>
        </w:tc>
      </w:tr>
      <w:tr w:rsidR="00F05CA5" w:rsidRPr="00EB582C" w14:paraId="01474953"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EC9CF23"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F1C5E5D"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6E5CD7CB"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ACF87EB"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069E4846" w14:textId="77777777" w:rsidR="00F05CA5" w:rsidRPr="00EB582C" w:rsidRDefault="00F05CA5" w:rsidP="00FC3298">
            <w:pPr>
              <w:rPr>
                <w:lang w:val="en-US"/>
              </w:rPr>
            </w:pPr>
          </w:p>
        </w:tc>
      </w:tr>
      <w:tr w:rsidR="00F05CA5" w:rsidRPr="008C64EF" w14:paraId="50488B78"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6D4A8DB"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475E99C6"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133E1976"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50637B77" w14:textId="77777777" w:rsidR="00F05CA5" w:rsidRDefault="00F05CA5" w:rsidP="00FC3298">
            <w:pPr>
              <w:rPr>
                <w:sz w:val="8"/>
                <w:szCs w:val="8"/>
                <w:lang w:val="en-US"/>
              </w:rPr>
            </w:pPr>
            <w:r>
              <w:rPr>
                <w:b/>
                <w:bCs/>
                <w:lang w:val="en-US"/>
              </w:rPr>
              <w:t xml:space="preserve">Total </w:t>
            </w:r>
            <w:r>
              <w:rPr>
                <w:b/>
                <w:bCs/>
                <w:sz w:val="22"/>
                <w:szCs w:val="22"/>
                <w:lang w:val="en-US"/>
              </w:rPr>
              <w:t>Demolarea si restabilirea drumului din beton asfaltic b=1,2 m S=126,00 m2</w:t>
            </w:r>
          </w:p>
        </w:tc>
        <w:tc>
          <w:tcPr>
            <w:tcW w:w="1134" w:type="dxa"/>
            <w:gridSpan w:val="2"/>
            <w:tcBorders>
              <w:top w:val="single" w:sz="4" w:space="0" w:color="auto"/>
              <w:left w:val="nil"/>
              <w:bottom w:val="single" w:sz="4" w:space="0" w:color="auto"/>
              <w:right w:val="nil"/>
            </w:tcBorders>
          </w:tcPr>
          <w:p w14:paraId="13845588"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6D1F8F4" w14:textId="77777777" w:rsidR="00F05CA5" w:rsidRDefault="00F05CA5" w:rsidP="00FC3298">
            <w:pPr>
              <w:rPr>
                <w:b/>
                <w:bCs/>
                <w:lang w:val="en-US"/>
              </w:rPr>
            </w:pPr>
          </w:p>
        </w:tc>
      </w:tr>
      <w:tr w:rsidR="00F05CA5" w:rsidRPr="008C64EF" w14:paraId="470B5385" w14:textId="77777777" w:rsidTr="00FC3298">
        <w:tc>
          <w:tcPr>
            <w:tcW w:w="709" w:type="dxa"/>
            <w:tcBorders>
              <w:top w:val="nil"/>
              <w:left w:val="single" w:sz="6" w:space="0" w:color="auto"/>
              <w:bottom w:val="nil"/>
              <w:right w:val="nil"/>
            </w:tcBorders>
          </w:tcPr>
          <w:p w14:paraId="0A1B6AD7" w14:textId="77777777" w:rsidR="00F05CA5" w:rsidRDefault="00F05CA5" w:rsidP="00FC329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8DE7154"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68AE7855" w14:textId="77777777" w:rsidR="00F05CA5" w:rsidRPr="007F2714" w:rsidRDefault="00F05CA5" w:rsidP="00FC3298">
            <w:pPr>
              <w:rPr>
                <w:b/>
                <w:bCs/>
                <w:sz w:val="22"/>
                <w:szCs w:val="22"/>
                <w:lang w:val="en-US"/>
              </w:rPr>
            </w:pPr>
            <w:r w:rsidRPr="0097392D">
              <w:rPr>
                <w:b/>
                <w:bCs/>
                <w:sz w:val="22"/>
                <w:szCs w:val="22"/>
                <w:lang w:val="en-US"/>
              </w:rPr>
              <w:t>1.3.2. Demolarea si restabilirea drumului din piatra sparta b=1,2 m S=392,28 m2</w:t>
            </w:r>
          </w:p>
          <w:p w14:paraId="084B4666"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4AD871A6"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6C8CC8CA"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6FFFE544" w14:textId="77777777" w:rsidR="00F05CA5" w:rsidRPr="0097392D" w:rsidRDefault="00F05CA5" w:rsidP="00FC3298">
            <w:pPr>
              <w:rPr>
                <w:lang w:val="en-US"/>
              </w:rPr>
            </w:pPr>
          </w:p>
        </w:tc>
      </w:tr>
      <w:tr w:rsidR="00F05CA5" w14:paraId="5DDA6B12"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8FEBDC" w14:textId="77777777" w:rsidR="00F05CA5" w:rsidRDefault="00F05CA5" w:rsidP="00FC3298">
            <w:pPr>
              <w:rPr>
                <w:lang w:val="en-US"/>
              </w:rPr>
            </w:pPr>
            <w:r>
              <w:rPr>
                <w:lang w:val="en-US"/>
              </w:rPr>
              <w:t>25</w:t>
            </w:r>
          </w:p>
        </w:tc>
        <w:tc>
          <w:tcPr>
            <w:tcW w:w="1276" w:type="dxa"/>
            <w:gridSpan w:val="2"/>
            <w:tcBorders>
              <w:top w:val="single" w:sz="4" w:space="0" w:color="auto"/>
              <w:bottom w:val="single" w:sz="4" w:space="0" w:color="auto"/>
            </w:tcBorders>
          </w:tcPr>
          <w:p w14:paraId="645828E4" w14:textId="77777777" w:rsidR="00F05CA5" w:rsidRDefault="00F05CA5" w:rsidP="00FC3298">
            <w:pPr>
              <w:rPr>
                <w:lang w:val="en-US"/>
              </w:rPr>
            </w:pPr>
            <w:r>
              <w:rPr>
                <w:lang w:val="en-US"/>
              </w:rPr>
              <w:t>DI118</w:t>
            </w:r>
          </w:p>
          <w:p w14:paraId="2525A81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0AE5E76"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Decaparea mecanizata a imbracamintei din piatra sparta</w:t>
            </w:r>
            <w:r>
              <w:rPr>
                <w:rFonts w:ascii="Times New Roman CYR" w:hAnsi="Times New Roman CYR" w:cs="Times New Roman CYR"/>
                <w:sz w:val="16"/>
                <w:szCs w:val="16"/>
                <w:lang w:val="en-US"/>
              </w:rPr>
              <w:t xml:space="preserve"> </w:t>
            </w:r>
          </w:p>
          <w:p w14:paraId="2C6AA21F"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1DA3D28" w14:textId="77777777" w:rsidR="00F05CA5" w:rsidRDefault="00F05CA5" w:rsidP="00FC3298">
            <w:pPr>
              <w:jc w:val="center"/>
              <w:rPr>
                <w:lang w:val="en-US"/>
              </w:rPr>
            </w:pPr>
            <w:r>
              <w:rPr>
                <w:lang w:val="en-US"/>
              </w:rPr>
              <w:lastRenderedPageBreak/>
              <w:t>m3</w:t>
            </w:r>
          </w:p>
        </w:tc>
        <w:tc>
          <w:tcPr>
            <w:tcW w:w="1559" w:type="dxa"/>
            <w:gridSpan w:val="2"/>
            <w:tcBorders>
              <w:top w:val="single" w:sz="4" w:space="0" w:color="auto"/>
              <w:bottom w:val="single" w:sz="4" w:space="0" w:color="auto"/>
            </w:tcBorders>
            <w:vAlign w:val="center"/>
          </w:tcPr>
          <w:p w14:paraId="7C68DC5A" w14:textId="77777777" w:rsidR="00F05CA5" w:rsidRDefault="00F05CA5" w:rsidP="00FC3298">
            <w:pPr>
              <w:jc w:val="center"/>
              <w:rPr>
                <w:lang w:val="en-US"/>
              </w:rPr>
            </w:pPr>
            <w:r>
              <w:rPr>
                <w:lang w:val="en-US"/>
              </w:rPr>
              <w:t>58,842</w:t>
            </w:r>
          </w:p>
        </w:tc>
      </w:tr>
      <w:tr w:rsidR="00F05CA5" w14:paraId="0439EB4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4A6D7A" w14:textId="77777777" w:rsidR="00F05CA5" w:rsidRDefault="00F05CA5" w:rsidP="00FC3298">
            <w:pPr>
              <w:rPr>
                <w:lang w:val="en-US"/>
              </w:rPr>
            </w:pPr>
          </w:p>
        </w:tc>
        <w:tc>
          <w:tcPr>
            <w:tcW w:w="1276" w:type="dxa"/>
            <w:gridSpan w:val="2"/>
            <w:tcBorders>
              <w:top w:val="nil"/>
              <w:bottom w:val="single" w:sz="2" w:space="0" w:color="auto"/>
            </w:tcBorders>
            <w:vAlign w:val="center"/>
          </w:tcPr>
          <w:p w14:paraId="0556B64B" w14:textId="77777777" w:rsidR="00F05CA5" w:rsidRDefault="00F05CA5"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6A9C0DF8" w14:textId="77777777" w:rsidR="00F05CA5" w:rsidRDefault="00F05CA5" w:rsidP="00FC3298">
            <w:pPr>
              <w:rPr>
                <w:lang w:val="en-US"/>
              </w:rPr>
            </w:pPr>
            <w:r>
              <w:rPr>
                <w:lang w:val="en-US"/>
              </w:rPr>
              <w:t>Muncitor</w:t>
            </w:r>
          </w:p>
        </w:tc>
        <w:tc>
          <w:tcPr>
            <w:tcW w:w="993" w:type="dxa"/>
            <w:gridSpan w:val="2"/>
            <w:tcBorders>
              <w:top w:val="nil"/>
              <w:bottom w:val="single" w:sz="2" w:space="0" w:color="auto"/>
            </w:tcBorders>
          </w:tcPr>
          <w:p w14:paraId="7FD0E22B"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0B818E3A" w14:textId="77777777" w:rsidR="00F05CA5" w:rsidRDefault="00F05CA5" w:rsidP="00FC3298">
            <w:pPr>
              <w:rPr>
                <w:lang w:val="en-US"/>
              </w:rPr>
            </w:pPr>
            <w:r>
              <w:rPr>
                <w:lang w:val="en-US"/>
              </w:rPr>
              <w:t>8,414</w:t>
            </w:r>
          </w:p>
        </w:tc>
      </w:tr>
      <w:tr w:rsidR="00F05CA5" w14:paraId="5741206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338EA" w14:textId="77777777" w:rsidR="00F05CA5" w:rsidRDefault="00F05CA5" w:rsidP="00FC3298">
            <w:pPr>
              <w:rPr>
                <w:lang w:val="en-US"/>
              </w:rPr>
            </w:pPr>
          </w:p>
        </w:tc>
        <w:tc>
          <w:tcPr>
            <w:tcW w:w="1276" w:type="dxa"/>
            <w:gridSpan w:val="2"/>
            <w:tcBorders>
              <w:top w:val="nil"/>
              <w:bottom w:val="single" w:sz="2" w:space="0" w:color="auto"/>
            </w:tcBorders>
            <w:vAlign w:val="center"/>
          </w:tcPr>
          <w:p w14:paraId="3FAB3F1A" w14:textId="77777777" w:rsidR="00F05CA5" w:rsidRDefault="00F05CA5"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27A096F9" w14:textId="77777777" w:rsidR="00F05CA5" w:rsidRDefault="00F05CA5" w:rsidP="00FC3298">
            <w:pPr>
              <w:rPr>
                <w:lang w:val="en-US"/>
              </w:rPr>
            </w:pPr>
            <w:r>
              <w:rPr>
                <w:lang w:val="en-US"/>
              </w:rPr>
              <w:t>Autogreder pina la 175 cp</w:t>
            </w:r>
          </w:p>
        </w:tc>
        <w:tc>
          <w:tcPr>
            <w:tcW w:w="993" w:type="dxa"/>
            <w:gridSpan w:val="2"/>
            <w:tcBorders>
              <w:top w:val="nil"/>
              <w:bottom w:val="single" w:sz="2" w:space="0" w:color="auto"/>
            </w:tcBorders>
          </w:tcPr>
          <w:p w14:paraId="56CC8FB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00B267B4" w14:textId="77777777" w:rsidR="00F05CA5" w:rsidRDefault="00F05CA5" w:rsidP="00FC3298">
            <w:pPr>
              <w:rPr>
                <w:lang w:val="en-US"/>
              </w:rPr>
            </w:pPr>
            <w:r>
              <w:rPr>
                <w:lang w:val="en-US"/>
              </w:rPr>
              <w:t>1,406</w:t>
            </w:r>
          </w:p>
        </w:tc>
      </w:tr>
      <w:tr w:rsidR="00F05CA5" w14:paraId="284CC5B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52293" w14:textId="77777777" w:rsidR="00F05CA5" w:rsidRDefault="00F05CA5" w:rsidP="00FC3298">
            <w:pPr>
              <w:rPr>
                <w:lang w:val="en-US"/>
              </w:rPr>
            </w:pPr>
          </w:p>
        </w:tc>
        <w:tc>
          <w:tcPr>
            <w:tcW w:w="1276" w:type="dxa"/>
            <w:gridSpan w:val="2"/>
            <w:tcBorders>
              <w:top w:val="nil"/>
              <w:bottom w:val="single" w:sz="2" w:space="0" w:color="auto"/>
            </w:tcBorders>
            <w:vAlign w:val="center"/>
          </w:tcPr>
          <w:p w14:paraId="268C632E" w14:textId="77777777" w:rsidR="00F05CA5" w:rsidRDefault="00F05CA5" w:rsidP="00FC3298">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72C5A643" w14:textId="77777777" w:rsidR="00F05CA5" w:rsidRDefault="00F05CA5" w:rsidP="00FC3298">
            <w:pPr>
              <w:rPr>
                <w:lang w:val="en-US"/>
              </w:rPr>
            </w:pPr>
            <w:r>
              <w:rPr>
                <w:lang w:val="en-US"/>
              </w:rPr>
              <w:t>Scarificator mecanic remorcat</w:t>
            </w:r>
          </w:p>
        </w:tc>
        <w:tc>
          <w:tcPr>
            <w:tcW w:w="993" w:type="dxa"/>
            <w:gridSpan w:val="2"/>
            <w:tcBorders>
              <w:top w:val="nil"/>
              <w:bottom w:val="single" w:sz="2" w:space="0" w:color="auto"/>
            </w:tcBorders>
          </w:tcPr>
          <w:p w14:paraId="23884E47"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F2FD009" w14:textId="77777777" w:rsidR="00F05CA5" w:rsidRDefault="00F05CA5" w:rsidP="00FC3298">
            <w:pPr>
              <w:rPr>
                <w:lang w:val="en-US"/>
              </w:rPr>
            </w:pPr>
            <w:r>
              <w:rPr>
                <w:lang w:val="en-US"/>
              </w:rPr>
              <w:t>0,812</w:t>
            </w:r>
          </w:p>
        </w:tc>
      </w:tr>
      <w:tr w:rsidR="00F05CA5" w14:paraId="7B3B1B6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A7652" w14:textId="77777777" w:rsidR="00F05CA5" w:rsidRDefault="00F05CA5" w:rsidP="00FC3298">
            <w:pPr>
              <w:rPr>
                <w:lang w:val="en-US"/>
              </w:rPr>
            </w:pPr>
          </w:p>
        </w:tc>
        <w:tc>
          <w:tcPr>
            <w:tcW w:w="1276" w:type="dxa"/>
            <w:gridSpan w:val="2"/>
            <w:tcBorders>
              <w:top w:val="nil"/>
              <w:bottom w:val="single" w:sz="2" w:space="0" w:color="auto"/>
            </w:tcBorders>
            <w:vAlign w:val="center"/>
          </w:tcPr>
          <w:p w14:paraId="57A9E408" w14:textId="77777777" w:rsidR="00F05CA5" w:rsidRDefault="00F05CA5" w:rsidP="00FC3298">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2B9DE23F" w14:textId="77777777" w:rsidR="00F05CA5" w:rsidRDefault="00F05CA5" w:rsidP="00FC3298">
            <w:pPr>
              <w:rPr>
                <w:lang w:val="en-US"/>
              </w:rPr>
            </w:pPr>
            <w:r>
              <w:rPr>
                <w:lang w:val="en-US"/>
              </w:rPr>
              <w:t>Tractor pe senile 80 cp</w:t>
            </w:r>
          </w:p>
        </w:tc>
        <w:tc>
          <w:tcPr>
            <w:tcW w:w="993" w:type="dxa"/>
            <w:gridSpan w:val="2"/>
            <w:tcBorders>
              <w:top w:val="nil"/>
              <w:bottom w:val="single" w:sz="2" w:space="0" w:color="auto"/>
            </w:tcBorders>
          </w:tcPr>
          <w:p w14:paraId="62FD4E7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AB84BA7" w14:textId="77777777" w:rsidR="00F05CA5" w:rsidRDefault="00F05CA5" w:rsidP="00FC3298">
            <w:pPr>
              <w:rPr>
                <w:lang w:val="en-US"/>
              </w:rPr>
            </w:pPr>
            <w:r>
              <w:rPr>
                <w:lang w:val="en-US"/>
              </w:rPr>
              <w:t>0,812</w:t>
            </w:r>
          </w:p>
        </w:tc>
      </w:tr>
      <w:tr w:rsidR="00F05CA5" w:rsidRPr="00EB582C" w14:paraId="6F8AFD34" w14:textId="77777777" w:rsidTr="00FC3298">
        <w:trPr>
          <w:trHeight w:val="340"/>
        </w:trPr>
        <w:tc>
          <w:tcPr>
            <w:tcW w:w="709" w:type="dxa"/>
            <w:tcBorders>
              <w:top w:val="nil"/>
              <w:left w:val="single" w:sz="6" w:space="0" w:color="auto"/>
              <w:bottom w:val="nil"/>
              <w:right w:val="nil"/>
            </w:tcBorders>
          </w:tcPr>
          <w:p w14:paraId="25967703"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8608409"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9B60DDC"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83E7A6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FEB88B4"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49E84AD0" w14:textId="77777777" w:rsidR="00F05CA5" w:rsidRPr="00EB582C" w:rsidRDefault="00F05CA5" w:rsidP="00FC3298">
            <w:pPr>
              <w:rPr>
                <w:lang w:val="en-US"/>
              </w:rPr>
            </w:pPr>
          </w:p>
        </w:tc>
      </w:tr>
      <w:tr w:rsidR="00F05CA5" w14:paraId="60222B86"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20A675" w14:textId="77777777" w:rsidR="00F05CA5" w:rsidRDefault="00F05CA5" w:rsidP="00FC3298">
            <w:pPr>
              <w:rPr>
                <w:lang w:val="en-US"/>
              </w:rPr>
            </w:pPr>
            <w:r>
              <w:rPr>
                <w:lang w:val="en-US"/>
              </w:rPr>
              <w:t>26</w:t>
            </w:r>
          </w:p>
        </w:tc>
        <w:tc>
          <w:tcPr>
            <w:tcW w:w="1276" w:type="dxa"/>
            <w:gridSpan w:val="2"/>
            <w:tcBorders>
              <w:top w:val="single" w:sz="4" w:space="0" w:color="auto"/>
              <w:bottom w:val="single" w:sz="4" w:space="0" w:color="auto"/>
            </w:tcBorders>
          </w:tcPr>
          <w:p w14:paraId="799EA600" w14:textId="77777777" w:rsidR="00F05CA5" w:rsidRDefault="00F05CA5" w:rsidP="00FC3298">
            <w:pPr>
              <w:rPr>
                <w:lang w:val="en-US"/>
              </w:rPr>
            </w:pPr>
            <w:r>
              <w:rPr>
                <w:lang w:val="en-US"/>
              </w:rPr>
              <w:t>TsC54B</w:t>
            </w:r>
          </w:p>
          <w:p w14:paraId="5653437D"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350E50E"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de fundatie din piatra sparta</w:t>
            </w:r>
            <w:r>
              <w:rPr>
                <w:rFonts w:ascii="Times New Roman CYR" w:hAnsi="Times New Roman CYR" w:cs="Times New Roman CYR"/>
                <w:sz w:val="16"/>
                <w:szCs w:val="16"/>
                <w:lang w:val="en-US"/>
              </w:rPr>
              <w:t xml:space="preserve"> </w:t>
            </w:r>
          </w:p>
          <w:p w14:paraId="61703156"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821959F"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B75C563" w14:textId="77777777" w:rsidR="00F05CA5" w:rsidRDefault="00F05CA5" w:rsidP="00FC3298">
            <w:pPr>
              <w:jc w:val="center"/>
              <w:rPr>
                <w:lang w:val="en-US"/>
              </w:rPr>
            </w:pPr>
            <w:r>
              <w:rPr>
                <w:lang w:val="en-US"/>
              </w:rPr>
              <w:t>29,421</w:t>
            </w:r>
          </w:p>
        </w:tc>
      </w:tr>
      <w:tr w:rsidR="00F05CA5" w14:paraId="2BD3908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C953D" w14:textId="77777777" w:rsidR="00F05CA5" w:rsidRDefault="00F05CA5" w:rsidP="00FC3298">
            <w:pPr>
              <w:rPr>
                <w:lang w:val="en-US"/>
              </w:rPr>
            </w:pPr>
          </w:p>
        </w:tc>
        <w:tc>
          <w:tcPr>
            <w:tcW w:w="1276" w:type="dxa"/>
            <w:gridSpan w:val="2"/>
            <w:tcBorders>
              <w:top w:val="nil"/>
              <w:bottom w:val="single" w:sz="2" w:space="0" w:color="auto"/>
            </w:tcBorders>
            <w:vAlign w:val="center"/>
          </w:tcPr>
          <w:p w14:paraId="24260BAB"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29A7609"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5AAF2C15"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0D3B024A" w14:textId="77777777" w:rsidR="00F05CA5" w:rsidRDefault="00F05CA5" w:rsidP="00FC3298">
            <w:pPr>
              <w:rPr>
                <w:lang w:val="en-US"/>
              </w:rPr>
            </w:pPr>
            <w:r>
              <w:rPr>
                <w:lang w:val="en-US"/>
              </w:rPr>
              <w:t>29,127</w:t>
            </w:r>
          </w:p>
        </w:tc>
      </w:tr>
      <w:tr w:rsidR="00F05CA5" w14:paraId="49455E3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5B3A24" w14:textId="77777777" w:rsidR="00F05CA5" w:rsidRDefault="00F05CA5" w:rsidP="00FC3298">
            <w:pPr>
              <w:rPr>
                <w:lang w:val="en-US"/>
              </w:rPr>
            </w:pPr>
          </w:p>
        </w:tc>
        <w:tc>
          <w:tcPr>
            <w:tcW w:w="1276" w:type="dxa"/>
            <w:gridSpan w:val="2"/>
            <w:tcBorders>
              <w:top w:val="nil"/>
              <w:bottom w:val="single" w:sz="2" w:space="0" w:color="auto"/>
            </w:tcBorders>
            <w:vAlign w:val="center"/>
          </w:tcPr>
          <w:p w14:paraId="3CD26765" w14:textId="77777777" w:rsidR="00F05CA5" w:rsidRDefault="00F05CA5"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6ED57251" w14:textId="77777777" w:rsidR="00F05CA5" w:rsidRDefault="00F05CA5" w:rsidP="00FC3298">
            <w:pPr>
              <w:rPr>
                <w:lang w:val="en-US"/>
              </w:rPr>
            </w:pPr>
            <w:r>
              <w:rPr>
                <w:lang w:val="en-US"/>
              </w:rPr>
              <w:t xml:space="preserve">Piatra sparta </w:t>
            </w:r>
          </w:p>
        </w:tc>
        <w:tc>
          <w:tcPr>
            <w:tcW w:w="993" w:type="dxa"/>
            <w:gridSpan w:val="2"/>
            <w:tcBorders>
              <w:top w:val="nil"/>
              <w:bottom w:val="single" w:sz="2" w:space="0" w:color="auto"/>
            </w:tcBorders>
          </w:tcPr>
          <w:p w14:paraId="0D8F8B75"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56E5CF0F" w14:textId="77777777" w:rsidR="00F05CA5" w:rsidRDefault="00F05CA5" w:rsidP="00FC3298">
            <w:pPr>
              <w:rPr>
                <w:lang w:val="en-US"/>
              </w:rPr>
            </w:pPr>
            <w:r>
              <w:rPr>
                <w:lang w:val="en-US"/>
              </w:rPr>
              <w:t>33,834</w:t>
            </w:r>
          </w:p>
        </w:tc>
      </w:tr>
      <w:tr w:rsidR="00F05CA5" w14:paraId="2465006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B85A6" w14:textId="77777777" w:rsidR="00F05CA5" w:rsidRDefault="00F05CA5" w:rsidP="00FC3298">
            <w:pPr>
              <w:rPr>
                <w:lang w:val="en-US"/>
              </w:rPr>
            </w:pPr>
          </w:p>
        </w:tc>
        <w:tc>
          <w:tcPr>
            <w:tcW w:w="1276" w:type="dxa"/>
            <w:gridSpan w:val="2"/>
            <w:tcBorders>
              <w:top w:val="nil"/>
              <w:bottom w:val="single" w:sz="2" w:space="0" w:color="auto"/>
            </w:tcBorders>
            <w:vAlign w:val="center"/>
          </w:tcPr>
          <w:p w14:paraId="5782F0D8" w14:textId="77777777" w:rsidR="00F05CA5" w:rsidRDefault="00F05CA5" w:rsidP="00FC3298">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555E6981" w14:textId="77777777" w:rsidR="00F05CA5" w:rsidRDefault="00F05CA5" w:rsidP="00FC3298">
            <w:pPr>
              <w:rPr>
                <w:lang w:val="en-US"/>
              </w:rPr>
            </w:pPr>
            <w:r>
              <w:rPr>
                <w:lang w:val="en-US"/>
              </w:rPr>
              <w:t>Apa</w:t>
            </w:r>
          </w:p>
        </w:tc>
        <w:tc>
          <w:tcPr>
            <w:tcW w:w="993" w:type="dxa"/>
            <w:gridSpan w:val="2"/>
            <w:tcBorders>
              <w:top w:val="nil"/>
              <w:bottom w:val="single" w:sz="2" w:space="0" w:color="auto"/>
            </w:tcBorders>
          </w:tcPr>
          <w:p w14:paraId="22026E4E"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524E6427" w14:textId="77777777" w:rsidR="00F05CA5" w:rsidRDefault="00F05CA5" w:rsidP="00FC3298">
            <w:pPr>
              <w:rPr>
                <w:lang w:val="en-US"/>
              </w:rPr>
            </w:pPr>
            <w:r>
              <w:rPr>
                <w:lang w:val="en-US"/>
              </w:rPr>
              <w:t>2,942</w:t>
            </w:r>
          </w:p>
        </w:tc>
      </w:tr>
      <w:tr w:rsidR="00F05CA5" w14:paraId="7687F2E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CCB619" w14:textId="77777777" w:rsidR="00F05CA5" w:rsidRDefault="00F05CA5" w:rsidP="00FC3298">
            <w:pPr>
              <w:rPr>
                <w:lang w:val="en-US"/>
              </w:rPr>
            </w:pPr>
          </w:p>
        </w:tc>
        <w:tc>
          <w:tcPr>
            <w:tcW w:w="1276" w:type="dxa"/>
            <w:gridSpan w:val="2"/>
            <w:tcBorders>
              <w:top w:val="nil"/>
              <w:bottom w:val="single" w:sz="2" w:space="0" w:color="auto"/>
            </w:tcBorders>
            <w:vAlign w:val="center"/>
          </w:tcPr>
          <w:p w14:paraId="3572B8A5" w14:textId="77777777" w:rsidR="00F05CA5" w:rsidRDefault="00F05CA5"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0D226A6F" w14:textId="77777777" w:rsidR="00F05CA5" w:rsidRDefault="00F05CA5" w:rsidP="00FC3298">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7C59EBA7"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0B262E0" w14:textId="77777777" w:rsidR="00F05CA5" w:rsidRDefault="00F05CA5" w:rsidP="00FC3298">
            <w:pPr>
              <w:rPr>
                <w:lang w:val="en-US"/>
              </w:rPr>
            </w:pPr>
            <w:r>
              <w:rPr>
                <w:lang w:val="en-US"/>
              </w:rPr>
              <w:t>6,178</w:t>
            </w:r>
          </w:p>
        </w:tc>
      </w:tr>
      <w:tr w:rsidR="00F05CA5" w14:paraId="0A65C3A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7F8035" w14:textId="77777777" w:rsidR="00F05CA5" w:rsidRDefault="00F05CA5" w:rsidP="00FC3298">
            <w:pPr>
              <w:rPr>
                <w:lang w:val="en-US"/>
              </w:rPr>
            </w:pPr>
          </w:p>
        </w:tc>
        <w:tc>
          <w:tcPr>
            <w:tcW w:w="1276" w:type="dxa"/>
            <w:gridSpan w:val="2"/>
            <w:tcBorders>
              <w:top w:val="nil"/>
              <w:bottom w:val="single" w:sz="2" w:space="0" w:color="auto"/>
            </w:tcBorders>
            <w:vAlign w:val="center"/>
          </w:tcPr>
          <w:p w14:paraId="2E6652E3" w14:textId="77777777" w:rsidR="00F05CA5" w:rsidRDefault="00F05CA5"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26869BF1" w14:textId="77777777" w:rsidR="00F05CA5" w:rsidRDefault="00F05CA5" w:rsidP="00FC3298">
            <w:pPr>
              <w:rPr>
                <w:lang w:val="en-US"/>
              </w:rPr>
            </w:pPr>
            <w:r>
              <w:rPr>
                <w:lang w:val="en-US"/>
              </w:rPr>
              <w:t>Compactor pe pneuri sau mecanic 150 - 200 kg</w:t>
            </w:r>
          </w:p>
        </w:tc>
        <w:tc>
          <w:tcPr>
            <w:tcW w:w="993" w:type="dxa"/>
            <w:gridSpan w:val="2"/>
            <w:tcBorders>
              <w:top w:val="nil"/>
              <w:bottom w:val="single" w:sz="2" w:space="0" w:color="auto"/>
            </w:tcBorders>
          </w:tcPr>
          <w:p w14:paraId="15193F59"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04A00829" w14:textId="77777777" w:rsidR="00F05CA5" w:rsidRDefault="00F05CA5" w:rsidP="00FC3298">
            <w:pPr>
              <w:rPr>
                <w:lang w:val="en-US"/>
              </w:rPr>
            </w:pPr>
            <w:r>
              <w:rPr>
                <w:lang w:val="en-US"/>
              </w:rPr>
              <w:t>12,357</w:t>
            </w:r>
          </w:p>
        </w:tc>
      </w:tr>
      <w:tr w:rsidR="00F05CA5" w:rsidRPr="00EB582C" w14:paraId="71C52676" w14:textId="77777777" w:rsidTr="00FC3298">
        <w:trPr>
          <w:trHeight w:val="340"/>
        </w:trPr>
        <w:tc>
          <w:tcPr>
            <w:tcW w:w="709" w:type="dxa"/>
            <w:tcBorders>
              <w:top w:val="nil"/>
              <w:left w:val="single" w:sz="6" w:space="0" w:color="auto"/>
              <w:bottom w:val="nil"/>
              <w:right w:val="nil"/>
            </w:tcBorders>
          </w:tcPr>
          <w:p w14:paraId="7D10487D"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4B9EDA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BDEFE7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4D4797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6439A98"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A8EC26A" w14:textId="77777777" w:rsidR="00F05CA5" w:rsidRPr="00EB582C" w:rsidRDefault="00F05CA5" w:rsidP="00FC3298">
            <w:pPr>
              <w:rPr>
                <w:lang w:val="en-US"/>
              </w:rPr>
            </w:pPr>
          </w:p>
        </w:tc>
      </w:tr>
      <w:tr w:rsidR="00F05CA5" w14:paraId="56193D91"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61616C" w14:textId="77777777" w:rsidR="00F05CA5" w:rsidRDefault="00F05CA5" w:rsidP="00FC3298">
            <w:pPr>
              <w:rPr>
                <w:lang w:val="en-US"/>
              </w:rPr>
            </w:pPr>
            <w:r>
              <w:rPr>
                <w:lang w:val="en-US"/>
              </w:rPr>
              <w:t>27</w:t>
            </w:r>
          </w:p>
        </w:tc>
        <w:tc>
          <w:tcPr>
            <w:tcW w:w="1276" w:type="dxa"/>
            <w:gridSpan w:val="2"/>
            <w:tcBorders>
              <w:top w:val="single" w:sz="4" w:space="0" w:color="auto"/>
              <w:bottom w:val="single" w:sz="4" w:space="0" w:color="auto"/>
            </w:tcBorders>
          </w:tcPr>
          <w:p w14:paraId="39E33D15" w14:textId="77777777" w:rsidR="00F05CA5" w:rsidRDefault="00F05CA5" w:rsidP="00FC3298">
            <w:pPr>
              <w:rPr>
                <w:lang w:val="en-US"/>
              </w:rPr>
            </w:pPr>
            <w:r>
              <w:rPr>
                <w:lang w:val="en-US"/>
              </w:rPr>
              <w:t>TsC54B</w:t>
            </w:r>
          </w:p>
          <w:p w14:paraId="5DAB281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A2DF5EA"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de fundatie din piatra sparta. Din decapari 50</w:t>
            </w:r>
            <w:proofErr w:type="gramStart"/>
            <w:r>
              <w:rPr>
                <w:lang w:val="en-US"/>
              </w:rPr>
              <w:t>%,numai</w:t>
            </w:r>
            <w:proofErr w:type="gramEnd"/>
            <w:r>
              <w:rPr>
                <w:lang w:val="en-US"/>
              </w:rPr>
              <w:t xml:space="preserve"> salariu si mecanisme</w:t>
            </w:r>
            <w:r>
              <w:rPr>
                <w:rFonts w:ascii="Times New Roman CYR" w:hAnsi="Times New Roman CYR" w:cs="Times New Roman CYR"/>
                <w:sz w:val="16"/>
                <w:szCs w:val="16"/>
                <w:lang w:val="en-US"/>
              </w:rPr>
              <w:t xml:space="preserve"> </w:t>
            </w:r>
          </w:p>
          <w:p w14:paraId="203FD9A4"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C8D34EE"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0346BD2" w14:textId="77777777" w:rsidR="00F05CA5" w:rsidRDefault="00F05CA5" w:rsidP="00FC3298">
            <w:pPr>
              <w:jc w:val="center"/>
              <w:rPr>
                <w:lang w:val="en-US"/>
              </w:rPr>
            </w:pPr>
            <w:r>
              <w:rPr>
                <w:lang w:val="en-US"/>
              </w:rPr>
              <w:t>29,421</w:t>
            </w:r>
          </w:p>
        </w:tc>
      </w:tr>
      <w:tr w:rsidR="00F05CA5" w14:paraId="2DCD3E1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5BBB32" w14:textId="77777777" w:rsidR="00F05CA5" w:rsidRDefault="00F05CA5" w:rsidP="00FC3298">
            <w:pPr>
              <w:rPr>
                <w:lang w:val="en-US"/>
              </w:rPr>
            </w:pPr>
          </w:p>
        </w:tc>
        <w:tc>
          <w:tcPr>
            <w:tcW w:w="1276" w:type="dxa"/>
            <w:gridSpan w:val="2"/>
            <w:tcBorders>
              <w:top w:val="nil"/>
              <w:bottom w:val="single" w:sz="2" w:space="0" w:color="auto"/>
            </w:tcBorders>
            <w:vAlign w:val="center"/>
          </w:tcPr>
          <w:p w14:paraId="572926A2"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0BBFAE7"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269558E5"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A800F06" w14:textId="77777777" w:rsidR="00F05CA5" w:rsidRDefault="00F05CA5" w:rsidP="00FC3298">
            <w:pPr>
              <w:rPr>
                <w:lang w:val="en-US"/>
              </w:rPr>
            </w:pPr>
            <w:r>
              <w:rPr>
                <w:lang w:val="en-US"/>
              </w:rPr>
              <w:t>29,127</w:t>
            </w:r>
          </w:p>
        </w:tc>
      </w:tr>
      <w:tr w:rsidR="00F05CA5" w14:paraId="03E92A9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48559" w14:textId="77777777" w:rsidR="00F05CA5" w:rsidRDefault="00F05CA5" w:rsidP="00FC3298">
            <w:pPr>
              <w:rPr>
                <w:lang w:val="en-US"/>
              </w:rPr>
            </w:pPr>
          </w:p>
        </w:tc>
        <w:tc>
          <w:tcPr>
            <w:tcW w:w="1276" w:type="dxa"/>
            <w:gridSpan w:val="2"/>
            <w:tcBorders>
              <w:top w:val="nil"/>
              <w:bottom w:val="single" w:sz="2" w:space="0" w:color="auto"/>
            </w:tcBorders>
            <w:vAlign w:val="center"/>
          </w:tcPr>
          <w:p w14:paraId="350C849E" w14:textId="77777777" w:rsidR="00F05CA5" w:rsidRDefault="00F05CA5"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3C4880B5" w14:textId="77777777" w:rsidR="00F05CA5" w:rsidRDefault="00F05CA5" w:rsidP="00FC3298">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447E7B64"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3508AC9" w14:textId="77777777" w:rsidR="00F05CA5" w:rsidRDefault="00F05CA5" w:rsidP="00FC3298">
            <w:pPr>
              <w:rPr>
                <w:lang w:val="en-US"/>
              </w:rPr>
            </w:pPr>
            <w:r>
              <w:rPr>
                <w:lang w:val="en-US"/>
              </w:rPr>
              <w:t>6,178</w:t>
            </w:r>
          </w:p>
        </w:tc>
      </w:tr>
      <w:tr w:rsidR="00F05CA5" w14:paraId="2EBB082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3E070" w14:textId="77777777" w:rsidR="00F05CA5" w:rsidRDefault="00F05CA5" w:rsidP="00FC3298">
            <w:pPr>
              <w:rPr>
                <w:lang w:val="en-US"/>
              </w:rPr>
            </w:pPr>
          </w:p>
        </w:tc>
        <w:tc>
          <w:tcPr>
            <w:tcW w:w="1276" w:type="dxa"/>
            <w:gridSpan w:val="2"/>
            <w:tcBorders>
              <w:top w:val="nil"/>
              <w:bottom w:val="single" w:sz="2" w:space="0" w:color="auto"/>
            </w:tcBorders>
            <w:vAlign w:val="center"/>
          </w:tcPr>
          <w:p w14:paraId="4C95ECA6" w14:textId="77777777" w:rsidR="00F05CA5" w:rsidRDefault="00F05CA5"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2EA46C7B" w14:textId="77777777" w:rsidR="00F05CA5" w:rsidRDefault="00F05CA5" w:rsidP="00FC3298">
            <w:pPr>
              <w:rPr>
                <w:lang w:val="en-US"/>
              </w:rPr>
            </w:pPr>
            <w:r>
              <w:rPr>
                <w:lang w:val="en-US"/>
              </w:rPr>
              <w:t>Compactor pe pneuri sau mecanic 150 - 200 kg</w:t>
            </w:r>
          </w:p>
        </w:tc>
        <w:tc>
          <w:tcPr>
            <w:tcW w:w="993" w:type="dxa"/>
            <w:gridSpan w:val="2"/>
            <w:tcBorders>
              <w:top w:val="nil"/>
              <w:bottom w:val="single" w:sz="2" w:space="0" w:color="auto"/>
            </w:tcBorders>
          </w:tcPr>
          <w:p w14:paraId="74E26BCB"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D4E4508" w14:textId="77777777" w:rsidR="00F05CA5" w:rsidRDefault="00F05CA5" w:rsidP="00FC3298">
            <w:pPr>
              <w:rPr>
                <w:lang w:val="en-US"/>
              </w:rPr>
            </w:pPr>
            <w:r>
              <w:rPr>
                <w:lang w:val="en-US"/>
              </w:rPr>
              <w:t>12,357</w:t>
            </w:r>
          </w:p>
        </w:tc>
      </w:tr>
      <w:tr w:rsidR="00F05CA5" w:rsidRPr="00EB582C" w14:paraId="72550538" w14:textId="77777777" w:rsidTr="00FC3298">
        <w:trPr>
          <w:trHeight w:val="340"/>
        </w:trPr>
        <w:tc>
          <w:tcPr>
            <w:tcW w:w="709" w:type="dxa"/>
            <w:tcBorders>
              <w:top w:val="nil"/>
              <w:left w:val="single" w:sz="6" w:space="0" w:color="auto"/>
              <w:bottom w:val="nil"/>
              <w:right w:val="nil"/>
            </w:tcBorders>
          </w:tcPr>
          <w:p w14:paraId="58351F4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8FECA5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1A4CDE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A7D265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E357DC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526F369" w14:textId="77777777" w:rsidR="00F05CA5" w:rsidRPr="00EB582C" w:rsidRDefault="00F05CA5" w:rsidP="00FC3298">
            <w:pPr>
              <w:rPr>
                <w:lang w:val="en-US"/>
              </w:rPr>
            </w:pPr>
          </w:p>
        </w:tc>
      </w:tr>
      <w:tr w:rsidR="00F05CA5" w14:paraId="3FB773F1"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2B61BC5" w14:textId="77777777" w:rsidR="00F05CA5" w:rsidRDefault="00F05CA5" w:rsidP="00FC3298">
            <w:pPr>
              <w:rPr>
                <w:sz w:val="8"/>
                <w:szCs w:val="8"/>
                <w:lang w:val="en-US"/>
              </w:rPr>
            </w:pPr>
          </w:p>
        </w:tc>
        <w:tc>
          <w:tcPr>
            <w:tcW w:w="1276" w:type="dxa"/>
            <w:gridSpan w:val="2"/>
            <w:tcBorders>
              <w:left w:val="nil"/>
              <w:bottom w:val="nil"/>
              <w:right w:val="nil"/>
            </w:tcBorders>
          </w:tcPr>
          <w:p w14:paraId="5F543A18" w14:textId="77777777" w:rsidR="00F05CA5" w:rsidRDefault="00F05CA5" w:rsidP="00FC3298">
            <w:pPr>
              <w:rPr>
                <w:sz w:val="8"/>
                <w:szCs w:val="8"/>
                <w:lang w:val="en-US"/>
              </w:rPr>
            </w:pPr>
          </w:p>
        </w:tc>
        <w:tc>
          <w:tcPr>
            <w:tcW w:w="3402" w:type="dxa"/>
            <w:gridSpan w:val="2"/>
            <w:tcBorders>
              <w:left w:val="nil"/>
              <w:bottom w:val="nil"/>
              <w:right w:val="nil"/>
            </w:tcBorders>
          </w:tcPr>
          <w:p w14:paraId="3D458947" w14:textId="77777777" w:rsidR="00F05CA5" w:rsidRDefault="00F05CA5" w:rsidP="00FC3298">
            <w:pPr>
              <w:rPr>
                <w:sz w:val="8"/>
                <w:szCs w:val="8"/>
                <w:lang w:val="en-US"/>
              </w:rPr>
            </w:pPr>
          </w:p>
          <w:p w14:paraId="2FB04B7A" w14:textId="77777777" w:rsidR="00F05CA5" w:rsidRDefault="00F05CA5" w:rsidP="00FC3298">
            <w:pPr>
              <w:rPr>
                <w:sz w:val="8"/>
                <w:szCs w:val="8"/>
                <w:lang w:val="en-US"/>
              </w:rPr>
            </w:pPr>
          </w:p>
          <w:p w14:paraId="194C4344" w14:textId="77777777" w:rsidR="00F05CA5" w:rsidRDefault="00F05CA5" w:rsidP="00FC3298">
            <w:pPr>
              <w:rPr>
                <w:sz w:val="8"/>
                <w:szCs w:val="8"/>
                <w:lang w:val="en-US"/>
              </w:rPr>
            </w:pPr>
          </w:p>
        </w:tc>
        <w:tc>
          <w:tcPr>
            <w:tcW w:w="1134" w:type="dxa"/>
            <w:gridSpan w:val="2"/>
            <w:tcBorders>
              <w:left w:val="nil"/>
              <w:bottom w:val="nil"/>
              <w:right w:val="nil"/>
            </w:tcBorders>
          </w:tcPr>
          <w:p w14:paraId="1DBD472B" w14:textId="77777777" w:rsidR="00F05CA5" w:rsidRDefault="00F05CA5" w:rsidP="00FC3298">
            <w:pPr>
              <w:rPr>
                <w:sz w:val="8"/>
                <w:szCs w:val="8"/>
                <w:lang w:val="en-US"/>
              </w:rPr>
            </w:pPr>
          </w:p>
        </w:tc>
        <w:tc>
          <w:tcPr>
            <w:tcW w:w="1134" w:type="dxa"/>
            <w:gridSpan w:val="2"/>
            <w:tcBorders>
              <w:left w:val="nil"/>
              <w:bottom w:val="nil"/>
              <w:right w:val="nil"/>
            </w:tcBorders>
          </w:tcPr>
          <w:p w14:paraId="016010B2" w14:textId="77777777" w:rsidR="00F05CA5" w:rsidRDefault="00F05CA5" w:rsidP="00FC3298">
            <w:pPr>
              <w:rPr>
                <w:sz w:val="8"/>
                <w:szCs w:val="8"/>
                <w:lang w:val="en-US"/>
              </w:rPr>
            </w:pPr>
          </w:p>
        </w:tc>
        <w:tc>
          <w:tcPr>
            <w:tcW w:w="1134" w:type="dxa"/>
            <w:tcBorders>
              <w:left w:val="nil"/>
              <w:bottom w:val="nil"/>
            </w:tcBorders>
          </w:tcPr>
          <w:p w14:paraId="5D6D287F" w14:textId="77777777" w:rsidR="00F05CA5" w:rsidRDefault="00F05CA5" w:rsidP="00FC3298">
            <w:pPr>
              <w:rPr>
                <w:sz w:val="8"/>
                <w:szCs w:val="8"/>
                <w:lang w:val="en-US"/>
              </w:rPr>
            </w:pPr>
          </w:p>
        </w:tc>
      </w:tr>
      <w:tr w:rsidR="00F05CA5" w:rsidRPr="00EB582C" w14:paraId="6BEBA317"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BE7C7C1"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5E723D7"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0F5691CD"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7241CC6"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0F708D5B" w14:textId="77777777" w:rsidR="00F05CA5" w:rsidRPr="00EB582C" w:rsidRDefault="00F05CA5" w:rsidP="00FC3298">
            <w:pPr>
              <w:rPr>
                <w:lang w:val="en-US"/>
              </w:rPr>
            </w:pPr>
          </w:p>
        </w:tc>
      </w:tr>
      <w:tr w:rsidR="00F05CA5" w:rsidRPr="008C64EF" w14:paraId="6A6FCA8E"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9DC8AB0"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2CC159FB"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10A5B612"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404699BF" w14:textId="77777777" w:rsidR="00F05CA5" w:rsidRDefault="00F05CA5" w:rsidP="00FC3298">
            <w:pPr>
              <w:rPr>
                <w:sz w:val="8"/>
                <w:szCs w:val="8"/>
                <w:lang w:val="en-US"/>
              </w:rPr>
            </w:pPr>
            <w:r>
              <w:rPr>
                <w:b/>
                <w:bCs/>
                <w:lang w:val="en-US"/>
              </w:rPr>
              <w:t xml:space="preserve">Total </w:t>
            </w:r>
            <w:r>
              <w:rPr>
                <w:b/>
                <w:bCs/>
                <w:sz w:val="22"/>
                <w:szCs w:val="22"/>
                <w:lang w:val="en-US"/>
              </w:rPr>
              <w:t>Demolarea si restabilirea drumului din piatra sparta b=1,2 m S=392,28 m2</w:t>
            </w:r>
          </w:p>
        </w:tc>
        <w:tc>
          <w:tcPr>
            <w:tcW w:w="1134" w:type="dxa"/>
            <w:gridSpan w:val="2"/>
            <w:tcBorders>
              <w:top w:val="single" w:sz="4" w:space="0" w:color="auto"/>
              <w:left w:val="nil"/>
              <w:bottom w:val="single" w:sz="4" w:space="0" w:color="auto"/>
              <w:right w:val="nil"/>
            </w:tcBorders>
          </w:tcPr>
          <w:p w14:paraId="6F84F99E"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B691C4E" w14:textId="77777777" w:rsidR="00F05CA5" w:rsidRDefault="00F05CA5" w:rsidP="00FC3298">
            <w:pPr>
              <w:rPr>
                <w:b/>
                <w:bCs/>
                <w:lang w:val="en-US"/>
              </w:rPr>
            </w:pPr>
          </w:p>
        </w:tc>
      </w:tr>
      <w:tr w:rsidR="00F05CA5" w:rsidRPr="008C64EF" w14:paraId="15AE1955"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DBA8AD7" w14:textId="77777777" w:rsidR="00F05CA5" w:rsidRDefault="00F05CA5" w:rsidP="00FC3298">
            <w:pPr>
              <w:rPr>
                <w:sz w:val="8"/>
                <w:szCs w:val="8"/>
                <w:lang w:val="en-US"/>
              </w:rPr>
            </w:pPr>
            <w:r>
              <w:rPr>
                <w:lang w:val="en-US"/>
              </w:rPr>
              <w:t xml:space="preserve"> </w:t>
            </w:r>
          </w:p>
        </w:tc>
        <w:tc>
          <w:tcPr>
            <w:tcW w:w="1276" w:type="dxa"/>
            <w:gridSpan w:val="2"/>
            <w:tcBorders>
              <w:left w:val="nil"/>
              <w:bottom w:val="nil"/>
              <w:right w:val="nil"/>
            </w:tcBorders>
          </w:tcPr>
          <w:p w14:paraId="586D5177" w14:textId="77777777" w:rsidR="00F05CA5" w:rsidRDefault="00F05CA5" w:rsidP="00FC3298">
            <w:pPr>
              <w:rPr>
                <w:sz w:val="8"/>
                <w:szCs w:val="8"/>
                <w:lang w:val="en-US"/>
              </w:rPr>
            </w:pPr>
          </w:p>
        </w:tc>
        <w:tc>
          <w:tcPr>
            <w:tcW w:w="3402" w:type="dxa"/>
            <w:gridSpan w:val="2"/>
            <w:tcBorders>
              <w:left w:val="nil"/>
              <w:bottom w:val="nil"/>
              <w:right w:val="nil"/>
            </w:tcBorders>
          </w:tcPr>
          <w:p w14:paraId="74DB29A1" w14:textId="77777777" w:rsidR="00F05CA5" w:rsidRDefault="00F05CA5" w:rsidP="00FC3298">
            <w:pPr>
              <w:rPr>
                <w:sz w:val="8"/>
                <w:szCs w:val="8"/>
                <w:lang w:val="en-US"/>
              </w:rPr>
            </w:pPr>
          </w:p>
          <w:p w14:paraId="16D8F8CE" w14:textId="77777777" w:rsidR="00F05CA5" w:rsidRDefault="00F05CA5" w:rsidP="00FC3298">
            <w:pPr>
              <w:rPr>
                <w:sz w:val="8"/>
                <w:szCs w:val="8"/>
                <w:lang w:val="en-US"/>
              </w:rPr>
            </w:pPr>
          </w:p>
          <w:p w14:paraId="1CCDBF4B" w14:textId="77777777" w:rsidR="00F05CA5" w:rsidRDefault="00F05CA5" w:rsidP="00FC3298">
            <w:pPr>
              <w:rPr>
                <w:sz w:val="8"/>
                <w:szCs w:val="8"/>
                <w:lang w:val="en-US"/>
              </w:rPr>
            </w:pPr>
          </w:p>
        </w:tc>
        <w:tc>
          <w:tcPr>
            <w:tcW w:w="1134" w:type="dxa"/>
            <w:gridSpan w:val="2"/>
            <w:tcBorders>
              <w:left w:val="nil"/>
              <w:bottom w:val="nil"/>
              <w:right w:val="nil"/>
            </w:tcBorders>
          </w:tcPr>
          <w:p w14:paraId="1C306C87" w14:textId="77777777" w:rsidR="00F05CA5" w:rsidRDefault="00F05CA5" w:rsidP="00FC3298">
            <w:pPr>
              <w:rPr>
                <w:sz w:val="8"/>
                <w:szCs w:val="8"/>
                <w:lang w:val="en-US"/>
              </w:rPr>
            </w:pPr>
          </w:p>
        </w:tc>
        <w:tc>
          <w:tcPr>
            <w:tcW w:w="1134" w:type="dxa"/>
            <w:gridSpan w:val="2"/>
            <w:tcBorders>
              <w:left w:val="nil"/>
              <w:bottom w:val="nil"/>
              <w:right w:val="nil"/>
            </w:tcBorders>
          </w:tcPr>
          <w:p w14:paraId="08C02713" w14:textId="77777777" w:rsidR="00F05CA5" w:rsidRDefault="00F05CA5" w:rsidP="00FC3298">
            <w:pPr>
              <w:rPr>
                <w:sz w:val="8"/>
                <w:szCs w:val="8"/>
                <w:lang w:val="en-US"/>
              </w:rPr>
            </w:pPr>
          </w:p>
        </w:tc>
        <w:tc>
          <w:tcPr>
            <w:tcW w:w="1134" w:type="dxa"/>
            <w:tcBorders>
              <w:left w:val="nil"/>
              <w:bottom w:val="nil"/>
            </w:tcBorders>
          </w:tcPr>
          <w:p w14:paraId="4EA7C7F0" w14:textId="77777777" w:rsidR="00F05CA5" w:rsidRDefault="00F05CA5" w:rsidP="00FC3298">
            <w:pPr>
              <w:rPr>
                <w:sz w:val="8"/>
                <w:szCs w:val="8"/>
                <w:lang w:val="en-US"/>
              </w:rPr>
            </w:pPr>
          </w:p>
        </w:tc>
      </w:tr>
      <w:tr w:rsidR="00F05CA5" w:rsidRPr="00EB582C" w14:paraId="15516F5F"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30E8EDF"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08BD54E"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3F82F870"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E81B822"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7181A2DA" w14:textId="77777777" w:rsidR="00F05CA5" w:rsidRPr="00EB582C" w:rsidRDefault="00F05CA5" w:rsidP="00FC3298">
            <w:pPr>
              <w:rPr>
                <w:lang w:val="en-US"/>
              </w:rPr>
            </w:pPr>
          </w:p>
        </w:tc>
      </w:tr>
      <w:tr w:rsidR="00F05CA5" w:rsidRPr="008C64EF" w14:paraId="11DEC18A"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02A51D2"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2291DBFA"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50B0D4DE"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2AE33AB1" w14:textId="77777777" w:rsidR="00F05CA5" w:rsidRDefault="00F05CA5" w:rsidP="00FC3298">
            <w:pPr>
              <w:rPr>
                <w:sz w:val="8"/>
                <w:szCs w:val="8"/>
                <w:lang w:val="en-US"/>
              </w:rPr>
            </w:pPr>
            <w:r>
              <w:rPr>
                <w:b/>
                <w:bCs/>
                <w:lang w:val="en-US"/>
              </w:rPr>
              <w:t xml:space="preserve">Total </w:t>
            </w:r>
            <w:r>
              <w:rPr>
                <w:b/>
                <w:bCs/>
                <w:sz w:val="22"/>
                <w:szCs w:val="22"/>
                <w:lang w:val="en-US"/>
              </w:rPr>
              <w:t>Demolarea si restabilirea drumurilor</w:t>
            </w:r>
          </w:p>
        </w:tc>
        <w:tc>
          <w:tcPr>
            <w:tcW w:w="1134" w:type="dxa"/>
            <w:gridSpan w:val="2"/>
            <w:tcBorders>
              <w:top w:val="single" w:sz="4" w:space="0" w:color="auto"/>
              <w:left w:val="nil"/>
              <w:bottom w:val="single" w:sz="4" w:space="0" w:color="auto"/>
              <w:right w:val="nil"/>
            </w:tcBorders>
          </w:tcPr>
          <w:p w14:paraId="6A4F5D4F"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01BB84B5" w14:textId="77777777" w:rsidR="00F05CA5" w:rsidRDefault="00F05CA5" w:rsidP="00FC3298">
            <w:pPr>
              <w:rPr>
                <w:b/>
                <w:bCs/>
                <w:lang w:val="en-US"/>
              </w:rPr>
            </w:pPr>
          </w:p>
        </w:tc>
      </w:tr>
      <w:tr w:rsidR="00F05CA5" w:rsidRPr="0097392D" w14:paraId="6A110F50" w14:textId="77777777" w:rsidTr="00FC3298">
        <w:tc>
          <w:tcPr>
            <w:tcW w:w="709" w:type="dxa"/>
            <w:tcBorders>
              <w:top w:val="nil"/>
              <w:left w:val="single" w:sz="6" w:space="0" w:color="auto"/>
              <w:bottom w:val="nil"/>
              <w:right w:val="nil"/>
            </w:tcBorders>
          </w:tcPr>
          <w:p w14:paraId="29B37DF0" w14:textId="77777777" w:rsidR="00F05CA5" w:rsidRDefault="00F05CA5" w:rsidP="00FC329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5F33082"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3D98E0A4" w14:textId="77777777" w:rsidR="00F05CA5" w:rsidRPr="007F2714" w:rsidRDefault="00F05CA5" w:rsidP="00FC3298">
            <w:pPr>
              <w:rPr>
                <w:b/>
                <w:bCs/>
                <w:sz w:val="22"/>
                <w:szCs w:val="22"/>
                <w:lang w:val="en-US"/>
              </w:rPr>
            </w:pPr>
            <w:r w:rsidRPr="0097392D">
              <w:rPr>
                <w:b/>
                <w:bCs/>
                <w:sz w:val="22"/>
                <w:szCs w:val="22"/>
                <w:lang w:val="en-US"/>
              </w:rPr>
              <w:t>1.4. Constructia caminelor de canalizare</w:t>
            </w:r>
          </w:p>
          <w:p w14:paraId="2CEEBF42"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5E2C0BFC"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5AD4A78D"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2B2CA05E" w14:textId="77777777" w:rsidR="00F05CA5" w:rsidRPr="0097392D" w:rsidRDefault="00F05CA5" w:rsidP="00FC3298">
            <w:pPr>
              <w:rPr>
                <w:lang w:val="en-US"/>
              </w:rPr>
            </w:pPr>
          </w:p>
        </w:tc>
      </w:tr>
      <w:tr w:rsidR="00F05CA5" w14:paraId="5EF4366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854FBF" w14:textId="77777777" w:rsidR="00F05CA5" w:rsidRDefault="00F05CA5" w:rsidP="00FC3298">
            <w:pPr>
              <w:rPr>
                <w:lang w:val="en-US"/>
              </w:rPr>
            </w:pPr>
            <w:r>
              <w:rPr>
                <w:lang w:val="en-US"/>
              </w:rPr>
              <w:t>28</w:t>
            </w:r>
          </w:p>
        </w:tc>
        <w:tc>
          <w:tcPr>
            <w:tcW w:w="1276" w:type="dxa"/>
            <w:gridSpan w:val="2"/>
            <w:tcBorders>
              <w:top w:val="single" w:sz="4" w:space="0" w:color="auto"/>
              <w:bottom w:val="single" w:sz="4" w:space="0" w:color="auto"/>
            </w:tcBorders>
          </w:tcPr>
          <w:p w14:paraId="34512A81" w14:textId="77777777" w:rsidR="00F05CA5" w:rsidRDefault="00F05CA5" w:rsidP="00FC3298">
            <w:pPr>
              <w:rPr>
                <w:lang w:val="en-US"/>
              </w:rPr>
            </w:pPr>
            <w:r>
              <w:rPr>
                <w:lang w:val="en-US"/>
              </w:rPr>
              <w:t>TsC02B1</w:t>
            </w:r>
          </w:p>
          <w:p w14:paraId="28D861B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02994EE"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14:paraId="2643341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B31668F"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31387BDA" w14:textId="77777777" w:rsidR="00F05CA5" w:rsidRDefault="00F05CA5" w:rsidP="00FC3298">
            <w:pPr>
              <w:jc w:val="center"/>
              <w:rPr>
                <w:lang w:val="en-US"/>
              </w:rPr>
            </w:pPr>
            <w:r>
              <w:rPr>
                <w:lang w:val="en-US"/>
              </w:rPr>
              <w:t>2,990</w:t>
            </w:r>
          </w:p>
        </w:tc>
      </w:tr>
      <w:tr w:rsidR="00F05CA5" w14:paraId="7338721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90ACD" w14:textId="77777777" w:rsidR="00F05CA5" w:rsidRDefault="00F05CA5" w:rsidP="00FC3298">
            <w:pPr>
              <w:rPr>
                <w:lang w:val="en-US"/>
              </w:rPr>
            </w:pPr>
          </w:p>
        </w:tc>
        <w:tc>
          <w:tcPr>
            <w:tcW w:w="1276" w:type="dxa"/>
            <w:gridSpan w:val="2"/>
            <w:tcBorders>
              <w:top w:val="nil"/>
              <w:bottom w:val="single" w:sz="2" w:space="0" w:color="auto"/>
            </w:tcBorders>
            <w:vAlign w:val="center"/>
          </w:tcPr>
          <w:p w14:paraId="76804970" w14:textId="77777777" w:rsidR="00F05CA5" w:rsidRDefault="00F05CA5"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328E4E44" w14:textId="77777777" w:rsidR="00F05CA5" w:rsidRDefault="00F05CA5" w:rsidP="00FC3298">
            <w:pPr>
              <w:rPr>
                <w:lang w:val="en-US"/>
              </w:rPr>
            </w:pPr>
            <w:r>
              <w:rPr>
                <w:lang w:val="en-US"/>
              </w:rPr>
              <w:t>Excavator pe pneuri cu motor termic de 0,21-0,39 mc buldoex</w:t>
            </w:r>
          </w:p>
        </w:tc>
        <w:tc>
          <w:tcPr>
            <w:tcW w:w="993" w:type="dxa"/>
            <w:gridSpan w:val="2"/>
            <w:tcBorders>
              <w:top w:val="nil"/>
              <w:bottom w:val="single" w:sz="2" w:space="0" w:color="auto"/>
            </w:tcBorders>
          </w:tcPr>
          <w:p w14:paraId="185D54DB"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F8D1A58" w14:textId="77777777" w:rsidR="00F05CA5" w:rsidRDefault="00F05CA5" w:rsidP="00FC3298">
            <w:pPr>
              <w:rPr>
                <w:lang w:val="en-US"/>
              </w:rPr>
            </w:pPr>
            <w:r>
              <w:rPr>
                <w:lang w:val="en-US"/>
              </w:rPr>
              <w:t>13,126</w:t>
            </w:r>
          </w:p>
        </w:tc>
      </w:tr>
      <w:tr w:rsidR="00F05CA5" w:rsidRPr="00EB582C" w14:paraId="32EA06DD" w14:textId="77777777" w:rsidTr="00FC3298">
        <w:trPr>
          <w:trHeight w:val="340"/>
        </w:trPr>
        <w:tc>
          <w:tcPr>
            <w:tcW w:w="709" w:type="dxa"/>
            <w:tcBorders>
              <w:top w:val="nil"/>
              <w:left w:val="single" w:sz="6" w:space="0" w:color="auto"/>
              <w:bottom w:val="nil"/>
              <w:right w:val="nil"/>
            </w:tcBorders>
          </w:tcPr>
          <w:p w14:paraId="577CD6AF"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B44CF9D"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9DDA449"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6F44DE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55C5D8B"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37D8F29" w14:textId="77777777" w:rsidR="00F05CA5" w:rsidRPr="00EB582C" w:rsidRDefault="00F05CA5" w:rsidP="00FC3298">
            <w:pPr>
              <w:rPr>
                <w:lang w:val="en-US"/>
              </w:rPr>
            </w:pPr>
          </w:p>
        </w:tc>
      </w:tr>
      <w:tr w:rsidR="00F05CA5" w14:paraId="46E33BA5"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162693" w14:textId="77777777" w:rsidR="00F05CA5" w:rsidRDefault="00F05CA5" w:rsidP="00FC3298">
            <w:pPr>
              <w:rPr>
                <w:lang w:val="en-US"/>
              </w:rPr>
            </w:pPr>
            <w:r>
              <w:rPr>
                <w:lang w:val="en-US"/>
              </w:rPr>
              <w:t>29</w:t>
            </w:r>
          </w:p>
        </w:tc>
        <w:tc>
          <w:tcPr>
            <w:tcW w:w="1276" w:type="dxa"/>
            <w:gridSpan w:val="2"/>
            <w:tcBorders>
              <w:top w:val="single" w:sz="4" w:space="0" w:color="auto"/>
              <w:bottom w:val="single" w:sz="4" w:space="0" w:color="auto"/>
            </w:tcBorders>
          </w:tcPr>
          <w:p w14:paraId="07D2AA86" w14:textId="77777777" w:rsidR="00F05CA5" w:rsidRDefault="00F05CA5" w:rsidP="00FC3298">
            <w:pPr>
              <w:rPr>
                <w:lang w:val="en-US"/>
              </w:rPr>
            </w:pPr>
            <w:r>
              <w:rPr>
                <w:lang w:val="en-US"/>
              </w:rPr>
              <w:t>TsC02D1</w:t>
            </w:r>
          </w:p>
          <w:p w14:paraId="37E4975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78EDB71"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14:paraId="1E855B0A"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D025211"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5D13424C" w14:textId="77777777" w:rsidR="00F05CA5" w:rsidRDefault="00F05CA5" w:rsidP="00FC3298">
            <w:pPr>
              <w:jc w:val="center"/>
              <w:rPr>
                <w:lang w:val="en-US"/>
              </w:rPr>
            </w:pPr>
            <w:r>
              <w:rPr>
                <w:lang w:val="en-US"/>
              </w:rPr>
              <w:t>0,400</w:t>
            </w:r>
          </w:p>
        </w:tc>
      </w:tr>
      <w:tr w:rsidR="00F05CA5" w14:paraId="1459EB2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40136" w14:textId="77777777" w:rsidR="00F05CA5" w:rsidRDefault="00F05CA5" w:rsidP="00FC3298">
            <w:pPr>
              <w:rPr>
                <w:lang w:val="en-US"/>
              </w:rPr>
            </w:pPr>
          </w:p>
        </w:tc>
        <w:tc>
          <w:tcPr>
            <w:tcW w:w="1276" w:type="dxa"/>
            <w:gridSpan w:val="2"/>
            <w:tcBorders>
              <w:top w:val="nil"/>
              <w:bottom w:val="single" w:sz="2" w:space="0" w:color="auto"/>
            </w:tcBorders>
            <w:vAlign w:val="center"/>
          </w:tcPr>
          <w:p w14:paraId="7B5F270A" w14:textId="77777777" w:rsidR="00F05CA5" w:rsidRDefault="00F05CA5"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0C69B434" w14:textId="77777777" w:rsidR="00F05CA5" w:rsidRDefault="00F05CA5" w:rsidP="00FC3298">
            <w:pPr>
              <w:rPr>
                <w:lang w:val="en-US"/>
              </w:rPr>
            </w:pPr>
            <w:r>
              <w:rPr>
                <w:lang w:val="en-US"/>
              </w:rPr>
              <w:t>Excavator pe pneuri cu motor termic de 0,21-0,39 mc buldoex</w:t>
            </w:r>
          </w:p>
        </w:tc>
        <w:tc>
          <w:tcPr>
            <w:tcW w:w="993" w:type="dxa"/>
            <w:gridSpan w:val="2"/>
            <w:tcBorders>
              <w:top w:val="nil"/>
              <w:bottom w:val="single" w:sz="2" w:space="0" w:color="auto"/>
            </w:tcBorders>
          </w:tcPr>
          <w:p w14:paraId="4E32F53F"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13F7613C" w14:textId="77777777" w:rsidR="00F05CA5" w:rsidRDefault="00F05CA5" w:rsidP="00FC3298">
            <w:pPr>
              <w:rPr>
                <w:lang w:val="en-US"/>
              </w:rPr>
            </w:pPr>
            <w:r>
              <w:rPr>
                <w:lang w:val="en-US"/>
              </w:rPr>
              <w:t>1,908</w:t>
            </w:r>
          </w:p>
        </w:tc>
      </w:tr>
      <w:tr w:rsidR="00F05CA5" w:rsidRPr="00EB582C" w14:paraId="4E45F461" w14:textId="77777777" w:rsidTr="00FC3298">
        <w:trPr>
          <w:trHeight w:val="340"/>
        </w:trPr>
        <w:tc>
          <w:tcPr>
            <w:tcW w:w="709" w:type="dxa"/>
            <w:tcBorders>
              <w:top w:val="nil"/>
              <w:left w:val="single" w:sz="6" w:space="0" w:color="auto"/>
              <w:bottom w:val="nil"/>
              <w:right w:val="nil"/>
            </w:tcBorders>
          </w:tcPr>
          <w:p w14:paraId="589E0A88"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206F06D"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F426A7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1FAAA59"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865F9BE"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B2AA699" w14:textId="77777777" w:rsidR="00F05CA5" w:rsidRPr="00EB582C" w:rsidRDefault="00F05CA5" w:rsidP="00FC3298">
            <w:pPr>
              <w:rPr>
                <w:lang w:val="en-US"/>
              </w:rPr>
            </w:pPr>
          </w:p>
        </w:tc>
      </w:tr>
      <w:tr w:rsidR="00F05CA5" w14:paraId="58B58094"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BCFAF0" w14:textId="77777777" w:rsidR="00F05CA5" w:rsidRDefault="00F05CA5" w:rsidP="00FC3298">
            <w:pPr>
              <w:rPr>
                <w:lang w:val="en-US"/>
              </w:rPr>
            </w:pPr>
            <w:r>
              <w:rPr>
                <w:lang w:val="en-US"/>
              </w:rPr>
              <w:t>30</w:t>
            </w:r>
          </w:p>
        </w:tc>
        <w:tc>
          <w:tcPr>
            <w:tcW w:w="1276" w:type="dxa"/>
            <w:gridSpan w:val="2"/>
            <w:tcBorders>
              <w:top w:val="single" w:sz="4" w:space="0" w:color="auto"/>
              <w:bottom w:val="single" w:sz="4" w:space="0" w:color="auto"/>
            </w:tcBorders>
          </w:tcPr>
          <w:p w14:paraId="28F3B0E4" w14:textId="77777777" w:rsidR="00F05CA5" w:rsidRDefault="00F05CA5" w:rsidP="00FC3298">
            <w:pPr>
              <w:rPr>
                <w:lang w:val="en-US"/>
              </w:rPr>
            </w:pPr>
            <w:r>
              <w:rPr>
                <w:lang w:val="en-US"/>
              </w:rPr>
              <w:t>TsA20C</w:t>
            </w:r>
          </w:p>
          <w:p w14:paraId="27D5DD4B"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2973E24"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manuala de pamint, in taluzuri, la deblee sapate cu excavator sau screper, pentru completarea sapaturii la profilul taluzului, in teren tare</w:t>
            </w:r>
            <w:r>
              <w:rPr>
                <w:rFonts w:ascii="Times New Roman CYR" w:hAnsi="Times New Roman CYR" w:cs="Times New Roman CYR"/>
                <w:sz w:val="16"/>
                <w:szCs w:val="16"/>
                <w:lang w:val="en-US"/>
              </w:rPr>
              <w:t xml:space="preserve"> </w:t>
            </w:r>
          </w:p>
          <w:p w14:paraId="0F37D840"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C6FDBAD"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1A4B602E" w14:textId="77777777" w:rsidR="00F05CA5" w:rsidRDefault="00F05CA5" w:rsidP="00FC3298">
            <w:pPr>
              <w:jc w:val="center"/>
              <w:rPr>
                <w:lang w:val="en-US"/>
              </w:rPr>
            </w:pPr>
            <w:r>
              <w:rPr>
                <w:lang w:val="en-US"/>
              </w:rPr>
              <w:t>12,600</w:t>
            </w:r>
          </w:p>
        </w:tc>
      </w:tr>
      <w:tr w:rsidR="00F05CA5" w14:paraId="5136D63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128CA0" w14:textId="77777777" w:rsidR="00F05CA5" w:rsidRDefault="00F05CA5" w:rsidP="00FC3298">
            <w:pPr>
              <w:rPr>
                <w:lang w:val="en-US"/>
              </w:rPr>
            </w:pPr>
          </w:p>
        </w:tc>
        <w:tc>
          <w:tcPr>
            <w:tcW w:w="1276" w:type="dxa"/>
            <w:gridSpan w:val="2"/>
            <w:tcBorders>
              <w:top w:val="nil"/>
              <w:bottom w:val="single" w:sz="2" w:space="0" w:color="auto"/>
            </w:tcBorders>
            <w:vAlign w:val="center"/>
          </w:tcPr>
          <w:p w14:paraId="50A9AE51"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8912B40"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1434F737"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EFCBEF7" w14:textId="77777777" w:rsidR="00F05CA5" w:rsidRDefault="00F05CA5" w:rsidP="00FC3298">
            <w:pPr>
              <w:rPr>
                <w:lang w:val="en-US"/>
              </w:rPr>
            </w:pPr>
            <w:r>
              <w:rPr>
                <w:lang w:val="en-US"/>
              </w:rPr>
              <w:t>40,698</w:t>
            </w:r>
          </w:p>
        </w:tc>
      </w:tr>
      <w:tr w:rsidR="00F05CA5" w:rsidRPr="00EB582C" w14:paraId="5C0B13F6" w14:textId="77777777" w:rsidTr="00FC3298">
        <w:trPr>
          <w:trHeight w:val="340"/>
        </w:trPr>
        <w:tc>
          <w:tcPr>
            <w:tcW w:w="709" w:type="dxa"/>
            <w:tcBorders>
              <w:top w:val="nil"/>
              <w:left w:val="single" w:sz="6" w:space="0" w:color="auto"/>
              <w:bottom w:val="nil"/>
              <w:right w:val="nil"/>
            </w:tcBorders>
          </w:tcPr>
          <w:p w14:paraId="3FC580BB"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6E863F9"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C4FF95B"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31E1736"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46D55E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18525E2" w14:textId="77777777" w:rsidR="00F05CA5" w:rsidRPr="00EB582C" w:rsidRDefault="00F05CA5" w:rsidP="00FC3298">
            <w:pPr>
              <w:rPr>
                <w:lang w:val="en-US"/>
              </w:rPr>
            </w:pPr>
          </w:p>
        </w:tc>
      </w:tr>
      <w:tr w:rsidR="00F05CA5" w14:paraId="00C8849A"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099B6F" w14:textId="77777777" w:rsidR="00F05CA5" w:rsidRDefault="00F05CA5" w:rsidP="00FC3298">
            <w:pPr>
              <w:rPr>
                <w:lang w:val="en-US"/>
              </w:rPr>
            </w:pPr>
            <w:r>
              <w:rPr>
                <w:lang w:val="en-US"/>
              </w:rPr>
              <w:t>31</w:t>
            </w:r>
          </w:p>
        </w:tc>
        <w:tc>
          <w:tcPr>
            <w:tcW w:w="1276" w:type="dxa"/>
            <w:gridSpan w:val="2"/>
            <w:tcBorders>
              <w:top w:val="single" w:sz="4" w:space="0" w:color="auto"/>
              <w:bottom w:val="single" w:sz="4" w:space="0" w:color="auto"/>
            </w:tcBorders>
          </w:tcPr>
          <w:p w14:paraId="7B9CCDB5" w14:textId="77777777" w:rsidR="00F05CA5" w:rsidRDefault="00F05CA5" w:rsidP="00FC3298">
            <w:pPr>
              <w:rPr>
                <w:lang w:val="en-US"/>
              </w:rPr>
            </w:pPr>
            <w:r>
              <w:rPr>
                <w:lang w:val="en-US"/>
              </w:rPr>
              <w:t>TsD01A</w:t>
            </w:r>
          </w:p>
          <w:p w14:paraId="498C978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19E232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Imprastierea cu lopata a pamintului afinat, in straturi uniforme, de 10-30 cm grosime, printr-o aruncare de pina la 3 m din gramezi, inclusiv sfarimarea bulgarilor, pamintul provenind din teren usor</w:t>
            </w:r>
            <w:r>
              <w:rPr>
                <w:rFonts w:ascii="Times New Roman CYR" w:hAnsi="Times New Roman CYR" w:cs="Times New Roman CYR"/>
                <w:sz w:val="16"/>
                <w:szCs w:val="16"/>
                <w:lang w:val="en-US"/>
              </w:rPr>
              <w:t xml:space="preserve"> </w:t>
            </w:r>
          </w:p>
          <w:p w14:paraId="1AB6AA51"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CB0AC88"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0D7C5B5" w14:textId="77777777" w:rsidR="00F05CA5" w:rsidRDefault="00F05CA5" w:rsidP="00FC3298">
            <w:pPr>
              <w:jc w:val="center"/>
              <w:rPr>
                <w:lang w:val="en-US"/>
              </w:rPr>
            </w:pPr>
            <w:r>
              <w:rPr>
                <w:lang w:val="en-US"/>
              </w:rPr>
              <w:t>90,000</w:t>
            </w:r>
          </w:p>
        </w:tc>
      </w:tr>
      <w:tr w:rsidR="00F05CA5" w14:paraId="4BE550C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93C53D" w14:textId="77777777" w:rsidR="00F05CA5" w:rsidRDefault="00F05CA5" w:rsidP="00FC3298">
            <w:pPr>
              <w:rPr>
                <w:lang w:val="en-US"/>
              </w:rPr>
            </w:pPr>
          </w:p>
        </w:tc>
        <w:tc>
          <w:tcPr>
            <w:tcW w:w="1276" w:type="dxa"/>
            <w:gridSpan w:val="2"/>
            <w:tcBorders>
              <w:top w:val="nil"/>
              <w:bottom w:val="single" w:sz="2" w:space="0" w:color="auto"/>
            </w:tcBorders>
            <w:vAlign w:val="center"/>
          </w:tcPr>
          <w:p w14:paraId="6B027EF7"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9CDABD9"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42468B75"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760E95D" w14:textId="77777777" w:rsidR="00F05CA5" w:rsidRDefault="00F05CA5" w:rsidP="00FC3298">
            <w:pPr>
              <w:rPr>
                <w:lang w:val="en-US"/>
              </w:rPr>
            </w:pPr>
            <w:r>
              <w:rPr>
                <w:lang w:val="en-US"/>
              </w:rPr>
              <w:t>16,200</w:t>
            </w:r>
          </w:p>
        </w:tc>
      </w:tr>
      <w:tr w:rsidR="00F05CA5" w:rsidRPr="00EB582C" w14:paraId="1E86C923" w14:textId="77777777" w:rsidTr="00FC3298">
        <w:trPr>
          <w:trHeight w:val="340"/>
        </w:trPr>
        <w:tc>
          <w:tcPr>
            <w:tcW w:w="709" w:type="dxa"/>
            <w:tcBorders>
              <w:top w:val="nil"/>
              <w:left w:val="single" w:sz="6" w:space="0" w:color="auto"/>
              <w:bottom w:val="nil"/>
              <w:right w:val="nil"/>
            </w:tcBorders>
          </w:tcPr>
          <w:p w14:paraId="3759B54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78BE80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D50B407"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C172A77"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FC4DA5D"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DFA1866" w14:textId="77777777" w:rsidR="00F05CA5" w:rsidRPr="00EB582C" w:rsidRDefault="00F05CA5" w:rsidP="00FC3298">
            <w:pPr>
              <w:rPr>
                <w:lang w:val="en-US"/>
              </w:rPr>
            </w:pPr>
          </w:p>
        </w:tc>
      </w:tr>
      <w:tr w:rsidR="00F05CA5" w14:paraId="1E6E5240"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DF1384" w14:textId="77777777" w:rsidR="00F05CA5" w:rsidRDefault="00F05CA5" w:rsidP="00FC3298">
            <w:pPr>
              <w:rPr>
                <w:lang w:val="en-US"/>
              </w:rPr>
            </w:pPr>
            <w:r>
              <w:rPr>
                <w:lang w:val="en-US"/>
              </w:rPr>
              <w:t>32</w:t>
            </w:r>
          </w:p>
        </w:tc>
        <w:tc>
          <w:tcPr>
            <w:tcW w:w="1276" w:type="dxa"/>
            <w:gridSpan w:val="2"/>
            <w:tcBorders>
              <w:top w:val="single" w:sz="4" w:space="0" w:color="auto"/>
              <w:bottom w:val="single" w:sz="4" w:space="0" w:color="auto"/>
            </w:tcBorders>
          </w:tcPr>
          <w:p w14:paraId="0FFC7397" w14:textId="77777777" w:rsidR="00F05CA5" w:rsidRDefault="00F05CA5" w:rsidP="00FC3298">
            <w:pPr>
              <w:rPr>
                <w:lang w:val="en-US"/>
              </w:rPr>
            </w:pPr>
            <w:r>
              <w:rPr>
                <w:lang w:val="en-US"/>
              </w:rPr>
              <w:t>TsD05A</w:t>
            </w:r>
          </w:p>
          <w:p w14:paraId="62EB2A04"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2B7C433"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0EEED62F"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B9B9413"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1A8C964A" w14:textId="77777777" w:rsidR="00F05CA5" w:rsidRDefault="00F05CA5" w:rsidP="00FC3298">
            <w:pPr>
              <w:jc w:val="center"/>
              <w:rPr>
                <w:lang w:val="en-US"/>
              </w:rPr>
            </w:pPr>
            <w:r>
              <w:rPr>
                <w:lang w:val="en-US"/>
              </w:rPr>
              <w:t>0,900</w:t>
            </w:r>
          </w:p>
        </w:tc>
      </w:tr>
      <w:tr w:rsidR="00F05CA5" w14:paraId="1DE1ED9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563207" w14:textId="77777777" w:rsidR="00F05CA5" w:rsidRDefault="00F05CA5" w:rsidP="00FC3298">
            <w:pPr>
              <w:rPr>
                <w:lang w:val="en-US"/>
              </w:rPr>
            </w:pPr>
          </w:p>
        </w:tc>
        <w:tc>
          <w:tcPr>
            <w:tcW w:w="1276" w:type="dxa"/>
            <w:gridSpan w:val="2"/>
            <w:tcBorders>
              <w:top w:val="nil"/>
              <w:bottom w:val="single" w:sz="2" w:space="0" w:color="auto"/>
            </w:tcBorders>
            <w:vAlign w:val="center"/>
          </w:tcPr>
          <w:p w14:paraId="4AC9E2AD"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E09E02A"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1BE97284"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65DB01D3" w14:textId="77777777" w:rsidR="00F05CA5" w:rsidRDefault="00F05CA5" w:rsidP="00FC3298">
            <w:pPr>
              <w:rPr>
                <w:lang w:val="en-US"/>
              </w:rPr>
            </w:pPr>
            <w:r>
              <w:rPr>
                <w:lang w:val="en-US"/>
              </w:rPr>
              <w:t>7,938</w:t>
            </w:r>
          </w:p>
        </w:tc>
      </w:tr>
      <w:tr w:rsidR="00F05CA5" w14:paraId="2879AD8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65AACC" w14:textId="77777777" w:rsidR="00F05CA5" w:rsidRDefault="00F05CA5" w:rsidP="00FC3298">
            <w:pPr>
              <w:rPr>
                <w:lang w:val="en-US"/>
              </w:rPr>
            </w:pPr>
          </w:p>
        </w:tc>
        <w:tc>
          <w:tcPr>
            <w:tcW w:w="1276" w:type="dxa"/>
            <w:gridSpan w:val="2"/>
            <w:tcBorders>
              <w:top w:val="nil"/>
              <w:bottom w:val="single" w:sz="2" w:space="0" w:color="auto"/>
            </w:tcBorders>
            <w:vAlign w:val="center"/>
          </w:tcPr>
          <w:p w14:paraId="7A566398" w14:textId="77777777" w:rsidR="00F05CA5" w:rsidRDefault="00F05CA5"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5F37B86D" w14:textId="77777777" w:rsidR="00F05CA5" w:rsidRDefault="00F05CA5" w:rsidP="00FC3298">
            <w:pPr>
              <w:rPr>
                <w:lang w:val="en-US"/>
              </w:rPr>
            </w:pPr>
            <w:r>
              <w:rPr>
                <w:lang w:val="en-US"/>
              </w:rPr>
              <w:t>Mai mecanic de 150-200 kg cu motor termic 6 cp (4 kw)</w:t>
            </w:r>
          </w:p>
        </w:tc>
        <w:tc>
          <w:tcPr>
            <w:tcW w:w="993" w:type="dxa"/>
            <w:gridSpan w:val="2"/>
            <w:tcBorders>
              <w:top w:val="nil"/>
              <w:bottom w:val="single" w:sz="2" w:space="0" w:color="auto"/>
            </w:tcBorders>
          </w:tcPr>
          <w:p w14:paraId="77AB1153"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8C49449" w14:textId="77777777" w:rsidR="00F05CA5" w:rsidRDefault="00F05CA5" w:rsidP="00FC3298">
            <w:pPr>
              <w:rPr>
                <w:lang w:val="en-US"/>
              </w:rPr>
            </w:pPr>
            <w:r>
              <w:rPr>
                <w:lang w:val="en-US"/>
              </w:rPr>
              <w:t>9,351</w:t>
            </w:r>
          </w:p>
        </w:tc>
      </w:tr>
      <w:tr w:rsidR="00F05CA5" w:rsidRPr="00EB582C" w14:paraId="0D67DEFE" w14:textId="77777777" w:rsidTr="00FC3298">
        <w:trPr>
          <w:trHeight w:val="340"/>
        </w:trPr>
        <w:tc>
          <w:tcPr>
            <w:tcW w:w="709" w:type="dxa"/>
            <w:tcBorders>
              <w:top w:val="nil"/>
              <w:left w:val="single" w:sz="6" w:space="0" w:color="auto"/>
              <w:bottom w:val="nil"/>
              <w:right w:val="nil"/>
            </w:tcBorders>
          </w:tcPr>
          <w:p w14:paraId="5F02FB5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072317F"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7E1A1A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602D582"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5C5E09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3473276" w14:textId="77777777" w:rsidR="00F05CA5" w:rsidRPr="00EB582C" w:rsidRDefault="00F05CA5" w:rsidP="00FC3298">
            <w:pPr>
              <w:rPr>
                <w:lang w:val="en-US"/>
              </w:rPr>
            </w:pPr>
          </w:p>
        </w:tc>
      </w:tr>
      <w:tr w:rsidR="00F05CA5" w14:paraId="3B8DBC9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E26F24" w14:textId="77777777" w:rsidR="00F05CA5" w:rsidRDefault="00F05CA5" w:rsidP="00FC3298">
            <w:pPr>
              <w:rPr>
                <w:lang w:val="en-US"/>
              </w:rPr>
            </w:pPr>
            <w:r>
              <w:rPr>
                <w:lang w:val="en-US"/>
              </w:rPr>
              <w:t>33</w:t>
            </w:r>
          </w:p>
        </w:tc>
        <w:tc>
          <w:tcPr>
            <w:tcW w:w="1276" w:type="dxa"/>
            <w:gridSpan w:val="2"/>
            <w:tcBorders>
              <w:top w:val="single" w:sz="4" w:space="0" w:color="auto"/>
              <w:bottom w:val="single" w:sz="4" w:space="0" w:color="auto"/>
            </w:tcBorders>
          </w:tcPr>
          <w:p w14:paraId="5DCEB31C" w14:textId="77777777" w:rsidR="00F05CA5" w:rsidRDefault="00F05CA5" w:rsidP="00FC3298">
            <w:pPr>
              <w:rPr>
                <w:lang w:val="en-US"/>
              </w:rPr>
            </w:pPr>
            <w:r>
              <w:rPr>
                <w:lang w:val="en-US"/>
              </w:rPr>
              <w:t>TsD02A1</w:t>
            </w:r>
          </w:p>
          <w:p w14:paraId="5DBA1CC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7EDDAF3"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0AF57705"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5E3AD06"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0A71671F" w14:textId="77777777" w:rsidR="00F05CA5" w:rsidRDefault="00F05CA5" w:rsidP="00FC3298">
            <w:pPr>
              <w:jc w:val="center"/>
              <w:rPr>
                <w:lang w:val="en-US"/>
              </w:rPr>
            </w:pPr>
            <w:r>
              <w:rPr>
                <w:lang w:val="en-US"/>
              </w:rPr>
              <w:t>2,090</w:t>
            </w:r>
          </w:p>
        </w:tc>
      </w:tr>
      <w:tr w:rsidR="00F05CA5" w14:paraId="4C32670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89E79E" w14:textId="77777777" w:rsidR="00F05CA5" w:rsidRDefault="00F05CA5" w:rsidP="00FC3298">
            <w:pPr>
              <w:rPr>
                <w:lang w:val="en-US"/>
              </w:rPr>
            </w:pPr>
          </w:p>
        </w:tc>
        <w:tc>
          <w:tcPr>
            <w:tcW w:w="1276" w:type="dxa"/>
            <w:gridSpan w:val="2"/>
            <w:tcBorders>
              <w:top w:val="nil"/>
              <w:bottom w:val="single" w:sz="2" w:space="0" w:color="auto"/>
            </w:tcBorders>
            <w:vAlign w:val="center"/>
          </w:tcPr>
          <w:p w14:paraId="108779A9" w14:textId="77777777" w:rsidR="00F05CA5" w:rsidRDefault="00F05CA5" w:rsidP="00FC3298">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14:paraId="3852F308" w14:textId="77777777" w:rsidR="00F05CA5" w:rsidRDefault="00F05CA5" w:rsidP="00FC3298">
            <w:pPr>
              <w:rPr>
                <w:lang w:val="en-US"/>
              </w:rPr>
            </w:pPr>
            <w:r>
              <w:rPr>
                <w:lang w:val="en-US"/>
              </w:rPr>
              <w:t>Buldozer pe senile pina la 65-80 CP</w:t>
            </w:r>
          </w:p>
        </w:tc>
        <w:tc>
          <w:tcPr>
            <w:tcW w:w="993" w:type="dxa"/>
            <w:gridSpan w:val="2"/>
            <w:tcBorders>
              <w:top w:val="nil"/>
              <w:bottom w:val="single" w:sz="2" w:space="0" w:color="auto"/>
            </w:tcBorders>
          </w:tcPr>
          <w:p w14:paraId="61423AF1"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4DC22DE" w14:textId="77777777" w:rsidR="00F05CA5" w:rsidRDefault="00F05CA5" w:rsidP="00FC3298">
            <w:pPr>
              <w:rPr>
                <w:lang w:val="en-US"/>
              </w:rPr>
            </w:pPr>
            <w:r>
              <w:rPr>
                <w:lang w:val="en-US"/>
              </w:rPr>
              <w:t>2,278</w:t>
            </w:r>
          </w:p>
        </w:tc>
      </w:tr>
      <w:tr w:rsidR="00F05CA5" w:rsidRPr="00EB582C" w14:paraId="7C0B135B" w14:textId="77777777" w:rsidTr="00FC3298">
        <w:trPr>
          <w:trHeight w:val="340"/>
        </w:trPr>
        <w:tc>
          <w:tcPr>
            <w:tcW w:w="709" w:type="dxa"/>
            <w:tcBorders>
              <w:top w:val="nil"/>
              <w:left w:val="single" w:sz="6" w:space="0" w:color="auto"/>
              <w:bottom w:val="nil"/>
              <w:right w:val="nil"/>
            </w:tcBorders>
          </w:tcPr>
          <w:p w14:paraId="44A76337"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4960F7E"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BDD3ECB"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1BEF2C6"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57467AD"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4DBA3834" w14:textId="77777777" w:rsidR="00F05CA5" w:rsidRPr="00EB582C" w:rsidRDefault="00F05CA5" w:rsidP="00FC3298">
            <w:pPr>
              <w:rPr>
                <w:lang w:val="en-US"/>
              </w:rPr>
            </w:pPr>
          </w:p>
        </w:tc>
      </w:tr>
      <w:tr w:rsidR="00F05CA5" w14:paraId="75CE74D7"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F27C8C" w14:textId="77777777" w:rsidR="00F05CA5" w:rsidRDefault="00F05CA5" w:rsidP="00FC3298">
            <w:pPr>
              <w:rPr>
                <w:lang w:val="en-US"/>
              </w:rPr>
            </w:pPr>
            <w:r>
              <w:rPr>
                <w:lang w:val="en-US"/>
              </w:rPr>
              <w:t>34</w:t>
            </w:r>
          </w:p>
        </w:tc>
        <w:tc>
          <w:tcPr>
            <w:tcW w:w="1276" w:type="dxa"/>
            <w:gridSpan w:val="2"/>
            <w:tcBorders>
              <w:top w:val="single" w:sz="4" w:space="0" w:color="auto"/>
              <w:bottom w:val="single" w:sz="4" w:space="0" w:color="auto"/>
            </w:tcBorders>
          </w:tcPr>
          <w:p w14:paraId="24A0F5AE" w14:textId="77777777" w:rsidR="00F05CA5" w:rsidRDefault="00F05CA5" w:rsidP="00FC3298">
            <w:pPr>
              <w:rPr>
                <w:lang w:val="en-US"/>
              </w:rPr>
            </w:pPr>
            <w:r>
              <w:rPr>
                <w:lang w:val="en-US"/>
              </w:rPr>
              <w:t>TsD05A</w:t>
            </w:r>
          </w:p>
          <w:p w14:paraId="4DFDE07D"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F99F1CE"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6FDE2FD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9DF5527"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47D29C99" w14:textId="77777777" w:rsidR="00F05CA5" w:rsidRDefault="00F05CA5" w:rsidP="00FC3298">
            <w:pPr>
              <w:jc w:val="center"/>
              <w:rPr>
                <w:lang w:val="en-US"/>
              </w:rPr>
            </w:pPr>
            <w:r>
              <w:rPr>
                <w:lang w:val="en-US"/>
              </w:rPr>
              <w:t>2,090</w:t>
            </w:r>
          </w:p>
        </w:tc>
      </w:tr>
      <w:tr w:rsidR="00F05CA5" w14:paraId="1B0B281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656574" w14:textId="77777777" w:rsidR="00F05CA5" w:rsidRDefault="00F05CA5" w:rsidP="00FC3298">
            <w:pPr>
              <w:rPr>
                <w:lang w:val="en-US"/>
              </w:rPr>
            </w:pPr>
          </w:p>
        </w:tc>
        <w:tc>
          <w:tcPr>
            <w:tcW w:w="1276" w:type="dxa"/>
            <w:gridSpan w:val="2"/>
            <w:tcBorders>
              <w:top w:val="nil"/>
              <w:bottom w:val="single" w:sz="2" w:space="0" w:color="auto"/>
            </w:tcBorders>
            <w:vAlign w:val="center"/>
          </w:tcPr>
          <w:p w14:paraId="28F1C4AC"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E12B06E"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0E0763C6"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C8B676A" w14:textId="77777777" w:rsidR="00F05CA5" w:rsidRDefault="00F05CA5" w:rsidP="00FC3298">
            <w:pPr>
              <w:rPr>
                <w:lang w:val="en-US"/>
              </w:rPr>
            </w:pPr>
            <w:r>
              <w:rPr>
                <w:lang w:val="en-US"/>
              </w:rPr>
              <w:t>18,434</w:t>
            </w:r>
          </w:p>
        </w:tc>
      </w:tr>
      <w:tr w:rsidR="00F05CA5" w14:paraId="0BEEB17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E11B7" w14:textId="77777777" w:rsidR="00F05CA5" w:rsidRDefault="00F05CA5" w:rsidP="00FC3298">
            <w:pPr>
              <w:rPr>
                <w:lang w:val="en-US"/>
              </w:rPr>
            </w:pPr>
          </w:p>
        </w:tc>
        <w:tc>
          <w:tcPr>
            <w:tcW w:w="1276" w:type="dxa"/>
            <w:gridSpan w:val="2"/>
            <w:tcBorders>
              <w:top w:val="nil"/>
              <w:bottom w:val="single" w:sz="2" w:space="0" w:color="auto"/>
            </w:tcBorders>
            <w:vAlign w:val="center"/>
          </w:tcPr>
          <w:p w14:paraId="34CA49A9" w14:textId="77777777" w:rsidR="00F05CA5" w:rsidRDefault="00F05CA5"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4F78AA5E" w14:textId="77777777" w:rsidR="00F05CA5" w:rsidRDefault="00F05CA5" w:rsidP="00FC3298">
            <w:pPr>
              <w:rPr>
                <w:lang w:val="en-US"/>
              </w:rPr>
            </w:pPr>
            <w:r>
              <w:rPr>
                <w:lang w:val="en-US"/>
              </w:rPr>
              <w:t>Mai mecanic de 150-200 kg cu motor termic 6 cp (4 kw)</w:t>
            </w:r>
          </w:p>
        </w:tc>
        <w:tc>
          <w:tcPr>
            <w:tcW w:w="993" w:type="dxa"/>
            <w:gridSpan w:val="2"/>
            <w:tcBorders>
              <w:top w:val="nil"/>
              <w:bottom w:val="single" w:sz="2" w:space="0" w:color="auto"/>
            </w:tcBorders>
          </w:tcPr>
          <w:p w14:paraId="632CA70C"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3115B77" w14:textId="77777777" w:rsidR="00F05CA5" w:rsidRDefault="00F05CA5" w:rsidP="00FC3298">
            <w:pPr>
              <w:rPr>
                <w:lang w:val="en-US"/>
              </w:rPr>
            </w:pPr>
            <w:r>
              <w:rPr>
                <w:lang w:val="en-US"/>
              </w:rPr>
              <w:t>21,715</w:t>
            </w:r>
          </w:p>
        </w:tc>
      </w:tr>
      <w:tr w:rsidR="00F05CA5" w:rsidRPr="00EB582C" w14:paraId="182A41D8" w14:textId="77777777" w:rsidTr="00FC3298">
        <w:trPr>
          <w:trHeight w:val="340"/>
        </w:trPr>
        <w:tc>
          <w:tcPr>
            <w:tcW w:w="709" w:type="dxa"/>
            <w:tcBorders>
              <w:top w:val="nil"/>
              <w:left w:val="single" w:sz="6" w:space="0" w:color="auto"/>
              <w:bottom w:val="nil"/>
              <w:right w:val="nil"/>
            </w:tcBorders>
          </w:tcPr>
          <w:p w14:paraId="5F1B9FF0"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1D39560"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D165FE2"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E696368"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C173B7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250FDED" w14:textId="77777777" w:rsidR="00F05CA5" w:rsidRPr="00EB582C" w:rsidRDefault="00F05CA5" w:rsidP="00FC3298">
            <w:pPr>
              <w:rPr>
                <w:lang w:val="en-US"/>
              </w:rPr>
            </w:pPr>
          </w:p>
        </w:tc>
      </w:tr>
      <w:tr w:rsidR="00F05CA5" w14:paraId="69CBAAE3"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2CBFA8" w14:textId="77777777" w:rsidR="00F05CA5" w:rsidRDefault="00F05CA5" w:rsidP="00FC3298">
            <w:pPr>
              <w:rPr>
                <w:lang w:val="en-US"/>
              </w:rPr>
            </w:pPr>
            <w:r>
              <w:rPr>
                <w:lang w:val="en-US"/>
              </w:rPr>
              <w:t>35</w:t>
            </w:r>
          </w:p>
        </w:tc>
        <w:tc>
          <w:tcPr>
            <w:tcW w:w="1276" w:type="dxa"/>
            <w:gridSpan w:val="2"/>
            <w:tcBorders>
              <w:top w:val="single" w:sz="4" w:space="0" w:color="auto"/>
              <w:bottom w:val="single" w:sz="4" w:space="0" w:color="auto"/>
            </w:tcBorders>
          </w:tcPr>
          <w:p w14:paraId="57C14EBF" w14:textId="77777777" w:rsidR="00F05CA5" w:rsidRDefault="00F05CA5" w:rsidP="00FC3298">
            <w:pPr>
              <w:rPr>
                <w:lang w:val="en-US"/>
              </w:rPr>
            </w:pPr>
            <w:r>
              <w:rPr>
                <w:lang w:val="en-US"/>
              </w:rPr>
              <w:t>TsI50A3</w:t>
            </w:r>
          </w:p>
          <w:p w14:paraId="2DF6D08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0A9938A"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Transportarea pamintului cu autobasculanta de 5 t la distanta de 3 km</w:t>
            </w:r>
            <w:r>
              <w:rPr>
                <w:rFonts w:ascii="Times New Roman CYR" w:hAnsi="Times New Roman CYR" w:cs="Times New Roman CYR"/>
                <w:sz w:val="16"/>
                <w:szCs w:val="16"/>
                <w:lang w:val="en-US"/>
              </w:rPr>
              <w:t xml:space="preserve"> </w:t>
            </w:r>
          </w:p>
          <w:p w14:paraId="348E1B8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AC3EB54"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5927E010" w14:textId="77777777" w:rsidR="00F05CA5" w:rsidRDefault="00F05CA5" w:rsidP="00FC3298">
            <w:pPr>
              <w:jc w:val="center"/>
              <w:rPr>
                <w:lang w:val="en-US"/>
              </w:rPr>
            </w:pPr>
            <w:r>
              <w:rPr>
                <w:lang w:val="en-US"/>
              </w:rPr>
              <w:t>64,000</w:t>
            </w:r>
          </w:p>
        </w:tc>
      </w:tr>
      <w:tr w:rsidR="00F05CA5" w14:paraId="1658E6B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7C7F1" w14:textId="77777777" w:rsidR="00F05CA5" w:rsidRDefault="00F05CA5" w:rsidP="00FC3298">
            <w:pPr>
              <w:rPr>
                <w:lang w:val="en-US"/>
              </w:rPr>
            </w:pPr>
          </w:p>
        </w:tc>
        <w:tc>
          <w:tcPr>
            <w:tcW w:w="1276" w:type="dxa"/>
            <w:gridSpan w:val="2"/>
            <w:tcBorders>
              <w:top w:val="nil"/>
              <w:bottom w:val="single" w:sz="2" w:space="0" w:color="auto"/>
            </w:tcBorders>
            <w:vAlign w:val="center"/>
          </w:tcPr>
          <w:p w14:paraId="396E3D98" w14:textId="77777777" w:rsidR="00F05CA5" w:rsidRDefault="00F05CA5" w:rsidP="00FC3298">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553DD047" w14:textId="77777777" w:rsidR="00F05CA5" w:rsidRDefault="00F05CA5" w:rsidP="00FC3298">
            <w:pPr>
              <w:rPr>
                <w:lang w:val="en-US"/>
              </w:rPr>
            </w:pPr>
            <w:r>
              <w:rPr>
                <w:lang w:val="en-US"/>
              </w:rPr>
              <w:t>Autobasculanta-5t</w:t>
            </w:r>
          </w:p>
        </w:tc>
        <w:tc>
          <w:tcPr>
            <w:tcW w:w="993" w:type="dxa"/>
            <w:gridSpan w:val="2"/>
            <w:tcBorders>
              <w:top w:val="nil"/>
              <w:bottom w:val="single" w:sz="2" w:space="0" w:color="auto"/>
            </w:tcBorders>
          </w:tcPr>
          <w:p w14:paraId="3F6C0863"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E8A9A94" w14:textId="77777777" w:rsidR="00F05CA5" w:rsidRDefault="00F05CA5" w:rsidP="00FC3298">
            <w:pPr>
              <w:rPr>
                <w:lang w:val="en-US"/>
              </w:rPr>
            </w:pPr>
            <w:r>
              <w:rPr>
                <w:lang w:val="en-US"/>
              </w:rPr>
              <w:t>4,864</w:t>
            </w:r>
          </w:p>
        </w:tc>
      </w:tr>
      <w:tr w:rsidR="00F05CA5" w:rsidRPr="00EB582C" w14:paraId="67F61ADE" w14:textId="77777777" w:rsidTr="00FC3298">
        <w:trPr>
          <w:trHeight w:val="340"/>
        </w:trPr>
        <w:tc>
          <w:tcPr>
            <w:tcW w:w="709" w:type="dxa"/>
            <w:tcBorders>
              <w:top w:val="nil"/>
              <w:left w:val="single" w:sz="6" w:space="0" w:color="auto"/>
              <w:bottom w:val="nil"/>
              <w:right w:val="nil"/>
            </w:tcBorders>
          </w:tcPr>
          <w:p w14:paraId="6B982191"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64CBA20"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88D409C"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DF45220"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0FF6AF9"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1B781AA" w14:textId="77777777" w:rsidR="00F05CA5" w:rsidRPr="00EB582C" w:rsidRDefault="00F05CA5" w:rsidP="00FC3298">
            <w:pPr>
              <w:rPr>
                <w:lang w:val="en-US"/>
              </w:rPr>
            </w:pPr>
          </w:p>
        </w:tc>
      </w:tr>
      <w:tr w:rsidR="00F05CA5" w14:paraId="5BD51B46"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7194C2" w14:textId="77777777" w:rsidR="00F05CA5" w:rsidRDefault="00F05CA5" w:rsidP="00FC3298">
            <w:pPr>
              <w:rPr>
                <w:lang w:val="en-US"/>
              </w:rPr>
            </w:pPr>
            <w:r>
              <w:rPr>
                <w:lang w:val="en-US"/>
              </w:rPr>
              <w:t>36</w:t>
            </w:r>
          </w:p>
        </w:tc>
        <w:tc>
          <w:tcPr>
            <w:tcW w:w="1276" w:type="dxa"/>
            <w:gridSpan w:val="2"/>
            <w:tcBorders>
              <w:top w:val="single" w:sz="4" w:space="0" w:color="auto"/>
              <w:bottom w:val="single" w:sz="4" w:space="0" w:color="auto"/>
            </w:tcBorders>
          </w:tcPr>
          <w:p w14:paraId="0B64B5B7" w14:textId="77777777" w:rsidR="00F05CA5" w:rsidRDefault="00F05CA5" w:rsidP="00FC3298">
            <w:pPr>
              <w:rPr>
                <w:lang w:val="en-US"/>
              </w:rPr>
            </w:pPr>
            <w:r>
              <w:rPr>
                <w:lang w:val="en-US"/>
              </w:rPr>
              <w:t>TsC51B</w:t>
            </w:r>
          </w:p>
          <w:p w14:paraId="319BDBC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34B9199"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Lucrari la descarcarea pamintului in depozit, teren categoria II</w:t>
            </w:r>
            <w:r>
              <w:rPr>
                <w:rFonts w:ascii="Times New Roman CYR" w:hAnsi="Times New Roman CYR" w:cs="Times New Roman CYR"/>
                <w:sz w:val="16"/>
                <w:szCs w:val="16"/>
                <w:lang w:val="en-US"/>
              </w:rPr>
              <w:t xml:space="preserve"> </w:t>
            </w:r>
          </w:p>
          <w:p w14:paraId="451D83C8"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8556A66" w14:textId="77777777" w:rsidR="00F05CA5" w:rsidRDefault="00F05CA5" w:rsidP="00FC3298">
            <w:pPr>
              <w:jc w:val="center"/>
              <w:rPr>
                <w:lang w:val="en-US"/>
              </w:rPr>
            </w:pPr>
            <w:r>
              <w:rPr>
                <w:lang w:val="en-US"/>
              </w:rPr>
              <w:lastRenderedPageBreak/>
              <w:t>100 m3</w:t>
            </w:r>
          </w:p>
        </w:tc>
        <w:tc>
          <w:tcPr>
            <w:tcW w:w="1559" w:type="dxa"/>
            <w:gridSpan w:val="2"/>
            <w:tcBorders>
              <w:top w:val="single" w:sz="4" w:space="0" w:color="auto"/>
              <w:bottom w:val="single" w:sz="4" w:space="0" w:color="auto"/>
            </w:tcBorders>
            <w:vAlign w:val="center"/>
          </w:tcPr>
          <w:p w14:paraId="1FDF7D42" w14:textId="77777777" w:rsidR="00F05CA5" w:rsidRDefault="00F05CA5" w:rsidP="00FC3298">
            <w:pPr>
              <w:jc w:val="center"/>
              <w:rPr>
                <w:lang w:val="en-US"/>
              </w:rPr>
            </w:pPr>
            <w:r>
              <w:rPr>
                <w:lang w:val="en-US"/>
              </w:rPr>
              <w:t>0,400</w:t>
            </w:r>
          </w:p>
        </w:tc>
      </w:tr>
      <w:tr w:rsidR="00F05CA5" w14:paraId="02B9832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844584" w14:textId="77777777" w:rsidR="00F05CA5" w:rsidRDefault="00F05CA5" w:rsidP="00FC3298">
            <w:pPr>
              <w:rPr>
                <w:lang w:val="en-US"/>
              </w:rPr>
            </w:pPr>
          </w:p>
        </w:tc>
        <w:tc>
          <w:tcPr>
            <w:tcW w:w="1276" w:type="dxa"/>
            <w:gridSpan w:val="2"/>
            <w:tcBorders>
              <w:top w:val="nil"/>
              <w:bottom w:val="single" w:sz="2" w:space="0" w:color="auto"/>
            </w:tcBorders>
            <w:vAlign w:val="center"/>
          </w:tcPr>
          <w:p w14:paraId="026BA0D0"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6050674"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39D58781"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FBC37E7" w14:textId="77777777" w:rsidR="00F05CA5" w:rsidRDefault="00F05CA5" w:rsidP="00FC3298">
            <w:pPr>
              <w:rPr>
                <w:lang w:val="en-US"/>
              </w:rPr>
            </w:pPr>
            <w:r>
              <w:rPr>
                <w:lang w:val="en-US"/>
              </w:rPr>
              <w:t>0,144</w:t>
            </w:r>
          </w:p>
        </w:tc>
      </w:tr>
      <w:tr w:rsidR="00F05CA5" w14:paraId="133B6D4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9D1D4" w14:textId="77777777" w:rsidR="00F05CA5" w:rsidRDefault="00F05CA5" w:rsidP="00FC3298">
            <w:pPr>
              <w:rPr>
                <w:lang w:val="en-US"/>
              </w:rPr>
            </w:pPr>
          </w:p>
        </w:tc>
        <w:tc>
          <w:tcPr>
            <w:tcW w:w="1276" w:type="dxa"/>
            <w:gridSpan w:val="2"/>
            <w:tcBorders>
              <w:top w:val="nil"/>
              <w:bottom w:val="single" w:sz="2" w:space="0" w:color="auto"/>
            </w:tcBorders>
            <w:vAlign w:val="center"/>
          </w:tcPr>
          <w:p w14:paraId="22237741" w14:textId="77777777" w:rsidR="00F05CA5" w:rsidRDefault="00F05CA5" w:rsidP="00FC3298">
            <w:pPr>
              <w:jc w:val="center"/>
              <w:rPr>
                <w:sz w:val="16"/>
                <w:szCs w:val="16"/>
                <w:lang w:val="en-US"/>
              </w:rPr>
            </w:pPr>
            <w:r>
              <w:rPr>
                <w:sz w:val="16"/>
                <w:szCs w:val="16"/>
                <w:lang w:val="en-US"/>
              </w:rPr>
              <w:t>14111222017521</w:t>
            </w:r>
          </w:p>
        </w:tc>
        <w:tc>
          <w:tcPr>
            <w:tcW w:w="4252" w:type="dxa"/>
            <w:gridSpan w:val="3"/>
            <w:tcBorders>
              <w:top w:val="nil"/>
              <w:bottom w:val="single" w:sz="2" w:space="0" w:color="auto"/>
            </w:tcBorders>
          </w:tcPr>
          <w:p w14:paraId="45A2BCCC" w14:textId="77777777" w:rsidR="00F05CA5" w:rsidRDefault="00F05CA5" w:rsidP="00FC3298">
            <w:pPr>
              <w:rPr>
                <w:lang w:val="en-US"/>
              </w:rPr>
            </w:pPr>
            <w:r>
              <w:rPr>
                <w:lang w:val="en-US"/>
              </w:rPr>
              <w:t>Piatra sparta 10-20</w:t>
            </w:r>
          </w:p>
        </w:tc>
        <w:tc>
          <w:tcPr>
            <w:tcW w:w="993" w:type="dxa"/>
            <w:gridSpan w:val="2"/>
            <w:tcBorders>
              <w:top w:val="nil"/>
              <w:bottom w:val="single" w:sz="2" w:space="0" w:color="auto"/>
            </w:tcBorders>
          </w:tcPr>
          <w:p w14:paraId="0F31C331"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0319E38E" w14:textId="77777777" w:rsidR="00F05CA5" w:rsidRDefault="00F05CA5" w:rsidP="00FC3298">
            <w:pPr>
              <w:rPr>
                <w:lang w:val="en-US"/>
              </w:rPr>
            </w:pPr>
            <w:r>
              <w:rPr>
                <w:lang w:val="en-US"/>
              </w:rPr>
              <w:t>0,002</w:t>
            </w:r>
          </w:p>
        </w:tc>
      </w:tr>
      <w:tr w:rsidR="00F05CA5" w14:paraId="0950683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BA9C3" w14:textId="77777777" w:rsidR="00F05CA5" w:rsidRDefault="00F05CA5" w:rsidP="00FC3298">
            <w:pPr>
              <w:rPr>
                <w:lang w:val="en-US"/>
              </w:rPr>
            </w:pPr>
          </w:p>
        </w:tc>
        <w:tc>
          <w:tcPr>
            <w:tcW w:w="1276" w:type="dxa"/>
            <w:gridSpan w:val="2"/>
            <w:tcBorders>
              <w:top w:val="nil"/>
              <w:bottom w:val="single" w:sz="2" w:space="0" w:color="auto"/>
            </w:tcBorders>
            <w:vAlign w:val="center"/>
          </w:tcPr>
          <w:p w14:paraId="2B0C8970" w14:textId="77777777" w:rsidR="00F05CA5" w:rsidRDefault="00F05CA5" w:rsidP="00FC3298">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1B01613C" w14:textId="77777777" w:rsidR="00F05CA5" w:rsidRDefault="00F05CA5" w:rsidP="00FC3298">
            <w:pPr>
              <w:rPr>
                <w:lang w:val="en-US"/>
              </w:rPr>
            </w:pPr>
            <w:r>
              <w:rPr>
                <w:lang w:val="en-US"/>
              </w:rPr>
              <w:t>Buldozer 79kw (108CP)</w:t>
            </w:r>
          </w:p>
        </w:tc>
        <w:tc>
          <w:tcPr>
            <w:tcW w:w="993" w:type="dxa"/>
            <w:gridSpan w:val="2"/>
            <w:tcBorders>
              <w:top w:val="nil"/>
              <w:bottom w:val="single" w:sz="2" w:space="0" w:color="auto"/>
            </w:tcBorders>
          </w:tcPr>
          <w:p w14:paraId="1EFC0295"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4FBC20E" w14:textId="77777777" w:rsidR="00F05CA5" w:rsidRDefault="00F05CA5" w:rsidP="00FC3298">
            <w:pPr>
              <w:rPr>
                <w:lang w:val="en-US"/>
              </w:rPr>
            </w:pPr>
            <w:r>
              <w:rPr>
                <w:lang w:val="en-US"/>
              </w:rPr>
              <w:t>0,160</w:t>
            </w:r>
          </w:p>
        </w:tc>
      </w:tr>
      <w:tr w:rsidR="00F05CA5" w:rsidRPr="00EB582C" w14:paraId="4B993436" w14:textId="77777777" w:rsidTr="00FC3298">
        <w:trPr>
          <w:trHeight w:val="340"/>
        </w:trPr>
        <w:tc>
          <w:tcPr>
            <w:tcW w:w="709" w:type="dxa"/>
            <w:tcBorders>
              <w:top w:val="nil"/>
              <w:left w:val="single" w:sz="6" w:space="0" w:color="auto"/>
              <w:bottom w:val="nil"/>
              <w:right w:val="nil"/>
            </w:tcBorders>
          </w:tcPr>
          <w:p w14:paraId="6CBA79EA"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8E3FCD8"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D67C79A"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16156A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E47353D"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CD251CF" w14:textId="77777777" w:rsidR="00F05CA5" w:rsidRPr="00EB582C" w:rsidRDefault="00F05CA5" w:rsidP="00FC3298">
            <w:pPr>
              <w:rPr>
                <w:lang w:val="en-US"/>
              </w:rPr>
            </w:pPr>
          </w:p>
        </w:tc>
      </w:tr>
      <w:tr w:rsidR="00F05CA5" w14:paraId="33B09301"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74D66E" w14:textId="77777777" w:rsidR="00F05CA5" w:rsidRDefault="00F05CA5" w:rsidP="00FC3298">
            <w:pPr>
              <w:rPr>
                <w:lang w:val="en-US"/>
              </w:rPr>
            </w:pPr>
            <w:r>
              <w:rPr>
                <w:lang w:val="en-US"/>
              </w:rPr>
              <w:t>37</w:t>
            </w:r>
          </w:p>
        </w:tc>
        <w:tc>
          <w:tcPr>
            <w:tcW w:w="1276" w:type="dxa"/>
            <w:gridSpan w:val="2"/>
            <w:tcBorders>
              <w:top w:val="single" w:sz="4" w:space="0" w:color="auto"/>
              <w:bottom w:val="single" w:sz="4" w:space="0" w:color="auto"/>
            </w:tcBorders>
          </w:tcPr>
          <w:p w14:paraId="5053197E" w14:textId="77777777" w:rsidR="00F05CA5" w:rsidRDefault="00F05CA5" w:rsidP="00FC3298">
            <w:pPr>
              <w:rPr>
                <w:lang w:val="en-US"/>
              </w:rPr>
            </w:pPr>
            <w:r>
              <w:rPr>
                <w:lang w:val="en-US"/>
              </w:rPr>
              <w:t>AcE13A</w:t>
            </w:r>
          </w:p>
          <w:p w14:paraId="1F05E751"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087E186"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Executarea caminelor de vizitare din elemente de beton armat prefabricat, pentru canalizare, circulare (inelare) cu diametrul 1,0 m, in teren fara apa subterana</w:t>
            </w:r>
            <w:r>
              <w:rPr>
                <w:rFonts w:ascii="Times New Roman CYR" w:hAnsi="Times New Roman CYR" w:cs="Times New Roman CYR"/>
                <w:sz w:val="16"/>
                <w:szCs w:val="16"/>
                <w:lang w:val="en-US"/>
              </w:rPr>
              <w:t xml:space="preserve"> </w:t>
            </w:r>
          </w:p>
          <w:p w14:paraId="37E39604"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0FEE41B"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3D81B2AE" w14:textId="77777777" w:rsidR="00F05CA5" w:rsidRDefault="00F05CA5" w:rsidP="00FC3298">
            <w:pPr>
              <w:jc w:val="center"/>
              <w:rPr>
                <w:lang w:val="en-US"/>
              </w:rPr>
            </w:pPr>
            <w:r>
              <w:rPr>
                <w:lang w:val="en-US"/>
              </w:rPr>
              <w:t>17,740</w:t>
            </w:r>
          </w:p>
        </w:tc>
      </w:tr>
      <w:tr w:rsidR="00F05CA5" w14:paraId="6EB9A3F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046661" w14:textId="77777777" w:rsidR="00F05CA5" w:rsidRDefault="00F05CA5" w:rsidP="00FC3298">
            <w:pPr>
              <w:rPr>
                <w:lang w:val="en-US"/>
              </w:rPr>
            </w:pPr>
          </w:p>
        </w:tc>
        <w:tc>
          <w:tcPr>
            <w:tcW w:w="1276" w:type="dxa"/>
            <w:gridSpan w:val="2"/>
            <w:tcBorders>
              <w:top w:val="nil"/>
              <w:bottom w:val="single" w:sz="2" w:space="0" w:color="auto"/>
            </w:tcBorders>
            <w:vAlign w:val="center"/>
          </w:tcPr>
          <w:p w14:paraId="7BD868FB" w14:textId="77777777" w:rsidR="00F05CA5" w:rsidRDefault="00F05CA5"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8406BE8" w14:textId="77777777" w:rsidR="00F05CA5" w:rsidRDefault="00F05CA5" w:rsidP="00FC3298">
            <w:pPr>
              <w:rPr>
                <w:lang w:val="en-US"/>
              </w:rPr>
            </w:pPr>
            <w:r>
              <w:rPr>
                <w:lang w:val="en-US"/>
              </w:rPr>
              <w:t>Instalator alimentari apa</w:t>
            </w:r>
          </w:p>
        </w:tc>
        <w:tc>
          <w:tcPr>
            <w:tcW w:w="993" w:type="dxa"/>
            <w:gridSpan w:val="2"/>
            <w:tcBorders>
              <w:top w:val="nil"/>
              <w:bottom w:val="single" w:sz="2" w:space="0" w:color="auto"/>
            </w:tcBorders>
          </w:tcPr>
          <w:p w14:paraId="1A786D8A"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190EFAD6" w14:textId="77777777" w:rsidR="00F05CA5" w:rsidRDefault="00F05CA5" w:rsidP="00FC3298">
            <w:pPr>
              <w:rPr>
                <w:lang w:val="en-US"/>
              </w:rPr>
            </w:pPr>
            <w:r>
              <w:rPr>
                <w:lang w:val="en-US"/>
              </w:rPr>
              <w:t>172,255</w:t>
            </w:r>
          </w:p>
        </w:tc>
      </w:tr>
      <w:tr w:rsidR="00F05CA5" w14:paraId="0F3F9AA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3BB07" w14:textId="77777777" w:rsidR="00F05CA5" w:rsidRDefault="00F05CA5" w:rsidP="00FC3298">
            <w:pPr>
              <w:rPr>
                <w:lang w:val="en-US"/>
              </w:rPr>
            </w:pPr>
          </w:p>
        </w:tc>
        <w:tc>
          <w:tcPr>
            <w:tcW w:w="1276" w:type="dxa"/>
            <w:gridSpan w:val="2"/>
            <w:tcBorders>
              <w:top w:val="nil"/>
              <w:bottom w:val="single" w:sz="2" w:space="0" w:color="auto"/>
            </w:tcBorders>
            <w:vAlign w:val="center"/>
          </w:tcPr>
          <w:p w14:paraId="6FBAF141" w14:textId="77777777" w:rsidR="00F05CA5" w:rsidRDefault="00F05CA5" w:rsidP="00FC3298">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71C63229" w14:textId="77777777" w:rsidR="00F05CA5" w:rsidRDefault="00F05CA5" w:rsidP="00FC3298">
            <w:pPr>
              <w:rPr>
                <w:lang w:val="en-US"/>
              </w:rPr>
            </w:pPr>
            <w:r>
              <w:rPr>
                <w:lang w:val="en-US"/>
              </w:rPr>
              <w:t xml:space="preserve">Muncitor deservire </w:t>
            </w:r>
          </w:p>
        </w:tc>
        <w:tc>
          <w:tcPr>
            <w:tcW w:w="993" w:type="dxa"/>
            <w:gridSpan w:val="2"/>
            <w:tcBorders>
              <w:top w:val="nil"/>
              <w:bottom w:val="single" w:sz="2" w:space="0" w:color="auto"/>
            </w:tcBorders>
          </w:tcPr>
          <w:p w14:paraId="5B7F504B"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E3841C3" w14:textId="77777777" w:rsidR="00F05CA5" w:rsidRDefault="00F05CA5" w:rsidP="00FC3298">
            <w:pPr>
              <w:rPr>
                <w:lang w:val="en-US"/>
              </w:rPr>
            </w:pPr>
            <w:r>
              <w:rPr>
                <w:lang w:val="en-US"/>
              </w:rPr>
              <w:t>73,798</w:t>
            </w:r>
          </w:p>
        </w:tc>
      </w:tr>
      <w:tr w:rsidR="00F05CA5" w14:paraId="3B67A4D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BBC3A" w14:textId="77777777" w:rsidR="00F05CA5" w:rsidRDefault="00F05CA5" w:rsidP="00FC3298">
            <w:pPr>
              <w:rPr>
                <w:lang w:val="en-US"/>
              </w:rPr>
            </w:pPr>
          </w:p>
        </w:tc>
        <w:tc>
          <w:tcPr>
            <w:tcW w:w="1276" w:type="dxa"/>
            <w:gridSpan w:val="2"/>
            <w:tcBorders>
              <w:top w:val="nil"/>
              <w:bottom w:val="single" w:sz="2" w:space="0" w:color="auto"/>
            </w:tcBorders>
            <w:vAlign w:val="center"/>
          </w:tcPr>
          <w:p w14:paraId="4110B737" w14:textId="77777777" w:rsidR="00F05CA5" w:rsidRDefault="00F05CA5" w:rsidP="00FC3298">
            <w:pPr>
              <w:jc w:val="center"/>
              <w:rPr>
                <w:sz w:val="16"/>
                <w:szCs w:val="16"/>
                <w:lang w:val="en-US"/>
              </w:rPr>
            </w:pPr>
            <w:r>
              <w:rPr>
                <w:sz w:val="16"/>
                <w:szCs w:val="16"/>
                <w:lang w:val="en-US"/>
              </w:rPr>
              <w:t>2663102100957</w:t>
            </w:r>
          </w:p>
        </w:tc>
        <w:tc>
          <w:tcPr>
            <w:tcW w:w="4252" w:type="dxa"/>
            <w:gridSpan w:val="3"/>
            <w:tcBorders>
              <w:top w:val="nil"/>
              <w:bottom w:val="single" w:sz="2" w:space="0" w:color="auto"/>
            </w:tcBorders>
          </w:tcPr>
          <w:p w14:paraId="39519106" w14:textId="77777777" w:rsidR="00F05CA5" w:rsidRDefault="00F05CA5" w:rsidP="00FC3298">
            <w:pPr>
              <w:rPr>
                <w:lang w:val="en-US"/>
              </w:rPr>
            </w:pPr>
            <w:r>
              <w:rPr>
                <w:lang w:val="en-US"/>
              </w:rPr>
              <w:t>Beton de ciment  clasa B15/M200</w:t>
            </w:r>
          </w:p>
        </w:tc>
        <w:tc>
          <w:tcPr>
            <w:tcW w:w="993" w:type="dxa"/>
            <w:gridSpan w:val="2"/>
            <w:tcBorders>
              <w:top w:val="nil"/>
              <w:bottom w:val="single" w:sz="2" w:space="0" w:color="auto"/>
            </w:tcBorders>
          </w:tcPr>
          <w:p w14:paraId="09355712"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5E59F061" w14:textId="77777777" w:rsidR="00F05CA5" w:rsidRDefault="00F05CA5" w:rsidP="00FC3298">
            <w:pPr>
              <w:rPr>
                <w:lang w:val="en-US"/>
              </w:rPr>
            </w:pPr>
            <w:r>
              <w:rPr>
                <w:lang w:val="en-US"/>
              </w:rPr>
              <w:t>7,324</w:t>
            </w:r>
          </w:p>
        </w:tc>
      </w:tr>
      <w:tr w:rsidR="00F05CA5" w14:paraId="6C0A89C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2B794A" w14:textId="77777777" w:rsidR="00F05CA5" w:rsidRDefault="00F05CA5" w:rsidP="00FC3298">
            <w:pPr>
              <w:rPr>
                <w:lang w:val="en-US"/>
              </w:rPr>
            </w:pPr>
          </w:p>
        </w:tc>
        <w:tc>
          <w:tcPr>
            <w:tcW w:w="1276" w:type="dxa"/>
            <w:gridSpan w:val="2"/>
            <w:tcBorders>
              <w:top w:val="nil"/>
              <w:bottom w:val="single" w:sz="2" w:space="0" w:color="auto"/>
            </w:tcBorders>
            <w:vAlign w:val="center"/>
          </w:tcPr>
          <w:p w14:paraId="28D8D3AA" w14:textId="77777777" w:rsidR="00F05CA5" w:rsidRDefault="00F05CA5" w:rsidP="00FC3298">
            <w:pPr>
              <w:jc w:val="center"/>
              <w:rPr>
                <w:sz w:val="16"/>
                <w:szCs w:val="16"/>
                <w:lang w:val="en-US"/>
              </w:rPr>
            </w:pPr>
            <w:r>
              <w:rPr>
                <w:sz w:val="16"/>
                <w:szCs w:val="16"/>
                <w:lang w:val="en-US"/>
              </w:rPr>
              <w:t>2010102915572</w:t>
            </w:r>
          </w:p>
        </w:tc>
        <w:tc>
          <w:tcPr>
            <w:tcW w:w="4252" w:type="dxa"/>
            <w:gridSpan w:val="3"/>
            <w:tcBorders>
              <w:top w:val="nil"/>
              <w:bottom w:val="single" w:sz="2" w:space="0" w:color="auto"/>
            </w:tcBorders>
          </w:tcPr>
          <w:p w14:paraId="213CFB0C" w14:textId="77777777" w:rsidR="00F05CA5" w:rsidRDefault="00F05CA5" w:rsidP="00FC3298">
            <w:pPr>
              <w:rPr>
                <w:lang w:val="en-US"/>
              </w:rPr>
            </w:pPr>
            <w:r>
              <w:rPr>
                <w:lang w:val="en-US"/>
              </w:rPr>
              <w:t>Cofraje din scindura 40 mm grosime</w:t>
            </w:r>
          </w:p>
        </w:tc>
        <w:tc>
          <w:tcPr>
            <w:tcW w:w="993" w:type="dxa"/>
            <w:gridSpan w:val="2"/>
            <w:tcBorders>
              <w:top w:val="nil"/>
              <w:bottom w:val="single" w:sz="2" w:space="0" w:color="auto"/>
            </w:tcBorders>
          </w:tcPr>
          <w:p w14:paraId="3B77D07B" w14:textId="77777777" w:rsidR="00F05CA5" w:rsidRDefault="00F05CA5" w:rsidP="00FC3298">
            <w:pPr>
              <w:rPr>
                <w:lang w:val="en-US"/>
              </w:rPr>
            </w:pPr>
            <w:r>
              <w:rPr>
                <w:lang w:val="en-US"/>
              </w:rPr>
              <w:t>m2</w:t>
            </w:r>
          </w:p>
        </w:tc>
        <w:tc>
          <w:tcPr>
            <w:tcW w:w="1559" w:type="dxa"/>
            <w:gridSpan w:val="2"/>
            <w:tcBorders>
              <w:top w:val="nil"/>
              <w:bottom w:val="single" w:sz="2" w:space="0" w:color="auto"/>
            </w:tcBorders>
          </w:tcPr>
          <w:p w14:paraId="7E85BF58" w14:textId="77777777" w:rsidR="00F05CA5" w:rsidRDefault="00F05CA5" w:rsidP="00FC3298">
            <w:pPr>
              <w:rPr>
                <w:lang w:val="en-US"/>
              </w:rPr>
            </w:pPr>
            <w:r>
              <w:rPr>
                <w:lang w:val="en-US"/>
              </w:rPr>
              <w:t>2,322</w:t>
            </w:r>
          </w:p>
        </w:tc>
      </w:tr>
      <w:tr w:rsidR="00F05CA5" w14:paraId="57E3019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5580F8" w14:textId="77777777" w:rsidR="00F05CA5" w:rsidRDefault="00F05CA5" w:rsidP="00FC3298">
            <w:pPr>
              <w:rPr>
                <w:lang w:val="en-US"/>
              </w:rPr>
            </w:pPr>
          </w:p>
        </w:tc>
        <w:tc>
          <w:tcPr>
            <w:tcW w:w="1276" w:type="dxa"/>
            <w:gridSpan w:val="2"/>
            <w:tcBorders>
              <w:top w:val="nil"/>
              <w:bottom w:val="single" w:sz="2" w:space="0" w:color="auto"/>
            </w:tcBorders>
            <w:vAlign w:val="center"/>
          </w:tcPr>
          <w:p w14:paraId="4A41A1E7" w14:textId="77777777" w:rsidR="00F05CA5" w:rsidRDefault="00F05CA5" w:rsidP="00FC3298">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14:paraId="52ED05D7" w14:textId="77777777" w:rsidR="00F05CA5" w:rsidRDefault="00F05CA5" w:rsidP="00FC3298">
            <w:pPr>
              <w:rPr>
                <w:lang w:val="en-US"/>
              </w:rPr>
            </w:pPr>
            <w:r>
              <w:rPr>
                <w:lang w:val="en-US"/>
              </w:rPr>
              <w:t>Mortar -ciment M 50</w:t>
            </w:r>
          </w:p>
        </w:tc>
        <w:tc>
          <w:tcPr>
            <w:tcW w:w="993" w:type="dxa"/>
            <w:gridSpan w:val="2"/>
            <w:tcBorders>
              <w:top w:val="nil"/>
              <w:bottom w:val="single" w:sz="2" w:space="0" w:color="auto"/>
            </w:tcBorders>
          </w:tcPr>
          <w:p w14:paraId="6A05EAA9"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00084245" w14:textId="77777777" w:rsidR="00F05CA5" w:rsidRDefault="00F05CA5" w:rsidP="00FC3298">
            <w:pPr>
              <w:rPr>
                <w:lang w:val="en-US"/>
              </w:rPr>
            </w:pPr>
            <w:r>
              <w:rPr>
                <w:lang w:val="en-US"/>
              </w:rPr>
              <w:t>1,376</w:t>
            </w:r>
          </w:p>
        </w:tc>
      </w:tr>
      <w:tr w:rsidR="00F05CA5" w14:paraId="4B16410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C1FF37" w14:textId="77777777" w:rsidR="00F05CA5" w:rsidRDefault="00F05CA5" w:rsidP="00FC3298">
            <w:pPr>
              <w:rPr>
                <w:lang w:val="en-US"/>
              </w:rPr>
            </w:pPr>
          </w:p>
        </w:tc>
        <w:tc>
          <w:tcPr>
            <w:tcW w:w="1276" w:type="dxa"/>
            <w:gridSpan w:val="2"/>
            <w:tcBorders>
              <w:top w:val="nil"/>
              <w:bottom w:val="single" w:sz="2" w:space="0" w:color="auto"/>
            </w:tcBorders>
            <w:vAlign w:val="center"/>
          </w:tcPr>
          <w:p w14:paraId="3F68A8E9" w14:textId="77777777" w:rsidR="00F05CA5" w:rsidRDefault="00F05CA5"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2D24DADF" w14:textId="77777777" w:rsidR="00F05CA5" w:rsidRDefault="00F05CA5" w:rsidP="00FC3298">
            <w:pPr>
              <w:rPr>
                <w:lang w:val="en-US"/>
              </w:rPr>
            </w:pPr>
            <w:r>
              <w:rPr>
                <w:lang w:val="en-US"/>
              </w:rPr>
              <w:t>Nisip sortat nespalat de riu si lacuri 0,0-7,0 mm</w:t>
            </w:r>
          </w:p>
        </w:tc>
        <w:tc>
          <w:tcPr>
            <w:tcW w:w="993" w:type="dxa"/>
            <w:gridSpan w:val="2"/>
            <w:tcBorders>
              <w:top w:val="nil"/>
              <w:bottom w:val="single" w:sz="2" w:space="0" w:color="auto"/>
            </w:tcBorders>
          </w:tcPr>
          <w:p w14:paraId="79ED69E3"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2404113E" w14:textId="77777777" w:rsidR="00F05CA5" w:rsidRDefault="00F05CA5" w:rsidP="00FC3298">
            <w:pPr>
              <w:rPr>
                <w:lang w:val="en-US"/>
              </w:rPr>
            </w:pPr>
            <w:r>
              <w:rPr>
                <w:lang w:val="en-US"/>
              </w:rPr>
              <w:t>2,858</w:t>
            </w:r>
          </w:p>
        </w:tc>
      </w:tr>
      <w:tr w:rsidR="00F05CA5" w14:paraId="34C1E8A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98AA7" w14:textId="77777777" w:rsidR="00F05CA5" w:rsidRDefault="00F05CA5" w:rsidP="00FC3298">
            <w:pPr>
              <w:rPr>
                <w:lang w:val="en-US"/>
              </w:rPr>
            </w:pPr>
          </w:p>
        </w:tc>
        <w:tc>
          <w:tcPr>
            <w:tcW w:w="1276" w:type="dxa"/>
            <w:gridSpan w:val="2"/>
            <w:tcBorders>
              <w:top w:val="nil"/>
              <w:bottom w:val="single" w:sz="2" w:space="0" w:color="auto"/>
            </w:tcBorders>
            <w:vAlign w:val="center"/>
          </w:tcPr>
          <w:p w14:paraId="61D8EBBA" w14:textId="77777777" w:rsidR="00F05CA5" w:rsidRDefault="00F05CA5" w:rsidP="00FC3298">
            <w:pPr>
              <w:jc w:val="center"/>
              <w:rPr>
                <w:sz w:val="16"/>
                <w:szCs w:val="16"/>
                <w:lang w:val="en-US"/>
              </w:rPr>
            </w:pPr>
            <w:r>
              <w:rPr>
                <w:sz w:val="16"/>
                <w:szCs w:val="16"/>
                <w:lang w:val="en-US"/>
              </w:rPr>
              <w:t>26511221004022</w:t>
            </w:r>
          </w:p>
        </w:tc>
        <w:tc>
          <w:tcPr>
            <w:tcW w:w="4252" w:type="dxa"/>
            <w:gridSpan w:val="3"/>
            <w:tcBorders>
              <w:top w:val="nil"/>
              <w:bottom w:val="single" w:sz="2" w:space="0" w:color="auto"/>
            </w:tcBorders>
          </w:tcPr>
          <w:p w14:paraId="59D82E36" w14:textId="77777777" w:rsidR="00F05CA5" w:rsidRDefault="00F05CA5" w:rsidP="00FC3298">
            <w:pPr>
              <w:rPr>
                <w:lang w:val="en-US"/>
              </w:rPr>
            </w:pPr>
            <w:r>
              <w:rPr>
                <w:lang w:val="en-US"/>
              </w:rPr>
              <w:t xml:space="preserve">Ciment M-400 </w:t>
            </w:r>
          </w:p>
        </w:tc>
        <w:tc>
          <w:tcPr>
            <w:tcW w:w="993" w:type="dxa"/>
            <w:gridSpan w:val="2"/>
            <w:tcBorders>
              <w:top w:val="nil"/>
              <w:bottom w:val="single" w:sz="2" w:space="0" w:color="auto"/>
            </w:tcBorders>
          </w:tcPr>
          <w:p w14:paraId="5571C02E"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07E69A81" w14:textId="77777777" w:rsidR="00F05CA5" w:rsidRDefault="00F05CA5" w:rsidP="00FC3298">
            <w:pPr>
              <w:rPr>
                <w:lang w:val="en-US"/>
              </w:rPr>
            </w:pPr>
            <w:r>
              <w:rPr>
                <w:lang w:val="en-US"/>
              </w:rPr>
              <w:t>14,291</w:t>
            </w:r>
          </w:p>
        </w:tc>
      </w:tr>
      <w:tr w:rsidR="00F05CA5" w14:paraId="5A3D064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74BCD" w14:textId="77777777" w:rsidR="00F05CA5" w:rsidRDefault="00F05CA5" w:rsidP="00FC3298">
            <w:pPr>
              <w:rPr>
                <w:lang w:val="en-US"/>
              </w:rPr>
            </w:pPr>
          </w:p>
        </w:tc>
        <w:tc>
          <w:tcPr>
            <w:tcW w:w="1276" w:type="dxa"/>
            <w:gridSpan w:val="2"/>
            <w:tcBorders>
              <w:top w:val="nil"/>
              <w:bottom w:val="single" w:sz="2" w:space="0" w:color="auto"/>
            </w:tcBorders>
            <w:vAlign w:val="center"/>
          </w:tcPr>
          <w:p w14:paraId="48F3B7FC" w14:textId="77777777" w:rsidR="00F05CA5" w:rsidRDefault="00F05CA5" w:rsidP="00FC3298">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14:paraId="48E62772" w14:textId="77777777" w:rsidR="00F05CA5" w:rsidRDefault="00F05CA5" w:rsidP="00FC3298">
            <w:pPr>
              <w:rPr>
                <w:lang w:val="en-US"/>
              </w:rPr>
            </w:pPr>
            <w:r>
              <w:rPr>
                <w:lang w:val="en-US"/>
              </w:rPr>
              <w:t>Automacara 5 tf</w:t>
            </w:r>
          </w:p>
        </w:tc>
        <w:tc>
          <w:tcPr>
            <w:tcW w:w="993" w:type="dxa"/>
            <w:gridSpan w:val="2"/>
            <w:tcBorders>
              <w:top w:val="nil"/>
              <w:bottom w:val="single" w:sz="2" w:space="0" w:color="auto"/>
            </w:tcBorders>
          </w:tcPr>
          <w:p w14:paraId="408425A4"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8A4EDA1" w14:textId="77777777" w:rsidR="00F05CA5" w:rsidRDefault="00F05CA5" w:rsidP="00FC3298">
            <w:pPr>
              <w:rPr>
                <w:lang w:val="en-US"/>
              </w:rPr>
            </w:pPr>
            <w:r>
              <w:rPr>
                <w:lang w:val="en-US"/>
              </w:rPr>
              <w:t>33,529</w:t>
            </w:r>
          </w:p>
        </w:tc>
      </w:tr>
      <w:tr w:rsidR="00F05CA5" w:rsidRPr="00EB582C" w14:paraId="166FD1FB" w14:textId="77777777" w:rsidTr="00FC3298">
        <w:trPr>
          <w:trHeight w:val="340"/>
        </w:trPr>
        <w:tc>
          <w:tcPr>
            <w:tcW w:w="709" w:type="dxa"/>
            <w:tcBorders>
              <w:top w:val="nil"/>
              <w:left w:val="single" w:sz="6" w:space="0" w:color="auto"/>
              <w:bottom w:val="nil"/>
              <w:right w:val="nil"/>
            </w:tcBorders>
          </w:tcPr>
          <w:p w14:paraId="722725B0"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2DDC4DA"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0D5B908"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2285FF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1F57A1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159A084" w14:textId="77777777" w:rsidR="00F05CA5" w:rsidRPr="00EB582C" w:rsidRDefault="00F05CA5" w:rsidP="00FC3298">
            <w:pPr>
              <w:rPr>
                <w:lang w:val="en-US"/>
              </w:rPr>
            </w:pPr>
          </w:p>
        </w:tc>
      </w:tr>
      <w:tr w:rsidR="00F05CA5" w14:paraId="23DB7E59"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D73E8F" w14:textId="77777777" w:rsidR="00F05CA5" w:rsidRDefault="00F05CA5" w:rsidP="00FC3298">
            <w:pPr>
              <w:rPr>
                <w:lang w:val="en-US"/>
              </w:rPr>
            </w:pPr>
            <w:r>
              <w:rPr>
                <w:lang w:val="en-US"/>
              </w:rPr>
              <w:t>38</w:t>
            </w:r>
          </w:p>
        </w:tc>
        <w:tc>
          <w:tcPr>
            <w:tcW w:w="1276" w:type="dxa"/>
            <w:gridSpan w:val="2"/>
            <w:tcBorders>
              <w:top w:val="single" w:sz="4" w:space="0" w:color="auto"/>
              <w:bottom w:val="single" w:sz="4" w:space="0" w:color="auto"/>
            </w:tcBorders>
          </w:tcPr>
          <w:p w14:paraId="0E87CC85" w14:textId="77777777" w:rsidR="00F05CA5" w:rsidRDefault="00F05CA5" w:rsidP="00FC3298">
            <w:pPr>
              <w:rPr>
                <w:lang w:val="en-US"/>
              </w:rPr>
            </w:pPr>
            <w:r>
              <w:rPr>
                <w:lang w:val="en-US"/>
              </w:rPr>
              <w:t>AcE13A1</w:t>
            </w:r>
          </w:p>
          <w:p w14:paraId="0ABDB24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A6C3A56"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Placi prefabricate pentru camine de vizitare CTD-10</w:t>
            </w:r>
            <w:r>
              <w:rPr>
                <w:rFonts w:ascii="Times New Roman CYR" w:hAnsi="Times New Roman CYR" w:cs="Times New Roman CYR"/>
                <w:sz w:val="16"/>
                <w:szCs w:val="16"/>
                <w:lang w:val="en-US"/>
              </w:rPr>
              <w:t xml:space="preserve"> </w:t>
            </w:r>
          </w:p>
          <w:p w14:paraId="1506BD1A"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E914957"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6B75F9A" w14:textId="77777777" w:rsidR="00F05CA5" w:rsidRDefault="00F05CA5" w:rsidP="00FC3298">
            <w:pPr>
              <w:jc w:val="center"/>
              <w:rPr>
                <w:lang w:val="en-US"/>
              </w:rPr>
            </w:pPr>
            <w:r>
              <w:rPr>
                <w:lang w:val="en-US"/>
              </w:rPr>
              <w:t>26,000</w:t>
            </w:r>
          </w:p>
        </w:tc>
      </w:tr>
      <w:tr w:rsidR="00F05CA5" w14:paraId="41FD37D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AE949" w14:textId="77777777" w:rsidR="00F05CA5" w:rsidRDefault="00F05CA5" w:rsidP="00FC3298">
            <w:pPr>
              <w:rPr>
                <w:lang w:val="en-US"/>
              </w:rPr>
            </w:pPr>
          </w:p>
        </w:tc>
        <w:tc>
          <w:tcPr>
            <w:tcW w:w="1276" w:type="dxa"/>
            <w:gridSpan w:val="2"/>
            <w:tcBorders>
              <w:top w:val="nil"/>
              <w:bottom w:val="single" w:sz="2" w:space="0" w:color="auto"/>
            </w:tcBorders>
            <w:vAlign w:val="center"/>
          </w:tcPr>
          <w:p w14:paraId="0A245DE7" w14:textId="77777777" w:rsidR="00F05CA5" w:rsidRDefault="00F05CA5" w:rsidP="00FC3298">
            <w:pPr>
              <w:jc w:val="center"/>
              <w:rPr>
                <w:sz w:val="16"/>
                <w:szCs w:val="16"/>
                <w:lang w:val="en-US"/>
              </w:rPr>
            </w:pPr>
            <w:r>
              <w:rPr>
                <w:sz w:val="16"/>
                <w:szCs w:val="16"/>
                <w:lang w:val="en-US"/>
              </w:rPr>
              <w:t>26611264331010</w:t>
            </w:r>
          </w:p>
        </w:tc>
        <w:tc>
          <w:tcPr>
            <w:tcW w:w="4252" w:type="dxa"/>
            <w:gridSpan w:val="3"/>
            <w:tcBorders>
              <w:top w:val="nil"/>
              <w:bottom w:val="single" w:sz="2" w:space="0" w:color="auto"/>
            </w:tcBorders>
          </w:tcPr>
          <w:p w14:paraId="30332C3A" w14:textId="77777777" w:rsidR="00F05CA5" w:rsidRDefault="00F05CA5" w:rsidP="00FC3298">
            <w:pPr>
              <w:rPr>
                <w:lang w:val="en-US"/>
              </w:rPr>
            </w:pPr>
            <w:r>
              <w:rPr>
                <w:lang w:val="en-US"/>
              </w:rPr>
              <w:t>CTD-10 (0,18 m3)</w:t>
            </w:r>
          </w:p>
        </w:tc>
        <w:tc>
          <w:tcPr>
            <w:tcW w:w="993" w:type="dxa"/>
            <w:gridSpan w:val="2"/>
            <w:tcBorders>
              <w:top w:val="nil"/>
              <w:bottom w:val="single" w:sz="2" w:space="0" w:color="auto"/>
            </w:tcBorders>
          </w:tcPr>
          <w:p w14:paraId="36348796"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18424928" w14:textId="77777777" w:rsidR="00F05CA5" w:rsidRDefault="00F05CA5" w:rsidP="00FC3298">
            <w:pPr>
              <w:rPr>
                <w:lang w:val="en-US"/>
              </w:rPr>
            </w:pPr>
            <w:r>
              <w:rPr>
                <w:lang w:val="en-US"/>
              </w:rPr>
              <w:t>26,000</w:t>
            </w:r>
          </w:p>
        </w:tc>
      </w:tr>
      <w:tr w:rsidR="00F05CA5" w:rsidRPr="00EB582C" w14:paraId="745BBCB9" w14:textId="77777777" w:rsidTr="00FC3298">
        <w:trPr>
          <w:trHeight w:val="340"/>
        </w:trPr>
        <w:tc>
          <w:tcPr>
            <w:tcW w:w="709" w:type="dxa"/>
            <w:tcBorders>
              <w:top w:val="nil"/>
              <w:left w:val="single" w:sz="6" w:space="0" w:color="auto"/>
              <w:bottom w:val="nil"/>
              <w:right w:val="nil"/>
            </w:tcBorders>
          </w:tcPr>
          <w:p w14:paraId="2A53B7FA"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8C5C43D"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60650E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B594664"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AEE39D3"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02D4924" w14:textId="77777777" w:rsidR="00F05CA5" w:rsidRPr="00EB582C" w:rsidRDefault="00F05CA5" w:rsidP="00FC3298">
            <w:pPr>
              <w:rPr>
                <w:lang w:val="en-US"/>
              </w:rPr>
            </w:pPr>
          </w:p>
        </w:tc>
      </w:tr>
      <w:tr w:rsidR="00F05CA5" w14:paraId="367BD9D8"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63EC74" w14:textId="77777777" w:rsidR="00F05CA5" w:rsidRDefault="00F05CA5" w:rsidP="00FC3298">
            <w:pPr>
              <w:rPr>
                <w:lang w:val="en-US"/>
              </w:rPr>
            </w:pPr>
            <w:r>
              <w:rPr>
                <w:lang w:val="en-US"/>
              </w:rPr>
              <w:t>39</w:t>
            </w:r>
          </w:p>
        </w:tc>
        <w:tc>
          <w:tcPr>
            <w:tcW w:w="1276" w:type="dxa"/>
            <w:gridSpan w:val="2"/>
            <w:tcBorders>
              <w:top w:val="single" w:sz="4" w:space="0" w:color="auto"/>
              <w:bottom w:val="single" w:sz="4" w:space="0" w:color="auto"/>
            </w:tcBorders>
          </w:tcPr>
          <w:p w14:paraId="5A732A08" w14:textId="77777777" w:rsidR="00F05CA5" w:rsidRDefault="00F05CA5" w:rsidP="00FC3298">
            <w:pPr>
              <w:rPr>
                <w:lang w:val="en-US"/>
              </w:rPr>
            </w:pPr>
            <w:r>
              <w:rPr>
                <w:lang w:val="en-US"/>
              </w:rPr>
              <w:t>AcE13A1</w:t>
            </w:r>
          </w:p>
          <w:p w14:paraId="0F20538B"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631BEC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prefabricat pentru camine de vizitare CT-10-6</w:t>
            </w:r>
            <w:r>
              <w:rPr>
                <w:rFonts w:ascii="Times New Roman CYR" w:hAnsi="Times New Roman CYR" w:cs="Times New Roman CYR"/>
                <w:sz w:val="16"/>
                <w:szCs w:val="16"/>
                <w:lang w:val="en-US"/>
              </w:rPr>
              <w:t xml:space="preserve"> </w:t>
            </w:r>
          </w:p>
          <w:p w14:paraId="1D70DCD8"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DD50A50"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0F9493F" w14:textId="77777777" w:rsidR="00F05CA5" w:rsidRDefault="00F05CA5" w:rsidP="00FC3298">
            <w:pPr>
              <w:jc w:val="center"/>
              <w:rPr>
                <w:lang w:val="en-US"/>
              </w:rPr>
            </w:pPr>
            <w:r>
              <w:rPr>
                <w:lang w:val="en-US"/>
              </w:rPr>
              <w:t>35,000</w:t>
            </w:r>
          </w:p>
        </w:tc>
      </w:tr>
      <w:tr w:rsidR="00F05CA5" w14:paraId="2244C64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0F2C8" w14:textId="77777777" w:rsidR="00F05CA5" w:rsidRDefault="00F05CA5" w:rsidP="00FC3298">
            <w:pPr>
              <w:rPr>
                <w:lang w:val="en-US"/>
              </w:rPr>
            </w:pPr>
          </w:p>
        </w:tc>
        <w:tc>
          <w:tcPr>
            <w:tcW w:w="1276" w:type="dxa"/>
            <w:gridSpan w:val="2"/>
            <w:tcBorders>
              <w:top w:val="nil"/>
              <w:bottom w:val="single" w:sz="2" w:space="0" w:color="auto"/>
            </w:tcBorders>
            <w:vAlign w:val="center"/>
          </w:tcPr>
          <w:p w14:paraId="4A4ECF27" w14:textId="77777777" w:rsidR="00F05CA5" w:rsidRDefault="00F05CA5" w:rsidP="00FC3298">
            <w:pPr>
              <w:jc w:val="center"/>
              <w:rPr>
                <w:sz w:val="16"/>
                <w:szCs w:val="16"/>
                <w:lang w:val="en-US"/>
              </w:rPr>
            </w:pPr>
            <w:r>
              <w:rPr>
                <w:sz w:val="16"/>
                <w:szCs w:val="16"/>
                <w:lang w:val="en-US"/>
              </w:rPr>
              <w:t>266112643300122</w:t>
            </w:r>
          </w:p>
        </w:tc>
        <w:tc>
          <w:tcPr>
            <w:tcW w:w="4252" w:type="dxa"/>
            <w:gridSpan w:val="3"/>
            <w:tcBorders>
              <w:top w:val="nil"/>
              <w:bottom w:val="single" w:sz="2" w:space="0" w:color="auto"/>
            </w:tcBorders>
          </w:tcPr>
          <w:p w14:paraId="4C6DE59B" w14:textId="77777777" w:rsidR="00F05CA5" w:rsidRDefault="00F05CA5" w:rsidP="00FC3298">
            <w:pPr>
              <w:rPr>
                <w:lang w:val="en-US"/>
              </w:rPr>
            </w:pPr>
            <w:r>
              <w:rPr>
                <w:lang w:val="en-US"/>
              </w:rPr>
              <w:t>CT-10-6 (0,16 m3)</w:t>
            </w:r>
          </w:p>
        </w:tc>
        <w:tc>
          <w:tcPr>
            <w:tcW w:w="993" w:type="dxa"/>
            <w:gridSpan w:val="2"/>
            <w:tcBorders>
              <w:top w:val="nil"/>
              <w:bottom w:val="single" w:sz="2" w:space="0" w:color="auto"/>
            </w:tcBorders>
          </w:tcPr>
          <w:p w14:paraId="2F0E4E5D"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52E12492" w14:textId="77777777" w:rsidR="00F05CA5" w:rsidRDefault="00F05CA5" w:rsidP="00FC3298">
            <w:pPr>
              <w:rPr>
                <w:lang w:val="en-US"/>
              </w:rPr>
            </w:pPr>
            <w:r>
              <w:rPr>
                <w:lang w:val="en-US"/>
              </w:rPr>
              <w:t>35,000</w:t>
            </w:r>
          </w:p>
        </w:tc>
      </w:tr>
      <w:tr w:rsidR="00F05CA5" w:rsidRPr="00EB582C" w14:paraId="26E1E6B5" w14:textId="77777777" w:rsidTr="00FC3298">
        <w:trPr>
          <w:trHeight w:val="340"/>
        </w:trPr>
        <w:tc>
          <w:tcPr>
            <w:tcW w:w="709" w:type="dxa"/>
            <w:tcBorders>
              <w:top w:val="nil"/>
              <w:left w:val="single" w:sz="6" w:space="0" w:color="auto"/>
              <w:bottom w:val="nil"/>
              <w:right w:val="nil"/>
            </w:tcBorders>
          </w:tcPr>
          <w:p w14:paraId="4376CE48"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FD4871C"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75006AD"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41CFBF5"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6FAA91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6934BA74" w14:textId="77777777" w:rsidR="00F05CA5" w:rsidRPr="00EB582C" w:rsidRDefault="00F05CA5" w:rsidP="00FC3298">
            <w:pPr>
              <w:rPr>
                <w:lang w:val="en-US"/>
              </w:rPr>
            </w:pPr>
          </w:p>
        </w:tc>
      </w:tr>
      <w:tr w:rsidR="00F05CA5" w14:paraId="50DC5090"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5C7D2E" w14:textId="77777777" w:rsidR="00F05CA5" w:rsidRDefault="00F05CA5" w:rsidP="00FC3298">
            <w:pPr>
              <w:rPr>
                <w:lang w:val="en-US"/>
              </w:rPr>
            </w:pPr>
            <w:r>
              <w:rPr>
                <w:lang w:val="en-US"/>
              </w:rPr>
              <w:t>40</w:t>
            </w:r>
          </w:p>
        </w:tc>
        <w:tc>
          <w:tcPr>
            <w:tcW w:w="1276" w:type="dxa"/>
            <w:gridSpan w:val="2"/>
            <w:tcBorders>
              <w:top w:val="single" w:sz="4" w:space="0" w:color="auto"/>
              <w:bottom w:val="single" w:sz="4" w:space="0" w:color="auto"/>
            </w:tcBorders>
          </w:tcPr>
          <w:p w14:paraId="4E3B15DE" w14:textId="77777777" w:rsidR="00F05CA5" w:rsidRDefault="00F05CA5" w:rsidP="00FC3298">
            <w:pPr>
              <w:rPr>
                <w:lang w:val="en-US"/>
              </w:rPr>
            </w:pPr>
            <w:r>
              <w:rPr>
                <w:lang w:val="en-US"/>
              </w:rPr>
              <w:t>AcE13A1</w:t>
            </w:r>
          </w:p>
          <w:p w14:paraId="4BC2BC6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8C31563"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prefabricat pentru camine de vizitare CT-10-9</w:t>
            </w:r>
            <w:r>
              <w:rPr>
                <w:rFonts w:ascii="Times New Roman CYR" w:hAnsi="Times New Roman CYR" w:cs="Times New Roman CYR"/>
                <w:sz w:val="16"/>
                <w:szCs w:val="16"/>
                <w:lang w:val="en-US"/>
              </w:rPr>
              <w:t xml:space="preserve"> </w:t>
            </w:r>
          </w:p>
          <w:p w14:paraId="3F183980"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F62C8BB"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BBB709F" w14:textId="77777777" w:rsidR="00F05CA5" w:rsidRDefault="00F05CA5" w:rsidP="00FC3298">
            <w:pPr>
              <w:jc w:val="center"/>
              <w:rPr>
                <w:lang w:val="en-US"/>
              </w:rPr>
            </w:pPr>
            <w:r>
              <w:rPr>
                <w:lang w:val="en-US"/>
              </w:rPr>
              <w:t>12,000</w:t>
            </w:r>
          </w:p>
        </w:tc>
      </w:tr>
      <w:tr w:rsidR="00F05CA5" w14:paraId="4E4CB16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0B851F" w14:textId="77777777" w:rsidR="00F05CA5" w:rsidRDefault="00F05CA5" w:rsidP="00FC3298">
            <w:pPr>
              <w:rPr>
                <w:lang w:val="en-US"/>
              </w:rPr>
            </w:pPr>
          </w:p>
        </w:tc>
        <w:tc>
          <w:tcPr>
            <w:tcW w:w="1276" w:type="dxa"/>
            <w:gridSpan w:val="2"/>
            <w:tcBorders>
              <w:top w:val="nil"/>
              <w:bottom w:val="single" w:sz="2" w:space="0" w:color="auto"/>
            </w:tcBorders>
            <w:vAlign w:val="center"/>
          </w:tcPr>
          <w:p w14:paraId="67FEC3CF" w14:textId="77777777" w:rsidR="00F05CA5" w:rsidRDefault="00F05CA5" w:rsidP="00FC3298">
            <w:pPr>
              <w:jc w:val="center"/>
              <w:rPr>
                <w:sz w:val="16"/>
                <w:szCs w:val="16"/>
                <w:lang w:val="en-US"/>
              </w:rPr>
            </w:pPr>
            <w:r>
              <w:rPr>
                <w:sz w:val="16"/>
                <w:szCs w:val="16"/>
                <w:lang w:val="en-US"/>
              </w:rPr>
              <w:t>266112643310113</w:t>
            </w:r>
          </w:p>
        </w:tc>
        <w:tc>
          <w:tcPr>
            <w:tcW w:w="4252" w:type="dxa"/>
            <w:gridSpan w:val="3"/>
            <w:tcBorders>
              <w:top w:val="nil"/>
              <w:bottom w:val="single" w:sz="2" w:space="0" w:color="auto"/>
            </w:tcBorders>
          </w:tcPr>
          <w:p w14:paraId="33AADC54" w14:textId="77777777" w:rsidR="00F05CA5" w:rsidRDefault="00F05CA5" w:rsidP="00FC3298">
            <w:pPr>
              <w:rPr>
                <w:lang w:val="en-US"/>
              </w:rPr>
            </w:pPr>
            <w:r>
              <w:rPr>
                <w:lang w:val="en-US"/>
              </w:rPr>
              <w:t>CT-10-9 (0,24 m3)</w:t>
            </w:r>
          </w:p>
        </w:tc>
        <w:tc>
          <w:tcPr>
            <w:tcW w:w="993" w:type="dxa"/>
            <w:gridSpan w:val="2"/>
            <w:tcBorders>
              <w:top w:val="nil"/>
              <w:bottom w:val="single" w:sz="2" w:space="0" w:color="auto"/>
            </w:tcBorders>
          </w:tcPr>
          <w:p w14:paraId="3CD34D38"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11463ADC" w14:textId="77777777" w:rsidR="00F05CA5" w:rsidRDefault="00F05CA5" w:rsidP="00FC3298">
            <w:pPr>
              <w:rPr>
                <w:lang w:val="en-US"/>
              </w:rPr>
            </w:pPr>
            <w:r>
              <w:rPr>
                <w:lang w:val="en-US"/>
              </w:rPr>
              <w:t>12,000</w:t>
            </w:r>
          </w:p>
        </w:tc>
      </w:tr>
      <w:tr w:rsidR="00F05CA5" w:rsidRPr="00EB582C" w14:paraId="1A82F473" w14:textId="77777777" w:rsidTr="00FC3298">
        <w:trPr>
          <w:trHeight w:val="340"/>
        </w:trPr>
        <w:tc>
          <w:tcPr>
            <w:tcW w:w="709" w:type="dxa"/>
            <w:tcBorders>
              <w:top w:val="nil"/>
              <w:left w:val="single" w:sz="6" w:space="0" w:color="auto"/>
              <w:bottom w:val="nil"/>
              <w:right w:val="nil"/>
            </w:tcBorders>
          </w:tcPr>
          <w:p w14:paraId="6F3ED86B"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9016174"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5047E3A"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86B3DC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52ECD4C"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6F869EB2" w14:textId="77777777" w:rsidR="00F05CA5" w:rsidRPr="00EB582C" w:rsidRDefault="00F05CA5" w:rsidP="00FC3298">
            <w:pPr>
              <w:rPr>
                <w:lang w:val="en-US"/>
              </w:rPr>
            </w:pPr>
          </w:p>
        </w:tc>
      </w:tr>
      <w:tr w:rsidR="00F05CA5" w14:paraId="51EF046A"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E894E7" w14:textId="77777777" w:rsidR="00F05CA5" w:rsidRDefault="00F05CA5" w:rsidP="00FC3298">
            <w:pPr>
              <w:rPr>
                <w:lang w:val="en-US"/>
              </w:rPr>
            </w:pPr>
            <w:r>
              <w:rPr>
                <w:lang w:val="en-US"/>
              </w:rPr>
              <w:t>41</w:t>
            </w:r>
          </w:p>
        </w:tc>
        <w:tc>
          <w:tcPr>
            <w:tcW w:w="1276" w:type="dxa"/>
            <w:gridSpan w:val="2"/>
            <w:tcBorders>
              <w:top w:val="single" w:sz="4" w:space="0" w:color="auto"/>
              <w:bottom w:val="single" w:sz="4" w:space="0" w:color="auto"/>
            </w:tcBorders>
          </w:tcPr>
          <w:p w14:paraId="71A53370" w14:textId="77777777" w:rsidR="00F05CA5" w:rsidRDefault="00F05CA5" w:rsidP="00FC3298">
            <w:pPr>
              <w:rPr>
                <w:lang w:val="en-US"/>
              </w:rPr>
            </w:pPr>
            <w:r>
              <w:rPr>
                <w:lang w:val="en-US"/>
              </w:rPr>
              <w:t>AcE13A1</w:t>
            </w:r>
          </w:p>
          <w:p w14:paraId="69B3418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CE4C86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Placi prefabricate pentru camine de vizitare CTP1-10-2</w:t>
            </w:r>
            <w:r>
              <w:rPr>
                <w:rFonts w:ascii="Times New Roman CYR" w:hAnsi="Times New Roman CYR" w:cs="Times New Roman CYR"/>
                <w:sz w:val="16"/>
                <w:szCs w:val="16"/>
                <w:lang w:val="en-US"/>
              </w:rPr>
              <w:t xml:space="preserve"> </w:t>
            </w:r>
          </w:p>
          <w:p w14:paraId="0FE90FC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B0E2E02"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A080D31" w14:textId="77777777" w:rsidR="00F05CA5" w:rsidRDefault="00F05CA5" w:rsidP="00FC3298">
            <w:pPr>
              <w:jc w:val="center"/>
              <w:rPr>
                <w:lang w:val="en-US"/>
              </w:rPr>
            </w:pPr>
            <w:r>
              <w:rPr>
                <w:lang w:val="en-US"/>
              </w:rPr>
              <w:t>26,000</w:t>
            </w:r>
          </w:p>
        </w:tc>
      </w:tr>
      <w:tr w:rsidR="00F05CA5" w14:paraId="479CA38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893AC3" w14:textId="77777777" w:rsidR="00F05CA5" w:rsidRDefault="00F05CA5" w:rsidP="00FC3298">
            <w:pPr>
              <w:rPr>
                <w:lang w:val="en-US"/>
              </w:rPr>
            </w:pPr>
          </w:p>
        </w:tc>
        <w:tc>
          <w:tcPr>
            <w:tcW w:w="1276" w:type="dxa"/>
            <w:gridSpan w:val="2"/>
            <w:tcBorders>
              <w:top w:val="nil"/>
              <w:bottom w:val="single" w:sz="2" w:space="0" w:color="auto"/>
            </w:tcBorders>
            <w:vAlign w:val="center"/>
          </w:tcPr>
          <w:p w14:paraId="00A02608" w14:textId="77777777" w:rsidR="00F05CA5" w:rsidRDefault="00F05CA5" w:rsidP="00FC3298">
            <w:pPr>
              <w:jc w:val="center"/>
              <w:rPr>
                <w:sz w:val="16"/>
                <w:szCs w:val="16"/>
                <w:lang w:val="en-US"/>
              </w:rPr>
            </w:pPr>
            <w:r>
              <w:rPr>
                <w:sz w:val="16"/>
                <w:szCs w:val="16"/>
                <w:lang w:val="en-US"/>
              </w:rPr>
              <w:t>266112643310144</w:t>
            </w:r>
          </w:p>
        </w:tc>
        <w:tc>
          <w:tcPr>
            <w:tcW w:w="4252" w:type="dxa"/>
            <w:gridSpan w:val="3"/>
            <w:tcBorders>
              <w:top w:val="nil"/>
              <w:bottom w:val="single" w:sz="2" w:space="0" w:color="auto"/>
            </w:tcBorders>
          </w:tcPr>
          <w:p w14:paraId="1ADFB68F" w14:textId="77777777" w:rsidR="00F05CA5" w:rsidRDefault="00F05CA5" w:rsidP="00FC3298">
            <w:pPr>
              <w:rPr>
                <w:lang w:val="en-US"/>
              </w:rPr>
            </w:pPr>
            <w:r>
              <w:rPr>
                <w:lang w:val="en-US"/>
              </w:rPr>
              <w:t>CTP1-10-2 (0,10 m3)</w:t>
            </w:r>
          </w:p>
        </w:tc>
        <w:tc>
          <w:tcPr>
            <w:tcW w:w="993" w:type="dxa"/>
            <w:gridSpan w:val="2"/>
            <w:tcBorders>
              <w:top w:val="nil"/>
              <w:bottom w:val="single" w:sz="2" w:space="0" w:color="auto"/>
            </w:tcBorders>
          </w:tcPr>
          <w:p w14:paraId="136B4187"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14BD9227" w14:textId="77777777" w:rsidR="00F05CA5" w:rsidRDefault="00F05CA5" w:rsidP="00FC3298">
            <w:pPr>
              <w:rPr>
                <w:lang w:val="en-US"/>
              </w:rPr>
            </w:pPr>
            <w:r>
              <w:rPr>
                <w:lang w:val="en-US"/>
              </w:rPr>
              <w:t>26,000</w:t>
            </w:r>
          </w:p>
        </w:tc>
      </w:tr>
      <w:tr w:rsidR="00F05CA5" w:rsidRPr="00EB582C" w14:paraId="4E6B5B00" w14:textId="77777777" w:rsidTr="00FC3298">
        <w:trPr>
          <w:trHeight w:val="340"/>
        </w:trPr>
        <w:tc>
          <w:tcPr>
            <w:tcW w:w="709" w:type="dxa"/>
            <w:tcBorders>
              <w:top w:val="nil"/>
              <w:left w:val="single" w:sz="6" w:space="0" w:color="auto"/>
              <w:bottom w:val="nil"/>
              <w:right w:val="nil"/>
            </w:tcBorders>
          </w:tcPr>
          <w:p w14:paraId="5F3AE49F"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161971A"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7EEBD8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CE8B77C"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6D3DDAB"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8EBF038" w14:textId="77777777" w:rsidR="00F05CA5" w:rsidRPr="00EB582C" w:rsidRDefault="00F05CA5" w:rsidP="00FC3298">
            <w:pPr>
              <w:rPr>
                <w:lang w:val="en-US"/>
              </w:rPr>
            </w:pPr>
          </w:p>
        </w:tc>
      </w:tr>
      <w:tr w:rsidR="00F05CA5" w14:paraId="0703EBB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8EF3DB" w14:textId="77777777" w:rsidR="00F05CA5" w:rsidRDefault="00F05CA5" w:rsidP="00FC3298">
            <w:pPr>
              <w:rPr>
                <w:lang w:val="en-US"/>
              </w:rPr>
            </w:pPr>
            <w:r>
              <w:rPr>
                <w:lang w:val="en-US"/>
              </w:rPr>
              <w:t>42</w:t>
            </w:r>
          </w:p>
        </w:tc>
        <w:tc>
          <w:tcPr>
            <w:tcW w:w="1276" w:type="dxa"/>
            <w:gridSpan w:val="2"/>
            <w:tcBorders>
              <w:top w:val="single" w:sz="4" w:space="0" w:color="auto"/>
              <w:bottom w:val="single" w:sz="4" w:space="0" w:color="auto"/>
            </w:tcBorders>
          </w:tcPr>
          <w:p w14:paraId="122DDEC5" w14:textId="77777777" w:rsidR="00F05CA5" w:rsidRDefault="00F05CA5" w:rsidP="00FC3298">
            <w:pPr>
              <w:rPr>
                <w:lang w:val="en-US"/>
              </w:rPr>
            </w:pPr>
            <w:r>
              <w:rPr>
                <w:lang w:val="en-US"/>
              </w:rPr>
              <w:t>AcE13A1</w:t>
            </w:r>
          </w:p>
          <w:p w14:paraId="04C7E69D"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3E6CD9C"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de reazem CTO-1</w:t>
            </w:r>
            <w:r>
              <w:rPr>
                <w:rFonts w:ascii="Times New Roman CYR" w:hAnsi="Times New Roman CYR" w:cs="Times New Roman CYR"/>
                <w:sz w:val="16"/>
                <w:szCs w:val="16"/>
                <w:lang w:val="en-US"/>
              </w:rPr>
              <w:t xml:space="preserve"> </w:t>
            </w:r>
          </w:p>
          <w:p w14:paraId="486A9278"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B81D34C"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E93CBF1" w14:textId="77777777" w:rsidR="00F05CA5" w:rsidRDefault="00F05CA5" w:rsidP="00FC3298">
            <w:pPr>
              <w:jc w:val="center"/>
              <w:rPr>
                <w:lang w:val="en-US"/>
              </w:rPr>
            </w:pPr>
            <w:r>
              <w:rPr>
                <w:lang w:val="en-US"/>
              </w:rPr>
              <w:t>34,000</w:t>
            </w:r>
          </w:p>
        </w:tc>
      </w:tr>
      <w:tr w:rsidR="00F05CA5" w14:paraId="6B71C8E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778FFF" w14:textId="77777777" w:rsidR="00F05CA5" w:rsidRDefault="00F05CA5" w:rsidP="00FC3298">
            <w:pPr>
              <w:rPr>
                <w:lang w:val="en-US"/>
              </w:rPr>
            </w:pPr>
          </w:p>
        </w:tc>
        <w:tc>
          <w:tcPr>
            <w:tcW w:w="1276" w:type="dxa"/>
            <w:gridSpan w:val="2"/>
            <w:tcBorders>
              <w:top w:val="nil"/>
              <w:bottom w:val="single" w:sz="2" w:space="0" w:color="auto"/>
            </w:tcBorders>
            <w:vAlign w:val="center"/>
          </w:tcPr>
          <w:p w14:paraId="51DBF769" w14:textId="77777777" w:rsidR="00F05CA5" w:rsidRDefault="00F05CA5" w:rsidP="00FC3298">
            <w:pPr>
              <w:jc w:val="center"/>
              <w:rPr>
                <w:sz w:val="16"/>
                <w:szCs w:val="16"/>
                <w:lang w:val="en-US"/>
              </w:rPr>
            </w:pPr>
            <w:r>
              <w:rPr>
                <w:sz w:val="16"/>
                <w:szCs w:val="16"/>
                <w:lang w:val="en-US"/>
              </w:rPr>
              <w:t>266112643309115</w:t>
            </w:r>
          </w:p>
        </w:tc>
        <w:tc>
          <w:tcPr>
            <w:tcW w:w="4252" w:type="dxa"/>
            <w:gridSpan w:val="3"/>
            <w:tcBorders>
              <w:top w:val="nil"/>
              <w:bottom w:val="single" w:sz="2" w:space="0" w:color="auto"/>
            </w:tcBorders>
          </w:tcPr>
          <w:p w14:paraId="7EAF65CF" w14:textId="77777777" w:rsidR="00F05CA5" w:rsidRDefault="00F05CA5" w:rsidP="00FC3298">
            <w:pPr>
              <w:rPr>
                <w:lang w:val="en-US"/>
              </w:rPr>
            </w:pPr>
            <w:r>
              <w:rPr>
                <w:lang w:val="en-US"/>
              </w:rPr>
              <w:t>CTO-1 (0,02 m3)</w:t>
            </w:r>
          </w:p>
        </w:tc>
        <w:tc>
          <w:tcPr>
            <w:tcW w:w="993" w:type="dxa"/>
            <w:gridSpan w:val="2"/>
            <w:tcBorders>
              <w:top w:val="nil"/>
              <w:bottom w:val="single" w:sz="2" w:space="0" w:color="auto"/>
            </w:tcBorders>
          </w:tcPr>
          <w:p w14:paraId="29E1C145"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54C02C56" w14:textId="77777777" w:rsidR="00F05CA5" w:rsidRDefault="00F05CA5" w:rsidP="00FC3298">
            <w:pPr>
              <w:rPr>
                <w:lang w:val="en-US"/>
              </w:rPr>
            </w:pPr>
            <w:r>
              <w:rPr>
                <w:lang w:val="en-US"/>
              </w:rPr>
              <w:t>34,000</w:t>
            </w:r>
          </w:p>
        </w:tc>
      </w:tr>
      <w:tr w:rsidR="00F05CA5" w:rsidRPr="00EB582C" w14:paraId="5033A0CF" w14:textId="77777777" w:rsidTr="00FC3298">
        <w:trPr>
          <w:trHeight w:val="340"/>
        </w:trPr>
        <w:tc>
          <w:tcPr>
            <w:tcW w:w="709" w:type="dxa"/>
            <w:tcBorders>
              <w:top w:val="nil"/>
              <w:left w:val="single" w:sz="6" w:space="0" w:color="auto"/>
              <w:bottom w:val="nil"/>
              <w:right w:val="nil"/>
            </w:tcBorders>
          </w:tcPr>
          <w:p w14:paraId="0734B104"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B77A65F"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8363BAB"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39BC898"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A6B2EE9"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6CF36341" w14:textId="77777777" w:rsidR="00F05CA5" w:rsidRPr="00EB582C" w:rsidRDefault="00F05CA5" w:rsidP="00FC3298">
            <w:pPr>
              <w:rPr>
                <w:lang w:val="en-US"/>
              </w:rPr>
            </w:pPr>
          </w:p>
        </w:tc>
      </w:tr>
      <w:tr w:rsidR="00F05CA5" w14:paraId="4885FF37"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AD0A20" w14:textId="77777777" w:rsidR="00F05CA5" w:rsidRDefault="00F05CA5" w:rsidP="00FC3298">
            <w:pPr>
              <w:rPr>
                <w:lang w:val="en-US"/>
              </w:rPr>
            </w:pPr>
            <w:r>
              <w:rPr>
                <w:lang w:val="en-US"/>
              </w:rPr>
              <w:t>43</w:t>
            </w:r>
          </w:p>
        </w:tc>
        <w:tc>
          <w:tcPr>
            <w:tcW w:w="1276" w:type="dxa"/>
            <w:gridSpan w:val="2"/>
            <w:tcBorders>
              <w:top w:val="single" w:sz="4" w:space="0" w:color="auto"/>
              <w:bottom w:val="single" w:sz="4" w:space="0" w:color="auto"/>
            </w:tcBorders>
          </w:tcPr>
          <w:p w14:paraId="746A6129" w14:textId="77777777" w:rsidR="00F05CA5" w:rsidRDefault="00F05CA5" w:rsidP="00FC3298">
            <w:pPr>
              <w:rPr>
                <w:lang w:val="en-US"/>
              </w:rPr>
            </w:pPr>
            <w:r>
              <w:rPr>
                <w:lang w:val="en-US"/>
              </w:rPr>
              <w:t>AcE13A1</w:t>
            </w:r>
          </w:p>
          <w:p w14:paraId="301E658B"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92A64E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prefabricat pentru camine de vizitare CT-7-3</w:t>
            </w:r>
            <w:r>
              <w:rPr>
                <w:rFonts w:ascii="Times New Roman CYR" w:hAnsi="Times New Roman CYR" w:cs="Times New Roman CYR"/>
                <w:sz w:val="16"/>
                <w:szCs w:val="16"/>
                <w:lang w:val="en-US"/>
              </w:rPr>
              <w:t xml:space="preserve"> </w:t>
            </w:r>
          </w:p>
          <w:p w14:paraId="0A6CEE59"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000814F"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E6D7748" w14:textId="77777777" w:rsidR="00F05CA5" w:rsidRDefault="00F05CA5" w:rsidP="00FC3298">
            <w:pPr>
              <w:jc w:val="center"/>
              <w:rPr>
                <w:lang w:val="en-US"/>
              </w:rPr>
            </w:pPr>
            <w:r>
              <w:rPr>
                <w:lang w:val="en-US"/>
              </w:rPr>
              <w:t>26,000</w:t>
            </w:r>
          </w:p>
        </w:tc>
      </w:tr>
      <w:tr w:rsidR="00F05CA5" w14:paraId="19D1047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CB6C6" w14:textId="77777777" w:rsidR="00F05CA5" w:rsidRDefault="00F05CA5" w:rsidP="00FC3298">
            <w:pPr>
              <w:rPr>
                <w:lang w:val="en-US"/>
              </w:rPr>
            </w:pPr>
          </w:p>
        </w:tc>
        <w:tc>
          <w:tcPr>
            <w:tcW w:w="1276" w:type="dxa"/>
            <w:gridSpan w:val="2"/>
            <w:tcBorders>
              <w:top w:val="nil"/>
              <w:bottom w:val="single" w:sz="2" w:space="0" w:color="auto"/>
            </w:tcBorders>
            <w:vAlign w:val="center"/>
          </w:tcPr>
          <w:p w14:paraId="321CA2F2" w14:textId="77777777" w:rsidR="00F05CA5" w:rsidRDefault="00F05CA5" w:rsidP="00FC3298">
            <w:pPr>
              <w:jc w:val="center"/>
              <w:rPr>
                <w:sz w:val="16"/>
                <w:szCs w:val="16"/>
                <w:lang w:val="en-US"/>
              </w:rPr>
            </w:pPr>
            <w:r>
              <w:rPr>
                <w:sz w:val="16"/>
                <w:szCs w:val="16"/>
                <w:lang w:val="en-US"/>
              </w:rPr>
              <w:t>266112643309136</w:t>
            </w:r>
          </w:p>
        </w:tc>
        <w:tc>
          <w:tcPr>
            <w:tcW w:w="4252" w:type="dxa"/>
            <w:gridSpan w:val="3"/>
            <w:tcBorders>
              <w:top w:val="nil"/>
              <w:bottom w:val="single" w:sz="2" w:space="0" w:color="auto"/>
            </w:tcBorders>
          </w:tcPr>
          <w:p w14:paraId="0FA3EFAA" w14:textId="77777777" w:rsidR="00F05CA5" w:rsidRDefault="00F05CA5" w:rsidP="00FC3298">
            <w:pPr>
              <w:rPr>
                <w:lang w:val="en-US"/>
              </w:rPr>
            </w:pPr>
            <w:r>
              <w:rPr>
                <w:lang w:val="en-US"/>
              </w:rPr>
              <w:t>CT-7-3 (0,05 m3)</w:t>
            </w:r>
          </w:p>
        </w:tc>
        <w:tc>
          <w:tcPr>
            <w:tcW w:w="993" w:type="dxa"/>
            <w:gridSpan w:val="2"/>
            <w:tcBorders>
              <w:top w:val="nil"/>
              <w:bottom w:val="single" w:sz="2" w:space="0" w:color="auto"/>
            </w:tcBorders>
          </w:tcPr>
          <w:p w14:paraId="1F2E06C1"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43C5E438" w14:textId="77777777" w:rsidR="00F05CA5" w:rsidRDefault="00F05CA5" w:rsidP="00FC3298">
            <w:pPr>
              <w:rPr>
                <w:lang w:val="en-US"/>
              </w:rPr>
            </w:pPr>
            <w:r>
              <w:rPr>
                <w:lang w:val="en-US"/>
              </w:rPr>
              <w:t>26,000</w:t>
            </w:r>
          </w:p>
        </w:tc>
      </w:tr>
      <w:tr w:rsidR="00F05CA5" w:rsidRPr="00EB582C" w14:paraId="6AF535E1" w14:textId="77777777" w:rsidTr="00FC3298">
        <w:trPr>
          <w:trHeight w:val="340"/>
        </w:trPr>
        <w:tc>
          <w:tcPr>
            <w:tcW w:w="709" w:type="dxa"/>
            <w:tcBorders>
              <w:top w:val="nil"/>
              <w:left w:val="single" w:sz="6" w:space="0" w:color="auto"/>
              <w:bottom w:val="nil"/>
              <w:right w:val="nil"/>
            </w:tcBorders>
          </w:tcPr>
          <w:p w14:paraId="02A55E6B"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D23D4CA"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2A6F96B"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ABB328B"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A8EF2F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90AB602" w14:textId="77777777" w:rsidR="00F05CA5" w:rsidRPr="00EB582C" w:rsidRDefault="00F05CA5" w:rsidP="00FC3298">
            <w:pPr>
              <w:rPr>
                <w:lang w:val="en-US"/>
              </w:rPr>
            </w:pPr>
          </w:p>
        </w:tc>
      </w:tr>
      <w:tr w:rsidR="00F05CA5" w14:paraId="65D97A49"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20D9B2" w14:textId="77777777" w:rsidR="00F05CA5" w:rsidRDefault="00F05CA5" w:rsidP="00FC3298">
            <w:pPr>
              <w:rPr>
                <w:lang w:val="en-US"/>
              </w:rPr>
            </w:pPr>
            <w:r>
              <w:rPr>
                <w:lang w:val="en-US"/>
              </w:rPr>
              <w:lastRenderedPageBreak/>
              <w:t>44</w:t>
            </w:r>
          </w:p>
        </w:tc>
        <w:tc>
          <w:tcPr>
            <w:tcW w:w="1276" w:type="dxa"/>
            <w:gridSpan w:val="2"/>
            <w:tcBorders>
              <w:top w:val="single" w:sz="4" w:space="0" w:color="auto"/>
              <w:bottom w:val="single" w:sz="4" w:space="0" w:color="auto"/>
            </w:tcBorders>
          </w:tcPr>
          <w:p w14:paraId="734C5D4C" w14:textId="77777777" w:rsidR="00F05CA5" w:rsidRDefault="00F05CA5" w:rsidP="00FC3298">
            <w:pPr>
              <w:rPr>
                <w:lang w:val="en-US"/>
              </w:rPr>
            </w:pPr>
            <w:r>
              <w:rPr>
                <w:lang w:val="en-US"/>
              </w:rPr>
              <w:t>AcE13A1</w:t>
            </w:r>
          </w:p>
          <w:p w14:paraId="53A4326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D2F8FAF"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Capac cu rama din fonta tip C-250</w:t>
            </w:r>
            <w:r>
              <w:rPr>
                <w:rFonts w:ascii="Times New Roman CYR" w:hAnsi="Times New Roman CYR" w:cs="Times New Roman CYR"/>
                <w:sz w:val="16"/>
                <w:szCs w:val="16"/>
                <w:lang w:val="en-US"/>
              </w:rPr>
              <w:t xml:space="preserve"> </w:t>
            </w:r>
          </w:p>
          <w:p w14:paraId="04A811BB"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EBCEEA7"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11C4D96" w14:textId="77777777" w:rsidR="00F05CA5" w:rsidRDefault="00F05CA5" w:rsidP="00FC3298">
            <w:pPr>
              <w:jc w:val="center"/>
              <w:rPr>
                <w:lang w:val="en-US"/>
              </w:rPr>
            </w:pPr>
            <w:r>
              <w:rPr>
                <w:lang w:val="en-US"/>
              </w:rPr>
              <w:t>26,000</w:t>
            </w:r>
          </w:p>
        </w:tc>
      </w:tr>
      <w:tr w:rsidR="00F05CA5" w14:paraId="5712452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353A07" w14:textId="77777777" w:rsidR="00F05CA5" w:rsidRDefault="00F05CA5" w:rsidP="00FC3298">
            <w:pPr>
              <w:rPr>
                <w:lang w:val="en-US"/>
              </w:rPr>
            </w:pPr>
          </w:p>
        </w:tc>
        <w:tc>
          <w:tcPr>
            <w:tcW w:w="1276" w:type="dxa"/>
            <w:gridSpan w:val="2"/>
            <w:tcBorders>
              <w:top w:val="nil"/>
              <w:bottom w:val="single" w:sz="2" w:space="0" w:color="auto"/>
            </w:tcBorders>
            <w:vAlign w:val="center"/>
          </w:tcPr>
          <w:p w14:paraId="0C0013E2" w14:textId="77777777" w:rsidR="00F05CA5" w:rsidRDefault="00F05CA5" w:rsidP="00FC3298">
            <w:pPr>
              <w:jc w:val="center"/>
              <w:rPr>
                <w:sz w:val="16"/>
                <w:szCs w:val="16"/>
                <w:lang w:val="en-US"/>
              </w:rPr>
            </w:pPr>
            <w:r>
              <w:rPr>
                <w:sz w:val="16"/>
                <w:szCs w:val="16"/>
                <w:lang w:val="en-US"/>
              </w:rPr>
              <w:t>28752742000017</w:t>
            </w:r>
          </w:p>
        </w:tc>
        <w:tc>
          <w:tcPr>
            <w:tcW w:w="4252" w:type="dxa"/>
            <w:gridSpan w:val="3"/>
            <w:tcBorders>
              <w:top w:val="nil"/>
              <w:bottom w:val="single" w:sz="2" w:space="0" w:color="auto"/>
            </w:tcBorders>
          </w:tcPr>
          <w:p w14:paraId="7A0789CF" w14:textId="77777777" w:rsidR="00F05CA5" w:rsidRDefault="00F05CA5" w:rsidP="00FC3298">
            <w:pPr>
              <w:rPr>
                <w:lang w:val="en-US"/>
              </w:rPr>
            </w:pPr>
            <w:r>
              <w:rPr>
                <w:lang w:val="en-US"/>
              </w:rPr>
              <w:t>Capac cu rama din fonta tip C-250</w:t>
            </w:r>
          </w:p>
        </w:tc>
        <w:tc>
          <w:tcPr>
            <w:tcW w:w="993" w:type="dxa"/>
            <w:gridSpan w:val="2"/>
            <w:tcBorders>
              <w:top w:val="nil"/>
              <w:bottom w:val="single" w:sz="2" w:space="0" w:color="auto"/>
            </w:tcBorders>
          </w:tcPr>
          <w:p w14:paraId="0E3EB9B2"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17669FEF" w14:textId="77777777" w:rsidR="00F05CA5" w:rsidRDefault="00F05CA5" w:rsidP="00FC3298">
            <w:pPr>
              <w:rPr>
                <w:lang w:val="en-US"/>
              </w:rPr>
            </w:pPr>
            <w:r>
              <w:rPr>
                <w:lang w:val="en-US"/>
              </w:rPr>
              <w:t>26,000</w:t>
            </w:r>
          </w:p>
        </w:tc>
      </w:tr>
      <w:tr w:rsidR="00F05CA5" w:rsidRPr="00EB582C" w14:paraId="1D2A32F4" w14:textId="77777777" w:rsidTr="00FC3298">
        <w:trPr>
          <w:trHeight w:val="340"/>
        </w:trPr>
        <w:tc>
          <w:tcPr>
            <w:tcW w:w="709" w:type="dxa"/>
            <w:tcBorders>
              <w:top w:val="nil"/>
              <w:left w:val="single" w:sz="6" w:space="0" w:color="auto"/>
              <w:bottom w:val="nil"/>
              <w:right w:val="nil"/>
            </w:tcBorders>
          </w:tcPr>
          <w:p w14:paraId="72F2CA64"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74B6280"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20EB239"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8D819D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564EF01"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C31CA48" w14:textId="77777777" w:rsidR="00F05CA5" w:rsidRPr="00EB582C" w:rsidRDefault="00F05CA5" w:rsidP="00FC3298">
            <w:pPr>
              <w:rPr>
                <w:lang w:val="en-US"/>
              </w:rPr>
            </w:pPr>
          </w:p>
        </w:tc>
      </w:tr>
      <w:tr w:rsidR="00F05CA5" w14:paraId="26C57B3B"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F18BC9" w14:textId="77777777" w:rsidR="00F05CA5" w:rsidRDefault="00F05CA5" w:rsidP="00FC3298">
            <w:pPr>
              <w:rPr>
                <w:lang w:val="en-US"/>
              </w:rPr>
            </w:pPr>
            <w:r>
              <w:rPr>
                <w:lang w:val="en-US"/>
              </w:rPr>
              <w:t>45</w:t>
            </w:r>
          </w:p>
        </w:tc>
        <w:tc>
          <w:tcPr>
            <w:tcW w:w="1276" w:type="dxa"/>
            <w:gridSpan w:val="2"/>
            <w:tcBorders>
              <w:top w:val="single" w:sz="4" w:space="0" w:color="auto"/>
              <w:bottom w:val="single" w:sz="4" w:space="0" w:color="auto"/>
            </w:tcBorders>
          </w:tcPr>
          <w:p w14:paraId="2B8C935C" w14:textId="77777777" w:rsidR="00F05CA5" w:rsidRDefault="00F05CA5" w:rsidP="00FC3298">
            <w:pPr>
              <w:rPr>
                <w:lang w:val="en-US"/>
              </w:rPr>
            </w:pPr>
            <w:r>
              <w:rPr>
                <w:lang w:val="en-US"/>
              </w:rPr>
              <w:t>CA03A3</w:t>
            </w:r>
          </w:p>
          <w:p w14:paraId="4AFDF54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BB7A23A"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Beton turnat in fundatii, socluri, ziduri de sprijin, pereti sub cota zero, preparat manual si turnarea cu mijloace clasice beton simplu clasa C 5/4 (Bc 5/B 75) (neajunsul de beton pentru rigole)</w:t>
            </w:r>
            <w:r>
              <w:rPr>
                <w:rFonts w:ascii="Times New Roman CYR" w:hAnsi="Times New Roman CYR" w:cs="Times New Roman CYR"/>
                <w:sz w:val="16"/>
                <w:szCs w:val="16"/>
                <w:lang w:val="en-US"/>
              </w:rPr>
              <w:t xml:space="preserve"> </w:t>
            </w:r>
          </w:p>
          <w:p w14:paraId="1ED74119"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2E90E22"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1D01515" w14:textId="77777777" w:rsidR="00F05CA5" w:rsidRDefault="00F05CA5" w:rsidP="00FC3298">
            <w:pPr>
              <w:jc w:val="center"/>
              <w:rPr>
                <w:lang w:val="en-US"/>
              </w:rPr>
            </w:pPr>
            <w:r>
              <w:rPr>
                <w:lang w:val="en-US"/>
              </w:rPr>
              <w:t>2,030</w:t>
            </w:r>
          </w:p>
        </w:tc>
      </w:tr>
      <w:tr w:rsidR="00F05CA5" w14:paraId="24AF3B8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54D8C" w14:textId="77777777" w:rsidR="00F05CA5" w:rsidRDefault="00F05CA5" w:rsidP="00FC3298">
            <w:pPr>
              <w:rPr>
                <w:lang w:val="en-US"/>
              </w:rPr>
            </w:pPr>
          </w:p>
        </w:tc>
        <w:tc>
          <w:tcPr>
            <w:tcW w:w="1276" w:type="dxa"/>
            <w:gridSpan w:val="2"/>
            <w:tcBorders>
              <w:top w:val="nil"/>
              <w:bottom w:val="single" w:sz="2" w:space="0" w:color="auto"/>
            </w:tcBorders>
            <w:vAlign w:val="center"/>
          </w:tcPr>
          <w:p w14:paraId="294CA670" w14:textId="77777777" w:rsidR="00F05CA5" w:rsidRDefault="00F05CA5"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7C99E177" w14:textId="77777777" w:rsidR="00F05CA5" w:rsidRDefault="00F05CA5" w:rsidP="00FC3298">
            <w:pPr>
              <w:rPr>
                <w:lang w:val="en-US"/>
              </w:rPr>
            </w:pPr>
            <w:r>
              <w:rPr>
                <w:lang w:val="en-US"/>
              </w:rPr>
              <w:t>Betonist</w:t>
            </w:r>
          </w:p>
        </w:tc>
        <w:tc>
          <w:tcPr>
            <w:tcW w:w="993" w:type="dxa"/>
            <w:gridSpan w:val="2"/>
            <w:tcBorders>
              <w:top w:val="nil"/>
              <w:bottom w:val="single" w:sz="2" w:space="0" w:color="auto"/>
            </w:tcBorders>
          </w:tcPr>
          <w:p w14:paraId="366B8236"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56F2A1B" w14:textId="77777777" w:rsidR="00F05CA5" w:rsidRDefault="00F05CA5" w:rsidP="00FC3298">
            <w:pPr>
              <w:rPr>
                <w:lang w:val="en-US"/>
              </w:rPr>
            </w:pPr>
            <w:r>
              <w:rPr>
                <w:lang w:val="en-US"/>
              </w:rPr>
              <w:t>14,819</w:t>
            </w:r>
          </w:p>
        </w:tc>
      </w:tr>
      <w:tr w:rsidR="00F05CA5" w14:paraId="4FBCBAA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A9AB4" w14:textId="77777777" w:rsidR="00F05CA5" w:rsidRDefault="00F05CA5" w:rsidP="00FC3298">
            <w:pPr>
              <w:rPr>
                <w:lang w:val="en-US"/>
              </w:rPr>
            </w:pPr>
          </w:p>
        </w:tc>
        <w:tc>
          <w:tcPr>
            <w:tcW w:w="1276" w:type="dxa"/>
            <w:gridSpan w:val="2"/>
            <w:tcBorders>
              <w:top w:val="nil"/>
              <w:bottom w:val="single" w:sz="2" w:space="0" w:color="auto"/>
            </w:tcBorders>
            <w:vAlign w:val="center"/>
          </w:tcPr>
          <w:p w14:paraId="6D5DD93C" w14:textId="77777777" w:rsidR="00F05CA5" w:rsidRDefault="00F05CA5" w:rsidP="00FC3298">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463B7BA" w14:textId="77777777" w:rsidR="00F05CA5" w:rsidRDefault="00F05CA5" w:rsidP="00FC3298">
            <w:pPr>
              <w:rPr>
                <w:lang w:val="en-US"/>
              </w:rPr>
            </w:pPr>
            <w:r>
              <w:rPr>
                <w:lang w:val="en-US"/>
              </w:rPr>
              <w:t>Muncitor deservire CM</w:t>
            </w:r>
          </w:p>
        </w:tc>
        <w:tc>
          <w:tcPr>
            <w:tcW w:w="993" w:type="dxa"/>
            <w:gridSpan w:val="2"/>
            <w:tcBorders>
              <w:top w:val="nil"/>
              <w:bottom w:val="single" w:sz="2" w:space="0" w:color="auto"/>
            </w:tcBorders>
          </w:tcPr>
          <w:p w14:paraId="408C27D2"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BE0878B" w14:textId="77777777" w:rsidR="00F05CA5" w:rsidRDefault="00F05CA5" w:rsidP="00FC3298">
            <w:pPr>
              <w:rPr>
                <w:lang w:val="en-US"/>
              </w:rPr>
            </w:pPr>
            <w:r>
              <w:rPr>
                <w:lang w:val="en-US"/>
              </w:rPr>
              <w:t>0,812</w:t>
            </w:r>
          </w:p>
        </w:tc>
      </w:tr>
      <w:tr w:rsidR="00F05CA5" w14:paraId="2187583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2A797" w14:textId="77777777" w:rsidR="00F05CA5" w:rsidRDefault="00F05CA5" w:rsidP="00FC3298">
            <w:pPr>
              <w:rPr>
                <w:lang w:val="en-US"/>
              </w:rPr>
            </w:pPr>
          </w:p>
        </w:tc>
        <w:tc>
          <w:tcPr>
            <w:tcW w:w="1276" w:type="dxa"/>
            <w:gridSpan w:val="2"/>
            <w:tcBorders>
              <w:top w:val="nil"/>
              <w:bottom w:val="single" w:sz="2" w:space="0" w:color="auto"/>
            </w:tcBorders>
            <w:vAlign w:val="center"/>
          </w:tcPr>
          <w:p w14:paraId="7BF4016D" w14:textId="77777777" w:rsidR="00F05CA5" w:rsidRDefault="00F05CA5" w:rsidP="00FC3298">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5AE7ADEE" w14:textId="77777777" w:rsidR="00F05CA5" w:rsidRDefault="00F05CA5" w:rsidP="00FC3298">
            <w:pPr>
              <w:rPr>
                <w:lang w:val="en-US"/>
              </w:rPr>
            </w:pPr>
            <w:r>
              <w:rPr>
                <w:lang w:val="en-US"/>
              </w:rPr>
              <w:t>Ciment metalurgic cu adaosuri M 30 saci S1500</w:t>
            </w:r>
          </w:p>
        </w:tc>
        <w:tc>
          <w:tcPr>
            <w:tcW w:w="993" w:type="dxa"/>
            <w:gridSpan w:val="2"/>
            <w:tcBorders>
              <w:top w:val="nil"/>
              <w:bottom w:val="single" w:sz="2" w:space="0" w:color="auto"/>
            </w:tcBorders>
          </w:tcPr>
          <w:p w14:paraId="05085CB4"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2CD925AE" w14:textId="77777777" w:rsidR="00F05CA5" w:rsidRDefault="00F05CA5" w:rsidP="00FC3298">
            <w:pPr>
              <w:rPr>
                <w:lang w:val="en-US"/>
              </w:rPr>
            </w:pPr>
            <w:r>
              <w:rPr>
                <w:lang w:val="en-US"/>
              </w:rPr>
              <w:t>387,365</w:t>
            </w:r>
          </w:p>
        </w:tc>
      </w:tr>
      <w:tr w:rsidR="00F05CA5" w14:paraId="03710F6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4FB47B" w14:textId="77777777" w:rsidR="00F05CA5" w:rsidRDefault="00F05CA5" w:rsidP="00FC3298">
            <w:pPr>
              <w:rPr>
                <w:lang w:val="en-US"/>
              </w:rPr>
            </w:pPr>
          </w:p>
        </w:tc>
        <w:tc>
          <w:tcPr>
            <w:tcW w:w="1276" w:type="dxa"/>
            <w:gridSpan w:val="2"/>
            <w:tcBorders>
              <w:top w:val="nil"/>
              <w:bottom w:val="single" w:sz="2" w:space="0" w:color="auto"/>
            </w:tcBorders>
            <w:vAlign w:val="center"/>
          </w:tcPr>
          <w:p w14:paraId="6CCBBA9B" w14:textId="77777777" w:rsidR="00F05CA5" w:rsidRDefault="00F05CA5"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5EC2CA09" w14:textId="77777777" w:rsidR="00F05CA5" w:rsidRDefault="00F05CA5" w:rsidP="00FC3298">
            <w:pPr>
              <w:rPr>
                <w:lang w:val="en-US"/>
              </w:rPr>
            </w:pPr>
            <w:r>
              <w:rPr>
                <w:lang w:val="en-US"/>
              </w:rPr>
              <w:t>Nisip sortat nespalat de riu si lacuri 0,0-7,0 mm</w:t>
            </w:r>
          </w:p>
        </w:tc>
        <w:tc>
          <w:tcPr>
            <w:tcW w:w="993" w:type="dxa"/>
            <w:gridSpan w:val="2"/>
            <w:tcBorders>
              <w:top w:val="nil"/>
              <w:bottom w:val="single" w:sz="2" w:space="0" w:color="auto"/>
            </w:tcBorders>
          </w:tcPr>
          <w:p w14:paraId="71CDB3AD"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7B72F013" w14:textId="77777777" w:rsidR="00F05CA5" w:rsidRDefault="00F05CA5" w:rsidP="00FC3298">
            <w:pPr>
              <w:rPr>
                <w:lang w:val="en-US"/>
              </w:rPr>
            </w:pPr>
            <w:r>
              <w:rPr>
                <w:lang w:val="en-US"/>
              </w:rPr>
              <w:t>1,620</w:t>
            </w:r>
          </w:p>
        </w:tc>
      </w:tr>
      <w:tr w:rsidR="00F05CA5" w14:paraId="31C8758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897B2" w14:textId="77777777" w:rsidR="00F05CA5" w:rsidRDefault="00F05CA5" w:rsidP="00FC3298">
            <w:pPr>
              <w:rPr>
                <w:lang w:val="en-US"/>
              </w:rPr>
            </w:pPr>
          </w:p>
        </w:tc>
        <w:tc>
          <w:tcPr>
            <w:tcW w:w="1276" w:type="dxa"/>
            <w:gridSpan w:val="2"/>
            <w:tcBorders>
              <w:top w:val="nil"/>
              <w:bottom w:val="single" w:sz="2" w:space="0" w:color="auto"/>
            </w:tcBorders>
            <w:vAlign w:val="center"/>
          </w:tcPr>
          <w:p w14:paraId="7E9040C2" w14:textId="77777777" w:rsidR="00F05CA5" w:rsidRDefault="00F05CA5" w:rsidP="00FC3298">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14:paraId="7F113C0C" w14:textId="77777777" w:rsidR="00F05CA5" w:rsidRDefault="00F05CA5" w:rsidP="00FC3298">
            <w:pPr>
              <w:rPr>
                <w:lang w:val="en-US"/>
              </w:rPr>
            </w:pPr>
            <w:r>
              <w:rPr>
                <w:lang w:val="en-US"/>
              </w:rPr>
              <w:t>Pietris ciuruit  spalat de mal 7-30 mm</w:t>
            </w:r>
          </w:p>
        </w:tc>
        <w:tc>
          <w:tcPr>
            <w:tcW w:w="993" w:type="dxa"/>
            <w:gridSpan w:val="2"/>
            <w:tcBorders>
              <w:top w:val="nil"/>
              <w:bottom w:val="single" w:sz="2" w:space="0" w:color="auto"/>
            </w:tcBorders>
          </w:tcPr>
          <w:p w14:paraId="53399603"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633CE274" w14:textId="77777777" w:rsidR="00F05CA5" w:rsidRDefault="00F05CA5" w:rsidP="00FC3298">
            <w:pPr>
              <w:rPr>
                <w:lang w:val="en-US"/>
              </w:rPr>
            </w:pPr>
            <w:r>
              <w:rPr>
                <w:lang w:val="en-US"/>
              </w:rPr>
              <w:t>1,494</w:t>
            </w:r>
          </w:p>
        </w:tc>
      </w:tr>
      <w:tr w:rsidR="00F05CA5" w14:paraId="6D5EFF3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517968" w14:textId="77777777" w:rsidR="00F05CA5" w:rsidRDefault="00F05CA5" w:rsidP="00FC3298">
            <w:pPr>
              <w:rPr>
                <w:lang w:val="en-US"/>
              </w:rPr>
            </w:pPr>
          </w:p>
        </w:tc>
        <w:tc>
          <w:tcPr>
            <w:tcW w:w="1276" w:type="dxa"/>
            <w:gridSpan w:val="2"/>
            <w:tcBorders>
              <w:top w:val="nil"/>
              <w:bottom w:val="single" w:sz="2" w:space="0" w:color="auto"/>
            </w:tcBorders>
            <w:vAlign w:val="center"/>
          </w:tcPr>
          <w:p w14:paraId="3AAB81EB" w14:textId="77777777" w:rsidR="00F05CA5" w:rsidRDefault="00F05CA5" w:rsidP="00FC3298">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60A3E704" w14:textId="77777777" w:rsidR="00F05CA5" w:rsidRDefault="00F05CA5" w:rsidP="00FC3298">
            <w:pPr>
              <w:rPr>
                <w:lang w:val="en-US"/>
              </w:rPr>
            </w:pPr>
            <w:r>
              <w:rPr>
                <w:lang w:val="en-US"/>
              </w:rPr>
              <w:t xml:space="preserve">Apa pentru mortare si betoane </w:t>
            </w:r>
          </w:p>
        </w:tc>
        <w:tc>
          <w:tcPr>
            <w:tcW w:w="993" w:type="dxa"/>
            <w:gridSpan w:val="2"/>
            <w:tcBorders>
              <w:top w:val="nil"/>
              <w:bottom w:val="single" w:sz="2" w:space="0" w:color="auto"/>
            </w:tcBorders>
          </w:tcPr>
          <w:p w14:paraId="0AE26BB5"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2B4ABDC5" w14:textId="77777777" w:rsidR="00F05CA5" w:rsidRDefault="00F05CA5" w:rsidP="00FC3298">
            <w:pPr>
              <w:rPr>
                <w:lang w:val="en-US"/>
              </w:rPr>
            </w:pPr>
            <w:r>
              <w:rPr>
                <w:lang w:val="en-US"/>
              </w:rPr>
              <w:t>0,556</w:t>
            </w:r>
          </w:p>
        </w:tc>
      </w:tr>
      <w:tr w:rsidR="00F05CA5" w14:paraId="35F1EEB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70BF5C" w14:textId="77777777" w:rsidR="00F05CA5" w:rsidRDefault="00F05CA5" w:rsidP="00FC3298">
            <w:pPr>
              <w:rPr>
                <w:lang w:val="en-US"/>
              </w:rPr>
            </w:pPr>
          </w:p>
        </w:tc>
        <w:tc>
          <w:tcPr>
            <w:tcW w:w="1276" w:type="dxa"/>
            <w:gridSpan w:val="2"/>
            <w:tcBorders>
              <w:top w:val="nil"/>
              <w:bottom w:val="single" w:sz="2" w:space="0" w:color="auto"/>
            </w:tcBorders>
            <w:vAlign w:val="center"/>
          </w:tcPr>
          <w:p w14:paraId="306A0E0E" w14:textId="77777777" w:rsidR="00F05CA5" w:rsidRDefault="00F05CA5" w:rsidP="00FC3298">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14:paraId="6FA9FCA2" w14:textId="77777777" w:rsidR="00F05CA5" w:rsidRDefault="00F05CA5" w:rsidP="00FC3298">
            <w:pPr>
              <w:rPr>
                <w:lang w:val="en-US"/>
              </w:rPr>
            </w:pPr>
            <w:r>
              <w:rPr>
                <w:lang w:val="en-US"/>
              </w:rPr>
              <w:t>Vibrator de adincime</w:t>
            </w:r>
          </w:p>
        </w:tc>
        <w:tc>
          <w:tcPr>
            <w:tcW w:w="993" w:type="dxa"/>
            <w:gridSpan w:val="2"/>
            <w:tcBorders>
              <w:top w:val="nil"/>
              <w:bottom w:val="single" w:sz="2" w:space="0" w:color="auto"/>
            </w:tcBorders>
          </w:tcPr>
          <w:p w14:paraId="674DD2FA"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FA3B20A" w14:textId="77777777" w:rsidR="00F05CA5" w:rsidRDefault="00F05CA5" w:rsidP="00FC3298">
            <w:pPr>
              <w:rPr>
                <w:lang w:val="en-US"/>
              </w:rPr>
            </w:pPr>
            <w:r>
              <w:rPr>
                <w:lang w:val="en-US"/>
              </w:rPr>
              <w:t>1,218</w:t>
            </w:r>
          </w:p>
        </w:tc>
      </w:tr>
      <w:tr w:rsidR="00F05CA5" w14:paraId="0DFA0E0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FCE74" w14:textId="77777777" w:rsidR="00F05CA5" w:rsidRDefault="00F05CA5" w:rsidP="00FC3298">
            <w:pPr>
              <w:rPr>
                <w:lang w:val="en-US"/>
              </w:rPr>
            </w:pPr>
          </w:p>
        </w:tc>
        <w:tc>
          <w:tcPr>
            <w:tcW w:w="1276" w:type="dxa"/>
            <w:gridSpan w:val="2"/>
            <w:tcBorders>
              <w:top w:val="nil"/>
              <w:bottom w:val="single" w:sz="2" w:space="0" w:color="auto"/>
            </w:tcBorders>
            <w:vAlign w:val="center"/>
          </w:tcPr>
          <w:p w14:paraId="7F800829" w14:textId="77777777" w:rsidR="00F05CA5" w:rsidRDefault="00F05CA5" w:rsidP="00FC3298">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14:paraId="6DC60CCB" w14:textId="77777777" w:rsidR="00F05CA5" w:rsidRDefault="00F05CA5" w:rsidP="00FC3298">
            <w:pPr>
              <w:rPr>
                <w:lang w:val="en-US"/>
              </w:rPr>
            </w:pPr>
            <w:r>
              <w:rPr>
                <w:lang w:val="en-US"/>
              </w:rPr>
              <w:t>Automacara 6 - 10 tf</w:t>
            </w:r>
          </w:p>
        </w:tc>
        <w:tc>
          <w:tcPr>
            <w:tcW w:w="993" w:type="dxa"/>
            <w:gridSpan w:val="2"/>
            <w:tcBorders>
              <w:top w:val="nil"/>
              <w:bottom w:val="single" w:sz="2" w:space="0" w:color="auto"/>
            </w:tcBorders>
          </w:tcPr>
          <w:p w14:paraId="61E5CA5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79082E3" w14:textId="77777777" w:rsidR="00F05CA5" w:rsidRDefault="00F05CA5" w:rsidP="00FC3298">
            <w:pPr>
              <w:rPr>
                <w:lang w:val="en-US"/>
              </w:rPr>
            </w:pPr>
            <w:r>
              <w:rPr>
                <w:lang w:val="en-US"/>
              </w:rPr>
              <w:t>0,508</w:t>
            </w:r>
          </w:p>
        </w:tc>
      </w:tr>
      <w:tr w:rsidR="00F05CA5" w:rsidRPr="00EB582C" w14:paraId="031D8720" w14:textId="77777777" w:rsidTr="00FC3298">
        <w:trPr>
          <w:trHeight w:val="340"/>
        </w:trPr>
        <w:tc>
          <w:tcPr>
            <w:tcW w:w="709" w:type="dxa"/>
            <w:tcBorders>
              <w:top w:val="nil"/>
              <w:left w:val="single" w:sz="6" w:space="0" w:color="auto"/>
              <w:bottom w:val="nil"/>
              <w:right w:val="nil"/>
            </w:tcBorders>
          </w:tcPr>
          <w:p w14:paraId="4CF96BBA"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7A68D19"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B7FB958"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DF646D4"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C07EF3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76FB272" w14:textId="77777777" w:rsidR="00F05CA5" w:rsidRPr="00EB582C" w:rsidRDefault="00F05CA5" w:rsidP="00FC3298">
            <w:pPr>
              <w:rPr>
                <w:lang w:val="en-US"/>
              </w:rPr>
            </w:pPr>
          </w:p>
        </w:tc>
      </w:tr>
      <w:tr w:rsidR="00F05CA5" w14:paraId="47A2E62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D58396" w14:textId="77777777" w:rsidR="00F05CA5" w:rsidRDefault="00F05CA5" w:rsidP="00FC3298">
            <w:pPr>
              <w:rPr>
                <w:lang w:val="en-US"/>
              </w:rPr>
            </w:pPr>
            <w:r>
              <w:rPr>
                <w:lang w:val="en-US"/>
              </w:rPr>
              <w:t>46</w:t>
            </w:r>
          </w:p>
        </w:tc>
        <w:tc>
          <w:tcPr>
            <w:tcW w:w="1276" w:type="dxa"/>
            <w:gridSpan w:val="2"/>
            <w:tcBorders>
              <w:top w:val="single" w:sz="4" w:space="0" w:color="auto"/>
              <w:bottom w:val="single" w:sz="4" w:space="0" w:color="auto"/>
            </w:tcBorders>
          </w:tcPr>
          <w:p w14:paraId="0025C460" w14:textId="77777777" w:rsidR="00F05CA5" w:rsidRDefault="00F05CA5" w:rsidP="00FC3298">
            <w:pPr>
              <w:rPr>
                <w:lang w:val="en-US"/>
              </w:rPr>
            </w:pPr>
            <w:r>
              <w:rPr>
                <w:lang w:val="en-US"/>
              </w:rPr>
              <w:t>Pret de piata</w:t>
            </w:r>
          </w:p>
          <w:p w14:paraId="43EB47C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42E74C4"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Trepte Otel-</w:t>
            </w:r>
            <w:proofErr w:type="gramStart"/>
            <w:r>
              <w:rPr>
                <w:lang w:val="en-US"/>
              </w:rPr>
              <w:t>PE,pentru</w:t>
            </w:r>
            <w:proofErr w:type="gramEnd"/>
            <w:r>
              <w:rPr>
                <w:lang w:val="en-US"/>
              </w:rPr>
              <w:t xml:space="preserve"> camine de vizitare</w:t>
            </w:r>
            <w:r>
              <w:rPr>
                <w:rFonts w:ascii="Times New Roman CYR" w:hAnsi="Times New Roman CYR" w:cs="Times New Roman CYR"/>
                <w:sz w:val="16"/>
                <w:szCs w:val="16"/>
                <w:lang w:val="en-US"/>
              </w:rPr>
              <w:t xml:space="preserve"> </w:t>
            </w:r>
          </w:p>
          <w:p w14:paraId="75425DA3"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E0F3FA3"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A0908C8" w14:textId="77777777" w:rsidR="00F05CA5" w:rsidRDefault="00F05CA5" w:rsidP="00FC3298">
            <w:pPr>
              <w:jc w:val="center"/>
              <w:rPr>
                <w:lang w:val="en-US"/>
              </w:rPr>
            </w:pPr>
            <w:r>
              <w:rPr>
                <w:lang w:val="en-US"/>
              </w:rPr>
              <w:t>132,000</w:t>
            </w:r>
          </w:p>
        </w:tc>
      </w:tr>
      <w:tr w:rsidR="00F05CA5" w14:paraId="458DF86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54090" w14:textId="77777777" w:rsidR="00F05CA5" w:rsidRDefault="00F05CA5" w:rsidP="00FC3298">
            <w:pPr>
              <w:rPr>
                <w:lang w:val="en-US"/>
              </w:rPr>
            </w:pPr>
          </w:p>
        </w:tc>
        <w:tc>
          <w:tcPr>
            <w:tcW w:w="1276" w:type="dxa"/>
            <w:gridSpan w:val="2"/>
            <w:tcBorders>
              <w:top w:val="nil"/>
              <w:bottom w:val="single" w:sz="2" w:space="0" w:color="auto"/>
            </w:tcBorders>
            <w:vAlign w:val="center"/>
          </w:tcPr>
          <w:p w14:paraId="7A6AA395" w14:textId="77777777" w:rsidR="00F05CA5" w:rsidRDefault="00F05CA5" w:rsidP="00FC3298">
            <w:pPr>
              <w:jc w:val="center"/>
              <w:rPr>
                <w:sz w:val="16"/>
                <w:szCs w:val="16"/>
                <w:lang w:val="en-US"/>
              </w:rPr>
            </w:pPr>
            <w:r>
              <w:rPr>
                <w:sz w:val="16"/>
                <w:szCs w:val="16"/>
                <w:lang w:val="en-US"/>
              </w:rPr>
              <w:t>123</w:t>
            </w:r>
          </w:p>
        </w:tc>
        <w:tc>
          <w:tcPr>
            <w:tcW w:w="4252" w:type="dxa"/>
            <w:gridSpan w:val="3"/>
            <w:tcBorders>
              <w:top w:val="nil"/>
              <w:bottom w:val="single" w:sz="2" w:space="0" w:color="auto"/>
            </w:tcBorders>
          </w:tcPr>
          <w:p w14:paraId="68129213" w14:textId="77777777" w:rsidR="00F05CA5" w:rsidRDefault="00F05CA5" w:rsidP="00FC3298">
            <w:pPr>
              <w:rPr>
                <w:lang w:val="en-US"/>
              </w:rPr>
            </w:pPr>
            <w:r>
              <w:rPr>
                <w:lang w:val="en-US"/>
              </w:rPr>
              <w:t>Trepte Otel-PE,pentru camine de vizitare,350x230mm</w:t>
            </w:r>
          </w:p>
        </w:tc>
        <w:tc>
          <w:tcPr>
            <w:tcW w:w="993" w:type="dxa"/>
            <w:gridSpan w:val="2"/>
            <w:tcBorders>
              <w:top w:val="nil"/>
              <w:bottom w:val="single" w:sz="2" w:space="0" w:color="auto"/>
            </w:tcBorders>
          </w:tcPr>
          <w:p w14:paraId="2B7AC1FD"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1F70CDA5" w14:textId="77777777" w:rsidR="00F05CA5" w:rsidRDefault="00F05CA5" w:rsidP="00FC3298">
            <w:pPr>
              <w:rPr>
                <w:lang w:val="en-US"/>
              </w:rPr>
            </w:pPr>
            <w:r>
              <w:rPr>
                <w:lang w:val="en-US"/>
              </w:rPr>
              <w:t>132,000</w:t>
            </w:r>
          </w:p>
        </w:tc>
      </w:tr>
      <w:tr w:rsidR="00F05CA5" w:rsidRPr="00EB582C" w14:paraId="16820E1A" w14:textId="77777777" w:rsidTr="00FC3298">
        <w:trPr>
          <w:trHeight w:val="340"/>
        </w:trPr>
        <w:tc>
          <w:tcPr>
            <w:tcW w:w="709" w:type="dxa"/>
            <w:tcBorders>
              <w:top w:val="nil"/>
              <w:left w:val="single" w:sz="6" w:space="0" w:color="auto"/>
              <w:bottom w:val="nil"/>
              <w:right w:val="nil"/>
            </w:tcBorders>
          </w:tcPr>
          <w:p w14:paraId="727F4981"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833BBA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3B2846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28F417C"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CCFFD81"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23CEDF8" w14:textId="77777777" w:rsidR="00F05CA5" w:rsidRPr="00EB582C" w:rsidRDefault="00F05CA5" w:rsidP="00FC3298">
            <w:pPr>
              <w:rPr>
                <w:lang w:val="en-US"/>
              </w:rPr>
            </w:pPr>
          </w:p>
        </w:tc>
      </w:tr>
      <w:tr w:rsidR="00F05CA5" w14:paraId="09D232F8"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63A81B" w14:textId="77777777" w:rsidR="00F05CA5" w:rsidRDefault="00F05CA5" w:rsidP="00FC3298">
            <w:pPr>
              <w:rPr>
                <w:lang w:val="en-US"/>
              </w:rPr>
            </w:pPr>
            <w:r>
              <w:rPr>
                <w:lang w:val="en-US"/>
              </w:rPr>
              <w:t>47</w:t>
            </w:r>
          </w:p>
        </w:tc>
        <w:tc>
          <w:tcPr>
            <w:tcW w:w="1276" w:type="dxa"/>
            <w:gridSpan w:val="2"/>
            <w:tcBorders>
              <w:top w:val="single" w:sz="4" w:space="0" w:color="auto"/>
              <w:bottom w:val="single" w:sz="4" w:space="0" w:color="auto"/>
            </w:tcBorders>
          </w:tcPr>
          <w:p w14:paraId="0834D12E" w14:textId="77777777" w:rsidR="00F05CA5" w:rsidRDefault="00F05CA5" w:rsidP="00FC3298">
            <w:pPr>
              <w:rPr>
                <w:lang w:val="en-US"/>
              </w:rPr>
            </w:pPr>
            <w:r>
              <w:rPr>
                <w:lang w:val="en-US"/>
              </w:rPr>
              <w:t>pret de piata</w:t>
            </w:r>
          </w:p>
          <w:p w14:paraId="6D497C1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72B83C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Consumul de metale pentru consolidarea caminelor de vizitare</w:t>
            </w:r>
            <w:r>
              <w:rPr>
                <w:rFonts w:ascii="Times New Roman CYR" w:hAnsi="Times New Roman CYR" w:cs="Times New Roman CYR"/>
                <w:sz w:val="16"/>
                <w:szCs w:val="16"/>
                <w:lang w:val="en-US"/>
              </w:rPr>
              <w:t xml:space="preserve"> </w:t>
            </w:r>
          </w:p>
          <w:p w14:paraId="1B6A82D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02B4CDF" w14:textId="77777777" w:rsidR="00F05CA5" w:rsidRDefault="00F05CA5" w:rsidP="00FC3298">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7830F920" w14:textId="77777777" w:rsidR="00F05CA5" w:rsidRDefault="00F05CA5" w:rsidP="00FC3298">
            <w:pPr>
              <w:jc w:val="center"/>
              <w:rPr>
                <w:lang w:val="en-US"/>
              </w:rPr>
            </w:pPr>
            <w:r>
              <w:rPr>
                <w:lang w:val="en-US"/>
              </w:rPr>
              <w:t>267,280</w:t>
            </w:r>
          </w:p>
        </w:tc>
      </w:tr>
      <w:tr w:rsidR="00F05CA5" w14:paraId="32F9463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A0EC3" w14:textId="77777777" w:rsidR="00F05CA5" w:rsidRDefault="00F05CA5" w:rsidP="00FC3298">
            <w:pPr>
              <w:rPr>
                <w:lang w:val="en-US"/>
              </w:rPr>
            </w:pPr>
          </w:p>
        </w:tc>
        <w:tc>
          <w:tcPr>
            <w:tcW w:w="1276" w:type="dxa"/>
            <w:gridSpan w:val="2"/>
            <w:tcBorders>
              <w:top w:val="nil"/>
              <w:bottom w:val="single" w:sz="2" w:space="0" w:color="auto"/>
            </w:tcBorders>
            <w:vAlign w:val="center"/>
          </w:tcPr>
          <w:p w14:paraId="1715314C" w14:textId="77777777" w:rsidR="00F05CA5" w:rsidRDefault="00F05CA5" w:rsidP="00FC3298">
            <w:pPr>
              <w:jc w:val="center"/>
              <w:rPr>
                <w:sz w:val="16"/>
                <w:szCs w:val="16"/>
                <w:lang w:val="en-US"/>
              </w:rPr>
            </w:pPr>
            <w:r>
              <w:rPr>
                <w:sz w:val="16"/>
                <w:szCs w:val="16"/>
                <w:lang w:val="en-US"/>
              </w:rPr>
              <w:t>1234</w:t>
            </w:r>
          </w:p>
        </w:tc>
        <w:tc>
          <w:tcPr>
            <w:tcW w:w="4252" w:type="dxa"/>
            <w:gridSpan w:val="3"/>
            <w:tcBorders>
              <w:top w:val="nil"/>
              <w:bottom w:val="single" w:sz="2" w:space="0" w:color="auto"/>
            </w:tcBorders>
          </w:tcPr>
          <w:p w14:paraId="2310FE03" w14:textId="77777777" w:rsidR="00F05CA5" w:rsidRDefault="00F05CA5" w:rsidP="00FC3298">
            <w:pPr>
              <w:rPr>
                <w:lang w:val="en-US"/>
              </w:rPr>
            </w:pPr>
            <w:r>
              <w:rPr>
                <w:lang w:val="en-US"/>
              </w:rPr>
              <w:t>H-elemente (conform specificatiei)</w:t>
            </w:r>
          </w:p>
        </w:tc>
        <w:tc>
          <w:tcPr>
            <w:tcW w:w="993" w:type="dxa"/>
            <w:gridSpan w:val="2"/>
            <w:tcBorders>
              <w:top w:val="nil"/>
              <w:bottom w:val="single" w:sz="2" w:space="0" w:color="auto"/>
            </w:tcBorders>
          </w:tcPr>
          <w:p w14:paraId="5DED84EA"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7C10FE50" w14:textId="77777777" w:rsidR="00F05CA5" w:rsidRDefault="00F05CA5" w:rsidP="00FC3298">
            <w:pPr>
              <w:rPr>
                <w:lang w:val="en-US"/>
              </w:rPr>
            </w:pPr>
            <w:r>
              <w:rPr>
                <w:lang w:val="en-US"/>
              </w:rPr>
              <w:t>267,280</w:t>
            </w:r>
          </w:p>
        </w:tc>
      </w:tr>
      <w:tr w:rsidR="00F05CA5" w:rsidRPr="00EB582C" w14:paraId="5FB4662A" w14:textId="77777777" w:rsidTr="00FC3298">
        <w:trPr>
          <w:trHeight w:val="340"/>
        </w:trPr>
        <w:tc>
          <w:tcPr>
            <w:tcW w:w="709" w:type="dxa"/>
            <w:tcBorders>
              <w:top w:val="nil"/>
              <w:left w:val="single" w:sz="6" w:space="0" w:color="auto"/>
              <w:bottom w:val="nil"/>
              <w:right w:val="nil"/>
            </w:tcBorders>
          </w:tcPr>
          <w:p w14:paraId="2006747C"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2AF72BE"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FD1B79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B7E0502"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C930B0C"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01BA5CD" w14:textId="77777777" w:rsidR="00F05CA5" w:rsidRPr="00EB582C" w:rsidRDefault="00F05CA5" w:rsidP="00FC3298">
            <w:pPr>
              <w:rPr>
                <w:lang w:val="en-US"/>
              </w:rPr>
            </w:pPr>
          </w:p>
        </w:tc>
      </w:tr>
      <w:tr w:rsidR="00F05CA5" w14:paraId="3F03AA62"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C0380B" w14:textId="77777777" w:rsidR="00F05CA5" w:rsidRDefault="00F05CA5" w:rsidP="00FC3298">
            <w:pPr>
              <w:rPr>
                <w:lang w:val="en-US"/>
              </w:rPr>
            </w:pPr>
            <w:r>
              <w:rPr>
                <w:lang w:val="en-US"/>
              </w:rPr>
              <w:t>48</w:t>
            </w:r>
          </w:p>
        </w:tc>
        <w:tc>
          <w:tcPr>
            <w:tcW w:w="1276" w:type="dxa"/>
            <w:gridSpan w:val="2"/>
            <w:tcBorders>
              <w:top w:val="single" w:sz="4" w:space="0" w:color="auto"/>
              <w:bottom w:val="single" w:sz="4" w:space="0" w:color="auto"/>
            </w:tcBorders>
          </w:tcPr>
          <w:p w14:paraId="3732CF38" w14:textId="77777777" w:rsidR="00F05CA5" w:rsidRDefault="00F05CA5" w:rsidP="00FC3298">
            <w:pPr>
              <w:rPr>
                <w:lang w:val="en-US"/>
              </w:rPr>
            </w:pPr>
            <w:r>
              <w:rPr>
                <w:lang w:val="en-US"/>
              </w:rPr>
              <w:t>IzD04A</w:t>
            </w:r>
          </w:p>
          <w:p w14:paraId="33446D4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321707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p w14:paraId="14E49B77"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12CDEFA"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5172DFE1" w14:textId="77777777" w:rsidR="00F05CA5" w:rsidRDefault="00F05CA5" w:rsidP="00FC3298">
            <w:pPr>
              <w:jc w:val="center"/>
              <w:rPr>
                <w:lang w:val="en-US"/>
              </w:rPr>
            </w:pPr>
            <w:r>
              <w:rPr>
                <w:lang w:val="en-US"/>
              </w:rPr>
              <w:t>0,267</w:t>
            </w:r>
          </w:p>
        </w:tc>
      </w:tr>
      <w:tr w:rsidR="00F05CA5" w14:paraId="455F4EA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AC3DCF" w14:textId="77777777" w:rsidR="00F05CA5" w:rsidRDefault="00F05CA5" w:rsidP="00FC3298">
            <w:pPr>
              <w:rPr>
                <w:lang w:val="en-US"/>
              </w:rPr>
            </w:pPr>
          </w:p>
        </w:tc>
        <w:tc>
          <w:tcPr>
            <w:tcW w:w="1276" w:type="dxa"/>
            <w:gridSpan w:val="2"/>
            <w:tcBorders>
              <w:top w:val="nil"/>
              <w:bottom w:val="single" w:sz="2" w:space="0" w:color="auto"/>
            </w:tcBorders>
            <w:vAlign w:val="center"/>
          </w:tcPr>
          <w:p w14:paraId="0CCBD743" w14:textId="77777777" w:rsidR="00F05CA5" w:rsidRDefault="00F05CA5" w:rsidP="00FC3298">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14:paraId="030DED80" w14:textId="77777777" w:rsidR="00F05CA5" w:rsidRDefault="00F05CA5" w:rsidP="00FC3298">
            <w:pPr>
              <w:rPr>
                <w:lang w:val="en-US"/>
              </w:rPr>
            </w:pPr>
            <w:r>
              <w:rPr>
                <w:lang w:val="en-US"/>
              </w:rPr>
              <w:t>Vopsitor industrial</w:t>
            </w:r>
          </w:p>
        </w:tc>
        <w:tc>
          <w:tcPr>
            <w:tcW w:w="993" w:type="dxa"/>
            <w:gridSpan w:val="2"/>
            <w:tcBorders>
              <w:top w:val="nil"/>
              <w:bottom w:val="single" w:sz="2" w:space="0" w:color="auto"/>
            </w:tcBorders>
          </w:tcPr>
          <w:p w14:paraId="485CF7E7"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19F3FCC" w14:textId="77777777" w:rsidR="00F05CA5" w:rsidRDefault="00F05CA5" w:rsidP="00FC3298">
            <w:pPr>
              <w:rPr>
                <w:lang w:val="en-US"/>
              </w:rPr>
            </w:pPr>
            <w:r>
              <w:rPr>
                <w:lang w:val="en-US"/>
              </w:rPr>
              <w:t>1,020</w:t>
            </w:r>
          </w:p>
        </w:tc>
      </w:tr>
      <w:tr w:rsidR="00F05CA5" w14:paraId="217F7D9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591277" w14:textId="77777777" w:rsidR="00F05CA5" w:rsidRDefault="00F05CA5" w:rsidP="00FC3298">
            <w:pPr>
              <w:rPr>
                <w:lang w:val="en-US"/>
              </w:rPr>
            </w:pPr>
          </w:p>
        </w:tc>
        <w:tc>
          <w:tcPr>
            <w:tcW w:w="1276" w:type="dxa"/>
            <w:gridSpan w:val="2"/>
            <w:tcBorders>
              <w:top w:val="nil"/>
              <w:bottom w:val="single" w:sz="2" w:space="0" w:color="auto"/>
            </w:tcBorders>
            <w:vAlign w:val="center"/>
          </w:tcPr>
          <w:p w14:paraId="1826491B" w14:textId="77777777" w:rsidR="00F05CA5" w:rsidRDefault="00F05CA5" w:rsidP="00FC3298">
            <w:pPr>
              <w:jc w:val="center"/>
              <w:rPr>
                <w:sz w:val="16"/>
                <w:szCs w:val="16"/>
                <w:lang w:val="en-US"/>
              </w:rPr>
            </w:pPr>
            <w:r>
              <w:rPr>
                <w:sz w:val="16"/>
                <w:szCs w:val="16"/>
                <w:lang w:val="en-US"/>
              </w:rPr>
              <w:t>2430116103218</w:t>
            </w:r>
          </w:p>
        </w:tc>
        <w:tc>
          <w:tcPr>
            <w:tcW w:w="4252" w:type="dxa"/>
            <w:gridSpan w:val="3"/>
            <w:tcBorders>
              <w:top w:val="nil"/>
              <w:bottom w:val="single" w:sz="2" w:space="0" w:color="auto"/>
            </w:tcBorders>
          </w:tcPr>
          <w:p w14:paraId="0FCF5D9D" w14:textId="77777777" w:rsidR="00F05CA5" w:rsidRDefault="00F05CA5" w:rsidP="00FC3298">
            <w:pPr>
              <w:rPr>
                <w:lang w:val="en-US"/>
              </w:rPr>
            </w:pPr>
            <w:r>
              <w:rPr>
                <w:lang w:val="en-US"/>
              </w:rPr>
              <w:t>Vopsea de ulei orice culoare</w:t>
            </w:r>
          </w:p>
        </w:tc>
        <w:tc>
          <w:tcPr>
            <w:tcW w:w="993" w:type="dxa"/>
            <w:gridSpan w:val="2"/>
            <w:tcBorders>
              <w:top w:val="nil"/>
              <w:bottom w:val="single" w:sz="2" w:space="0" w:color="auto"/>
            </w:tcBorders>
          </w:tcPr>
          <w:p w14:paraId="21470A7B"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3D69DE3C" w14:textId="77777777" w:rsidR="00F05CA5" w:rsidRDefault="00F05CA5" w:rsidP="00FC3298">
            <w:pPr>
              <w:rPr>
                <w:lang w:val="en-US"/>
              </w:rPr>
            </w:pPr>
            <w:r>
              <w:rPr>
                <w:lang w:val="en-US"/>
              </w:rPr>
              <w:t>1,388</w:t>
            </w:r>
          </w:p>
        </w:tc>
      </w:tr>
      <w:tr w:rsidR="00F05CA5" w14:paraId="35F4FD0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0C804" w14:textId="77777777" w:rsidR="00F05CA5" w:rsidRDefault="00F05CA5" w:rsidP="00FC3298">
            <w:pPr>
              <w:rPr>
                <w:lang w:val="en-US"/>
              </w:rPr>
            </w:pPr>
          </w:p>
        </w:tc>
        <w:tc>
          <w:tcPr>
            <w:tcW w:w="1276" w:type="dxa"/>
            <w:gridSpan w:val="2"/>
            <w:tcBorders>
              <w:top w:val="nil"/>
              <w:bottom w:val="single" w:sz="2" w:space="0" w:color="auto"/>
            </w:tcBorders>
            <w:vAlign w:val="center"/>
          </w:tcPr>
          <w:p w14:paraId="40061EF7" w14:textId="77777777" w:rsidR="00F05CA5" w:rsidRDefault="00F05CA5" w:rsidP="00FC3298">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45DEB795" w14:textId="77777777" w:rsidR="00F05CA5" w:rsidRDefault="00F05CA5" w:rsidP="00FC3298">
            <w:pPr>
              <w:rPr>
                <w:lang w:val="en-US"/>
              </w:rPr>
            </w:pPr>
            <w:r>
              <w:rPr>
                <w:lang w:val="en-US"/>
              </w:rPr>
              <w:t>White spirit</w:t>
            </w:r>
          </w:p>
        </w:tc>
        <w:tc>
          <w:tcPr>
            <w:tcW w:w="993" w:type="dxa"/>
            <w:gridSpan w:val="2"/>
            <w:tcBorders>
              <w:top w:val="nil"/>
              <w:bottom w:val="single" w:sz="2" w:space="0" w:color="auto"/>
            </w:tcBorders>
          </w:tcPr>
          <w:p w14:paraId="0C359E68"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000AB601" w14:textId="77777777" w:rsidR="00F05CA5" w:rsidRDefault="00F05CA5" w:rsidP="00FC3298">
            <w:pPr>
              <w:rPr>
                <w:lang w:val="en-US"/>
              </w:rPr>
            </w:pPr>
            <w:r>
              <w:rPr>
                <w:lang w:val="en-US"/>
              </w:rPr>
              <w:t>0,096</w:t>
            </w:r>
          </w:p>
        </w:tc>
      </w:tr>
      <w:tr w:rsidR="00F05CA5" w:rsidRPr="00EB582C" w14:paraId="6DF3E794" w14:textId="77777777" w:rsidTr="00FC3298">
        <w:trPr>
          <w:trHeight w:val="340"/>
        </w:trPr>
        <w:tc>
          <w:tcPr>
            <w:tcW w:w="709" w:type="dxa"/>
            <w:tcBorders>
              <w:top w:val="nil"/>
              <w:left w:val="single" w:sz="6" w:space="0" w:color="auto"/>
              <w:bottom w:val="nil"/>
              <w:right w:val="nil"/>
            </w:tcBorders>
          </w:tcPr>
          <w:p w14:paraId="129B1BDC"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38877C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567D142"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AD37AC9"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E1A587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3C1D421" w14:textId="77777777" w:rsidR="00F05CA5" w:rsidRPr="00EB582C" w:rsidRDefault="00F05CA5" w:rsidP="00FC3298">
            <w:pPr>
              <w:rPr>
                <w:lang w:val="en-US"/>
              </w:rPr>
            </w:pPr>
          </w:p>
        </w:tc>
      </w:tr>
      <w:tr w:rsidR="00F05CA5" w14:paraId="6BD1356D"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0800B1" w14:textId="77777777" w:rsidR="00F05CA5" w:rsidRDefault="00F05CA5" w:rsidP="00FC3298">
            <w:pPr>
              <w:rPr>
                <w:lang w:val="en-US"/>
              </w:rPr>
            </w:pPr>
            <w:r>
              <w:rPr>
                <w:lang w:val="en-US"/>
              </w:rPr>
              <w:t>49</w:t>
            </w:r>
          </w:p>
        </w:tc>
        <w:tc>
          <w:tcPr>
            <w:tcW w:w="1276" w:type="dxa"/>
            <w:gridSpan w:val="2"/>
            <w:tcBorders>
              <w:top w:val="single" w:sz="4" w:space="0" w:color="auto"/>
              <w:bottom w:val="single" w:sz="4" w:space="0" w:color="auto"/>
            </w:tcBorders>
          </w:tcPr>
          <w:p w14:paraId="6B0F5DBD" w14:textId="77777777" w:rsidR="00F05CA5" w:rsidRDefault="00F05CA5" w:rsidP="00FC3298">
            <w:pPr>
              <w:rPr>
                <w:lang w:val="en-US"/>
              </w:rPr>
            </w:pPr>
            <w:r>
              <w:rPr>
                <w:lang w:val="en-US"/>
              </w:rPr>
              <w:t>IzF04A k=2</w:t>
            </w:r>
          </w:p>
          <w:p w14:paraId="478C1AE3"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4F060C9"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(Hidroizolarea interioara si exterioara a caminelor de vizitare)</w:t>
            </w:r>
            <w:r>
              <w:rPr>
                <w:rFonts w:ascii="Times New Roman CYR" w:hAnsi="Times New Roman CYR" w:cs="Times New Roman CYR"/>
                <w:sz w:val="16"/>
                <w:szCs w:val="16"/>
                <w:lang w:val="en-US"/>
              </w:rPr>
              <w:t xml:space="preserve"> </w:t>
            </w:r>
          </w:p>
          <w:p w14:paraId="74BDF58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6823010" w14:textId="77777777" w:rsidR="00F05CA5" w:rsidRDefault="00F05CA5" w:rsidP="00FC3298">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3B7AA9CF" w14:textId="77777777" w:rsidR="00F05CA5" w:rsidRDefault="00F05CA5" w:rsidP="00FC3298">
            <w:pPr>
              <w:jc w:val="center"/>
              <w:rPr>
                <w:lang w:val="en-US"/>
              </w:rPr>
            </w:pPr>
            <w:r>
              <w:rPr>
                <w:lang w:val="en-US"/>
              </w:rPr>
              <w:t>187,000</w:t>
            </w:r>
          </w:p>
        </w:tc>
      </w:tr>
      <w:tr w:rsidR="00F05CA5" w14:paraId="2E1EFA2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FB7E86" w14:textId="77777777" w:rsidR="00F05CA5" w:rsidRDefault="00F05CA5" w:rsidP="00FC3298">
            <w:pPr>
              <w:rPr>
                <w:lang w:val="en-US"/>
              </w:rPr>
            </w:pPr>
          </w:p>
        </w:tc>
        <w:tc>
          <w:tcPr>
            <w:tcW w:w="1276" w:type="dxa"/>
            <w:gridSpan w:val="2"/>
            <w:tcBorders>
              <w:top w:val="nil"/>
              <w:bottom w:val="single" w:sz="2" w:space="0" w:color="auto"/>
            </w:tcBorders>
            <w:vAlign w:val="center"/>
          </w:tcPr>
          <w:p w14:paraId="7231B21E" w14:textId="77777777" w:rsidR="00F05CA5" w:rsidRDefault="00F05CA5" w:rsidP="00FC3298">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778B2820" w14:textId="77777777" w:rsidR="00F05CA5" w:rsidRDefault="00F05CA5" w:rsidP="00FC3298">
            <w:pPr>
              <w:rPr>
                <w:lang w:val="en-US"/>
              </w:rPr>
            </w:pPr>
            <w:r>
              <w:rPr>
                <w:lang w:val="en-US"/>
              </w:rPr>
              <w:t>Izolator hidrofug</w:t>
            </w:r>
          </w:p>
        </w:tc>
        <w:tc>
          <w:tcPr>
            <w:tcW w:w="993" w:type="dxa"/>
            <w:gridSpan w:val="2"/>
            <w:tcBorders>
              <w:top w:val="nil"/>
              <w:bottom w:val="single" w:sz="2" w:space="0" w:color="auto"/>
            </w:tcBorders>
          </w:tcPr>
          <w:p w14:paraId="308F3DF3"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02486388" w14:textId="77777777" w:rsidR="00F05CA5" w:rsidRDefault="00F05CA5" w:rsidP="00FC3298">
            <w:pPr>
              <w:rPr>
                <w:lang w:val="en-US"/>
              </w:rPr>
            </w:pPr>
            <w:r>
              <w:rPr>
                <w:lang w:val="en-US"/>
              </w:rPr>
              <w:t>14,960</w:t>
            </w:r>
          </w:p>
        </w:tc>
      </w:tr>
      <w:tr w:rsidR="00F05CA5" w14:paraId="2EE5834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6E6D6C" w14:textId="77777777" w:rsidR="00F05CA5" w:rsidRDefault="00F05CA5" w:rsidP="00FC3298">
            <w:pPr>
              <w:rPr>
                <w:lang w:val="en-US"/>
              </w:rPr>
            </w:pPr>
          </w:p>
        </w:tc>
        <w:tc>
          <w:tcPr>
            <w:tcW w:w="1276" w:type="dxa"/>
            <w:gridSpan w:val="2"/>
            <w:tcBorders>
              <w:top w:val="nil"/>
              <w:bottom w:val="single" w:sz="2" w:space="0" w:color="auto"/>
            </w:tcBorders>
            <w:vAlign w:val="center"/>
          </w:tcPr>
          <w:p w14:paraId="2868CA3D" w14:textId="77777777" w:rsidR="00F05CA5" w:rsidRDefault="00F05CA5" w:rsidP="00FC3298">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14:paraId="57233F54" w14:textId="77777777" w:rsidR="00F05CA5" w:rsidRDefault="00F05CA5" w:rsidP="00FC3298">
            <w:pPr>
              <w:rPr>
                <w:lang w:val="en-US"/>
              </w:rPr>
            </w:pPr>
            <w:r>
              <w:rPr>
                <w:lang w:val="en-US"/>
              </w:rPr>
              <w:t xml:space="preserve">Bitum pt. hidroizolatii </w:t>
            </w:r>
          </w:p>
        </w:tc>
        <w:tc>
          <w:tcPr>
            <w:tcW w:w="993" w:type="dxa"/>
            <w:gridSpan w:val="2"/>
            <w:tcBorders>
              <w:top w:val="nil"/>
              <w:bottom w:val="single" w:sz="2" w:space="0" w:color="auto"/>
            </w:tcBorders>
          </w:tcPr>
          <w:p w14:paraId="7E416A0E"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2E8E948C" w14:textId="77777777" w:rsidR="00F05CA5" w:rsidRDefault="00F05CA5" w:rsidP="00FC3298">
            <w:pPr>
              <w:rPr>
                <w:lang w:val="en-US"/>
              </w:rPr>
            </w:pPr>
            <w:r>
              <w:rPr>
                <w:lang w:val="en-US"/>
              </w:rPr>
              <w:t>635,800</w:t>
            </w:r>
          </w:p>
        </w:tc>
      </w:tr>
      <w:tr w:rsidR="00F05CA5" w14:paraId="4420B58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9C1B0" w14:textId="77777777" w:rsidR="00F05CA5" w:rsidRDefault="00F05CA5" w:rsidP="00FC3298">
            <w:pPr>
              <w:rPr>
                <w:lang w:val="en-US"/>
              </w:rPr>
            </w:pPr>
          </w:p>
        </w:tc>
        <w:tc>
          <w:tcPr>
            <w:tcW w:w="1276" w:type="dxa"/>
            <w:gridSpan w:val="2"/>
            <w:tcBorders>
              <w:top w:val="nil"/>
              <w:bottom w:val="single" w:sz="2" w:space="0" w:color="auto"/>
            </w:tcBorders>
            <w:vAlign w:val="center"/>
          </w:tcPr>
          <w:p w14:paraId="63B84BAF" w14:textId="77777777" w:rsidR="00F05CA5" w:rsidRDefault="00F05CA5" w:rsidP="00FC3298">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303C751B" w14:textId="77777777" w:rsidR="00F05CA5" w:rsidRDefault="00F05CA5" w:rsidP="00FC3298">
            <w:pPr>
              <w:rPr>
                <w:lang w:val="en-US"/>
              </w:rPr>
            </w:pPr>
            <w:r>
              <w:rPr>
                <w:lang w:val="en-US"/>
              </w:rPr>
              <w:t>Filer de calcar saci S 539</w:t>
            </w:r>
          </w:p>
        </w:tc>
        <w:tc>
          <w:tcPr>
            <w:tcW w:w="993" w:type="dxa"/>
            <w:gridSpan w:val="2"/>
            <w:tcBorders>
              <w:top w:val="nil"/>
              <w:bottom w:val="single" w:sz="2" w:space="0" w:color="auto"/>
            </w:tcBorders>
          </w:tcPr>
          <w:p w14:paraId="1A65624E"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3E79077A" w14:textId="77777777" w:rsidR="00F05CA5" w:rsidRDefault="00F05CA5" w:rsidP="00FC3298">
            <w:pPr>
              <w:rPr>
                <w:lang w:val="en-US"/>
              </w:rPr>
            </w:pPr>
            <w:r>
              <w:rPr>
                <w:lang w:val="en-US"/>
              </w:rPr>
              <w:t>127,160</w:t>
            </w:r>
          </w:p>
        </w:tc>
      </w:tr>
      <w:tr w:rsidR="00F05CA5" w14:paraId="5B16528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1C115" w14:textId="77777777" w:rsidR="00F05CA5" w:rsidRDefault="00F05CA5" w:rsidP="00FC3298">
            <w:pPr>
              <w:rPr>
                <w:lang w:val="en-US"/>
              </w:rPr>
            </w:pPr>
          </w:p>
        </w:tc>
        <w:tc>
          <w:tcPr>
            <w:tcW w:w="1276" w:type="dxa"/>
            <w:gridSpan w:val="2"/>
            <w:tcBorders>
              <w:top w:val="nil"/>
              <w:bottom w:val="single" w:sz="2" w:space="0" w:color="auto"/>
            </w:tcBorders>
            <w:vAlign w:val="center"/>
          </w:tcPr>
          <w:p w14:paraId="30B91AD2" w14:textId="77777777" w:rsidR="00F05CA5" w:rsidRDefault="00F05CA5" w:rsidP="00FC3298">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14:paraId="4846BC1C" w14:textId="77777777" w:rsidR="00F05CA5" w:rsidRDefault="00F05CA5" w:rsidP="00FC3298">
            <w:pPr>
              <w:rPr>
                <w:lang w:val="en-US"/>
              </w:rPr>
            </w:pPr>
            <w:r>
              <w:rPr>
                <w:lang w:val="en-US"/>
              </w:rPr>
              <w:t>Lemne de foc de rasinoase (deseuri)</w:t>
            </w:r>
          </w:p>
        </w:tc>
        <w:tc>
          <w:tcPr>
            <w:tcW w:w="993" w:type="dxa"/>
            <w:gridSpan w:val="2"/>
            <w:tcBorders>
              <w:top w:val="nil"/>
              <w:bottom w:val="single" w:sz="2" w:space="0" w:color="auto"/>
            </w:tcBorders>
          </w:tcPr>
          <w:p w14:paraId="5CAB657F"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3661A57C" w14:textId="77777777" w:rsidR="00F05CA5" w:rsidRDefault="00F05CA5" w:rsidP="00FC3298">
            <w:pPr>
              <w:rPr>
                <w:lang w:val="en-US"/>
              </w:rPr>
            </w:pPr>
            <w:r>
              <w:rPr>
                <w:lang w:val="en-US"/>
              </w:rPr>
              <w:t>0,224</w:t>
            </w:r>
          </w:p>
        </w:tc>
      </w:tr>
      <w:tr w:rsidR="00F05CA5" w14:paraId="1DDD365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9B029" w14:textId="77777777" w:rsidR="00F05CA5" w:rsidRDefault="00F05CA5" w:rsidP="00FC3298">
            <w:pPr>
              <w:rPr>
                <w:lang w:val="en-US"/>
              </w:rPr>
            </w:pPr>
          </w:p>
        </w:tc>
        <w:tc>
          <w:tcPr>
            <w:tcW w:w="1276" w:type="dxa"/>
            <w:gridSpan w:val="2"/>
            <w:tcBorders>
              <w:top w:val="nil"/>
              <w:bottom w:val="single" w:sz="2" w:space="0" w:color="auto"/>
            </w:tcBorders>
            <w:vAlign w:val="center"/>
          </w:tcPr>
          <w:p w14:paraId="2B97CC91" w14:textId="77777777" w:rsidR="00F05CA5" w:rsidRDefault="00F05CA5" w:rsidP="00FC3298">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14:paraId="798FAEF1" w14:textId="77777777" w:rsidR="00F05CA5" w:rsidRDefault="00F05CA5" w:rsidP="00FC3298">
            <w:pPr>
              <w:rPr>
                <w:lang w:val="en-US"/>
              </w:rPr>
            </w:pPr>
            <w:r>
              <w:rPr>
                <w:lang w:val="en-US"/>
              </w:rPr>
              <w:t>Lemn de foc de foioase tari L=1m livrabil in dep S 2340</w:t>
            </w:r>
          </w:p>
        </w:tc>
        <w:tc>
          <w:tcPr>
            <w:tcW w:w="993" w:type="dxa"/>
            <w:gridSpan w:val="2"/>
            <w:tcBorders>
              <w:top w:val="nil"/>
              <w:bottom w:val="single" w:sz="2" w:space="0" w:color="auto"/>
            </w:tcBorders>
          </w:tcPr>
          <w:p w14:paraId="18374359"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1B1F611C" w14:textId="77777777" w:rsidR="00F05CA5" w:rsidRDefault="00F05CA5" w:rsidP="00FC3298">
            <w:pPr>
              <w:rPr>
                <w:lang w:val="en-US"/>
              </w:rPr>
            </w:pPr>
            <w:r>
              <w:rPr>
                <w:lang w:val="en-US"/>
              </w:rPr>
              <w:t>422,620</w:t>
            </w:r>
          </w:p>
        </w:tc>
      </w:tr>
      <w:tr w:rsidR="00F05CA5" w14:paraId="6B681CF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7B09F7" w14:textId="77777777" w:rsidR="00F05CA5" w:rsidRDefault="00F05CA5" w:rsidP="00FC3298">
            <w:pPr>
              <w:rPr>
                <w:lang w:val="en-US"/>
              </w:rPr>
            </w:pPr>
          </w:p>
        </w:tc>
        <w:tc>
          <w:tcPr>
            <w:tcW w:w="1276" w:type="dxa"/>
            <w:gridSpan w:val="2"/>
            <w:tcBorders>
              <w:top w:val="nil"/>
              <w:bottom w:val="single" w:sz="2" w:space="0" w:color="auto"/>
            </w:tcBorders>
            <w:vAlign w:val="center"/>
          </w:tcPr>
          <w:p w14:paraId="6D3A1874" w14:textId="77777777" w:rsidR="00F05CA5" w:rsidRDefault="00F05CA5" w:rsidP="00FC3298">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68C8FE2B" w14:textId="77777777" w:rsidR="00F05CA5" w:rsidRDefault="00F05CA5" w:rsidP="00FC3298">
            <w:pPr>
              <w:rPr>
                <w:lang w:val="en-US"/>
              </w:rPr>
            </w:pPr>
            <w:r>
              <w:rPr>
                <w:lang w:val="en-US"/>
              </w:rPr>
              <w:t>Macara fereastra de 0,0015 MN (0,15 tf)</w:t>
            </w:r>
          </w:p>
        </w:tc>
        <w:tc>
          <w:tcPr>
            <w:tcW w:w="993" w:type="dxa"/>
            <w:gridSpan w:val="2"/>
            <w:tcBorders>
              <w:top w:val="nil"/>
              <w:bottom w:val="single" w:sz="2" w:space="0" w:color="auto"/>
            </w:tcBorders>
          </w:tcPr>
          <w:p w14:paraId="01CBA459"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C6C8CF2" w14:textId="77777777" w:rsidR="00F05CA5" w:rsidRDefault="00F05CA5" w:rsidP="00FC3298">
            <w:pPr>
              <w:rPr>
                <w:lang w:val="en-US"/>
              </w:rPr>
            </w:pPr>
            <w:r>
              <w:rPr>
                <w:lang w:val="en-US"/>
              </w:rPr>
              <w:t>0,374</w:t>
            </w:r>
          </w:p>
        </w:tc>
      </w:tr>
      <w:tr w:rsidR="00F05CA5" w14:paraId="05FA90A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C4D02" w14:textId="77777777" w:rsidR="00F05CA5" w:rsidRDefault="00F05CA5" w:rsidP="00FC3298">
            <w:pPr>
              <w:rPr>
                <w:lang w:val="en-US"/>
              </w:rPr>
            </w:pPr>
          </w:p>
        </w:tc>
        <w:tc>
          <w:tcPr>
            <w:tcW w:w="1276" w:type="dxa"/>
            <w:gridSpan w:val="2"/>
            <w:tcBorders>
              <w:top w:val="nil"/>
              <w:bottom w:val="single" w:sz="2" w:space="0" w:color="auto"/>
            </w:tcBorders>
            <w:vAlign w:val="center"/>
          </w:tcPr>
          <w:p w14:paraId="02930366" w14:textId="77777777" w:rsidR="00F05CA5" w:rsidRDefault="00F05CA5" w:rsidP="00FC3298">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5CF5FFF9" w14:textId="77777777" w:rsidR="00F05CA5" w:rsidRDefault="00F05CA5" w:rsidP="00FC3298">
            <w:pPr>
              <w:rPr>
                <w:lang w:val="en-US"/>
              </w:rPr>
            </w:pPr>
            <w:r>
              <w:rPr>
                <w:lang w:val="en-US"/>
              </w:rPr>
              <w:t>Topitor bitum de 500 l</w:t>
            </w:r>
          </w:p>
        </w:tc>
        <w:tc>
          <w:tcPr>
            <w:tcW w:w="993" w:type="dxa"/>
            <w:gridSpan w:val="2"/>
            <w:tcBorders>
              <w:top w:val="nil"/>
              <w:bottom w:val="single" w:sz="2" w:space="0" w:color="auto"/>
            </w:tcBorders>
          </w:tcPr>
          <w:p w14:paraId="6469DBD5"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C236C32" w14:textId="77777777" w:rsidR="00F05CA5" w:rsidRDefault="00F05CA5" w:rsidP="00FC3298">
            <w:pPr>
              <w:rPr>
                <w:lang w:val="en-US"/>
              </w:rPr>
            </w:pPr>
            <w:r>
              <w:rPr>
                <w:lang w:val="en-US"/>
              </w:rPr>
              <w:t>4,862</w:t>
            </w:r>
          </w:p>
        </w:tc>
      </w:tr>
      <w:tr w:rsidR="00F05CA5" w:rsidRPr="00EB582C" w14:paraId="22E93AF3" w14:textId="77777777" w:rsidTr="00FC3298">
        <w:trPr>
          <w:trHeight w:val="340"/>
        </w:trPr>
        <w:tc>
          <w:tcPr>
            <w:tcW w:w="709" w:type="dxa"/>
            <w:tcBorders>
              <w:top w:val="nil"/>
              <w:left w:val="single" w:sz="6" w:space="0" w:color="auto"/>
              <w:bottom w:val="nil"/>
              <w:right w:val="nil"/>
            </w:tcBorders>
          </w:tcPr>
          <w:p w14:paraId="788B61DA"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635E19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C1BCE7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1CDAEE9"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ABBF32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676B8564" w14:textId="77777777" w:rsidR="00F05CA5" w:rsidRPr="00EB582C" w:rsidRDefault="00F05CA5" w:rsidP="00FC3298">
            <w:pPr>
              <w:rPr>
                <w:lang w:val="en-US"/>
              </w:rPr>
            </w:pPr>
          </w:p>
        </w:tc>
      </w:tr>
      <w:tr w:rsidR="00F05CA5" w14:paraId="0E78A919"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874C26" w14:textId="77777777" w:rsidR="00F05CA5" w:rsidRDefault="00F05CA5" w:rsidP="00FC3298">
            <w:pPr>
              <w:rPr>
                <w:lang w:val="en-US"/>
              </w:rPr>
            </w:pPr>
            <w:r>
              <w:rPr>
                <w:lang w:val="en-US"/>
              </w:rPr>
              <w:t>50</w:t>
            </w:r>
          </w:p>
        </w:tc>
        <w:tc>
          <w:tcPr>
            <w:tcW w:w="1276" w:type="dxa"/>
            <w:gridSpan w:val="2"/>
            <w:tcBorders>
              <w:top w:val="single" w:sz="4" w:space="0" w:color="auto"/>
              <w:bottom w:val="single" w:sz="4" w:space="0" w:color="auto"/>
            </w:tcBorders>
          </w:tcPr>
          <w:p w14:paraId="29813FC6" w14:textId="77777777" w:rsidR="00F05CA5" w:rsidRDefault="00F05CA5" w:rsidP="00FC3298">
            <w:pPr>
              <w:rPr>
                <w:lang w:val="en-US"/>
              </w:rPr>
            </w:pPr>
            <w:r>
              <w:rPr>
                <w:lang w:val="en-US"/>
              </w:rPr>
              <w:t>CA02B3</w:t>
            </w:r>
          </w:p>
          <w:p w14:paraId="5E784CF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82DAF3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Beton simplu turnat in egalizari, pante, sape la inaltimi pina la 35 m inclusiv, prepararea manuala si turnarea cu mijloace clasice beton clasa C 10/8 (Bc 10/B 150). Pereu</w:t>
            </w:r>
            <w:r>
              <w:rPr>
                <w:rFonts w:ascii="Times New Roman CYR" w:hAnsi="Times New Roman CYR" w:cs="Times New Roman CYR"/>
                <w:sz w:val="16"/>
                <w:szCs w:val="16"/>
                <w:lang w:val="en-US"/>
              </w:rPr>
              <w:t xml:space="preserve"> </w:t>
            </w:r>
          </w:p>
          <w:p w14:paraId="1BA7CB1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F27F43A"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AD0FCA3" w14:textId="77777777" w:rsidR="00F05CA5" w:rsidRDefault="00F05CA5" w:rsidP="00FC3298">
            <w:pPr>
              <w:jc w:val="center"/>
              <w:rPr>
                <w:lang w:val="en-US"/>
              </w:rPr>
            </w:pPr>
            <w:r>
              <w:rPr>
                <w:lang w:val="en-US"/>
              </w:rPr>
              <w:t>2,860</w:t>
            </w:r>
          </w:p>
        </w:tc>
      </w:tr>
      <w:tr w:rsidR="00F05CA5" w14:paraId="51FCAE1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BDA2E" w14:textId="77777777" w:rsidR="00F05CA5" w:rsidRDefault="00F05CA5" w:rsidP="00FC3298">
            <w:pPr>
              <w:rPr>
                <w:lang w:val="en-US"/>
              </w:rPr>
            </w:pPr>
          </w:p>
        </w:tc>
        <w:tc>
          <w:tcPr>
            <w:tcW w:w="1276" w:type="dxa"/>
            <w:gridSpan w:val="2"/>
            <w:tcBorders>
              <w:top w:val="nil"/>
              <w:bottom w:val="single" w:sz="2" w:space="0" w:color="auto"/>
            </w:tcBorders>
            <w:vAlign w:val="center"/>
          </w:tcPr>
          <w:p w14:paraId="69EDF618" w14:textId="77777777" w:rsidR="00F05CA5" w:rsidRDefault="00F05CA5"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6906D952" w14:textId="77777777" w:rsidR="00F05CA5" w:rsidRDefault="00F05CA5" w:rsidP="00FC3298">
            <w:pPr>
              <w:rPr>
                <w:lang w:val="en-US"/>
              </w:rPr>
            </w:pPr>
            <w:r>
              <w:rPr>
                <w:lang w:val="en-US"/>
              </w:rPr>
              <w:t>Betonist</w:t>
            </w:r>
          </w:p>
        </w:tc>
        <w:tc>
          <w:tcPr>
            <w:tcW w:w="993" w:type="dxa"/>
            <w:gridSpan w:val="2"/>
            <w:tcBorders>
              <w:top w:val="nil"/>
              <w:bottom w:val="single" w:sz="2" w:space="0" w:color="auto"/>
            </w:tcBorders>
          </w:tcPr>
          <w:p w14:paraId="46CC207D"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007455C" w14:textId="77777777" w:rsidR="00F05CA5" w:rsidRDefault="00F05CA5" w:rsidP="00FC3298">
            <w:pPr>
              <w:rPr>
                <w:lang w:val="en-US"/>
              </w:rPr>
            </w:pPr>
            <w:r>
              <w:rPr>
                <w:lang w:val="en-US"/>
              </w:rPr>
              <w:t>22,022</w:t>
            </w:r>
          </w:p>
        </w:tc>
      </w:tr>
      <w:tr w:rsidR="00F05CA5" w14:paraId="1E20862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08A9D" w14:textId="77777777" w:rsidR="00F05CA5" w:rsidRDefault="00F05CA5" w:rsidP="00FC3298">
            <w:pPr>
              <w:rPr>
                <w:lang w:val="en-US"/>
              </w:rPr>
            </w:pPr>
          </w:p>
        </w:tc>
        <w:tc>
          <w:tcPr>
            <w:tcW w:w="1276" w:type="dxa"/>
            <w:gridSpan w:val="2"/>
            <w:tcBorders>
              <w:top w:val="nil"/>
              <w:bottom w:val="single" w:sz="2" w:space="0" w:color="auto"/>
            </w:tcBorders>
            <w:vAlign w:val="center"/>
          </w:tcPr>
          <w:p w14:paraId="40C2A172" w14:textId="77777777" w:rsidR="00F05CA5" w:rsidRDefault="00F05CA5" w:rsidP="00FC3298">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5B86849" w14:textId="77777777" w:rsidR="00F05CA5" w:rsidRDefault="00F05CA5" w:rsidP="00FC3298">
            <w:pPr>
              <w:rPr>
                <w:lang w:val="en-US"/>
              </w:rPr>
            </w:pPr>
            <w:r>
              <w:rPr>
                <w:lang w:val="en-US"/>
              </w:rPr>
              <w:t>Muncitor deservire CM</w:t>
            </w:r>
          </w:p>
        </w:tc>
        <w:tc>
          <w:tcPr>
            <w:tcW w:w="993" w:type="dxa"/>
            <w:gridSpan w:val="2"/>
            <w:tcBorders>
              <w:top w:val="nil"/>
              <w:bottom w:val="single" w:sz="2" w:space="0" w:color="auto"/>
            </w:tcBorders>
          </w:tcPr>
          <w:p w14:paraId="0E857225"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0789CB5" w14:textId="77777777" w:rsidR="00F05CA5" w:rsidRDefault="00F05CA5" w:rsidP="00FC3298">
            <w:pPr>
              <w:rPr>
                <w:lang w:val="en-US"/>
              </w:rPr>
            </w:pPr>
            <w:r>
              <w:rPr>
                <w:lang w:val="en-US"/>
              </w:rPr>
              <w:t>1,859</w:t>
            </w:r>
          </w:p>
        </w:tc>
      </w:tr>
      <w:tr w:rsidR="00F05CA5" w14:paraId="5D7B733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64035" w14:textId="77777777" w:rsidR="00F05CA5" w:rsidRDefault="00F05CA5" w:rsidP="00FC3298">
            <w:pPr>
              <w:rPr>
                <w:lang w:val="en-US"/>
              </w:rPr>
            </w:pPr>
          </w:p>
        </w:tc>
        <w:tc>
          <w:tcPr>
            <w:tcW w:w="1276" w:type="dxa"/>
            <w:gridSpan w:val="2"/>
            <w:tcBorders>
              <w:top w:val="nil"/>
              <w:bottom w:val="single" w:sz="2" w:space="0" w:color="auto"/>
            </w:tcBorders>
            <w:vAlign w:val="center"/>
          </w:tcPr>
          <w:p w14:paraId="309A0F24" w14:textId="77777777" w:rsidR="00F05CA5" w:rsidRDefault="00F05CA5" w:rsidP="00FC3298">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2143A269" w14:textId="77777777" w:rsidR="00F05CA5" w:rsidRDefault="00F05CA5" w:rsidP="00FC3298">
            <w:pPr>
              <w:rPr>
                <w:lang w:val="en-US"/>
              </w:rPr>
            </w:pPr>
            <w:r>
              <w:rPr>
                <w:lang w:val="en-US"/>
              </w:rPr>
              <w:t>Ciment metalurgic cu adaosuri M 30 saci S1500</w:t>
            </w:r>
          </w:p>
        </w:tc>
        <w:tc>
          <w:tcPr>
            <w:tcW w:w="993" w:type="dxa"/>
            <w:gridSpan w:val="2"/>
            <w:tcBorders>
              <w:top w:val="nil"/>
              <w:bottom w:val="single" w:sz="2" w:space="0" w:color="auto"/>
            </w:tcBorders>
          </w:tcPr>
          <w:p w14:paraId="3ABA50D0"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18BB1E05" w14:textId="77777777" w:rsidR="00F05CA5" w:rsidRDefault="00F05CA5" w:rsidP="00FC3298">
            <w:pPr>
              <w:rPr>
                <w:lang w:val="en-US"/>
              </w:rPr>
            </w:pPr>
            <w:r>
              <w:rPr>
                <w:lang w:val="en-US"/>
              </w:rPr>
              <w:t>831,917</w:t>
            </w:r>
          </w:p>
        </w:tc>
      </w:tr>
      <w:tr w:rsidR="00F05CA5" w14:paraId="63FB39C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FF72B" w14:textId="77777777" w:rsidR="00F05CA5" w:rsidRDefault="00F05CA5" w:rsidP="00FC3298">
            <w:pPr>
              <w:rPr>
                <w:lang w:val="en-US"/>
              </w:rPr>
            </w:pPr>
          </w:p>
        </w:tc>
        <w:tc>
          <w:tcPr>
            <w:tcW w:w="1276" w:type="dxa"/>
            <w:gridSpan w:val="2"/>
            <w:tcBorders>
              <w:top w:val="nil"/>
              <w:bottom w:val="single" w:sz="2" w:space="0" w:color="auto"/>
            </w:tcBorders>
            <w:vAlign w:val="center"/>
          </w:tcPr>
          <w:p w14:paraId="6DBA25ED" w14:textId="77777777" w:rsidR="00F05CA5" w:rsidRDefault="00F05CA5"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194DF83A" w14:textId="77777777" w:rsidR="00F05CA5" w:rsidRDefault="00F05CA5" w:rsidP="00FC3298">
            <w:pPr>
              <w:rPr>
                <w:lang w:val="en-US"/>
              </w:rPr>
            </w:pPr>
            <w:r>
              <w:rPr>
                <w:lang w:val="en-US"/>
              </w:rPr>
              <w:t>Nisip sortat nespalat de riu si lacuri 0,0-7,0 mm</w:t>
            </w:r>
          </w:p>
        </w:tc>
        <w:tc>
          <w:tcPr>
            <w:tcW w:w="993" w:type="dxa"/>
            <w:gridSpan w:val="2"/>
            <w:tcBorders>
              <w:top w:val="nil"/>
              <w:bottom w:val="single" w:sz="2" w:space="0" w:color="auto"/>
            </w:tcBorders>
          </w:tcPr>
          <w:p w14:paraId="5F3877C0"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1456E0D0" w14:textId="77777777" w:rsidR="00F05CA5" w:rsidRDefault="00F05CA5" w:rsidP="00FC3298">
            <w:pPr>
              <w:rPr>
                <w:lang w:val="en-US"/>
              </w:rPr>
            </w:pPr>
            <w:r>
              <w:rPr>
                <w:lang w:val="en-US"/>
              </w:rPr>
              <w:t>2,213</w:t>
            </w:r>
          </w:p>
        </w:tc>
      </w:tr>
      <w:tr w:rsidR="00F05CA5" w14:paraId="2319C56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E4FD5C" w14:textId="77777777" w:rsidR="00F05CA5" w:rsidRDefault="00F05CA5" w:rsidP="00FC3298">
            <w:pPr>
              <w:rPr>
                <w:lang w:val="en-US"/>
              </w:rPr>
            </w:pPr>
          </w:p>
        </w:tc>
        <w:tc>
          <w:tcPr>
            <w:tcW w:w="1276" w:type="dxa"/>
            <w:gridSpan w:val="2"/>
            <w:tcBorders>
              <w:top w:val="nil"/>
              <w:bottom w:val="single" w:sz="2" w:space="0" w:color="auto"/>
            </w:tcBorders>
            <w:vAlign w:val="center"/>
          </w:tcPr>
          <w:p w14:paraId="66D87960" w14:textId="77777777" w:rsidR="00F05CA5" w:rsidRDefault="00F05CA5" w:rsidP="00FC3298">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14:paraId="19B5589B" w14:textId="77777777" w:rsidR="00F05CA5" w:rsidRDefault="00F05CA5" w:rsidP="00FC3298">
            <w:pPr>
              <w:rPr>
                <w:lang w:val="en-US"/>
              </w:rPr>
            </w:pPr>
            <w:r>
              <w:rPr>
                <w:lang w:val="en-US"/>
              </w:rPr>
              <w:t>Pietris ciuruit  spalat de mal 7-30 mm</w:t>
            </w:r>
          </w:p>
        </w:tc>
        <w:tc>
          <w:tcPr>
            <w:tcW w:w="993" w:type="dxa"/>
            <w:gridSpan w:val="2"/>
            <w:tcBorders>
              <w:top w:val="nil"/>
              <w:bottom w:val="single" w:sz="2" w:space="0" w:color="auto"/>
            </w:tcBorders>
          </w:tcPr>
          <w:p w14:paraId="5D14E808"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06165DD1" w14:textId="77777777" w:rsidR="00F05CA5" w:rsidRDefault="00F05CA5" w:rsidP="00FC3298">
            <w:pPr>
              <w:rPr>
                <w:lang w:val="en-US"/>
              </w:rPr>
            </w:pPr>
            <w:r>
              <w:rPr>
                <w:lang w:val="en-US"/>
              </w:rPr>
              <w:t>1,979</w:t>
            </w:r>
          </w:p>
        </w:tc>
      </w:tr>
      <w:tr w:rsidR="00F05CA5" w14:paraId="2ED4CDC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7269C" w14:textId="77777777" w:rsidR="00F05CA5" w:rsidRDefault="00F05CA5" w:rsidP="00FC3298">
            <w:pPr>
              <w:rPr>
                <w:lang w:val="en-US"/>
              </w:rPr>
            </w:pPr>
          </w:p>
        </w:tc>
        <w:tc>
          <w:tcPr>
            <w:tcW w:w="1276" w:type="dxa"/>
            <w:gridSpan w:val="2"/>
            <w:tcBorders>
              <w:top w:val="nil"/>
              <w:bottom w:val="single" w:sz="2" w:space="0" w:color="auto"/>
            </w:tcBorders>
            <w:vAlign w:val="center"/>
          </w:tcPr>
          <w:p w14:paraId="435103DE" w14:textId="77777777" w:rsidR="00F05CA5" w:rsidRDefault="00F05CA5" w:rsidP="00FC3298">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60E2348" w14:textId="77777777" w:rsidR="00F05CA5" w:rsidRDefault="00F05CA5" w:rsidP="00FC3298">
            <w:pPr>
              <w:rPr>
                <w:lang w:val="en-US"/>
              </w:rPr>
            </w:pPr>
            <w:r>
              <w:rPr>
                <w:lang w:val="en-US"/>
              </w:rPr>
              <w:t xml:space="preserve">Apa pentru mortare si betoane </w:t>
            </w:r>
          </w:p>
        </w:tc>
        <w:tc>
          <w:tcPr>
            <w:tcW w:w="993" w:type="dxa"/>
            <w:gridSpan w:val="2"/>
            <w:tcBorders>
              <w:top w:val="nil"/>
              <w:bottom w:val="single" w:sz="2" w:space="0" w:color="auto"/>
            </w:tcBorders>
          </w:tcPr>
          <w:p w14:paraId="376C4D82"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50E65196" w14:textId="77777777" w:rsidR="00F05CA5" w:rsidRDefault="00F05CA5" w:rsidP="00FC3298">
            <w:pPr>
              <w:rPr>
                <w:lang w:val="en-US"/>
              </w:rPr>
            </w:pPr>
            <w:r>
              <w:rPr>
                <w:lang w:val="en-US"/>
              </w:rPr>
              <w:t>0,838</w:t>
            </w:r>
          </w:p>
        </w:tc>
      </w:tr>
      <w:tr w:rsidR="00F05CA5" w14:paraId="184F730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E6D615" w14:textId="77777777" w:rsidR="00F05CA5" w:rsidRDefault="00F05CA5" w:rsidP="00FC3298">
            <w:pPr>
              <w:rPr>
                <w:lang w:val="en-US"/>
              </w:rPr>
            </w:pPr>
          </w:p>
        </w:tc>
        <w:tc>
          <w:tcPr>
            <w:tcW w:w="1276" w:type="dxa"/>
            <w:gridSpan w:val="2"/>
            <w:tcBorders>
              <w:top w:val="nil"/>
              <w:bottom w:val="single" w:sz="2" w:space="0" w:color="auto"/>
            </w:tcBorders>
            <w:vAlign w:val="center"/>
          </w:tcPr>
          <w:p w14:paraId="16AFC377" w14:textId="77777777" w:rsidR="00F05CA5" w:rsidRDefault="00F05CA5" w:rsidP="00FC3298">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6FEA6BEB" w14:textId="77777777" w:rsidR="00F05CA5" w:rsidRDefault="00F05CA5" w:rsidP="00FC3298">
            <w:pPr>
              <w:rPr>
                <w:lang w:val="en-US"/>
              </w:rPr>
            </w:pPr>
            <w:r>
              <w:rPr>
                <w:lang w:val="en-US"/>
              </w:rPr>
              <w:t xml:space="preserve">Macara </w:t>
            </w:r>
          </w:p>
        </w:tc>
        <w:tc>
          <w:tcPr>
            <w:tcW w:w="993" w:type="dxa"/>
            <w:gridSpan w:val="2"/>
            <w:tcBorders>
              <w:top w:val="nil"/>
              <w:bottom w:val="single" w:sz="2" w:space="0" w:color="auto"/>
            </w:tcBorders>
          </w:tcPr>
          <w:p w14:paraId="0F3AFF59"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562BF3D" w14:textId="77777777" w:rsidR="00F05CA5" w:rsidRDefault="00F05CA5" w:rsidP="00FC3298">
            <w:pPr>
              <w:rPr>
                <w:lang w:val="en-US"/>
              </w:rPr>
            </w:pPr>
            <w:r>
              <w:rPr>
                <w:lang w:val="en-US"/>
              </w:rPr>
              <w:t>0,715</w:t>
            </w:r>
          </w:p>
        </w:tc>
      </w:tr>
      <w:tr w:rsidR="00F05CA5" w14:paraId="4DEC667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FDCF81" w14:textId="77777777" w:rsidR="00F05CA5" w:rsidRDefault="00F05CA5" w:rsidP="00FC3298">
            <w:pPr>
              <w:rPr>
                <w:lang w:val="en-US"/>
              </w:rPr>
            </w:pPr>
          </w:p>
        </w:tc>
        <w:tc>
          <w:tcPr>
            <w:tcW w:w="1276" w:type="dxa"/>
            <w:gridSpan w:val="2"/>
            <w:tcBorders>
              <w:top w:val="nil"/>
              <w:bottom w:val="single" w:sz="2" w:space="0" w:color="auto"/>
            </w:tcBorders>
            <w:vAlign w:val="center"/>
          </w:tcPr>
          <w:p w14:paraId="360E6586" w14:textId="77777777" w:rsidR="00F05CA5" w:rsidRDefault="00F05CA5" w:rsidP="00FC3298">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14:paraId="6159A177" w14:textId="77777777" w:rsidR="00F05CA5" w:rsidRDefault="00F05CA5" w:rsidP="00FC3298">
            <w:pPr>
              <w:rPr>
                <w:lang w:val="en-US"/>
              </w:rPr>
            </w:pPr>
            <w:r>
              <w:rPr>
                <w:lang w:val="en-US"/>
              </w:rPr>
              <w:t>Vibrator de suprafata</w:t>
            </w:r>
          </w:p>
        </w:tc>
        <w:tc>
          <w:tcPr>
            <w:tcW w:w="993" w:type="dxa"/>
            <w:gridSpan w:val="2"/>
            <w:tcBorders>
              <w:top w:val="nil"/>
              <w:bottom w:val="single" w:sz="2" w:space="0" w:color="auto"/>
            </w:tcBorders>
          </w:tcPr>
          <w:p w14:paraId="46943FA0"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059BE75" w14:textId="77777777" w:rsidR="00F05CA5" w:rsidRDefault="00F05CA5" w:rsidP="00FC3298">
            <w:pPr>
              <w:rPr>
                <w:lang w:val="en-US"/>
              </w:rPr>
            </w:pPr>
            <w:r>
              <w:rPr>
                <w:lang w:val="en-US"/>
              </w:rPr>
              <w:t>1,144</w:t>
            </w:r>
          </w:p>
        </w:tc>
      </w:tr>
      <w:tr w:rsidR="00F05CA5" w:rsidRPr="00EB582C" w14:paraId="1A9BF093" w14:textId="77777777" w:rsidTr="00FC3298">
        <w:trPr>
          <w:trHeight w:val="340"/>
        </w:trPr>
        <w:tc>
          <w:tcPr>
            <w:tcW w:w="709" w:type="dxa"/>
            <w:tcBorders>
              <w:top w:val="nil"/>
              <w:left w:val="single" w:sz="6" w:space="0" w:color="auto"/>
              <w:bottom w:val="nil"/>
              <w:right w:val="nil"/>
            </w:tcBorders>
          </w:tcPr>
          <w:p w14:paraId="0123ECE1"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A431AB3"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B64304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D9BE9C8"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164720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5773E41" w14:textId="77777777" w:rsidR="00F05CA5" w:rsidRPr="00EB582C" w:rsidRDefault="00F05CA5" w:rsidP="00FC3298">
            <w:pPr>
              <w:rPr>
                <w:lang w:val="en-US"/>
              </w:rPr>
            </w:pPr>
          </w:p>
        </w:tc>
      </w:tr>
      <w:tr w:rsidR="00F05CA5" w14:paraId="1EFBF622"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B68EA47" w14:textId="77777777" w:rsidR="00F05CA5" w:rsidRDefault="00F05CA5" w:rsidP="00FC3298">
            <w:pPr>
              <w:rPr>
                <w:sz w:val="8"/>
                <w:szCs w:val="8"/>
                <w:lang w:val="en-US"/>
              </w:rPr>
            </w:pPr>
          </w:p>
        </w:tc>
        <w:tc>
          <w:tcPr>
            <w:tcW w:w="1276" w:type="dxa"/>
            <w:gridSpan w:val="2"/>
            <w:tcBorders>
              <w:left w:val="nil"/>
              <w:bottom w:val="nil"/>
              <w:right w:val="nil"/>
            </w:tcBorders>
          </w:tcPr>
          <w:p w14:paraId="32F08C72" w14:textId="77777777" w:rsidR="00F05CA5" w:rsidRDefault="00F05CA5" w:rsidP="00FC3298">
            <w:pPr>
              <w:rPr>
                <w:sz w:val="8"/>
                <w:szCs w:val="8"/>
                <w:lang w:val="en-US"/>
              </w:rPr>
            </w:pPr>
          </w:p>
        </w:tc>
        <w:tc>
          <w:tcPr>
            <w:tcW w:w="3402" w:type="dxa"/>
            <w:gridSpan w:val="2"/>
            <w:tcBorders>
              <w:left w:val="nil"/>
              <w:bottom w:val="nil"/>
              <w:right w:val="nil"/>
            </w:tcBorders>
          </w:tcPr>
          <w:p w14:paraId="5148C58F" w14:textId="77777777" w:rsidR="00F05CA5" w:rsidRDefault="00F05CA5" w:rsidP="00FC3298">
            <w:pPr>
              <w:rPr>
                <w:sz w:val="8"/>
                <w:szCs w:val="8"/>
                <w:lang w:val="en-US"/>
              </w:rPr>
            </w:pPr>
          </w:p>
          <w:p w14:paraId="6FCFD81C" w14:textId="77777777" w:rsidR="00F05CA5" w:rsidRDefault="00F05CA5" w:rsidP="00FC3298">
            <w:pPr>
              <w:rPr>
                <w:sz w:val="8"/>
                <w:szCs w:val="8"/>
                <w:lang w:val="en-US"/>
              </w:rPr>
            </w:pPr>
          </w:p>
          <w:p w14:paraId="13A2B039" w14:textId="77777777" w:rsidR="00F05CA5" w:rsidRDefault="00F05CA5" w:rsidP="00FC3298">
            <w:pPr>
              <w:rPr>
                <w:sz w:val="8"/>
                <w:szCs w:val="8"/>
                <w:lang w:val="en-US"/>
              </w:rPr>
            </w:pPr>
          </w:p>
        </w:tc>
        <w:tc>
          <w:tcPr>
            <w:tcW w:w="1134" w:type="dxa"/>
            <w:gridSpan w:val="2"/>
            <w:tcBorders>
              <w:left w:val="nil"/>
              <w:bottom w:val="nil"/>
              <w:right w:val="nil"/>
            </w:tcBorders>
          </w:tcPr>
          <w:p w14:paraId="634F2C88" w14:textId="77777777" w:rsidR="00F05CA5" w:rsidRDefault="00F05CA5" w:rsidP="00FC3298">
            <w:pPr>
              <w:rPr>
                <w:sz w:val="8"/>
                <w:szCs w:val="8"/>
                <w:lang w:val="en-US"/>
              </w:rPr>
            </w:pPr>
          </w:p>
        </w:tc>
        <w:tc>
          <w:tcPr>
            <w:tcW w:w="1134" w:type="dxa"/>
            <w:gridSpan w:val="2"/>
            <w:tcBorders>
              <w:left w:val="nil"/>
              <w:bottom w:val="nil"/>
              <w:right w:val="nil"/>
            </w:tcBorders>
          </w:tcPr>
          <w:p w14:paraId="6F6C5597" w14:textId="77777777" w:rsidR="00F05CA5" w:rsidRDefault="00F05CA5" w:rsidP="00FC3298">
            <w:pPr>
              <w:rPr>
                <w:sz w:val="8"/>
                <w:szCs w:val="8"/>
                <w:lang w:val="en-US"/>
              </w:rPr>
            </w:pPr>
          </w:p>
        </w:tc>
        <w:tc>
          <w:tcPr>
            <w:tcW w:w="1134" w:type="dxa"/>
            <w:tcBorders>
              <w:left w:val="nil"/>
              <w:bottom w:val="nil"/>
            </w:tcBorders>
          </w:tcPr>
          <w:p w14:paraId="2A1C692F" w14:textId="77777777" w:rsidR="00F05CA5" w:rsidRDefault="00F05CA5" w:rsidP="00FC3298">
            <w:pPr>
              <w:rPr>
                <w:sz w:val="8"/>
                <w:szCs w:val="8"/>
                <w:lang w:val="en-US"/>
              </w:rPr>
            </w:pPr>
          </w:p>
        </w:tc>
      </w:tr>
      <w:tr w:rsidR="00F05CA5" w:rsidRPr="00EB582C" w14:paraId="2BA9F752"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31E49D2"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C02E476"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160387A5"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0777353"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218FFB57" w14:textId="77777777" w:rsidR="00F05CA5" w:rsidRPr="00EB582C" w:rsidRDefault="00F05CA5" w:rsidP="00FC3298">
            <w:pPr>
              <w:rPr>
                <w:lang w:val="en-US"/>
              </w:rPr>
            </w:pPr>
          </w:p>
        </w:tc>
      </w:tr>
      <w:tr w:rsidR="00F05CA5" w:rsidRPr="008C64EF" w14:paraId="2FB0C27C"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281DFE7"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3B7775F6"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70F53E6C"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0B68B032" w14:textId="77777777" w:rsidR="00F05CA5" w:rsidRDefault="00F05CA5" w:rsidP="00FC3298">
            <w:pPr>
              <w:rPr>
                <w:sz w:val="8"/>
                <w:szCs w:val="8"/>
                <w:lang w:val="en-US"/>
              </w:rPr>
            </w:pPr>
            <w:r>
              <w:rPr>
                <w:b/>
                <w:bCs/>
                <w:lang w:val="en-US"/>
              </w:rPr>
              <w:t xml:space="preserve">Total </w:t>
            </w:r>
            <w:r>
              <w:rPr>
                <w:b/>
                <w:bCs/>
                <w:sz w:val="22"/>
                <w:szCs w:val="22"/>
                <w:lang w:val="en-US"/>
              </w:rPr>
              <w:t>Constructia caminelor de canalizare</w:t>
            </w:r>
          </w:p>
        </w:tc>
        <w:tc>
          <w:tcPr>
            <w:tcW w:w="1134" w:type="dxa"/>
            <w:gridSpan w:val="2"/>
            <w:tcBorders>
              <w:top w:val="single" w:sz="4" w:space="0" w:color="auto"/>
              <w:left w:val="nil"/>
              <w:bottom w:val="single" w:sz="4" w:space="0" w:color="auto"/>
              <w:right w:val="nil"/>
            </w:tcBorders>
          </w:tcPr>
          <w:p w14:paraId="4A3C247D"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00509D57" w14:textId="77777777" w:rsidR="00F05CA5" w:rsidRDefault="00F05CA5" w:rsidP="00FC3298">
            <w:pPr>
              <w:rPr>
                <w:b/>
                <w:bCs/>
                <w:lang w:val="en-US"/>
              </w:rPr>
            </w:pPr>
          </w:p>
        </w:tc>
      </w:tr>
      <w:tr w:rsidR="00F05CA5" w:rsidRPr="008C64EF" w14:paraId="370E5DE0"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B21EB83" w14:textId="77777777" w:rsidR="00F05CA5" w:rsidRDefault="00F05CA5" w:rsidP="00FC3298">
            <w:pPr>
              <w:rPr>
                <w:sz w:val="8"/>
                <w:szCs w:val="8"/>
                <w:lang w:val="en-US"/>
              </w:rPr>
            </w:pPr>
            <w:r>
              <w:rPr>
                <w:lang w:val="en-US"/>
              </w:rPr>
              <w:t xml:space="preserve"> </w:t>
            </w:r>
          </w:p>
        </w:tc>
        <w:tc>
          <w:tcPr>
            <w:tcW w:w="1276" w:type="dxa"/>
            <w:gridSpan w:val="2"/>
            <w:tcBorders>
              <w:left w:val="nil"/>
              <w:bottom w:val="nil"/>
              <w:right w:val="nil"/>
            </w:tcBorders>
          </w:tcPr>
          <w:p w14:paraId="4F54C7FF" w14:textId="77777777" w:rsidR="00F05CA5" w:rsidRDefault="00F05CA5" w:rsidP="00FC3298">
            <w:pPr>
              <w:rPr>
                <w:sz w:val="8"/>
                <w:szCs w:val="8"/>
                <w:lang w:val="en-US"/>
              </w:rPr>
            </w:pPr>
          </w:p>
        </w:tc>
        <w:tc>
          <w:tcPr>
            <w:tcW w:w="3402" w:type="dxa"/>
            <w:gridSpan w:val="2"/>
            <w:tcBorders>
              <w:left w:val="nil"/>
              <w:bottom w:val="nil"/>
              <w:right w:val="nil"/>
            </w:tcBorders>
          </w:tcPr>
          <w:p w14:paraId="02895F73" w14:textId="77777777" w:rsidR="00F05CA5" w:rsidRDefault="00F05CA5" w:rsidP="00FC3298">
            <w:pPr>
              <w:rPr>
                <w:sz w:val="8"/>
                <w:szCs w:val="8"/>
                <w:lang w:val="en-US"/>
              </w:rPr>
            </w:pPr>
          </w:p>
          <w:p w14:paraId="6B1F8223" w14:textId="77777777" w:rsidR="00F05CA5" w:rsidRDefault="00F05CA5" w:rsidP="00FC3298">
            <w:pPr>
              <w:rPr>
                <w:sz w:val="8"/>
                <w:szCs w:val="8"/>
                <w:lang w:val="en-US"/>
              </w:rPr>
            </w:pPr>
          </w:p>
          <w:p w14:paraId="32D05DDF" w14:textId="77777777" w:rsidR="00F05CA5" w:rsidRDefault="00F05CA5" w:rsidP="00FC3298">
            <w:pPr>
              <w:rPr>
                <w:sz w:val="8"/>
                <w:szCs w:val="8"/>
                <w:lang w:val="en-US"/>
              </w:rPr>
            </w:pPr>
          </w:p>
        </w:tc>
        <w:tc>
          <w:tcPr>
            <w:tcW w:w="1134" w:type="dxa"/>
            <w:gridSpan w:val="2"/>
            <w:tcBorders>
              <w:left w:val="nil"/>
              <w:bottom w:val="nil"/>
              <w:right w:val="nil"/>
            </w:tcBorders>
          </w:tcPr>
          <w:p w14:paraId="7EAE06CE" w14:textId="77777777" w:rsidR="00F05CA5" w:rsidRDefault="00F05CA5" w:rsidP="00FC3298">
            <w:pPr>
              <w:rPr>
                <w:sz w:val="8"/>
                <w:szCs w:val="8"/>
                <w:lang w:val="en-US"/>
              </w:rPr>
            </w:pPr>
          </w:p>
        </w:tc>
        <w:tc>
          <w:tcPr>
            <w:tcW w:w="1134" w:type="dxa"/>
            <w:gridSpan w:val="2"/>
            <w:tcBorders>
              <w:left w:val="nil"/>
              <w:bottom w:val="nil"/>
              <w:right w:val="nil"/>
            </w:tcBorders>
          </w:tcPr>
          <w:p w14:paraId="75480205" w14:textId="77777777" w:rsidR="00F05CA5" w:rsidRDefault="00F05CA5" w:rsidP="00FC3298">
            <w:pPr>
              <w:rPr>
                <w:sz w:val="8"/>
                <w:szCs w:val="8"/>
                <w:lang w:val="en-US"/>
              </w:rPr>
            </w:pPr>
          </w:p>
        </w:tc>
        <w:tc>
          <w:tcPr>
            <w:tcW w:w="1134" w:type="dxa"/>
            <w:tcBorders>
              <w:left w:val="nil"/>
              <w:bottom w:val="nil"/>
            </w:tcBorders>
          </w:tcPr>
          <w:p w14:paraId="66827D50" w14:textId="77777777" w:rsidR="00F05CA5" w:rsidRDefault="00F05CA5" w:rsidP="00FC3298">
            <w:pPr>
              <w:rPr>
                <w:sz w:val="8"/>
                <w:szCs w:val="8"/>
                <w:lang w:val="en-US"/>
              </w:rPr>
            </w:pPr>
          </w:p>
        </w:tc>
      </w:tr>
      <w:tr w:rsidR="00F05CA5" w:rsidRPr="00EB582C" w14:paraId="37923396"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D341EDC"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390B883"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32034438"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25CEEE3"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02454C71" w14:textId="77777777" w:rsidR="00F05CA5" w:rsidRPr="00EB582C" w:rsidRDefault="00F05CA5" w:rsidP="00FC3298">
            <w:pPr>
              <w:rPr>
                <w:lang w:val="en-US"/>
              </w:rPr>
            </w:pPr>
          </w:p>
        </w:tc>
      </w:tr>
      <w:tr w:rsidR="00F05CA5" w:rsidRPr="008C64EF" w14:paraId="7DAE43B9"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ED1E598"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556202D6"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2C13A715"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08FD9438" w14:textId="77777777" w:rsidR="00F05CA5" w:rsidRDefault="00F05CA5" w:rsidP="00FC3298">
            <w:pPr>
              <w:rPr>
                <w:sz w:val="8"/>
                <w:szCs w:val="8"/>
                <w:lang w:val="en-US"/>
              </w:rPr>
            </w:pPr>
            <w:r>
              <w:rPr>
                <w:b/>
                <w:bCs/>
                <w:lang w:val="en-US"/>
              </w:rPr>
              <w:t xml:space="preserve">Total </w:t>
            </w:r>
            <w:r>
              <w:rPr>
                <w:b/>
                <w:bCs/>
                <w:sz w:val="22"/>
                <w:szCs w:val="22"/>
                <w:lang w:val="en-US"/>
              </w:rPr>
              <w:t>Retele exterioare de canalizare C1</w:t>
            </w:r>
          </w:p>
        </w:tc>
        <w:tc>
          <w:tcPr>
            <w:tcW w:w="1134" w:type="dxa"/>
            <w:gridSpan w:val="2"/>
            <w:tcBorders>
              <w:top w:val="single" w:sz="4" w:space="0" w:color="auto"/>
              <w:left w:val="nil"/>
              <w:bottom w:val="single" w:sz="4" w:space="0" w:color="auto"/>
              <w:right w:val="nil"/>
            </w:tcBorders>
          </w:tcPr>
          <w:p w14:paraId="032BD5AE"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3B12391" w14:textId="77777777" w:rsidR="00F05CA5" w:rsidRDefault="00F05CA5" w:rsidP="00FC3298">
            <w:pPr>
              <w:rPr>
                <w:b/>
                <w:bCs/>
                <w:lang w:val="en-US"/>
              </w:rPr>
            </w:pPr>
          </w:p>
        </w:tc>
      </w:tr>
    </w:tbl>
    <w:p w14:paraId="2168FD14" w14:textId="77777777" w:rsidR="00F05CA5" w:rsidRDefault="00F05CA5" w:rsidP="00F05CA5">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F05CA5" w:rsidRPr="00EB582C" w14:paraId="539CABB8"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53C1BF42"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4AD31C65" w14:textId="77777777" w:rsidR="00F05CA5" w:rsidRDefault="00F05CA5" w:rsidP="00FC3298">
            <w:pPr>
              <w:rPr>
                <w:lang w:val="en-US"/>
              </w:rPr>
            </w:pPr>
            <w:r>
              <w:rPr>
                <w:lang w:val="en-US"/>
              </w:rPr>
              <w:t>Total</w:t>
            </w:r>
          </w:p>
        </w:tc>
        <w:tc>
          <w:tcPr>
            <w:tcW w:w="1134" w:type="dxa"/>
            <w:tcBorders>
              <w:top w:val="single" w:sz="4" w:space="0" w:color="auto"/>
              <w:left w:val="nil"/>
              <w:bottom w:val="single" w:sz="4" w:space="0" w:color="auto"/>
              <w:right w:val="nil"/>
            </w:tcBorders>
          </w:tcPr>
          <w:p w14:paraId="1FF52B3B"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1B88366D" w14:textId="77777777" w:rsidR="00F05CA5" w:rsidRPr="00EB582C" w:rsidRDefault="00F05CA5" w:rsidP="00FC3298">
            <w:pPr>
              <w:jc w:val="center"/>
              <w:rPr>
                <w:lang w:val="en-US"/>
              </w:rPr>
            </w:pPr>
          </w:p>
        </w:tc>
      </w:tr>
      <w:tr w:rsidR="00F05CA5" w:rsidRPr="00EB582C" w14:paraId="3AC2C9CB"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3C748D8E"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5E676703" w14:textId="77777777" w:rsidR="00F05CA5" w:rsidRDefault="00F05CA5" w:rsidP="00FC3298">
            <w:pPr>
              <w:rPr>
                <w:lang w:val="en-US"/>
              </w:rPr>
            </w:pPr>
            <w:r>
              <w:rPr>
                <w:lang w:val="en-US"/>
              </w:rPr>
              <w:t>Fondul social</w:t>
            </w:r>
          </w:p>
        </w:tc>
        <w:tc>
          <w:tcPr>
            <w:tcW w:w="1134" w:type="dxa"/>
            <w:tcBorders>
              <w:top w:val="single" w:sz="4" w:space="0" w:color="auto"/>
              <w:left w:val="nil"/>
              <w:bottom w:val="single" w:sz="4" w:space="0" w:color="auto"/>
              <w:right w:val="nil"/>
            </w:tcBorders>
          </w:tcPr>
          <w:p w14:paraId="3FE7C38B"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39458317" w14:textId="77777777" w:rsidR="00F05CA5" w:rsidRPr="00EB582C" w:rsidRDefault="00F05CA5" w:rsidP="00FC3298">
            <w:pPr>
              <w:jc w:val="center"/>
              <w:rPr>
                <w:lang w:val="en-US"/>
              </w:rPr>
            </w:pPr>
          </w:p>
        </w:tc>
      </w:tr>
      <w:tr w:rsidR="00F05CA5" w:rsidRPr="00EB582C" w14:paraId="21326903"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5DC452AD"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4FA4A032" w14:textId="77777777" w:rsidR="00F05CA5" w:rsidRDefault="00F05CA5" w:rsidP="00FC3298">
            <w:pPr>
              <w:rPr>
                <w:lang w:val="en-US"/>
              </w:rPr>
            </w:pPr>
            <w:r>
              <w:rPr>
                <w:lang w:val="en-US"/>
              </w:rPr>
              <w:t>Transportarea materialelor</w:t>
            </w:r>
          </w:p>
        </w:tc>
        <w:tc>
          <w:tcPr>
            <w:tcW w:w="1134" w:type="dxa"/>
            <w:tcBorders>
              <w:top w:val="single" w:sz="4" w:space="0" w:color="auto"/>
              <w:left w:val="nil"/>
              <w:bottom w:val="single" w:sz="4" w:space="0" w:color="auto"/>
              <w:right w:val="nil"/>
            </w:tcBorders>
          </w:tcPr>
          <w:p w14:paraId="79A286D6"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6B1BB66D" w14:textId="77777777" w:rsidR="00F05CA5" w:rsidRPr="00EB582C" w:rsidRDefault="00F05CA5" w:rsidP="00FC3298">
            <w:pPr>
              <w:jc w:val="center"/>
              <w:rPr>
                <w:lang w:val="en-US"/>
              </w:rPr>
            </w:pPr>
          </w:p>
        </w:tc>
      </w:tr>
      <w:tr w:rsidR="00F05CA5" w:rsidRPr="00EB582C" w14:paraId="358CEAA2"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25F363D8"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054A2173" w14:textId="77777777" w:rsidR="00F05CA5" w:rsidRDefault="00F05CA5" w:rsidP="00FC3298">
            <w:pPr>
              <w:rPr>
                <w:lang w:val="en-US"/>
              </w:rPr>
            </w:pPr>
            <w:r>
              <w:rPr>
                <w:lang w:val="en-US"/>
              </w:rPr>
              <w:t>Depozitarea materialelor</w:t>
            </w:r>
          </w:p>
        </w:tc>
        <w:tc>
          <w:tcPr>
            <w:tcW w:w="1134" w:type="dxa"/>
            <w:tcBorders>
              <w:top w:val="single" w:sz="4" w:space="0" w:color="auto"/>
              <w:left w:val="nil"/>
              <w:bottom w:val="single" w:sz="4" w:space="0" w:color="auto"/>
              <w:right w:val="nil"/>
            </w:tcBorders>
          </w:tcPr>
          <w:p w14:paraId="07F1F34D"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680F7F20" w14:textId="77777777" w:rsidR="00F05CA5" w:rsidRPr="00EB582C" w:rsidRDefault="00F05CA5" w:rsidP="00FC3298">
            <w:pPr>
              <w:jc w:val="center"/>
              <w:rPr>
                <w:lang w:val="en-US"/>
              </w:rPr>
            </w:pPr>
          </w:p>
        </w:tc>
      </w:tr>
      <w:tr w:rsidR="00F05CA5" w:rsidRPr="00EB582C" w14:paraId="30388667"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7A1213ED"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22936B74" w14:textId="77777777" w:rsidR="00F05CA5" w:rsidRDefault="00F05CA5" w:rsidP="00FC3298">
            <w:pPr>
              <w:rPr>
                <w:lang w:val="en-US"/>
              </w:rPr>
            </w:pPr>
            <w:r>
              <w:rPr>
                <w:lang w:val="en-US"/>
              </w:rPr>
              <w:t>Cheltuieli directe</w:t>
            </w:r>
          </w:p>
        </w:tc>
        <w:tc>
          <w:tcPr>
            <w:tcW w:w="1134" w:type="dxa"/>
            <w:tcBorders>
              <w:top w:val="single" w:sz="4" w:space="0" w:color="auto"/>
              <w:left w:val="nil"/>
              <w:bottom w:val="single" w:sz="4" w:space="0" w:color="auto"/>
              <w:right w:val="nil"/>
            </w:tcBorders>
          </w:tcPr>
          <w:p w14:paraId="0C8DFA77"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3DCE58FC" w14:textId="77777777" w:rsidR="00F05CA5" w:rsidRPr="00EB582C" w:rsidRDefault="00F05CA5" w:rsidP="00FC3298">
            <w:pPr>
              <w:jc w:val="center"/>
              <w:rPr>
                <w:lang w:val="en-US"/>
              </w:rPr>
            </w:pPr>
          </w:p>
        </w:tc>
      </w:tr>
      <w:tr w:rsidR="00F05CA5" w:rsidRPr="00EB582C" w14:paraId="2BD8B05F"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0388E282"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35663479" w14:textId="77777777" w:rsidR="00F05CA5" w:rsidRDefault="00F05CA5" w:rsidP="00FC3298">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2CF7D5FB"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3AD8D7B9" w14:textId="77777777" w:rsidR="00F05CA5" w:rsidRPr="00EB582C" w:rsidRDefault="00F05CA5" w:rsidP="00FC3298">
            <w:pPr>
              <w:jc w:val="center"/>
              <w:rPr>
                <w:lang w:val="en-US"/>
              </w:rPr>
            </w:pPr>
          </w:p>
        </w:tc>
      </w:tr>
      <w:tr w:rsidR="00F05CA5" w:rsidRPr="00EB582C" w14:paraId="31500037"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32F2F006"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2CEEE2E8" w14:textId="77777777" w:rsidR="00F05CA5" w:rsidRDefault="00F05CA5" w:rsidP="00FC3298">
            <w:pPr>
              <w:rPr>
                <w:lang w:val="en-US"/>
              </w:rPr>
            </w:pPr>
            <w:r>
              <w:rPr>
                <w:lang w:val="en-US"/>
              </w:rPr>
              <w:t>Total</w:t>
            </w:r>
          </w:p>
        </w:tc>
        <w:tc>
          <w:tcPr>
            <w:tcW w:w="1134" w:type="dxa"/>
            <w:tcBorders>
              <w:top w:val="single" w:sz="4" w:space="0" w:color="auto"/>
              <w:left w:val="nil"/>
              <w:bottom w:val="single" w:sz="4" w:space="0" w:color="auto"/>
              <w:right w:val="nil"/>
            </w:tcBorders>
          </w:tcPr>
          <w:p w14:paraId="6383B81E"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4F3B4EEF" w14:textId="77777777" w:rsidR="00F05CA5" w:rsidRPr="00EB582C" w:rsidRDefault="00F05CA5" w:rsidP="00FC3298">
            <w:pPr>
              <w:jc w:val="center"/>
              <w:rPr>
                <w:lang w:val="en-US"/>
              </w:rPr>
            </w:pPr>
          </w:p>
        </w:tc>
      </w:tr>
      <w:tr w:rsidR="00F05CA5" w:rsidRPr="00EB582C" w14:paraId="300FD8F3"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65250C34"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59521901" w14:textId="77777777" w:rsidR="00F05CA5" w:rsidRDefault="00F05CA5" w:rsidP="00FC3298">
            <w:pPr>
              <w:rPr>
                <w:lang w:val="en-US"/>
              </w:rPr>
            </w:pPr>
            <w:r>
              <w:rPr>
                <w:lang w:val="en-US"/>
              </w:rPr>
              <w:t>Beneficiu</w:t>
            </w:r>
          </w:p>
        </w:tc>
        <w:tc>
          <w:tcPr>
            <w:tcW w:w="1134" w:type="dxa"/>
            <w:tcBorders>
              <w:top w:val="single" w:sz="4" w:space="0" w:color="auto"/>
              <w:left w:val="nil"/>
              <w:bottom w:val="single" w:sz="4" w:space="0" w:color="auto"/>
              <w:right w:val="nil"/>
            </w:tcBorders>
          </w:tcPr>
          <w:p w14:paraId="3D962DB4"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45643346" w14:textId="77777777" w:rsidR="00F05CA5" w:rsidRPr="00EB582C" w:rsidRDefault="00F05CA5" w:rsidP="00FC3298">
            <w:pPr>
              <w:jc w:val="center"/>
              <w:rPr>
                <w:lang w:val="en-US"/>
              </w:rPr>
            </w:pPr>
          </w:p>
        </w:tc>
      </w:tr>
      <w:tr w:rsidR="00F05CA5" w:rsidRPr="00EB582C" w14:paraId="635DAC4E"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6B02B7EB"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6256A3D0" w14:textId="77777777" w:rsidR="00F05CA5" w:rsidRDefault="00F05CA5" w:rsidP="00FC3298">
            <w:pPr>
              <w:rPr>
                <w:lang w:val="en-US"/>
              </w:rPr>
            </w:pPr>
            <w:r>
              <w:rPr>
                <w:lang w:val="en-US"/>
              </w:rPr>
              <w:t>Total</w:t>
            </w:r>
          </w:p>
        </w:tc>
        <w:tc>
          <w:tcPr>
            <w:tcW w:w="1134" w:type="dxa"/>
            <w:tcBorders>
              <w:top w:val="single" w:sz="4" w:space="0" w:color="auto"/>
              <w:left w:val="nil"/>
              <w:bottom w:val="single" w:sz="4" w:space="0" w:color="auto"/>
              <w:right w:val="nil"/>
            </w:tcBorders>
          </w:tcPr>
          <w:p w14:paraId="30D73CB4"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4C408C92" w14:textId="77777777" w:rsidR="00F05CA5" w:rsidRPr="00EB582C" w:rsidRDefault="00F05CA5" w:rsidP="00FC3298">
            <w:pPr>
              <w:jc w:val="center"/>
              <w:rPr>
                <w:lang w:val="en-US"/>
              </w:rPr>
            </w:pPr>
          </w:p>
        </w:tc>
      </w:tr>
      <w:tr w:rsidR="00F05CA5" w:rsidRPr="00EB582C" w14:paraId="25FA9EA0"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1BA8226D"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1C3D6D44" w14:textId="77777777" w:rsidR="00F05CA5" w:rsidRDefault="00F05CA5" w:rsidP="00FC3298">
            <w:pPr>
              <w:rPr>
                <w:lang w:val="en-US"/>
              </w:rPr>
            </w:pPr>
            <w:r>
              <w:rPr>
                <w:lang w:val="en-US"/>
              </w:rPr>
              <w:t>TVA</w:t>
            </w:r>
          </w:p>
        </w:tc>
        <w:tc>
          <w:tcPr>
            <w:tcW w:w="1134" w:type="dxa"/>
            <w:tcBorders>
              <w:top w:val="single" w:sz="4" w:space="0" w:color="auto"/>
              <w:left w:val="nil"/>
              <w:bottom w:val="single" w:sz="4" w:space="0" w:color="auto"/>
              <w:right w:val="nil"/>
            </w:tcBorders>
          </w:tcPr>
          <w:p w14:paraId="7B958FFC"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33C19EEC" w14:textId="77777777" w:rsidR="00F05CA5" w:rsidRPr="00EB582C" w:rsidRDefault="00F05CA5" w:rsidP="00FC3298">
            <w:pPr>
              <w:jc w:val="center"/>
              <w:rPr>
                <w:lang w:val="en-US"/>
              </w:rPr>
            </w:pPr>
          </w:p>
        </w:tc>
      </w:tr>
      <w:tr w:rsidR="00F05CA5" w14:paraId="2FCE56EA" w14:textId="77777777" w:rsidTr="00FC3298">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1AA42044" w14:textId="77777777" w:rsidR="00F05CA5" w:rsidRDefault="00F05CA5" w:rsidP="00FC3298">
            <w:pPr>
              <w:rPr>
                <w:lang w:val="en-US"/>
              </w:rPr>
            </w:pPr>
          </w:p>
        </w:tc>
        <w:tc>
          <w:tcPr>
            <w:tcW w:w="4678" w:type="dxa"/>
            <w:tcBorders>
              <w:top w:val="nil"/>
              <w:left w:val="nil"/>
              <w:bottom w:val="nil"/>
              <w:right w:val="nil"/>
            </w:tcBorders>
            <w:vAlign w:val="bottom"/>
          </w:tcPr>
          <w:p w14:paraId="257696C3" w14:textId="77777777" w:rsidR="00F05CA5" w:rsidRDefault="00F05CA5" w:rsidP="00FC3298">
            <w:pPr>
              <w:rPr>
                <w:b/>
                <w:bCs/>
                <w:lang w:val="en-US"/>
              </w:rPr>
            </w:pPr>
            <w:r>
              <w:rPr>
                <w:b/>
                <w:bCs/>
                <w:lang w:val="en-US"/>
              </w:rPr>
              <w:t>Total deviz:</w:t>
            </w:r>
          </w:p>
          <w:p w14:paraId="51828A4F" w14:textId="77777777" w:rsidR="00F05CA5" w:rsidRPr="001C46B9" w:rsidRDefault="00F05CA5" w:rsidP="00FC3298">
            <w:pPr>
              <w:rPr>
                <w:lang w:val="en-US"/>
              </w:rPr>
            </w:pPr>
            <w:r>
              <w:rPr>
                <w:b/>
                <w:bCs/>
                <w:lang w:val="en-US"/>
              </w:rPr>
              <w:t>Inclusiv salariu</w:t>
            </w:r>
          </w:p>
        </w:tc>
        <w:tc>
          <w:tcPr>
            <w:tcW w:w="1134" w:type="dxa"/>
            <w:tcBorders>
              <w:top w:val="nil"/>
              <w:left w:val="nil"/>
              <w:bottom w:val="nil"/>
              <w:right w:val="nil"/>
            </w:tcBorders>
            <w:vAlign w:val="bottom"/>
          </w:tcPr>
          <w:p w14:paraId="1800DFE1" w14:textId="77777777" w:rsidR="00F05CA5" w:rsidRDefault="00F05CA5" w:rsidP="00FC3298">
            <w:pPr>
              <w:rPr>
                <w:lang w:val="en-US"/>
              </w:rPr>
            </w:pPr>
          </w:p>
        </w:tc>
        <w:tc>
          <w:tcPr>
            <w:tcW w:w="1134" w:type="dxa"/>
            <w:tcBorders>
              <w:top w:val="nil"/>
              <w:left w:val="nil"/>
              <w:bottom w:val="nil"/>
              <w:right w:val="nil"/>
            </w:tcBorders>
            <w:vAlign w:val="bottom"/>
          </w:tcPr>
          <w:p w14:paraId="749972C8" w14:textId="77777777" w:rsidR="00F05CA5" w:rsidRDefault="00F05CA5" w:rsidP="00FC3298">
            <w:pPr>
              <w:rPr>
                <w:lang w:val="en-US"/>
              </w:rPr>
            </w:pPr>
          </w:p>
        </w:tc>
        <w:tc>
          <w:tcPr>
            <w:tcW w:w="1417" w:type="dxa"/>
            <w:gridSpan w:val="2"/>
            <w:tcBorders>
              <w:top w:val="nil"/>
              <w:left w:val="nil"/>
              <w:bottom w:val="nil"/>
              <w:right w:val="nil"/>
            </w:tcBorders>
            <w:vAlign w:val="bottom"/>
          </w:tcPr>
          <w:p w14:paraId="3DD55DC4" w14:textId="77777777" w:rsidR="00F05CA5" w:rsidRDefault="00F05CA5" w:rsidP="00FC3298">
            <w:pPr>
              <w:rPr>
                <w:lang w:val="en-US"/>
              </w:rPr>
            </w:pPr>
          </w:p>
        </w:tc>
        <w:tc>
          <w:tcPr>
            <w:tcW w:w="1420" w:type="dxa"/>
            <w:tcBorders>
              <w:top w:val="nil"/>
              <w:left w:val="nil"/>
              <w:bottom w:val="nil"/>
              <w:right w:val="nil"/>
            </w:tcBorders>
            <w:vAlign w:val="bottom"/>
          </w:tcPr>
          <w:p w14:paraId="3D7AEC77" w14:textId="77777777" w:rsidR="00F05CA5" w:rsidRDefault="00F05CA5" w:rsidP="00FC3298">
            <w:pPr>
              <w:rPr>
                <w:b/>
                <w:bCs/>
                <w:lang w:val="en-US"/>
              </w:rPr>
            </w:pPr>
          </w:p>
        </w:tc>
      </w:tr>
    </w:tbl>
    <w:p w14:paraId="19E92601" w14:textId="77777777" w:rsidR="00F05CA5" w:rsidRDefault="00F05CA5" w:rsidP="00F05CA5">
      <w:pPr>
        <w:rPr>
          <w:lang w:val="en-US"/>
        </w:rPr>
      </w:pPr>
    </w:p>
    <w:p w14:paraId="2063A36C" w14:textId="77777777" w:rsidR="00F05CA5" w:rsidRDefault="00F05CA5" w:rsidP="00F05CA5">
      <w:pPr>
        <w:rPr>
          <w:lang w:val="en-US"/>
        </w:rPr>
      </w:pPr>
    </w:p>
    <w:p w14:paraId="29811C69" w14:textId="77777777" w:rsidR="00F05CA5" w:rsidRPr="00C23301" w:rsidRDefault="00F05CA5" w:rsidP="00F05CA5">
      <w:pPr>
        <w:rPr>
          <w:sz w:val="28"/>
          <w:szCs w:val="28"/>
        </w:rPr>
      </w:pPr>
    </w:p>
    <w:p w14:paraId="592BA822" w14:textId="77777777" w:rsidR="00F05CA5" w:rsidRDefault="00F05CA5" w:rsidP="00F05CA5">
      <w:pPr>
        <w:tabs>
          <w:tab w:val="left" w:pos="4786"/>
          <w:tab w:val="left" w:pos="10206"/>
        </w:tabs>
        <w:jc w:val="center"/>
        <w:rPr>
          <w:sz w:val="16"/>
          <w:szCs w:val="16"/>
          <w:lang w:val="en-US"/>
        </w:rPr>
      </w:pPr>
      <w:r>
        <w:rPr>
          <w:sz w:val="16"/>
          <w:szCs w:val="16"/>
          <w:lang w:val="en-US"/>
        </w:rPr>
        <w:t>a</w:t>
      </w: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F05CA5" w14:paraId="0470CF92" w14:textId="77777777" w:rsidTr="00FC3298">
        <w:tc>
          <w:tcPr>
            <w:tcW w:w="4786" w:type="dxa"/>
            <w:tcBorders>
              <w:top w:val="nil"/>
              <w:left w:val="nil"/>
              <w:bottom w:val="single" w:sz="6" w:space="0" w:color="auto"/>
              <w:right w:val="nil"/>
            </w:tcBorders>
          </w:tcPr>
          <w:p w14:paraId="7ADDFED5" w14:textId="77777777" w:rsidR="00F05CA5" w:rsidRDefault="00F05CA5" w:rsidP="00FC3298">
            <w:pPr>
              <w:rPr>
                <w:b/>
                <w:bCs/>
                <w:sz w:val="32"/>
                <w:szCs w:val="32"/>
                <w:lang w:val="en-US"/>
              </w:rPr>
            </w:pPr>
            <w:r>
              <w:rPr>
                <w:b/>
                <w:bCs/>
                <w:sz w:val="32"/>
                <w:szCs w:val="32"/>
                <w:lang w:val="en-US"/>
              </w:rPr>
              <w:t xml:space="preserve">Retele de canalizare, </w:t>
            </w:r>
            <w:proofErr w:type="gramStart"/>
            <w:r>
              <w:rPr>
                <w:b/>
                <w:bCs/>
                <w:sz w:val="32"/>
                <w:szCs w:val="32"/>
                <w:lang w:val="en-US"/>
              </w:rPr>
              <w:t>mun.Chisinau</w:t>
            </w:r>
            <w:proofErr w:type="gramEnd"/>
            <w:r>
              <w:rPr>
                <w:b/>
                <w:bCs/>
                <w:sz w:val="32"/>
                <w:szCs w:val="32"/>
                <w:lang w:val="en-US"/>
              </w:rPr>
              <w:t xml:space="preserve">, sat.Ghidighici, </w:t>
            </w:r>
            <w:r w:rsidRPr="00346B52">
              <w:rPr>
                <w:b/>
                <w:bCs/>
                <w:color w:val="0070C0"/>
                <w:sz w:val="32"/>
                <w:szCs w:val="32"/>
                <w:lang w:val="en-US"/>
              </w:rPr>
              <w:t>str.Stefan cel Mare</w:t>
            </w:r>
            <w:r>
              <w:rPr>
                <w:b/>
                <w:bCs/>
                <w:sz w:val="32"/>
                <w:szCs w:val="32"/>
                <w:lang w:val="en-US"/>
              </w:rPr>
              <w:t xml:space="preserve"> , str.Comuna din Paris , str-la D.Cantemir , </w:t>
            </w:r>
            <w:r w:rsidRPr="00346B52">
              <w:rPr>
                <w:b/>
                <w:bCs/>
                <w:color w:val="0070C0"/>
                <w:sz w:val="32"/>
                <w:szCs w:val="32"/>
                <w:lang w:val="en-US"/>
              </w:rPr>
              <w:t>str.B. Glavan</w:t>
            </w:r>
            <w:r>
              <w:rPr>
                <w:b/>
                <w:bCs/>
                <w:sz w:val="32"/>
                <w:szCs w:val="32"/>
                <w:lang w:val="en-US"/>
              </w:rPr>
              <w:t xml:space="preserve"> , str. I.</w:t>
            </w:r>
            <w:proofErr w:type="gramStart"/>
            <w:r>
              <w:rPr>
                <w:b/>
                <w:bCs/>
                <w:sz w:val="32"/>
                <w:szCs w:val="32"/>
                <w:lang w:val="en-US"/>
              </w:rPr>
              <w:t>Creanga ,</w:t>
            </w:r>
            <w:proofErr w:type="gramEnd"/>
            <w:r>
              <w:rPr>
                <w:b/>
                <w:bCs/>
                <w:sz w:val="32"/>
                <w:szCs w:val="32"/>
                <w:lang w:val="en-US"/>
              </w:rPr>
              <w:t xml:space="preserve"> str. Iu.Gagarin , str. 9 Mai , str. A.Puskin</w:t>
            </w:r>
          </w:p>
        </w:tc>
        <w:tc>
          <w:tcPr>
            <w:tcW w:w="5245" w:type="dxa"/>
            <w:tcBorders>
              <w:top w:val="nil"/>
              <w:left w:val="nil"/>
              <w:bottom w:val="nil"/>
              <w:right w:val="nil"/>
            </w:tcBorders>
          </w:tcPr>
          <w:p w14:paraId="31863375" w14:textId="77777777" w:rsidR="00F05CA5" w:rsidRDefault="00F05CA5" w:rsidP="00FC3298">
            <w:pPr>
              <w:jc w:val="center"/>
              <w:rPr>
                <w:sz w:val="22"/>
                <w:szCs w:val="22"/>
                <w:lang w:val="en-US"/>
              </w:rPr>
            </w:pPr>
            <w:r>
              <w:rPr>
                <w:sz w:val="22"/>
                <w:szCs w:val="22"/>
                <w:lang w:val="en-US"/>
              </w:rPr>
              <w:t>Formular Nr.1B</w:t>
            </w:r>
          </w:p>
        </w:tc>
      </w:tr>
      <w:tr w:rsidR="00F05CA5" w14:paraId="27AAC4A5" w14:textId="77777777" w:rsidTr="00FC3298">
        <w:tc>
          <w:tcPr>
            <w:tcW w:w="4786" w:type="dxa"/>
            <w:tcBorders>
              <w:top w:val="nil"/>
              <w:left w:val="nil"/>
              <w:bottom w:val="nil"/>
              <w:right w:val="nil"/>
            </w:tcBorders>
          </w:tcPr>
          <w:p w14:paraId="76D7D320" w14:textId="77777777" w:rsidR="00F05CA5" w:rsidRDefault="00F05CA5" w:rsidP="00FC3298">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50CB7094" w14:textId="77777777" w:rsidR="00F05CA5" w:rsidRPr="00884147" w:rsidRDefault="00F05CA5" w:rsidP="00FC3298">
            <w:pPr>
              <w:jc w:val="center"/>
              <w:rPr>
                <w:sz w:val="22"/>
                <w:szCs w:val="22"/>
                <w:lang w:val="en-US"/>
              </w:rPr>
            </w:pPr>
            <w:r>
              <w:rPr>
                <w:sz w:val="16"/>
                <w:szCs w:val="16"/>
                <w:lang w:val="en-US"/>
              </w:rPr>
              <w:t>WinCmeta</w:t>
            </w:r>
          </w:p>
        </w:tc>
      </w:tr>
    </w:tbl>
    <w:p w14:paraId="5D46B07A" w14:textId="77777777" w:rsidR="00F05CA5" w:rsidRDefault="00F05CA5" w:rsidP="00F05CA5">
      <w:pPr>
        <w:rPr>
          <w:sz w:val="22"/>
          <w:szCs w:val="22"/>
          <w:lang w:val="en-US"/>
        </w:rPr>
      </w:pPr>
    </w:p>
    <w:p w14:paraId="7BED1D8C" w14:textId="77777777" w:rsidR="00F05CA5" w:rsidRDefault="00F05CA5" w:rsidP="00F05CA5">
      <w:pPr>
        <w:jc w:val="center"/>
        <w:rPr>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2-1-3</w:t>
      </w:r>
    </w:p>
    <w:p w14:paraId="52936CE8" w14:textId="77777777" w:rsidR="00F05CA5" w:rsidRDefault="00F05CA5" w:rsidP="00F05CA5">
      <w:pPr>
        <w:jc w:val="center"/>
        <w:rPr>
          <w:b/>
          <w:bCs/>
          <w:sz w:val="28"/>
          <w:szCs w:val="28"/>
        </w:rPr>
      </w:pPr>
      <w:r>
        <w:rPr>
          <w:b/>
          <w:bCs/>
          <w:sz w:val="28"/>
          <w:szCs w:val="28"/>
          <w:lang w:val="en-US"/>
        </w:rPr>
        <w:t>Retele exterioare de canalizare strada Boris Glavan, conform coalei 13 din Proiectul nr.75/2-21-CE</w:t>
      </w:r>
    </w:p>
    <w:p w14:paraId="7CC5F398" w14:textId="77777777" w:rsidR="00F05CA5" w:rsidRDefault="00F05CA5" w:rsidP="00F05CA5">
      <w:pPr>
        <w:jc w:val="center"/>
        <w:rPr>
          <w:sz w:val="22"/>
          <w:szCs w:val="22"/>
        </w:rPr>
      </w:pPr>
      <w:r>
        <w:rPr>
          <w:sz w:val="22"/>
          <w:szCs w:val="22"/>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F05CA5" w:rsidRPr="008C64EF" w14:paraId="167C9AB7" w14:textId="77777777" w:rsidTr="00FC3298">
        <w:trPr>
          <w:cantSplit/>
          <w:trHeight w:val="1246"/>
        </w:trPr>
        <w:tc>
          <w:tcPr>
            <w:tcW w:w="709" w:type="dxa"/>
            <w:tcBorders>
              <w:top w:val="single" w:sz="4" w:space="0" w:color="auto"/>
              <w:bottom w:val="single" w:sz="4" w:space="0" w:color="auto"/>
            </w:tcBorders>
            <w:shd w:val="pct5" w:color="auto" w:fill="auto"/>
          </w:tcPr>
          <w:p w14:paraId="511EFCF6" w14:textId="77777777" w:rsidR="00F05CA5" w:rsidRDefault="00F05CA5" w:rsidP="00FC3298">
            <w:pPr>
              <w:ind w:right="-108"/>
              <w:jc w:val="center"/>
              <w:rPr>
                <w:sz w:val="22"/>
                <w:szCs w:val="22"/>
                <w:lang w:val="en-US"/>
              </w:rPr>
            </w:pPr>
            <w:r>
              <w:rPr>
                <w:sz w:val="22"/>
                <w:szCs w:val="22"/>
                <w:lang w:val="en-US"/>
              </w:rPr>
              <w:t>№</w:t>
            </w:r>
          </w:p>
          <w:p w14:paraId="2CDB5531" w14:textId="77777777" w:rsidR="00F05CA5" w:rsidRDefault="00F05CA5" w:rsidP="00FC3298">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755FFAE2" w14:textId="77777777" w:rsidR="00F05CA5" w:rsidRDefault="00F05CA5" w:rsidP="00FC3298">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7E28B83E" w14:textId="77777777" w:rsidR="00F05CA5" w:rsidRDefault="00F05CA5" w:rsidP="00FC3298">
            <w:pPr>
              <w:jc w:val="center"/>
              <w:rPr>
                <w:sz w:val="22"/>
                <w:szCs w:val="22"/>
              </w:rPr>
            </w:pPr>
          </w:p>
          <w:p w14:paraId="7B31245F" w14:textId="77777777" w:rsidR="00F05CA5" w:rsidRDefault="00F05CA5" w:rsidP="00FC3298">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274D4879" w14:textId="77777777" w:rsidR="00F05CA5" w:rsidRDefault="00F05CA5" w:rsidP="00FC3298">
            <w:pPr>
              <w:ind w:left="-108" w:right="-108"/>
              <w:jc w:val="center"/>
              <w:rPr>
                <w:sz w:val="22"/>
                <w:szCs w:val="22"/>
              </w:rPr>
            </w:pPr>
          </w:p>
          <w:p w14:paraId="5AE21C74" w14:textId="77777777" w:rsidR="00F05CA5" w:rsidRDefault="00F05CA5" w:rsidP="00FC3298">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2F6A6775" w14:textId="77777777" w:rsidR="00F05CA5" w:rsidRDefault="00F05CA5" w:rsidP="00FC3298">
            <w:pPr>
              <w:ind w:left="-108" w:right="-108"/>
              <w:jc w:val="center"/>
              <w:rPr>
                <w:sz w:val="22"/>
                <w:szCs w:val="22"/>
              </w:rPr>
            </w:pPr>
            <w:r>
              <w:rPr>
                <w:sz w:val="22"/>
                <w:szCs w:val="22"/>
              </w:rPr>
              <w:t xml:space="preserve">Cantitate conform datelor din </w:t>
            </w:r>
          </w:p>
          <w:p w14:paraId="200FBAC3" w14:textId="77777777" w:rsidR="00F05CA5" w:rsidRDefault="00F05CA5" w:rsidP="00FC3298">
            <w:pPr>
              <w:ind w:left="-108" w:right="-108"/>
              <w:jc w:val="center"/>
              <w:rPr>
                <w:sz w:val="22"/>
                <w:szCs w:val="22"/>
                <w:lang w:val="en-US"/>
              </w:rPr>
            </w:pPr>
            <w:r>
              <w:rPr>
                <w:sz w:val="22"/>
                <w:szCs w:val="22"/>
              </w:rPr>
              <w:t>proiect</w:t>
            </w:r>
          </w:p>
        </w:tc>
      </w:tr>
    </w:tbl>
    <w:p w14:paraId="45482A15" w14:textId="77777777" w:rsidR="00F05CA5" w:rsidRDefault="00F05CA5" w:rsidP="00F05CA5">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F05CA5" w14:paraId="62289AD9" w14:textId="77777777" w:rsidTr="00FC3298">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C834C08" w14:textId="77777777" w:rsidR="00F05CA5" w:rsidRDefault="00F05CA5" w:rsidP="00FC3298">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408B808" w14:textId="77777777" w:rsidR="00F05CA5" w:rsidRDefault="00F05CA5" w:rsidP="00FC3298">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6D88DEC0" w14:textId="77777777" w:rsidR="00F05CA5" w:rsidRDefault="00F05CA5" w:rsidP="00FC3298">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36D64F68" w14:textId="77777777" w:rsidR="00F05CA5" w:rsidRDefault="00F05CA5" w:rsidP="00FC3298">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6B112BC" w14:textId="77777777" w:rsidR="00F05CA5" w:rsidRDefault="00F05CA5" w:rsidP="00FC3298">
            <w:pPr>
              <w:ind w:left="-108" w:right="-108"/>
              <w:jc w:val="center"/>
              <w:rPr>
                <w:sz w:val="22"/>
                <w:szCs w:val="22"/>
                <w:lang w:val="en-US"/>
              </w:rPr>
            </w:pPr>
            <w:r>
              <w:rPr>
                <w:sz w:val="22"/>
                <w:szCs w:val="22"/>
                <w:lang w:val="en-US"/>
              </w:rPr>
              <w:t>5</w:t>
            </w:r>
          </w:p>
        </w:tc>
      </w:tr>
      <w:tr w:rsidR="00F05CA5" w:rsidRPr="0097392D" w14:paraId="583A4F86" w14:textId="77777777" w:rsidTr="00FC3298">
        <w:tc>
          <w:tcPr>
            <w:tcW w:w="709" w:type="dxa"/>
            <w:tcBorders>
              <w:top w:val="nil"/>
              <w:left w:val="single" w:sz="6" w:space="0" w:color="auto"/>
              <w:bottom w:val="nil"/>
              <w:right w:val="nil"/>
            </w:tcBorders>
          </w:tcPr>
          <w:p w14:paraId="4AC96DE5" w14:textId="77777777" w:rsidR="00F05CA5" w:rsidRDefault="00F05CA5" w:rsidP="00FC3298">
            <w:pPr>
              <w:jc w:val="center"/>
              <w:rPr>
                <w:lang w:val="en-US"/>
              </w:rPr>
            </w:pPr>
          </w:p>
        </w:tc>
        <w:tc>
          <w:tcPr>
            <w:tcW w:w="1276" w:type="dxa"/>
            <w:gridSpan w:val="2"/>
            <w:tcBorders>
              <w:top w:val="nil"/>
              <w:left w:val="single" w:sz="6" w:space="0" w:color="auto"/>
              <w:bottom w:val="nil"/>
              <w:right w:val="nil"/>
            </w:tcBorders>
          </w:tcPr>
          <w:p w14:paraId="2C89B5B8"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3A0D3148" w14:textId="77777777" w:rsidR="00F05CA5" w:rsidRPr="007F2714" w:rsidRDefault="00F05CA5" w:rsidP="00FC3298">
            <w:pPr>
              <w:rPr>
                <w:b/>
                <w:bCs/>
                <w:sz w:val="22"/>
                <w:szCs w:val="22"/>
                <w:lang w:val="en-US"/>
              </w:rPr>
            </w:pPr>
            <w:r w:rsidRPr="0097392D">
              <w:rPr>
                <w:b/>
                <w:bCs/>
                <w:sz w:val="22"/>
                <w:szCs w:val="22"/>
                <w:lang w:val="en-US"/>
              </w:rPr>
              <w:t>1. Retele exterioare de canalizare C1</w:t>
            </w:r>
          </w:p>
          <w:p w14:paraId="27285E0A"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52AC7907"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3DABE1C0"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06006549" w14:textId="77777777" w:rsidR="00F05CA5" w:rsidRPr="0097392D" w:rsidRDefault="00F05CA5" w:rsidP="00FC3298">
            <w:pPr>
              <w:rPr>
                <w:lang w:val="en-US"/>
              </w:rPr>
            </w:pPr>
          </w:p>
        </w:tc>
      </w:tr>
      <w:tr w:rsidR="00F05CA5" w:rsidRPr="0097392D" w14:paraId="1D9AD9A2" w14:textId="77777777" w:rsidTr="00FC3298">
        <w:tc>
          <w:tcPr>
            <w:tcW w:w="709" w:type="dxa"/>
            <w:tcBorders>
              <w:top w:val="nil"/>
              <w:left w:val="single" w:sz="6" w:space="0" w:color="auto"/>
              <w:bottom w:val="nil"/>
              <w:right w:val="nil"/>
            </w:tcBorders>
          </w:tcPr>
          <w:p w14:paraId="5009B5C0" w14:textId="77777777" w:rsidR="00F05CA5" w:rsidRDefault="00F05CA5" w:rsidP="00FC3298">
            <w:pPr>
              <w:jc w:val="center"/>
              <w:rPr>
                <w:lang w:val="en-US"/>
              </w:rPr>
            </w:pPr>
          </w:p>
        </w:tc>
        <w:tc>
          <w:tcPr>
            <w:tcW w:w="1276" w:type="dxa"/>
            <w:gridSpan w:val="2"/>
            <w:tcBorders>
              <w:top w:val="nil"/>
              <w:left w:val="single" w:sz="6" w:space="0" w:color="auto"/>
              <w:bottom w:val="nil"/>
              <w:right w:val="nil"/>
            </w:tcBorders>
          </w:tcPr>
          <w:p w14:paraId="1F8E5A13"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33223DC8" w14:textId="77777777" w:rsidR="00F05CA5" w:rsidRPr="007F2714" w:rsidRDefault="00F05CA5" w:rsidP="00FC3298">
            <w:pPr>
              <w:rPr>
                <w:b/>
                <w:bCs/>
                <w:sz w:val="22"/>
                <w:szCs w:val="22"/>
                <w:lang w:val="en-US"/>
              </w:rPr>
            </w:pPr>
            <w:r w:rsidRPr="0097392D">
              <w:rPr>
                <w:b/>
                <w:bCs/>
                <w:sz w:val="22"/>
                <w:szCs w:val="22"/>
                <w:lang w:val="en-US"/>
              </w:rPr>
              <w:t>1.1.  Lucrari terasamente</w:t>
            </w:r>
          </w:p>
          <w:p w14:paraId="43A8E1F2"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40F0D4E9"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7224B9DF"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05FB87F1" w14:textId="77777777" w:rsidR="00F05CA5" w:rsidRPr="0097392D" w:rsidRDefault="00F05CA5" w:rsidP="00FC3298">
            <w:pPr>
              <w:rPr>
                <w:lang w:val="en-US"/>
              </w:rPr>
            </w:pPr>
          </w:p>
        </w:tc>
      </w:tr>
      <w:tr w:rsidR="00F05CA5" w14:paraId="5E742713"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9BCE5A" w14:textId="77777777" w:rsidR="00F05CA5" w:rsidRDefault="00F05CA5" w:rsidP="00FC3298">
            <w:pPr>
              <w:rPr>
                <w:lang w:val="en-US"/>
              </w:rPr>
            </w:pPr>
            <w:r>
              <w:rPr>
                <w:lang w:val="en-US"/>
              </w:rPr>
              <w:t>1</w:t>
            </w:r>
          </w:p>
        </w:tc>
        <w:tc>
          <w:tcPr>
            <w:tcW w:w="1276" w:type="dxa"/>
            <w:gridSpan w:val="2"/>
            <w:tcBorders>
              <w:top w:val="single" w:sz="4" w:space="0" w:color="auto"/>
              <w:bottom w:val="single" w:sz="4" w:space="0" w:color="auto"/>
            </w:tcBorders>
          </w:tcPr>
          <w:p w14:paraId="6C483CDE" w14:textId="77777777" w:rsidR="00F05CA5" w:rsidRDefault="00F05CA5" w:rsidP="00FC3298">
            <w:pPr>
              <w:rPr>
                <w:lang w:val="en-US"/>
              </w:rPr>
            </w:pPr>
            <w:r>
              <w:rPr>
                <w:lang w:val="en-US"/>
              </w:rPr>
              <w:t>TsC02B1</w:t>
            </w:r>
          </w:p>
          <w:p w14:paraId="2A53F94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28DD59A"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14:paraId="46486E7B"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3C33022"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521A852E" w14:textId="77777777" w:rsidR="00F05CA5" w:rsidRDefault="00F05CA5" w:rsidP="00FC3298">
            <w:pPr>
              <w:jc w:val="center"/>
              <w:rPr>
                <w:lang w:val="en-US"/>
              </w:rPr>
            </w:pPr>
            <w:r>
              <w:rPr>
                <w:lang w:val="en-US"/>
              </w:rPr>
              <w:t>3,030</w:t>
            </w:r>
          </w:p>
        </w:tc>
      </w:tr>
      <w:tr w:rsidR="00F05CA5" w14:paraId="197FCD8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0BFD4A" w14:textId="77777777" w:rsidR="00F05CA5" w:rsidRDefault="00F05CA5" w:rsidP="00FC3298">
            <w:pPr>
              <w:rPr>
                <w:lang w:val="en-US"/>
              </w:rPr>
            </w:pPr>
          </w:p>
        </w:tc>
        <w:tc>
          <w:tcPr>
            <w:tcW w:w="1276" w:type="dxa"/>
            <w:gridSpan w:val="2"/>
            <w:tcBorders>
              <w:top w:val="nil"/>
              <w:bottom w:val="single" w:sz="2" w:space="0" w:color="auto"/>
            </w:tcBorders>
            <w:vAlign w:val="center"/>
          </w:tcPr>
          <w:p w14:paraId="4C00BD40" w14:textId="77777777" w:rsidR="00F05CA5" w:rsidRDefault="00F05CA5"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53691106" w14:textId="77777777" w:rsidR="00F05CA5" w:rsidRDefault="00F05CA5" w:rsidP="00FC3298">
            <w:pPr>
              <w:rPr>
                <w:lang w:val="en-US"/>
              </w:rPr>
            </w:pPr>
            <w:r>
              <w:rPr>
                <w:lang w:val="en-US"/>
              </w:rPr>
              <w:t>Excavator pe pneuri cu motor termic de 0,21-0,39 mc buldoex</w:t>
            </w:r>
          </w:p>
        </w:tc>
        <w:tc>
          <w:tcPr>
            <w:tcW w:w="993" w:type="dxa"/>
            <w:gridSpan w:val="2"/>
            <w:tcBorders>
              <w:top w:val="nil"/>
              <w:bottom w:val="single" w:sz="2" w:space="0" w:color="auto"/>
            </w:tcBorders>
          </w:tcPr>
          <w:p w14:paraId="00BEE5AE"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67DF72A" w14:textId="77777777" w:rsidR="00F05CA5" w:rsidRDefault="00F05CA5" w:rsidP="00FC3298">
            <w:pPr>
              <w:rPr>
                <w:lang w:val="en-US"/>
              </w:rPr>
            </w:pPr>
            <w:r>
              <w:rPr>
                <w:lang w:val="en-US"/>
              </w:rPr>
              <w:t>13,302</w:t>
            </w:r>
          </w:p>
        </w:tc>
      </w:tr>
      <w:tr w:rsidR="00F05CA5" w:rsidRPr="00EB582C" w14:paraId="4D4C9929" w14:textId="77777777" w:rsidTr="00FC3298">
        <w:trPr>
          <w:trHeight w:val="340"/>
        </w:trPr>
        <w:tc>
          <w:tcPr>
            <w:tcW w:w="709" w:type="dxa"/>
            <w:tcBorders>
              <w:top w:val="nil"/>
              <w:left w:val="single" w:sz="6" w:space="0" w:color="auto"/>
              <w:bottom w:val="nil"/>
              <w:right w:val="nil"/>
            </w:tcBorders>
          </w:tcPr>
          <w:p w14:paraId="56FC1C4A"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0D62CD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382BB13"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94F9D9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E5EAEC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1651110" w14:textId="77777777" w:rsidR="00F05CA5" w:rsidRPr="00EB582C" w:rsidRDefault="00F05CA5" w:rsidP="00FC3298">
            <w:pPr>
              <w:rPr>
                <w:lang w:val="en-US"/>
              </w:rPr>
            </w:pPr>
          </w:p>
        </w:tc>
      </w:tr>
      <w:tr w:rsidR="00F05CA5" w14:paraId="46BA4C2D"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9C8799" w14:textId="77777777" w:rsidR="00F05CA5" w:rsidRDefault="00F05CA5" w:rsidP="00FC3298">
            <w:pPr>
              <w:rPr>
                <w:lang w:val="en-US"/>
              </w:rPr>
            </w:pPr>
            <w:r>
              <w:rPr>
                <w:lang w:val="en-US"/>
              </w:rPr>
              <w:t>2</w:t>
            </w:r>
          </w:p>
        </w:tc>
        <w:tc>
          <w:tcPr>
            <w:tcW w:w="1276" w:type="dxa"/>
            <w:gridSpan w:val="2"/>
            <w:tcBorders>
              <w:top w:val="single" w:sz="4" w:space="0" w:color="auto"/>
              <w:bottom w:val="single" w:sz="4" w:space="0" w:color="auto"/>
            </w:tcBorders>
          </w:tcPr>
          <w:p w14:paraId="260AB9EC" w14:textId="77777777" w:rsidR="00F05CA5" w:rsidRDefault="00F05CA5" w:rsidP="00FC3298">
            <w:pPr>
              <w:rPr>
                <w:lang w:val="en-US"/>
              </w:rPr>
            </w:pPr>
            <w:r>
              <w:rPr>
                <w:lang w:val="en-US"/>
              </w:rPr>
              <w:t>TsC02D1</w:t>
            </w:r>
          </w:p>
          <w:p w14:paraId="048B5533"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0503D6C"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14:paraId="51514567"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5E07349"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7EB37C73" w14:textId="77777777" w:rsidR="00F05CA5" w:rsidRDefault="00F05CA5" w:rsidP="00FC3298">
            <w:pPr>
              <w:jc w:val="center"/>
              <w:rPr>
                <w:lang w:val="en-US"/>
              </w:rPr>
            </w:pPr>
            <w:r>
              <w:rPr>
                <w:lang w:val="en-US"/>
              </w:rPr>
              <w:t>0,030</w:t>
            </w:r>
          </w:p>
        </w:tc>
      </w:tr>
      <w:tr w:rsidR="00F05CA5" w14:paraId="1375AB7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932AF" w14:textId="77777777" w:rsidR="00F05CA5" w:rsidRDefault="00F05CA5" w:rsidP="00FC3298">
            <w:pPr>
              <w:rPr>
                <w:lang w:val="en-US"/>
              </w:rPr>
            </w:pPr>
          </w:p>
        </w:tc>
        <w:tc>
          <w:tcPr>
            <w:tcW w:w="1276" w:type="dxa"/>
            <w:gridSpan w:val="2"/>
            <w:tcBorders>
              <w:top w:val="nil"/>
              <w:bottom w:val="single" w:sz="2" w:space="0" w:color="auto"/>
            </w:tcBorders>
            <w:vAlign w:val="center"/>
          </w:tcPr>
          <w:p w14:paraId="1FEA69B3" w14:textId="77777777" w:rsidR="00F05CA5" w:rsidRDefault="00F05CA5"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7EE5B0E5" w14:textId="77777777" w:rsidR="00F05CA5" w:rsidRDefault="00F05CA5" w:rsidP="00FC3298">
            <w:pPr>
              <w:rPr>
                <w:lang w:val="en-US"/>
              </w:rPr>
            </w:pPr>
            <w:r>
              <w:rPr>
                <w:lang w:val="en-US"/>
              </w:rPr>
              <w:t>Excavator pe pneuri cu motor termic de 0,21-0,39 mc buldoex</w:t>
            </w:r>
          </w:p>
        </w:tc>
        <w:tc>
          <w:tcPr>
            <w:tcW w:w="993" w:type="dxa"/>
            <w:gridSpan w:val="2"/>
            <w:tcBorders>
              <w:top w:val="nil"/>
              <w:bottom w:val="single" w:sz="2" w:space="0" w:color="auto"/>
            </w:tcBorders>
          </w:tcPr>
          <w:p w14:paraId="4CC03C39"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05D33A71" w14:textId="77777777" w:rsidR="00F05CA5" w:rsidRDefault="00F05CA5" w:rsidP="00FC3298">
            <w:pPr>
              <w:rPr>
                <w:lang w:val="en-US"/>
              </w:rPr>
            </w:pPr>
            <w:r>
              <w:rPr>
                <w:lang w:val="en-US"/>
              </w:rPr>
              <w:t>0,143</w:t>
            </w:r>
          </w:p>
        </w:tc>
      </w:tr>
      <w:tr w:rsidR="00F05CA5" w:rsidRPr="00EB582C" w14:paraId="2D64E9C9" w14:textId="77777777" w:rsidTr="00FC3298">
        <w:trPr>
          <w:trHeight w:val="340"/>
        </w:trPr>
        <w:tc>
          <w:tcPr>
            <w:tcW w:w="709" w:type="dxa"/>
            <w:tcBorders>
              <w:top w:val="nil"/>
              <w:left w:val="single" w:sz="6" w:space="0" w:color="auto"/>
              <w:bottom w:val="nil"/>
              <w:right w:val="nil"/>
            </w:tcBorders>
          </w:tcPr>
          <w:p w14:paraId="243FA05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7F7E91A"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CB651B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9693644"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4539A4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665386BD" w14:textId="77777777" w:rsidR="00F05CA5" w:rsidRPr="00EB582C" w:rsidRDefault="00F05CA5" w:rsidP="00FC3298">
            <w:pPr>
              <w:rPr>
                <w:lang w:val="en-US"/>
              </w:rPr>
            </w:pPr>
          </w:p>
        </w:tc>
      </w:tr>
      <w:tr w:rsidR="00F05CA5" w14:paraId="735B4DA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6997CB" w14:textId="77777777" w:rsidR="00F05CA5" w:rsidRDefault="00F05CA5" w:rsidP="00FC3298">
            <w:pPr>
              <w:rPr>
                <w:lang w:val="en-US"/>
              </w:rPr>
            </w:pPr>
            <w:r>
              <w:rPr>
                <w:lang w:val="en-US"/>
              </w:rPr>
              <w:t>3</w:t>
            </w:r>
          </w:p>
        </w:tc>
        <w:tc>
          <w:tcPr>
            <w:tcW w:w="1276" w:type="dxa"/>
            <w:gridSpan w:val="2"/>
            <w:tcBorders>
              <w:top w:val="single" w:sz="4" w:space="0" w:color="auto"/>
              <w:bottom w:val="single" w:sz="4" w:space="0" w:color="auto"/>
            </w:tcBorders>
          </w:tcPr>
          <w:p w14:paraId="54F0FD11" w14:textId="77777777" w:rsidR="00F05CA5" w:rsidRDefault="00F05CA5" w:rsidP="00FC3298">
            <w:pPr>
              <w:rPr>
                <w:lang w:val="en-US"/>
              </w:rPr>
            </w:pPr>
            <w:r>
              <w:rPr>
                <w:lang w:val="en-US"/>
              </w:rPr>
              <w:t>TsA20B</w:t>
            </w:r>
          </w:p>
          <w:p w14:paraId="3C296977"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BBFD07A"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28AD8E6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53D7E42"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43216638" w14:textId="77777777" w:rsidR="00F05CA5" w:rsidRDefault="00F05CA5" w:rsidP="00FC3298">
            <w:pPr>
              <w:jc w:val="center"/>
              <w:rPr>
                <w:lang w:val="en-US"/>
              </w:rPr>
            </w:pPr>
            <w:r>
              <w:rPr>
                <w:lang w:val="en-US"/>
              </w:rPr>
              <w:t>9,700</w:t>
            </w:r>
          </w:p>
        </w:tc>
      </w:tr>
      <w:tr w:rsidR="00F05CA5" w14:paraId="50EF5AA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FF62A" w14:textId="77777777" w:rsidR="00F05CA5" w:rsidRDefault="00F05CA5" w:rsidP="00FC3298">
            <w:pPr>
              <w:rPr>
                <w:lang w:val="en-US"/>
              </w:rPr>
            </w:pPr>
          </w:p>
        </w:tc>
        <w:tc>
          <w:tcPr>
            <w:tcW w:w="1276" w:type="dxa"/>
            <w:gridSpan w:val="2"/>
            <w:tcBorders>
              <w:top w:val="nil"/>
              <w:bottom w:val="single" w:sz="2" w:space="0" w:color="auto"/>
            </w:tcBorders>
            <w:vAlign w:val="center"/>
          </w:tcPr>
          <w:p w14:paraId="2F5356BE"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B337451"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7002113A"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1A5BDB0E" w14:textId="77777777" w:rsidR="00F05CA5" w:rsidRDefault="00F05CA5" w:rsidP="00FC3298">
            <w:pPr>
              <w:rPr>
                <w:lang w:val="en-US"/>
              </w:rPr>
            </w:pPr>
            <w:r>
              <w:rPr>
                <w:lang w:val="en-US"/>
              </w:rPr>
              <w:t>19,982</w:t>
            </w:r>
          </w:p>
        </w:tc>
      </w:tr>
      <w:tr w:rsidR="00F05CA5" w:rsidRPr="00EB582C" w14:paraId="1C614EFB" w14:textId="77777777" w:rsidTr="00FC3298">
        <w:trPr>
          <w:trHeight w:val="340"/>
        </w:trPr>
        <w:tc>
          <w:tcPr>
            <w:tcW w:w="709" w:type="dxa"/>
            <w:tcBorders>
              <w:top w:val="nil"/>
              <w:left w:val="single" w:sz="6" w:space="0" w:color="auto"/>
              <w:bottom w:val="nil"/>
              <w:right w:val="nil"/>
            </w:tcBorders>
          </w:tcPr>
          <w:p w14:paraId="0975F68A"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D7FCA40"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A7EC2FA"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C0AE6D4"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9465683"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A71D767" w14:textId="77777777" w:rsidR="00F05CA5" w:rsidRPr="00EB582C" w:rsidRDefault="00F05CA5" w:rsidP="00FC3298">
            <w:pPr>
              <w:rPr>
                <w:lang w:val="en-US"/>
              </w:rPr>
            </w:pPr>
          </w:p>
        </w:tc>
      </w:tr>
      <w:tr w:rsidR="00F05CA5" w14:paraId="22526722"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1FAE60" w14:textId="77777777" w:rsidR="00F05CA5" w:rsidRDefault="00F05CA5" w:rsidP="00FC3298">
            <w:pPr>
              <w:rPr>
                <w:lang w:val="en-US"/>
              </w:rPr>
            </w:pPr>
            <w:r>
              <w:rPr>
                <w:lang w:val="en-US"/>
              </w:rPr>
              <w:t>4</w:t>
            </w:r>
          </w:p>
        </w:tc>
        <w:tc>
          <w:tcPr>
            <w:tcW w:w="1276" w:type="dxa"/>
            <w:gridSpan w:val="2"/>
            <w:tcBorders>
              <w:top w:val="single" w:sz="4" w:space="0" w:color="auto"/>
              <w:bottom w:val="single" w:sz="4" w:space="0" w:color="auto"/>
            </w:tcBorders>
          </w:tcPr>
          <w:p w14:paraId="467185BF" w14:textId="77777777" w:rsidR="00F05CA5" w:rsidRDefault="00F05CA5" w:rsidP="00FC3298">
            <w:pPr>
              <w:rPr>
                <w:lang w:val="en-US"/>
              </w:rPr>
            </w:pPr>
            <w:r>
              <w:rPr>
                <w:lang w:val="en-US"/>
              </w:rPr>
              <w:t>TsA02E</w:t>
            </w:r>
          </w:p>
          <w:p w14:paraId="0C24C74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9FEC9C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 xml:space="preserve">Sapatura manuala de pamint in spatii limitate, avind sub 1,00 m sau peste 1,00 m latime, executata fara sprijiniri, cu </w:t>
            </w:r>
            <w:r>
              <w:rPr>
                <w:lang w:val="en-US"/>
              </w:rPr>
              <w:lastRenderedPageBreak/>
              <w:t>taluz vertical, la fundatii, canale, subsoluri, drenuri, trepte de infratire, in pamint coeziv mijlociu sau foarte coeziv adincime &lt; 1,5 m teren mijlociu</w:t>
            </w:r>
            <w:r>
              <w:rPr>
                <w:rFonts w:ascii="Times New Roman CYR" w:hAnsi="Times New Roman CYR" w:cs="Times New Roman CYR"/>
                <w:sz w:val="16"/>
                <w:szCs w:val="16"/>
                <w:lang w:val="en-US"/>
              </w:rPr>
              <w:t xml:space="preserve"> </w:t>
            </w:r>
          </w:p>
          <w:p w14:paraId="3E9004AD"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61046FA" w14:textId="77777777" w:rsidR="00F05CA5" w:rsidRDefault="00F05CA5" w:rsidP="00FC3298">
            <w:pPr>
              <w:jc w:val="center"/>
              <w:rPr>
                <w:lang w:val="en-US"/>
              </w:rPr>
            </w:pPr>
            <w:r>
              <w:rPr>
                <w:lang w:val="en-US"/>
              </w:rPr>
              <w:lastRenderedPageBreak/>
              <w:t>m3</w:t>
            </w:r>
          </w:p>
        </w:tc>
        <w:tc>
          <w:tcPr>
            <w:tcW w:w="1559" w:type="dxa"/>
            <w:gridSpan w:val="2"/>
            <w:tcBorders>
              <w:top w:val="single" w:sz="4" w:space="0" w:color="auto"/>
              <w:bottom w:val="single" w:sz="4" w:space="0" w:color="auto"/>
            </w:tcBorders>
            <w:vAlign w:val="center"/>
          </w:tcPr>
          <w:p w14:paraId="297FAE67" w14:textId="77777777" w:rsidR="00F05CA5" w:rsidRDefault="00F05CA5" w:rsidP="00FC3298">
            <w:pPr>
              <w:jc w:val="center"/>
              <w:rPr>
                <w:lang w:val="en-US"/>
              </w:rPr>
            </w:pPr>
            <w:r>
              <w:rPr>
                <w:lang w:val="en-US"/>
              </w:rPr>
              <w:t>9,000</w:t>
            </w:r>
          </w:p>
        </w:tc>
      </w:tr>
      <w:tr w:rsidR="00F05CA5" w14:paraId="727763F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4B424A" w14:textId="77777777" w:rsidR="00F05CA5" w:rsidRDefault="00F05CA5" w:rsidP="00FC3298">
            <w:pPr>
              <w:rPr>
                <w:lang w:val="en-US"/>
              </w:rPr>
            </w:pPr>
          </w:p>
        </w:tc>
        <w:tc>
          <w:tcPr>
            <w:tcW w:w="1276" w:type="dxa"/>
            <w:gridSpan w:val="2"/>
            <w:tcBorders>
              <w:top w:val="nil"/>
              <w:bottom w:val="single" w:sz="2" w:space="0" w:color="auto"/>
            </w:tcBorders>
            <w:vAlign w:val="center"/>
          </w:tcPr>
          <w:p w14:paraId="383B00E7"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A9E6699"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39D2DCC4"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696C153B" w14:textId="77777777" w:rsidR="00F05CA5" w:rsidRDefault="00F05CA5" w:rsidP="00FC3298">
            <w:pPr>
              <w:rPr>
                <w:lang w:val="en-US"/>
              </w:rPr>
            </w:pPr>
            <w:r>
              <w:rPr>
                <w:lang w:val="en-US"/>
              </w:rPr>
              <w:t>11,880</w:t>
            </w:r>
          </w:p>
        </w:tc>
      </w:tr>
      <w:tr w:rsidR="00F05CA5" w:rsidRPr="00EB582C" w14:paraId="1AA3E0B5" w14:textId="77777777" w:rsidTr="00FC3298">
        <w:trPr>
          <w:trHeight w:val="340"/>
        </w:trPr>
        <w:tc>
          <w:tcPr>
            <w:tcW w:w="709" w:type="dxa"/>
            <w:tcBorders>
              <w:top w:val="nil"/>
              <w:left w:val="single" w:sz="6" w:space="0" w:color="auto"/>
              <w:bottom w:val="nil"/>
              <w:right w:val="nil"/>
            </w:tcBorders>
          </w:tcPr>
          <w:p w14:paraId="69427A94"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665722F"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CDA368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A6C02B7"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CB0D63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716A424" w14:textId="77777777" w:rsidR="00F05CA5" w:rsidRPr="00EB582C" w:rsidRDefault="00F05CA5" w:rsidP="00FC3298">
            <w:pPr>
              <w:rPr>
                <w:lang w:val="en-US"/>
              </w:rPr>
            </w:pPr>
          </w:p>
        </w:tc>
      </w:tr>
      <w:tr w:rsidR="00F05CA5" w14:paraId="3480DD05"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F03B40" w14:textId="77777777" w:rsidR="00F05CA5" w:rsidRDefault="00F05CA5" w:rsidP="00FC3298">
            <w:pPr>
              <w:rPr>
                <w:lang w:val="en-US"/>
              </w:rPr>
            </w:pPr>
            <w:r>
              <w:rPr>
                <w:lang w:val="en-US"/>
              </w:rPr>
              <w:t>5</w:t>
            </w:r>
          </w:p>
        </w:tc>
        <w:tc>
          <w:tcPr>
            <w:tcW w:w="1276" w:type="dxa"/>
            <w:gridSpan w:val="2"/>
            <w:tcBorders>
              <w:top w:val="single" w:sz="4" w:space="0" w:color="auto"/>
              <w:bottom w:val="single" w:sz="4" w:space="0" w:color="auto"/>
            </w:tcBorders>
          </w:tcPr>
          <w:p w14:paraId="6A1DC244" w14:textId="77777777" w:rsidR="00F05CA5" w:rsidRDefault="00F05CA5" w:rsidP="00FC3298">
            <w:pPr>
              <w:rPr>
                <w:lang w:val="en-US"/>
              </w:rPr>
            </w:pPr>
            <w:r>
              <w:rPr>
                <w:lang w:val="en-US"/>
              </w:rPr>
              <w:t>TsD01B</w:t>
            </w:r>
          </w:p>
          <w:p w14:paraId="12B29781"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86AD97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14:paraId="6624E359"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032AD9E"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33B4989" w14:textId="77777777" w:rsidR="00F05CA5" w:rsidRDefault="00F05CA5" w:rsidP="00FC3298">
            <w:pPr>
              <w:jc w:val="center"/>
              <w:rPr>
                <w:lang w:val="en-US"/>
              </w:rPr>
            </w:pPr>
            <w:r>
              <w:rPr>
                <w:lang w:val="en-US"/>
              </w:rPr>
              <w:t>72,000</w:t>
            </w:r>
          </w:p>
        </w:tc>
      </w:tr>
      <w:tr w:rsidR="00F05CA5" w14:paraId="1C7439B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ABD0E6" w14:textId="77777777" w:rsidR="00F05CA5" w:rsidRDefault="00F05CA5" w:rsidP="00FC3298">
            <w:pPr>
              <w:rPr>
                <w:lang w:val="en-US"/>
              </w:rPr>
            </w:pPr>
          </w:p>
        </w:tc>
        <w:tc>
          <w:tcPr>
            <w:tcW w:w="1276" w:type="dxa"/>
            <w:gridSpan w:val="2"/>
            <w:tcBorders>
              <w:top w:val="nil"/>
              <w:bottom w:val="single" w:sz="2" w:space="0" w:color="auto"/>
            </w:tcBorders>
            <w:vAlign w:val="center"/>
          </w:tcPr>
          <w:p w14:paraId="3079D75B"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D4782B1"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4B6DA8D3"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8F28F67" w14:textId="77777777" w:rsidR="00F05CA5" w:rsidRDefault="00F05CA5" w:rsidP="00FC3298">
            <w:pPr>
              <w:rPr>
                <w:lang w:val="en-US"/>
              </w:rPr>
            </w:pPr>
            <w:r>
              <w:rPr>
                <w:lang w:val="en-US"/>
              </w:rPr>
              <w:t>22,320</w:t>
            </w:r>
          </w:p>
        </w:tc>
      </w:tr>
      <w:tr w:rsidR="00F05CA5" w:rsidRPr="00EB582C" w14:paraId="48FC856F" w14:textId="77777777" w:rsidTr="00FC3298">
        <w:trPr>
          <w:trHeight w:val="340"/>
        </w:trPr>
        <w:tc>
          <w:tcPr>
            <w:tcW w:w="709" w:type="dxa"/>
            <w:tcBorders>
              <w:top w:val="nil"/>
              <w:left w:val="single" w:sz="6" w:space="0" w:color="auto"/>
              <w:bottom w:val="nil"/>
              <w:right w:val="nil"/>
            </w:tcBorders>
          </w:tcPr>
          <w:p w14:paraId="31D6C60C"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778866A"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5C9520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75B740A"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A7F534A"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1AB0570" w14:textId="77777777" w:rsidR="00F05CA5" w:rsidRPr="00EB582C" w:rsidRDefault="00F05CA5" w:rsidP="00FC3298">
            <w:pPr>
              <w:rPr>
                <w:lang w:val="en-US"/>
              </w:rPr>
            </w:pPr>
          </w:p>
        </w:tc>
      </w:tr>
      <w:tr w:rsidR="00F05CA5" w14:paraId="2E1237E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97D4F5" w14:textId="77777777" w:rsidR="00F05CA5" w:rsidRDefault="00F05CA5" w:rsidP="00FC3298">
            <w:pPr>
              <w:rPr>
                <w:lang w:val="en-US"/>
              </w:rPr>
            </w:pPr>
            <w:r>
              <w:rPr>
                <w:lang w:val="en-US"/>
              </w:rPr>
              <w:t>6</w:t>
            </w:r>
          </w:p>
        </w:tc>
        <w:tc>
          <w:tcPr>
            <w:tcW w:w="1276" w:type="dxa"/>
            <w:gridSpan w:val="2"/>
            <w:tcBorders>
              <w:top w:val="single" w:sz="4" w:space="0" w:color="auto"/>
              <w:bottom w:val="single" w:sz="4" w:space="0" w:color="auto"/>
            </w:tcBorders>
          </w:tcPr>
          <w:p w14:paraId="4DD1887B" w14:textId="77777777" w:rsidR="00F05CA5" w:rsidRDefault="00F05CA5" w:rsidP="00FC3298">
            <w:pPr>
              <w:rPr>
                <w:lang w:val="en-US"/>
              </w:rPr>
            </w:pPr>
            <w:r>
              <w:rPr>
                <w:lang w:val="en-US"/>
              </w:rPr>
              <w:t>TsD04B</w:t>
            </w:r>
          </w:p>
          <w:p w14:paraId="7A6DA97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C0BA28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p w14:paraId="4566325D"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CA6EB27"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A98416A" w14:textId="77777777" w:rsidR="00F05CA5" w:rsidRDefault="00F05CA5" w:rsidP="00FC3298">
            <w:pPr>
              <w:jc w:val="center"/>
              <w:rPr>
                <w:lang w:val="en-US"/>
              </w:rPr>
            </w:pPr>
            <w:r>
              <w:rPr>
                <w:lang w:val="en-US"/>
              </w:rPr>
              <w:t>72,000</w:t>
            </w:r>
          </w:p>
        </w:tc>
      </w:tr>
      <w:tr w:rsidR="00F05CA5" w14:paraId="7D4C4D0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F876B0" w14:textId="77777777" w:rsidR="00F05CA5" w:rsidRDefault="00F05CA5" w:rsidP="00FC3298">
            <w:pPr>
              <w:rPr>
                <w:lang w:val="en-US"/>
              </w:rPr>
            </w:pPr>
          </w:p>
        </w:tc>
        <w:tc>
          <w:tcPr>
            <w:tcW w:w="1276" w:type="dxa"/>
            <w:gridSpan w:val="2"/>
            <w:tcBorders>
              <w:top w:val="nil"/>
              <w:bottom w:val="single" w:sz="2" w:space="0" w:color="auto"/>
            </w:tcBorders>
            <w:vAlign w:val="center"/>
          </w:tcPr>
          <w:p w14:paraId="55EDED84"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3BDC7E8"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42AAD8C9"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F4B7821" w14:textId="77777777" w:rsidR="00F05CA5" w:rsidRDefault="00F05CA5" w:rsidP="00FC3298">
            <w:pPr>
              <w:rPr>
                <w:lang w:val="en-US"/>
              </w:rPr>
            </w:pPr>
            <w:r>
              <w:rPr>
                <w:lang w:val="en-US"/>
              </w:rPr>
              <w:t>54,000</w:t>
            </w:r>
          </w:p>
        </w:tc>
      </w:tr>
      <w:tr w:rsidR="00F05CA5" w14:paraId="2E72D7F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34B500" w14:textId="77777777" w:rsidR="00F05CA5" w:rsidRDefault="00F05CA5" w:rsidP="00FC3298">
            <w:pPr>
              <w:rPr>
                <w:lang w:val="en-US"/>
              </w:rPr>
            </w:pPr>
          </w:p>
        </w:tc>
        <w:tc>
          <w:tcPr>
            <w:tcW w:w="1276" w:type="dxa"/>
            <w:gridSpan w:val="2"/>
            <w:tcBorders>
              <w:top w:val="nil"/>
              <w:bottom w:val="single" w:sz="2" w:space="0" w:color="auto"/>
            </w:tcBorders>
            <w:vAlign w:val="center"/>
          </w:tcPr>
          <w:p w14:paraId="4810B3B7" w14:textId="77777777" w:rsidR="00F05CA5" w:rsidRDefault="00F05CA5" w:rsidP="00FC3298">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3CB50EB" w14:textId="77777777" w:rsidR="00F05CA5" w:rsidRDefault="00F05CA5" w:rsidP="00FC3298">
            <w:pPr>
              <w:rPr>
                <w:lang w:val="en-US"/>
              </w:rPr>
            </w:pPr>
            <w:r>
              <w:rPr>
                <w:lang w:val="en-US"/>
              </w:rPr>
              <w:t>Apa industriala in cisterne pt. lucrari drumuri-terasam.</w:t>
            </w:r>
          </w:p>
        </w:tc>
        <w:tc>
          <w:tcPr>
            <w:tcW w:w="993" w:type="dxa"/>
            <w:gridSpan w:val="2"/>
            <w:tcBorders>
              <w:top w:val="nil"/>
              <w:bottom w:val="single" w:sz="2" w:space="0" w:color="auto"/>
            </w:tcBorders>
          </w:tcPr>
          <w:p w14:paraId="69EC0E40"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1FEBA703" w14:textId="77777777" w:rsidR="00F05CA5" w:rsidRDefault="00F05CA5" w:rsidP="00FC3298">
            <w:pPr>
              <w:rPr>
                <w:lang w:val="en-US"/>
              </w:rPr>
            </w:pPr>
            <w:r>
              <w:rPr>
                <w:lang w:val="en-US"/>
              </w:rPr>
              <w:t>7,200</w:t>
            </w:r>
          </w:p>
        </w:tc>
      </w:tr>
      <w:tr w:rsidR="00F05CA5" w:rsidRPr="00EB582C" w14:paraId="05BB87EB" w14:textId="77777777" w:rsidTr="00FC3298">
        <w:trPr>
          <w:trHeight w:val="340"/>
        </w:trPr>
        <w:tc>
          <w:tcPr>
            <w:tcW w:w="709" w:type="dxa"/>
            <w:tcBorders>
              <w:top w:val="nil"/>
              <w:left w:val="single" w:sz="6" w:space="0" w:color="auto"/>
              <w:bottom w:val="nil"/>
              <w:right w:val="nil"/>
            </w:tcBorders>
          </w:tcPr>
          <w:p w14:paraId="06D2CE5C"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0434D6D"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0FE3CAC"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46A3F72"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B10AB49"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49881C89" w14:textId="77777777" w:rsidR="00F05CA5" w:rsidRPr="00EB582C" w:rsidRDefault="00F05CA5" w:rsidP="00FC3298">
            <w:pPr>
              <w:rPr>
                <w:lang w:val="en-US"/>
              </w:rPr>
            </w:pPr>
          </w:p>
        </w:tc>
      </w:tr>
      <w:tr w:rsidR="00F05CA5" w14:paraId="08AF0ED5"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59F52D" w14:textId="77777777" w:rsidR="00F05CA5" w:rsidRDefault="00F05CA5" w:rsidP="00FC3298">
            <w:pPr>
              <w:rPr>
                <w:lang w:val="en-US"/>
              </w:rPr>
            </w:pPr>
            <w:r>
              <w:rPr>
                <w:lang w:val="en-US"/>
              </w:rPr>
              <w:t>7</w:t>
            </w:r>
          </w:p>
        </w:tc>
        <w:tc>
          <w:tcPr>
            <w:tcW w:w="1276" w:type="dxa"/>
            <w:gridSpan w:val="2"/>
            <w:tcBorders>
              <w:top w:val="single" w:sz="4" w:space="0" w:color="auto"/>
              <w:bottom w:val="single" w:sz="4" w:space="0" w:color="auto"/>
            </w:tcBorders>
          </w:tcPr>
          <w:p w14:paraId="441F78AB" w14:textId="77777777" w:rsidR="00F05CA5" w:rsidRDefault="00F05CA5" w:rsidP="00FC3298">
            <w:pPr>
              <w:rPr>
                <w:lang w:val="en-US"/>
              </w:rPr>
            </w:pPr>
            <w:r>
              <w:rPr>
                <w:lang w:val="en-US"/>
              </w:rPr>
              <w:t>TsD02A1</w:t>
            </w:r>
          </w:p>
          <w:p w14:paraId="0665103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E2CBF03"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45A8C189"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61590E3"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346458CA" w14:textId="77777777" w:rsidR="00F05CA5" w:rsidRDefault="00F05CA5" w:rsidP="00FC3298">
            <w:pPr>
              <w:jc w:val="center"/>
              <w:rPr>
                <w:lang w:val="en-US"/>
              </w:rPr>
            </w:pPr>
            <w:r>
              <w:rPr>
                <w:lang w:val="en-US"/>
              </w:rPr>
              <w:t>2,500</w:t>
            </w:r>
          </w:p>
        </w:tc>
      </w:tr>
      <w:tr w:rsidR="00F05CA5" w14:paraId="6B538B8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8C5DD" w14:textId="77777777" w:rsidR="00F05CA5" w:rsidRDefault="00F05CA5" w:rsidP="00FC3298">
            <w:pPr>
              <w:rPr>
                <w:lang w:val="en-US"/>
              </w:rPr>
            </w:pPr>
          </w:p>
        </w:tc>
        <w:tc>
          <w:tcPr>
            <w:tcW w:w="1276" w:type="dxa"/>
            <w:gridSpan w:val="2"/>
            <w:tcBorders>
              <w:top w:val="nil"/>
              <w:bottom w:val="single" w:sz="2" w:space="0" w:color="auto"/>
            </w:tcBorders>
            <w:vAlign w:val="center"/>
          </w:tcPr>
          <w:p w14:paraId="1D2B89E0" w14:textId="77777777" w:rsidR="00F05CA5" w:rsidRDefault="00F05CA5" w:rsidP="00FC3298">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14:paraId="2A552101" w14:textId="77777777" w:rsidR="00F05CA5" w:rsidRDefault="00F05CA5" w:rsidP="00FC3298">
            <w:pPr>
              <w:rPr>
                <w:lang w:val="en-US"/>
              </w:rPr>
            </w:pPr>
            <w:r>
              <w:rPr>
                <w:lang w:val="en-US"/>
              </w:rPr>
              <w:t>Buldozer pe senile pina la 65-80 CP</w:t>
            </w:r>
          </w:p>
        </w:tc>
        <w:tc>
          <w:tcPr>
            <w:tcW w:w="993" w:type="dxa"/>
            <w:gridSpan w:val="2"/>
            <w:tcBorders>
              <w:top w:val="nil"/>
              <w:bottom w:val="single" w:sz="2" w:space="0" w:color="auto"/>
            </w:tcBorders>
          </w:tcPr>
          <w:p w14:paraId="1EDFF9E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11830B42" w14:textId="77777777" w:rsidR="00F05CA5" w:rsidRDefault="00F05CA5" w:rsidP="00FC3298">
            <w:pPr>
              <w:rPr>
                <w:lang w:val="en-US"/>
              </w:rPr>
            </w:pPr>
            <w:r>
              <w:rPr>
                <w:lang w:val="en-US"/>
              </w:rPr>
              <w:t>2,725</w:t>
            </w:r>
          </w:p>
        </w:tc>
      </w:tr>
      <w:tr w:rsidR="00F05CA5" w:rsidRPr="00EB582C" w14:paraId="7C35F0B8" w14:textId="77777777" w:rsidTr="00FC3298">
        <w:trPr>
          <w:trHeight w:val="340"/>
        </w:trPr>
        <w:tc>
          <w:tcPr>
            <w:tcW w:w="709" w:type="dxa"/>
            <w:tcBorders>
              <w:top w:val="nil"/>
              <w:left w:val="single" w:sz="6" w:space="0" w:color="auto"/>
              <w:bottom w:val="nil"/>
              <w:right w:val="nil"/>
            </w:tcBorders>
          </w:tcPr>
          <w:p w14:paraId="7F1C04B1"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0ECEDEA"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C700E56"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1E2DB7A"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70A8FD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6B3C1D1E" w14:textId="77777777" w:rsidR="00F05CA5" w:rsidRPr="00EB582C" w:rsidRDefault="00F05CA5" w:rsidP="00FC3298">
            <w:pPr>
              <w:rPr>
                <w:lang w:val="en-US"/>
              </w:rPr>
            </w:pPr>
          </w:p>
        </w:tc>
      </w:tr>
      <w:tr w:rsidR="00F05CA5" w14:paraId="2ED508E1"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60C78B" w14:textId="77777777" w:rsidR="00F05CA5" w:rsidRDefault="00F05CA5" w:rsidP="00FC3298">
            <w:pPr>
              <w:rPr>
                <w:lang w:val="en-US"/>
              </w:rPr>
            </w:pPr>
            <w:r>
              <w:rPr>
                <w:lang w:val="en-US"/>
              </w:rPr>
              <w:t>8</w:t>
            </w:r>
          </w:p>
        </w:tc>
        <w:tc>
          <w:tcPr>
            <w:tcW w:w="1276" w:type="dxa"/>
            <w:gridSpan w:val="2"/>
            <w:tcBorders>
              <w:top w:val="single" w:sz="4" w:space="0" w:color="auto"/>
              <w:bottom w:val="single" w:sz="4" w:space="0" w:color="auto"/>
            </w:tcBorders>
          </w:tcPr>
          <w:p w14:paraId="67D3ED58" w14:textId="77777777" w:rsidR="00F05CA5" w:rsidRDefault="00F05CA5" w:rsidP="00FC3298">
            <w:pPr>
              <w:rPr>
                <w:lang w:val="en-US"/>
              </w:rPr>
            </w:pPr>
            <w:r>
              <w:rPr>
                <w:lang w:val="en-US"/>
              </w:rPr>
              <w:t>TsD05A</w:t>
            </w:r>
          </w:p>
          <w:p w14:paraId="48453E9B"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37FA0E5"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724C29D6"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EEDDCDE"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363F20AB" w14:textId="77777777" w:rsidR="00F05CA5" w:rsidRDefault="00F05CA5" w:rsidP="00FC3298">
            <w:pPr>
              <w:jc w:val="center"/>
              <w:rPr>
                <w:lang w:val="en-US"/>
              </w:rPr>
            </w:pPr>
            <w:r>
              <w:rPr>
                <w:lang w:val="en-US"/>
              </w:rPr>
              <w:t>2,500</w:t>
            </w:r>
          </w:p>
        </w:tc>
      </w:tr>
      <w:tr w:rsidR="00F05CA5" w14:paraId="4A0D4E3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26187" w14:textId="77777777" w:rsidR="00F05CA5" w:rsidRDefault="00F05CA5" w:rsidP="00FC3298">
            <w:pPr>
              <w:rPr>
                <w:lang w:val="en-US"/>
              </w:rPr>
            </w:pPr>
          </w:p>
        </w:tc>
        <w:tc>
          <w:tcPr>
            <w:tcW w:w="1276" w:type="dxa"/>
            <w:gridSpan w:val="2"/>
            <w:tcBorders>
              <w:top w:val="nil"/>
              <w:bottom w:val="single" w:sz="2" w:space="0" w:color="auto"/>
            </w:tcBorders>
            <w:vAlign w:val="center"/>
          </w:tcPr>
          <w:p w14:paraId="65243DF3"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A697F2D"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7C40AA66"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7D60F14" w14:textId="77777777" w:rsidR="00F05CA5" w:rsidRDefault="00F05CA5" w:rsidP="00FC3298">
            <w:pPr>
              <w:rPr>
                <w:lang w:val="en-US"/>
              </w:rPr>
            </w:pPr>
            <w:r>
              <w:rPr>
                <w:lang w:val="en-US"/>
              </w:rPr>
              <w:t>22,050</w:t>
            </w:r>
          </w:p>
        </w:tc>
      </w:tr>
      <w:tr w:rsidR="00F05CA5" w14:paraId="3C8DBB6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7DF5DB" w14:textId="77777777" w:rsidR="00F05CA5" w:rsidRDefault="00F05CA5" w:rsidP="00FC3298">
            <w:pPr>
              <w:rPr>
                <w:lang w:val="en-US"/>
              </w:rPr>
            </w:pPr>
          </w:p>
        </w:tc>
        <w:tc>
          <w:tcPr>
            <w:tcW w:w="1276" w:type="dxa"/>
            <w:gridSpan w:val="2"/>
            <w:tcBorders>
              <w:top w:val="nil"/>
              <w:bottom w:val="single" w:sz="2" w:space="0" w:color="auto"/>
            </w:tcBorders>
            <w:vAlign w:val="center"/>
          </w:tcPr>
          <w:p w14:paraId="2A4DD203" w14:textId="77777777" w:rsidR="00F05CA5" w:rsidRDefault="00F05CA5"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067E95E2" w14:textId="77777777" w:rsidR="00F05CA5" w:rsidRDefault="00F05CA5" w:rsidP="00FC3298">
            <w:pPr>
              <w:rPr>
                <w:lang w:val="en-US"/>
              </w:rPr>
            </w:pPr>
            <w:r>
              <w:rPr>
                <w:lang w:val="en-US"/>
              </w:rPr>
              <w:t>Mai mecanic de 150-200 kg cu motor termic 6 cp (4 kw)</w:t>
            </w:r>
          </w:p>
        </w:tc>
        <w:tc>
          <w:tcPr>
            <w:tcW w:w="993" w:type="dxa"/>
            <w:gridSpan w:val="2"/>
            <w:tcBorders>
              <w:top w:val="nil"/>
              <w:bottom w:val="single" w:sz="2" w:space="0" w:color="auto"/>
            </w:tcBorders>
          </w:tcPr>
          <w:p w14:paraId="4148BBF2"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1E5EF946" w14:textId="77777777" w:rsidR="00F05CA5" w:rsidRDefault="00F05CA5" w:rsidP="00FC3298">
            <w:pPr>
              <w:rPr>
                <w:lang w:val="en-US"/>
              </w:rPr>
            </w:pPr>
            <w:r>
              <w:rPr>
                <w:lang w:val="en-US"/>
              </w:rPr>
              <w:t>25,975</w:t>
            </w:r>
          </w:p>
        </w:tc>
      </w:tr>
      <w:tr w:rsidR="00F05CA5" w:rsidRPr="00EB582C" w14:paraId="26E3F206" w14:textId="77777777" w:rsidTr="00FC3298">
        <w:trPr>
          <w:trHeight w:val="340"/>
        </w:trPr>
        <w:tc>
          <w:tcPr>
            <w:tcW w:w="709" w:type="dxa"/>
            <w:tcBorders>
              <w:top w:val="nil"/>
              <w:left w:val="single" w:sz="6" w:space="0" w:color="auto"/>
              <w:bottom w:val="nil"/>
              <w:right w:val="nil"/>
            </w:tcBorders>
          </w:tcPr>
          <w:p w14:paraId="245B81D7"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590CEA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F54A352"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D0A8C0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8A9EF1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A45E80C" w14:textId="77777777" w:rsidR="00F05CA5" w:rsidRPr="00EB582C" w:rsidRDefault="00F05CA5" w:rsidP="00FC3298">
            <w:pPr>
              <w:rPr>
                <w:lang w:val="en-US"/>
              </w:rPr>
            </w:pPr>
          </w:p>
        </w:tc>
      </w:tr>
      <w:tr w:rsidR="00F05CA5" w14:paraId="0B9B6231"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C8859B" w14:textId="77777777" w:rsidR="00F05CA5" w:rsidRDefault="00F05CA5" w:rsidP="00FC3298">
            <w:pPr>
              <w:rPr>
                <w:lang w:val="en-US"/>
              </w:rPr>
            </w:pPr>
            <w:r>
              <w:rPr>
                <w:lang w:val="en-US"/>
              </w:rPr>
              <w:t>9</w:t>
            </w:r>
          </w:p>
        </w:tc>
        <w:tc>
          <w:tcPr>
            <w:tcW w:w="1276" w:type="dxa"/>
            <w:gridSpan w:val="2"/>
            <w:tcBorders>
              <w:top w:val="single" w:sz="4" w:space="0" w:color="auto"/>
              <w:bottom w:val="single" w:sz="4" w:space="0" w:color="auto"/>
            </w:tcBorders>
          </w:tcPr>
          <w:p w14:paraId="54BA5257" w14:textId="77777777" w:rsidR="00F05CA5" w:rsidRDefault="00F05CA5" w:rsidP="00FC3298">
            <w:pPr>
              <w:rPr>
                <w:lang w:val="en-US"/>
              </w:rPr>
            </w:pPr>
            <w:r>
              <w:rPr>
                <w:lang w:val="en-US"/>
              </w:rPr>
              <w:t>TsI50A3</w:t>
            </w:r>
          </w:p>
          <w:p w14:paraId="0AF5B4F1"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F2B332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Transportarea pamintului cu autobasculanta de 5 t la distanta de 3 km</w:t>
            </w:r>
            <w:r>
              <w:rPr>
                <w:rFonts w:ascii="Times New Roman CYR" w:hAnsi="Times New Roman CYR" w:cs="Times New Roman CYR"/>
                <w:sz w:val="16"/>
                <w:szCs w:val="16"/>
                <w:lang w:val="en-US"/>
              </w:rPr>
              <w:t xml:space="preserve"> </w:t>
            </w:r>
          </w:p>
          <w:p w14:paraId="07564274"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340031B"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19C3E7AC" w14:textId="77777777" w:rsidR="00F05CA5" w:rsidRDefault="00F05CA5" w:rsidP="00FC3298">
            <w:pPr>
              <w:jc w:val="center"/>
              <w:rPr>
                <w:lang w:val="en-US"/>
              </w:rPr>
            </w:pPr>
            <w:r>
              <w:rPr>
                <w:lang w:val="en-US"/>
              </w:rPr>
              <w:t>4,800</w:t>
            </w:r>
          </w:p>
        </w:tc>
      </w:tr>
      <w:tr w:rsidR="00F05CA5" w14:paraId="41D5FE8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12A7D3" w14:textId="77777777" w:rsidR="00F05CA5" w:rsidRDefault="00F05CA5" w:rsidP="00FC3298">
            <w:pPr>
              <w:rPr>
                <w:lang w:val="en-US"/>
              </w:rPr>
            </w:pPr>
          </w:p>
        </w:tc>
        <w:tc>
          <w:tcPr>
            <w:tcW w:w="1276" w:type="dxa"/>
            <w:gridSpan w:val="2"/>
            <w:tcBorders>
              <w:top w:val="nil"/>
              <w:bottom w:val="single" w:sz="2" w:space="0" w:color="auto"/>
            </w:tcBorders>
            <w:vAlign w:val="center"/>
          </w:tcPr>
          <w:p w14:paraId="5DBD2211" w14:textId="77777777" w:rsidR="00F05CA5" w:rsidRDefault="00F05CA5" w:rsidP="00FC3298">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3BD0CCE7" w14:textId="77777777" w:rsidR="00F05CA5" w:rsidRDefault="00F05CA5" w:rsidP="00FC3298">
            <w:pPr>
              <w:rPr>
                <w:lang w:val="en-US"/>
              </w:rPr>
            </w:pPr>
            <w:r>
              <w:rPr>
                <w:lang w:val="en-US"/>
              </w:rPr>
              <w:t>Autobasculanta-5t</w:t>
            </w:r>
          </w:p>
        </w:tc>
        <w:tc>
          <w:tcPr>
            <w:tcW w:w="993" w:type="dxa"/>
            <w:gridSpan w:val="2"/>
            <w:tcBorders>
              <w:top w:val="nil"/>
              <w:bottom w:val="single" w:sz="2" w:space="0" w:color="auto"/>
            </w:tcBorders>
          </w:tcPr>
          <w:p w14:paraId="545194E1"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58C96935" w14:textId="77777777" w:rsidR="00F05CA5" w:rsidRDefault="00F05CA5" w:rsidP="00FC3298">
            <w:pPr>
              <w:rPr>
                <w:lang w:val="en-US"/>
              </w:rPr>
            </w:pPr>
            <w:r>
              <w:rPr>
                <w:lang w:val="en-US"/>
              </w:rPr>
              <w:t>0,365</w:t>
            </w:r>
          </w:p>
        </w:tc>
      </w:tr>
      <w:tr w:rsidR="00F05CA5" w:rsidRPr="00EB582C" w14:paraId="4065A589" w14:textId="77777777" w:rsidTr="00FC3298">
        <w:trPr>
          <w:trHeight w:val="340"/>
        </w:trPr>
        <w:tc>
          <w:tcPr>
            <w:tcW w:w="709" w:type="dxa"/>
            <w:tcBorders>
              <w:top w:val="nil"/>
              <w:left w:val="single" w:sz="6" w:space="0" w:color="auto"/>
              <w:bottom w:val="nil"/>
              <w:right w:val="nil"/>
            </w:tcBorders>
          </w:tcPr>
          <w:p w14:paraId="4993616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60D9C9E"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33E233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1D95882"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A254C2B"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3E7D867" w14:textId="77777777" w:rsidR="00F05CA5" w:rsidRPr="00EB582C" w:rsidRDefault="00F05CA5" w:rsidP="00FC3298">
            <w:pPr>
              <w:rPr>
                <w:lang w:val="en-US"/>
              </w:rPr>
            </w:pPr>
          </w:p>
        </w:tc>
      </w:tr>
      <w:tr w:rsidR="00F05CA5" w14:paraId="40C6DDBC"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8C4280" w14:textId="77777777" w:rsidR="00F05CA5" w:rsidRDefault="00F05CA5" w:rsidP="00FC3298">
            <w:pPr>
              <w:rPr>
                <w:lang w:val="en-US"/>
              </w:rPr>
            </w:pPr>
            <w:r>
              <w:rPr>
                <w:lang w:val="en-US"/>
              </w:rPr>
              <w:t>10</w:t>
            </w:r>
          </w:p>
        </w:tc>
        <w:tc>
          <w:tcPr>
            <w:tcW w:w="1276" w:type="dxa"/>
            <w:gridSpan w:val="2"/>
            <w:tcBorders>
              <w:top w:val="single" w:sz="4" w:space="0" w:color="auto"/>
              <w:bottom w:val="single" w:sz="4" w:space="0" w:color="auto"/>
            </w:tcBorders>
          </w:tcPr>
          <w:p w14:paraId="1DDFF827" w14:textId="77777777" w:rsidR="00F05CA5" w:rsidRDefault="00F05CA5" w:rsidP="00FC3298">
            <w:pPr>
              <w:rPr>
                <w:lang w:val="en-US"/>
              </w:rPr>
            </w:pPr>
            <w:r>
              <w:rPr>
                <w:lang w:val="en-US"/>
              </w:rPr>
              <w:t>TsC51B</w:t>
            </w:r>
          </w:p>
          <w:p w14:paraId="343FA6D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8F15D0E"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Lucrari la descarcarea pamintului in depozit, teren categoria II</w:t>
            </w:r>
            <w:r>
              <w:rPr>
                <w:rFonts w:ascii="Times New Roman CYR" w:hAnsi="Times New Roman CYR" w:cs="Times New Roman CYR"/>
                <w:sz w:val="16"/>
                <w:szCs w:val="16"/>
                <w:lang w:val="en-US"/>
              </w:rPr>
              <w:t xml:space="preserve"> </w:t>
            </w:r>
          </w:p>
          <w:p w14:paraId="2E8BA3B9"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E14CE8B"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3F447846" w14:textId="77777777" w:rsidR="00F05CA5" w:rsidRDefault="00F05CA5" w:rsidP="00FC3298">
            <w:pPr>
              <w:jc w:val="center"/>
              <w:rPr>
                <w:lang w:val="en-US"/>
              </w:rPr>
            </w:pPr>
            <w:r>
              <w:rPr>
                <w:lang w:val="en-US"/>
              </w:rPr>
              <w:t>0,030</w:t>
            </w:r>
          </w:p>
        </w:tc>
      </w:tr>
      <w:tr w:rsidR="00F05CA5" w14:paraId="6B8CB1B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355A01" w14:textId="77777777" w:rsidR="00F05CA5" w:rsidRDefault="00F05CA5" w:rsidP="00FC3298">
            <w:pPr>
              <w:rPr>
                <w:lang w:val="en-US"/>
              </w:rPr>
            </w:pPr>
          </w:p>
        </w:tc>
        <w:tc>
          <w:tcPr>
            <w:tcW w:w="1276" w:type="dxa"/>
            <w:gridSpan w:val="2"/>
            <w:tcBorders>
              <w:top w:val="nil"/>
              <w:bottom w:val="single" w:sz="2" w:space="0" w:color="auto"/>
            </w:tcBorders>
            <w:vAlign w:val="center"/>
          </w:tcPr>
          <w:p w14:paraId="21CA90A3"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31B807F"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011D8CB0"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65AAFBD9" w14:textId="77777777" w:rsidR="00F05CA5" w:rsidRDefault="00F05CA5" w:rsidP="00FC3298">
            <w:pPr>
              <w:rPr>
                <w:lang w:val="en-US"/>
              </w:rPr>
            </w:pPr>
            <w:r>
              <w:rPr>
                <w:lang w:val="en-US"/>
              </w:rPr>
              <w:t>0,011</w:t>
            </w:r>
          </w:p>
        </w:tc>
      </w:tr>
      <w:tr w:rsidR="00F05CA5" w14:paraId="111FA50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A7E6B" w14:textId="77777777" w:rsidR="00F05CA5" w:rsidRDefault="00F05CA5" w:rsidP="00FC3298">
            <w:pPr>
              <w:rPr>
                <w:lang w:val="en-US"/>
              </w:rPr>
            </w:pPr>
          </w:p>
        </w:tc>
        <w:tc>
          <w:tcPr>
            <w:tcW w:w="1276" w:type="dxa"/>
            <w:gridSpan w:val="2"/>
            <w:tcBorders>
              <w:top w:val="nil"/>
              <w:bottom w:val="single" w:sz="2" w:space="0" w:color="auto"/>
            </w:tcBorders>
            <w:vAlign w:val="center"/>
          </w:tcPr>
          <w:p w14:paraId="4F20868B" w14:textId="77777777" w:rsidR="00F05CA5" w:rsidRDefault="00F05CA5"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2DD65AC3" w14:textId="77777777" w:rsidR="00F05CA5" w:rsidRDefault="00F05CA5" w:rsidP="00FC3298">
            <w:pPr>
              <w:rPr>
                <w:lang w:val="en-US"/>
              </w:rPr>
            </w:pPr>
            <w:r>
              <w:rPr>
                <w:lang w:val="en-US"/>
              </w:rPr>
              <w:t xml:space="preserve">Piatra sparta </w:t>
            </w:r>
          </w:p>
        </w:tc>
        <w:tc>
          <w:tcPr>
            <w:tcW w:w="993" w:type="dxa"/>
            <w:gridSpan w:val="2"/>
            <w:tcBorders>
              <w:top w:val="nil"/>
              <w:bottom w:val="single" w:sz="2" w:space="0" w:color="auto"/>
            </w:tcBorders>
          </w:tcPr>
          <w:p w14:paraId="1364C3A2"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1BB1DAB2" w14:textId="77777777" w:rsidR="00F05CA5" w:rsidRDefault="00F05CA5" w:rsidP="00FC3298">
            <w:pPr>
              <w:rPr>
                <w:lang w:val="en-US"/>
              </w:rPr>
            </w:pPr>
            <w:r>
              <w:rPr>
                <w:lang w:val="en-US"/>
              </w:rPr>
              <w:t>0,000</w:t>
            </w:r>
          </w:p>
        </w:tc>
      </w:tr>
      <w:tr w:rsidR="00F05CA5" w14:paraId="43C6B4A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0AA02A" w14:textId="77777777" w:rsidR="00F05CA5" w:rsidRDefault="00F05CA5" w:rsidP="00FC3298">
            <w:pPr>
              <w:rPr>
                <w:lang w:val="en-US"/>
              </w:rPr>
            </w:pPr>
          </w:p>
        </w:tc>
        <w:tc>
          <w:tcPr>
            <w:tcW w:w="1276" w:type="dxa"/>
            <w:gridSpan w:val="2"/>
            <w:tcBorders>
              <w:top w:val="nil"/>
              <w:bottom w:val="single" w:sz="2" w:space="0" w:color="auto"/>
            </w:tcBorders>
            <w:vAlign w:val="center"/>
          </w:tcPr>
          <w:p w14:paraId="60AF1B96" w14:textId="77777777" w:rsidR="00F05CA5" w:rsidRDefault="00F05CA5" w:rsidP="00FC3298">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38C22967" w14:textId="77777777" w:rsidR="00F05CA5" w:rsidRDefault="00F05CA5" w:rsidP="00FC3298">
            <w:pPr>
              <w:rPr>
                <w:lang w:val="en-US"/>
              </w:rPr>
            </w:pPr>
            <w:r>
              <w:rPr>
                <w:lang w:val="en-US"/>
              </w:rPr>
              <w:t>Buldozer 79kw (108CP)</w:t>
            </w:r>
          </w:p>
        </w:tc>
        <w:tc>
          <w:tcPr>
            <w:tcW w:w="993" w:type="dxa"/>
            <w:gridSpan w:val="2"/>
            <w:tcBorders>
              <w:top w:val="nil"/>
              <w:bottom w:val="single" w:sz="2" w:space="0" w:color="auto"/>
            </w:tcBorders>
          </w:tcPr>
          <w:p w14:paraId="0BBB1B14"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40A8CC2" w14:textId="77777777" w:rsidR="00F05CA5" w:rsidRDefault="00F05CA5" w:rsidP="00FC3298">
            <w:pPr>
              <w:rPr>
                <w:lang w:val="en-US"/>
              </w:rPr>
            </w:pPr>
            <w:r>
              <w:rPr>
                <w:lang w:val="en-US"/>
              </w:rPr>
              <w:t>0,012</w:t>
            </w:r>
          </w:p>
        </w:tc>
      </w:tr>
      <w:tr w:rsidR="00F05CA5" w:rsidRPr="00EB582C" w14:paraId="05668B5E" w14:textId="77777777" w:rsidTr="00FC3298">
        <w:trPr>
          <w:trHeight w:val="340"/>
        </w:trPr>
        <w:tc>
          <w:tcPr>
            <w:tcW w:w="709" w:type="dxa"/>
            <w:tcBorders>
              <w:top w:val="nil"/>
              <w:left w:val="single" w:sz="6" w:space="0" w:color="auto"/>
              <w:bottom w:val="nil"/>
              <w:right w:val="nil"/>
            </w:tcBorders>
          </w:tcPr>
          <w:p w14:paraId="390E7EFB"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C2A421D"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C37580E"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23A054C"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6EA2A53"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066736A" w14:textId="77777777" w:rsidR="00F05CA5" w:rsidRPr="00EB582C" w:rsidRDefault="00F05CA5" w:rsidP="00FC3298">
            <w:pPr>
              <w:rPr>
                <w:lang w:val="en-US"/>
              </w:rPr>
            </w:pPr>
          </w:p>
        </w:tc>
      </w:tr>
      <w:tr w:rsidR="00F05CA5" w14:paraId="27E71635"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9FD512A" w14:textId="77777777" w:rsidR="00F05CA5" w:rsidRDefault="00F05CA5" w:rsidP="00FC3298">
            <w:pPr>
              <w:rPr>
                <w:sz w:val="8"/>
                <w:szCs w:val="8"/>
                <w:lang w:val="en-US"/>
              </w:rPr>
            </w:pPr>
          </w:p>
        </w:tc>
        <w:tc>
          <w:tcPr>
            <w:tcW w:w="1276" w:type="dxa"/>
            <w:gridSpan w:val="2"/>
            <w:tcBorders>
              <w:left w:val="nil"/>
              <w:bottom w:val="nil"/>
              <w:right w:val="nil"/>
            </w:tcBorders>
          </w:tcPr>
          <w:p w14:paraId="161FA50E" w14:textId="77777777" w:rsidR="00F05CA5" w:rsidRDefault="00F05CA5" w:rsidP="00FC3298">
            <w:pPr>
              <w:rPr>
                <w:sz w:val="8"/>
                <w:szCs w:val="8"/>
                <w:lang w:val="en-US"/>
              </w:rPr>
            </w:pPr>
          </w:p>
        </w:tc>
        <w:tc>
          <w:tcPr>
            <w:tcW w:w="3402" w:type="dxa"/>
            <w:gridSpan w:val="2"/>
            <w:tcBorders>
              <w:left w:val="nil"/>
              <w:bottom w:val="nil"/>
              <w:right w:val="nil"/>
            </w:tcBorders>
          </w:tcPr>
          <w:p w14:paraId="570BDA09" w14:textId="77777777" w:rsidR="00F05CA5" w:rsidRDefault="00F05CA5" w:rsidP="00FC3298">
            <w:pPr>
              <w:rPr>
                <w:sz w:val="8"/>
                <w:szCs w:val="8"/>
                <w:lang w:val="en-US"/>
              </w:rPr>
            </w:pPr>
          </w:p>
          <w:p w14:paraId="7CB85DD6" w14:textId="77777777" w:rsidR="00F05CA5" w:rsidRDefault="00F05CA5" w:rsidP="00FC3298">
            <w:pPr>
              <w:rPr>
                <w:sz w:val="8"/>
                <w:szCs w:val="8"/>
                <w:lang w:val="en-US"/>
              </w:rPr>
            </w:pPr>
          </w:p>
          <w:p w14:paraId="47F4E163" w14:textId="77777777" w:rsidR="00F05CA5" w:rsidRDefault="00F05CA5" w:rsidP="00FC3298">
            <w:pPr>
              <w:rPr>
                <w:sz w:val="8"/>
                <w:szCs w:val="8"/>
                <w:lang w:val="en-US"/>
              </w:rPr>
            </w:pPr>
          </w:p>
        </w:tc>
        <w:tc>
          <w:tcPr>
            <w:tcW w:w="1134" w:type="dxa"/>
            <w:gridSpan w:val="2"/>
            <w:tcBorders>
              <w:left w:val="nil"/>
              <w:bottom w:val="nil"/>
              <w:right w:val="nil"/>
            </w:tcBorders>
          </w:tcPr>
          <w:p w14:paraId="18777C8B" w14:textId="77777777" w:rsidR="00F05CA5" w:rsidRDefault="00F05CA5" w:rsidP="00FC3298">
            <w:pPr>
              <w:rPr>
                <w:sz w:val="8"/>
                <w:szCs w:val="8"/>
                <w:lang w:val="en-US"/>
              </w:rPr>
            </w:pPr>
          </w:p>
        </w:tc>
        <w:tc>
          <w:tcPr>
            <w:tcW w:w="1134" w:type="dxa"/>
            <w:gridSpan w:val="2"/>
            <w:tcBorders>
              <w:left w:val="nil"/>
              <w:bottom w:val="nil"/>
              <w:right w:val="nil"/>
            </w:tcBorders>
          </w:tcPr>
          <w:p w14:paraId="3AF1915A" w14:textId="77777777" w:rsidR="00F05CA5" w:rsidRDefault="00F05CA5" w:rsidP="00FC3298">
            <w:pPr>
              <w:rPr>
                <w:sz w:val="8"/>
                <w:szCs w:val="8"/>
                <w:lang w:val="en-US"/>
              </w:rPr>
            </w:pPr>
          </w:p>
        </w:tc>
        <w:tc>
          <w:tcPr>
            <w:tcW w:w="1134" w:type="dxa"/>
            <w:tcBorders>
              <w:left w:val="nil"/>
              <w:bottom w:val="nil"/>
            </w:tcBorders>
          </w:tcPr>
          <w:p w14:paraId="6061EDA7" w14:textId="77777777" w:rsidR="00F05CA5" w:rsidRDefault="00F05CA5" w:rsidP="00FC3298">
            <w:pPr>
              <w:rPr>
                <w:sz w:val="8"/>
                <w:szCs w:val="8"/>
                <w:lang w:val="en-US"/>
              </w:rPr>
            </w:pPr>
          </w:p>
        </w:tc>
      </w:tr>
      <w:tr w:rsidR="00F05CA5" w:rsidRPr="00EB582C" w14:paraId="18B0811A"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74BB05D"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DB9DA11"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3DEFA8CD"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E2B8628"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56C68386" w14:textId="77777777" w:rsidR="00F05CA5" w:rsidRPr="00EB582C" w:rsidRDefault="00F05CA5" w:rsidP="00FC3298">
            <w:pPr>
              <w:rPr>
                <w:lang w:val="en-US"/>
              </w:rPr>
            </w:pPr>
          </w:p>
        </w:tc>
      </w:tr>
      <w:tr w:rsidR="00F05CA5" w14:paraId="1C8251DB"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655789E"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58012BC0"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3FF8433C"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32383083" w14:textId="77777777" w:rsidR="00F05CA5" w:rsidRDefault="00F05CA5" w:rsidP="00FC3298">
            <w:pPr>
              <w:rPr>
                <w:sz w:val="8"/>
                <w:szCs w:val="8"/>
                <w:lang w:val="en-US"/>
              </w:rPr>
            </w:pPr>
            <w:r>
              <w:rPr>
                <w:b/>
                <w:bCs/>
                <w:lang w:val="en-US"/>
              </w:rPr>
              <w:t xml:space="preserve">Total </w:t>
            </w:r>
            <w:r>
              <w:rPr>
                <w:b/>
                <w:bCs/>
                <w:sz w:val="22"/>
                <w:szCs w:val="22"/>
                <w:lang w:val="en-US"/>
              </w:rPr>
              <w:t xml:space="preserve"> Lucrari terasamente</w:t>
            </w:r>
          </w:p>
        </w:tc>
        <w:tc>
          <w:tcPr>
            <w:tcW w:w="1134" w:type="dxa"/>
            <w:gridSpan w:val="2"/>
            <w:tcBorders>
              <w:top w:val="single" w:sz="4" w:space="0" w:color="auto"/>
              <w:left w:val="nil"/>
              <w:bottom w:val="single" w:sz="4" w:space="0" w:color="auto"/>
              <w:right w:val="nil"/>
            </w:tcBorders>
          </w:tcPr>
          <w:p w14:paraId="30A9D1A8"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DDCD91E" w14:textId="77777777" w:rsidR="00F05CA5" w:rsidRDefault="00F05CA5" w:rsidP="00FC3298">
            <w:pPr>
              <w:rPr>
                <w:b/>
                <w:bCs/>
                <w:lang w:val="en-US"/>
              </w:rPr>
            </w:pPr>
          </w:p>
        </w:tc>
      </w:tr>
      <w:tr w:rsidR="00F05CA5" w:rsidRPr="0097392D" w14:paraId="262E57C4" w14:textId="77777777" w:rsidTr="00FC3298">
        <w:tc>
          <w:tcPr>
            <w:tcW w:w="709" w:type="dxa"/>
            <w:tcBorders>
              <w:top w:val="nil"/>
              <w:left w:val="single" w:sz="6" w:space="0" w:color="auto"/>
              <w:bottom w:val="nil"/>
              <w:right w:val="nil"/>
            </w:tcBorders>
          </w:tcPr>
          <w:p w14:paraId="4E8AFF12" w14:textId="77777777" w:rsidR="00F05CA5" w:rsidRDefault="00F05CA5" w:rsidP="00FC329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5683E70"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4B3033EA" w14:textId="77777777" w:rsidR="00F05CA5" w:rsidRPr="007F2714" w:rsidRDefault="00F05CA5" w:rsidP="00FC3298">
            <w:pPr>
              <w:rPr>
                <w:b/>
                <w:bCs/>
                <w:sz w:val="22"/>
                <w:szCs w:val="22"/>
                <w:lang w:val="en-US"/>
              </w:rPr>
            </w:pPr>
            <w:r w:rsidRPr="0097392D">
              <w:rPr>
                <w:b/>
                <w:bCs/>
                <w:sz w:val="22"/>
                <w:szCs w:val="22"/>
                <w:lang w:val="en-US"/>
              </w:rPr>
              <w:t>1.2. Tevi</w:t>
            </w:r>
          </w:p>
          <w:p w14:paraId="1344810F"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4617E940"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1E5C1D0F"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4ED39600" w14:textId="77777777" w:rsidR="00F05CA5" w:rsidRPr="0097392D" w:rsidRDefault="00F05CA5" w:rsidP="00FC3298">
            <w:pPr>
              <w:rPr>
                <w:lang w:val="en-US"/>
              </w:rPr>
            </w:pPr>
          </w:p>
        </w:tc>
      </w:tr>
      <w:tr w:rsidR="00F05CA5" w14:paraId="73F5EEBB"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E9C4E8" w14:textId="77777777" w:rsidR="00F05CA5" w:rsidRDefault="00F05CA5" w:rsidP="00FC3298">
            <w:pPr>
              <w:rPr>
                <w:lang w:val="en-US"/>
              </w:rPr>
            </w:pPr>
            <w:r>
              <w:rPr>
                <w:lang w:val="en-US"/>
              </w:rPr>
              <w:t>11</w:t>
            </w:r>
          </w:p>
        </w:tc>
        <w:tc>
          <w:tcPr>
            <w:tcW w:w="1276" w:type="dxa"/>
            <w:gridSpan w:val="2"/>
            <w:tcBorders>
              <w:top w:val="single" w:sz="4" w:space="0" w:color="auto"/>
              <w:bottom w:val="single" w:sz="4" w:space="0" w:color="auto"/>
            </w:tcBorders>
          </w:tcPr>
          <w:p w14:paraId="5533D5CA" w14:textId="77777777" w:rsidR="00F05CA5" w:rsidRDefault="00F05CA5" w:rsidP="00FC3298">
            <w:pPr>
              <w:rPr>
                <w:lang w:val="en-US"/>
              </w:rPr>
            </w:pPr>
            <w:r>
              <w:rPr>
                <w:lang w:val="en-US"/>
              </w:rPr>
              <w:t>IC44D</w:t>
            </w:r>
          </w:p>
          <w:p w14:paraId="409D9A99"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940AEDA"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Confectionarea, montarea si cimentarea tevii de protectie la trecerea conductelor prin ziduri, teava avind diametrul de 200 mm Teava corugata d.200 L=200 mm</w:t>
            </w:r>
            <w:r>
              <w:rPr>
                <w:rFonts w:ascii="Times New Roman CYR" w:hAnsi="Times New Roman CYR" w:cs="Times New Roman CYR"/>
                <w:sz w:val="16"/>
                <w:szCs w:val="16"/>
                <w:lang w:val="en-US"/>
              </w:rPr>
              <w:t xml:space="preserve"> </w:t>
            </w:r>
          </w:p>
          <w:p w14:paraId="4180E824"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9568C2A"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84BEDFD" w14:textId="77777777" w:rsidR="00F05CA5" w:rsidRDefault="00F05CA5" w:rsidP="00FC3298">
            <w:pPr>
              <w:jc w:val="center"/>
              <w:rPr>
                <w:lang w:val="en-US"/>
              </w:rPr>
            </w:pPr>
            <w:r>
              <w:rPr>
                <w:lang w:val="en-US"/>
              </w:rPr>
              <w:t>14,000</w:t>
            </w:r>
          </w:p>
        </w:tc>
      </w:tr>
      <w:tr w:rsidR="00F05CA5" w14:paraId="62A76AC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D46462" w14:textId="77777777" w:rsidR="00F05CA5" w:rsidRDefault="00F05CA5" w:rsidP="00FC3298">
            <w:pPr>
              <w:rPr>
                <w:lang w:val="en-US"/>
              </w:rPr>
            </w:pPr>
          </w:p>
        </w:tc>
        <w:tc>
          <w:tcPr>
            <w:tcW w:w="1276" w:type="dxa"/>
            <w:gridSpan w:val="2"/>
            <w:tcBorders>
              <w:top w:val="nil"/>
              <w:bottom w:val="single" w:sz="2" w:space="0" w:color="auto"/>
            </w:tcBorders>
            <w:vAlign w:val="center"/>
          </w:tcPr>
          <w:p w14:paraId="3B1BE589" w14:textId="77777777" w:rsidR="00F05CA5" w:rsidRDefault="00F05CA5" w:rsidP="00FC3298">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38417BC2" w14:textId="77777777" w:rsidR="00F05CA5" w:rsidRDefault="00F05CA5" w:rsidP="00FC3298">
            <w:pPr>
              <w:rPr>
                <w:lang w:val="en-US"/>
              </w:rPr>
            </w:pPr>
            <w:r>
              <w:rPr>
                <w:lang w:val="en-US"/>
              </w:rPr>
              <w:t>Instalator incalzire si gaze</w:t>
            </w:r>
          </w:p>
        </w:tc>
        <w:tc>
          <w:tcPr>
            <w:tcW w:w="993" w:type="dxa"/>
            <w:gridSpan w:val="2"/>
            <w:tcBorders>
              <w:top w:val="nil"/>
              <w:bottom w:val="single" w:sz="2" w:space="0" w:color="auto"/>
            </w:tcBorders>
          </w:tcPr>
          <w:p w14:paraId="433583CA"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770DACB4" w14:textId="77777777" w:rsidR="00F05CA5" w:rsidRDefault="00F05CA5" w:rsidP="00FC3298">
            <w:pPr>
              <w:rPr>
                <w:lang w:val="en-US"/>
              </w:rPr>
            </w:pPr>
            <w:r>
              <w:rPr>
                <w:lang w:val="en-US"/>
              </w:rPr>
              <w:t>13,300</w:t>
            </w:r>
          </w:p>
        </w:tc>
      </w:tr>
      <w:tr w:rsidR="00F05CA5" w14:paraId="226B30C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B92C97" w14:textId="77777777" w:rsidR="00F05CA5" w:rsidRDefault="00F05CA5" w:rsidP="00FC3298">
            <w:pPr>
              <w:rPr>
                <w:lang w:val="en-US"/>
              </w:rPr>
            </w:pPr>
          </w:p>
        </w:tc>
        <w:tc>
          <w:tcPr>
            <w:tcW w:w="1276" w:type="dxa"/>
            <w:gridSpan w:val="2"/>
            <w:tcBorders>
              <w:top w:val="nil"/>
              <w:bottom w:val="single" w:sz="2" w:space="0" w:color="auto"/>
            </w:tcBorders>
            <w:vAlign w:val="center"/>
          </w:tcPr>
          <w:p w14:paraId="19F068D6" w14:textId="77777777" w:rsidR="00F05CA5" w:rsidRDefault="00F05CA5" w:rsidP="00FC3298">
            <w:pPr>
              <w:jc w:val="center"/>
              <w:rPr>
                <w:sz w:val="16"/>
                <w:szCs w:val="16"/>
                <w:lang w:val="en-US"/>
              </w:rPr>
            </w:pPr>
            <w:r>
              <w:rPr>
                <w:sz w:val="16"/>
                <w:szCs w:val="16"/>
                <w:lang w:val="en-US"/>
              </w:rPr>
              <w:t>27221033100001</w:t>
            </w:r>
          </w:p>
        </w:tc>
        <w:tc>
          <w:tcPr>
            <w:tcW w:w="4252" w:type="dxa"/>
            <w:gridSpan w:val="3"/>
            <w:tcBorders>
              <w:top w:val="nil"/>
              <w:bottom w:val="single" w:sz="2" w:space="0" w:color="auto"/>
            </w:tcBorders>
          </w:tcPr>
          <w:p w14:paraId="36F29443" w14:textId="77777777" w:rsidR="00F05CA5" w:rsidRDefault="00F05CA5" w:rsidP="00FC3298">
            <w:pPr>
              <w:rPr>
                <w:lang w:val="en-US"/>
              </w:rPr>
            </w:pPr>
            <w:r>
              <w:rPr>
                <w:lang w:val="en-US"/>
              </w:rPr>
              <w:t>Teava corugata d.200 L=200 mm</w:t>
            </w:r>
          </w:p>
        </w:tc>
        <w:tc>
          <w:tcPr>
            <w:tcW w:w="993" w:type="dxa"/>
            <w:gridSpan w:val="2"/>
            <w:tcBorders>
              <w:top w:val="nil"/>
              <w:bottom w:val="single" w:sz="2" w:space="0" w:color="auto"/>
            </w:tcBorders>
          </w:tcPr>
          <w:p w14:paraId="132EA2DD"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7F2AA790" w14:textId="77777777" w:rsidR="00F05CA5" w:rsidRDefault="00F05CA5" w:rsidP="00FC3298">
            <w:pPr>
              <w:rPr>
                <w:lang w:val="en-US"/>
              </w:rPr>
            </w:pPr>
            <w:r>
              <w:rPr>
                <w:lang w:val="en-US"/>
              </w:rPr>
              <w:t>14,000</w:t>
            </w:r>
          </w:p>
        </w:tc>
      </w:tr>
      <w:tr w:rsidR="00F05CA5" w14:paraId="3550238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A3642" w14:textId="77777777" w:rsidR="00F05CA5" w:rsidRDefault="00F05CA5" w:rsidP="00FC3298">
            <w:pPr>
              <w:rPr>
                <w:lang w:val="en-US"/>
              </w:rPr>
            </w:pPr>
          </w:p>
        </w:tc>
        <w:tc>
          <w:tcPr>
            <w:tcW w:w="1276" w:type="dxa"/>
            <w:gridSpan w:val="2"/>
            <w:tcBorders>
              <w:top w:val="nil"/>
              <w:bottom w:val="single" w:sz="2" w:space="0" w:color="auto"/>
            </w:tcBorders>
            <w:vAlign w:val="center"/>
          </w:tcPr>
          <w:p w14:paraId="254022CC" w14:textId="77777777" w:rsidR="00F05CA5" w:rsidRDefault="00F05CA5" w:rsidP="00FC3298">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2883B504" w14:textId="77777777" w:rsidR="00F05CA5" w:rsidRDefault="00F05CA5" w:rsidP="00FC3298">
            <w:pPr>
              <w:rPr>
                <w:lang w:val="en-US"/>
              </w:rPr>
            </w:pPr>
            <w:r>
              <w:rPr>
                <w:lang w:val="en-US"/>
              </w:rPr>
              <w:t>Ciment portland P 40 saci S388</w:t>
            </w:r>
          </w:p>
        </w:tc>
        <w:tc>
          <w:tcPr>
            <w:tcW w:w="993" w:type="dxa"/>
            <w:gridSpan w:val="2"/>
            <w:tcBorders>
              <w:top w:val="nil"/>
              <w:bottom w:val="single" w:sz="2" w:space="0" w:color="auto"/>
            </w:tcBorders>
          </w:tcPr>
          <w:p w14:paraId="5FC42A2D"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0392E462" w14:textId="77777777" w:rsidR="00F05CA5" w:rsidRDefault="00F05CA5" w:rsidP="00FC3298">
            <w:pPr>
              <w:rPr>
                <w:lang w:val="en-US"/>
              </w:rPr>
            </w:pPr>
            <w:r>
              <w:rPr>
                <w:lang w:val="en-US"/>
              </w:rPr>
              <w:t>8,988</w:t>
            </w:r>
          </w:p>
        </w:tc>
      </w:tr>
      <w:tr w:rsidR="00F05CA5" w14:paraId="0CEB2AE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6F8DB1" w14:textId="77777777" w:rsidR="00F05CA5" w:rsidRDefault="00F05CA5" w:rsidP="00FC3298">
            <w:pPr>
              <w:rPr>
                <w:lang w:val="en-US"/>
              </w:rPr>
            </w:pPr>
          </w:p>
        </w:tc>
        <w:tc>
          <w:tcPr>
            <w:tcW w:w="1276" w:type="dxa"/>
            <w:gridSpan w:val="2"/>
            <w:tcBorders>
              <w:top w:val="nil"/>
              <w:bottom w:val="single" w:sz="2" w:space="0" w:color="auto"/>
            </w:tcBorders>
            <w:vAlign w:val="center"/>
          </w:tcPr>
          <w:p w14:paraId="789B9A1C" w14:textId="77777777" w:rsidR="00F05CA5" w:rsidRDefault="00F05CA5" w:rsidP="00FC3298">
            <w:pPr>
              <w:jc w:val="center"/>
              <w:rPr>
                <w:sz w:val="16"/>
                <w:szCs w:val="16"/>
                <w:lang w:val="en-US"/>
              </w:rPr>
            </w:pPr>
            <w:r>
              <w:rPr>
                <w:sz w:val="16"/>
                <w:szCs w:val="16"/>
                <w:lang w:val="en-US"/>
              </w:rPr>
              <w:t>1421202206000</w:t>
            </w:r>
          </w:p>
        </w:tc>
        <w:tc>
          <w:tcPr>
            <w:tcW w:w="4252" w:type="dxa"/>
            <w:gridSpan w:val="3"/>
            <w:tcBorders>
              <w:top w:val="nil"/>
              <w:bottom w:val="single" w:sz="2" w:space="0" w:color="auto"/>
            </w:tcBorders>
          </w:tcPr>
          <w:p w14:paraId="04742A13" w14:textId="77777777" w:rsidR="00F05CA5" w:rsidRDefault="00F05CA5" w:rsidP="00FC3298">
            <w:pPr>
              <w:rPr>
                <w:lang w:val="en-US"/>
              </w:rPr>
            </w:pPr>
            <w:r>
              <w:rPr>
                <w:lang w:val="en-US"/>
              </w:rPr>
              <w:t>Nisip  0,0-7,0 mm</w:t>
            </w:r>
          </w:p>
        </w:tc>
        <w:tc>
          <w:tcPr>
            <w:tcW w:w="993" w:type="dxa"/>
            <w:gridSpan w:val="2"/>
            <w:tcBorders>
              <w:top w:val="nil"/>
              <w:bottom w:val="single" w:sz="2" w:space="0" w:color="auto"/>
            </w:tcBorders>
          </w:tcPr>
          <w:p w14:paraId="777EBECA"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546A4BCF" w14:textId="77777777" w:rsidR="00F05CA5" w:rsidRDefault="00F05CA5" w:rsidP="00FC3298">
            <w:pPr>
              <w:rPr>
                <w:lang w:val="en-US"/>
              </w:rPr>
            </w:pPr>
            <w:r>
              <w:rPr>
                <w:lang w:val="en-US"/>
              </w:rPr>
              <w:t>0,050</w:t>
            </w:r>
          </w:p>
        </w:tc>
      </w:tr>
      <w:tr w:rsidR="00F05CA5" w14:paraId="3C5431F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AA110" w14:textId="77777777" w:rsidR="00F05CA5" w:rsidRDefault="00F05CA5" w:rsidP="00FC3298">
            <w:pPr>
              <w:rPr>
                <w:lang w:val="en-US"/>
              </w:rPr>
            </w:pPr>
          </w:p>
        </w:tc>
        <w:tc>
          <w:tcPr>
            <w:tcW w:w="1276" w:type="dxa"/>
            <w:gridSpan w:val="2"/>
            <w:tcBorders>
              <w:top w:val="nil"/>
              <w:bottom w:val="single" w:sz="2" w:space="0" w:color="auto"/>
            </w:tcBorders>
            <w:vAlign w:val="center"/>
          </w:tcPr>
          <w:p w14:paraId="4261A9EB" w14:textId="77777777" w:rsidR="00F05CA5" w:rsidRDefault="00F05CA5" w:rsidP="00FC3298">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37C084AC" w14:textId="77777777" w:rsidR="00F05CA5" w:rsidRDefault="00F05CA5" w:rsidP="00FC3298">
            <w:pPr>
              <w:rPr>
                <w:lang w:val="en-US"/>
              </w:rPr>
            </w:pPr>
            <w:r>
              <w:rPr>
                <w:lang w:val="en-US"/>
              </w:rPr>
              <w:t>Apa potabila</w:t>
            </w:r>
          </w:p>
        </w:tc>
        <w:tc>
          <w:tcPr>
            <w:tcW w:w="993" w:type="dxa"/>
            <w:gridSpan w:val="2"/>
            <w:tcBorders>
              <w:top w:val="nil"/>
              <w:bottom w:val="single" w:sz="2" w:space="0" w:color="auto"/>
            </w:tcBorders>
          </w:tcPr>
          <w:p w14:paraId="6FAE8E54"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1697102C" w14:textId="77777777" w:rsidR="00F05CA5" w:rsidRDefault="00F05CA5" w:rsidP="00FC3298">
            <w:pPr>
              <w:rPr>
                <w:lang w:val="en-US"/>
              </w:rPr>
            </w:pPr>
            <w:r>
              <w:rPr>
                <w:lang w:val="en-US"/>
              </w:rPr>
              <w:t>0,013</w:t>
            </w:r>
          </w:p>
        </w:tc>
      </w:tr>
      <w:tr w:rsidR="00F05CA5" w14:paraId="6EF8C51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0CA8BF" w14:textId="77777777" w:rsidR="00F05CA5" w:rsidRDefault="00F05CA5" w:rsidP="00FC3298">
            <w:pPr>
              <w:rPr>
                <w:lang w:val="en-US"/>
              </w:rPr>
            </w:pPr>
          </w:p>
        </w:tc>
        <w:tc>
          <w:tcPr>
            <w:tcW w:w="1276" w:type="dxa"/>
            <w:gridSpan w:val="2"/>
            <w:tcBorders>
              <w:top w:val="nil"/>
              <w:bottom w:val="single" w:sz="2" w:space="0" w:color="auto"/>
            </w:tcBorders>
            <w:vAlign w:val="center"/>
          </w:tcPr>
          <w:p w14:paraId="51B251B8" w14:textId="77777777" w:rsidR="00F05CA5" w:rsidRDefault="00F05CA5" w:rsidP="00FC3298">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14:paraId="40F5F1BC" w14:textId="77777777" w:rsidR="00F05CA5" w:rsidRDefault="00F05CA5" w:rsidP="00FC3298">
            <w:pPr>
              <w:rPr>
                <w:lang w:val="en-US"/>
              </w:rPr>
            </w:pPr>
            <w:r>
              <w:rPr>
                <w:lang w:val="en-US"/>
              </w:rPr>
              <w:t>Var pasta</w:t>
            </w:r>
          </w:p>
        </w:tc>
        <w:tc>
          <w:tcPr>
            <w:tcW w:w="993" w:type="dxa"/>
            <w:gridSpan w:val="2"/>
            <w:tcBorders>
              <w:top w:val="nil"/>
              <w:bottom w:val="single" w:sz="2" w:space="0" w:color="auto"/>
            </w:tcBorders>
          </w:tcPr>
          <w:p w14:paraId="364796BC"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736E712D" w14:textId="77777777" w:rsidR="00F05CA5" w:rsidRDefault="00F05CA5" w:rsidP="00FC3298">
            <w:pPr>
              <w:rPr>
                <w:lang w:val="en-US"/>
              </w:rPr>
            </w:pPr>
            <w:r>
              <w:rPr>
                <w:lang w:val="en-US"/>
              </w:rPr>
              <w:t>0,004</w:t>
            </w:r>
          </w:p>
        </w:tc>
      </w:tr>
      <w:tr w:rsidR="00F05CA5" w:rsidRPr="00EB582C" w14:paraId="22E60E64" w14:textId="77777777" w:rsidTr="00FC3298">
        <w:trPr>
          <w:trHeight w:val="340"/>
        </w:trPr>
        <w:tc>
          <w:tcPr>
            <w:tcW w:w="709" w:type="dxa"/>
            <w:tcBorders>
              <w:top w:val="nil"/>
              <w:left w:val="single" w:sz="6" w:space="0" w:color="auto"/>
              <w:bottom w:val="nil"/>
              <w:right w:val="nil"/>
            </w:tcBorders>
          </w:tcPr>
          <w:p w14:paraId="58AE7D17"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901C4EE"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3ECB5AE"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B02982B"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D94A029"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9D10628" w14:textId="77777777" w:rsidR="00F05CA5" w:rsidRPr="00EB582C" w:rsidRDefault="00F05CA5" w:rsidP="00FC3298">
            <w:pPr>
              <w:rPr>
                <w:lang w:val="en-US"/>
              </w:rPr>
            </w:pPr>
          </w:p>
        </w:tc>
      </w:tr>
      <w:tr w:rsidR="00F05CA5" w14:paraId="5CEFFA9D"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C2CE58" w14:textId="77777777" w:rsidR="00F05CA5" w:rsidRDefault="00F05CA5" w:rsidP="00FC3298">
            <w:pPr>
              <w:rPr>
                <w:lang w:val="en-US"/>
              </w:rPr>
            </w:pPr>
            <w:r>
              <w:rPr>
                <w:lang w:val="en-US"/>
              </w:rPr>
              <w:t>12</w:t>
            </w:r>
          </w:p>
        </w:tc>
        <w:tc>
          <w:tcPr>
            <w:tcW w:w="1276" w:type="dxa"/>
            <w:gridSpan w:val="2"/>
            <w:tcBorders>
              <w:top w:val="single" w:sz="4" w:space="0" w:color="auto"/>
              <w:bottom w:val="single" w:sz="4" w:space="0" w:color="auto"/>
            </w:tcBorders>
          </w:tcPr>
          <w:p w14:paraId="4272F2C4" w14:textId="77777777" w:rsidR="00F05CA5" w:rsidRDefault="00F05CA5" w:rsidP="00FC3298">
            <w:pPr>
              <w:rPr>
                <w:lang w:val="en-US"/>
              </w:rPr>
            </w:pPr>
            <w:r>
              <w:rPr>
                <w:lang w:val="en-US"/>
              </w:rPr>
              <w:t>SB09G</w:t>
            </w:r>
          </w:p>
          <w:p w14:paraId="4ED81927"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349BFBD"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Piesa de legatura din material plastic pentru canalizare, imbinata cu garnitura de cauciuc, avind diametrul de 160 mm. Mufa PVC d.160</w:t>
            </w:r>
            <w:r>
              <w:rPr>
                <w:rFonts w:ascii="Times New Roman CYR" w:hAnsi="Times New Roman CYR" w:cs="Times New Roman CYR"/>
                <w:sz w:val="16"/>
                <w:szCs w:val="16"/>
                <w:lang w:val="en-US"/>
              </w:rPr>
              <w:t xml:space="preserve"> </w:t>
            </w:r>
          </w:p>
          <w:p w14:paraId="4F4D95F1"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E7E280C"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8D34AF8" w14:textId="77777777" w:rsidR="00F05CA5" w:rsidRDefault="00F05CA5" w:rsidP="00FC3298">
            <w:pPr>
              <w:jc w:val="center"/>
              <w:rPr>
                <w:lang w:val="en-US"/>
              </w:rPr>
            </w:pPr>
            <w:r>
              <w:rPr>
                <w:lang w:val="en-US"/>
              </w:rPr>
              <w:t>2,000</w:t>
            </w:r>
          </w:p>
        </w:tc>
      </w:tr>
      <w:tr w:rsidR="00F05CA5" w14:paraId="149BBA8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E2FE0" w14:textId="77777777" w:rsidR="00F05CA5" w:rsidRDefault="00F05CA5" w:rsidP="00FC3298">
            <w:pPr>
              <w:rPr>
                <w:lang w:val="en-US"/>
              </w:rPr>
            </w:pPr>
          </w:p>
        </w:tc>
        <w:tc>
          <w:tcPr>
            <w:tcW w:w="1276" w:type="dxa"/>
            <w:gridSpan w:val="2"/>
            <w:tcBorders>
              <w:top w:val="nil"/>
              <w:bottom w:val="single" w:sz="2" w:space="0" w:color="auto"/>
            </w:tcBorders>
            <w:vAlign w:val="center"/>
          </w:tcPr>
          <w:p w14:paraId="072F9239" w14:textId="77777777" w:rsidR="00F05CA5" w:rsidRDefault="00F05CA5"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47095346" w14:textId="77777777" w:rsidR="00F05CA5" w:rsidRDefault="00F05CA5" w:rsidP="00FC3298">
            <w:pPr>
              <w:rPr>
                <w:lang w:val="en-US"/>
              </w:rPr>
            </w:pPr>
            <w:r>
              <w:rPr>
                <w:lang w:val="en-US"/>
              </w:rPr>
              <w:t>Instalator apa, canal</w:t>
            </w:r>
          </w:p>
        </w:tc>
        <w:tc>
          <w:tcPr>
            <w:tcW w:w="993" w:type="dxa"/>
            <w:gridSpan w:val="2"/>
            <w:tcBorders>
              <w:top w:val="nil"/>
              <w:bottom w:val="single" w:sz="2" w:space="0" w:color="auto"/>
            </w:tcBorders>
          </w:tcPr>
          <w:p w14:paraId="4BCC719B"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7D2F2497" w14:textId="77777777" w:rsidR="00F05CA5" w:rsidRDefault="00F05CA5" w:rsidP="00FC3298">
            <w:pPr>
              <w:rPr>
                <w:lang w:val="en-US"/>
              </w:rPr>
            </w:pPr>
            <w:r>
              <w:rPr>
                <w:lang w:val="en-US"/>
              </w:rPr>
              <w:t>0,720</w:t>
            </w:r>
          </w:p>
        </w:tc>
      </w:tr>
      <w:tr w:rsidR="00F05CA5" w14:paraId="4FD9B1F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FA8AE" w14:textId="77777777" w:rsidR="00F05CA5" w:rsidRDefault="00F05CA5" w:rsidP="00FC3298">
            <w:pPr>
              <w:rPr>
                <w:lang w:val="en-US"/>
              </w:rPr>
            </w:pPr>
          </w:p>
        </w:tc>
        <w:tc>
          <w:tcPr>
            <w:tcW w:w="1276" w:type="dxa"/>
            <w:gridSpan w:val="2"/>
            <w:tcBorders>
              <w:top w:val="nil"/>
              <w:bottom w:val="single" w:sz="2" w:space="0" w:color="auto"/>
            </w:tcBorders>
            <w:vAlign w:val="center"/>
          </w:tcPr>
          <w:p w14:paraId="4C06FAAB" w14:textId="77777777" w:rsidR="00F05CA5" w:rsidRDefault="00F05CA5" w:rsidP="00FC3298">
            <w:pPr>
              <w:jc w:val="center"/>
              <w:rPr>
                <w:sz w:val="16"/>
                <w:szCs w:val="16"/>
                <w:lang w:val="en-US"/>
              </w:rPr>
            </w:pPr>
            <w:r>
              <w:rPr>
                <w:sz w:val="16"/>
                <w:szCs w:val="16"/>
                <w:lang w:val="en-US"/>
              </w:rPr>
              <w:t>2523156721037</w:t>
            </w:r>
          </w:p>
        </w:tc>
        <w:tc>
          <w:tcPr>
            <w:tcW w:w="4252" w:type="dxa"/>
            <w:gridSpan w:val="3"/>
            <w:tcBorders>
              <w:top w:val="nil"/>
              <w:bottom w:val="single" w:sz="2" w:space="0" w:color="auto"/>
            </w:tcBorders>
          </w:tcPr>
          <w:p w14:paraId="42CB5BB2" w14:textId="77777777" w:rsidR="00F05CA5" w:rsidRDefault="00F05CA5" w:rsidP="00FC3298">
            <w:pPr>
              <w:rPr>
                <w:lang w:val="en-US"/>
              </w:rPr>
            </w:pPr>
            <w:r>
              <w:rPr>
                <w:lang w:val="en-US"/>
              </w:rPr>
              <w:t>Mufa PVC d.160</w:t>
            </w:r>
          </w:p>
        </w:tc>
        <w:tc>
          <w:tcPr>
            <w:tcW w:w="993" w:type="dxa"/>
            <w:gridSpan w:val="2"/>
            <w:tcBorders>
              <w:top w:val="nil"/>
              <w:bottom w:val="single" w:sz="2" w:space="0" w:color="auto"/>
            </w:tcBorders>
          </w:tcPr>
          <w:p w14:paraId="0E8992E2"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4ED4AC10" w14:textId="77777777" w:rsidR="00F05CA5" w:rsidRDefault="00F05CA5" w:rsidP="00FC3298">
            <w:pPr>
              <w:rPr>
                <w:lang w:val="en-US"/>
              </w:rPr>
            </w:pPr>
            <w:r>
              <w:rPr>
                <w:lang w:val="en-US"/>
              </w:rPr>
              <w:t>2,000</w:t>
            </w:r>
          </w:p>
        </w:tc>
      </w:tr>
      <w:tr w:rsidR="00F05CA5" w14:paraId="5B22A18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8DF805" w14:textId="77777777" w:rsidR="00F05CA5" w:rsidRDefault="00F05CA5" w:rsidP="00FC3298">
            <w:pPr>
              <w:rPr>
                <w:lang w:val="en-US"/>
              </w:rPr>
            </w:pPr>
          </w:p>
        </w:tc>
        <w:tc>
          <w:tcPr>
            <w:tcW w:w="1276" w:type="dxa"/>
            <w:gridSpan w:val="2"/>
            <w:tcBorders>
              <w:top w:val="nil"/>
              <w:bottom w:val="single" w:sz="2" w:space="0" w:color="auto"/>
            </w:tcBorders>
            <w:vAlign w:val="center"/>
          </w:tcPr>
          <w:p w14:paraId="7A70D219" w14:textId="77777777" w:rsidR="00F05CA5" w:rsidRDefault="00F05CA5" w:rsidP="00FC3298">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14:paraId="5538F3B4" w14:textId="77777777" w:rsidR="00F05CA5" w:rsidRDefault="00F05CA5" w:rsidP="00FC3298">
            <w:pPr>
              <w:rPr>
                <w:lang w:val="en-US"/>
              </w:rPr>
            </w:pPr>
            <w:r>
              <w:rPr>
                <w:lang w:val="en-US"/>
              </w:rPr>
              <w:t>Solutie unguenta</w:t>
            </w:r>
          </w:p>
        </w:tc>
        <w:tc>
          <w:tcPr>
            <w:tcW w:w="993" w:type="dxa"/>
            <w:gridSpan w:val="2"/>
            <w:tcBorders>
              <w:top w:val="nil"/>
              <w:bottom w:val="single" w:sz="2" w:space="0" w:color="auto"/>
            </w:tcBorders>
          </w:tcPr>
          <w:p w14:paraId="04EA2C84"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26BA7B8D" w14:textId="77777777" w:rsidR="00F05CA5" w:rsidRDefault="00F05CA5" w:rsidP="00FC3298">
            <w:pPr>
              <w:rPr>
                <w:lang w:val="en-US"/>
              </w:rPr>
            </w:pPr>
            <w:r>
              <w:rPr>
                <w:lang w:val="en-US"/>
              </w:rPr>
              <w:t>0,120</w:t>
            </w:r>
          </w:p>
        </w:tc>
      </w:tr>
      <w:tr w:rsidR="00F05CA5" w14:paraId="0775123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9B483A" w14:textId="77777777" w:rsidR="00F05CA5" w:rsidRDefault="00F05CA5" w:rsidP="00FC3298">
            <w:pPr>
              <w:rPr>
                <w:lang w:val="en-US"/>
              </w:rPr>
            </w:pPr>
          </w:p>
        </w:tc>
        <w:tc>
          <w:tcPr>
            <w:tcW w:w="1276" w:type="dxa"/>
            <w:gridSpan w:val="2"/>
            <w:tcBorders>
              <w:top w:val="nil"/>
              <w:bottom w:val="single" w:sz="2" w:space="0" w:color="auto"/>
            </w:tcBorders>
            <w:vAlign w:val="center"/>
          </w:tcPr>
          <w:p w14:paraId="122EBBE7" w14:textId="77777777" w:rsidR="00F05CA5" w:rsidRDefault="00F05CA5" w:rsidP="00FC3298">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14:paraId="25EB56CD" w14:textId="77777777" w:rsidR="00F05CA5" w:rsidRDefault="00F05CA5" w:rsidP="00FC3298">
            <w:pPr>
              <w:rPr>
                <w:lang w:val="en-US"/>
              </w:rPr>
            </w:pPr>
            <w:r>
              <w:rPr>
                <w:lang w:val="en-US"/>
              </w:rPr>
              <w:t>Hirtie absorbanta</w:t>
            </w:r>
          </w:p>
        </w:tc>
        <w:tc>
          <w:tcPr>
            <w:tcW w:w="993" w:type="dxa"/>
            <w:gridSpan w:val="2"/>
            <w:tcBorders>
              <w:top w:val="nil"/>
              <w:bottom w:val="single" w:sz="2" w:space="0" w:color="auto"/>
            </w:tcBorders>
          </w:tcPr>
          <w:p w14:paraId="506DADB2"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1AAD5A7C" w14:textId="77777777" w:rsidR="00F05CA5" w:rsidRDefault="00F05CA5" w:rsidP="00FC3298">
            <w:pPr>
              <w:rPr>
                <w:lang w:val="en-US"/>
              </w:rPr>
            </w:pPr>
            <w:r>
              <w:rPr>
                <w:lang w:val="en-US"/>
              </w:rPr>
              <w:t>0,046</w:t>
            </w:r>
          </w:p>
        </w:tc>
      </w:tr>
      <w:tr w:rsidR="00F05CA5" w:rsidRPr="00EB582C" w14:paraId="70318819" w14:textId="77777777" w:rsidTr="00FC3298">
        <w:trPr>
          <w:trHeight w:val="340"/>
        </w:trPr>
        <w:tc>
          <w:tcPr>
            <w:tcW w:w="709" w:type="dxa"/>
            <w:tcBorders>
              <w:top w:val="nil"/>
              <w:left w:val="single" w:sz="6" w:space="0" w:color="auto"/>
              <w:bottom w:val="nil"/>
              <w:right w:val="nil"/>
            </w:tcBorders>
          </w:tcPr>
          <w:p w14:paraId="31480F7C"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486E389"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5D3D04B"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9EA98B4"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7F0E17E"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4F079024" w14:textId="77777777" w:rsidR="00F05CA5" w:rsidRPr="00EB582C" w:rsidRDefault="00F05CA5" w:rsidP="00FC3298">
            <w:pPr>
              <w:rPr>
                <w:lang w:val="en-US"/>
              </w:rPr>
            </w:pPr>
          </w:p>
        </w:tc>
      </w:tr>
      <w:tr w:rsidR="00F05CA5" w14:paraId="448DFEC5"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3F0AD0" w14:textId="77777777" w:rsidR="00F05CA5" w:rsidRDefault="00F05CA5" w:rsidP="00FC3298">
            <w:pPr>
              <w:rPr>
                <w:lang w:val="en-US"/>
              </w:rPr>
            </w:pPr>
            <w:r>
              <w:rPr>
                <w:lang w:val="en-US"/>
              </w:rPr>
              <w:t>13</w:t>
            </w:r>
          </w:p>
        </w:tc>
        <w:tc>
          <w:tcPr>
            <w:tcW w:w="1276" w:type="dxa"/>
            <w:gridSpan w:val="2"/>
            <w:tcBorders>
              <w:top w:val="single" w:sz="4" w:space="0" w:color="auto"/>
              <w:bottom w:val="single" w:sz="4" w:space="0" w:color="auto"/>
            </w:tcBorders>
          </w:tcPr>
          <w:p w14:paraId="088E9E6A" w14:textId="77777777" w:rsidR="00F05CA5" w:rsidRDefault="00F05CA5" w:rsidP="00FC3298">
            <w:pPr>
              <w:rPr>
                <w:lang w:val="en-US"/>
              </w:rPr>
            </w:pPr>
            <w:r>
              <w:rPr>
                <w:lang w:val="en-US"/>
              </w:rPr>
              <w:t>AcA08A</w:t>
            </w:r>
          </w:p>
          <w:p w14:paraId="625FFB9B"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74464DE"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Montarea in pamint, in exteriorul cladirilor, a tevilor din PVC, de 9 m lungime, etansate cu garnituri de cauciuc, avind diametrul de 125-160 mm. Teava PVC SN4 d,160</w:t>
            </w:r>
            <w:r>
              <w:rPr>
                <w:rFonts w:ascii="Times New Roman CYR" w:hAnsi="Times New Roman CYR" w:cs="Times New Roman CYR"/>
                <w:sz w:val="16"/>
                <w:szCs w:val="16"/>
                <w:lang w:val="en-US"/>
              </w:rPr>
              <w:t xml:space="preserve"> </w:t>
            </w:r>
          </w:p>
          <w:p w14:paraId="35DE6048"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F207682" w14:textId="77777777" w:rsidR="00F05CA5" w:rsidRDefault="00F05CA5" w:rsidP="00FC3298">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0B6F3697" w14:textId="77777777" w:rsidR="00F05CA5" w:rsidRDefault="00F05CA5" w:rsidP="00FC3298">
            <w:pPr>
              <w:jc w:val="center"/>
              <w:rPr>
                <w:lang w:val="en-US"/>
              </w:rPr>
            </w:pPr>
            <w:r>
              <w:rPr>
                <w:lang w:val="en-US"/>
              </w:rPr>
              <w:t>136,400</w:t>
            </w:r>
          </w:p>
        </w:tc>
      </w:tr>
      <w:tr w:rsidR="00F05CA5" w14:paraId="00C20FE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3A316" w14:textId="77777777" w:rsidR="00F05CA5" w:rsidRDefault="00F05CA5" w:rsidP="00FC3298">
            <w:pPr>
              <w:rPr>
                <w:lang w:val="en-US"/>
              </w:rPr>
            </w:pPr>
          </w:p>
        </w:tc>
        <w:tc>
          <w:tcPr>
            <w:tcW w:w="1276" w:type="dxa"/>
            <w:gridSpan w:val="2"/>
            <w:tcBorders>
              <w:top w:val="nil"/>
              <w:bottom w:val="single" w:sz="2" w:space="0" w:color="auto"/>
            </w:tcBorders>
            <w:vAlign w:val="center"/>
          </w:tcPr>
          <w:p w14:paraId="6D443C76" w14:textId="77777777" w:rsidR="00F05CA5" w:rsidRDefault="00F05CA5"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DD060EB" w14:textId="77777777" w:rsidR="00F05CA5" w:rsidRDefault="00F05CA5" w:rsidP="00FC3298">
            <w:pPr>
              <w:rPr>
                <w:lang w:val="en-US"/>
              </w:rPr>
            </w:pPr>
            <w:r>
              <w:rPr>
                <w:lang w:val="en-US"/>
              </w:rPr>
              <w:t>Instalator alimentari apa</w:t>
            </w:r>
          </w:p>
        </w:tc>
        <w:tc>
          <w:tcPr>
            <w:tcW w:w="993" w:type="dxa"/>
            <w:gridSpan w:val="2"/>
            <w:tcBorders>
              <w:top w:val="nil"/>
              <w:bottom w:val="single" w:sz="2" w:space="0" w:color="auto"/>
            </w:tcBorders>
          </w:tcPr>
          <w:p w14:paraId="6E23007E"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FD6DBFB" w14:textId="77777777" w:rsidR="00F05CA5" w:rsidRDefault="00F05CA5" w:rsidP="00FC3298">
            <w:pPr>
              <w:rPr>
                <w:lang w:val="en-US"/>
              </w:rPr>
            </w:pPr>
            <w:r>
              <w:rPr>
                <w:lang w:val="en-US"/>
              </w:rPr>
              <w:t>40,920</w:t>
            </w:r>
          </w:p>
        </w:tc>
      </w:tr>
      <w:tr w:rsidR="00F05CA5" w14:paraId="7DBF1A4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E954C8" w14:textId="77777777" w:rsidR="00F05CA5" w:rsidRDefault="00F05CA5" w:rsidP="00FC3298">
            <w:pPr>
              <w:rPr>
                <w:lang w:val="en-US"/>
              </w:rPr>
            </w:pPr>
          </w:p>
        </w:tc>
        <w:tc>
          <w:tcPr>
            <w:tcW w:w="1276" w:type="dxa"/>
            <w:gridSpan w:val="2"/>
            <w:tcBorders>
              <w:top w:val="nil"/>
              <w:bottom w:val="single" w:sz="2" w:space="0" w:color="auto"/>
            </w:tcBorders>
            <w:vAlign w:val="center"/>
          </w:tcPr>
          <w:p w14:paraId="25664F28" w14:textId="77777777" w:rsidR="00F05CA5" w:rsidRDefault="00F05CA5" w:rsidP="00FC3298">
            <w:pPr>
              <w:jc w:val="center"/>
              <w:rPr>
                <w:sz w:val="16"/>
                <w:szCs w:val="16"/>
                <w:lang w:val="en-US"/>
              </w:rPr>
            </w:pPr>
            <w:r>
              <w:rPr>
                <w:sz w:val="16"/>
                <w:szCs w:val="16"/>
                <w:lang w:val="en-US"/>
              </w:rPr>
              <w:t>2521216700500</w:t>
            </w:r>
          </w:p>
        </w:tc>
        <w:tc>
          <w:tcPr>
            <w:tcW w:w="4252" w:type="dxa"/>
            <w:gridSpan w:val="3"/>
            <w:tcBorders>
              <w:top w:val="nil"/>
              <w:bottom w:val="single" w:sz="2" w:space="0" w:color="auto"/>
            </w:tcBorders>
          </w:tcPr>
          <w:p w14:paraId="60F76FFB" w14:textId="77777777" w:rsidR="00F05CA5" w:rsidRDefault="00F05CA5" w:rsidP="00FC3298">
            <w:pPr>
              <w:rPr>
                <w:lang w:val="en-US"/>
              </w:rPr>
            </w:pPr>
            <w:r>
              <w:rPr>
                <w:lang w:val="en-US"/>
              </w:rPr>
              <w:t xml:space="preserve">Teava PVC SN4 d,160 </w:t>
            </w:r>
          </w:p>
        </w:tc>
        <w:tc>
          <w:tcPr>
            <w:tcW w:w="993" w:type="dxa"/>
            <w:gridSpan w:val="2"/>
            <w:tcBorders>
              <w:top w:val="nil"/>
              <w:bottom w:val="single" w:sz="2" w:space="0" w:color="auto"/>
            </w:tcBorders>
          </w:tcPr>
          <w:p w14:paraId="0F8FEC75" w14:textId="77777777" w:rsidR="00F05CA5" w:rsidRDefault="00F05CA5" w:rsidP="00FC3298">
            <w:pPr>
              <w:rPr>
                <w:lang w:val="en-US"/>
              </w:rPr>
            </w:pPr>
            <w:r>
              <w:rPr>
                <w:lang w:val="en-US"/>
              </w:rPr>
              <w:t>m</w:t>
            </w:r>
          </w:p>
        </w:tc>
        <w:tc>
          <w:tcPr>
            <w:tcW w:w="1559" w:type="dxa"/>
            <w:gridSpan w:val="2"/>
            <w:tcBorders>
              <w:top w:val="nil"/>
              <w:bottom w:val="single" w:sz="2" w:space="0" w:color="auto"/>
            </w:tcBorders>
          </w:tcPr>
          <w:p w14:paraId="1F6EEE77" w14:textId="77777777" w:rsidR="00F05CA5" w:rsidRDefault="00F05CA5" w:rsidP="00FC3298">
            <w:pPr>
              <w:rPr>
                <w:lang w:val="en-US"/>
              </w:rPr>
            </w:pPr>
            <w:r>
              <w:rPr>
                <w:lang w:val="en-US"/>
              </w:rPr>
              <w:t>142,565</w:t>
            </w:r>
          </w:p>
        </w:tc>
      </w:tr>
      <w:tr w:rsidR="00F05CA5" w14:paraId="2D8BDF8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6007D6" w14:textId="77777777" w:rsidR="00F05CA5" w:rsidRDefault="00F05CA5" w:rsidP="00FC3298">
            <w:pPr>
              <w:rPr>
                <w:lang w:val="en-US"/>
              </w:rPr>
            </w:pPr>
          </w:p>
        </w:tc>
        <w:tc>
          <w:tcPr>
            <w:tcW w:w="1276" w:type="dxa"/>
            <w:gridSpan w:val="2"/>
            <w:tcBorders>
              <w:top w:val="nil"/>
              <w:bottom w:val="single" w:sz="2" w:space="0" w:color="auto"/>
            </w:tcBorders>
            <w:vAlign w:val="center"/>
          </w:tcPr>
          <w:p w14:paraId="2A1961E7" w14:textId="77777777" w:rsidR="00F05CA5" w:rsidRDefault="00F05CA5" w:rsidP="00FC3298">
            <w:pPr>
              <w:jc w:val="center"/>
              <w:rPr>
                <w:sz w:val="16"/>
                <w:szCs w:val="16"/>
                <w:lang w:val="en-US"/>
              </w:rPr>
            </w:pPr>
            <w:r>
              <w:rPr>
                <w:sz w:val="16"/>
                <w:szCs w:val="16"/>
                <w:lang w:val="en-US"/>
              </w:rPr>
              <w:t>2513736601700</w:t>
            </w:r>
          </w:p>
        </w:tc>
        <w:tc>
          <w:tcPr>
            <w:tcW w:w="4252" w:type="dxa"/>
            <w:gridSpan w:val="3"/>
            <w:tcBorders>
              <w:top w:val="nil"/>
              <w:bottom w:val="single" w:sz="2" w:space="0" w:color="auto"/>
            </w:tcBorders>
          </w:tcPr>
          <w:p w14:paraId="2ACDA77F" w14:textId="77777777" w:rsidR="00F05CA5" w:rsidRDefault="00F05CA5" w:rsidP="00FC3298">
            <w:pPr>
              <w:rPr>
                <w:lang w:val="en-US"/>
              </w:rPr>
            </w:pPr>
            <w:r>
              <w:rPr>
                <w:lang w:val="en-US"/>
              </w:rPr>
              <w:t>Garnituri inelare din cauciuc pentru PVC mufate</w:t>
            </w:r>
          </w:p>
        </w:tc>
        <w:tc>
          <w:tcPr>
            <w:tcW w:w="993" w:type="dxa"/>
            <w:gridSpan w:val="2"/>
            <w:tcBorders>
              <w:top w:val="nil"/>
              <w:bottom w:val="single" w:sz="2" w:space="0" w:color="auto"/>
            </w:tcBorders>
          </w:tcPr>
          <w:p w14:paraId="2E9F7F0A"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37D97C8C" w14:textId="77777777" w:rsidR="00F05CA5" w:rsidRDefault="00F05CA5" w:rsidP="00FC3298">
            <w:pPr>
              <w:rPr>
                <w:lang w:val="en-US"/>
              </w:rPr>
            </w:pPr>
            <w:r>
              <w:rPr>
                <w:lang w:val="en-US"/>
              </w:rPr>
              <w:t>15,764</w:t>
            </w:r>
          </w:p>
        </w:tc>
      </w:tr>
      <w:tr w:rsidR="00F05CA5" w14:paraId="74C0674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A06C4" w14:textId="77777777" w:rsidR="00F05CA5" w:rsidRDefault="00F05CA5" w:rsidP="00FC3298">
            <w:pPr>
              <w:rPr>
                <w:lang w:val="en-US"/>
              </w:rPr>
            </w:pPr>
          </w:p>
        </w:tc>
        <w:tc>
          <w:tcPr>
            <w:tcW w:w="1276" w:type="dxa"/>
            <w:gridSpan w:val="2"/>
            <w:tcBorders>
              <w:top w:val="nil"/>
              <w:bottom w:val="single" w:sz="2" w:space="0" w:color="auto"/>
            </w:tcBorders>
            <w:vAlign w:val="center"/>
          </w:tcPr>
          <w:p w14:paraId="1DB2822B" w14:textId="77777777" w:rsidR="00F05CA5" w:rsidRDefault="00F05CA5" w:rsidP="00FC3298">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14:paraId="643873DA" w14:textId="77777777" w:rsidR="00F05CA5" w:rsidRDefault="00F05CA5" w:rsidP="00FC3298">
            <w:pPr>
              <w:rPr>
                <w:lang w:val="en-US"/>
              </w:rPr>
            </w:pPr>
            <w:r>
              <w:rPr>
                <w:lang w:val="en-US"/>
              </w:rPr>
              <w:t>Electropompa de apa 4-6 kw</w:t>
            </w:r>
          </w:p>
        </w:tc>
        <w:tc>
          <w:tcPr>
            <w:tcW w:w="993" w:type="dxa"/>
            <w:gridSpan w:val="2"/>
            <w:tcBorders>
              <w:top w:val="nil"/>
              <w:bottom w:val="single" w:sz="2" w:space="0" w:color="auto"/>
            </w:tcBorders>
          </w:tcPr>
          <w:p w14:paraId="64C14FEE"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7244037" w14:textId="77777777" w:rsidR="00F05CA5" w:rsidRDefault="00F05CA5" w:rsidP="00FC3298">
            <w:pPr>
              <w:rPr>
                <w:lang w:val="en-US"/>
              </w:rPr>
            </w:pPr>
            <w:r>
              <w:rPr>
                <w:lang w:val="en-US"/>
              </w:rPr>
              <w:t>0,136</w:t>
            </w:r>
          </w:p>
        </w:tc>
      </w:tr>
      <w:tr w:rsidR="00F05CA5" w:rsidRPr="00EB582C" w14:paraId="3A6E55DE" w14:textId="77777777" w:rsidTr="00FC3298">
        <w:trPr>
          <w:trHeight w:val="340"/>
        </w:trPr>
        <w:tc>
          <w:tcPr>
            <w:tcW w:w="709" w:type="dxa"/>
            <w:tcBorders>
              <w:top w:val="nil"/>
              <w:left w:val="single" w:sz="6" w:space="0" w:color="auto"/>
              <w:bottom w:val="nil"/>
              <w:right w:val="nil"/>
            </w:tcBorders>
          </w:tcPr>
          <w:p w14:paraId="14460A53"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E06C03B"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4098C79"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D5ECD28"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8F15124"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CC2DB92" w14:textId="77777777" w:rsidR="00F05CA5" w:rsidRPr="00EB582C" w:rsidRDefault="00F05CA5" w:rsidP="00FC3298">
            <w:pPr>
              <w:rPr>
                <w:lang w:val="en-US"/>
              </w:rPr>
            </w:pPr>
          </w:p>
        </w:tc>
      </w:tr>
      <w:tr w:rsidR="00F05CA5" w14:paraId="6405B294"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E0F9B8" w14:textId="77777777" w:rsidR="00F05CA5" w:rsidRDefault="00F05CA5" w:rsidP="00FC3298">
            <w:pPr>
              <w:rPr>
                <w:lang w:val="en-US"/>
              </w:rPr>
            </w:pPr>
            <w:r>
              <w:rPr>
                <w:lang w:val="en-US"/>
              </w:rPr>
              <w:t>14</w:t>
            </w:r>
          </w:p>
        </w:tc>
        <w:tc>
          <w:tcPr>
            <w:tcW w:w="1276" w:type="dxa"/>
            <w:gridSpan w:val="2"/>
            <w:tcBorders>
              <w:top w:val="single" w:sz="4" w:space="0" w:color="auto"/>
              <w:bottom w:val="single" w:sz="4" w:space="0" w:color="auto"/>
            </w:tcBorders>
          </w:tcPr>
          <w:p w14:paraId="12D8DA0B" w14:textId="77777777" w:rsidR="00F05CA5" w:rsidRDefault="00F05CA5" w:rsidP="00FC3298">
            <w:pPr>
              <w:rPr>
                <w:lang w:val="en-US"/>
              </w:rPr>
            </w:pPr>
            <w:r>
              <w:rPr>
                <w:lang w:val="en-US"/>
              </w:rPr>
              <w:t>SA08J</w:t>
            </w:r>
          </w:p>
          <w:p w14:paraId="2431957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D3EC16E"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Teava din policlorura de vinil neplastifiata, tip greu, imbinata prin lipire la constructii industriale, avind diametrul de 110 mm. Coloana PVC d.160 L=1,45 m in Cex.8</w:t>
            </w:r>
            <w:r>
              <w:rPr>
                <w:rFonts w:ascii="Times New Roman CYR" w:hAnsi="Times New Roman CYR" w:cs="Times New Roman CYR"/>
                <w:sz w:val="16"/>
                <w:szCs w:val="16"/>
                <w:lang w:val="en-US"/>
              </w:rPr>
              <w:t xml:space="preserve"> </w:t>
            </w:r>
          </w:p>
          <w:p w14:paraId="0B8F6757"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77C27EF" w14:textId="77777777" w:rsidR="00F05CA5" w:rsidRDefault="00F05CA5" w:rsidP="00FC3298">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114BF90" w14:textId="77777777" w:rsidR="00F05CA5" w:rsidRDefault="00F05CA5" w:rsidP="00FC3298">
            <w:pPr>
              <w:jc w:val="center"/>
              <w:rPr>
                <w:lang w:val="en-US"/>
              </w:rPr>
            </w:pPr>
            <w:r>
              <w:rPr>
                <w:lang w:val="en-US"/>
              </w:rPr>
              <w:t>1,450</w:t>
            </w:r>
          </w:p>
        </w:tc>
      </w:tr>
      <w:tr w:rsidR="00F05CA5" w14:paraId="3E84E63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0CB9B" w14:textId="77777777" w:rsidR="00F05CA5" w:rsidRDefault="00F05CA5" w:rsidP="00FC3298">
            <w:pPr>
              <w:rPr>
                <w:lang w:val="en-US"/>
              </w:rPr>
            </w:pPr>
          </w:p>
        </w:tc>
        <w:tc>
          <w:tcPr>
            <w:tcW w:w="1276" w:type="dxa"/>
            <w:gridSpan w:val="2"/>
            <w:tcBorders>
              <w:top w:val="nil"/>
              <w:bottom w:val="single" w:sz="2" w:space="0" w:color="auto"/>
            </w:tcBorders>
            <w:vAlign w:val="center"/>
          </w:tcPr>
          <w:p w14:paraId="38AFCC1B" w14:textId="77777777" w:rsidR="00F05CA5" w:rsidRDefault="00F05CA5"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4B35F6A2" w14:textId="77777777" w:rsidR="00F05CA5" w:rsidRDefault="00F05CA5" w:rsidP="00FC3298">
            <w:pPr>
              <w:rPr>
                <w:lang w:val="en-US"/>
              </w:rPr>
            </w:pPr>
            <w:r>
              <w:rPr>
                <w:lang w:val="en-US"/>
              </w:rPr>
              <w:t>Instalator apa, canal</w:t>
            </w:r>
          </w:p>
        </w:tc>
        <w:tc>
          <w:tcPr>
            <w:tcW w:w="993" w:type="dxa"/>
            <w:gridSpan w:val="2"/>
            <w:tcBorders>
              <w:top w:val="nil"/>
              <w:bottom w:val="single" w:sz="2" w:space="0" w:color="auto"/>
            </w:tcBorders>
          </w:tcPr>
          <w:p w14:paraId="704381FC"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68DE9848" w14:textId="77777777" w:rsidR="00F05CA5" w:rsidRDefault="00F05CA5" w:rsidP="00FC3298">
            <w:pPr>
              <w:rPr>
                <w:lang w:val="en-US"/>
              </w:rPr>
            </w:pPr>
            <w:r>
              <w:rPr>
                <w:lang w:val="en-US"/>
              </w:rPr>
              <w:t>2,320</w:t>
            </w:r>
          </w:p>
        </w:tc>
      </w:tr>
      <w:tr w:rsidR="00F05CA5" w14:paraId="1C0CC92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F85B9" w14:textId="77777777" w:rsidR="00F05CA5" w:rsidRDefault="00F05CA5" w:rsidP="00FC3298">
            <w:pPr>
              <w:rPr>
                <w:lang w:val="en-US"/>
              </w:rPr>
            </w:pPr>
          </w:p>
        </w:tc>
        <w:tc>
          <w:tcPr>
            <w:tcW w:w="1276" w:type="dxa"/>
            <w:gridSpan w:val="2"/>
            <w:tcBorders>
              <w:top w:val="nil"/>
              <w:bottom w:val="single" w:sz="2" w:space="0" w:color="auto"/>
            </w:tcBorders>
            <w:vAlign w:val="center"/>
          </w:tcPr>
          <w:p w14:paraId="3639CC38" w14:textId="77777777" w:rsidR="00F05CA5" w:rsidRDefault="00F05CA5" w:rsidP="00FC3298">
            <w:pPr>
              <w:jc w:val="center"/>
              <w:rPr>
                <w:sz w:val="16"/>
                <w:szCs w:val="16"/>
                <w:lang w:val="en-US"/>
              </w:rPr>
            </w:pPr>
            <w:r>
              <w:rPr>
                <w:sz w:val="16"/>
                <w:szCs w:val="16"/>
                <w:lang w:val="en-US"/>
              </w:rPr>
              <w:t>25212167005407</w:t>
            </w:r>
          </w:p>
        </w:tc>
        <w:tc>
          <w:tcPr>
            <w:tcW w:w="4252" w:type="dxa"/>
            <w:gridSpan w:val="3"/>
            <w:tcBorders>
              <w:top w:val="nil"/>
              <w:bottom w:val="single" w:sz="2" w:space="0" w:color="auto"/>
            </w:tcBorders>
          </w:tcPr>
          <w:p w14:paraId="625C5B28" w14:textId="77777777" w:rsidR="00F05CA5" w:rsidRDefault="00F05CA5" w:rsidP="00FC3298">
            <w:pPr>
              <w:rPr>
                <w:lang w:val="en-US"/>
              </w:rPr>
            </w:pPr>
            <w:r>
              <w:rPr>
                <w:lang w:val="en-US"/>
              </w:rPr>
              <w:t>Teava din PVC d.160</w:t>
            </w:r>
          </w:p>
        </w:tc>
        <w:tc>
          <w:tcPr>
            <w:tcW w:w="993" w:type="dxa"/>
            <w:gridSpan w:val="2"/>
            <w:tcBorders>
              <w:top w:val="nil"/>
              <w:bottom w:val="single" w:sz="2" w:space="0" w:color="auto"/>
            </w:tcBorders>
          </w:tcPr>
          <w:p w14:paraId="0C21ED11" w14:textId="77777777" w:rsidR="00F05CA5" w:rsidRDefault="00F05CA5" w:rsidP="00FC3298">
            <w:pPr>
              <w:rPr>
                <w:lang w:val="en-US"/>
              </w:rPr>
            </w:pPr>
            <w:r>
              <w:rPr>
                <w:lang w:val="en-US"/>
              </w:rPr>
              <w:t>m</w:t>
            </w:r>
          </w:p>
        </w:tc>
        <w:tc>
          <w:tcPr>
            <w:tcW w:w="1559" w:type="dxa"/>
            <w:gridSpan w:val="2"/>
            <w:tcBorders>
              <w:top w:val="nil"/>
              <w:bottom w:val="single" w:sz="2" w:space="0" w:color="auto"/>
            </w:tcBorders>
          </w:tcPr>
          <w:p w14:paraId="0C906F5C" w14:textId="77777777" w:rsidR="00F05CA5" w:rsidRDefault="00F05CA5" w:rsidP="00FC3298">
            <w:pPr>
              <w:rPr>
                <w:lang w:val="en-US"/>
              </w:rPr>
            </w:pPr>
            <w:r>
              <w:rPr>
                <w:lang w:val="en-US"/>
              </w:rPr>
              <w:t>1,523</w:t>
            </w:r>
          </w:p>
        </w:tc>
      </w:tr>
      <w:tr w:rsidR="00F05CA5" w14:paraId="5730A7C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8DC7DE" w14:textId="77777777" w:rsidR="00F05CA5" w:rsidRDefault="00F05CA5" w:rsidP="00FC3298">
            <w:pPr>
              <w:rPr>
                <w:lang w:val="en-US"/>
              </w:rPr>
            </w:pPr>
          </w:p>
        </w:tc>
        <w:tc>
          <w:tcPr>
            <w:tcW w:w="1276" w:type="dxa"/>
            <w:gridSpan w:val="2"/>
            <w:tcBorders>
              <w:top w:val="nil"/>
              <w:bottom w:val="single" w:sz="2" w:space="0" w:color="auto"/>
            </w:tcBorders>
            <w:vAlign w:val="center"/>
          </w:tcPr>
          <w:p w14:paraId="27395C4D" w14:textId="77777777" w:rsidR="00F05CA5" w:rsidRDefault="00F05CA5" w:rsidP="00FC3298">
            <w:pPr>
              <w:jc w:val="center"/>
              <w:rPr>
                <w:sz w:val="16"/>
                <w:szCs w:val="16"/>
                <w:lang w:val="en-US"/>
              </w:rPr>
            </w:pPr>
            <w:r>
              <w:rPr>
                <w:sz w:val="16"/>
                <w:szCs w:val="16"/>
                <w:lang w:val="en-US"/>
              </w:rPr>
              <w:t>25231567124301</w:t>
            </w:r>
          </w:p>
        </w:tc>
        <w:tc>
          <w:tcPr>
            <w:tcW w:w="4252" w:type="dxa"/>
            <w:gridSpan w:val="3"/>
            <w:tcBorders>
              <w:top w:val="nil"/>
              <w:bottom w:val="single" w:sz="2" w:space="0" w:color="auto"/>
            </w:tcBorders>
          </w:tcPr>
          <w:p w14:paraId="5E96C8D8" w14:textId="77777777" w:rsidR="00F05CA5" w:rsidRDefault="00F05CA5" w:rsidP="00FC3298">
            <w:pPr>
              <w:rPr>
                <w:lang w:val="en-US"/>
              </w:rPr>
            </w:pPr>
            <w:r>
              <w:rPr>
                <w:lang w:val="en-US"/>
              </w:rPr>
              <w:t>Cot din PVC d.160</w:t>
            </w:r>
          </w:p>
        </w:tc>
        <w:tc>
          <w:tcPr>
            <w:tcW w:w="993" w:type="dxa"/>
            <w:gridSpan w:val="2"/>
            <w:tcBorders>
              <w:top w:val="nil"/>
              <w:bottom w:val="single" w:sz="2" w:space="0" w:color="auto"/>
            </w:tcBorders>
          </w:tcPr>
          <w:p w14:paraId="59A3DC43"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7E45CF5A" w14:textId="77777777" w:rsidR="00F05CA5" w:rsidRDefault="00F05CA5" w:rsidP="00FC3298">
            <w:pPr>
              <w:rPr>
                <w:lang w:val="en-US"/>
              </w:rPr>
            </w:pPr>
            <w:r>
              <w:rPr>
                <w:lang w:val="en-US"/>
              </w:rPr>
              <w:t>1,001</w:t>
            </w:r>
          </w:p>
        </w:tc>
      </w:tr>
      <w:tr w:rsidR="00F05CA5" w14:paraId="094464F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A26A46" w14:textId="77777777" w:rsidR="00F05CA5" w:rsidRDefault="00F05CA5" w:rsidP="00FC3298">
            <w:pPr>
              <w:rPr>
                <w:lang w:val="en-US"/>
              </w:rPr>
            </w:pPr>
          </w:p>
        </w:tc>
        <w:tc>
          <w:tcPr>
            <w:tcW w:w="1276" w:type="dxa"/>
            <w:gridSpan w:val="2"/>
            <w:tcBorders>
              <w:top w:val="nil"/>
              <w:bottom w:val="single" w:sz="2" w:space="0" w:color="auto"/>
            </w:tcBorders>
            <w:vAlign w:val="center"/>
          </w:tcPr>
          <w:p w14:paraId="71D3AA23" w14:textId="77777777" w:rsidR="00F05CA5" w:rsidRDefault="00F05CA5" w:rsidP="00FC3298">
            <w:pPr>
              <w:jc w:val="center"/>
              <w:rPr>
                <w:sz w:val="16"/>
                <w:szCs w:val="16"/>
                <w:lang w:val="en-US"/>
              </w:rPr>
            </w:pPr>
            <w:r>
              <w:rPr>
                <w:sz w:val="16"/>
                <w:szCs w:val="16"/>
                <w:lang w:val="en-US"/>
              </w:rPr>
              <w:t>2523156714800</w:t>
            </w:r>
          </w:p>
        </w:tc>
        <w:tc>
          <w:tcPr>
            <w:tcW w:w="4252" w:type="dxa"/>
            <w:gridSpan w:val="3"/>
            <w:tcBorders>
              <w:top w:val="nil"/>
              <w:bottom w:val="single" w:sz="2" w:space="0" w:color="auto"/>
            </w:tcBorders>
          </w:tcPr>
          <w:p w14:paraId="6032EF15" w14:textId="77777777" w:rsidR="00F05CA5" w:rsidRDefault="00F05CA5" w:rsidP="00FC3298">
            <w:pPr>
              <w:rPr>
                <w:lang w:val="en-US"/>
              </w:rPr>
            </w:pPr>
            <w:r>
              <w:rPr>
                <w:lang w:val="en-US"/>
              </w:rPr>
              <w:t xml:space="preserve">Ramificatie PVC d.160x160 / 90 </w:t>
            </w:r>
          </w:p>
        </w:tc>
        <w:tc>
          <w:tcPr>
            <w:tcW w:w="993" w:type="dxa"/>
            <w:gridSpan w:val="2"/>
            <w:tcBorders>
              <w:top w:val="nil"/>
              <w:bottom w:val="single" w:sz="2" w:space="0" w:color="auto"/>
            </w:tcBorders>
          </w:tcPr>
          <w:p w14:paraId="1D0AF370"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4829DE5D" w14:textId="77777777" w:rsidR="00F05CA5" w:rsidRDefault="00F05CA5" w:rsidP="00FC3298">
            <w:pPr>
              <w:rPr>
                <w:lang w:val="en-US"/>
              </w:rPr>
            </w:pPr>
            <w:r>
              <w:rPr>
                <w:lang w:val="en-US"/>
              </w:rPr>
              <w:t>1,001</w:t>
            </w:r>
          </w:p>
        </w:tc>
      </w:tr>
      <w:tr w:rsidR="00F05CA5" w:rsidRPr="00EB582C" w14:paraId="084DCA74" w14:textId="77777777" w:rsidTr="00FC3298">
        <w:trPr>
          <w:trHeight w:val="340"/>
        </w:trPr>
        <w:tc>
          <w:tcPr>
            <w:tcW w:w="709" w:type="dxa"/>
            <w:tcBorders>
              <w:top w:val="nil"/>
              <w:left w:val="single" w:sz="6" w:space="0" w:color="auto"/>
              <w:bottom w:val="nil"/>
              <w:right w:val="nil"/>
            </w:tcBorders>
          </w:tcPr>
          <w:p w14:paraId="1FE2F12A"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04A950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843ECE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0E559E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9B7AF6B"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66D158F0" w14:textId="77777777" w:rsidR="00F05CA5" w:rsidRPr="00EB582C" w:rsidRDefault="00F05CA5" w:rsidP="00FC3298">
            <w:pPr>
              <w:rPr>
                <w:lang w:val="en-US"/>
              </w:rPr>
            </w:pPr>
          </w:p>
        </w:tc>
      </w:tr>
      <w:tr w:rsidR="00F05CA5" w14:paraId="423171B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5C80C2" w14:textId="77777777" w:rsidR="00F05CA5" w:rsidRDefault="00F05CA5" w:rsidP="00FC3298">
            <w:pPr>
              <w:rPr>
                <w:lang w:val="en-US"/>
              </w:rPr>
            </w:pPr>
            <w:r>
              <w:rPr>
                <w:lang w:val="en-US"/>
              </w:rPr>
              <w:t>15</w:t>
            </w:r>
          </w:p>
        </w:tc>
        <w:tc>
          <w:tcPr>
            <w:tcW w:w="1276" w:type="dxa"/>
            <w:gridSpan w:val="2"/>
            <w:tcBorders>
              <w:top w:val="single" w:sz="4" w:space="0" w:color="auto"/>
              <w:bottom w:val="single" w:sz="4" w:space="0" w:color="auto"/>
            </w:tcBorders>
          </w:tcPr>
          <w:p w14:paraId="16C46A4C" w14:textId="77777777" w:rsidR="00F05CA5" w:rsidRDefault="00F05CA5" w:rsidP="00FC3298">
            <w:pPr>
              <w:rPr>
                <w:lang w:val="en-US"/>
              </w:rPr>
            </w:pPr>
            <w:r>
              <w:rPr>
                <w:lang w:val="en-US"/>
              </w:rPr>
              <w:t>SA37H</w:t>
            </w:r>
          </w:p>
          <w:p w14:paraId="082E9498"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E073A6C"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Bratara pentru fixarea conductelor de alimentare cu apa si gaze, din otel sau PVC montata prin incastrare, conductele avind diametrul de 3" K=2</w:t>
            </w:r>
            <w:r>
              <w:rPr>
                <w:rFonts w:ascii="Times New Roman CYR" w:hAnsi="Times New Roman CYR" w:cs="Times New Roman CYR"/>
                <w:sz w:val="16"/>
                <w:szCs w:val="16"/>
                <w:lang w:val="en-US"/>
              </w:rPr>
              <w:t xml:space="preserve"> </w:t>
            </w:r>
          </w:p>
          <w:p w14:paraId="76592BB4"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5EE9CF0"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E078977" w14:textId="77777777" w:rsidR="00F05CA5" w:rsidRDefault="00F05CA5" w:rsidP="00FC3298">
            <w:pPr>
              <w:jc w:val="center"/>
              <w:rPr>
                <w:lang w:val="en-US"/>
              </w:rPr>
            </w:pPr>
            <w:r>
              <w:rPr>
                <w:lang w:val="en-US"/>
              </w:rPr>
              <w:t>2,000</w:t>
            </w:r>
          </w:p>
        </w:tc>
      </w:tr>
      <w:tr w:rsidR="00F05CA5" w14:paraId="156559B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58C37" w14:textId="77777777" w:rsidR="00F05CA5" w:rsidRDefault="00F05CA5" w:rsidP="00FC3298">
            <w:pPr>
              <w:rPr>
                <w:lang w:val="en-US"/>
              </w:rPr>
            </w:pPr>
          </w:p>
        </w:tc>
        <w:tc>
          <w:tcPr>
            <w:tcW w:w="1276" w:type="dxa"/>
            <w:gridSpan w:val="2"/>
            <w:tcBorders>
              <w:top w:val="nil"/>
              <w:bottom w:val="single" w:sz="2" w:space="0" w:color="auto"/>
            </w:tcBorders>
            <w:vAlign w:val="center"/>
          </w:tcPr>
          <w:p w14:paraId="6A412665" w14:textId="77777777" w:rsidR="00F05CA5" w:rsidRDefault="00F05CA5"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606AD9D0" w14:textId="77777777" w:rsidR="00F05CA5" w:rsidRDefault="00F05CA5" w:rsidP="00FC3298">
            <w:pPr>
              <w:rPr>
                <w:lang w:val="en-US"/>
              </w:rPr>
            </w:pPr>
            <w:r>
              <w:rPr>
                <w:lang w:val="en-US"/>
              </w:rPr>
              <w:t>Instalator apa, canal</w:t>
            </w:r>
          </w:p>
        </w:tc>
        <w:tc>
          <w:tcPr>
            <w:tcW w:w="993" w:type="dxa"/>
            <w:gridSpan w:val="2"/>
            <w:tcBorders>
              <w:top w:val="nil"/>
              <w:bottom w:val="single" w:sz="2" w:space="0" w:color="auto"/>
            </w:tcBorders>
          </w:tcPr>
          <w:p w14:paraId="7E32FAB1"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04C85B5B" w14:textId="77777777" w:rsidR="00F05CA5" w:rsidRDefault="00F05CA5" w:rsidP="00FC3298">
            <w:pPr>
              <w:rPr>
                <w:lang w:val="en-US"/>
              </w:rPr>
            </w:pPr>
            <w:r>
              <w:rPr>
                <w:lang w:val="en-US"/>
              </w:rPr>
              <w:t>0,980</w:t>
            </w:r>
          </w:p>
        </w:tc>
      </w:tr>
      <w:tr w:rsidR="00F05CA5" w14:paraId="1DE3FA6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EDEDF" w14:textId="77777777" w:rsidR="00F05CA5" w:rsidRDefault="00F05CA5" w:rsidP="00FC3298">
            <w:pPr>
              <w:rPr>
                <w:lang w:val="en-US"/>
              </w:rPr>
            </w:pPr>
          </w:p>
        </w:tc>
        <w:tc>
          <w:tcPr>
            <w:tcW w:w="1276" w:type="dxa"/>
            <w:gridSpan w:val="2"/>
            <w:tcBorders>
              <w:top w:val="nil"/>
              <w:bottom w:val="single" w:sz="2" w:space="0" w:color="auto"/>
            </w:tcBorders>
            <w:vAlign w:val="center"/>
          </w:tcPr>
          <w:p w14:paraId="5D290FB7" w14:textId="77777777" w:rsidR="00F05CA5" w:rsidRDefault="00F05CA5" w:rsidP="00FC3298">
            <w:pPr>
              <w:jc w:val="center"/>
              <w:rPr>
                <w:sz w:val="16"/>
                <w:szCs w:val="16"/>
                <w:lang w:val="en-US"/>
              </w:rPr>
            </w:pPr>
            <w:r>
              <w:rPr>
                <w:sz w:val="16"/>
                <w:szCs w:val="16"/>
                <w:lang w:val="en-US"/>
              </w:rPr>
              <w:t>2875274204040</w:t>
            </w:r>
          </w:p>
        </w:tc>
        <w:tc>
          <w:tcPr>
            <w:tcW w:w="4252" w:type="dxa"/>
            <w:gridSpan w:val="3"/>
            <w:tcBorders>
              <w:top w:val="nil"/>
              <w:bottom w:val="single" w:sz="2" w:space="0" w:color="auto"/>
            </w:tcBorders>
          </w:tcPr>
          <w:p w14:paraId="0B4CBF51" w14:textId="77777777" w:rsidR="00F05CA5" w:rsidRDefault="00F05CA5" w:rsidP="00FC3298">
            <w:pPr>
              <w:rPr>
                <w:lang w:val="en-US"/>
              </w:rPr>
            </w:pPr>
            <w:r>
              <w:rPr>
                <w:lang w:val="en-US"/>
              </w:rPr>
              <w:t>Bratara pt. tevi de instalatii d.6"</w:t>
            </w:r>
          </w:p>
        </w:tc>
        <w:tc>
          <w:tcPr>
            <w:tcW w:w="993" w:type="dxa"/>
            <w:gridSpan w:val="2"/>
            <w:tcBorders>
              <w:top w:val="nil"/>
              <w:bottom w:val="single" w:sz="2" w:space="0" w:color="auto"/>
            </w:tcBorders>
          </w:tcPr>
          <w:p w14:paraId="1A54461E"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2E12AF83" w14:textId="77777777" w:rsidR="00F05CA5" w:rsidRDefault="00F05CA5" w:rsidP="00FC3298">
            <w:pPr>
              <w:rPr>
                <w:lang w:val="en-US"/>
              </w:rPr>
            </w:pPr>
            <w:r>
              <w:rPr>
                <w:lang w:val="en-US"/>
              </w:rPr>
              <w:t>4,000</w:t>
            </w:r>
          </w:p>
        </w:tc>
      </w:tr>
      <w:tr w:rsidR="00F05CA5" w14:paraId="2B5367C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AE62A" w14:textId="77777777" w:rsidR="00F05CA5" w:rsidRDefault="00F05CA5" w:rsidP="00FC3298">
            <w:pPr>
              <w:rPr>
                <w:lang w:val="en-US"/>
              </w:rPr>
            </w:pPr>
          </w:p>
        </w:tc>
        <w:tc>
          <w:tcPr>
            <w:tcW w:w="1276" w:type="dxa"/>
            <w:gridSpan w:val="2"/>
            <w:tcBorders>
              <w:top w:val="nil"/>
              <w:bottom w:val="single" w:sz="2" w:space="0" w:color="auto"/>
            </w:tcBorders>
            <w:vAlign w:val="center"/>
          </w:tcPr>
          <w:p w14:paraId="132CA670" w14:textId="77777777" w:rsidR="00F05CA5" w:rsidRDefault="00F05CA5" w:rsidP="00FC3298">
            <w:pPr>
              <w:jc w:val="center"/>
              <w:rPr>
                <w:sz w:val="16"/>
                <w:szCs w:val="16"/>
                <w:lang w:val="en-US"/>
              </w:rPr>
            </w:pPr>
            <w:r>
              <w:rPr>
                <w:sz w:val="16"/>
                <w:szCs w:val="16"/>
                <w:lang w:val="en-US"/>
              </w:rPr>
              <w:t>2121117308308</w:t>
            </w:r>
          </w:p>
        </w:tc>
        <w:tc>
          <w:tcPr>
            <w:tcW w:w="4252" w:type="dxa"/>
            <w:gridSpan w:val="3"/>
            <w:tcBorders>
              <w:top w:val="nil"/>
              <w:bottom w:val="single" w:sz="2" w:space="0" w:color="auto"/>
            </w:tcBorders>
          </w:tcPr>
          <w:p w14:paraId="32F9CD9C" w14:textId="77777777" w:rsidR="00F05CA5" w:rsidRDefault="00F05CA5" w:rsidP="00FC3298">
            <w:pPr>
              <w:rPr>
                <w:lang w:val="en-US"/>
              </w:rPr>
            </w:pPr>
            <w:r>
              <w:rPr>
                <w:lang w:val="en-US"/>
              </w:rPr>
              <w:t>Carton ondulat, tip 2, in suluri de 1 m</w:t>
            </w:r>
          </w:p>
        </w:tc>
        <w:tc>
          <w:tcPr>
            <w:tcW w:w="993" w:type="dxa"/>
            <w:gridSpan w:val="2"/>
            <w:tcBorders>
              <w:top w:val="nil"/>
              <w:bottom w:val="single" w:sz="2" w:space="0" w:color="auto"/>
            </w:tcBorders>
          </w:tcPr>
          <w:p w14:paraId="3451B8FB"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3E3250D2" w14:textId="77777777" w:rsidR="00F05CA5" w:rsidRDefault="00F05CA5" w:rsidP="00FC3298">
            <w:pPr>
              <w:rPr>
                <w:lang w:val="en-US"/>
              </w:rPr>
            </w:pPr>
            <w:r>
              <w:rPr>
                <w:lang w:val="en-US"/>
              </w:rPr>
              <w:t>0,012</w:t>
            </w:r>
          </w:p>
        </w:tc>
      </w:tr>
      <w:tr w:rsidR="00F05CA5" w14:paraId="7CEBB90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FF3F6" w14:textId="77777777" w:rsidR="00F05CA5" w:rsidRDefault="00F05CA5" w:rsidP="00FC3298">
            <w:pPr>
              <w:rPr>
                <w:lang w:val="en-US"/>
              </w:rPr>
            </w:pPr>
          </w:p>
        </w:tc>
        <w:tc>
          <w:tcPr>
            <w:tcW w:w="1276" w:type="dxa"/>
            <w:gridSpan w:val="2"/>
            <w:tcBorders>
              <w:top w:val="nil"/>
              <w:bottom w:val="single" w:sz="2" w:space="0" w:color="auto"/>
            </w:tcBorders>
            <w:vAlign w:val="center"/>
          </w:tcPr>
          <w:p w14:paraId="13FEFB96" w14:textId="77777777" w:rsidR="00F05CA5" w:rsidRDefault="00F05CA5" w:rsidP="00FC3298">
            <w:pPr>
              <w:jc w:val="center"/>
              <w:rPr>
                <w:sz w:val="16"/>
                <w:szCs w:val="16"/>
                <w:lang w:val="en-US"/>
              </w:rPr>
            </w:pPr>
            <w:r>
              <w:rPr>
                <w:sz w:val="16"/>
                <w:szCs w:val="16"/>
                <w:lang w:val="en-US"/>
              </w:rPr>
              <w:t>2651122100440</w:t>
            </w:r>
          </w:p>
        </w:tc>
        <w:tc>
          <w:tcPr>
            <w:tcW w:w="4252" w:type="dxa"/>
            <w:gridSpan w:val="3"/>
            <w:tcBorders>
              <w:top w:val="nil"/>
              <w:bottom w:val="single" w:sz="2" w:space="0" w:color="auto"/>
            </w:tcBorders>
          </w:tcPr>
          <w:p w14:paraId="38066D74" w14:textId="77777777" w:rsidR="00F05CA5" w:rsidRDefault="00F05CA5" w:rsidP="00FC3298">
            <w:pPr>
              <w:rPr>
                <w:lang w:val="en-US"/>
              </w:rPr>
            </w:pPr>
            <w:r>
              <w:rPr>
                <w:lang w:val="en-US"/>
              </w:rPr>
              <w:t>Ciment portland cu adaosuri PA 35 saci S1500</w:t>
            </w:r>
          </w:p>
        </w:tc>
        <w:tc>
          <w:tcPr>
            <w:tcW w:w="993" w:type="dxa"/>
            <w:gridSpan w:val="2"/>
            <w:tcBorders>
              <w:top w:val="nil"/>
              <w:bottom w:val="single" w:sz="2" w:space="0" w:color="auto"/>
            </w:tcBorders>
          </w:tcPr>
          <w:p w14:paraId="69A1CB50"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7F01A389" w14:textId="77777777" w:rsidR="00F05CA5" w:rsidRDefault="00F05CA5" w:rsidP="00FC3298">
            <w:pPr>
              <w:rPr>
                <w:lang w:val="en-US"/>
              </w:rPr>
            </w:pPr>
            <w:r>
              <w:rPr>
                <w:lang w:val="en-US"/>
              </w:rPr>
              <w:t>0,620</w:t>
            </w:r>
          </w:p>
        </w:tc>
      </w:tr>
      <w:tr w:rsidR="00F05CA5" w14:paraId="1BE5F0E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71258" w14:textId="77777777" w:rsidR="00F05CA5" w:rsidRDefault="00F05CA5" w:rsidP="00FC3298">
            <w:pPr>
              <w:rPr>
                <w:lang w:val="en-US"/>
              </w:rPr>
            </w:pPr>
          </w:p>
        </w:tc>
        <w:tc>
          <w:tcPr>
            <w:tcW w:w="1276" w:type="dxa"/>
            <w:gridSpan w:val="2"/>
            <w:tcBorders>
              <w:top w:val="nil"/>
              <w:bottom w:val="single" w:sz="2" w:space="0" w:color="auto"/>
            </w:tcBorders>
            <w:vAlign w:val="center"/>
          </w:tcPr>
          <w:p w14:paraId="47F7A617" w14:textId="77777777" w:rsidR="00F05CA5" w:rsidRDefault="00F05CA5"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02AB9E65" w14:textId="77777777" w:rsidR="00F05CA5" w:rsidRDefault="00F05CA5" w:rsidP="00FC3298">
            <w:pPr>
              <w:rPr>
                <w:lang w:val="en-US"/>
              </w:rPr>
            </w:pPr>
            <w:r>
              <w:rPr>
                <w:lang w:val="en-US"/>
              </w:rPr>
              <w:t>Nisip sortat nespalat de riu si lacuri 0,0-7,0 mm</w:t>
            </w:r>
          </w:p>
        </w:tc>
        <w:tc>
          <w:tcPr>
            <w:tcW w:w="993" w:type="dxa"/>
            <w:gridSpan w:val="2"/>
            <w:tcBorders>
              <w:top w:val="nil"/>
              <w:bottom w:val="single" w:sz="2" w:space="0" w:color="auto"/>
            </w:tcBorders>
          </w:tcPr>
          <w:p w14:paraId="0CE83A99"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441CB203" w14:textId="77777777" w:rsidR="00F05CA5" w:rsidRDefault="00F05CA5" w:rsidP="00FC3298">
            <w:pPr>
              <w:rPr>
                <w:lang w:val="en-US"/>
              </w:rPr>
            </w:pPr>
            <w:r>
              <w:rPr>
                <w:lang w:val="en-US"/>
              </w:rPr>
              <w:t>0,002</w:t>
            </w:r>
          </w:p>
        </w:tc>
      </w:tr>
      <w:tr w:rsidR="00F05CA5" w14:paraId="6E8A880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88877" w14:textId="77777777" w:rsidR="00F05CA5" w:rsidRDefault="00F05CA5" w:rsidP="00FC3298">
            <w:pPr>
              <w:rPr>
                <w:lang w:val="en-US"/>
              </w:rPr>
            </w:pPr>
          </w:p>
        </w:tc>
        <w:tc>
          <w:tcPr>
            <w:tcW w:w="1276" w:type="dxa"/>
            <w:gridSpan w:val="2"/>
            <w:tcBorders>
              <w:top w:val="nil"/>
              <w:bottom w:val="single" w:sz="2" w:space="0" w:color="auto"/>
            </w:tcBorders>
            <w:vAlign w:val="center"/>
          </w:tcPr>
          <w:p w14:paraId="62782B4C" w14:textId="77777777" w:rsidR="00F05CA5" w:rsidRDefault="00F05CA5" w:rsidP="00FC3298">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3721FC4B" w14:textId="77777777" w:rsidR="00F05CA5" w:rsidRDefault="00F05CA5" w:rsidP="00FC3298">
            <w:pPr>
              <w:rPr>
                <w:lang w:val="en-US"/>
              </w:rPr>
            </w:pPr>
            <w:r>
              <w:rPr>
                <w:lang w:val="en-US"/>
              </w:rPr>
              <w:t>Apa potabila</w:t>
            </w:r>
          </w:p>
        </w:tc>
        <w:tc>
          <w:tcPr>
            <w:tcW w:w="993" w:type="dxa"/>
            <w:gridSpan w:val="2"/>
            <w:tcBorders>
              <w:top w:val="nil"/>
              <w:bottom w:val="single" w:sz="2" w:space="0" w:color="auto"/>
            </w:tcBorders>
          </w:tcPr>
          <w:p w14:paraId="2DD8A27D"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6ADE55B2" w14:textId="77777777" w:rsidR="00F05CA5" w:rsidRDefault="00F05CA5" w:rsidP="00FC3298">
            <w:pPr>
              <w:rPr>
                <w:lang w:val="en-US"/>
              </w:rPr>
            </w:pPr>
            <w:r>
              <w:rPr>
                <w:lang w:val="en-US"/>
              </w:rPr>
              <w:t>0,002</w:t>
            </w:r>
          </w:p>
        </w:tc>
      </w:tr>
      <w:tr w:rsidR="00F05CA5" w:rsidRPr="00EB582C" w14:paraId="2A900792" w14:textId="77777777" w:rsidTr="00FC3298">
        <w:trPr>
          <w:trHeight w:val="340"/>
        </w:trPr>
        <w:tc>
          <w:tcPr>
            <w:tcW w:w="709" w:type="dxa"/>
            <w:tcBorders>
              <w:top w:val="nil"/>
              <w:left w:val="single" w:sz="6" w:space="0" w:color="auto"/>
              <w:bottom w:val="nil"/>
              <w:right w:val="nil"/>
            </w:tcBorders>
          </w:tcPr>
          <w:p w14:paraId="5391197B"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08B72A8"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0BA4AE3"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5D78E42"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97923E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762F64E" w14:textId="77777777" w:rsidR="00F05CA5" w:rsidRPr="00EB582C" w:rsidRDefault="00F05CA5" w:rsidP="00FC3298">
            <w:pPr>
              <w:rPr>
                <w:lang w:val="en-US"/>
              </w:rPr>
            </w:pPr>
          </w:p>
        </w:tc>
      </w:tr>
      <w:tr w:rsidR="00F05CA5" w14:paraId="3E552791"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7F41FB" w14:textId="77777777" w:rsidR="00F05CA5" w:rsidRDefault="00F05CA5" w:rsidP="00FC3298">
            <w:pPr>
              <w:rPr>
                <w:lang w:val="en-US"/>
              </w:rPr>
            </w:pPr>
            <w:r>
              <w:rPr>
                <w:lang w:val="en-US"/>
              </w:rPr>
              <w:t>16</w:t>
            </w:r>
          </w:p>
        </w:tc>
        <w:tc>
          <w:tcPr>
            <w:tcW w:w="1276" w:type="dxa"/>
            <w:gridSpan w:val="2"/>
            <w:tcBorders>
              <w:top w:val="single" w:sz="4" w:space="0" w:color="auto"/>
              <w:bottom w:val="single" w:sz="4" w:space="0" w:color="auto"/>
            </w:tcBorders>
          </w:tcPr>
          <w:p w14:paraId="17132123" w14:textId="77777777" w:rsidR="00F05CA5" w:rsidRDefault="00F05CA5" w:rsidP="00FC3298">
            <w:pPr>
              <w:rPr>
                <w:lang w:val="en-US"/>
              </w:rPr>
            </w:pPr>
            <w:r>
              <w:rPr>
                <w:lang w:val="en-US"/>
              </w:rPr>
              <w:t>SF04B</w:t>
            </w:r>
          </w:p>
          <w:p w14:paraId="53EB055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A39D630"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Efectuarea probei de etanseitate si functionare a instalatiei de canalizare executata din tuburi de fonta, pentru scurgere, teava de policlorura de vinil, neplastifiata, tip usor sau din material plastic, fonta ductila teava avind diametrul de peste 100 mm</w:t>
            </w:r>
            <w:r>
              <w:rPr>
                <w:rFonts w:ascii="Times New Roman CYR" w:hAnsi="Times New Roman CYR" w:cs="Times New Roman CYR"/>
                <w:sz w:val="16"/>
                <w:szCs w:val="16"/>
                <w:lang w:val="en-US"/>
              </w:rPr>
              <w:t xml:space="preserve"> </w:t>
            </w:r>
          </w:p>
          <w:p w14:paraId="17DAF6F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641EBA7" w14:textId="77777777" w:rsidR="00F05CA5" w:rsidRDefault="00F05CA5" w:rsidP="00FC3298">
            <w:pPr>
              <w:jc w:val="center"/>
              <w:rPr>
                <w:lang w:val="en-US"/>
              </w:rPr>
            </w:pPr>
            <w:r>
              <w:rPr>
                <w:lang w:val="en-US"/>
              </w:rPr>
              <w:t>10 m</w:t>
            </w:r>
          </w:p>
        </w:tc>
        <w:tc>
          <w:tcPr>
            <w:tcW w:w="1559" w:type="dxa"/>
            <w:gridSpan w:val="2"/>
            <w:tcBorders>
              <w:top w:val="single" w:sz="4" w:space="0" w:color="auto"/>
              <w:bottom w:val="single" w:sz="4" w:space="0" w:color="auto"/>
            </w:tcBorders>
            <w:vAlign w:val="center"/>
          </w:tcPr>
          <w:p w14:paraId="69FA31CB" w14:textId="77777777" w:rsidR="00F05CA5" w:rsidRDefault="00F05CA5" w:rsidP="00FC3298">
            <w:pPr>
              <w:jc w:val="center"/>
              <w:rPr>
                <w:lang w:val="en-US"/>
              </w:rPr>
            </w:pPr>
            <w:r>
              <w:rPr>
                <w:lang w:val="en-US"/>
              </w:rPr>
              <w:t>13,640</w:t>
            </w:r>
          </w:p>
        </w:tc>
      </w:tr>
      <w:tr w:rsidR="00F05CA5" w14:paraId="2FDEC40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BB1F3" w14:textId="77777777" w:rsidR="00F05CA5" w:rsidRDefault="00F05CA5" w:rsidP="00FC3298">
            <w:pPr>
              <w:rPr>
                <w:lang w:val="en-US"/>
              </w:rPr>
            </w:pPr>
          </w:p>
        </w:tc>
        <w:tc>
          <w:tcPr>
            <w:tcW w:w="1276" w:type="dxa"/>
            <w:gridSpan w:val="2"/>
            <w:tcBorders>
              <w:top w:val="nil"/>
              <w:bottom w:val="single" w:sz="2" w:space="0" w:color="auto"/>
            </w:tcBorders>
            <w:vAlign w:val="center"/>
          </w:tcPr>
          <w:p w14:paraId="7E46B408" w14:textId="77777777" w:rsidR="00F05CA5" w:rsidRDefault="00F05CA5"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7975814D" w14:textId="77777777" w:rsidR="00F05CA5" w:rsidRDefault="00F05CA5" w:rsidP="00FC3298">
            <w:pPr>
              <w:rPr>
                <w:lang w:val="en-US"/>
              </w:rPr>
            </w:pPr>
            <w:r>
              <w:rPr>
                <w:lang w:val="en-US"/>
              </w:rPr>
              <w:t>Instalator apa, canal</w:t>
            </w:r>
          </w:p>
        </w:tc>
        <w:tc>
          <w:tcPr>
            <w:tcW w:w="993" w:type="dxa"/>
            <w:gridSpan w:val="2"/>
            <w:tcBorders>
              <w:top w:val="nil"/>
              <w:bottom w:val="single" w:sz="2" w:space="0" w:color="auto"/>
            </w:tcBorders>
          </w:tcPr>
          <w:p w14:paraId="2BEE647B"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73917FBF" w14:textId="77777777" w:rsidR="00F05CA5" w:rsidRDefault="00F05CA5" w:rsidP="00FC3298">
            <w:pPr>
              <w:rPr>
                <w:lang w:val="en-US"/>
              </w:rPr>
            </w:pPr>
            <w:r>
              <w:rPr>
                <w:lang w:val="en-US"/>
              </w:rPr>
              <w:t>1,091</w:t>
            </w:r>
          </w:p>
        </w:tc>
      </w:tr>
      <w:tr w:rsidR="00F05CA5" w:rsidRPr="00EB582C" w14:paraId="081612A5" w14:textId="77777777" w:rsidTr="00FC3298">
        <w:trPr>
          <w:trHeight w:val="340"/>
        </w:trPr>
        <w:tc>
          <w:tcPr>
            <w:tcW w:w="709" w:type="dxa"/>
            <w:tcBorders>
              <w:top w:val="nil"/>
              <w:left w:val="single" w:sz="6" w:space="0" w:color="auto"/>
              <w:bottom w:val="nil"/>
              <w:right w:val="nil"/>
            </w:tcBorders>
          </w:tcPr>
          <w:p w14:paraId="10128A39"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24D6C19"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F38C82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20648965"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BF7A4C2"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67881BC" w14:textId="77777777" w:rsidR="00F05CA5" w:rsidRPr="00EB582C" w:rsidRDefault="00F05CA5" w:rsidP="00FC3298">
            <w:pPr>
              <w:rPr>
                <w:lang w:val="en-US"/>
              </w:rPr>
            </w:pPr>
          </w:p>
        </w:tc>
      </w:tr>
      <w:tr w:rsidR="00F05CA5" w14:paraId="6E214FF9"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1D5F578" w14:textId="77777777" w:rsidR="00F05CA5" w:rsidRDefault="00F05CA5" w:rsidP="00FC3298">
            <w:pPr>
              <w:rPr>
                <w:sz w:val="8"/>
                <w:szCs w:val="8"/>
                <w:lang w:val="en-US"/>
              </w:rPr>
            </w:pPr>
          </w:p>
        </w:tc>
        <w:tc>
          <w:tcPr>
            <w:tcW w:w="1276" w:type="dxa"/>
            <w:gridSpan w:val="2"/>
            <w:tcBorders>
              <w:left w:val="nil"/>
              <w:bottom w:val="nil"/>
              <w:right w:val="nil"/>
            </w:tcBorders>
          </w:tcPr>
          <w:p w14:paraId="1836D8E8" w14:textId="77777777" w:rsidR="00F05CA5" w:rsidRDefault="00F05CA5" w:rsidP="00FC3298">
            <w:pPr>
              <w:rPr>
                <w:sz w:val="8"/>
                <w:szCs w:val="8"/>
                <w:lang w:val="en-US"/>
              </w:rPr>
            </w:pPr>
          </w:p>
        </w:tc>
        <w:tc>
          <w:tcPr>
            <w:tcW w:w="3402" w:type="dxa"/>
            <w:gridSpan w:val="2"/>
            <w:tcBorders>
              <w:left w:val="nil"/>
              <w:bottom w:val="nil"/>
              <w:right w:val="nil"/>
            </w:tcBorders>
          </w:tcPr>
          <w:p w14:paraId="0B2C0DBB" w14:textId="77777777" w:rsidR="00F05CA5" w:rsidRDefault="00F05CA5" w:rsidP="00FC3298">
            <w:pPr>
              <w:rPr>
                <w:sz w:val="8"/>
                <w:szCs w:val="8"/>
                <w:lang w:val="en-US"/>
              </w:rPr>
            </w:pPr>
          </w:p>
          <w:p w14:paraId="3417836B" w14:textId="77777777" w:rsidR="00F05CA5" w:rsidRDefault="00F05CA5" w:rsidP="00FC3298">
            <w:pPr>
              <w:rPr>
                <w:sz w:val="8"/>
                <w:szCs w:val="8"/>
                <w:lang w:val="en-US"/>
              </w:rPr>
            </w:pPr>
          </w:p>
          <w:p w14:paraId="05197A77" w14:textId="77777777" w:rsidR="00F05CA5" w:rsidRDefault="00F05CA5" w:rsidP="00FC3298">
            <w:pPr>
              <w:rPr>
                <w:sz w:val="8"/>
                <w:szCs w:val="8"/>
                <w:lang w:val="en-US"/>
              </w:rPr>
            </w:pPr>
          </w:p>
        </w:tc>
        <w:tc>
          <w:tcPr>
            <w:tcW w:w="1134" w:type="dxa"/>
            <w:gridSpan w:val="2"/>
            <w:tcBorders>
              <w:left w:val="nil"/>
              <w:bottom w:val="nil"/>
              <w:right w:val="nil"/>
            </w:tcBorders>
          </w:tcPr>
          <w:p w14:paraId="3D7BCB7F" w14:textId="77777777" w:rsidR="00F05CA5" w:rsidRDefault="00F05CA5" w:rsidP="00FC3298">
            <w:pPr>
              <w:rPr>
                <w:sz w:val="8"/>
                <w:szCs w:val="8"/>
                <w:lang w:val="en-US"/>
              </w:rPr>
            </w:pPr>
          </w:p>
        </w:tc>
        <w:tc>
          <w:tcPr>
            <w:tcW w:w="1134" w:type="dxa"/>
            <w:gridSpan w:val="2"/>
            <w:tcBorders>
              <w:left w:val="nil"/>
              <w:bottom w:val="nil"/>
              <w:right w:val="nil"/>
            </w:tcBorders>
          </w:tcPr>
          <w:p w14:paraId="513A9DAE" w14:textId="77777777" w:rsidR="00F05CA5" w:rsidRDefault="00F05CA5" w:rsidP="00FC3298">
            <w:pPr>
              <w:rPr>
                <w:sz w:val="8"/>
                <w:szCs w:val="8"/>
                <w:lang w:val="en-US"/>
              </w:rPr>
            </w:pPr>
          </w:p>
        </w:tc>
        <w:tc>
          <w:tcPr>
            <w:tcW w:w="1134" w:type="dxa"/>
            <w:tcBorders>
              <w:left w:val="nil"/>
              <w:bottom w:val="nil"/>
            </w:tcBorders>
          </w:tcPr>
          <w:p w14:paraId="50BFEE2F" w14:textId="77777777" w:rsidR="00F05CA5" w:rsidRDefault="00F05CA5" w:rsidP="00FC3298">
            <w:pPr>
              <w:rPr>
                <w:sz w:val="8"/>
                <w:szCs w:val="8"/>
                <w:lang w:val="en-US"/>
              </w:rPr>
            </w:pPr>
          </w:p>
        </w:tc>
      </w:tr>
      <w:tr w:rsidR="00F05CA5" w:rsidRPr="00EB582C" w14:paraId="653C467A"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F05E791"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0914C90"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11331492"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FA8DA03"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3BC08F0A" w14:textId="77777777" w:rsidR="00F05CA5" w:rsidRPr="00EB582C" w:rsidRDefault="00F05CA5" w:rsidP="00FC3298">
            <w:pPr>
              <w:rPr>
                <w:lang w:val="en-US"/>
              </w:rPr>
            </w:pPr>
          </w:p>
        </w:tc>
      </w:tr>
      <w:tr w:rsidR="00F05CA5" w14:paraId="6C15C08E"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46899F9"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4BE7D5A0"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17FB31BF"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1AB01EF7" w14:textId="77777777" w:rsidR="00F05CA5" w:rsidRDefault="00F05CA5" w:rsidP="00FC3298">
            <w:pPr>
              <w:rPr>
                <w:sz w:val="8"/>
                <w:szCs w:val="8"/>
                <w:lang w:val="en-US"/>
              </w:rPr>
            </w:pPr>
            <w:r>
              <w:rPr>
                <w:b/>
                <w:bCs/>
                <w:lang w:val="en-US"/>
              </w:rPr>
              <w:t xml:space="preserve">Total </w:t>
            </w:r>
            <w:r>
              <w:rPr>
                <w:b/>
                <w:bCs/>
                <w:sz w:val="22"/>
                <w:szCs w:val="22"/>
                <w:lang w:val="en-US"/>
              </w:rPr>
              <w:t>Tevi</w:t>
            </w:r>
          </w:p>
        </w:tc>
        <w:tc>
          <w:tcPr>
            <w:tcW w:w="1134" w:type="dxa"/>
            <w:gridSpan w:val="2"/>
            <w:tcBorders>
              <w:top w:val="single" w:sz="4" w:space="0" w:color="auto"/>
              <w:left w:val="nil"/>
              <w:bottom w:val="single" w:sz="4" w:space="0" w:color="auto"/>
              <w:right w:val="nil"/>
            </w:tcBorders>
          </w:tcPr>
          <w:p w14:paraId="71A0B482"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D39C3B5" w14:textId="77777777" w:rsidR="00F05CA5" w:rsidRDefault="00F05CA5" w:rsidP="00FC3298">
            <w:pPr>
              <w:rPr>
                <w:b/>
                <w:bCs/>
                <w:lang w:val="en-US"/>
              </w:rPr>
            </w:pPr>
          </w:p>
        </w:tc>
      </w:tr>
      <w:tr w:rsidR="00F05CA5" w:rsidRPr="008C64EF" w14:paraId="5EF31B48" w14:textId="77777777" w:rsidTr="00FC3298">
        <w:tc>
          <w:tcPr>
            <w:tcW w:w="709" w:type="dxa"/>
            <w:tcBorders>
              <w:top w:val="nil"/>
              <w:left w:val="single" w:sz="6" w:space="0" w:color="auto"/>
              <w:bottom w:val="nil"/>
              <w:right w:val="nil"/>
            </w:tcBorders>
          </w:tcPr>
          <w:p w14:paraId="19890492" w14:textId="77777777" w:rsidR="00F05CA5" w:rsidRDefault="00F05CA5" w:rsidP="00FC329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881079E"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490E032D" w14:textId="77777777" w:rsidR="00F05CA5" w:rsidRPr="007F2714" w:rsidRDefault="00F05CA5" w:rsidP="00FC3298">
            <w:pPr>
              <w:rPr>
                <w:b/>
                <w:bCs/>
                <w:sz w:val="22"/>
                <w:szCs w:val="22"/>
                <w:lang w:val="en-US"/>
              </w:rPr>
            </w:pPr>
            <w:r w:rsidRPr="0097392D">
              <w:rPr>
                <w:b/>
                <w:bCs/>
                <w:sz w:val="22"/>
                <w:szCs w:val="22"/>
                <w:lang w:val="en-US"/>
              </w:rPr>
              <w:t>1.3. Demolarea si restabilirea drumului din piatra sparta b=1,2 m S=163,68 m2</w:t>
            </w:r>
          </w:p>
          <w:p w14:paraId="399CB9D4"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4C91C3BF"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0F0F460A"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57FEA454" w14:textId="77777777" w:rsidR="00F05CA5" w:rsidRPr="0097392D" w:rsidRDefault="00F05CA5" w:rsidP="00FC3298">
            <w:pPr>
              <w:rPr>
                <w:lang w:val="en-US"/>
              </w:rPr>
            </w:pPr>
          </w:p>
        </w:tc>
      </w:tr>
      <w:tr w:rsidR="00F05CA5" w14:paraId="583AF7CA"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6A8128" w14:textId="77777777" w:rsidR="00F05CA5" w:rsidRDefault="00F05CA5" w:rsidP="00FC3298">
            <w:pPr>
              <w:rPr>
                <w:lang w:val="en-US"/>
              </w:rPr>
            </w:pPr>
            <w:r>
              <w:rPr>
                <w:lang w:val="en-US"/>
              </w:rPr>
              <w:t>17</w:t>
            </w:r>
          </w:p>
        </w:tc>
        <w:tc>
          <w:tcPr>
            <w:tcW w:w="1276" w:type="dxa"/>
            <w:gridSpan w:val="2"/>
            <w:tcBorders>
              <w:top w:val="single" w:sz="4" w:space="0" w:color="auto"/>
              <w:bottom w:val="single" w:sz="4" w:space="0" w:color="auto"/>
            </w:tcBorders>
          </w:tcPr>
          <w:p w14:paraId="23E9B9DE" w14:textId="77777777" w:rsidR="00F05CA5" w:rsidRDefault="00F05CA5" w:rsidP="00FC3298">
            <w:pPr>
              <w:rPr>
                <w:lang w:val="en-US"/>
              </w:rPr>
            </w:pPr>
            <w:r>
              <w:rPr>
                <w:lang w:val="en-US"/>
              </w:rPr>
              <w:t>DI118</w:t>
            </w:r>
          </w:p>
          <w:p w14:paraId="588C476C"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89CE8E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Decaparea mecanizata a imbracamintei din piatra sparta</w:t>
            </w:r>
            <w:r>
              <w:rPr>
                <w:rFonts w:ascii="Times New Roman CYR" w:hAnsi="Times New Roman CYR" w:cs="Times New Roman CYR"/>
                <w:sz w:val="16"/>
                <w:szCs w:val="16"/>
                <w:lang w:val="en-US"/>
              </w:rPr>
              <w:t xml:space="preserve"> </w:t>
            </w:r>
          </w:p>
          <w:p w14:paraId="569FCA9F"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B2D1465"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1B745058" w14:textId="77777777" w:rsidR="00F05CA5" w:rsidRDefault="00F05CA5" w:rsidP="00FC3298">
            <w:pPr>
              <w:jc w:val="center"/>
              <w:rPr>
                <w:lang w:val="en-US"/>
              </w:rPr>
            </w:pPr>
            <w:r>
              <w:rPr>
                <w:lang w:val="en-US"/>
              </w:rPr>
              <w:t>24,552</w:t>
            </w:r>
          </w:p>
        </w:tc>
      </w:tr>
      <w:tr w:rsidR="00F05CA5" w14:paraId="40DBCB1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40E695" w14:textId="77777777" w:rsidR="00F05CA5" w:rsidRDefault="00F05CA5" w:rsidP="00FC3298">
            <w:pPr>
              <w:rPr>
                <w:lang w:val="en-US"/>
              </w:rPr>
            </w:pPr>
          </w:p>
        </w:tc>
        <w:tc>
          <w:tcPr>
            <w:tcW w:w="1276" w:type="dxa"/>
            <w:gridSpan w:val="2"/>
            <w:tcBorders>
              <w:top w:val="nil"/>
              <w:bottom w:val="single" w:sz="2" w:space="0" w:color="auto"/>
            </w:tcBorders>
            <w:vAlign w:val="center"/>
          </w:tcPr>
          <w:p w14:paraId="79DAD909" w14:textId="77777777" w:rsidR="00F05CA5" w:rsidRDefault="00F05CA5"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5BC53896" w14:textId="77777777" w:rsidR="00F05CA5" w:rsidRDefault="00F05CA5" w:rsidP="00FC3298">
            <w:pPr>
              <w:rPr>
                <w:lang w:val="en-US"/>
              </w:rPr>
            </w:pPr>
            <w:r>
              <w:rPr>
                <w:lang w:val="en-US"/>
              </w:rPr>
              <w:t>Muncitor</w:t>
            </w:r>
          </w:p>
        </w:tc>
        <w:tc>
          <w:tcPr>
            <w:tcW w:w="993" w:type="dxa"/>
            <w:gridSpan w:val="2"/>
            <w:tcBorders>
              <w:top w:val="nil"/>
              <w:bottom w:val="single" w:sz="2" w:space="0" w:color="auto"/>
            </w:tcBorders>
          </w:tcPr>
          <w:p w14:paraId="3818B852"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763F5DC" w14:textId="77777777" w:rsidR="00F05CA5" w:rsidRDefault="00F05CA5" w:rsidP="00FC3298">
            <w:pPr>
              <w:rPr>
                <w:lang w:val="en-US"/>
              </w:rPr>
            </w:pPr>
            <w:r>
              <w:rPr>
                <w:lang w:val="en-US"/>
              </w:rPr>
              <w:t>3,511</w:t>
            </w:r>
          </w:p>
        </w:tc>
      </w:tr>
      <w:tr w:rsidR="00F05CA5" w14:paraId="75937D8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0C21B4" w14:textId="77777777" w:rsidR="00F05CA5" w:rsidRDefault="00F05CA5" w:rsidP="00FC3298">
            <w:pPr>
              <w:rPr>
                <w:lang w:val="en-US"/>
              </w:rPr>
            </w:pPr>
          </w:p>
        </w:tc>
        <w:tc>
          <w:tcPr>
            <w:tcW w:w="1276" w:type="dxa"/>
            <w:gridSpan w:val="2"/>
            <w:tcBorders>
              <w:top w:val="nil"/>
              <w:bottom w:val="single" w:sz="2" w:space="0" w:color="auto"/>
            </w:tcBorders>
            <w:vAlign w:val="center"/>
          </w:tcPr>
          <w:p w14:paraId="2B75CE22" w14:textId="77777777" w:rsidR="00F05CA5" w:rsidRDefault="00F05CA5"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6171BCBA" w14:textId="77777777" w:rsidR="00F05CA5" w:rsidRDefault="00F05CA5" w:rsidP="00FC3298">
            <w:pPr>
              <w:rPr>
                <w:lang w:val="en-US"/>
              </w:rPr>
            </w:pPr>
            <w:r>
              <w:rPr>
                <w:lang w:val="en-US"/>
              </w:rPr>
              <w:t>Autogreder pina la 175 cp</w:t>
            </w:r>
          </w:p>
        </w:tc>
        <w:tc>
          <w:tcPr>
            <w:tcW w:w="993" w:type="dxa"/>
            <w:gridSpan w:val="2"/>
            <w:tcBorders>
              <w:top w:val="nil"/>
              <w:bottom w:val="single" w:sz="2" w:space="0" w:color="auto"/>
            </w:tcBorders>
          </w:tcPr>
          <w:p w14:paraId="63620542"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2709F13" w14:textId="77777777" w:rsidR="00F05CA5" w:rsidRDefault="00F05CA5" w:rsidP="00FC3298">
            <w:pPr>
              <w:rPr>
                <w:lang w:val="en-US"/>
              </w:rPr>
            </w:pPr>
            <w:r>
              <w:rPr>
                <w:lang w:val="en-US"/>
              </w:rPr>
              <w:t>0,587</w:t>
            </w:r>
          </w:p>
        </w:tc>
      </w:tr>
      <w:tr w:rsidR="00F05CA5" w14:paraId="1849A69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3BE3F" w14:textId="77777777" w:rsidR="00F05CA5" w:rsidRDefault="00F05CA5" w:rsidP="00FC3298">
            <w:pPr>
              <w:rPr>
                <w:lang w:val="en-US"/>
              </w:rPr>
            </w:pPr>
          </w:p>
        </w:tc>
        <w:tc>
          <w:tcPr>
            <w:tcW w:w="1276" w:type="dxa"/>
            <w:gridSpan w:val="2"/>
            <w:tcBorders>
              <w:top w:val="nil"/>
              <w:bottom w:val="single" w:sz="2" w:space="0" w:color="auto"/>
            </w:tcBorders>
            <w:vAlign w:val="center"/>
          </w:tcPr>
          <w:p w14:paraId="5FE649D5" w14:textId="77777777" w:rsidR="00F05CA5" w:rsidRDefault="00F05CA5" w:rsidP="00FC3298">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20AB4D24" w14:textId="77777777" w:rsidR="00F05CA5" w:rsidRDefault="00F05CA5" w:rsidP="00FC3298">
            <w:pPr>
              <w:rPr>
                <w:lang w:val="en-US"/>
              </w:rPr>
            </w:pPr>
            <w:r>
              <w:rPr>
                <w:lang w:val="en-US"/>
              </w:rPr>
              <w:t>Scarificator mecanic remorcat</w:t>
            </w:r>
          </w:p>
        </w:tc>
        <w:tc>
          <w:tcPr>
            <w:tcW w:w="993" w:type="dxa"/>
            <w:gridSpan w:val="2"/>
            <w:tcBorders>
              <w:top w:val="nil"/>
              <w:bottom w:val="single" w:sz="2" w:space="0" w:color="auto"/>
            </w:tcBorders>
          </w:tcPr>
          <w:p w14:paraId="66BB32F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69F4C94" w14:textId="77777777" w:rsidR="00F05CA5" w:rsidRDefault="00F05CA5" w:rsidP="00FC3298">
            <w:pPr>
              <w:rPr>
                <w:lang w:val="en-US"/>
              </w:rPr>
            </w:pPr>
            <w:r>
              <w:rPr>
                <w:lang w:val="en-US"/>
              </w:rPr>
              <w:t>0,339</w:t>
            </w:r>
          </w:p>
        </w:tc>
      </w:tr>
      <w:tr w:rsidR="00F05CA5" w14:paraId="1EB9D86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893DCE" w14:textId="77777777" w:rsidR="00F05CA5" w:rsidRDefault="00F05CA5" w:rsidP="00FC3298">
            <w:pPr>
              <w:rPr>
                <w:lang w:val="en-US"/>
              </w:rPr>
            </w:pPr>
          </w:p>
        </w:tc>
        <w:tc>
          <w:tcPr>
            <w:tcW w:w="1276" w:type="dxa"/>
            <w:gridSpan w:val="2"/>
            <w:tcBorders>
              <w:top w:val="nil"/>
              <w:bottom w:val="single" w:sz="2" w:space="0" w:color="auto"/>
            </w:tcBorders>
            <w:vAlign w:val="center"/>
          </w:tcPr>
          <w:p w14:paraId="1814FC34" w14:textId="77777777" w:rsidR="00F05CA5" w:rsidRDefault="00F05CA5" w:rsidP="00FC3298">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781C0DBC" w14:textId="77777777" w:rsidR="00F05CA5" w:rsidRDefault="00F05CA5" w:rsidP="00FC3298">
            <w:pPr>
              <w:rPr>
                <w:lang w:val="en-US"/>
              </w:rPr>
            </w:pPr>
            <w:r>
              <w:rPr>
                <w:lang w:val="en-US"/>
              </w:rPr>
              <w:t>Tractor pe senile 80 cp</w:t>
            </w:r>
          </w:p>
        </w:tc>
        <w:tc>
          <w:tcPr>
            <w:tcW w:w="993" w:type="dxa"/>
            <w:gridSpan w:val="2"/>
            <w:tcBorders>
              <w:top w:val="nil"/>
              <w:bottom w:val="single" w:sz="2" w:space="0" w:color="auto"/>
            </w:tcBorders>
          </w:tcPr>
          <w:p w14:paraId="6747E400"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4C02B3D5" w14:textId="77777777" w:rsidR="00F05CA5" w:rsidRDefault="00F05CA5" w:rsidP="00FC3298">
            <w:pPr>
              <w:rPr>
                <w:lang w:val="en-US"/>
              </w:rPr>
            </w:pPr>
            <w:r>
              <w:rPr>
                <w:lang w:val="en-US"/>
              </w:rPr>
              <w:t>0,339</w:t>
            </w:r>
          </w:p>
        </w:tc>
      </w:tr>
      <w:tr w:rsidR="00F05CA5" w:rsidRPr="00EB582C" w14:paraId="142E5078" w14:textId="77777777" w:rsidTr="00FC3298">
        <w:trPr>
          <w:trHeight w:val="340"/>
        </w:trPr>
        <w:tc>
          <w:tcPr>
            <w:tcW w:w="709" w:type="dxa"/>
            <w:tcBorders>
              <w:top w:val="nil"/>
              <w:left w:val="single" w:sz="6" w:space="0" w:color="auto"/>
              <w:bottom w:val="nil"/>
              <w:right w:val="nil"/>
            </w:tcBorders>
          </w:tcPr>
          <w:p w14:paraId="5AB0DCEF"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E18A90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31909BF"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297B19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083BE99"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933D2E4" w14:textId="77777777" w:rsidR="00F05CA5" w:rsidRPr="00EB582C" w:rsidRDefault="00F05CA5" w:rsidP="00FC3298">
            <w:pPr>
              <w:rPr>
                <w:lang w:val="en-US"/>
              </w:rPr>
            </w:pPr>
          </w:p>
        </w:tc>
      </w:tr>
      <w:tr w:rsidR="00F05CA5" w14:paraId="08B3111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D1C4B0" w14:textId="77777777" w:rsidR="00F05CA5" w:rsidRDefault="00F05CA5" w:rsidP="00FC3298">
            <w:pPr>
              <w:rPr>
                <w:lang w:val="en-US"/>
              </w:rPr>
            </w:pPr>
            <w:r>
              <w:rPr>
                <w:lang w:val="en-US"/>
              </w:rPr>
              <w:t>18</w:t>
            </w:r>
          </w:p>
        </w:tc>
        <w:tc>
          <w:tcPr>
            <w:tcW w:w="1276" w:type="dxa"/>
            <w:gridSpan w:val="2"/>
            <w:tcBorders>
              <w:top w:val="single" w:sz="4" w:space="0" w:color="auto"/>
              <w:bottom w:val="single" w:sz="4" w:space="0" w:color="auto"/>
            </w:tcBorders>
          </w:tcPr>
          <w:p w14:paraId="3D737D83" w14:textId="77777777" w:rsidR="00F05CA5" w:rsidRDefault="00F05CA5" w:rsidP="00FC3298">
            <w:pPr>
              <w:rPr>
                <w:lang w:val="en-US"/>
              </w:rPr>
            </w:pPr>
            <w:r>
              <w:rPr>
                <w:lang w:val="en-US"/>
              </w:rPr>
              <w:t>TsC54B</w:t>
            </w:r>
          </w:p>
          <w:p w14:paraId="12A2E1C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DBD862A"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de fundatie din piatra sparta</w:t>
            </w:r>
            <w:r>
              <w:rPr>
                <w:rFonts w:ascii="Times New Roman CYR" w:hAnsi="Times New Roman CYR" w:cs="Times New Roman CYR"/>
                <w:sz w:val="16"/>
                <w:szCs w:val="16"/>
                <w:lang w:val="en-US"/>
              </w:rPr>
              <w:t xml:space="preserve"> </w:t>
            </w:r>
          </w:p>
          <w:p w14:paraId="3AD0A31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10CAAA6"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DFB9C97" w14:textId="77777777" w:rsidR="00F05CA5" w:rsidRDefault="00F05CA5" w:rsidP="00FC3298">
            <w:pPr>
              <w:jc w:val="center"/>
              <w:rPr>
                <w:lang w:val="en-US"/>
              </w:rPr>
            </w:pPr>
            <w:r>
              <w:rPr>
                <w:lang w:val="en-US"/>
              </w:rPr>
              <w:t>12,276</w:t>
            </w:r>
          </w:p>
        </w:tc>
      </w:tr>
      <w:tr w:rsidR="00F05CA5" w14:paraId="0FE7230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47195" w14:textId="77777777" w:rsidR="00F05CA5" w:rsidRDefault="00F05CA5" w:rsidP="00FC3298">
            <w:pPr>
              <w:rPr>
                <w:lang w:val="en-US"/>
              </w:rPr>
            </w:pPr>
          </w:p>
        </w:tc>
        <w:tc>
          <w:tcPr>
            <w:tcW w:w="1276" w:type="dxa"/>
            <w:gridSpan w:val="2"/>
            <w:tcBorders>
              <w:top w:val="nil"/>
              <w:bottom w:val="single" w:sz="2" w:space="0" w:color="auto"/>
            </w:tcBorders>
            <w:vAlign w:val="center"/>
          </w:tcPr>
          <w:p w14:paraId="37A6381F"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EC3D2AD"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397639C0"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07923AD1" w14:textId="77777777" w:rsidR="00F05CA5" w:rsidRDefault="00F05CA5" w:rsidP="00FC3298">
            <w:pPr>
              <w:rPr>
                <w:lang w:val="en-US"/>
              </w:rPr>
            </w:pPr>
            <w:r>
              <w:rPr>
                <w:lang w:val="en-US"/>
              </w:rPr>
              <w:t>12,153</w:t>
            </w:r>
          </w:p>
        </w:tc>
      </w:tr>
      <w:tr w:rsidR="00F05CA5" w14:paraId="3E7B593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7280C" w14:textId="77777777" w:rsidR="00F05CA5" w:rsidRDefault="00F05CA5" w:rsidP="00FC3298">
            <w:pPr>
              <w:rPr>
                <w:lang w:val="en-US"/>
              </w:rPr>
            </w:pPr>
          </w:p>
        </w:tc>
        <w:tc>
          <w:tcPr>
            <w:tcW w:w="1276" w:type="dxa"/>
            <w:gridSpan w:val="2"/>
            <w:tcBorders>
              <w:top w:val="nil"/>
              <w:bottom w:val="single" w:sz="2" w:space="0" w:color="auto"/>
            </w:tcBorders>
            <w:vAlign w:val="center"/>
          </w:tcPr>
          <w:p w14:paraId="2C0814CD" w14:textId="77777777" w:rsidR="00F05CA5" w:rsidRDefault="00F05CA5"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4D12B80A" w14:textId="77777777" w:rsidR="00F05CA5" w:rsidRDefault="00F05CA5" w:rsidP="00FC3298">
            <w:pPr>
              <w:rPr>
                <w:lang w:val="en-US"/>
              </w:rPr>
            </w:pPr>
            <w:r>
              <w:rPr>
                <w:lang w:val="en-US"/>
              </w:rPr>
              <w:t xml:space="preserve">Piatra sparta </w:t>
            </w:r>
          </w:p>
        </w:tc>
        <w:tc>
          <w:tcPr>
            <w:tcW w:w="993" w:type="dxa"/>
            <w:gridSpan w:val="2"/>
            <w:tcBorders>
              <w:top w:val="nil"/>
              <w:bottom w:val="single" w:sz="2" w:space="0" w:color="auto"/>
            </w:tcBorders>
          </w:tcPr>
          <w:p w14:paraId="622B40FB"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3068C5DC" w14:textId="77777777" w:rsidR="00F05CA5" w:rsidRDefault="00F05CA5" w:rsidP="00FC3298">
            <w:pPr>
              <w:rPr>
                <w:lang w:val="en-US"/>
              </w:rPr>
            </w:pPr>
            <w:r>
              <w:rPr>
                <w:lang w:val="en-US"/>
              </w:rPr>
              <w:t>14,117</w:t>
            </w:r>
          </w:p>
        </w:tc>
      </w:tr>
      <w:tr w:rsidR="00F05CA5" w14:paraId="2A21C9C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B94F0" w14:textId="77777777" w:rsidR="00F05CA5" w:rsidRDefault="00F05CA5" w:rsidP="00FC3298">
            <w:pPr>
              <w:rPr>
                <w:lang w:val="en-US"/>
              </w:rPr>
            </w:pPr>
          </w:p>
        </w:tc>
        <w:tc>
          <w:tcPr>
            <w:tcW w:w="1276" w:type="dxa"/>
            <w:gridSpan w:val="2"/>
            <w:tcBorders>
              <w:top w:val="nil"/>
              <w:bottom w:val="single" w:sz="2" w:space="0" w:color="auto"/>
            </w:tcBorders>
            <w:vAlign w:val="center"/>
          </w:tcPr>
          <w:p w14:paraId="462D86DD" w14:textId="77777777" w:rsidR="00F05CA5" w:rsidRDefault="00F05CA5" w:rsidP="00FC3298">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5B9BB7A8" w14:textId="77777777" w:rsidR="00F05CA5" w:rsidRDefault="00F05CA5" w:rsidP="00FC3298">
            <w:pPr>
              <w:rPr>
                <w:lang w:val="en-US"/>
              </w:rPr>
            </w:pPr>
            <w:r>
              <w:rPr>
                <w:lang w:val="en-US"/>
              </w:rPr>
              <w:t>Apa</w:t>
            </w:r>
          </w:p>
        </w:tc>
        <w:tc>
          <w:tcPr>
            <w:tcW w:w="993" w:type="dxa"/>
            <w:gridSpan w:val="2"/>
            <w:tcBorders>
              <w:top w:val="nil"/>
              <w:bottom w:val="single" w:sz="2" w:space="0" w:color="auto"/>
            </w:tcBorders>
          </w:tcPr>
          <w:p w14:paraId="7FE18D08"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0AEC666B" w14:textId="77777777" w:rsidR="00F05CA5" w:rsidRDefault="00F05CA5" w:rsidP="00FC3298">
            <w:pPr>
              <w:rPr>
                <w:lang w:val="en-US"/>
              </w:rPr>
            </w:pPr>
            <w:r>
              <w:rPr>
                <w:lang w:val="en-US"/>
              </w:rPr>
              <w:t>1,228</w:t>
            </w:r>
          </w:p>
        </w:tc>
      </w:tr>
      <w:tr w:rsidR="00F05CA5" w14:paraId="746B69E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58B09" w14:textId="77777777" w:rsidR="00F05CA5" w:rsidRDefault="00F05CA5" w:rsidP="00FC3298">
            <w:pPr>
              <w:rPr>
                <w:lang w:val="en-US"/>
              </w:rPr>
            </w:pPr>
          </w:p>
        </w:tc>
        <w:tc>
          <w:tcPr>
            <w:tcW w:w="1276" w:type="dxa"/>
            <w:gridSpan w:val="2"/>
            <w:tcBorders>
              <w:top w:val="nil"/>
              <w:bottom w:val="single" w:sz="2" w:space="0" w:color="auto"/>
            </w:tcBorders>
            <w:vAlign w:val="center"/>
          </w:tcPr>
          <w:p w14:paraId="1FF3D2A1" w14:textId="77777777" w:rsidR="00F05CA5" w:rsidRDefault="00F05CA5"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67E435CA" w14:textId="77777777" w:rsidR="00F05CA5" w:rsidRDefault="00F05CA5" w:rsidP="00FC3298">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38F07547"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BCFF809" w14:textId="77777777" w:rsidR="00F05CA5" w:rsidRDefault="00F05CA5" w:rsidP="00FC3298">
            <w:pPr>
              <w:rPr>
                <w:lang w:val="en-US"/>
              </w:rPr>
            </w:pPr>
            <w:r>
              <w:rPr>
                <w:lang w:val="en-US"/>
              </w:rPr>
              <w:t>2,578</w:t>
            </w:r>
          </w:p>
        </w:tc>
      </w:tr>
      <w:tr w:rsidR="00F05CA5" w14:paraId="3E9DFAA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AADD7" w14:textId="77777777" w:rsidR="00F05CA5" w:rsidRDefault="00F05CA5" w:rsidP="00FC3298">
            <w:pPr>
              <w:rPr>
                <w:lang w:val="en-US"/>
              </w:rPr>
            </w:pPr>
          </w:p>
        </w:tc>
        <w:tc>
          <w:tcPr>
            <w:tcW w:w="1276" w:type="dxa"/>
            <w:gridSpan w:val="2"/>
            <w:tcBorders>
              <w:top w:val="nil"/>
              <w:bottom w:val="single" w:sz="2" w:space="0" w:color="auto"/>
            </w:tcBorders>
            <w:vAlign w:val="center"/>
          </w:tcPr>
          <w:p w14:paraId="157BF2BD" w14:textId="77777777" w:rsidR="00F05CA5" w:rsidRDefault="00F05CA5"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4F1C0A23" w14:textId="77777777" w:rsidR="00F05CA5" w:rsidRDefault="00F05CA5" w:rsidP="00FC3298">
            <w:pPr>
              <w:rPr>
                <w:lang w:val="en-US"/>
              </w:rPr>
            </w:pPr>
            <w:r>
              <w:rPr>
                <w:lang w:val="en-US"/>
              </w:rPr>
              <w:t>Compactor pe pneuri sau mecanic 150 - 200 kg</w:t>
            </w:r>
          </w:p>
        </w:tc>
        <w:tc>
          <w:tcPr>
            <w:tcW w:w="993" w:type="dxa"/>
            <w:gridSpan w:val="2"/>
            <w:tcBorders>
              <w:top w:val="nil"/>
              <w:bottom w:val="single" w:sz="2" w:space="0" w:color="auto"/>
            </w:tcBorders>
          </w:tcPr>
          <w:p w14:paraId="01BDB384"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59C776A" w14:textId="77777777" w:rsidR="00F05CA5" w:rsidRDefault="00F05CA5" w:rsidP="00FC3298">
            <w:pPr>
              <w:rPr>
                <w:lang w:val="en-US"/>
              </w:rPr>
            </w:pPr>
            <w:r>
              <w:rPr>
                <w:lang w:val="en-US"/>
              </w:rPr>
              <w:t>5,156</w:t>
            </w:r>
          </w:p>
        </w:tc>
      </w:tr>
      <w:tr w:rsidR="00F05CA5" w:rsidRPr="00EB582C" w14:paraId="2A4E16BE" w14:textId="77777777" w:rsidTr="00FC3298">
        <w:trPr>
          <w:trHeight w:val="340"/>
        </w:trPr>
        <w:tc>
          <w:tcPr>
            <w:tcW w:w="709" w:type="dxa"/>
            <w:tcBorders>
              <w:top w:val="nil"/>
              <w:left w:val="single" w:sz="6" w:space="0" w:color="auto"/>
              <w:bottom w:val="nil"/>
              <w:right w:val="nil"/>
            </w:tcBorders>
          </w:tcPr>
          <w:p w14:paraId="4DA57451"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F6C223D"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26A5DB1"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5993FD8"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3331490"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9A8C304" w14:textId="77777777" w:rsidR="00F05CA5" w:rsidRPr="00EB582C" w:rsidRDefault="00F05CA5" w:rsidP="00FC3298">
            <w:pPr>
              <w:rPr>
                <w:lang w:val="en-US"/>
              </w:rPr>
            </w:pPr>
          </w:p>
        </w:tc>
      </w:tr>
      <w:tr w:rsidR="00F05CA5" w14:paraId="076310A3"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CB49E6" w14:textId="77777777" w:rsidR="00F05CA5" w:rsidRDefault="00F05CA5" w:rsidP="00FC3298">
            <w:pPr>
              <w:rPr>
                <w:lang w:val="en-US"/>
              </w:rPr>
            </w:pPr>
            <w:r>
              <w:rPr>
                <w:lang w:val="en-US"/>
              </w:rPr>
              <w:t>19</w:t>
            </w:r>
          </w:p>
        </w:tc>
        <w:tc>
          <w:tcPr>
            <w:tcW w:w="1276" w:type="dxa"/>
            <w:gridSpan w:val="2"/>
            <w:tcBorders>
              <w:top w:val="single" w:sz="4" w:space="0" w:color="auto"/>
              <w:bottom w:val="single" w:sz="4" w:space="0" w:color="auto"/>
            </w:tcBorders>
          </w:tcPr>
          <w:p w14:paraId="61DEABFC" w14:textId="77777777" w:rsidR="00F05CA5" w:rsidRDefault="00F05CA5" w:rsidP="00FC3298">
            <w:pPr>
              <w:rPr>
                <w:lang w:val="en-US"/>
              </w:rPr>
            </w:pPr>
            <w:r>
              <w:rPr>
                <w:lang w:val="en-US"/>
              </w:rPr>
              <w:t>TsC54B</w:t>
            </w:r>
          </w:p>
          <w:p w14:paraId="3678BB9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0C0550F"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de fundatie din piatra sparta. Din decapari 50</w:t>
            </w:r>
            <w:proofErr w:type="gramStart"/>
            <w:r>
              <w:rPr>
                <w:lang w:val="en-US"/>
              </w:rPr>
              <w:t>%,numai</w:t>
            </w:r>
            <w:proofErr w:type="gramEnd"/>
            <w:r>
              <w:rPr>
                <w:lang w:val="en-US"/>
              </w:rPr>
              <w:t xml:space="preserve"> salariu si mecanisme</w:t>
            </w:r>
            <w:r>
              <w:rPr>
                <w:rFonts w:ascii="Times New Roman CYR" w:hAnsi="Times New Roman CYR" w:cs="Times New Roman CYR"/>
                <w:sz w:val="16"/>
                <w:szCs w:val="16"/>
                <w:lang w:val="en-US"/>
              </w:rPr>
              <w:t xml:space="preserve"> </w:t>
            </w:r>
          </w:p>
          <w:p w14:paraId="7D8C00C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F07CF4D"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9A8AF89" w14:textId="77777777" w:rsidR="00F05CA5" w:rsidRDefault="00F05CA5" w:rsidP="00FC3298">
            <w:pPr>
              <w:jc w:val="center"/>
              <w:rPr>
                <w:lang w:val="en-US"/>
              </w:rPr>
            </w:pPr>
            <w:r>
              <w:rPr>
                <w:lang w:val="en-US"/>
              </w:rPr>
              <w:t>12,276</w:t>
            </w:r>
          </w:p>
        </w:tc>
      </w:tr>
      <w:tr w:rsidR="00F05CA5" w14:paraId="03E4B57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81E5F9" w14:textId="77777777" w:rsidR="00F05CA5" w:rsidRDefault="00F05CA5" w:rsidP="00FC3298">
            <w:pPr>
              <w:rPr>
                <w:lang w:val="en-US"/>
              </w:rPr>
            </w:pPr>
          </w:p>
        </w:tc>
        <w:tc>
          <w:tcPr>
            <w:tcW w:w="1276" w:type="dxa"/>
            <w:gridSpan w:val="2"/>
            <w:tcBorders>
              <w:top w:val="nil"/>
              <w:bottom w:val="single" w:sz="2" w:space="0" w:color="auto"/>
            </w:tcBorders>
            <w:vAlign w:val="center"/>
          </w:tcPr>
          <w:p w14:paraId="58607A77"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8470E8F"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290649EF"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714F2253" w14:textId="77777777" w:rsidR="00F05CA5" w:rsidRDefault="00F05CA5" w:rsidP="00FC3298">
            <w:pPr>
              <w:rPr>
                <w:lang w:val="en-US"/>
              </w:rPr>
            </w:pPr>
            <w:r>
              <w:rPr>
                <w:lang w:val="en-US"/>
              </w:rPr>
              <w:t>12,153</w:t>
            </w:r>
          </w:p>
        </w:tc>
      </w:tr>
      <w:tr w:rsidR="00F05CA5" w14:paraId="79D6F07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11DACF" w14:textId="77777777" w:rsidR="00F05CA5" w:rsidRDefault="00F05CA5" w:rsidP="00FC3298">
            <w:pPr>
              <w:rPr>
                <w:lang w:val="en-US"/>
              </w:rPr>
            </w:pPr>
          </w:p>
        </w:tc>
        <w:tc>
          <w:tcPr>
            <w:tcW w:w="1276" w:type="dxa"/>
            <w:gridSpan w:val="2"/>
            <w:tcBorders>
              <w:top w:val="nil"/>
              <w:bottom w:val="single" w:sz="2" w:space="0" w:color="auto"/>
            </w:tcBorders>
            <w:vAlign w:val="center"/>
          </w:tcPr>
          <w:p w14:paraId="600435D4" w14:textId="77777777" w:rsidR="00F05CA5" w:rsidRDefault="00F05CA5"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1C91DEF5" w14:textId="77777777" w:rsidR="00F05CA5" w:rsidRDefault="00F05CA5" w:rsidP="00FC3298">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232327C9"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16BA0823" w14:textId="77777777" w:rsidR="00F05CA5" w:rsidRDefault="00F05CA5" w:rsidP="00FC3298">
            <w:pPr>
              <w:rPr>
                <w:lang w:val="en-US"/>
              </w:rPr>
            </w:pPr>
            <w:r>
              <w:rPr>
                <w:lang w:val="en-US"/>
              </w:rPr>
              <w:t>2,578</w:t>
            </w:r>
          </w:p>
        </w:tc>
      </w:tr>
      <w:tr w:rsidR="00F05CA5" w14:paraId="5C3EEC4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D31510" w14:textId="77777777" w:rsidR="00F05CA5" w:rsidRDefault="00F05CA5" w:rsidP="00FC3298">
            <w:pPr>
              <w:rPr>
                <w:lang w:val="en-US"/>
              </w:rPr>
            </w:pPr>
          </w:p>
        </w:tc>
        <w:tc>
          <w:tcPr>
            <w:tcW w:w="1276" w:type="dxa"/>
            <w:gridSpan w:val="2"/>
            <w:tcBorders>
              <w:top w:val="nil"/>
              <w:bottom w:val="single" w:sz="2" w:space="0" w:color="auto"/>
            </w:tcBorders>
            <w:vAlign w:val="center"/>
          </w:tcPr>
          <w:p w14:paraId="4DDBE3F3" w14:textId="77777777" w:rsidR="00F05CA5" w:rsidRDefault="00F05CA5"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07C4B2A7" w14:textId="77777777" w:rsidR="00F05CA5" w:rsidRDefault="00F05CA5" w:rsidP="00FC3298">
            <w:pPr>
              <w:rPr>
                <w:lang w:val="en-US"/>
              </w:rPr>
            </w:pPr>
            <w:r>
              <w:rPr>
                <w:lang w:val="en-US"/>
              </w:rPr>
              <w:t>Compactor pe pneuri sau mecanic 150 - 200 kg</w:t>
            </w:r>
          </w:p>
        </w:tc>
        <w:tc>
          <w:tcPr>
            <w:tcW w:w="993" w:type="dxa"/>
            <w:gridSpan w:val="2"/>
            <w:tcBorders>
              <w:top w:val="nil"/>
              <w:bottom w:val="single" w:sz="2" w:space="0" w:color="auto"/>
            </w:tcBorders>
          </w:tcPr>
          <w:p w14:paraId="20066E30"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1BDDFC9" w14:textId="77777777" w:rsidR="00F05CA5" w:rsidRDefault="00F05CA5" w:rsidP="00FC3298">
            <w:pPr>
              <w:rPr>
                <w:lang w:val="en-US"/>
              </w:rPr>
            </w:pPr>
            <w:r>
              <w:rPr>
                <w:lang w:val="en-US"/>
              </w:rPr>
              <w:t>5,156</w:t>
            </w:r>
          </w:p>
        </w:tc>
      </w:tr>
      <w:tr w:rsidR="00F05CA5" w:rsidRPr="00EB582C" w14:paraId="0EBAF1B1" w14:textId="77777777" w:rsidTr="00FC3298">
        <w:trPr>
          <w:trHeight w:val="340"/>
        </w:trPr>
        <w:tc>
          <w:tcPr>
            <w:tcW w:w="709" w:type="dxa"/>
            <w:tcBorders>
              <w:top w:val="nil"/>
              <w:left w:val="single" w:sz="6" w:space="0" w:color="auto"/>
              <w:bottom w:val="nil"/>
              <w:right w:val="nil"/>
            </w:tcBorders>
          </w:tcPr>
          <w:p w14:paraId="74FB137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F27AF59"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07EDCCD"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DE9546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B58BD07"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65890E2" w14:textId="77777777" w:rsidR="00F05CA5" w:rsidRPr="00EB582C" w:rsidRDefault="00F05CA5" w:rsidP="00FC3298">
            <w:pPr>
              <w:rPr>
                <w:lang w:val="en-US"/>
              </w:rPr>
            </w:pPr>
          </w:p>
        </w:tc>
      </w:tr>
      <w:tr w:rsidR="00F05CA5" w14:paraId="4745F406"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4D6C0A2" w14:textId="77777777" w:rsidR="00F05CA5" w:rsidRDefault="00F05CA5" w:rsidP="00FC3298">
            <w:pPr>
              <w:rPr>
                <w:sz w:val="8"/>
                <w:szCs w:val="8"/>
                <w:lang w:val="en-US"/>
              </w:rPr>
            </w:pPr>
          </w:p>
        </w:tc>
        <w:tc>
          <w:tcPr>
            <w:tcW w:w="1276" w:type="dxa"/>
            <w:gridSpan w:val="2"/>
            <w:tcBorders>
              <w:left w:val="nil"/>
              <w:bottom w:val="nil"/>
              <w:right w:val="nil"/>
            </w:tcBorders>
          </w:tcPr>
          <w:p w14:paraId="2DA8DC92" w14:textId="77777777" w:rsidR="00F05CA5" w:rsidRDefault="00F05CA5" w:rsidP="00FC3298">
            <w:pPr>
              <w:rPr>
                <w:sz w:val="8"/>
                <w:szCs w:val="8"/>
                <w:lang w:val="en-US"/>
              </w:rPr>
            </w:pPr>
          </w:p>
        </w:tc>
        <w:tc>
          <w:tcPr>
            <w:tcW w:w="3402" w:type="dxa"/>
            <w:gridSpan w:val="2"/>
            <w:tcBorders>
              <w:left w:val="nil"/>
              <w:bottom w:val="nil"/>
              <w:right w:val="nil"/>
            </w:tcBorders>
          </w:tcPr>
          <w:p w14:paraId="42229F16" w14:textId="77777777" w:rsidR="00F05CA5" w:rsidRDefault="00F05CA5" w:rsidP="00FC3298">
            <w:pPr>
              <w:rPr>
                <w:sz w:val="8"/>
                <w:szCs w:val="8"/>
                <w:lang w:val="en-US"/>
              </w:rPr>
            </w:pPr>
          </w:p>
          <w:p w14:paraId="453DE4DC" w14:textId="77777777" w:rsidR="00F05CA5" w:rsidRDefault="00F05CA5" w:rsidP="00FC3298">
            <w:pPr>
              <w:rPr>
                <w:sz w:val="8"/>
                <w:szCs w:val="8"/>
                <w:lang w:val="en-US"/>
              </w:rPr>
            </w:pPr>
          </w:p>
          <w:p w14:paraId="7281ABE7" w14:textId="77777777" w:rsidR="00F05CA5" w:rsidRDefault="00F05CA5" w:rsidP="00FC3298">
            <w:pPr>
              <w:rPr>
                <w:sz w:val="8"/>
                <w:szCs w:val="8"/>
                <w:lang w:val="en-US"/>
              </w:rPr>
            </w:pPr>
          </w:p>
        </w:tc>
        <w:tc>
          <w:tcPr>
            <w:tcW w:w="1134" w:type="dxa"/>
            <w:gridSpan w:val="2"/>
            <w:tcBorders>
              <w:left w:val="nil"/>
              <w:bottom w:val="nil"/>
              <w:right w:val="nil"/>
            </w:tcBorders>
          </w:tcPr>
          <w:p w14:paraId="73ACB0E7" w14:textId="77777777" w:rsidR="00F05CA5" w:rsidRDefault="00F05CA5" w:rsidP="00FC3298">
            <w:pPr>
              <w:rPr>
                <w:sz w:val="8"/>
                <w:szCs w:val="8"/>
                <w:lang w:val="en-US"/>
              </w:rPr>
            </w:pPr>
          </w:p>
        </w:tc>
        <w:tc>
          <w:tcPr>
            <w:tcW w:w="1134" w:type="dxa"/>
            <w:gridSpan w:val="2"/>
            <w:tcBorders>
              <w:left w:val="nil"/>
              <w:bottom w:val="nil"/>
              <w:right w:val="nil"/>
            </w:tcBorders>
          </w:tcPr>
          <w:p w14:paraId="430B9504" w14:textId="77777777" w:rsidR="00F05CA5" w:rsidRDefault="00F05CA5" w:rsidP="00FC3298">
            <w:pPr>
              <w:rPr>
                <w:sz w:val="8"/>
                <w:szCs w:val="8"/>
                <w:lang w:val="en-US"/>
              </w:rPr>
            </w:pPr>
          </w:p>
        </w:tc>
        <w:tc>
          <w:tcPr>
            <w:tcW w:w="1134" w:type="dxa"/>
            <w:tcBorders>
              <w:left w:val="nil"/>
              <w:bottom w:val="nil"/>
            </w:tcBorders>
          </w:tcPr>
          <w:p w14:paraId="2E60811D" w14:textId="77777777" w:rsidR="00F05CA5" w:rsidRDefault="00F05CA5" w:rsidP="00FC3298">
            <w:pPr>
              <w:rPr>
                <w:sz w:val="8"/>
                <w:szCs w:val="8"/>
                <w:lang w:val="en-US"/>
              </w:rPr>
            </w:pPr>
          </w:p>
        </w:tc>
      </w:tr>
      <w:tr w:rsidR="00F05CA5" w:rsidRPr="00EB582C" w14:paraId="0E784FFD"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1AF76C0"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36B8529"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6EE02E76"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9636A64"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65F54C2D" w14:textId="77777777" w:rsidR="00F05CA5" w:rsidRPr="00EB582C" w:rsidRDefault="00F05CA5" w:rsidP="00FC3298">
            <w:pPr>
              <w:rPr>
                <w:lang w:val="en-US"/>
              </w:rPr>
            </w:pPr>
          </w:p>
        </w:tc>
      </w:tr>
      <w:tr w:rsidR="00F05CA5" w:rsidRPr="008C64EF" w14:paraId="319EDFD1"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8A15721"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20986C00"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1273FBC4"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068E57C9" w14:textId="77777777" w:rsidR="00F05CA5" w:rsidRDefault="00F05CA5" w:rsidP="00FC3298">
            <w:pPr>
              <w:rPr>
                <w:sz w:val="8"/>
                <w:szCs w:val="8"/>
                <w:lang w:val="en-US"/>
              </w:rPr>
            </w:pPr>
            <w:r>
              <w:rPr>
                <w:b/>
                <w:bCs/>
                <w:lang w:val="en-US"/>
              </w:rPr>
              <w:t xml:space="preserve">Total </w:t>
            </w:r>
            <w:r>
              <w:rPr>
                <w:b/>
                <w:bCs/>
                <w:sz w:val="22"/>
                <w:szCs w:val="22"/>
                <w:lang w:val="en-US"/>
              </w:rPr>
              <w:t>Demolarea si restabilirea drumului din piatra sparta b=1,2 m S=163,68 m2</w:t>
            </w:r>
          </w:p>
        </w:tc>
        <w:tc>
          <w:tcPr>
            <w:tcW w:w="1134" w:type="dxa"/>
            <w:gridSpan w:val="2"/>
            <w:tcBorders>
              <w:top w:val="single" w:sz="4" w:space="0" w:color="auto"/>
              <w:left w:val="nil"/>
              <w:bottom w:val="single" w:sz="4" w:space="0" w:color="auto"/>
              <w:right w:val="nil"/>
            </w:tcBorders>
          </w:tcPr>
          <w:p w14:paraId="1DCA7BBC"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BF99A3C" w14:textId="77777777" w:rsidR="00F05CA5" w:rsidRDefault="00F05CA5" w:rsidP="00FC3298">
            <w:pPr>
              <w:rPr>
                <w:b/>
                <w:bCs/>
                <w:lang w:val="en-US"/>
              </w:rPr>
            </w:pPr>
          </w:p>
        </w:tc>
      </w:tr>
      <w:tr w:rsidR="00F05CA5" w:rsidRPr="0097392D" w14:paraId="6BE6B933" w14:textId="77777777" w:rsidTr="00FC3298">
        <w:tc>
          <w:tcPr>
            <w:tcW w:w="709" w:type="dxa"/>
            <w:tcBorders>
              <w:top w:val="nil"/>
              <w:left w:val="single" w:sz="6" w:space="0" w:color="auto"/>
              <w:bottom w:val="nil"/>
              <w:right w:val="nil"/>
            </w:tcBorders>
          </w:tcPr>
          <w:p w14:paraId="36FD1DAF" w14:textId="77777777" w:rsidR="00F05CA5" w:rsidRDefault="00F05CA5" w:rsidP="00FC329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768845D" w14:textId="77777777" w:rsidR="00F05CA5" w:rsidRDefault="00F05CA5" w:rsidP="00FC3298">
            <w:pPr>
              <w:rPr>
                <w:lang w:val="en-US"/>
              </w:rPr>
            </w:pPr>
          </w:p>
        </w:tc>
        <w:tc>
          <w:tcPr>
            <w:tcW w:w="4252" w:type="dxa"/>
            <w:gridSpan w:val="3"/>
            <w:tcBorders>
              <w:top w:val="nil"/>
              <w:left w:val="single" w:sz="6" w:space="0" w:color="auto"/>
              <w:bottom w:val="nil"/>
              <w:right w:val="single" w:sz="6" w:space="0" w:color="auto"/>
            </w:tcBorders>
          </w:tcPr>
          <w:p w14:paraId="6FAAA9B1" w14:textId="77777777" w:rsidR="00F05CA5" w:rsidRPr="007F2714" w:rsidRDefault="00F05CA5" w:rsidP="00FC3298">
            <w:pPr>
              <w:rPr>
                <w:b/>
                <w:bCs/>
                <w:sz w:val="22"/>
                <w:szCs w:val="22"/>
                <w:lang w:val="en-US"/>
              </w:rPr>
            </w:pPr>
            <w:r w:rsidRPr="0097392D">
              <w:rPr>
                <w:b/>
                <w:bCs/>
                <w:sz w:val="22"/>
                <w:szCs w:val="22"/>
                <w:lang w:val="en-US"/>
              </w:rPr>
              <w:t>1.4. Constructia caminelor de canalizare</w:t>
            </w:r>
          </w:p>
          <w:p w14:paraId="013CD734" w14:textId="77777777" w:rsidR="00F05CA5" w:rsidRPr="0097392D" w:rsidRDefault="00F05CA5" w:rsidP="00FC3298">
            <w:pPr>
              <w:rPr>
                <w:lang w:val="en-US"/>
              </w:rPr>
            </w:pPr>
          </w:p>
        </w:tc>
        <w:tc>
          <w:tcPr>
            <w:tcW w:w="993" w:type="dxa"/>
            <w:gridSpan w:val="2"/>
            <w:tcBorders>
              <w:top w:val="nil"/>
              <w:left w:val="single" w:sz="6" w:space="0" w:color="auto"/>
              <w:bottom w:val="nil"/>
              <w:right w:val="nil"/>
            </w:tcBorders>
          </w:tcPr>
          <w:p w14:paraId="16188896" w14:textId="77777777" w:rsidR="00F05CA5" w:rsidRPr="0097392D" w:rsidRDefault="00F05CA5" w:rsidP="00FC3298">
            <w:pPr>
              <w:rPr>
                <w:b/>
                <w:bCs/>
                <w:sz w:val="22"/>
                <w:szCs w:val="22"/>
                <w:lang w:val="en-US"/>
              </w:rPr>
            </w:pPr>
          </w:p>
        </w:tc>
        <w:tc>
          <w:tcPr>
            <w:tcW w:w="1559" w:type="dxa"/>
            <w:gridSpan w:val="2"/>
            <w:tcBorders>
              <w:top w:val="nil"/>
              <w:left w:val="single" w:sz="6" w:space="0" w:color="auto"/>
              <w:bottom w:val="nil"/>
              <w:right w:val="nil"/>
            </w:tcBorders>
          </w:tcPr>
          <w:p w14:paraId="463C99CA" w14:textId="77777777" w:rsidR="00F05CA5" w:rsidRPr="0097392D" w:rsidRDefault="00F05CA5" w:rsidP="00FC3298">
            <w:pPr>
              <w:rPr>
                <w:lang w:val="en-US"/>
              </w:rPr>
            </w:pPr>
          </w:p>
        </w:tc>
        <w:tc>
          <w:tcPr>
            <w:tcW w:w="283" w:type="dxa"/>
            <w:tcBorders>
              <w:top w:val="nil"/>
              <w:left w:val="single" w:sz="6" w:space="0" w:color="auto"/>
              <w:bottom w:val="nil"/>
              <w:right w:val="nil"/>
            </w:tcBorders>
          </w:tcPr>
          <w:p w14:paraId="1DE4C1AD" w14:textId="77777777" w:rsidR="00F05CA5" w:rsidRPr="0097392D" w:rsidRDefault="00F05CA5" w:rsidP="00FC3298">
            <w:pPr>
              <w:rPr>
                <w:lang w:val="en-US"/>
              </w:rPr>
            </w:pPr>
          </w:p>
        </w:tc>
      </w:tr>
      <w:tr w:rsidR="00F05CA5" w14:paraId="1B2C8F1A"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5BD1F1" w14:textId="77777777" w:rsidR="00F05CA5" w:rsidRDefault="00F05CA5" w:rsidP="00FC3298">
            <w:pPr>
              <w:rPr>
                <w:lang w:val="en-US"/>
              </w:rPr>
            </w:pPr>
            <w:r>
              <w:rPr>
                <w:lang w:val="en-US"/>
              </w:rPr>
              <w:t>20</w:t>
            </w:r>
          </w:p>
        </w:tc>
        <w:tc>
          <w:tcPr>
            <w:tcW w:w="1276" w:type="dxa"/>
            <w:gridSpan w:val="2"/>
            <w:tcBorders>
              <w:top w:val="single" w:sz="4" w:space="0" w:color="auto"/>
              <w:bottom w:val="single" w:sz="4" w:space="0" w:color="auto"/>
            </w:tcBorders>
          </w:tcPr>
          <w:p w14:paraId="1691BA22" w14:textId="77777777" w:rsidR="00F05CA5" w:rsidRDefault="00F05CA5" w:rsidP="00FC3298">
            <w:pPr>
              <w:rPr>
                <w:lang w:val="en-US"/>
              </w:rPr>
            </w:pPr>
            <w:r>
              <w:rPr>
                <w:lang w:val="en-US"/>
              </w:rPr>
              <w:t>TsC02B1</w:t>
            </w:r>
          </w:p>
          <w:p w14:paraId="6F9E6AF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B79690F"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14:paraId="6BC01F44"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47C6418"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7318D83D" w14:textId="77777777" w:rsidR="00F05CA5" w:rsidRDefault="00F05CA5" w:rsidP="00FC3298">
            <w:pPr>
              <w:jc w:val="center"/>
              <w:rPr>
                <w:lang w:val="en-US"/>
              </w:rPr>
            </w:pPr>
            <w:r>
              <w:rPr>
                <w:lang w:val="en-US"/>
              </w:rPr>
              <w:t>0,800</w:t>
            </w:r>
          </w:p>
        </w:tc>
      </w:tr>
      <w:tr w:rsidR="00F05CA5" w14:paraId="61FE87C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7AA480" w14:textId="77777777" w:rsidR="00F05CA5" w:rsidRDefault="00F05CA5" w:rsidP="00FC3298">
            <w:pPr>
              <w:rPr>
                <w:lang w:val="en-US"/>
              </w:rPr>
            </w:pPr>
          </w:p>
        </w:tc>
        <w:tc>
          <w:tcPr>
            <w:tcW w:w="1276" w:type="dxa"/>
            <w:gridSpan w:val="2"/>
            <w:tcBorders>
              <w:top w:val="nil"/>
              <w:bottom w:val="single" w:sz="2" w:space="0" w:color="auto"/>
            </w:tcBorders>
            <w:vAlign w:val="center"/>
          </w:tcPr>
          <w:p w14:paraId="570583FC" w14:textId="77777777" w:rsidR="00F05CA5" w:rsidRDefault="00F05CA5"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09A55150" w14:textId="77777777" w:rsidR="00F05CA5" w:rsidRDefault="00F05CA5" w:rsidP="00FC3298">
            <w:pPr>
              <w:rPr>
                <w:lang w:val="en-US"/>
              </w:rPr>
            </w:pPr>
            <w:r>
              <w:rPr>
                <w:lang w:val="en-US"/>
              </w:rPr>
              <w:t>Excavator pe pneuri cu motor termic de 0,21-0,39 mc buldoex</w:t>
            </w:r>
          </w:p>
        </w:tc>
        <w:tc>
          <w:tcPr>
            <w:tcW w:w="993" w:type="dxa"/>
            <w:gridSpan w:val="2"/>
            <w:tcBorders>
              <w:top w:val="nil"/>
              <w:bottom w:val="single" w:sz="2" w:space="0" w:color="auto"/>
            </w:tcBorders>
          </w:tcPr>
          <w:p w14:paraId="262D19B8"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2B406F67" w14:textId="77777777" w:rsidR="00F05CA5" w:rsidRDefault="00F05CA5" w:rsidP="00FC3298">
            <w:pPr>
              <w:rPr>
                <w:lang w:val="en-US"/>
              </w:rPr>
            </w:pPr>
            <w:r>
              <w:rPr>
                <w:lang w:val="en-US"/>
              </w:rPr>
              <w:t>3,512</w:t>
            </w:r>
          </w:p>
        </w:tc>
      </w:tr>
      <w:tr w:rsidR="00F05CA5" w:rsidRPr="00EB582C" w14:paraId="1D53F4D1" w14:textId="77777777" w:rsidTr="00FC3298">
        <w:trPr>
          <w:trHeight w:val="340"/>
        </w:trPr>
        <w:tc>
          <w:tcPr>
            <w:tcW w:w="709" w:type="dxa"/>
            <w:tcBorders>
              <w:top w:val="nil"/>
              <w:left w:val="single" w:sz="6" w:space="0" w:color="auto"/>
              <w:bottom w:val="nil"/>
              <w:right w:val="nil"/>
            </w:tcBorders>
          </w:tcPr>
          <w:p w14:paraId="7CACA4F3"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6410A8C"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83E518A"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9CAC2D8"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2A1BCA6"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1CF0087" w14:textId="77777777" w:rsidR="00F05CA5" w:rsidRPr="00EB582C" w:rsidRDefault="00F05CA5" w:rsidP="00FC3298">
            <w:pPr>
              <w:rPr>
                <w:lang w:val="en-US"/>
              </w:rPr>
            </w:pPr>
          </w:p>
        </w:tc>
      </w:tr>
      <w:tr w:rsidR="00F05CA5" w14:paraId="36CC6516"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E3AB20" w14:textId="77777777" w:rsidR="00F05CA5" w:rsidRDefault="00F05CA5" w:rsidP="00FC3298">
            <w:pPr>
              <w:rPr>
                <w:lang w:val="en-US"/>
              </w:rPr>
            </w:pPr>
            <w:r>
              <w:rPr>
                <w:lang w:val="en-US"/>
              </w:rPr>
              <w:t>21</w:t>
            </w:r>
          </w:p>
        </w:tc>
        <w:tc>
          <w:tcPr>
            <w:tcW w:w="1276" w:type="dxa"/>
            <w:gridSpan w:val="2"/>
            <w:tcBorders>
              <w:top w:val="single" w:sz="4" w:space="0" w:color="auto"/>
              <w:bottom w:val="single" w:sz="4" w:space="0" w:color="auto"/>
            </w:tcBorders>
          </w:tcPr>
          <w:p w14:paraId="1128C31E" w14:textId="77777777" w:rsidR="00F05CA5" w:rsidRDefault="00F05CA5" w:rsidP="00FC3298">
            <w:pPr>
              <w:rPr>
                <w:lang w:val="en-US"/>
              </w:rPr>
            </w:pPr>
            <w:r>
              <w:rPr>
                <w:lang w:val="en-US"/>
              </w:rPr>
              <w:t>TsC02D1</w:t>
            </w:r>
          </w:p>
          <w:p w14:paraId="63D21D3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EB83747"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14:paraId="4C2D6646"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4B97036"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591286DB" w14:textId="77777777" w:rsidR="00F05CA5" w:rsidRDefault="00F05CA5" w:rsidP="00FC3298">
            <w:pPr>
              <w:jc w:val="center"/>
              <w:rPr>
                <w:lang w:val="en-US"/>
              </w:rPr>
            </w:pPr>
            <w:r>
              <w:rPr>
                <w:lang w:val="en-US"/>
              </w:rPr>
              <w:t>0,110</w:t>
            </w:r>
          </w:p>
        </w:tc>
      </w:tr>
      <w:tr w:rsidR="00F05CA5" w14:paraId="490DBB4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EDB8D" w14:textId="77777777" w:rsidR="00F05CA5" w:rsidRDefault="00F05CA5" w:rsidP="00FC3298">
            <w:pPr>
              <w:rPr>
                <w:lang w:val="en-US"/>
              </w:rPr>
            </w:pPr>
          </w:p>
        </w:tc>
        <w:tc>
          <w:tcPr>
            <w:tcW w:w="1276" w:type="dxa"/>
            <w:gridSpan w:val="2"/>
            <w:tcBorders>
              <w:top w:val="nil"/>
              <w:bottom w:val="single" w:sz="2" w:space="0" w:color="auto"/>
            </w:tcBorders>
            <w:vAlign w:val="center"/>
          </w:tcPr>
          <w:p w14:paraId="1E4992E8" w14:textId="77777777" w:rsidR="00F05CA5" w:rsidRDefault="00F05CA5"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07958A3A" w14:textId="77777777" w:rsidR="00F05CA5" w:rsidRDefault="00F05CA5" w:rsidP="00FC3298">
            <w:pPr>
              <w:rPr>
                <w:lang w:val="en-US"/>
              </w:rPr>
            </w:pPr>
            <w:r>
              <w:rPr>
                <w:lang w:val="en-US"/>
              </w:rPr>
              <w:t>Excavator pe pneuri cu motor termic de 0,21-0,39 mc buldoex</w:t>
            </w:r>
          </w:p>
        </w:tc>
        <w:tc>
          <w:tcPr>
            <w:tcW w:w="993" w:type="dxa"/>
            <w:gridSpan w:val="2"/>
            <w:tcBorders>
              <w:top w:val="nil"/>
              <w:bottom w:val="single" w:sz="2" w:space="0" w:color="auto"/>
            </w:tcBorders>
          </w:tcPr>
          <w:p w14:paraId="0EE4928A"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1D665D6" w14:textId="77777777" w:rsidR="00F05CA5" w:rsidRDefault="00F05CA5" w:rsidP="00FC3298">
            <w:pPr>
              <w:rPr>
                <w:lang w:val="en-US"/>
              </w:rPr>
            </w:pPr>
            <w:r>
              <w:rPr>
                <w:lang w:val="en-US"/>
              </w:rPr>
              <w:t>0,525</w:t>
            </w:r>
          </w:p>
        </w:tc>
      </w:tr>
      <w:tr w:rsidR="00F05CA5" w:rsidRPr="00EB582C" w14:paraId="650FB341" w14:textId="77777777" w:rsidTr="00FC3298">
        <w:trPr>
          <w:trHeight w:val="340"/>
        </w:trPr>
        <w:tc>
          <w:tcPr>
            <w:tcW w:w="709" w:type="dxa"/>
            <w:tcBorders>
              <w:top w:val="nil"/>
              <w:left w:val="single" w:sz="6" w:space="0" w:color="auto"/>
              <w:bottom w:val="nil"/>
              <w:right w:val="nil"/>
            </w:tcBorders>
          </w:tcPr>
          <w:p w14:paraId="2ED75CDA"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711F5E8"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7138F89"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347654D6"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AA155F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A6B6507" w14:textId="77777777" w:rsidR="00F05CA5" w:rsidRPr="00EB582C" w:rsidRDefault="00F05CA5" w:rsidP="00FC3298">
            <w:pPr>
              <w:rPr>
                <w:lang w:val="en-US"/>
              </w:rPr>
            </w:pPr>
          </w:p>
        </w:tc>
      </w:tr>
      <w:tr w:rsidR="00F05CA5" w14:paraId="0AA395DA"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5CAC2B" w14:textId="77777777" w:rsidR="00F05CA5" w:rsidRDefault="00F05CA5" w:rsidP="00FC3298">
            <w:pPr>
              <w:rPr>
                <w:lang w:val="en-US"/>
              </w:rPr>
            </w:pPr>
            <w:r>
              <w:rPr>
                <w:lang w:val="en-US"/>
              </w:rPr>
              <w:t>22</w:t>
            </w:r>
          </w:p>
        </w:tc>
        <w:tc>
          <w:tcPr>
            <w:tcW w:w="1276" w:type="dxa"/>
            <w:gridSpan w:val="2"/>
            <w:tcBorders>
              <w:top w:val="single" w:sz="4" w:space="0" w:color="auto"/>
              <w:bottom w:val="single" w:sz="4" w:space="0" w:color="auto"/>
            </w:tcBorders>
          </w:tcPr>
          <w:p w14:paraId="4C45A225" w14:textId="77777777" w:rsidR="00F05CA5" w:rsidRDefault="00F05CA5" w:rsidP="00FC3298">
            <w:pPr>
              <w:rPr>
                <w:lang w:val="en-US"/>
              </w:rPr>
            </w:pPr>
            <w:r>
              <w:rPr>
                <w:lang w:val="en-US"/>
              </w:rPr>
              <w:t>TsA20C</w:t>
            </w:r>
          </w:p>
          <w:p w14:paraId="266A4BF2"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6F048F9"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Sapatura manuala de pamint, in taluzuri, la deblee sapate cu excavator sau screper, pentru completarea sapaturii la profilul taluzului, in teren tare</w:t>
            </w:r>
            <w:r>
              <w:rPr>
                <w:rFonts w:ascii="Times New Roman CYR" w:hAnsi="Times New Roman CYR" w:cs="Times New Roman CYR"/>
                <w:sz w:val="16"/>
                <w:szCs w:val="16"/>
                <w:lang w:val="en-US"/>
              </w:rPr>
              <w:t xml:space="preserve"> </w:t>
            </w:r>
          </w:p>
          <w:p w14:paraId="5B2C4BED"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D69AA46"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9B61DD6" w14:textId="77777777" w:rsidR="00F05CA5" w:rsidRDefault="00F05CA5" w:rsidP="00FC3298">
            <w:pPr>
              <w:jc w:val="center"/>
              <w:rPr>
                <w:lang w:val="en-US"/>
              </w:rPr>
            </w:pPr>
            <w:r>
              <w:rPr>
                <w:lang w:val="en-US"/>
              </w:rPr>
              <w:t>3,400</w:t>
            </w:r>
          </w:p>
        </w:tc>
      </w:tr>
      <w:tr w:rsidR="00F05CA5" w14:paraId="49E8BF6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89061" w14:textId="77777777" w:rsidR="00F05CA5" w:rsidRDefault="00F05CA5" w:rsidP="00FC3298">
            <w:pPr>
              <w:rPr>
                <w:lang w:val="en-US"/>
              </w:rPr>
            </w:pPr>
          </w:p>
        </w:tc>
        <w:tc>
          <w:tcPr>
            <w:tcW w:w="1276" w:type="dxa"/>
            <w:gridSpan w:val="2"/>
            <w:tcBorders>
              <w:top w:val="nil"/>
              <w:bottom w:val="single" w:sz="2" w:space="0" w:color="auto"/>
            </w:tcBorders>
            <w:vAlign w:val="center"/>
          </w:tcPr>
          <w:p w14:paraId="0387BE52"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99D048B"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67C3F72D"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63EE5967" w14:textId="77777777" w:rsidR="00F05CA5" w:rsidRDefault="00F05CA5" w:rsidP="00FC3298">
            <w:pPr>
              <w:rPr>
                <w:lang w:val="en-US"/>
              </w:rPr>
            </w:pPr>
            <w:r>
              <w:rPr>
                <w:lang w:val="en-US"/>
              </w:rPr>
              <w:t>10,982</w:t>
            </w:r>
          </w:p>
        </w:tc>
      </w:tr>
      <w:tr w:rsidR="00F05CA5" w:rsidRPr="00EB582C" w14:paraId="778805DA" w14:textId="77777777" w:rsidTr="00FC3298">
        <w:trPr>
          <w:trHeight w:val="340"/>
        </w:trPr>
        <w:tc>
          <w:tcPr>
            <w:tcW w:w="709" w:type="dxa"/>
            <w:tcBorders>
              <w:top w:val="nil"/>
              <w:left w:val="single" w:sz="6" w:space="0" w:color="auto"/>
              <w:bottom w:val="nil"/>
              <w:right w:val="nil"/>
            </w:tcBorders>
          </w:tcPr>
          <w:p w14:paraId="0102A27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D205C5E"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D845C83"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9DDF525"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31240F7"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E532A3C" w14:textId="77777777" w:rsidR="00F05CA5" w:rsidRPr="00EB582C" w:rsidRDefault="00F05CA5" w:rsidP="00FC3298">
            <w:pPr>
              <w:rPr>
                <w:lang w:val="en-US"/>
              </w:rPr>
            </w:pPr>
          </w:p>
        </w:tc>
      </w:tr>
      <w:tr w:rsidR="00F05CA5" w14:paraId="6D4BF19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557608" w14:textId="77777777" w:rsidR="00F05CA5" w:rsidRDefault="00F05CA5" w:rsidP="00FC3298">
            <w:pPr>
              <w:rPr>
                <w:lang w:val="en-US"/>
              </w:rPr>
            </w:pPr>
            <w:r>
              <w:rPr>
                <w:lang w:val="en-US"/>
              </w:rPr>
              <w:t>23</w:t>
            </w:r>
          </w:p>
        </w:tc>
        <w:tc>
          <w:tcPr>
            <w:tcW w:w="1276" w:type="dxa"/>
            <w:gridSpan w:val="2"/>
            <w:tcBorders>
              <w:top w:val="single" w:sz="4" w:space="0" w:color="auto"/>
              <w:bottom w:val="single" w:sz="4" w:space="0" w:color="auto"/>
            </w:tcBorders>
          </w:tcPr>
          <w:p w14:paraId="419DD1DF" w14:textId="77777777" w:rsidR="00F05CA5" w:rsidRDefault="00F05CA5" w:rsidP="00FC3298">
            <w:pPr>
              <w:rPr>
                <w:lang w:val="en-US"/>
              </w:rPr>
            </w:pPr>
            <w:r>
              <w:rPr>
                <w:lang w:val="en-US"/>
              </w:rPr>
              <w:t>TsD01A</w:t>
            </w:r>
          </w:p>
          <w:p w14:paraId="5E891DF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D508C23"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Imprastierea cu lopata a pamintului afinat, in straturi uniforme, de 10-30 cm grosime, printr-o aruncare de pina la 3 m din gramezi, inclusiv sfarimarea bulgarilor, pamintul provenind din teren usor</w:t>
            </w:r>
            <w:r>
              <w:rPr>
                <w:rFonts w:ascii="Times New Roman CYR" w:hAnsi="Times New Roman CYR" w:cs="Times New Roman CYR"/>
                <w:sz w:val="16"/>
                <w:szCs w:val="16"/>
                <w:lang w:val="en-US"/>
              </w:rPr>
              <w:t xml:space="preserve"> </w:t>
            </w:r>
          </w:p>
          <w:p w14:paraId="261D0604"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27C7F20"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3D25C6E4" w14:textId="77777777" w:rsidR="00F05CA5" w:rsidRDefault="00F05CA5" w:rsidP="00FC3298">
            <w:pPr>
              <w:jc w:val="center"/>
              <w:rPr>
                <w:lang w:val="en-US"/>
              </w:rPr>
            </w:pPr>
            <w:r>
              <w:rPr>
                <w:lang w:val="en-US"/>
              </w:rPr>
              <w:t>24,000</w:t>
            </w:r>
          </w:p>
        </w:tc>
      </w:tr>
      <w:tr w:rsidR="00F05CA5" w14:paraId="291D28C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11D9B" w14:textId="77777777" w:rsidR="00F05CA5" w:rsidRDefault="00F05CA5" w:rsidP="00FC3298">
            <w:pPr>
              <w:rPr>
                <w:lang w:val="en-US"/>
              </w:rPr>
            </w:pPr>
          </w:p>
        </w:tc>
        <w:tc>
          <w:tcPr>
            <w:tcW w:w="1276" w:type="dxa"/>
            <w:gridSpan w:val="2"/>
            <w:tcBorders>
              <w:top w:val="nil"/>
              <w:bottom w:val="single" w:sz="2" w:space="0" w:color="auto"/>
            </w:tcBorders>
            <w:vAlign w:val="center"/>
          </w:tcPr>
          <w:p w14:paraId="155989AB"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7032E1A"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400C7223"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88388A0" w14:textId="77777777" w:rsidR="00F05CA5" w:rsidRDefault="00F05CA5" w:rsidP="00FC3298">
            <w:pPr>
              <w:rPr>
                <w:lang w:val="en-US"/>
              </w:rPr>
            </w:pPr>
            <w:r>
              <w:rPr>
                <w:lang w:val="en-US"/>
              </w:rPr>
              <w:t>4,320</w:t>
            </w:r>
          </w:p>
        </w:tc>
      </w:tr>
      <w:tr w:rsidR="00F05CA5" w:rsidRPr="00EB582C" w14:paraId="39B0252C" w14:textId="77777777" w:rsidTr="00FC3298">
        <w:trPr>
          <w:trHeight w:val="340"/>
        </w:trPr>
        <w:tc>
          <w:tcPr>
            <w:tcW w:w="709" w:type="dxa"/>
            <w:tcBorders>
              <w:top w:val="nil"/>
              <w:left w:val="single" w:sz="6" w:space="0" w:color="auto"/>
              <w:bottom w:val="nil"/>
              <w:right w:val="nil"/>
            </w:tcBorders>
          </w:tcPr>
          <w:p w14:paraId="5EB26582"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CED18CB"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EDD2B8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75DB45E2"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814F49F"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6F96BF9" w14:textId="77777777" w:rsidR="00F05CA5" w:rsidRPr="00EB582C" w:rsidRDefault="00F05CA5" w:rsidP="00FC3298">
            <w:pPr>
              <w:rPr>
                <w:lang w:val="en-US"/>
              </w:rPr>
            </w:pPr>
          </w:p>
        </w:tc>
      </w:tr>
      <w:tr w:rsidR="00F05CA5" w14:paraId="5273A672"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8ECA2C" w14:textId="77777777" w:rsidR="00F05CA5" w:rsidRDefault="00F05CA5" w:rsidP="00FC3298">
            <w:pPr>
              <w:rPr>
                <w:lang w:val="en-US"/>
              </w:rPr>
            </w:pPr>
            <w:r>
              <w:rPr>
                <w:lang w:val="en-US"/>
              </w:rPr>
              <w:t>24</w:t>
            </w:r>
          </w:p>
        </w:tc>
        <w:tc>
          <w:tcPr>
            <w:tcW w:w="1276" w:type="dxa"/>
            <w:gridSpan w:val="2"/>
            <w:tcBorders>
              <w:top w:val="single" w:sz="4" w:space="0" w:color="auto"/>
              <w:bottom w:val="single" w:sz="4" w:space="0" w:color="auto"/>
            </w:tcBorders>
          </w:tcPr>
          <w:p w14:paraId="41EED4DF" w14:textId="77777777" w:rsidR="00F05CA5" w:rsidRDefault="00F05CA5" w:rsidP="00FC3298">
            <w:pPr>
              <w:rPr>
                <w:lang w:val="en-US"/>
              </w:rPr>
            </w:pPr>
            <w:r>
              <w:rPr>
                <w:lang w:val="en-US"/>
              </w:rPr>
              <w:t>TsD05A</w:t>
            </w:r>
          </w:p>
          <w:p w14:paraId="02695585"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E026F03"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5E699990"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4350122" w14:textId="77777777" w:rsidR="00F05CA5" w:rsidRDefault="00F05CA5" w:rsidP="00FC3298">
            <w:pPr>
              <w:jc w:val="center"/>
              <w:rPr>
                <w:lang w:val="en-US"/>
              </w:rPr>
            </w:pPr>
            <w:r>
              <w:rPr>
                <w:lang w:val="en-US"/>
              </w:rPr>
              <w:lastRenderedPageBreak/>
              <w:t>100 m3</w:t>
            </w:r>
          </w:p>
        </w:tc>
        <w:tc>
          <w:tcPr>
            <w:tcW w:w="1559" w:type="dxa"/>
            <w:gridSpan w:val="2"/>
            <w:tcBorders>
              <w:top w:val="single" w:sz="4" w:space="0" w:color="auto"/>
              <w:bottom w:val="single" w:sz="4" w:space="0" w:color="auto"/>
            </w:tcBorders>
            <w:vAlign w:val="center"/>
          </w:tcPr>
          <w:p w14:paraId="50792455" w14:textId="77777777" w:rsidR="00F05CA5" w:rsidRDefault="00F05CA5" w:rsidP="00FC3298">
            <w:pPr>
              <w:jc w:val="center"/>
              <w:rPr>
                <w:lang w:val="en-US"/>
              </w:rPr>
            </w:pPr>
            <w:r>
              <w:rPr>
                <w:lang w:val="en-US"/>
              </w:rPr>
              <w:t>0,240</w:t>
            </w:r>
          </w:p>
        </w:tc>
      </w:tr>
      <w:tr w:rsidR="00F05CA5" w14:paraId="1DCD6B7D"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C54DE3" w14:textId="77777777" w:rsidR="00F05CA5" w:rsidRDefault="00F05CA5" w:rsidP="00FC3298">
            <w:pPr>
              <w:rPr>
                <w:lang w:val="en-US"/>
              </w:rPr>
            </w:pPr>
          </w:p>
        </w:tc>
        <w:tc>
          <w:tcPr>
            <w:tcW w:w="1276" w:type="dxa"/>
            <w:gridSpan w:val="2"/>
            <w:tcBorders>
              <w:top w:val="nil"/>
              <w:bottom w:val="single" w:sz="2" w:space="0" w:color="auto"/>
            </w:tcBorders>
            <w:vAlign w:val="center"/>
          </w:tcPr>
          <w:p w14:paraId="6149DB93"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97975A2"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73A2C2E2"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461B3BAE" w14:textId="77777777" w:rsidR="00F05CA5" w:rsidRDefault="00F05CA5" w:rsidP="00FC3298">
            <w:pPr>
              <w:rPr>
                <w:lang w:val="en-US"/>
              </w:rPr>
            </w:pPr>
            <w:r>
              <w:rPr>
                <w:lang w:val="en-US"/>
              </w:rPr>
              <w:t>2,117</w:t>
            </w:r>
          </w:p>
        </w:tc>
      </w:tr>
      <w:tr w:rsidR="00F05CA5" w14:paraId="2C71454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A155C0" w14:textId="77777777" w:rsidR="00F05CA5" w:rsidRDefault="00F05CA5" w:rsidP="00FC3298">
            <w:pPr>
              <w:rPr>
                <w:lang w:val="en-US"/>
              </w:rPr>
            </w:pPr>
          </w:p>
        </w:tc>
        <w:tc>
          <w:tcPr>
            <w:tcW w:w="1276" w:type="dxa"/>
            <w:gridSpan w:val="2"/>
            <w:tcBorders>
              <w:top w:val="nil"/>
              <w:bottom w:val="single" w:sz="2" w:space="0" w:color="auto"/>
            </w:tcBorders>
            <w:vAlign w:val="center"/>
          </w:tcPr>
          <w:p w14:paraId="0463A190" w14:textId="77777777" w:rsidR="00F05CA5" w:rsidRDefault="00F05CA5"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7D39B9B2" w14:textId="77777777" w:rsidR="00F05CA5" w:rsidRDefault="00F05CA5" w:rsidP="00FC3298">
            <w:pPr>
              <w:rPr>
                <w:lang w:val="en-US"/>
              </w:rPr>
            </w:pPr>
            <w:r>
              <w:rPr>
                <w:lang w:val="en-US"/>
              </w:rPr>
              <w:t>Mai mecanic de 150-200 kg cu motor termic 6 cp (4 kw)</w:t>
            </w:r>
          </w:p>
        </w:tc>
        <w:tc>
          <w:tcPr>
            <w:tcW w:w="993" w:type="dxa"/>
            <w:gridSpan w:val="2"/>
            <w:tcBorders>
              <w:top w:val="nil"/>
              <w:bottom w:val="single" w:sz="2" w:space="0" w:color="auto"/>
            </w:tcBorders>
          </w:tcPr>
          <w:p w14:paraId="2A95DE32"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5279F9CE" w14:textId="77777777" w:rsidR="00F05CA5" w:rsidRDefault="00F05CA5" w:rsidP="00FC3298">
            <w:pPr>
              <w:rPr>
                <w:lang w:val="en-US"/>
              </w:rPr>
            </w:pPr>
            <w:r>
              <w:rPr>
                <w:lang w:val="en-US"/>
              </w:rPr>
              <w:t>2,494</w:t>
            </w:r>
          </w:p>
        </w:tc>
      </w:tr>
      <w:tr w:rsidR="00F05CA5" w:rsidRPr="00EB582C" w14:paraId="45ADD078" w14:textId="77777777" w:rsidTr="00FC3298">
        <w:trPr>
          <w:trHeight w:val="340"/>
        </w:trPr>
        <w:tc>
          <w:tcPr>
            <w:tcW w:w="709" w:type="dxa"/>
            <w:tcBorders>
              <w:top w:val="nil"/>
              <w:left w:val="single" w:sz="6" w:space="0" w:color="auto"/>
              <w:bottom w:val="nil"/>
              <w:right w:val="nil"/>
            </w:tcBorders>
          </w:tcPr>
          <w:p w14:paraId="107B8EC9"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6F216E43"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08FF7D9"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E24353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E1B7DA4"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6FAFC88E" w14:textId="77777777" w:rsidR="00F05CA5" w:rsidRPr="00EB582C" w:rsidRDefault="00F05CA5" w:rsidP="00FC3298">
            <w:pPr>
              <w:rPr>
                <w:lang w:val="en-US"/>
              </w:rPr>
            </w:pPr>
          </w:p>
        </w:tc>
      </w:tr>
      <w:tr w:rsidR="00F05CA5" w14:paraId="47A1E1C9"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236030" w14:textId="77777777" w:rsidR="00F05CA5" w:rsidRDefault="00F05CA5" w:rsidP="00FC3298">
            <w:pPr>
              <w:rPr>
                <w:lang w:val="en-US"/>
              </w:rPr>
            </w:pPr>
            <w:r>
              <w:rPr>
                <w:lang w:val="en-US"/>
              </w:rPr>
              <w:t>25</w:t>
            </w:r>
          </w:p>
        </w:tc>
        <w:tc>
          <w:tcPr>
            <w:tcW w:w="1276" w:type="dxa"/>
            <w:gridSpan w:val="2"/>
            <w:tcBorders>
              <w:top w:val="single" w:sz="4" w:space="0" w:color="auto"/>
              <w:bottom w:val="single" w:sz="4" w:space="0" w:color="auto"/>
            </w:tcBorders>
          </w:tcPr>
          <w:p w14:paraId="402DEE0D" w14:textId="77777777" w:rsidR="00F05CA5" w:rsidRDefault="00F05CA5" w:rsidP="00FC3298">
            <w:pPr>
              <w:rPr>
                <w:lang w:val="en-US"/>
              </w:rPr>
            </w:pPr>
            <w:r>
              <w:rPr>
                <w:lang w:val="en-US"/>
              </w:rPr>
              <w:t>TsD02A1</w:t>
            </w:r>
          </w:p>
          <w:p w14:paraId="3D122FAE"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7DBC009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306EE37E"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91A1564"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68B37524" w14:textId="77777777" w:rsidR="00F05CA5" w:rsidRDefault="00F05CA5" w:rsidP="00FC3298">
            <w:pPr>
              <w:jc w:val="center"/>
              <w:rPr>
                <w:lang w:val="en-US"/>
              </w:rPr>
            </w:pPr>
            <w:r>
              <w:rPr>
                <w:lang w:val="en-US"/>
              </w:rPr>
              <w:t>0,560</w:t>
            </w:r>
          </w:p>
        </w:tc>
      </w:tr>
      <w:tr w:rsidR="00F05CA5" w14:paraId="6047FC0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FB197" w14:textId="77777777" w:rsidR="00F05CA5" w:rsidRDefault="00F05CA5" w:rsidP="00FC3298">
            <w:pPr>
              <w:rPr>
                <w:lang w:val="en-US"/>
              </w:rPr>
            </w:pPr>
          </w:p>
        </w:tc>
        <w:tc>
          <w:tcPr>
            <w:tcW w:w="1276" w:type="dxa"/>
            <w:gridSpan w:val="2"/>
            <w:tcBorders>
              <w:top w:val="nil"/>
              <w:bottom w:val="single" w:sz="2" w:space="0" w:color="auto"/>
            </w:tcBorders>
            <w:vAlign w:val="center"/>
          </w:tcPr>
          <w:p w14:paraId="7A2CB1F6" w14:textId="77777777" w:rsidR="00F05CA5" w:rsidRDefault="00F05CA5" w:rsidP="00FC3298">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14:paraId="1FB42ED8" w14:textId="77777777" w:rsidR="00F05CA5" w:rsidRDefault="00F05CA5" w:rsidP="00FC3298">
            <w:pPr>
              <w:rPr>
                <w:lang w:val="en-US"/>
              </w:rPr>
            </w:pPr>
            <w:r>
              <w:rPr>
                <w:lang w:val="en-US"/>
              </w:rPr>
              <w:t>Buldozer pe senile pina la 65-80 CP</w:t>
            </w:r>
          </w:p>
        </w:tc>
        <w:tc>
          <w:tcPr>
            <w:tcW w:w="993" w:type="dxa"/>
            <w:gridSpan w:val="2"/>
            <w:tcBorders>
              <w:top w:val="nil"/>
              <w:bottom w:val="single" w:sz="2" w:space="0" w:color="auto"/>
            </w:tcBorders>
          </w:tcPr>
          <w:p w14:paraId="5E75CD56"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8535746" w14:textId="77777777" w:rsidR="00F05CA5" w:rsidRDefault="00F05CA5" w:rsidP="00FC3298">
            <w:pPr>
              <w:rPr>
                <w:lang w:val="en-US"/>
              </w:rPr>
            </w:pPr>
            <w:r>
              <w:rPr>
                <w:lang w:val="en-US"/>
              </w:rPr>
              <w:t>0,610</w:t>
            </w:r>
          </w:p>
        </w:tc>
      </w:tr>
      <w:tr w:rsidR="00F05CA5" w:rsidRPr="00EB582C" w14:paraId="41102812" w14:textId="77777777" w:rsidTr="00FC3298">
        <w:trPr>
          <w:trHeight w:val="340"/>
        </w:trPr>
        <w:tc>
          <w:tcPr>
            <w:tcW w:w="709" w:type="dxa"/>
            <w:tcBorders>
              <w:top w:val="nil"/>
              <w:left w:val="single" w:sz="6" w:space="0" w:color="auto"/>
              <w:bottom w:val="nil"/>
              <w:right w:val="nil"/>
            </w:tcBorders>
          </w:tcPr>
          <w:p w14:paraId="449BC1ED"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66B7BD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47A995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E5839FF"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9B5E4B8"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62145510" w14:textId="77777777" w:rsidR="00F05CA5" w:rsidRPr="00EB582C" w:rsidRDefault="00F05CA5" w:rsidP="00FC3298">
            <w:pPr>
              <w:rPr>
                <w:lang w:val="en-US"/>
              </w:rPr>
            </w:pPr>
          </w:p>
        </w:tc>
      </w:tr>
      <w:tr w:rsidR="00F05CA5" w14:paraId="73B8136F"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DE0B8A" w14:textId="77777777" w:rsidR="00F05CA5" w:rsidRDefault="00F05CA5" w:rsidP="00FC3298">
            <w:pPr>
              <w:rPr>
                <w:lang w:val="en-US"/>
              </w:rPr>
            </w:pPr>
            <w:r>
              <w:rPr>
                <w:lang w:val="en-US"/>
              </w:rPr>
              <w:t>26</w:t>
            </w:r>
          </w:p>
        </w:tc>
        <w:tc>
          <w:tcPr>
            <w:tcW w:w="1276" w:type="dxa"/>
            <w:gridSpan w:val="2"/>
            <w:tcBorders>
              <w:top w:val="single" w:sz="4" w:space="0" w:color="auto"/>
              <w:bottom w:val="single" w:sz="4" w:space="0" w:color="auto"/>
            </w:tcBorders>
          </w:tcPr>
          <w:p w14:paraId="186D6E2C" w14:textId="77777777" w:rsidR="00F05CA5" w:rsidRDefault="00F05CA5" w:rsidP="00FC3298">
            <w:pPr>
              <w:rPr>
                <w:lang w:val="en-US"/>
              </w:rPr>
            </w:pPr>
            <w:r>
              <w:rPr>
                <w:lang w:val="en-US"/>
              </w:rPr>
              <w:t>TsD05A</w:t>
            </w:r>
          </w:p>
          <w:p w14:paraId="39285AF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C357191"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0952B35A"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44B737D8"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43E6437E" w14:textId="77777777" w:rsidR="00F05CA5" w:rsidRDefault="00F05CA5" w:rsidP="00FC3298">
            <w:pPr>
              <w:jc w:val="center"/>
              <w:rPr>
                <w:lang w:val="en-US"/>
              </w:rPr>
            </w:pPr>
            <w:r>
              <w:rPr>
                <w:lang w:val="en-US"/>
              </w:rPr>
              <w:t>0,560</w:t>
            </w:r>
          </w:p>
        </w:tc>
      </w:tr>
      <w:tr w:rsidR="00F05CA5" w14:paraId="234ED2D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E8148" w14:textId="77777777" w:rsidR="00F05CA5" w:rsidRDefault="00F05CA5" w:rsidP="00FC3298">
            <w:pPr>
              <w:rPr>
                <w:lang w:val="en-US"/>
              </w:rPr>
            </w:pPr>
          </w:p>
        </w:tc>
        <w:tc>
          <w:tcPr>
            <w:tcW w:w="1276" w:type="dxa"/>
            <w:gridSpan w:val="2"/>
            <w:tcBorders>
              <w:top w:val="nil"/>
              <w:bottom w:val="single" w:sz="2" w:space="0" w:color="auto"/>
            </w:tcBorders>
            <w:vAlign w:val="center"/>
          </w:tcPr>
          <w:p w14:paraId="4842A004"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F0192D8"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3A6B36B2"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3E1E166B" w14:textId="77777777" w:rsidR="00F05CA5" w:rsidRDefault="00F05CA5" w:rsidP="00FC3298">
            <w:pPr>
              <w:rPr>
                <w:lang w:val="en-US"/>
              </w:rPr>
            </w:pPr>
            <w:r>
              <w:rPr>
                <w:lang w:val="en-US"/>
              </w:rPr>
              <w:t>4,939</w:t>
            </w:r>
          </w:p>
        </w:tc>
      </w:tr>
      <w:tr w:rsidR="00F05CA5" w14:paraId="09AA147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BAFB7" w14:textId="77777777" w:rsidR="00F05CA5" w:rsidRDefault="00F05CA5" w:rsidP="00FC3298">
            <w:pPr>
              <w:rPr>
                <w:lang w:val="en-US"/>
              </w:rPr>
            </w:pPr>
          </w:p>
        </w:tc>
        <w:tc>
          <w:tcPr>
            <w:tcW w:w="1276" w:type="dxa"/>
            <w:gridSpan w:val="2"/>
            <w:tcBorders>
              <w:top w:val="nil"/>
              <w:bottom w:val="single" w:sz="2" w:space="0" w:color="auto"/>
            </w:tcBorders>
            <w:vAlign w:val="center"/>
          </w:tcPr>
          <w:p w14:paraId="4F90D400" w14:textId="77777777" w:rsidR="00F05CA5" w:rsidRDefault="00F05CA5"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0221D9A6" w14:textId="77777777" w:rsidR="00F05CA5" w:rsidRDefault="00F05CA5" w:rsidP="00FC3298">
            <w:pPr>
              <w:rPr>
                <w:lang w:val="en-US"/>
              </w:rPr>
            </w:pPr>
            <w:r>
              <w:rPr>
                <w:lang w:val="en-US"/>
              </w:rPr>
              <w:t>Mai mecanic de 150-200 kg cu motor termic 6 cp (4 kw)</w:t>
            </w:r>
          </w:p>
        </w:tc>
        <w:tc>
          <w:tcPr>
            <w:tcW w:w="993" w:type="dxa"/>
            <w:gridSpan w:val="2"/>
            <w:tcBorders>
              <w:top w:val="nil"/>
              <w:bottom w:val="single" w:sz="2" w:space="0" w:color="auto"/>
            </w:tcBorders>
          </w:tcPr>
          <w:p w14:paraId="67A75A04"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1A354BCF" w14:textId="77777777" w:rsidR="00F05CA5" w:rsidRDefault="00F05CA5" w:rsidP="00FC3298">
            <w:pPr>
              <w:rPr>
                <w:lang w:val="en-US"/>
              </w:rPr>
            </w:pPr>
            <w:r>
              <w:rPr>
                <w:lang w:val="en-US"/>
              </w:rPr>
              <w:t>5,818</w:t>
            </w:r>
          </w:p>
        </w:tc>
      </w:tr>
      <w:tr w:rsidR="00F05CA5" w:rsidRPr="00EB582C" w14:paraId="3EC5BC5E" w14:textId="77777777" w:rsidTr="00FC3298">
        <w:trPr>
          <w:trHeight w:val="340"/>
        </w:trPr>
        <w:tc>
          <w:tcPr>
            <w:tcW w:w="709" w:type="dxa"/>
            <w:tcBorders>
              <w:top w:val="nil"/>
              <w:left w:val="single" w:sz="6" w:space="0" w:color="auto"/>
              <w:bottom w:val="nil"/>
              <w:right w:val="nil"/>
            </w:tcBorders>
          </w:tcPr>
          <w:p w14:paraId="5CDF47DB"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CD492B8"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20D87D8"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C212BA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F93A83D"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EAA1A74" w14:textId="77777777" w:rsidR="00F05CA5" w:rsidRPr="00EB582C" w:rsidRDefault="00F05CA5" w:rsidP="00FC3298">
            <w:pPr>
              <w:rPr>
                <w:lang w:val="en-US"/>
              </w:rPr>
            </w:pPr>
          </w:p>
        </w:tc>
      </w:tr>
      <w:tr w:rsidR="00F05CA5" w14:paraId="5A1B3055"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D82F06" w14:textId="77777777" w:rsidR="00F05CA5" w:rsidRDefault="00F05CA5" w:rsidP="00FC3298">
            <w:pPr>
              <w:rPr>
                <w:lang w:val="en-US"/>
              </w:rPr>
            </w:pPr>
            <w:r>
              <w:rPr>
                <w:lang w:val="en-US"/>
              </w:rPr>
              <w:t>27</w:t>
            </w:r>
          </w:p>
        </w:tc>
        <w:tc>
          <w:tcPr>
            <w:tcW w:w="1276" w:type="dxa"/>
            <w:gridSpan w:val="2"/>
            <w:tcBorders>
              <w:top w:val="single" w:sz="4" w:space="0" w:color="auto"/>
              <w:bottom w:val="single" w:sz="4" w:space="0" w:color="auto"/>
            </w:tcBorders>
          </w:tcPr>
          <w:p w14:paraId="7A90E0F4" w14:textId="77777777" w:rsidR="00F05CA5" w:rsidRDefault="00F05CA5" w:rsidP="00FC3298">
            <w:pPr>
              <w:rPr>
                <w:lang w:val="en-US"/>
              </w:rPr>
            </w:pPr>
            <w:r>
              <w:rPr>
                <w:lang w:val="en-US"/>
              </w:rPr>
              <w:t>TsI50A3</w:t>
            </w:r>
          </w:p>
          <w:p w14:paraId="2312E07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638DC77"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Transportarea pamintului cu autobasculanta de 5 t la distanta de 3 km</w:t>
            </w:r>
            <w:r>
              <w:rPr>
                <w:rFonts w:ascii="Times New Roman CYR" w:hAnsi="Times New Roman CYR" w:cs="Times New Roman CYR"/>
                <w:sz w:val="16"/>
                <w:szCs w:val="16"/>
                <w:lang w:val="en-US"/>
              </w:rPr>
              <w:t xml:space="preserve"> </w:t>
            </w:r>
          </w:p>
          <w:p w14:paraId="6E6E8869"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174136A"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7D19994E" w14:textId="77777777" w:rsidR="00F05CA5" w:rsidRDefault="00F05CA5" w:rsidP="00FC3298">
            <w:pPr>
              <w:jc w:val="center"/>
              <w:rPr>
                <w:lang w:val="en-US"/>
              </w:rPr>
            </w:pPr>
            <w:r>
              <w:rPr>
                <w:lang w:val="en-US"/>
              </w:rPr>
              <w:t>17,600</w:t>
            </w:r>
          </w:p>
        </w:tc>
      </w:tr>
      <w:tr w:rsidR="00F05CA5" w14:paraId="29BE870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1A1567" w14:textId="77777777" w:rsidR="00F05CA5" w:rsidRDefault="00F05CA5" w:rsidP="00FC3298">
            <w:pPr>
              <w:rPr>
                <w:lang w:val="en-US"/>
              </w:rPr>
            </w:pPr>
          </w:p>
        </w:tc>
        <w:tc>
          <w:tcPr>
            <w:tcW w:w="1276" w:type="dxa"/>
            <w:gridSpan w:val="2"/>
            <w:tcBorders>
              <w:top w:val="nil"/>
              <w:bottom w:val="single" w:sz="2" w:space="0" w:color="auto"/>
            </w:tcBorders>
            <w:vAlign w:val="center"/>
          </w:tcPr>
          <w:p w14:paraId="63B3F92A" w14:textId="77777777" w:rsidR="00F05CA5" w:rsidRDefault="00F05CA5" w:rsidP="00FC3298">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0A6ABDEB" w14:textId="77777777" w:rsidR="00F05CA5" w:rsidRDefault="00F05CA5" w:rsidP="00FC3298">
            <w:pPr>
              <w:rPr>
                <w:lang w:val="en-US"/>
              </w:rPr>
            </w:pPr>
            <w:r>
              <w:rPr>
                <w:lang w:val="en-US"/>
              </w:rPr>
              <w:t>Autobasculanta-5t</w:t>
            </w:r>
          </w:p>
        </w:tc>
        <w:tc>
          <w:tcPr>
            <w:tcW w:w="993" w:type="dxa"/>
            <w:gridSpan w:val="2"/>
            <w:tcBorders>
              <w:top w:val="nil"/>
              <w:bottom w:val="single" w:sz="2" w:space="0" w:color="auto"/>
            </w:tcBorders>
          </w:tcPr>
          <w:p w14:paraId="3C0484F0"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146CB73E" w14:textId="77777777" w:rsidR="00F05CA5" w:rsidRDefault="00F05CA5" w:rsidP="00FC3298">
            <w:pPr>
              <w:rPr>
                <w:lang w:val="en-US"/>
              </w:rPr>
            </w:pPr>
            <w:r>
              <w:rPr>
                <w:lang w:val="en-US"/>
              </w:rPr>
              <w:t>1,338</w:t>
            </w:r>
          </w:p>
        </w:tc>
      </w:tr>
      <w:tr w:rsidR="00F05CA5" w:rsidRPr="00EB582C" w14:paraId="625A6B06" w14:textId="77777777" w:rsidTr="00FC3298">
        <w:trPr>
          <w:trHeight w:val="340"/>
        </w:trPr>
        <w:tc>
          <w:tcPr>
            <w:tcW w:w="709" w:type="dxa"/>
            <w:tcBorders>
              <w:top w:val="nil"/>
              <w:left w:val="single" w:sz="6" w:space="0" w:color="auto"/>
              <w:bottom w:val="nil"/>
              <w:right w:val="nil"/>
            </w:tcBorders>
          </w:tcPr>
          <w:p w14:paraId="0D4E4E7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025E76E"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192C2E85"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4F0169B3"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440D983"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46E53621" w14:textId="77777777" w:rsidR="00F05CA5" w:rsidRPr="00EB582C" w:rsidRDefault="00F05CA5" w:rsidP="00FC3298">
            <w:pPr>
              <w:rPr>
                <w:lang w:val="en-US"/>
              </w:rPr>
            </w:pPr>
          </w:p>
        </w:tc>
      </w:tr>
      <w:tr w:rsidR="00F05CA5" w14:paraId="0EB48F85"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C8B99E" w14:textId="77777777" w:rsidR="00F05CA5" w:rsidRDefault="00F05CA5" w:rsidP="00FC3298">
            <w:pPr>
              <w:rPr>
                <w:lang w:val="en-US"/>
              </w:rPr>
            </w:pPr>
            <w:r>
              <w:rPr>
                <w:lang w:val="en-US"/>
              </w:rPr>
              <w:t>28</w:t>
            </w:r>
          </w:p>
        </w:tc>
        <w:tc>
          <w:tcPr>
            <w:tcW w:w="1276" w:type="dxa"/>
            <w:gridSpan w:val="2"/>
            <w:tcBorders>
              <w:top w:val="single" w:sz="4" w:space="0" w:color="auto"/>
              <w:bottom w:val="single" w:sz="4" w:space="0" w:color="auto"/>
            </w:tcBorders>
          </w:tcPr>
          <w:p w14:paraId="4C85C694" w14:textId="77777777" w:rsidR="00F05CA5" w:rsidRDefault="00F05CA5" w:rsidP="00FC3298">
            <w:pPr>
              <w:rPr>
                <w:lang w:val="en-US"/>
              </w:rPr>
            </w:pPr>
            <w:r>
              <w:rPr>
                <w:lang w:val="en-US"/>
              </w:rPr>
              <w:t>TsC51B</w:t>
            </w:r>
          </w:p>
          <w:p w14:paraId="431FEFFC"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3B4676AE"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Lucrari la descarcarea pamintului in depozit, teren categoria II</w:t>
            </w:r>
            <w:r>
              <w:rPr>
                <w:rFonts w:ascii="Times New Roman CYR" w:hAnsi="Times New Roman CYR" w:cs="Times New Roman CYR"/>
                <w:sz w:val="16"/>
                <w:szCs w:val="16"/>
                <w:lang w:val="en-US"/>
              </w:rPr>
              <w:t xml:space="preserve"> </w:t>
            </w:r>
          </w:p>
          <w:p w14:paraId="1943CCC7"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913A06B" w14:textId="77777777" w:rsidR="00F05CA5" w:rsidRDefault="00F05CA5" w:rsidP="00FC3298">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60FE1690" w14:textId="77777777" w:rsidR="00F05CA5" w:rsidRDefault="00F05CA5" w:rsidP="00FC3298">
            <w:pPr>
              <w:jc w:val="center"/>
              <w:rPr>
                <w:lang w:val="en-US"/>
              </w:rPr>
            </w:pPr>
            <w:r>
              <w:rPr>
                <w:lang w:val="en-US"/>
              </w:rPr>
              <w:t>0,110</w:t>
            </w:r>
          </w:p>
        </w:tc>
      </w:tr>
      <w:tr w:rsidR="00F05CA5" w14:paraId="65D690F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F2A8CC" w14:textId="77777777" w:rsidR="00F05CA5" w:rsidRDefault="00F05CA5" w:rsidP="00FC3298">
            <w:pPr>
              <w:rPr>
                <w:lang w:val="en-US"/>
              </w:rPr>
            </w:pPr>
          </w:p>
        </w:tc>
        <w:tc>
          <w:tcPr>
            <w:tcW w:w="1276" w:type="dxa"/>
            <w:gridSpan w:val="2"/>
            <w:tcBorders>
              <w:top w:val="nil"/>
              <w:bottom w:val="single" w:sz="2" w:space="0" w:color="auto"/>
            </w:tcBorders>
            <w:vAlign w:val="center"/>
          </w:tcPr>
          <w:p w14:paraId="5B427EE3" w14:textId="77777777" w:rsidR="00F05CA5" w:rsidRDefault="00F05CA5"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10AB012" w14:textId="77777777" w:rsidR="00F05CA5" w:rsidRDefault="00F05CA5" w:rsidP="00FC3298">
            <w:pPr>
              <w:rPr>
                <w:lang w:val="en-US"/>
              </w:rPr>
            </w:pPr>
            <w:r>
              <w:rPr>
                <w:lang w:val="en-US"/>
              </w:rPr>
              <w:t>Muncitor necalificat</w:t>
            </w:r>
          </w:p>
        </w:tc>
        <w:tc>
          <w:tcPr>
            <w:tcW w:w="993" w:type="dxa"/>
            <w:gridSpan w:val="2"/>
            <w:tcBorders>
              <w:top w:val="nil"/>
              <w:bottom w:val="single" w:sz="2" w:space="0" w:color="auto"/>
            </w:tcBorders>
          </w:tcPr>
          <w:p w14:paraId="321161B4"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FDE14F3" w14:textId="77777777" w:rsidR="00F05CA5" w:rsidRDefault="00F05CA5" w:rsidP="00FC3298">
            <w:pPr>
              <w:rPr>
                <w:lang w:val="en-US"/>
              </w:rPr>
            </w:pPr>
            <w:r>
              <w:rPr>
                <w:lang w:val="en-US"/>
              </w:rPr>
              <w:t>0,040</w:t>
            </w:r>
          </w:p>
        </w:tc>
      </w:tr>
      <w:tr w:rsidR="00F05CA5" w14:paraId="4AD1959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3E94F" w14:textId="77777777" w:rsidR="00F05CA5" w:rsidRDefault="00F05CA5" w:rsidP="00FC3298">
            <w:pPr>
              <w:rPr>
                <w:lang w:val="en-US"/>
              </w:rPr>
            </w:pPr>
          </w:p>
        </w:tc>
        <w:tc>
          <w:tcPr>
            <w:tcW w:w="1276" w:type="dxa"/>
            <w:gridSpan w:val="2"/>
            <w:tcBorders>
              <w:top w:val="nil"/>
              <w:bottom w:val="single" w:sz="2" w:space="0" w:color="auto"/>
            </w:tcBorders>
            <w:vAlign w:val="center"/>
          </w:tcPr>
          <w:p w14:paraId="269A6187" w14:textId="77777777" w:rsidR="00F05CA5" w:rsidRDefault="00F05CA5" w:rsidP="00FC3298">
            <w:pPr>
              <w:jc w:val="center"/>
              <w:rPr>
                <w:sz w:val="16"/>
                <w:szCs w:val="16"/>
                <w:lang w:val="en-US"/>
              </w:rPr>
            </w:pPr>
            <w:r>
              <w:rPr>
                <w:sz w:val="16"/>
                <w:szCs w:val="16"/>
                <w:lang w:val="en-US"/>
              </w:rPr>
              <w:t>14111222017521</w:t>
            </w:r>
          </w:p>
        </w:tc>
        <w:tc>
          <w:tcPr>
            <w:tcW w:w="4252" w:type="dxa"/>
            <w:gridSpan w:val="3"/>
            <w:tcBorders>
              <w:top w:val="nil"/>
              <w:bottom w:val="single" w:sz="2" w:space="0" w:color="auto"/>
            </w:tcBorders>
          </w:tcPr>
          <w:p w14:paraId="0B9C4C31" w14:textId="77777777" w:rsidR="00F05CA5" w:rsidRDefault="00F05CA5" w:rsidP="00FC3298">
            <w:pPr>
              <w:rPr>
                <w:lang w:val="en-US"/>
              </w:rPr>
            </w:pPr>
            <w:r>
              <w:rPr>
                <w:lang w:val="en-US"/>
              </w:rPr>
              <w:t>Piatra sparta 10-20</w:t>
            </w:r>
          </w:p>
        </w:tc>
        <w:tc>
          <w:tcPr>
            <w:tcW w:w="993" w:type="dxa"/>
            <w:gridSpan w:val="2"/>
            <w:tcBorders>
              <w:top w:val="nil"/>
              <w:bottom w:val="single" w:sz="2" w:space="0" w:color="auto"/>
            </w:tcBorders>
          </w:tcPr>
          <w:p w14:paraId="0623A69B"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20BB41A2" w14:textId="77777777" w:rsidR="00F05CA5" w:rsidRDefault="00F05CA5" w:rsidP="00FC3298">
            <w:pPr>
              <w:rPr>
                <w:lang w:val="en-US"/>
              </w:rPr>
            </w:pPr>
            <w:r>
              <w:rPr>
                <w:lang w:val="en-US"/>
              </w:rPr>
              <w:t>0,000</w:t>
            </w:r>
          </w:p>
        </w:tc>
      </w:tr>
      <w:tr w:rsidR="00F05CA5" w14:paraId="334C35C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652629" w14:textId="77777777" w:rsidR="00F05CA5" w:rsidRDefault="00F05CA5" w:rsidP="00FC3298">
            <w:pPr>
              <w:rPr>
                <w:lang w:val="en-US"/>
              </w:rPr>
            </w:pPr>
          </w:p>
        </w:tc>
        <w:tc>
          <w:tcPr>
            <w:tcW w:w="1276" w:type="dxa"/>
            <w:gridSpan w:val="2"/>
            <w:tcBorders>
              <w:top w:val="nil"/>
              <w:bottom w:val="single" w:sz="2" w:space="0" w:color="auto"/>
            </w:tcBorders>
            <w:vAlign w:val="center"/>
          </w:tcPr>
          <w:p w14:paraId="7475DE57" w14:textId="77777777" w:rsidR="00F05CA5" w:rsidRDefault="00F05CA5" w:rsidP="00FC3298">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68DF9B93" w14:textId="77777777" w:rsidR="00F05CA5" w:rsidRDefault="00F05CA5" w:rsidP="00FC3298">
            <w:pPr>
              <w:rPr>
                <w:lang w:val="en-US"/>
              </w:rPr>
            </w:pPr>
            <w:r>
              <w:rPr>
                <w:lang w:val="en-US"/>
              </w:rPr>
              <w:t>Buldozer 79kw (108CP)</w:t>
            </w:r>
          </w:p>
        </w:tc>
        <w:tc>
          <w:tcPr>
            <w:tcW w:w="993" w:type="dxa"/>
            <w:gridSpan w:val="2"/>
            <w:tcBorders>
              <w:top w:val="nil"/>
              <w:bottom w:val="single" w:sz="2" w:space="0" w:color="auto"/>
            </w:tcBorders>
          </w:tcPr>
          <w:p w14:paraId="65604CDD"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A719ACB" w14:textId="77777777" w:rsidR="00F05CA5" w:rsidRDefault="00F05CA5" w:rsidP="00FC3298">
            <w:pPr>
              <w:rPr>
                <w:lang w:val="en-US"/>
              </w:rPr>
            </w:pPr>
            <w:r>
              <w:rPr>
                <w:lang w:val="en-US"/>
              </w:rPr>
              <w:t>0,044</w:t>
            </w:r>
          </w:p>
        </w:tc>
      </w:tr>
      <w:tr w:rsidR="00F05CA5" w:rsidRPr="00EB582C" w14:paraId="4A263A72" w14:textId="77777777" w:rsidTr="00FC3298">
        <w:trPr>
          <w:trHeight w:val="340"/>
        </w:trPr>
        <w:tc>
          <w:tcPr>
            <w:tcW w:w="709" w:type="dxa"/>
            <w:tcBorders>
              <w:top w:val="nil"/>
              <w:left w:val="single" w:sz="6" w:space="0" w:color="auto"/>
              <w:bottom w:val="nil"/>
              <w:right w:val="nil"/>
            </w:tcBorders>
          </w:tcPr>
          <w:p w14:paraId="0DB84A45"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2060245"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B91FCA9"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A96D94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81B4D31"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7A6D320E" w14:textId="77777777" w:rsidR="00F05CA5" w:rsidRPr="00EB582C" w:rsidRDefault="00F05CA5" w:rsidP="00FC3298">
            <w:pPr>
              <w:rPr>
                <w:lang w:val="en-US"/>
              </w:rPr>
            </w:pPr>
          </w:p>
        </w:tc>
      </w:tr>
      <w:tr w:rsidR="00F05CA5" w14:paraId="474BBF30"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9D0EE4" w14:textId="77777777" w:rsidR="00F05CA5" w:rsidRDefault="00F05CA5" w:rsidP="00FC3298">
            <w:pPr>
              <w:rPr>
                <w:lang w:val="en-US"/>
              </w:rPr>
            </w:pPr>
            <w:r>
              <w:rPr>
                <w:lang w:val="en-US"/>
              </w:rPr>
              <w:t>29</w:t>
            </w:r>
          </w:p>
        </w:tc>
        <w:tc>
          <w:tcPr>
            <w:tcW w:w="1276" w:type="dxa"/>
            <w:gridSpan w:val="2"/>
            <w:tcBorders>
              <w:top w:val="single" w:sz="4" w:space="0" w:color="auto"/>
              <w:bottom w:val="single" w:sz="4" w:space="0" w:color="auto"/>
            </w:tcBorders>
          </w:tcPr>
          <w:p w14:paraId="1F5114C0" w14:textId="77777777" w:rsidR="00F05CA5" w:rsidRDefault="00F05CA5" w:rsidP="00FC3298">
            <w:pPr>
              <w:rPr>
                <w:lang w:val="en-US"/>
              </w:rPr>
            </w:pPr>
            <w:r>
              <w:rPr>
                <w:lang w:val="en-US"/>
              </w:rPr>
              <w:t>AcE13A</w:t>
            </w:r>
          </w:p>
          <w:p w14:paraId="0495CE03"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20D0EC7"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Executarea caminelor de vizitare din elemente de beton armat prefabricat, pentru canalizare, circulare (inelare) cu diametrul 1,0 m, in teren fara apa subterana</w:t>
            </w:r>
            <w:r>
              <w:rPr>
                <w:rFonts w:ascii="Times New Roman CYR" w:hAnsi="Times New Roman CYR" w:cs="Times New Roman CYR"/>
                <w:sz w:val="16"/>
                <w:szCs w:val="16"/>
                <w:lang w:val="en-US"/>
              </w:rPr>
              <w:t xml:space="preserve"> </w:t>
            </w:r>
          </w:p>
          <w:p w14:paraId="49FC98E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A836B27"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1EB2AAB6" w14:textId="77777777" w:rsidR="00F05CA5" w:rsidRDefault="00F05CA5" w:rsidP="00FC3298">
            <w:pPr>
              <w:jc w:val="center"/>
              <w:rPr>
                <w:lang w:val="en-US"/>
              </w:rPr>
            </w:pPr>
            <w:r>
              <w:rPr>
                <w:lang w:val="en-US"/>
              </w:rPr>
              <w:t>4,570</w:t>
            </w:r>
          </w:p>
        </w:tc>
      </w:tr>
      <w:tr w:rsidR="00F05CA5" w14:paraId="547FE18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F281AF" w14:textId="77777777" w:rsidR="00F05CA5" w:rsidRDefault="00F05CA5" w:rsidP="00FC3298">
            <w:pPr>
              <w:rPr>
                <w:lang w:val="en-US"/>
              </w:rPr>
            </w:pPr>
          </w:p>
        </w:tc>
        <w:tc>
          <w:tcPr>
            <w:tcW w:w="1276" w:type="dxa"/>
            <w:gridSpan w:val="2"/>
            <w:tcBorders>
              <w:top w:val="nil"/>
              <w:bottom w:val="single" w:sz="2" w:space="0" w:color="auto"/>
            </w:tcBorders>
            <w:vAlign w:val="center"/>
          </w:tcPr>
          <w:p w14:paraId="5565E9F8" w14:textId="77777777" w:rsidR="00F05CA5" w:rsidRDefault="00F05CA5"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41CDAF4D" w14:textId="77777777" w:rsidR="00F05CA5" w:rsidRDefault="00F05CA5" w:rsidP="00FC3298">
            <w:pPr>
              <w:rPr>
                <w:lang w:val="en-US"/>
              </w:rPr>
            </w:pPr>
            <w:r>
              <w:rPr>
                <w:lang w:val="en-US"/>
              </w:rPr>
              <w:t>Instalator alimentari apa</w:t>
            </w:r>
          </w:p>
        </w:tc>
        <w:tc>
          <w:tcPr>
            <w:tcW w:w="993" w:type="dxa"/>
            <w:gridSpan w:val="2"/>
            <w:tcBorders>
              <w:top w:val="nil"/>
              <w:bottom w:val="single" w:sz="2" w:space="0" w:color="auto"/>
            </w:tcBorders>
          </w:tcPr>
          <w:p w14:paraId="0ACAFF82"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8B8CC3C" w14:textId="77777777" w:rsidR="00F05CA5" w:rsidRDefault="00F05CA5" w:rsidP="00FC3298">
            <w:pPr>
              <w:rPr>
                <w:lang w:val="en-US"/>
              </w:rPr>
            </w:pPr>
            <w:r>
              <w:rPr>
                <w:lang w:val="en-US"/>
              </w:rPr>
              <w:t>44,375</w:t>
            </w:r>
          </w:p>
        </w:tc>
      </w:tr>
      <w:tr w:rsidR="00F05CA5" w14:paraId="00579DC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AE52F" w14:textId="77777777" w:rsidR="00F05CA5" w:rsidRDefault="00F05CA5" w:rsidP="00FC3298">
            <w:pPr>
              <w:rPr>
                <w:lang w:val="en-US"/>
              </w:rPr>
            </w:pPr>
          </w:p>
        </w:tc>
        <w:tc>
          <w:tcPr>
            <w:tcW w:w="1276" w:type="dxa"/>
            <w:gridSpan w:val="2"/>
            <w:tcBorders>
              <w:top w:val="nil"/>
              <w:bottom w:val="single" w:sz="2" w:space="0" w:color="auto"/>
            </w:tcBorders>
            <w:vAlign w:val="center"/>
          </w:tcPr>
          <w:p w14:paraId="5C371550" w14:textId="77777777" w:rsidR="00F05CA5" w:rsidRDefault="00F05CA5" w:rsidP="00FC3298">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483984B7" w14:textId="77777777" w:rsidR="00F05CA5" w:rsidRDefault="00F05CA5" w:rsidP="00FC3298">
            <w:pPr>
              <w:rPr>
                <w:lang w:val="en-US"/>
              </w:rPr>
            </w:pPr>
            <w:r>
              <w:rPr>
                <w:lang w:val="en-US"/>
              </w:rPr>
              <w:t xml:space="preserve">Muncitor deservire </w:t>
            </w:r>
          </w:p>
        </w:tc>
        <w:tc>
          <w:tcPr>
            <w:tcW w:w="993" w:type="dxa"/>
            <w:gridSpan w:val="2"/>
            <w:tcBorders>
              <w:top w:val="nil"/>
              <w:bottom w:val="single" w:sz="2" w:space="0" w:color="auto"/>
            </w:tcBorders>
          </w:tcPr>
          <w:p w14:paraId="61A53479"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19DAF78D" w14:textId="77777777" w:rsidR="00F05CA5" w:rsidRDefault="00F05CA5" w:rsidP="00FC3298">
            <w:pPr>
              <w:rPr>
                <w:lang w:val="en-US"/>
              </w:rPr>
            </w:pPr>
            <w:r>
              <w:rPr>
                <w:lang w:val="en-US"/>
              </w:rPr>
              <w:t>19,011</w:t>
            </w:r>
          </w:p>
        </w:tc>
      </w:tr>
      <w:tr w:rsidR="00F05CA5" w14:paraId="0199D03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CFF63" w14:textId="77777777" w:rsidR="00F05CA5" w:rsidRDefault="00F05CA5" w:rsidP="00FC3298">
            <w:pPr>
              <w:rPr>
                <w:lang w:val="en-US"/>
              </w:rPr>
            </w:pPr>
          </w:p>
        </w:tc>
        <w:tc>
          <w:tcPr>
            <w:tcW w:w="1276" w:type="dxa"/>
            <w:gridSpan w:val="2"/>
            <w:tcBorders>
              <w:top w:val="nil"/>
              <w:bottom w:val="single" w:sz="2" w:space="0" w:color="auto"/>
            </w:tcBorders>
            <w:vAlign w:val="center"/>
          </w:tcPr>
          <w:p w14:paraId="70EE4ADC" w14:textId="77777777" w:rsidR="00F05CA5" w:rsidRDefault="00F05CA5" w:rsidP="00FC3298">
            <w:pPr>
              <w:jc w:val="center"/>
              <w:rPr>
                <w:sz w:val="16"/>
                <w:szCs w:val="16"/>
                <w:lang w:val="en-US"/>
              </w:rPr>
            </w:pPr>
            <w:r>
              <w:rPr>
                <w:sz w:val="16"/>
                <w:szCs w:val="16"/>
                <w:lang w:val="en-US"/>
              </w:rPr>
              <w:t>2663102100957</w:t>
            </w:r>
          </w:p>
        </w:tc>
        <w:tc>
          <w:tcPr>
            <w:tcW w:w="4252" w:type="dxa"/>
            <w:gridSpan w:val="3"/>
            <w:tcBorders>
              <w:top w:val="nil"/>
              <w:bottom w:val="single" w:sz="2" w:space="0" w:color="auto"/>
            </w:tcBorders>
          </w:tcPr>
          <w:p w14:paraId="00BAD69B" w14:textId="77777777" w:rsidR="00F05CA5" w:rsidRDefault="00F05CA5" w:rsidP="00FC3298">
            <w:pPr>
              <w:rPr>
                <w:lang w:val="en-US"/>
              </w:rPr>
            </w:pPr>
            <w:r>
              <w:rPr>
                <w:lang w:val="en-US"/>
              </w:rPr>
              <w:t>Beton de ciment  clasa B15/M200</w:t>
            </w:r>
          </w:p>
        </w:tc>
        <w:tc>
          <w:tcPr>
            <w:tcW w:w="993" w:type="dxa"/>
            <w:gridSpan w:val="2"/>
            <w:tcBorders>
              <w:top w:val="nil"/>
              <w:bottom w:val="single" w:sz="2" w:space="0" w:color="auto"/>
            </w:tcBorders>
          </w:tcPr>
          <w:p w14:paraId="1AC7B561"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7A85FF23" w14:textId="77777777" w:rsidR="00F05CA5" w:rsidRDefault="00F05CA5" w:rsidP="00FC3298">
            <w:pPr>
              <w:rPr>
                <w:lang w:val="en-US"/>
              </w:rPr>
            </w:pPr>
            <w:r>
              <w:rPr>
                <w:lang w:val="en-US"/>
              </w:rPr>
              <w:t>1,887</w:t>
            </w:r>
          </w:p>
        </w:tc>
      </w:tr>
      <w:tr w:rsidR="00F05CA5" w14:paraId="1937A51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D4F4BF" w14:textId="77777777" w:rsidR="00F05CA5" w:rsidRDefault="00F05CA5" w:rsidP="00FC3298">
            <w:pPr>
              <w:rPr>
                <w:lang w:val="en-US"/>
              </w:rPr>
            </w:pPr>
          </w:p>
        </w:tc>
        <w:tc>
          <w:tcPr>
            <w:tcW w:w="1276" w:type="dxa"/>
            <w:gridSpan w:val="2"/>
            <w:tcBorders>
              <w:top w:val="nil"/>
              <w:bottom w:val="single" w:sz="2" w:space="0" w:color="auto"/>
            </w:tcBorders>
            <w:vAlign w:val="center"/>
          </w:tcPr>
          <w:p w14:paraId="78BDEA0C" w14:textId="77777777" w:rsidR="00F05CA5" w:rsidRDefault="00F05CA5" w:rsidP="00FC3298">
            <w:pPr>
              <w:jc w:val="center"/>
              <w:rPr>
                <w:sz w:val="16"/>
                <w:szCs w:val="16"/>
                <w:lang w:val="en-US"/>
              </w:rPr>
            </w:pPr>
            <w:r>
              <w:rPr>
                <w:sz w:val="16"/>
                <w:szCs w:val="16"/>
                <w:lang w:val="en-US"/>
              </w:rPr>
              <w:t>2010102915572</w:t>
            </w:r>
          </w:p>
        </w:tc>
        <w:tc>
          <w:tcPr>
            <w:tcW w:w="4252" w:type="dxa"/>
            <w:gridSpan w:val="3"/>
            <w:tcBorders>
              <w:top w:val="nil"/>
              <w:bottom w:val="single" w:sz="2" w:space="0" w:color="auto"/>
            </w:tcBorders>
          </w:tcPr>
          <w:p w14:paraId="28C8CF92" w14:textId="77777777" w:rsidR="00F05CA5" w:rsidRDefault="00F05CA5" w:rsidP="00FC3298">
            <w:pPr>
              <w:rPr>
                <w:lang w:val="en-US"/>
              </w:rPr>
            </w:pPr>
            <w:r>
              <w:rPr>
                <w:lang w:val="en-US"/>
              </w:rPr>
              <w:t>Cofraje din scindura 40 mm grosime</w:t>
            </w:r>
          </w:p>
        </w:tc>
        <w:tc>
          <w:tcPr>
            <w:tcW w:w="993" w:type="dxa"/>
            <w:gridSpan w:val="2"/>
            <w:tcBorders>
              <w:top w:val="nil"/>
              <w:bottom w:val="single" w:sz="2" w:space="0" w:color="auto"/>
            </w:tcBorders>
          </w:tcPr>
          <w:p w14:paraId="3ACFDC58" w14:textId="77777777" w:rsidR="00F05CA5" w:rsidRDefault="00F05CA5" w:rsidP="00FC3298">
            <w:pPr>
              <w:rPr>
                <w:lang w:val="en-US"/>
              </w:rPr>
            </w:pPr>
            <w:r>
              <w:rPr>
                <w:lang w:val="en-US"/>
              </w:rPr>
              <w:t>m2</w:t>
            </w:r>
          </w:p>
        </w:tc>
        <w:tc>
          <w:tcPr>
            <w:tcW w:w="1559" w:type="dxa"/>
            <w:gridSpan w:val="2"/>
            <w:tcBorders>
              <w:top w:val="nil"/>
              <w:bottom w:val="single" w:sz="2" w:space="0" w:color="auto"/>
            </w:tcBorders>
          </w:tcPr>
          <w:p w14:paraId="534500AC" w14:textId="77777777" w:rsidR="00F05CA5" w:rsidRDefault="00F05CA5" w:rsidP="00FC3298">
            <w:pPr>
              <w:rPr>
                <w:lang w:val="en-US"/>
              </w:rPr>
            </w:pPr>
            <w:r>
              <w:rPr>
                <w:lang w:val="en-US"/>
              </w:rPr>
              <w:t>0,598</w:t>
            </w:r>
          </w:p>
        </w:tc>
      </w:tr>
      <w:tr w:rsidR="00F05CA5" w14:paraId="0C46A28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C6598D" w14:textId="77777777" w:rsidR="00F05CA5" w:rsidRDefault="00F05CA5" w:rsidP="00FC3298">
            <w:pPr>
              <w:rPr>
                <w:lang w:val="en-US"/>
              </w:rPr>
            </w:pPr>
          </w:p>
        </w:tc>
        <w:tc>
          <w:tcPr>
            <w:tcW w:w="1276" w:type="dxa"/>
            <w:gridSpan w:val="2"/>
            <w:tcBorders>
              <w:top w:val="nil"/>
              <w:bottom w:val="single" w:sz="2" w:space="0" w:color="auto"/>
            </w:tcBorders>
            <w:vAlign w:val="center"/>
          </w:tcPr>
          <w:p w14:paraId="02662E0C" w14:textId="77777777" w:rsidR="00F05CA5" w:rsidRDefault="00F05CA5" w:rsidP="00FC3298">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14:paraId="25014233" w14:textId="77777777" w:rsidR="00F05CA5" w:rsidRDefault="00F05CA5" w:rsidP="00FC3298">
            <w:pPr>
              <w:rPr>
                <w:lang w:val="en-US"/>
              </w:rPr>
            </w:pPr>
            <w:r>
              <w:rPr>
                <w:lang w:val="en-US"/>
              </w:rPr>
              <w:t>Mortar -ciment M 50</w:t>
            </w:r>
          </w:p>
        </w:tc>
        <w:tc>
          <w:tcPr>
            <w:tcW w:w="993" w:type="dxa"/>
            <w:gridSpan w:val="2"/>
            <w:tcBorders>
              <w:top w:val="nil"/>
              <w:bottom w:val="single" w:sz="2" w:space="0" w:color="auto"/>
            </w:tcBorders>
          </w:tcPr>
          <w:p w14:paraId="3C556F14"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349326DC" w14:textId="77777777" w:rsidR="00F05CA5" w:rsidRDefault="00F05CA5" w:rsidP="00FC3298">
            <w:pPr>
              <w:rPr>
                <w:lang w:val="en-US"/>
              </w:rPr>
            </w:pPr>
            <w:r>
              <w:rPr>
                <w:lang w:val="en-US"/>
              </w:rPr>
              <w:t>0,354</w:t>
            </w:r>
          </w:p>
        </w:tc>
      </w:tr>
      <w:tr w:rsidR="00F05CA5" w14:paraId="6ED5D80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628BB" w14:textId="77777777" w:rsidR="00F05CA5" w:rsidRDefault="00F05CA5" w:rsidP="00FC3298">
            <w:pPr>
              <w:rPr>
                <w:lang w:val="en-US"/>
              </w:rPr>
            </w:pPr>
          </w:p>
        </w:tc>
        <w:tc>
          <w:tcPr>
            <w:tcW w:w="1276" w:type="dxa"/>
            <w:gridSpan w:val="2"/>
            <w:tcBorders>
              <w:top w:val="nil"/>
              <w:bottom w:val="single" w:sz="2" w:space="0" w:color="auto"/>
            </w:tcBorders>
            <w:vAlign w:val="center"/>
          </w:tcPr>
          <w:p w14:paraId="0EE541F0" w14:textId="77777777" w:rsidR="00F05CA5" w:rsidRDefault="00F05CA5"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0C1F49EA" w14:textId="77777777" w:rsidR="00F05CA5" w:rsidRDefault="00F05CA5" w:rsidP="00FC3298">
            <w:pPr>
              <w:rPr>
                <w:lang w:val="en-US"/>
              </w:rPr>
            </w:pPr>
            <w:r>
              <w:rPr>
                <w:lang w:val="en-US"/>
              </w:rPr>
              <w:t>Nisip sortat nespalat de riu si lacuri 0,0-7,0 mm</w:t>
            </w:r>
          </w:p>
        </w:tc>
        <w:tc>
          <w:tcPr>
            <w:tcW w:w="993" w:type="dxa"/>
            <w:gridSpan w:val="2"/>
            <w:tcBorders>
              <w:top w:val="nil"/>
              <w:bottom w:val="single" w:sz="2" w:space="0" w:color="auto"/>
            </w:tcBorders>
          </w:tcPr>
          <w:p w14:paraId="2763528D"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2862BC12" w14:textId="77777777" w:rsidR="00F05CA5" w:rsidRDefault="00F05CA5" w:rsidP="00FC3298">
            <w:pPr>
              <w:rPr>
                <w:lang w:val="en-US"/>
              </w:rPr>
            </w:pPr>
            <w:r>
              <w:rPr>
                <w:lang w:val="en-US"/>
              </w:rPr>
              <w:t>0,736</w:t>
            </w:r>
          </w:p>
        </w:tc>
      </w:tr>
      <w:tr w:rsidR="00F05CA5" w14:paraId="1422105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CC738F" w14:textId="77777777" w:rsidR="00F05CA5" w:rsidRDefault="00F05CA5" w:rsidP="00FC3298">
            <w:pPr>
              <w:rPr>
                <w:lang w:val="en-US"/>
              </w:rPr>
            </w:pPr>
          </w:p>
        </w:tc>
        <w:tc>
          <w:tcPr>
            <w:tcW w:w="1276" w:type="dxa"/>
            <w:gridSpan w:val="2"/>
            <w:tcBorders>
              <w:top w:val="nil"/>
              <w:bottom w:val="single" w:sz="2" w:space="0" w:color="auto"/>
            </w:tcBorders>
            <w:vAlign w:val="center"/>
          </w:tcPr>
          <w:p w14:paraId="6A79FCA7" w14:textId="77777777" w:rsidR="00F05CA5" w:rsidRDefault="00F05CA5" w:rsidP="00FC3298">
            <w:pPr>
              <w:jc w:val="center"/>
              <w:rPr>
                <w:sz w:val="16"/>
                <w:szCs w:val="16"/>
                <w:lang w:val="en-US"/>
              </w:rPr>
            </w:pPr>
            <w:r>
              <w:rPr>
                <w:sz w:val="16"/>
                <w:szCs w:val="16"/>
                <w:lang w:val="en-US"/>
              </w:rPr>
              <w:t>26511221004022</w:t>
            </w:r>
          </w:p>
        </w:tc>
        <w:tc>
          <w:tcPr>
            <w:tcW w:w="4252" w:type="dxa"/>
            <w:gridSpan w:val="3"/>
            <w:tcBorders>
              <w:top w:val="nil"/>
              <w:bottom w:val="single" w:sz="2" w:space="0" w:color="auto"/>
            </w:tcBorders>
          </w:tcPr>
          <w:p w14:paraId="64DE8C59" w14:textId="77777777" w:rsidR="00F05CA5" w:rsidRDefault="00F05CA5" w:rsidP="00FC3298">
            <w:pPr>
              <w:rPr>
                <w:lang w:val="en-US"/>
              </w:rPr>
            </w:pPr>
            <w:r>
              <w:rPr>
                <w:lang w:val="en-US"/>
              </w:rPr>
              <w:t xml:space="preserve">Ciment M-400 </w:t>
            </w:r>
          </w:p>
        </w:tc>
        <w:tc>
          <w:tcPr>
            <w:tcW w:w="993" w:type="dxa"/>
            <w:gridSpan w:val="2"/>
            <w:tcBorders>
              <w:top w:val="nil"/>
              <w:bottom w:val="single" w:sz="2" w:space="0" w:color="auto"/>
            </w:tcBorders>
          </w:tcPr>
          <w:p w14:paraId="48BB31EF"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5077847A" w14:textId="77777777" w:rsidR="00F05CA5" w:rsidRDefault="00F05CA5" w:rsidP="00FC3298">
            <w:pPr>
              <w:rPr>
                <w:lang w:val="en-US"/>
              </w:rPr>
            </w:pPr>
            <w:r>
              <w:rPr>
                <w:lang w:val="en-US"/>
              </w:rPr>
              <w:t>3,682</w:t>
            </w:r>
          </w:p>
        </w:tc>
      </w:tr>
      <w:tr w:rsidR="00F05CA5" w14:paraId="076F467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D8BEA7" w14:textId="77777777" w:rsidR="00F05CA5" w:rsidRDefault="00F05CA5" w:rsidP="00FC3298">
            <w:pPr>
              <w:rPr>
                <w:lang w:val="en-US"/>
              </w:rPr>
            </w:pPr>
          </w:p>
        </w:tc>
        <w:tc>
          <w:tcPr>
            <w:tcW w:w="1276" w:type="dxa"/>
            <w:gridSpan w:val="2"/>
            <w:tcBorders>
              <w:top w:val="nil"/>
              <w:bottom w:val="single" w:sz="2" w:space="0" w:color="auto"/>
            </w:tcBorders>
            <w:vAlign w:val="center"/>
          </w:tcPr>
          <w:p w14:paraId="0B16F499" w14:textId="77777777" w:rsidR="00F05CA5" w:rsidRDefault="00F05CA5" w:rsidP="00FC3298">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14:paraId="0AB242AA" w14:textId="77777777" w:rsidR="00F05CA5" w:rsidRDefault="00F05CA5" w:rsidP="00FC3298">
            <w:pPr>
              <w:rPr>
                <w:lang w:val="en-US"/>
              </w:rPr>
            </w:pPr>
            <w:r>
              <w:rPr>
                <w:lang w:val="en-US"/>
              </w:rPr>
              <w:t>Automacara 5 tf</w:t>
            </w:r>
          </w:p>
        </w:tc>
        <w:tc>
          <w:tcPr>
            <w:tcW w:w="993" w:type="dxa"/>
            <w:gridSpan w:val="2"/>
            <w:tcBorders>
              <w:top w:val="nil"/>
              <w:bottom w:val="single" w:sz="2" w:space="0" w:color="auto"/>
            </w:tcBorders>
          </w:tcPr>
          <w:p w14:paraId="73B42642"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12C9C26" w14:textId="77777777" w:rsidR="00F05CA5" w:rsidRDefault="00F05CA5" w:rsidP="00FC3298">
            <w:pPr>
              <w:rPr>
                <w:lang w:val="en-US"/>
              </w:rPr>
            </w:pPr>
            <w:r>
              <w:rPr>
                <w:lang w:val="en-US"/>
              </w:rPr>
              <w:t>8,637</w:t>
            </w:r>
          </w:p>
        </w:tc>
      </w:tr>
      <w:tr w:rsidR="00F05CA5" w:rsidRPr="00EB582C" w14:paraId="15DB67B8" w14:textId="77777777" w:rsidTr="00FC3298">
        <w:trPr>
          <w:trHeight w:val="340"/>
        </w:trPr>
        <w:tc>
          <w:tcPr>
            <w:tcW w:w="709" w:type="dxa"/>
            <w:tcBorders>
              <w:top w:val="nil"/>
              <w:left w:val="single" w:sz="6" w:space="0" w:color="auto"/>
              <w:bottom w:val="nil"/>
              <w:right w:val="nil"/>
            </w:tcBorders>
          </w:tcPr>
          <w:p w14:paraId="52EFAD02"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FCCF4C6"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4D741F9"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10AB277"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26D643C"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9AB25F1" w14:textId="77777777" w:rsidR="00F05CA5" w:rsidRPr="00EB582C" w:rsidRDefault="00F05CA5" w:rsidP="00FC3298">
            <w:pPr>
              <w:rPr>
                <w:lang w:val="en-US"/>
              </w:rPr>
            </w:pPr>
          </w:p>
        </w:tc>
      </w:tr>
      <w:tr w:rsidR="00F05CA5" w14:paraId="5F3C8E80"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26B72B" w14:textId="77777777" w:rsidR="00F05CA5" w:rsidRDefault="00F05CA5" w:rsidP="00FC3298">
            <w:pPr>
              <w:rPr>
                <w:lang w:val="en-US"/>
              </w:rPr>
            </w:pPr>
            <w:r>
              <w:rPr>
                <w:lang w:val="en-US"/>
              </w:rPr>
              <w:t>30</w:t>
            </w:r>
          </w:p>
        </w:tc>
        <w:tc>
          <w:tcPr>
            <w:tcW w:w="1276" w:type="dxa"/>
            <w:gridSpan w:val="2"/>
            <w:tcBorders>
              <w:top w:val="single" w:sz="4" w:space="0" w:color="auto"/>
              <w:bottom w:val="single" w:sz="4" w:space="0" w:color="auto"/>
            </w:tcBorders>
          </w:tcPr>
          <w:p w14:paraId="714D9E5F" w14:textId="77777777" w:rsidR="00F05CA5" w:rsidRDefault="00F05CA5" w:rsidP="00FC3298">
            <w:pPr>
              <w:rPr>
                <w:lang w:val="en-US"/>
              </w:rPr>
            </w:pPr>
            <w:r>
              <w:rPr>
                <w:lang w:val="en-US"/>
              </w:rPr>
              <w:t>AcE13A1</w:t>
            </w:r>
          </w:p>
          <w:p w14:paraId="49C193BA"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224D321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Placi prefabricate pentru camine de vizitare CTD-10</w:t>
            </w:r>
            <w:r>
              <w:rPr>
                <w:rFonts w:ascii="Times New Roman CYR" w:hAnsi="Times New Roman CYR" w:cs="Times New Roman CYR"/>
                <w:sz w:val="16"/>
                <w:szCs w:val="16"/>
                <w:lang w:val="en-US"/>
              </w:rPr>
              <w:t xml:space="preserve"> </w:t>
            </w:r>
          </w:p>
          <w:p w14:paraId="06878F4D"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9912284" w14:textId="77777777" w:rsidR="00F05CA5" w:rsidRDefault="00F05CA5" w:rsidP="00FC3298">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14:paraId="6FE5D580" w14:textId="77777777" w:rsidR="00F05CA5" w:rsidRDefault="00F05CA5" w:rsidP="00FC3298">
            <w:pPr>
              <w:jc w:val="center"/>
              <w:rPr>
                <w:lang w:val="en-US"/>
              </w:rPr>
            </w:pPr>
            <w:r>
              <w:rPr>
                <w:lang w:val="en-US"/>
              </w:rPr>
              <w:t>7,000</w:t>
            </w:r>
          </w:p>
        </w:tc>
      </w:tr>
      <w:tr w:rsidR="00F05CA5" w14:paraId="5D1D914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3C035" w14:textId="77777777" w:rsidR="00F05CA5" w:rsidRDefault="00F05CA5" w:rsidP="00FC3298">
            <w:pPr>
              <w:rPr>
                <w:lang w:val="en-US"/>
              </w:rPr>
            </w:pPr>
          </w:p>
        </w:tc>
        <w:tc>
          <w:tcPr>
            <w:tcW w:w="1276" w:type="dxa"/>
            <w:gridSpan w:val="2"/>
            <w:tcBorders>
              <w:top w:val="nil"/>
              <w:bottom w:val="single" w:sz="2" w:space="0" w:color="auto"/>
            </w:tcBorders>
            <w:vAlign w:val="center"/>
          </w:tcPr>
          <w:p w14:paraId="296186D3" w14:textId="77777777" w:rsidR="00F05CA5" w:rsidRDefault="00F05CA5" w:rsidP="00FC3298">
            <w:pPr>
              <w:jc w:val="center"/>
              <w:rPr>
                <w:sz w:val="16"/>
                <w:szCs w:val="16"/>
                <w:lang w:val="en-US"/>
              </w:rPr>
            </w:pPr>
            <w:r>
              <w:rPr>
                <w:sz w:val="16"/>
                <w:szCs w:val="16"/>
                <w:lang w:val="en-US"/>
              </w:rPr>
              <w:t>26611264331010</w:t>
            </w:r>
          </w:p>
        </w:tc>
        <w:tc>
          <w:tcPr>
            <w:tcW w:w="4252" w:type="dxa"/>
            <w:gridSpan w:val="3"/>
            <w:tcBorders>
              <w:top w:val="nil"/>
              <w:bottom w:val="single" w:sz="2" w:space="0" w:color="auto"/>
            </w:tcBorders>
          </w:tcPr>
          <w:p w14:paraId="1D7E10C4" w14:textId="77777777" w:rsidR="00F05CA5" w:rsidRDefault="00F05CA5" w:rsidP="00FC3298">
            <w:pPr>
              <w:rPr>
                <w:lang w:val="en-US"/>
              </w:rPr>
            </w:pPr>
            <w:r>
              <w:rPr>
                <w:lang w:val="en-US"/>
              </w:rPr>
              <w:t>CTD-10 (0,18 m3)</w:t>
            </w:r>
          </w:p>
        </w:tc>
        <w:tc>
          <w:tcPr>
            <w:tcW w:w="993" w:type="dxa"/>
            <w:gridSpan w:val="2"/>
            <w:tcBorders>
              <w:top w:val="nil"/>
              <w:bottom w:val="single" w:sz="2" w:space="0" w:color="auto"/>
            </w:tcBorders>
          </w:tcPr>
          <w:p w14:paraId="0855E6F4"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6289D782" w14:textId="77777777" w:rsidR="00F05CA5" w:rsidRDefault="00F05CA5" w:rsidP="00FC3298">
            <w:pPr>
              <w:rPr>
                <w:lang w:val="en-US"/>
              </w:rPr>
            </w:pPr>
            <w:r>
              <w:rPr>
                <w:lang w:val="en-US"/>
              </w:rPr>
              <w:t>7,000</w:t>
            </w:r>
          </w:p>
        </w:tc>
      </w:tr>
      <w:tr w:rsidR="00F05CA5" w:rsidRPr="00EB582C" w14:paraId="3BDC2B03" w14:textId="77777777" w:rsidTr="00FC3298">
        <w:trPr>
          <w:trHeight w:val="340"/>
        </w:trPr>
        <w:tc>
          <w:tcPr>
            <w:tcW w:w="709" w:type="dxa"/>
            <w:tcBorders>
              <w:top w:val="nil"/>
              <w:left w:val="single" w:sz="6" w:space="0" w:color="auto"/>
              <w:bottom w:val="nil"/>
              <w:right w:val="nil"/>
            </w:tcBorders>
          </w:tcPr>
          <w:p w14:paraId="525A748E"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33654C8"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65F7DC3"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868541F"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56FD82A"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EC4B838" w14:textId="77777777" w:rsidR="00F05CA5" w:rsidRPr="00EB582C" w:rsidRDefault="00F05CA5" w:rsidP="00FC3298">
            <w:pPr>
              <w:rPr>
                <w:lang w:val="en-US"/>
              </w:rPr>
            </w:pPr>
          </w:p>
        </w:tc>
      </w:tr>
      <w:tr w:rsidR="00F05CA5" w14:paraId="2264EBEE"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6AF6CC" w14:textId="77777777" w:rsidR="00F05CA5" w:rsidRDefault="00F05CA5" w:rsidP="00FC3298">
            <w:pPr>
              <w:rPr>
                <w:lang w:val="en-US"/>
              </w:rPr>
            </w:pPr>
            <w:r>
              <w:rPr>
                <w:lang w:val="en-US"/>
              </w:rPr>
              <w:t>31</w:t>
            </w:r>
          </w:p>
        </w:tc>
        <w:tc>
          <w:tcPr>
            <w:tcW w:w="1276" w:type="dxa"/>
            <w:gridSpan w:val="2"/>
            <w:tcBorders>
              <w:top w:val="single" w:sz="4" w:space="0" w:color="auto"/>
              <w:bottom w:val="single" w:sz="4" w:space="0" w:color="auto"/>
            </w:tcBorders>
          </w:tcPr>
          <w:p w14:paraId="0A8AA862" w14:textId="77777777" w:rsidR="00F05CA5" w:rsidRDefault="00F05CA5" w:rsidP="00FC3298">
            <w:pPr>
              <w:rPr>
                <w:lang w:val="en-US"/>
              </w:rPr>
            </w:pPr>
            <w:r>
              <w:rPr>
                <w:lang w:val="en-US"/>
              </w:rPr>
              <w:t>AcE13A1</w:t>
            </w:r>
          </w:p>
          <w:p w14:paraId="046A7AE4"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3F934A7"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prefabricat pentru camine de vizitare CT-10-6</w:t>
            </w:r>
            <w:r>
              <w:rPr>
                <w:rFonts w:ascii="Times New Roman CYR" w:hAnsi="Times New Roman CYR" w:cs="Times New Roman CYR"/>
                <w:sz w:val="16"/>
                <w:szCs w:val="16"/>
                <w:lang w:val="en-US"/>
              </w:rPr>
              <w:t xml:space="preserve"> </w:t>
            </w:r>
          </w:p>
          <w:p w14:paraId="0A65AA83"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94B0DC5"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F5C48E2" w14:textId="77777777" w:rsidR="00F05CA5" w:rsidRDefault="00F05CA5" w:rsidP="00FC3298">
            <w:pPr>
              <w:jc w:val="center"/>
              <w:rPr>
                <w:lang w:val="en-US"/>
              </w:rPr>
            </w:pPr>
            <w:r>
              <w:rPr>
                <w:lang w:val="en-US"/>
              </w:rPr>
              <w:t>10,000</w:t>
            </w:r>
          </w:p>
        </w:tc>
      </w:tr>
      <w:tr w:rsidR="00F05CA5" w14:paraId="4ECDCFA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BDD89" w14:textId="77777777" w:rsidR="00F05CA5" w:rsidRDefault="00F05CA5" w:rsidP="00FC3298">
            <w:pPr>
              <w:rPr>
                <w:lang w:val="en-US"/>
              </w:rPr>
            </w:pPr>
          </w:p>
        </w:tc>
        <w:tc>
          <w:tcPr>
            <w:tcW w:w="1276" w:type="dxa"/>
            <w:gridSpan w:val="2"/>
            <w:tcBorders>
              <w:top w:val="nil"/>
              <w:bottom w:val="single" w:sz="2" w:space="0" w:color="auto"/>
            </w:tcBorders>
            <w:vAlign w:val="center"/>
          </w:tcPr>
          <w:p w14:paraId="062E7C9B" w14:textId="77777777" w:rsidR="00F05CA5" w:rsidRDefault="00F05CA5" w:rsidP="00FC3298">
            <w:pPr>
              <w:jc w:val="center"/>
              <w:rPr>
                <w:sz w:val="16"/>
                <w:szCs w:val="16"/>
                <w:lang w:val="en-US"/>
              </w:rPr>
            </w:pPr>
            <w:r>
              <w:rPr>
                <w:sz w:val="16"/>
                <w:szCs w:val="16"/>
                <w:lang w:val="en-US"/>
              </w:rPr>
              <w:t>266112643300122</w:t>
            </w:r>
          </w:p>
        </w:tc>
        <w:tc>
          <w:tcPr>
            <w:tcW w:w="4252" w:type="dxa"/>
            <w:gridSpan w:val="3"/>
            <w:tcBorders>
              <w:top w:val="nil"/>
              <w:bottom w:val="single" w:sz="2" w:space="0" w:color="auto"/>
            </w:tcBorders>
          </w:tcPr>
          <w:p w14:paraId="406F03C0" w14:textId="77777777" w:rsidR="00F05CA5" w:rsidRDefault="00F05CA5" w:rsidP="00FC3298">
            <w:pPr>
              <w:rPr>
                <w:lang w:val="en-US"/>
              </w:rPr>
            </w:pPr>
            <w:r>
              <w:rPr>
                <w:lang w:val="en-US"/>
              </w:rPr>
              <w:t>CT-10-6 (0,16 m3)</w:t>
            </w:r>
          </w:p>
        </w:tc>
        <w:tc>
          <w:tcPr>
            <w:tcW w:w="993" w:type="dxa"/>
            <w:gridSpan w:val="2"/>
            <w:tcBorders>
              <w:top w:val="nil"/>
              <w:bottom w:val="single" w:sz="2" w:space="0" w:color="auto"/>
            </w:tcBorders>
          </w:tcPr>
          <w:p w14:paraId="7DEFB47D"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6FEC1425" w14:textId="77777777" w:rsidR="00F05CA5" w:rsidRDefault="00F05CA5" w:rsidP="00FC3298">
            <w:pPr>
              <w:rPr>
                <w:lang w:val="en-US"/>
              </w:rPr>
            </w:pPr>
            <w:r>
              <w:rPr>
                <w:lang w:val="en-US"/>
              </w:rPr>
              <w:t>10,000</w:t>
            </w:r>
          </w:p>
        </w:tc>
      </w:tr>
      <w:tr w:rsidR="00F05CA5" w:rsidRPr="00EB582C" w14:paraId="0E7AE119" w14:textId="77777777" w:rsidTr="00FC3298">
        <w:trPr>
          <w:trHeight w:val="340"/>
        </w:trPr>
        <w:tc>
          <w:tcPr>
            <w:tcW w:w="709" w:type="dxa"/>
            <w:tcBorders>
              <w:top w:val="nil"/>
              <w:left w:val="single" w:sz="6" w:space="0" w:color="auto"/>
              <w:bottom w:val="nil"/>
              <w:right w:val="nil"/>
            </w:tcBorders>
          </w:tcPr>
          <w:p w14:paraId="48A3BEB0"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CD7464B"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79B09BB6"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752879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4293422"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BC1A244" w14:textId="77777777" w:rsidR="00F05CA5" w:rsidRPr="00EB582C" w:rsidRDefault="00F05CA5" w:rsidP="00FC3298">
            <w:pPr>
              <w:rPr>
                <w:lang w:val="en-US"/>
              </w:rPr>
            </w:pPr>
          </w:p>
        </w:tc>
      </w:tr>
      <w:tr w:rsidR="00F05CA5" w14:paraId="2617CD59"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1A401F" w14:textId="77777777" w:rsidR="00F05CA5" w:rsidRDefault="00F05CA5" w:rsidP="00FC3298">
            <w:pPr>
              <w:rPr>
                <w:lang w:val="en-US"/>
              </w:rPr>
            </w:pPr>
            <w:r>
              <w:rPr>
                <w:lang w:val="en-US"/>
              </w:rPr>
              <w:t>32</w:t>
            </w:r>
          </w:p>
        </w:tc>
        <w:tc>
          <w:tcPr>
            <w:tcW w:w="1276" w:type="dxa"/>
            <w:gridSpan w:val="2"/>
            <w:tcBorders>
              <w:top w:val="single" w:sz="4" w:space="0" w:color="auto"/>
              <w:bottom w:val="single" w:sz="4" w:space="0" w:color="auto"/>
            </w:tcBorders>
          </w:tcPr>
          <w:p w14:paraId="591A960A" w14:textId="77777777" w:rsidR="00F05CA5" w:rsidRDefault="00F05CA5" w:rsidP="00FC3298">
            <w:pPr>
              <w:rPr>
                <w:lang w:val="en-US"/>
              </w:rPr>
            </w:pPr>
            <w:r>
              <w:rPr>
                <w:lang w:val="en-US"/>
              </w:rPr>
              <w:t>AcE13A1</w:t>
            </w:r>
          </w:p>
          <w:p w14:paraId="6BFAE0FC"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2961E35"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prefabricat pentru camine de vizitare CT-10-9</w:t>
            </w:r>
            <w:r>
              <w:rPr>
                <w:rFonts w:ascii="Times New Roman CYR" w:hAnsi="Times New Roman CYR" w:cs="Times New Roman CYR"/>
                <w:sz w:val="16"/>
                <w:szCs w:val="16"/>
                <w:lang w:val="en-US"/>
              </w:rPr>
              <w:t xml:space="preserve"> </w:t>
            </w:r>
          </w:p>
          <w:p w14:paraId="2411981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203A296"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081293C" w14:textId="77777777" w:rsidR="00F05CA5" w:rsidRDefault="00F05CA5" w:rsidP="00FC3298">
            <w:pPr>
              <w:jc w:val="center"/>
              <w:rPr>
                <w:lang w:val="en-US"/>
              </w:rPr>
            </w:pPr>
            <w:r>
              <w:rPr>
                <w:lang w:val="en-US"/>
              </w:rPr>
              <w:t>2,000</w:t>
            </w:r>
          </w:p>
        </w:tc>
      </w:tr>
      <w:tr w:rsidR="00F05CA5" w14:paraId="60962C9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D8E32" w14:textId="77777777" w:rsidR="00F05CA5" w:rsidRDefault="00F05CA5" w:rsidP="00FC3298">
            <w:pPr>
              <w:rPr>
                <w:lang w:val="en-US"/>
              </w:rPr>
            </w:pPr>
          </w:p>
        </w:tc>
        <w:tc>
          <w:tcPr>
            <w:tcW w:w="1276" w:type="dxa"/>
            <w:gridSpan w:val="2"/>
            <w:tcBorders>
              <w:top w:val="nil"/>
              <w:bottom w:val="single" w:sz="2" w:space="0" w:color="auto"/>
            </w:tcBorders>
            <w:vAlign w:val="center"/>
          </w:tcPr>
          <w:p w14:paraId="40B4FD37" w14:textId="77777777" w:rsidR="00F05CA5" w:rsidRDefault="00F05CA5" w:rsidP="00FC3298">
            <w:pPr>
              <w:jc w:val="center"/>
              <w:rPr>
                <w:sz w:val="16"/>
                <w:szCs w:val="16"/>
                <w:lang w:val="en-US"/>
              </w:rPr>
            </w:pPr>
            <w:r>
              <w:rPr>
                <w:sz w:val="16"/>
                <w:szCs w:val="16"/>
                <w:lang w:val="en-US"/>
              </w:rPr>
              <w:t>266112643310113</w:t>
            </w:r>
          </w:p>
        </w:tc>
        <w:tc>
          <w:tcPr>
            <w:tcW w:w="4252" w:type="dxa"/>
            <w:gridSpan w:val="3"/>
            <w:tcBorders>
              <w:top w:val="nil"/>
              <w:bottom w:val="single" w:sz="2" w:space="0" w:color="auto"/>
            </w:tcBorders>
          </w:tcPr>
          <w:p w14:paraId="7A62F3EE" w14:textId="77777777" w:rsidR="00F05CA5" w:rsidRDefault="00F05CA5" w:rsidP="00FC3298">
            <w:pPr>
              <w:rPr>
                <w:lang w:val="en-US"/>
              </w:rPr>
            </w:pPr>
            <w:r>
              <w:rPr>
                <w:lang w:val="en-US"/>
              </w:rPr>
              <w:t>CT-10-9 (0,24 m3)</w:t>
            </w:r>
          </w:p>
        </w:tc>
        <w:tc>
          <w:tcPr>
            <w:tcW w:w="993" w:type="dxa"/>
            <w:gridSpan w:val="2"/>
            <w:tcBorders>
              <w:top w:val="nil"/>
              <w:bottom w:val="single" w:sz="2" w:space="0" w:color="auto"/>
            </w:tcBorders>
          </w:tcPr>
          <w:p w14:paraId="4134E035"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248A16B7" w14:textId="77777777" w:rsidR="00F05CA5" w:rsidRDefault="00F05CA5" w:rsidP="00FC3298">
            <w:pPr>
              <w:rPr>
                <w:lang w:val="en-US"/>
              </w:rPr>
            </w:pPr>
            <w:r>
              <w:rPr>
                <w:lang w:val="en-US"/>
              </w:rPr>
              <w:t>2,000</w:t>
            </w:r>
          </w:p>
        </w:tc>
      </w:tr>
      <w:tr w:rsidR="00F05CA5" w:rsidRPr="00EB582C" w14:paraId="7DEFF581" w14:textId="77777777" w:rsidTr="00FC3298">
        <w:trPr>
          <w:trHeight w:val="340"/>
        </w:trPr>
        <w:tc>
          <w:tcPr>
            <w:tcW w:w="709" w:type="dxa"/>
            <w:tcBorders>
              <w:top w:val="nil"/>
              <w:left w:val="single" w:sz="6" w:space="0" w:color="auto"/>
              <w:bottom w:val="nil"/>
              <w:right w:val="nil"/>
            </w:tcBorders>
          </w:tcPr>
          <w:p w14:paraId="7C389874"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23D9BEB"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09350ED"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E9463A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3DC09394"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FEA634B" w14:textId="77777777" w:rsidR="00F05CA5" w:rsidRPr="00EB582C" w:rsidRDefault="00F05CA5" w:rsidP="00FC3298">
            <w:pPr>
              <w:rPr>
                <w:lang w:val="en-US"/>
              </w:rPr>
            </w:pPr>
          </w:p>
        </w:tc>
      </w:tr>
      <w:tr w:rsidR="00F05CA5" w14:paraId="451585CA"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AA5E14" w14:textId="77777777" w:rsidR="00F05CA5" w:rsidRDefault="00F05CA5" w:rsidP="00FC3298">
            <w:pPr>
              <w:rPr>
                <w:lang w:val="en-US"/>
              </w:rPr>
            </w:pPr>
            <w:r>
              <w:rPr>
                <w:lang w:val="en-US"/>
              </w:rPr>
              <w:t>33</w:t>
            </w:r>
          </w:p>
        </w:tc>
        <w:tc>
          <w:tcPr>
            <w:tcW w:w="1276" w:type="dxa"/>
            <w:gridSpan w:val="2"/>
            <w:tcBorders>
              <w:top w:val="single" w:sz="4" w:space="0" w:color="auto"/>
              <w:bottom w:val="single" w:sz="4" w:space="0" w:color="auto"/>
            </w:tcBorders>
          </w:tcPr>
          <w:p w14:paraId="17E82E2A" w14:textId="77777777" w:rsidR="00F05CA5" w:rsidRDefault="00F05CA5" w:rsidP="00FC3298">
            <w:pPr>
              <w:rPr>
                <w:lang w:val="en-US"/>
              </w:rPr>
            </w:pPr>
            <w:r>
              <w:rPr>
                <w:lang w:val="en-US"/>
              </w:rPr>
              <w:t>AcE13A1</w:t>
            </w:r>
          </w:p>
          <w:p w14:paraId="413FAF57"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3366B4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Placi prefabricate pentru camine de vizitare CTP1-10-2</w:t>
            </w:r>
            <w:r>
              <w:rPr>
                <w:rFonts w:ascii="Times New Roman CYR" w:hAnsi="Times New Roman CYR" w:cs="Times New Roman CYR"/>
                <w:sz w:val="16"/>
                <w:szCs w:val="16"/>
                <w:lang w:val="en-US"/>
              </w:rPr>
              <w:t xml:space="preserve"> </w:t>
            </w:r>
          </w:p>
          <w:p w14:paraId="19BE785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B1C14AC"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F51ED9D" w14:textId="77777777" w:rsidR="00F05CA5" w:rsidRDefault="00F05CA5" w:rsidP="00FC3298">
            <w:pPr>
              <w:jc w:val="center"/>
              <w:rPr>
                <w:lang w:val="en-US"/>
              </w:rPr>
            </w:pPr>
            <w:r>
              <w:rPr>
                <w:lang w:val="en-US"/>
              </w:rPr>
              <w:t>7,000</w:t>
            </w:r>
          </w:p>
        </w:tc>
      </w:tr>
      <w:tr w:rsidR="00F05CA5" w14:paraId="213B077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A637B" w14:textId="77777777" w:rsidR="00F05CA5" w:rsidRDefault="00F05CA5" w:rsidP="00FC3298">
            <w:pPr>
              <w:rPr>
                <w:lang w:val="en-US"/>
              </w:rPr>
            </w:pPr>
          </w:p>
        </w:tc>
        <w:tc>
          <w:tcPr>
            <w:tcW w:w="1276" w:type="dxa"/>
            <w:gridSpan w:val="2"/>
            <w:tcBorders>
              <w:top w:val="nil"/>
              <w:bottom w:val="single" w:sz="2" w:space="0" w:color="auto"/>
            </w:tcBorders>
            <w:vAlign w:val="center"/>
          </w:tcPr>
          <w:p w14:paraId="3A87625D" w14:textId="77777777" w:rsidR="00F05CA5" w:rsidRDefault="00F05CA5" w:rsidP="00FC3298">
            <w:pPr>
              <w:jc w:val="center"/>
              <w:rPr>
                <w:sz w:val="16"/>
                <w:szCs w:val="16"/>
                <w:lang w:val="en-US"/>
              </w:rPr>
            </w:pPr>
            <w:r>
              <w:rPr>
                <w:sz w:val="16"/>
                <w:szCs w:val="16"/>
                <w:lang w:val="en-US"/>
              </w:rPr>
              <w:t>266112643310144</w:t>
            </w:r>
          </w:p>
        </w:tc>
        <w:tc>
          <w:tcPr>
            <w:tcW w:w="4252" w:type="dxa"/>
            <w:gridSpan w:val="3"/>
            <w:tcBorders>
              <w:top w:val="nil"/>
              <w:bottom w:val="single" w:sz="2" w:space="0" w:color="auto"/>
            </w:tcBorders>
          </w:tcPr>
          <w:p w14:paraId="76D56D36" w14:textId="77777777" w:rsidR="00F05CA5" w:rsidRDefault="00F05CA5" w:rsidP="00FC3298">
            <w:pPr>
              <w:rPr>
                <w:lang w:val="en-US"/>
              </w:rPr>
            </w:pPr>
            <w:r>
              <w:rPr>
                <w:lang w:val="en-US"/>
              </w:rPr>
              <w:t>CTP1-10-2 (0,10 m3)</w:t>
            </w:r>
          </w:p>
        </w:tc>
        <w:tc>
          <w:tcPr>
            <w:tcW w:w="993" w:type="dxa"/>
            <w:gridSpan w:val="2"/>
            <w:tcBorders>
              <w:top w:val="nil"/>
              <w:bottom w:val="single" w:sz="2" w:space="0" w:color="auto"/>
            </w:tcBorders>
          </w:tcPr>
          <w:p w14:paraId="74CBB23E"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4581D7A7" w14:textId="77777777" w:rsidR="00F05CA5" w:rsidRDefault="00F05CA5" w:rsidP="00FC3298">
            <w:pPr>
              <w:rPr>
                <w:lang w:val="en-US"/>
              </w:rPr>
            </w:pPr>
            <w:r>
              <w:rPr>
                <w:lang w:val="en-US"/>
              </w:rPr>
              <w:t>7,000</w:t>
            </w:r>
          </w:p>
        </w:tc>
      </w:tr>
      <w:tr w:rsidR="00F05CA5" w:rsidRPr="00EB582C" w14:paraId="4AD0EF23" w14:textId="77777777" w:rsidTr="00FC3298">
        <w:trPr>
          <w:trHeight w:val="340"/>
        </w:trPr>
        <w:tc>
          <w:tcPr>
            <w:tcW w:w="709" w:type="dxa"/>
            <w:tcBorders>
              <w:top w:val="nil"/>
              <w:left w:val="single" w:sz="6" w:space="0" w:color="auto"/>
              <w:bottom w:val="nil"/>
              <w:right w:val="nil"/>
            </w:tcBorders>
          </w:tcPr>
          <w:p w14:paraId="709B6734"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4D32E74"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4A9D5A9"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2766CBF"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4367F48"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09BDA0DD" w14:textId="77777777" w:rsidR="00F05CA5" w:rsidRPr="00EB582C" w:rsidRDefault="00F05CA5" w:rsidP="00FC3298">
            <w:pPr>
              <w:rPr>
                <w:lang w:val="en-US"/>
              </w:rPr>
            </w:pPr>
          </w:p>
        </w:tc>
      </w:tr>
      <w:tr w:rsidR="00F05CA5" w14:paraId="26742BB7"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72FC0A" w14:textId="77777777" w:rsidR="00F05CA5" w:rsidRDefault="00F05CA5" w:rsidP="00FC3298">
            <w:pPr>
              <w:rPr>
                <w:lang w:val="en-US"/>
              </w:rPr>
            </w:pPr>
            <w:r>
              <w:rPr>
                <w:lang w:val="en-US"/>
              </w:rPr>
              <w:t>34</w:t>
            </w:r>
          </w:p>
        </w:tc>
        <w:tc>
          <w:tcPr>
            <w:tcW w:w="1276" w:type="dxa"/>
            <w:gridSpan w:val="2"/>
            <w:tcBorders>
              <w:top w:val="single" w:sz="4" w:space="0" w:color="auto"/>
              <w:bottom w:val="single" w:sz="4" w:space="0" w:color="auto"/>
            </w:tcBorders>
          </w:tcPr>
          <w:p w14:paraId="723BDBCE" w14:textId="77777777" w:rsidR="00F05CA5" w:rsidRDefault="00F05CA5" w:rsidP="00FC3298">
            <w:pPr>
              <w:rPr>
                <w:lang w:val="en-US"/>
              </w:rPr>
            </w:pPr>
            <w:r>
              <w:rPr>
                <w:lang w:val="en-US"/>
              </w:rPr>
              <w:t>AcE13A1</w:t>
            </w:r>
          </w:p>
          <w:p w14:paraId="7D6C554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011B20F"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de reazem CTO-1</w:t>
            </w:r>
            <w:r>
              <w:rPr>
                <w:rFonts w:ascii="Times New Roman CYR" w:hAnsi="Times New Roman CYR" w:cs="Times New Roman CYR"/>
                <w:sz w:val="16"/>
                <w:szCs w:val="16"/>
                <w:lang w:val="en-US"/>
              </w:rPr>
              <w:t xml:space="preserve"> </w:t>
            </w:r>
          </w:p>
          <w:p w14:paraId="01E8B4C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76B18A5"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29D4530" w14:textId="77777777" w:rsidR="00F05CA5" w:rsidRDefault="00F05CA5" w:rsidP="00FC3298">
            <w:pPr>
              <w:jc w:val="center"/>
              <w:rPr>
                <w:lang w:val="en-US"/>
              </w:rPr>
            </w:pPr>
            <w:r>
              <w:rPr>
                <w:lang w:val="en-US"/>
              </w:rPr>
              <w:t>9,000</w:t>
            </w:r>
          </w:p>
        </w:tc>
      </w:tr>
      <w:tr w:rsidR="00F05CA5" w14:paraId="7045EEC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BDC6D3" w14:textId="77777777" w:rsidR="00F05CA5" w:rsidRDefault="00F05CA5" w:rsidP="00FC3298">
            <w:pPr>
              <w:rPr>
                <w:lang w:val="en-US"/>
              </w:rPr>
            </w:pPr>
          </w:p>
        </w:tc>
        <w:tc>
          <w:tcPr>
            <w:tcW w:w="1276" w:type="dxa"/>
            <w:gridSpan w:val="2"/>
            <w:tcBorders>
              <w:top w:val="nil"/>
              <w:bottom w:val="single" w:sz="2" w:space="0" w:color="auto"/>
            </w:tcBorders>
            <w:vAlign w:val="center"/>
          </w:tcPr>
          <w:p w14:paraId="78816118" w14:textId="77777777" w:rsidR="00F05CA5" w:rsidRDefault="00F05CA5" w:rsidP="00FC3298">
            <w:pPr>
              <w:jc w:val="center"/>
              <w:rPr>
                <w:sz w:val="16"/>
                <w:szCs w:val="16"/>
                <w:lang w:val="en-US"/>
              </w:rPr>
            </w:pPr>
            <w:r>
              <w:rPr>
                <w:sz w:val="16"/>
                <w:szCs w:val="16"/>
                <w:lang w:val="en-US"/>
              </w:rPr>
              <w:t>266112643309115</w:t>
            </w:r>
          </w:p>
        </w:tc>
        <w:tc>
          <w:tcPr>
            <w:tcW w:w="4252" w:type="dxa"/>
            <w:gridSpan w:val="3"/>
            <w:tcBorders>
              <w:top w:val="nil"/>
              <w:bottom w:val="single" w:sz="2" w:space="0" w:color="auto"/>
            </w:tcBorders>
          </w:tcPr>
          <w:p w14:paraId="1676CAC2" w14:textId="77777777" w:rsidR="00F05CA5" w:rsidRDefault="00F05CA5" w:rsidP="00FC3298">
            <w:pPr>
              <w:rPr>
                <w:lang w:val="en-US"/>
              </w:rPr>
            </w:pPr>
            <w:r>
              <w:rPr>
                <w:lang w:val="en-US"/>
              </w:rPr>
              <w:t>CTO-1 (0,02 m3)</w:t>
            </w:r>
          </w:p>
        </w:tc>
        <w:tc>
          <w:tcPr>
            <w:tcW w:w="993" w:type="dxa"/>
            <w:gridSpan w:val="2"/>
            <w:tcBorders>
              <w:top w:val="nil"/>
              <w:bottom w:val="single" w:sz="2" w:space="0" w:color="auto"/>
            </w:tcBorders>
          </w:tcPr>
          <w:p w14:paraId="664D43D3"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3D2FDD34" w14:textId="77777777" w:rsidR="00F05CA5" w:rsidRDefault="00F05CA5" w:rsidP="00FC3298">
            <w:pPr>
              <w:rPr>
                <w:lang w:val="en-US"/>
              </w:rPr>
            </w:pPr>
            <w:r>
              <w:rPr>
                <w:lang w:val="en-US"/>
              </w:rPr>
              <w:t>9,000</w:t>
            </w:r>
          </w:p>
        </w:tc>
      </w:tr>
      <w:tr w:rsidR="00F05CA5" w:rsidRPr="00EB582C" w14:paraId="0F64D7AC" w14:textId="77777777" w:rsidTr="00FC3298">
        <w:trPr>
          <w:trHeight w:val="340"/>
        </w:trPr>
        <w:tc>
          <w:tcPr>
            <w:tcW w:w="709" w:type="dxa"/>
            <w:tcBorders>
              <w:top w:val="nil"/>
              <w:left w:val="single" w:sz="6" w:space="0" w:color="auto"/>
              <w:bottom w:val="nil"/>
              <w:right w:val="nil"/>
            </w:tcBorders>
          </w:tcPr>
          <w:p w14:paraId="45E62ECB"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A9E0E2B"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C925B18"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5BD6888"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2E6007D1"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518B1AC" w14:textId="77777777" w:rsidR="00F05CA5" w:rsidRPr="00EB582C" w:rsidRDefault="00F05CA5" w:rsidP="00FC3298">
            <w:pPr>
              <w:rPr>
                <w:lang w:val="en-US"/>
              </w:rPr>
            </w:pPr>
          </w:p>
        </w:tc>
      </w:tr>
      <w:tr w:rsidR="00F05CA5" w14:paraId="41040BF1"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B2A033" w14:textId="77777777" w:rsidR="00F05CA5" w:rsidRDefault="00F05CA5" w:rsidP="00FC3298">
            <w:pPr>
              <w:rPr>
                <w:lang w:val="en-US"/>
              </w:rPr>
            </w:pPr>
            <w:r>
              <w:rPr>
                <w:lang w:val="en-US"/>
              </w:rPr>
              <w:t>35</w:t>
            </w:r>
          </w:p>
        </w:tc>
        <w:tc>
          <w:tcPr>
            <w:tcW w:w="1276" w:type="dxa"/>
            <w:gridSpan w:val="2"/>
            <w:tcBorders>
              <w:top w:val="single" w:sz="4" w:space="0" w:color="auto"/>
              <w:bottom w:val="single" w:sz="4" w:space="0" w:color="auto"/>
            </w:tcBorders>
          </w:tcPr>
          <w:p w14:paraId="21B89FA4" w14:textId="77777777" w:rsidR="00F05CA5" w:rsidRDefault="00F05CA5" w:rsidP="00FC3298">
            <w:pPr>
              <w:rPr>
                <w:lang w:val="en-US"/>
              </w:rPr>
            </w:pPr>
            <w:r>
              <w:rPr>
                <w:lang w:val="en-US"/>
              </w:rPr>
              <w:t>AcE13A1</w:t>
            </w:r>
          </w:p>
          <w:p w14:paraId="42D12B9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6D8352D1"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Inel prefabricat pentru camine de vizitare CT-7-3</w:t>
            </w:r>
            <w:r>
              <w:rPr>
                <w:rFonts w:ascii="Times New Roman CYR" w:hAnsi="Times New Roman CYR" w:cs="Times New Roman CYR"/>
                <w:sz w:val="16"/>
                <w:szCs w:val="16"/>
                <w:lang w:val="en-US"/>
              </w:rPr>
              <w:t xml:space="preserve"> </w:t>
            </w:r>
          </w:p>
          <w:p w14:paraId="620D16E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2B33B8CA"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A44EB4E" w14:textId="77777777" w:rsidR="00F05CA5" w:rsidRDefault="00F05CA5" w:rsidP="00FC3298">
            <w:pPr>
              <w:jc w:val="center"/>
              <w:rPr>
                <w:lang w:val="en-US"/>
              </w:rPr>
            </w:pPr>
            <w:r>
              <w:rPr>
                <w:lang w:val="en-US"/>
              </w:rPr>
              <w:t>7,000</w:t>
            </w:r>
          </w:p>
        </w:tc>
      </w:tr>
      <w:tr w:rsidR="00F05CA5" w14:paraId="7F53521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AF916" w14:textId="77777777" w:rsidR="00F05CA5" w:rsidRDefault="00F05CA5" w:rsidP="00FC3298">
            <w:pPr>
              <w:rPr>
                <w:lang w:val="en-US"/>
              </w:rPr>
            </w:pPr>
          </w:p>
        </w:tc>
        <w:tc>
          <w:tcPr>
            <w:tcW w:w="1276" w:type="dxa"/>
            <w:gridSpan w:val="2"/>
            <w:tcBorders>
              <w:top w:val="nil"/>
              <w:bottom w:val="single" w:sz="2" w:space="0" w:color="auto"/>
            </w:tcBorders>
            <w:vAlign w:val="center"/>
          </w:tcPr>
          <w:p w14:paraId="7E42A757" w14:textId="77777777" w:rsidR="00F05CA5" w:rsidRDefault="00F05CA5" w:rsidP="00FC3298">
            <w:pPr>
              <w:jc w:val="center"/>
              <w:rPr>
                <w:sz w:val="16"/>
                <w:szCs w:val="16"/>
                <w:lang w:val="en-US"/>
              </w:rPr>
            </w:pPr>
            <w:r>
              <w:rPr>
                <w:sz w:val="16"/>
                <w:szCs w:val="16"/>
                <w:lang w:val="en-US"/>
              </w:rPr>
              <w:t>266112643309136</w:t>
            </w:r>
          </w:p>
        </w:tc>
        <w:tc>
          <w:tcPr>
            <w:tcW w:w="4252" w:type="dxa"/>
            <w:gridSpan w:val="3"/>
            <w:tcBorders>
              <w:top w:val="nil"/>
              <w:bottom w:val="single" w:sz="2" w:space="0" w:color="auto"/>
            </w:tcBorders>
          </w:tcPr>
          <w:p w14:paraId="5E1AB974" w14:textId="77777777" w:rsidR="00F05CA5" w:rsidRDefault="00F05CA5" w:rsidP="00FC3298">
            <w:pPr>
              <w:rPr>
                <w:lang w:val="en-US"/>
              </w:rPr>
            </w:pPr>
            <w:r>
              <w:rPr>
                <w:lang w:val="en-US"/>
              </w:rPr>
              <w:t>CT-7-3 (0,05 m3)</w:t>
            </w:r>
          </w:p>
        </w:tc>
        <w:tc>
          <w:tcPr>
            <w:tcW w:w="993" w:type="dxa"/>
            <w:gridSpan w:val="2"/>
            <w:tcBorders>
              <w:top w:val="nil"/>
              <w:bottom w:val="single" w:sz="2" w:space="0" w:color="auto"/>
            </w:tcBorders>
          </w:tcPr>
          <w:p w14:paraId="424972EE"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16CADB7F" w14:textId="77777777" w:rsidR="00F05CA5" w:rsidRDefault="00F05CA5" w:rsidP="00FC3298">
            <w:pPr>
              <w:rPr>
                <w:lang w:val="en-US"/>
              </w:rPr>
            </w:pPr>
            <w:r>
              <w:rPr>
                <w:lang w:val="en-US"/>
              </w:rPr>
              <w:t>7,000</w:t>
            </w:r>
          </w:p>
        </w:tc>
      </w:tr>
      <w:tr w:rsidR="00F05CA5" w:rsidRPr="00EB582C" w14:paraId="5637D168" w14:textId="77777777" w:rsidTr="00FC3298">
        <w:trPr>
          <w:trHeight w:val="340"/>
        </w:trPr>
        <w:tc>
          <w:tcPr>
            <w:tcW w:w="709" w:type="dxa"/>
            <w:tcBorders>
              <w:top w:val="nil"/>
              <w:left w:val="single" w:sz="6" w:space="0" w:color="auto"/>
              <w:bottom w:val="nil"/>
              <w:right w:val="nil"/>
            </w:tcBorders>
          </w:tcPr>
          <w:p w14:paraId="3A81ADC6"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1BF4685D"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0A546CB0"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3DA588D"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A841767"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48829FC3" w14:textId="77777777" w:rsidR="00F05CA5" w:rsidRPr="00EB582C" w:rsidRDefault="00F05CA5" w:rsidP="00FC3298">
            <w:pPr>
              <w:rPr>
                <w:lang w:val="en-US"/>
              </w:rPr>
            </w:pPr>
          </w:p>
        </w:tc>
      </w:tr>
      <w:tr w:rsidR="00F05CA5" w14:paraId="3241CC61"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696D41" w14:textId="77777777" w:rsidR="00F05CA5" w:rsidRDefault="00F05CA5" w:rsidP="00FC3298">
            <w:pPr>
              <w:rPr>
                <w:lang w:val="en-US"/>
              </w:rPr>
            </w:pPr>
            <w:r>
              <w:rPr>
                <w:lang w:val="en-US"/>
              </w:rPr>
              <w:t>36</w:t>
            </w:r>
          </w:p>
        </w:tc>
        <w:tc>
          <w:tcPr>
            <w:tcW w:w="1276" w:type="dxa"/>
            <w:gridSpan w:val="2"/>
            <w:tcBorders>
              <w:top w:val="single" w:sz="4" w:space="0" w:color="auto"/>
              <w:bottom w:val="single" w:sz="4" w:space="0" w:color="auto"/>
            </w:tcBorders>
          </w:tcPr>
          <w:p w14:paraId="059134BA" w14:textId="77777777" w:rsidR="00F05CA5" w:rsidRDefault="00F05CA5" w:rsidP="00FC3298">
            <w:pPr>
              <w:rPr>
                <w:lang w:val="en-US"/>
              </w:rPr>
            </w:pPr>
            <w:r>
              <w:rPr>
                <w:lang w:val="en-US"/>
              </w:rPr>
              <w:t>AcE13A1</w:t>
            </w:r>
          </w:p>
          <w:p w14:paraId="2EA07C71"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5DD2CFB8"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Capac cu rama din fonta tip C-250</w:t>
            </w:r>
            <w:r>
              <w:rPr>
                <w:rFonts w:ascii="Times New Roman CYR" w:hAnsi="Times New Roman CYR" w:cs="Times New Roman CYR"/>
                <w:sz w:val="16"/>
                <w:szCs w:val="16"/>
                <w:lang w:val="en-US"/>
              </w:rPr>
              <w:t xml:space="preserve"> </w:t>
            </w:r>
          </w:p>
          <w:p w14:paraId="7B77A96C"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38AB7D6F"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5F7E610" w14:textId="77777777" w:rsidR="00F05CA5" w:rsidRDefault="00F05CA5" w:rsidP="00FC3298">
            <w:pPr>
              <w:jc w:val="center"/>
              <w:rPr>
                <w:lang w:val="en-US"/>
              </w:rPr>
            </w:pPr>
            <w:r>
              <w:rPr>
                <w:lang w:val="en-US"/>
              </w:rPr>
              <w:t>7,000</w:t>
            </w:r>
          </w:p>
        </w:tc>
      </w:tr>
      <w:tr w:rsidR="00F05CA5" w14:paraId="4ABA0AE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4A738A" w14:textId="77777777" w:rsidR="00F05CA5" w:rsidRDefault="00F05CA5" w:rsidP="00FC3298">
            <w:pPr>
              <w:rPr>
                <w:lang w:val="en-US"/>
              </w:rPr>
            </w:pPr>
          </w:p>
        </w:tc>
        <w:tc>
          <w:tcPr>
            <w:tcW w:w="1276" w:type="dxa"/>
            <w:gridSpan w:val="2"/>
            <w:tcBorders>
              <w:top w:val="nil"/>
              <w:bottom w:val="single" w:sz="2" w:space="0" w:color="auto"/>
            </w:tcBorders>
            <w:vAlign w:val="center"/>
          </w:tcPr>
          <w:p w14:paraId="403F47DB" w14:textId="77777777" w:rsidR="00F05CA5" w:rsidRDefault="00F05CA5" w:rsidP="00FC3298">
            <w:pPr>
              <w:jc w:val="center"/>
              <w:rPr>
                <w:sz w:val="16"/>
                <w:szCs w:val="16"/>
                <w:lang w:val="en-US"/>
              </w:rPr>
            </w:pPr>
            <w:r>
              <w:rPr>
                <w:sz w:val="16"/>
                <w:szCs w:val="16"/>
                <w:lang w:val="en-US"/>
              </w:rPr>
              <w:t>28752742000017</w:t>
            </w:r>
          </w:p>
        </w:tc>
        <w:tc>
          <w:tcPr>
            <w:tcW w:w="4252" w:type="dxa"/>
            <w:gridSpan w:val="3"/>
            <w:tcBorders>
              <w:top w:val="nil"/>
              <w:bottom w:val="single" w:sz="2" w:space="0" w:color="auto"/>
            </w:tcBorders>
          </w:tcPr>
          <w:p w14:paraId="56B4646A" w14:textId="77777777" w:rsidR="00F05CA5" w:rsidRDefault="00F05CA5" w:rsidP="00FC3298">
            <w:pPr>
              <w:rPr>
                <w:lang w:val="en-US"/>
              </w:rPr>
            </w:pPr>
            <w:r>
              <w:rPr>
                <w:lang w:val="en-US"/>
              </w:rPr>
              <w:t>Capac cu rama din fonta tip C-250</w:t>
            </w:r>
          </w:p>
        </w:tc>
        <w:tc>
          <w:tcPr>
            <w:tcW w:w="993" w:type="dxa"/>
            <w:gridSpan w:val="2"/>
            <w:tcBorders>
              <w:top w:val="nil"/>
              <w:bottom w:val="single" w:sz="2" w:space="0" w:color="auto"/>
            </w:tcBorders>
          </w:tcPr>
          <w:p w14:paraId="617D17C3"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17058B34" w14:textId="77777777" w:rsidR="00F05CA5" w:rsidRDefault="00F05CA5" w:rsidP="00FC3298">
            <w:pPr>
              <w:rPr>
                <w:lang w:val="en-US"/>
              </w:rPr>
            </w:pPr>
            <w:r>
              <w:rPr>
                <w:lang w:val="en-US"/>
              </w:rPr>
              <w:t>7,000</w:t>
            </w:r>
          </w:p>
        </w:tc>
      </w:tr>
      <w:tr w:rsidR="00F05CA5" w:rsidRPr="00EB582C" w14:paraId="2F773B33" w14:textId="77777777" w:rsidTr="00FC3298">
        <w:trPr>
          <w:trHeight w:val="340"/>
        </w:trPr>
        <w:tc>
          <w:tcPr>
            <w:tcW w:w="709" w:type="dxa"/>
            <w:tcBorders>
              <w:top w:val="nil"/>
              <w:left w:val="single" w:sz="6" w:space="0" w:color="auto"/>
              <w:bottom w:val="nil"/>
              <w:right w:val="nil"/>
            </w:tcBorders>
          </w:tcPr>
          <w:p w14:paraId="5E421969"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28D5BFE4"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2B2F5323"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195403A"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5CDDB18"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55B0262" w14:textId="77777777" w:rsidR="00F05CA5" w:rsidRPr="00EB582C" w:rsidRDefault="00F05CA5" w:rsidP="00FC3298">
            <w:pPr>
              <w:rPr>
                <w:lang w:val="en-US"/>
              </w:rPr>
            </w:pPr>
          </w:p>
        </w:tc>
      </w:tr>
      <w:tr w:rsidR="00F05CA5" w14:paraId="1251C8BC"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26E5F4" w14:textId="77777777" w:rsidR="00F05CA5" w:rsidRDefault="00F05CA5" w:rsidP="00FC3298">
            <w:pPr>
              <w:rPr>
                <w:lang w:val="en-US"/>
              </w:rPr>
            </w:pPr>
            <w:r>
              <w:rPr>
                <w:lang w:val="en-US"/>
              </w:rPr>
              <w:t>37</w:t>
            </w:r>
          </w:p>
        </w:tc>
        <w:tc>
          <w:tcPr>
            <w:tcW w:w="1276" w:type="dxa"/>
            <w:gridSpan w:val="2"/>
            <w:tcBorders>
              <w:top w:val="single" w:sz="4" w:space="0" w:color="auto"/>
              <w:bottom w:val="single" w:sz="4" w:space="0" w:color="auto"/>
            </w:tcBorders>
          </w:tcPr>
          <w:p w14:paraId="4B506DA0" w14:textId="77777777" w:rsidR="00F05CA5" w:rsidRDefault="00F05CA5" w:rsidP="00FC3298">
            <w:pPr>
              <w:rPr>
                <w:lang w:val="en-US"/>
              </w:rPr>
            </w:pPr>
            <w:r>
              <w:rPr>
                <w:lang w:val="en-US"/>
              </w:rPr>
              <w:t>CA03A3</w:t>
            </w:r>
          </w:p>
          <w:p w14:paraId="678A5E80"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2584A5D"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Beton turnat in fundatii, socluri, ziduri de sprijin, pereti sub cota zero, preparat manual si turnarea cu mijloace clasice beton simplu clasa C 5/4 (Bc 5/B 75) (neajunsul de beton pentru rigole)</w:t>
            </w:r>
            <w:r>
              <w:rPr>
                <w:rFonts w:ascii="Times New Roman CYR" w:hAnsi="Times New Roman CYR" w:cs="Times New Roman CYR"/>
                <w:sz w:val="16"/>
                <w:szCs w:val="16"/>
                <w:lang w:val="en-US"/>
              </w:rPr>
              <w:t xml:space="preserve"> </w:t>
            </w:r>
          </w:p>
          <w:p w14:paraId="5029A0E9"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680EDD4A"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1D4C4723" w14:textId="77777777" w:rsidR="00F05CA5" w:rsidRDefault="00F05CA5" w:rsidP="00FC3298">
            <w:pPr>
              <w:jc w:val="center"/>
              <w:rPr>
                <w:lang w:val="en-US"/>
              </w:rPr>
            </w:pPr>
            <w:r>
              <w:rPr>
                <w:lang w:val="en-US"/>
              </w:rPr>
              <w:t>0,640</w:t>
            </w:r>
          </w:p>
        </w:tc>
      </w:tr>
      <w:tr w:rsidR="00F05CA5" w14:paraId="4076E9D1"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8E7E8E" w14:textId="77777777" w:rsidR="00F05CA5" w:rsidRDefault="00F05CA5" w:rsidP="00FC3298">
            <w:pPr>
              <w:rPr>
                <w:lang w:val="en-US"/>
              </w:rPr>
            </w:pPr>
          </w:p>
        </w:tc>
        <w:tc>
          <w:tcPr>
            <w:tcW w:w="1276" w:type="dxa"/>
            <w:gridSpan w:val="2"/>
            <w:tcBorders>
              <w:top w:val="nil"/>
              <w:bottom w:val="single" w:sz="2" w:space="0" w:color="auto"/>
            </w:tcBorders>
            <w:vAlign w:val="center"/>
          </w:tcPr>
          <w:p w14:paraId="0399F883" w14:textId="77777777" w:rsidR="00F05CA5" w:rsidRDefault="00F05CA5"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44DF74C9" w14:textId="77777777" w:rsidR="00F05CA5" w:rsidRDefault="00F05CA5" w:rsidP="00FC3298">
            <w:pPr>
              <w:rPr>
                <w:lang w:val="en-US"/>
              </w:rPr>
            </w:pPr>
            <w:r>
              <w:rPr>
                <w:lang w:val="en-US"/>
              </w:rPr>
              <w:t>Betonist</w:t>
            </w:r>
          </w:p>
        </w:tc>
        <w:tc>
          <w:tcPr>
            <w:tcW w:w="993" w:type="dxa"/>
            <w:gridSpan w:val="2"/>
            <w:tcBorders>
              <w:top w:val="nil"/>
              <w:bottom w:val="single" w:sz="2" w:space="0" w:color="auto"/>
            </w:tcBorders>
          </w:tcPr>
          <w:p w14:paraId="4B900987"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6FCA56F5" w14:textId="77777777" w:rsidR="00F05CA5" w:rsidRDefault="00F05CA5" w:rsidP="00FC3298">
            <w:pPr>
              <w:rPr>
                <w:lang w:val="en-US"/>
              </w:rPr>
            </w:pPr>
            <w:r>
              <w:rPr>
                <w:lang w:val="en-US"/>
              </w:rPr>
              <w:t>4,672</w:t>
            </w:r>
          </w:p>
        </w:tc>
      </w:tr>
      <w:tr w:rsidR="00F05CA5" w14:paraId="734935E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4D7A9" w14:textId="77777777" w:rsidR="00F05CA5" w:rsidRDefault="00F05CA5" w:rsidP="00FC3298">
            <w:pPr>
              <w:rPr>
                <w:lang w:val="en-US"/>
              </w:rPr>
            </w:pPr>
          </w:p>
        </w:tc>
        <w:tc>
          <w:tcPr>
            <w:tcW w:w="1276" w:type="dxa"/>
            <w:gridSpan w:val="2"/>
            <w:tcBorders>
              <w:top w:val="nil"/>
              <w:bottom w:val="single" w:sz="2" w:space="0" w:color="auto"/>
            </w:tcBorders>
            <w:vAlign w:val="center"/>
          </w:tcPr>
          <w:p w14:paraId="480234FA" w14:textId="77777777" w:rsidR="00F05CA5" w:rsidRDefault="00F05CA5" w:rsidP="00FC3298">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7B738B5" w14:textId="77777777" w:rsidR="00F05CA5" w:rsidRDefault="00F05CA5" w:rsidP="00FC3298">
            <w:pPr>
              <w:rPr>
                <w:lang w:val="en-US"/>
              </w:rPr>
            </w:pPr>
            <w:r>
              <w:rPr>
                <w:lang w:val="en-US"/>
              </w:rPr>
              <w:t>Muncitor deservire CM</w:t>
            </w:r>
          </w:p>
        </w:tc>
        <w:tc>
          <w:tcPr>
            <w:tcW w:w="993" w:type="dxa"/>
            <w:gridSpan w:val="2"/>
            <w:tcBorders>
              <w:top w:val="nil"/>
              <w:bottom w:val="single" w:sz="2" w:space="0" w:color="auto"/>
            </w:tcBorders>
          </w:tcPr>
          <w:p w14:paraId="6B074215"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107F00AA" w14:textId="77777777" w:rsidR="00F05CA5" w:rsidRDefault="00F05CA5" w:rsidP="00FC3298">
            <w:pPr>
              <w:rPr>
                <w:lang w:val="en-US"/>
              </w:rPr>
            </w:pPr>
            <w:r>
              <w:rPr>
                <w:lang w:val="en-US"/>
              </w:rPr>
              <w:t>0,256</w:t>
            </w:r>
          </w:p>
        </w:tc>
      </w:tr>
      <w:tr w:rsidR="00F05CA5" w14:paraId="058DF3C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69977" w14:textId="77777777" w:rsidR="00F05CA5" w:rsidRDefault="00F05CA5" w:rsidP="00FC3298">
            <w:pPr>
              <w:rPr>
                <w:lang w:val="en-US"/>
              </w:rPr>
            </w:pPr>
          </w:p>
        </w:tc>
        <w:tc>
          <w:tcPr>
            <w:tcW w:w="1276" w:type="dxa"/>
            <w:gridSpan w:val="2"/>
            <w:tcBorders>
              <w:top w:val="nil"/>
              <w:bottom w:val="single" w:sz="2" w:space="0" w:color="auto"/>
            </w:tcBorders>
            <w:vAlign w:val="center"/>
          </w:tcPr>
          <w:p w14:paraId="445A5873" w14:textId="77777777" w:rsidR="00F05CA5" w:rsidRDefault="00F05CA5" w:rsidP="00FC3298">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59001508" w14:textId="77777777" w:rsidR="00F05CA5" w:rsidRDefault="00F05CA5" w:rsidP="00FC3298">
            <w:pPr>
              <w:rPr>
                <w:lang w:val="en-US"/>
              </w:rPr>
            </w:pPr>
            <w:r>
              <w:rPr>
                <w:lang w:val="en-US"/>
              </w:rPr>
              <w:t>Ciment metalurgic cu adaosuri M 30 saci S1500</w:t>
            </w:r>
          </w:p>
        </w:tc>
        <w:tc>
          <w:tcPr>
            <w:tcW w:w="993" w:type="dxa"/>
            <w:gridSpan w:val="2"/>
            <w:tcBorders>
              <w:top w:val="nil"/>
              <w:bottom w:val="single" w:sz="2" w:space="0" w:color="auto"/>
            </w:tcBorders>
          </w:tcPr>
          <w:p w14:paraId="7333CB44"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2509D71B" w14:textId="77777777" w:rsidR="00F05CA5" w:rsidRDefault="00F05CA5" w:rsidP="00FC3298">
            <w:pPr>
              <w:rPr>
                <w:lang w:val="en-US"/>
              </w:rPr>
            </w:pPr>
            <w:r>
              <w:rPr>
                <w:lang w:val="en-US"/>
              </w:rPr>
              <w:t>122,125</w:t>
            </w:r>
          </w:p>
        </w:tc>
      </w:tr>
      <w:tr w:rsidR="00F05CA5" w14:paraId="0387BDC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D4839" w14:textId="77777777" w:rsidR="00F05CA5" w:rsidRDefault="00F05CA5" w:rsidP="00FC3298">
            <w:pPr>
              <w:rPr>
                <w:lang w:val="en-US"/>
              </w:rPr>
            </w:pPr>
          </w:p>
        </w:tc>
        <w:tc>
          <w:tcPr>
            <w:tcW w:w="1276" w:type="dxa"/>
            <w:gridSpan w:val="2"/>
            <w:tcBorders>
              <w:top w:val="nil"/>
              <w:bottom w:val="single" w:sz="2" w:space="0" w:color="auto"/>
            </w:tcBorders>
            <w:vAlign w:val="center"/>
          </w:tcPr>
          <w:p w14:paraId="2B587804" w14:textId="77777777" w:rsidR="00F05CA5" w:rsidRDefault="00F05CA5"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7C010BF7" w14:textId="77777777" w:rsidR="00F05CA5" w:rsidRDefault="00F05CA5" w:rsidP="00FC3298">
            <w:pPr>
              <w:rPr>
                <w:lang w:val="en-US"/>
              </w:rPr>
            </w:pPr>
            <w:r>
              <w:rPr>
                <w:lang w:val="en-US"/>
              </w:rPr>
              <w:t>Nisip sortat nespalat de riu si lacuri 0,0-7,0 mm</w:t>
            </w:r>
          </w:p>
        </w:tc>
        <w:tc>
          <w:tcPr>
            <w:tcW w:w="993" w:type="dxa"/>
            <w:gridSpan w:val="2"/>
            <w:tcBorders>
              <w:top w:val="nil"/>
              <w:bottom w:val="single" w:sz="2" w:space="0" w:color="auto"/>
            </w:tcBorders>
          </w:tcPr>
          <w:p w14:paraId="4F34ECC1"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3C6B82DA" w14:textId="77777777" w:rsidR="00F05CA5" w:rsidRDefault="00F05CA5" w:rsidP="00FC3298">
            <w:pPr>
              <w:rPr>
                <w:lang w:val="en-US"/>
              </w:rPr>
            </w:pPr>
            <w:r>
              <w:rPr>
                <w:lang w:val="en-US"/>
              </w:rPr>
              <w:t>0,511</w:t>
            </w:r>
          </w:p>
        </w:tc>
      </w:tr>
      <w:tr w:rsidR="00F05CA5" w14:paraId="0E983D9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87B025" w14:textId="77777777" w:rsidR="00F05CA5" w:rsidRDefault="00F05CA5" w:rsidP="00FC3298">
            <w:pPr>
              <w:rPr>
                <w:lang w:val="en-US"/>
              </w:rPr>
            </w:pPr>
          </w:p>
        </w:tc>
        <w:tc>
          <w:tcPr>
            <w:tcW w:w="1276" w:type="dxa"/>
            <w:gridSpan w:val="2"/>
            <w:tcBorders>
              <w:top w:val="nil"/>
              <w:bottom w:val="single" w:sz="2" w:space="0" w:color="auto"/>
            </w:tcBorders>
            <w:vAlign w:val="center"/>
          </w:tcPr>
          <w:p w14:paraId="357D27CD" w14:textId="77777777" w:rsidR="00F05CA5" w:rsidRDefault="00F05CA5" w:rsidP="00FC3298">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14:paraId="1D6CAB55" w14:textId="77777777" w:rsidR="00F05CA5" w:rsidRDefault="00F05CA5" w:rsidP="00FC3298">
            <w:pPr>
              <w:rPr>
                <w:lang w:val="en-US"/>
              </w:rPr>
            </w:pPr>
            <w:r>
              <w:rPr>
                <w:lang w:val="en-US"/>
              </w:rPr>
              <w:t>Pietris ciuruit  spalat de mal 7-30 mm</w:t>
            </w:r>
          </w:p>
        </w:tc>
        <w:tc>
          <w:tcPr>
            <w:tcW w:w="993" w:type="dxa"/>
            <w:gridSpan w:val="2"/>
            <w:tcBorders>
              <w:top w:val="nil"/>
              <w:bottom w:val="single" w:sz="2" w:space="0" w:color="auto"/>
            </w:tcBorders>
          </w:tcPr>
          <w:p w14:paraId="6CF596C5"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24A5FAEE" w14:textId="77777777" w:rsidR="00F05CA5" w:rsidRDefault="00F05CA5" w:rsidP="00FC3298">
            <w:pPr>
              <w:rPr>
                <w:lang w:val="en-US"/>
              </w:rPr>
            </w:pPr>
            <w:r>
              <w:rPr>
                <w:lang w:val="en-US"/>
              </w:rPr>
              <w:t>0,471</w:t>
            </w:r>
          </w:p>
        </w:tc>
      </w:tr>
      <w:tr w:rsidR="00F05CA5" w14:paraId="03D958D5"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7F0454" w14:textId="77777777" w:rsidR="00F05CA5" w:rsidRDefault="00F05CA5" w:rsidP="00FC3298">
            <w:pPr>
              <w:rPr>
                <w:lang w:val="en-US"/>
              </w:rPr>
            </w:pPr>
          </w:p>
        </w:tc>
        <w:tc>
          <w:tcPr>
            <w:tcW w:w="1276" w:type="dxa"/>
            <w:gridSpan w:val="2"/>
            <w:tcBorders>
              <w:top w:val="nil"/>
              <w:bottom w:val="single" w:sz="2" w:space="0" w:color="auto"/>
            </w:tcBorders>
            <w:vAlign w:val="center"/>
          </w:tcPr>
          <w:p w14:paraId="00D5A86B" w14:textId="77777777" w:rsidR="00F05CA5" w:rsidRDefault="00F05CA5" w:rsidP="00FC3298">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FAAB032" w14:textId="77777777" w:rsidR="00F05CA5" w:rsidRDefault="00F05CA5" w:rsidP="00FC3298">
            <w:pPr>
              <w:rPr>
                <w:lang w:val="en-US"/>
              </w:rPr>
            </w:pPr>
            <w:r>
              <w:rPr>
                <w:lang w:val="en-US"/>
              </w:rPr>
              <w:t xml:space="preserve">Apa pentru mortare si betoane </w:t>
            </w:r>
          </w:p>
        </w:tc>
        <w:tc>
          <w:tcPr>
            <w:tcW w:w="993" w:type="dxa"/>
            <w:gridSpan w:val="2"/>
            <w:tcBorders>
              <w:top w:val="nil"/>
              <w:bottom w:val="single" w:sz="2" w:space="0" w:color="auto"/>
            </w:tcBorders>
          </w:tcPr>
          <w:p w14:paraId="72362A4A"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23014C50" w14:textId="77777777" w:rsidR="00F05CA5" w:rsidRDefault="00F05CA5" w:rsidP="00FC3298">
            <w:pPr>
              <w:rPr>
                <w:lang w:val="en-US"/>
              </w:rPr>
            </w:pPr>
            <w:r>
              <w:rPr>
                <w:lang w:val="en-US"/>
              </w:rPr>
              <w:t>0,175</w:t>
            </w:r>
          </w:p>
        </w:tc>
      </w:tr>
      <w:tr w:rsidR="00F05CA5" w14:paraId="2F38BB0E"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318698" w14:textId="77777777" w:rsidR="00F05CA5" w:rsidRDefault="00F05CA5" w:rsidP="00FC3298">
            <w:pPr>
              <w:rPr>
                <w:lang w:val="en-US"/>
              </w:rPr>
            </w:pPr>
          </w:p>
        </w:tc>
        <w:tc>
          <w:tcPr>
            <w:tcW w:w="1276" w:type="dxa"/>
            <w:gridSpan w:val="2"/>
            <w:tcBorders>
              <w:top w:val="nil"/>
              <w:bottom w:val="single" w:sz="2" w:space="0" w:color="auto"/>
            </w:tcBorders>
            <w:vAlign w:val="center"/>
          </w:tcPr>
          <w:p w14:paraId="3B055D4B" w14:textId="77777777" w:rsidR="00F05CA5" w:rsidRDefault="00F05CA5" w:rsidP="00FC3298">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14:paraId="57D8EB8C" w14:textId="77777777" w:rsidR="00F05CA5" w:rsidRDefault="00F05CA5" w:rsidP="00FC3298">
            <w:pPr>
              <w:rPr>
                <w:lang w:val="en-US"/>
              </w:rPr>
            </w:pPr>
            <w:r>
              <w:rPr>
                <w:lang w:val="en-US"/>
              </w:rPr>
              <w:t>Vibrator de adincime</w:t>
            </w:r>
          </w:p>
        </w:tc>
        <w:tc>
          <w:tcPr>
            <w:tcW w:w="993" w:type="dxa"/>
            <w:gridSpan w:val="2"/>
            <w:tcBorders>
              <w:top w:val="nil"/>
              <w:bottom w:val="single" w:sz="2" w:space="0" w:color="auto"/>
            </w:tcBorders>
          </w:tcPr>
          <w:p w14:paraId="37D149E1"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30C056A" w14:textId="77777777" w:rsidR="00F05CA5" w:rsidRDefault="00F05CA5" w:rsidP="00FC3298">
            <w:pPr>
              <w:rPr>
                <w:lang w:val="en-US"/>
              </w:rPr>
            </w:pPr>
            <w:r>
              <w:rPr>
                <w:lang w:val="en-US"/>
              </w:rPr>
              <w:t>0,384</w:t>
            </w:r>
          </w:p>
        </w:tc>
      </w:tr>
      <w:tr w:rsidR="00F05CA5" w14:paraId="26464724"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CD231" w14:textId="77777777" w:rsidR="00F05CA5" w:rsidRDefault="00F05CA5" w:rsidP="00FC3298">
            <w:pPr>
              <w:rPr>
                <w:lang w:val="en-US"/>
              </w:rPr>
            </w:pPr>
          </w:p>
        </w:tc>
        <w:tc>
          <w:tcPr>
            <w:tcW w:w="1276" w:type="dxa"/>
            <w:gridSpan w:val="2"/>
            <w:tcBorders>
              <w:top w:val="nil"/>
              <w:bottom w:val="single" w:sz="2" w:space="0" w:color="auto"/>
            </w:tcBorders>
            <w:vAlign w:val="center"/>
          </w:tcPr>
          <w:p w14:paraId="1FC86DEE" w14:textId="77777777" w:rsidR="00F05CA5" w:rsidRDefault="00F05CA5" w:rsidP="00FC3298">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14:paraId="672E0BEA" w14:textId="77777777" w:rsidR="00F05CA5" w:rsidRDefault="00F05CA5" w:rsidP="00FC3298">
            <w:pPr>
              <w:rPr>
                <w:lang w:val="en-US"/>
              </w:rPr>
            </w:pPr>
            <w:r>
              <w:rPr>
                <w:lang w:val="en-US"/>
              </w:rPr>
              <w:t>Automacara 6 - 10 tf</w:t>
            </w:r>
          </w:p>
        </w:tc>
        <w:tc>
          <w:tcPr>
            <w:tcW w:w="993" w:type="dxa"/>
            <w:gridSpan w:val="2"/>
            <w:tcBorders>
              <w:top w:val="nil"/>
              <w:bottom w:val="single" w:sz="2" w:space="0" w:color="auto"/>
            </w:tcBorders>
          </w:tcPr>
          <w:p w14:paraId="6C8C02A5"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524E70B2" w14:textId="77777777" w:rsidR="00F05CA5" w:rsidRDefault="00F05CA5" w:rsidP="00FC3298">
            <w:pPr>
              <w:rPr>
                <w:lang w:val="en-US"/>
              </w:rPr>
            </w:pPr>
            <w:r>
              <w:rPr>
                <w:lang w:val="en-US"/>
              </w:rPr>
              <w:t>0,160</w:t>
            </w:r>
          </w:p>
        </w:tc>
      </w:tr>
      <w:tr w:rsidR="00F05CA5" w:rsidRPr="00EB582C" w14:paraId="303D4149" w14:textId="77777777" w:rsidTr="00FC3298">
        <w:trPr>
          <w:trHeight w:val="340"/>
        </w:trPr>
        <w:tc>
          <w:tcPr>
            <w:tcW w:w="709" w:type="dxa"/>
            <w:tcBorders>
              <w:top w:val="nil"/>
              <w:left w:val="single" w:sz="6" w:space="0" w:color="auto"/>
              <w:bottom w:val="nil"/>
              <w:right w:val="nil"/>
            </w:tcBorders>
          </w:tcPr>
          <w:p w14:paraId="7123E7D2"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98168E4"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44A1A135"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7B258CE"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6005958D"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51471D56" w14:textId="77777777" w:rsidR="00F05CA5" w:rsidRPr="00EB582C" w:rsidRDefault="00F05CA5" w:rsidP="00FC3298">
            <w:pPr>
              <w:rPr>
                <w:lang w:val="en-US"/>
              </w:rPr>
            </w:pPr>
          </w:p>
        </w:tc>
      </w:tr>
      <w:tr w:rsidR="00F05CA5" w14:paraId="48C91C92"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FE6D94" w14:textId="77777777" w:rsidR="00F05CA5" w:rsidRDefault="00F05CA5" w:rsidP="00FC3298">
            <w:pPr>
              <w:rPr>
                <w:lang w:val="en-US"/>
              </w:rPr>
            </w:pPr>
            <w:r>
              <w:rPr>
                <w:lang w:val="en-US"/>
              </w:rPr>
              <w:t>38</w:t>
            </w:r>
          </w:p>
        </w:tc>
        <w:tc>
          <w:tcPr>
            <w:tcW w:w="1276" w:type="dxa"/>
            <w:gridSpan w:val="2"/>
            <w:tcBorders>
              <w:top w:val="single" w:sz="4" w:space="0" w:color="auto"/>
              <w:bottom w:val="single" w:sz="4" w:space="0" w:color="auto"/>
            </w:tcBorders>
          </w:tcPr>
          <w:p w14:paraId="13BE9B5D" w14:textId="77777777" w:rsidR="00F05CA5" w:rsidRDefault="00F05CA5" w:rsidP="00FC3298">
            <w:pPr>
              <w:rPr>
                <w:lang w:val="en-US"/>
              </w:rPr>
            </w:pPr>
            <w:r>
              <w:rPr>
                <w:lang w:val="en-US"/>
              </w:rPr>
              <w:t>pret de piata</w:t>
            </w:r>
          </w:p>
          <w:p w14:paraId="125AF509"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677213A"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lastRenderedPageBreak/>
              <w:t>Trepte Otel-</w:t>
            </w:r>
            <w:proofErr w:type="gramStart"/>
            <w:r>
              <w:rPr>
                <w:lang w:val="en-US"/>
              </w:rPr>
              <w:t>PE,pentru</w:t>
            </w:r>
            <w:proofErr w:type="gramEnd"/>
            <w:r>
              <w:rPr>
                <w:lang w:val="en-US"/>
              </w:rPr>
              <w:t xml:space="preserve"> camine de vizitare</w:t>
            </w:r>
            <w:r>
              <w:rPr>
                <w:rFonts w:ascii="Times New Roman CYR" w:hAnsi="Times New Roman CYR" w:cs="Times New Roman CYR"/>
                <w:sz w:val="16"/>
                <w:szCs w:val="16"/>
                <w:lang w:val="en-US"/>
              </w:rPr>
              <w:t xml:space="preserve"> </w:t>
            </w:r>
          </w:p>
          <w:p w14:paraId="6342886F"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0A78E66A" w14:textId="77777777" w:rsidR="00F05CA5" w:rsidRDefault="00F05CA5" w:rsidP="00FC3298">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B2C2D0C" w14:textId="77777777" w:rsidR="00F05CA5" w:rsidRDefault="00F05CA5" w:rsidP="00FC3298">
            <w:pPr>
              <w:jc w:val="center"/>
              <w:rPr>
                <w:lang w:val="en-US"/>
              </w:rPr>
            </w:pPr>
            <w:r>
              <w:rPr>
                <w:lang w:val="en-US"/>
              </w:rPr>
              <w:t>33,000</w:t>
            </w:r>
          </w:p>
        </w:tc>
      </w:tr>
      <w:tr w:rsidR="00F05CA5" w14:paraId="4812A0C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9E680" w14:textId="77777777" w:rsidR="00F05CA5" w:rsidRDefault="00F05CA5" w:rsidP="00FC3298">
            <w:pPr>
              <w:rPr>
                <w:lang w:val="en-US"/>
              </w:rPr>
            </w:pPr>
          </w:p>
        </w:tc>
        <w:tc>
          <w:tcPr>
            <w:tcW w:w="1276" w:type="dxa"/>
            <w:gridSpan w:val="2"/>
            <w:tcBorders>
              <w:top w:val="nil"/>
              <w:bottom w:val="single" w:sz="2" w:space="0" w:color="auto"/>
            </w:tcBorders>
            <w:vAlign w:val="center"/>
          </w:tcPr>
          <w:p w14:paraId="21ECB80F" w14:textId="77777777" w:rsidR="00F05CA5" w:rsidRDefault="00F05CA5" w:rsidP="00FC3298">
            <w:pPr>
              <w:jc w:val="center"/>
              <w:rPr>
                <w:sz w:val="16"/>
                <w:szCs w:val="16"/>
                <w:lang w:val="en-US"/>
              </w:rPr>
            </w:pPr>
            <w:r>
              <w:rPr>
                <w:sz w:val="16"/>
                <w:szCs w:val="16"/>
                <w:lang w:val="en-US"/>
              </w:rPr>
              <w:t>123</w:t>
            </w:r>
          </w:p>
        </w:tc>
        <w:tc>
          <w:tcPr>
            <w:tcW w:w="4252" w:type="dxa"/>
            <w:gridSpan w:val="3"/>
            <w:tcBorders>
              <w:top w:val="nil"/>
              <w:bottom w:val="single" w:sz="2" w:space="0" w:color="auto"/>
            </w:tcBorders>
          </w:tcPr>
          <w:p w14:paraId="115DDF15" w14:textId="77777777" w:rsidR="00F05CA5" w:rsidRDefault="00F05CA5" w:rsidP="00FC3298">
            <w:pPr>
              <w:rPr>
                <w:lang w:val="en-US"/>
              </w:rPr>
            </w:pPr>
            <w:r>
              <w:rPr>
                <w:lang w:val="en-US"/>
              </w:rPr>
              <w:t>Trepte Otel-PE,pentru camine de vizitare,350x230mm</w:t>
            </w:r>
          </w:p>
        </w:tc>
        <w:tc>
          <w:tcPr>
            <w:tcW w:w="993" w:type="dxa"/>
            <w:gridSpan w:val="2"/>
            <w:tcBorders>
              <w:top w:val="nil"/>
              <w:bottom w:val="single" w:sz="2" w:space="0" w:color="auto"/>
            </w:tcBorders>
          </w:tcPr>
          <w:p w14:paraId="5943F4FB" w14:textId="77777777" w:rsidR="00F05CA5" w:rsidRDefault="00F05CA5" w:rsidP="00FC3298">
            <w:pPr>
              <w:rPr>
                <w:lang w:val="en-US"/>
              </w:rPr>
            </w:pPr>
            <w:r>
              <w:rPr>
                <w:lang w:val="en-US"/>
              </w:rPr>
              <w:t>buc</w:t>
            </w:r>
          </w:p>
        </w:tc>
        <w:tc>
          <w:tcPr>
            <w:tcW w:w="1559" w:type="dxa"/>
            <w:gridSpan w:val="2"/>
            <w:tcBorders>
              <w:top w:val="nil"/>
              <w:bottom w:val="single" w:sz="2" w:space="0" w:color="auto"/>
            </w:tcBorders>
          </w:tcPr>
          <w:p w14:paraId="1F1A1E8C" w14:textId="77777777" w:rsidR="00F05CA5" w:rsidRDefault="00F05CA5" w:rsidP="00FC3298">
            <w:pPr>
              <w:rPr>
                <w:lang w:val="en-US"/>
              </w:rPr>
            </w:pPr>
            <w:r>
              <w:rPr>
                <w:lang w:val="en-US"/>
              </w:rPr>
              <w:t>33,000</w:t>
            </w:r>
          </w:p>
        </w:tc>
      </w:tr>
      <w:tr w:rsidR="00F05CA5" w:rsidRPr="00EB582C" w14:paraId="22FFBB1B" w14:textId="77777777" w:rsidTr="00FC3298">
        <w:trPr>
          <w:trHeight w:val="340"/>
        </w:trPr>
        <w:tc>
          <w:tcPr>
            <w:tcW w:w="709" w:type="dxa"/>
            <w:tcBorders>
              <w:top w:val="nil"/>
              <w:left w:val="single" w:sz="6" w:space="0" w:color="auto"/>
              <w:bottom w:val="nil"/>
              <w:right w:val="nil"/>
            </w:tcBorders>
          </w:tcPr>
          <w:p w14:paraId="0DAEA373"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7FC12C3E"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30CB52F1"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339AA51"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564792D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2D8D212" w14:textId="77777777" w:rsidR="00F05CA5" w:rsidRPr="00EB582C" w:rsidRDefault="00F05CA5" w:rsidP="00FC3298">
            <w:pPr>
              <w:rPr>
                <w:lang w:val="en-US"/>
              </w:rPr>
            </w:pPr>
          </w:p>
        </w:tc>
      </w:tr>
      <w:tr w:rsidR="00F05CA5" w14:paraId="73C10138"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B9C7FC" w14:textId="77777777" w:rsidR="00F05CA5" w:rsidRDefault="00F05CA5" w:rsidP="00FC3298">
            <w:pPr>
              <w:rPr>
                <w:lang w:val="en-US"/>
              </w:rPr>
            </w:pPr>
            <w:r>
              <w:rPr>
                <w:lang w:val="en-US"/>
              </w:rPr>
              <w:t>39</w:t>
            </w:r>
          </w:p>
        </w:tc>
        <w:tc>
          <w:tcPr>
            <w:tcW w:w="1276" w:type="dxa"/>
            <w:gridSpan w:val="2"/>
            <w:tcBorders>
              <w:top w:val="single" w:sz="4" w:space="0" w:color="auto"/>
              <w:bottom w:val="single" w:sz="4" w:space="0" w:color="auto"/>
            </w:tcBorders>
          </w:tcPr>
          <w:p w14:paraId="3D39EBD5" w14:textId="77777777" w:rsidR="00F05CA5" w:rsidRDefault="00F05CA5" w:rsidP="00FC3298">
            <w:pPr>
              <w:rPr>
                <w:lang w:val="en-US"/>
              </w:rPr>
            </w:pPr>
            <w:r>
              <w:rPr>
                <w:lang w:val="en-US"/>
              </w:rPr>
              <w:t>pret de piata</w:t>
            </w:r>
          </w:p>
          <w:p w14:paraId="721929AF"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A612093"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Consumul de metale pentru consolidarea caminelor de vizitare</w:t>
            </w:r>
            <w:r>
              <w:rPr>
                <w:rFonts w:ascii="Times New Roman CYR" w:hAnsi="Times New Roman CYR" w:cs="Times New Roman CYR"/>
                <w:sz w:val="16"/>
                <w:szCs w:val="16"/>
                <w:lang w:val="en-US"/>
              </w:rPr>
              <w:t xml:space="preserve"> </w:t>
            </w:r>
          </w:p>
          <w:p w14:paraId="0B2B86F1"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1FE46F5E" w14:textId="77777777" w:rsidR="00F05CA5" w:rsidRDefault="00F05CA5" w:rsidP="00FC3298">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19913C3F" w14:textId="77777777" w:rsidR="00F05CA5" w:rsidRDefault="00F05CA5" w:rsidP="00FC3298">
            <w:pPr>
              <w:jc w:val="center"/>
              <w:rPr>
                <w:lang w:val="en-US"/>
              </w:rPr>
            </w:pPr>
            <w:r>
              <w:rPr>
                <w:lang w:val="en-US"/>
              </w:rPr>
              <w:t>71,960</w:t>
            </w:r>
          </w:p>
        </w:tc>
      </w:tr>
      <w:tr w:rsidR="00F05CA5" w14:paraId="6D24CB72"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8B45C" w14:textId="77777777" w:rsidR="00F05CA5" w:rsidRDefault="00F05CA5" w:rsidP="00FC3298">
            <w:pPr>
              <w:rPr>
                <w:lang w:val="en-US"/>
              </w:rPr>
            </w:pPr>
          </w:p>
        </w:tc>
        <w:tc>
          <w:tcPr>
            <w:tcW w:w="1276" w:type="dxa"/>
            <w:gridSpan w:val="2"/>
            <w:tcBorders>
              <w:top w:val="nil"/>
              <w:bottom w:val="single" w:sz="2" w:space="0" w:color="auto"/>
            </w:tcBorders>
            <w:vAlign w:val="center"/>
          </w:tcPr>
          <w:p w14:paraId="3C0C005E" w14:textId="77777777" w:rsidR="00F05CA5" w:rsidRDefault="00F05CA5" w:rsidP="00FC3298">
            <w:pPr>
              <w:jc w:val="center"/>
              <w:rPr>
                <w:sz w:val="16"/>
                <w:szCs w:val="16"/>
                <w:lang w:val="en-US"/>
              </w:rPr>
            </w:pPr>
            <w:r>
              <w:rPr>
                <w:sz w:val="16"/>
                <w:szCs w:val="16"/>
                <w:lang w:val="en-US"/>
              </w:rPr>
              <w:t>1234</w:t>
            </w:r>
          </w:p>
        </w:tc>
        <w:tc>
          <w:tcPr>
            <w:tcW w:w="4252" w:type="dxa"/>
            <w:gridSpan w:val="3"/>
            <w:tcBorders>
              <w:top w:val="nil"/>
              <w:bottom w:val="single" w:sz="2" w:space="0" w:color="auto"/>
            </w:tcBorders>
          </w:tcPr>
          <w:p w14:paraId="3376F2E9" w14:textId="77777777" w:rsidR="00F05CA5" w:rsidRDefault="00F05CA5" w:rsidP="00FC3298">
            <w:pPr>
              <w:rPr>
                <w:lang w:val="en-US"/>
              </w:rPr>
            </w:pPr>
            <w:r>
              <w:rPr>
                <w:lang w:val="en-US"/>
              </w:rPr>
              <w:t>H-elemente (conform specificatiei)</w:t>
            </w:r>
          </w:p>
        </w:tc>
        <w:tc>
          <w:tcPr>
            <w:tcW w:w="993" w:type="dxa"/>
            <w:gridSpan w:val="2"/>
            <w:tcBorders>
              <w:top w:val="nil"/>
              <w:bottom w:val="single" w:sz="2" w:space="0" w:color="auto"/>
            </w:tcBorders>
          </w:tcPr>
          <w:p w14:paraId="7551A989"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58E1E541" w14:textId="77777777" w:rsidR="00F05CA5" w:rsidRDefault="00F05CA5" w:rsidP="00FC3298">
            <w:pPr>
              <w:rPr>
                <w:lang w:val="en-US"/>
              </w:rPr>
            </w:pPr>
            <w:r>
              <w:rPr>
                <w:lang w:val="en-US"/>
              </w:rPr>
              <w:t>71,960</w:t>
            </w:r>
          </w:p>
        </w:tc>
      </w:tr>
      <w:tr w:rsidR="00F05CA5" w:rsidRPr="00EB582C" w14:paraId="410FF5BC" w14:textId="77777777" w:rsidTr="00FC3298">
        <w:trPr>
          <w:trHeight w:val="340"/>
        </w:trPr>
        <w:tc>
          <w:tcPr>
            <w:tcW w:w="709" w:type="dxa"/>
            <w:tcBorders>
              <w:top w:val="nil"/>
              <w:left w:val="single" w:sz="6" w:space="0" w:color="auto"/>
              <w:bottom w:val="nil"/>
              <w:right w:val="nil"/>
            </w:tcBorders>
          </w:tcPr>
          <w:p w14:paraId="379DD6A4"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3D401FBB"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00E0DB7"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16311BF2"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7509CD0E"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140C907E" w14:textId="77777777" w:rsidR="00F05CA5" w:rsidRPr="00EB582C" w:rsidRDefault="00F05CA5" w:rsidP="00FC3298">
            <w:pPr>
              <w:rPr>
                <w:lang w:val="en-US"/>
              </w:rPr>
            </w:pPr>
          </w:p>
        </w:tc>
      </w:tr>
      <w:tr w:rsidR="00F05CA5" w14:paraId="258D6D33"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52FD79" w14:textId="77777777" w:rsidR="00F05CA5" w:rsidRDefault="00F05CA5" w:rsidP="00FC3298">
            <w:pPr>
              <w:rPr>
                <w:lang w:val="en-US"/>
              </w:rPr>
            </w:pPr>
            <w:r>
              <w:rPr>
                <w:lang w:val="en-US"/>
              </w:rPr>
              <w:t>40</w:t>
            </w:r>
          </w:p>
        </w:tc>
        <w:tc>
          <w:tcPr>
            <w:tcW w:w="1276" w:type="dxa"/>
            <w:gridSpan w:val="2"/>
            <w:tcBorders>
              <w:top w:val="single" w:sz="4" w:space="0" w:color="auto"/>
              <w:bottom w:val="single" w:sz="4" w:space="0" w:color="auto"/>
            </w:tcBorders>
          </w:tcPr>
          <w:p w14:paraId="36D2CC12" w14:textId="77777777" w:rsidR="00F05CA5" w:rsidRDefault="00F05CA5" w:rsidP="00FC3298">
            <w:pPr>
              <w:rPr>
                <w:lang w:val="en-US"/>
              </w:rPr>
            </w:pPr>
            <w:r>
              <w:rPr>
                <w:lang w:val="en-US"/>
              </w:rPr>
              <w:t>IzD04A</w:t>
            </w:r>
          </w:p>
          <w:p w14:paraId="4FEBA275"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1DC44D21"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p w14:paraId="0ECFB0AD"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0B98D7A" w14:textId="77777777" w:rsidR="00F05CA5" w:rsidRDefault="00F05CA5" w:rsidP="00FC3298">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797556BC" w14:textId="77777777" w:rsidR="00F05CA5" w:rsidRDefault="00F05CA5" w:rsidP="00FC3298">
            <w:pPr>
              <w:jc w:val="center"/>
              <w:rPr>
                <w:lang w:val="en-US"/>
              </w:rPr>
            </w:pPr>
            <w:r>
              <w:rPr>
                <w:lang w:val="en-US"/>
              </w:rPr>
              <w:t>0,072</w:t>
            </w:r>
          </w:p>
        </w:tc>
      </w:tr>
      <w:tr w:rsidR="00F05CA5" w14:paraId="28FBB73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A2FD97" w14:textId="77777777" w:rsidR="00F05CA5" w:rsidRDefault="00F05CA5" w:rsidP="00FC3298">
            <w:pPr>
              <w:rPr>
                <w:lang w:val="en-US"/>
              </w:rPr>
            </w:pPr>
          </w:p>
        </w:tc>
        <w:tc>
          <w:tcPr>
            <w:tcW w:w="1276" w:type="dxa"/>
            <w:gridSpan w:val="2"/>
            <w:tcBorders>
              <w:top w:val="nil"/>
              <w:bottom w:val="single" w:sz="2" w:space="0" w:color="auto"/>
            </w:tcBorders>
            <w:vAlign w:val="center"/>
          </w:tcPr>
          <w:p w14:paraId="30E76F4F" w14:textId="77777777" w:rsidR="00F05CA5" w:rsidRDefault="00F05CA5" w:rsidP="00FC3298">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14:paraId="39A6014B" w14:textId="77777777" w:rsidR="00F05CA5" w:rsidRDefault="00F05CA5" w:rsidP="00FC3298">
            <w:pPr>
              <w:rPr>
                <w:lang w:val="en-US"/>
              </w:rPr>
            </w:pPr>
            <w:r>
              <w:rPr>
                <w:lang w:val="en-US"/>
              </w:rPr>
              <w:t>Vopsitor industrial</w:t>
            </w:r>
          </w:p>
        </w:tc>
        <w:tc>
          <w:tcPr>
            <w:tcW w:w="993" w:type="dxa"/>
            <w:gridSpan w:val="2"/>
            <w:tcBorders>
              <w:top w:val="nil"/>
              <w:bottom w:val="single" w:sz="2" w:space="0" w:color="auto"/>
            </w:tcBorders>
          </w:tcPr>
          <w:p w14:paraId="308C5AB0"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137FCD82" w14:textId="77777777" w:rsidR="00F05CA5" w:rsidRDefault="00F05CA5" w:rsidP="00FC3298">
            <w:pPr>
              <w:rPr>
                <w:lang w:val="en-US"/>
              </w:rPr>
            </w:pPr>
            <w:r>
              <w:rPr>
                <w:lang w:val="en-US"/>
              </w:rPr>
              <w:t>0,275</w:t>
            </w:r>
          </w:p>
        </w:tc>
      </w:tr>
      <w:tr w:rsidR="00F05CA5" w14:paraId="3AF408C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07B4A" w14:textId="77777777" w:rsidR="00F05CA5" w:rsidRDefault="00F05CA5" w:rsidP="00FC3298">
            <w:pPr>
              <w:rPr>
                <w:lang w:val="en-US"/>
              </w:rPr>
            </w:pPr>
          </w:p>
        </w:tc>
        <w:tc>
          <w:tcPr>
            <w:tcW w:w="1276" w:type="dxa"/>
            <w:gridSpan w:val="2"/>
            <w:tcBorders>
              <w:top w:val="nil"/>
              <w:bottom w:val="single" w:sz="2" w:space="0" w:color="auto"/>
            </w:tcBorders>
            <w:vAlign w:val="center"/>
          </w:tcPr>
          <w:p w14:paraId="1C76BC92" w14:textId="77777777" w:rsidR="00F05CA5" w:rsidRDefault="00F05CA5" w:rsidP="00FC3298">
            <w:pPr>
              <w:jc w:val="center"/>
              <w:rPr>
                <w:sz w:val="16"/>
                <w:szCs w:val="16"/>
                <w:lang w:val="en-US"/>
              </w:rPr>
            </w:pPr>
            <w:r>
              <w:rPr>
                <w:sz w:val="16"/>
                <w:szCs w:val="16"/>
                <w:lang w:val="en-US"/>
              </w:rPr>
              <w:t>2430116103218</w:t>
            </w:r>
          </w:p>
        </w:tc>
        <w:tc>
          <w:tcPr>
            <w:tcW w:w="4252" w:type="dxa"/>
            <w:gridSpan w:val="3"/>
            <w:tcBorders>
              <w:top w:val="nil"/>
              <w:bottom w:val="single" w:sz="2" w:space="0" w:color="auto"/>
            </w:tcBorders>
          </w:tcPr>
          <w:p w14:paraId="122CFC17" w14:textId="77777777" w:rsidR="00F05CA5" w:rsidRDefault="00F05CA5" w:rsidP="00FC3298">
            <w:pPr>
              <w:rPr>
                <w:lang w:val="en-US"/>
              </w:rPr>
            </w:pPr>
            <w:r>
              <w:rPr>
                <w:lang w:val="en-US"/>
              </w:rPr>
              <w:t>Vopsea de ulei orice culoare</w:t>
            </w:r>
          </w:p>
        </w:tc>
        <w:tc>
          <w:tcPr>
            <w:tcW w:w="993" w:type="dxa"/>
            <w:gridSpan w:val="2"/>
            <w:tcBorders>
              <w:top w:val="nil"/>
              <w:bottom w:val="single" w:sz="2" w:space="0" w:color="auto"/>
            </w:tcBorders>
          </w:tcPr>
          <w:p w14:paraId="62CFCA08"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58868047" w14:textId="77777777" w:rsidR="00F05CA5" w:rsidRDefault="00F05CA5" w:rsidP="00FC3298">
            <w:pPr>
              <w:rPr>
                <w:lang w:val="en-US"/>
              </w:rPr>
            </w:pPr>
            <w:r>
              <w:rPr>
                <w:lang w:val="en-US"/>
              </w:rPr>
              <w:t>0,374</w:t>
            </w:r>
          </w:p>
        </w:tc>
      </w:tr>
      <w:tr w:rsidR="00F05CA5" w14:paraId="2BF8442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024E41" w14:textId="77777777" w:rsidR="00F05CA5" w:rsidRDefault="00F05CA5" w:rsidP="00FC3298">
            <w:pPr>
              <w:rPr>
                <w:lang w:val="en-US"/>
              </w:rPr>
            </w:pPr>
          </w:p>
        </w:tc>
        <w:tc>
          <w:tcPr>
            <w:tcW w:w="1276" w:type="dxa"/>
            <w:gridSpan w:val="2"/>
            <w:tcBorders>
              <w:top w:val="nil"/>
              <w:bottom w:val="single" w:sz="2" w:space="0" w:color="auto"/>
            </w:tcBorders>
            <w:vAlign w:val="center"/>
          </w:tcPr>
          <w:p w14:paraId="5680ECC7" w14:textId="77777777" w:rsidR="00F05CA5" w:rsidRDefault="00F05CA5" w:rsidP="00FC3298">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2B086DFA" w14:textId="77777777" w:rsidR="00F05CA5" w:rsidRDefault="00F05CA5" w:rsidP="00FC3298">
            <w:pPr>
              <w:rPr>
                <w:lang w:val="en-US"/>
              </w:rPr>
            </w:pPr>
            <w:r>
              <w:rPr>
                <w:lang w:val="en-US"/>
              </w:rPr>
              <w:t>White spirit</w:t>
            </w:r>
          </w:p>
        </w:tc>
        <w:tc>
          <w:tcPr>
            <w:tcW w:w="993" w:type="dxa"/>
            <w:gridSpan w:val="2"/>
            <w:tcBorders>
              <w:top w:val="nil"/>
              <w:bottom w:val="single" w:sz="2" w:space="0" w:color="auto"/>
            </w:tcBorders>
          </w:tcPr>
          <w:p w14:paraId="7D6FE7EF"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4921AD0A" w14:textId="77777777" w:rsidR="00F05CA5" w:rsidRDefault="00F05CA5" w:rsidP="00FC3298">
            <w:pPr>
              <w:rPr>
                <w:lang w:val="en-US"/>
              </w:rPr>
            </w:pPr>
            <w:r>
              <w:rPr>
                <w:lang w:val="en-US"/>
              </w:rPr>
              <w:t>0,026</w:t>
            </w:r>
          </w:p>
        </w:tc>
      </w:tr>
      <w:tr w:rsidR="00F05CA5" w:rsidRPr="00EB582C" w14:paraId="6373E98D" w14:textId="77777777" w:rsidTr="00FC3298">
        <w:trPr>
          <w:trHeight w:val="340"/>
        </w:trPr>
        <w:tc>
          <w:tcPr>
            <w:tcW w:w="709" w:type="dxa"/>
            <w:tcBorders>
              <w:top w:val="nil"/>
              <w:left w:val="single" w:sz="6" w:space="0" w:color="auto"/>
              <w:bottom w:val="nil"/>
              <w:right w:val="nil"/>
            </w:tcBorders>
          </w:tcPr>
          <w:p w14:paraId="6E5B7F1B"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47282113"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989AFE4"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622D9D6F"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0AFDA2D7"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3F5CBAB8" w14:textId="77777777" w:rsidR="00F05CA5" w:rsidRPr="00EB582C" w:rsidRDefault="00F05CA5" w:rsidP="00FC3298">
            <w:pPr>
              <w:rPr>
                <w:lang w:val="en-US"/>
              </w:rPr>
            </w:pPr>
          </w:p>
        </w:tc>
      </w:tr>
      <w:tr w:rsidR="00F05CA5" w14:paraId="06C9B868"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D3B5B7" w14:textId="77777777" w:rsidR="00F05CA5" w:rsidRDefault="00F05CA5" w:rsidP="00FC3298">
            <w:pPr>
              <w:rPr>
                <w:lang w:val="en-US"/>
              </w:rPr>
            </w:pPr>
            <w:r>
              <w:rPr>
                <w:lang w:val="en-US"/>
              </w:rPr>
              <w:t>41</w:t>
            </w:r>
          </w:p>
        </w:tc>
        <w:tc>
          <w:tcPr>
            <w:tcW w:w="1276" w:type="dxa"/>
            <w:gridSpan w:val="2"/>
            <w:tcBorders>
              <w:top w:val="single" w:sz="4" w:space="0" w:color="auto"/>
              <w:bottom w:val="single" w:sz="4" w:space="0" w:color="auto"/>
            </w:tcBorders>
          </w:tcPr>
          <w:p w14:paraId="04EF121D" w14:textId="77777777" w:rsidR="00F05CA5" w:rsidRDefault="00F05CA5" w:rsidP="00FC3298">
            <w:pPr>
              <w:rPr>
                <w:lang w:val="en-US"/>
              </w:rPr>
            </w:pPr>
            <w:r>
              <w:rPr>
                <w:lang w:val="en-US"/>
              </w:rPr>
              <w:t>IzF04A k=2</w:t>
            </w:r>
          </w:p>
          <w:p w14:paraId="629693E9"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45B5466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(Hidroizolarea interioara si exterioara a caminelor de vizitare)</w:t>
            </w:r>
            <w:r>
              <w:rPr>
                <w:rFonts w:ascii="Times New Roman CYR" w:hAnsi="Times New Roman CYR" w:cs="Times New Roman CYR"/>
                <w:sz w:val="16"/>
                <w:szCs w:val="16"/>
                <w:lang w:val="en-US"/>
              </w:rPr>
              <w:t xml:space="preserve"> </w:t>
            </w:r>
          </w:p>
          <w:p w14:paraId="5659F74A"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5470BBFB" w14:textId="77777777" w:rsidR="00F05CA5" w:rsidRDefault="00F05CA5" w:rsidP="00FC3298">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03E86DD2" w14:textId="77777777" w:rsidR="00F05CA5" w:rsidRDefault="00F05CA5" w:rsidP="00FC3298">
            <w:pPr>
              <w:jc w:val="center"/>
              <w:rPr>
                <w:lang w:val="en-US"/>
              </w:rPr>
            </w:pPr>
            <w:r>
              <w:rPr>
                <w:lang w:val="en-US"/>
              </w:rPr>
              <w:t>46,800</w:t>
            </w:r>
          </w:p>
        </w:tc>
      </w:tr>
      <w:tr w:rsidR="00F05CA5" w14:paraId="5ADAA5F9"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41A38" w14:textId="77777777" w:rsidR="00F05CA5" w:rsidRDefault="00F05CA5" w:rsidP="00FC3298">
            <w:pPr>
              <w:rPr>
                <w:lang w:val="en-US"/>
              </w:rPr>
            </w:pPr>
          </w:p>
        </w:tc>
        <w:tc>
          <w:tcPr>
            <w:tcW w:w="1276" w:type="dxa"/>
            <w:gridSpan w:val="2"/>
            <w:tcBorders>
              <w:top w:val="nil"/>
              <w:bottom w:val="single" w:sz="2" w:space="0" w:color="auto"/>
            </w:tcBorders>
            <w:vAlign w:val="center"/>
          </w:tcPr>
          <w:p w14:paraId="2F5E7ECE" w14:textId="77777777" w:rsidR="00F05CA5" w:rsidRDefault="00F05CA5" w:rsidP="00FC3298">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573381F9" w14:textId="77777777" w:rsidR="00F05CA5" w:rsidRDefault="00F05CA5" w:rsidP="00FC3298">
            <w:pPr>
              <w:rPr>
                <w:lang w:val="en-US"/>
              </w:rPr>
            </w:pPr>
            <w:r>
              <w:rPr>
                <w:lang w:val="en-US"/>
              </w:rPr>
              <w:t>Izolator hidrofug</w:t>
            </w:r>
          </w:p>
        </w:tc>
        <w:tc>
          <w:tcPr>
            <w:tcW w:w="993" w:type="dxa"/>
            <w:gridSpan w:val="2"/>
            <w:tcBorders>
              <w:top w:val="nil"/>
              <w:bottom w:val="single" w:sz="2" w:space="0" w:color="auto"/>
            </w:tcBorders>
          </w:tcPr>
          <w:p w14:paraId="6E0DFED4"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29F5EEE6" w14:textId="77777777" w:rsidR="00F05CA5" w:rsidRDefault="00F05CA5" w:rsidP="00FC3298">
            <w:pPr>
              <w:rPr>
                <w:lang w:val="en-US"/>
              </w:rPr>
            </w:pPr>
            <w:r>
              <w:rPr>
                <w:lang w:val="en-US"/>
              </w:rPr>
              <w:t>3,744</w:t>
            </w:r>
          </w:p>
        </w:tc>
      </w:tr>
      <w:tr w:rsidR="00F05CA5" w14:paraId="7284CC38"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E390C" w14:textId="77777777" w:rsidR="00F05CA5" w:rsidRDefault="00F05CA5" w:rsidP="00FC3298">
            <w:pPr>
              <w:rPr>
                <w:lang w:val="en-US"/>
              </w:rPr>
            </w:pPr>
          </w:p>
        </w:tc>
        <w:tc>
          <w:tcPr>
            <w:tcW w:w="1276" w:type="dxa"/>
            <w:gridSpan w:val="2"/>
            <w:tcBorders>
              <w:top w:val="nil"/>
              <w:bottom w:val="single" w:sz="2" w:space="0" w:color="auto"/>
            </w:tcBorders>
            <w:vAlign w:val="center"/>
          </w:tcPr>
          <w:p w14:paraId="4F7F30F0" w14:textId="77777777" w:rsidR="00F05CA5" w:rsidRDefault="00F05CA5" w:rsidP="00FC3298">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14:paraId="5D854E23" w14:textId="77777777" w:rsidR="00F05CA5" w:rsidRDefault="00F05CA5" w:rsidP="00FC3298">
            <w:pPr>
              <w:rPr>
                <w:lang w:val="en-US"/>
              </w:rPr>
            </w:pPr>
            <w:r>
              <w:rPr>
                <w:lang w:val="en-US"/>
              </w:rPr>
              <w:t xml:space="preserve">Bitum pt. hidroizolatii </w:t>
            </w:r>
          </w:p>
        </w:tc>
        <w:tc>
          <w:tcPr>
            <w:tcW w:w="993" w:type="dxa"/>
            <w:gridSpan w:val="2"/>
            <w:tcBorders>
              <w:top w:val="nil"/>
              <w:bottom w:val="single" w:sz="2" w:space="0" w:color="auto"/>
            </w:tcBorders>
          </w:tcPr>
          <w:p w14:paraId="5E138495"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2DD2293D" w14:textId="77777777" w:rsidR="00F05CA5" w:rsidRDefault="00F05CA5" w:rsidP="00FC3298">
            <w:pPr>
              <w:rPr>
                <w:lang w:val="en-US"/>
              </w:rPr>
            </w:pPr>
            <w:r>
              <w:rPr>
                <w:lang w:val="en-US"/>
              </w:rPr>
              <w:t>159,120</w:t>
            </w:r>
          </w:p>
        </w:tc>
      </w:tr>
      <w:tr w:rsidR="00F05CA5" w14:paraId="2A27034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9B6FFC" w14:textId="77777777" w:rsidR="00F05CA5" w:rsidRDefault="00F05CA5" w:rsidP="00FC3298">
            <w:pPr>
              <w:rPr>
                <w:lang w:val="en-US"/>
              </w:rPr>
            </w:pPr>
          </w:p>
        </w:tc>
        <w:tc>
          <w:tcPr>
            <w:tcW w:w="1276" w:type="dxa"/>
            <w:gridSpan w:val="2"/>
            <w:tcBorders>
              <w:top w:val="nil"/>
              <w:bottom w:val="single" w:sz="2" w:space="0" w:color="auto"/>
            </w:tcBorders>
            <w:vAlign w:val="center"/>
          </w:tcPr>
          <w:p w14:paraId="45240943" w14:textId="77777777" w:rsidR="00F05CA5" w:rsidRDefault="00F05CA5" w:rsidP="00FC3298">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12842CC7" w14:textId="77777777" w:rsidR="00F05CA5" w:rsidRDefault="00F05CA5" w:rsidP="00FC3298">
            <w:pPr>
              <w:rPr>
                <w:lang w:val="en-US"/>
              </w:rPr>
            </w:pPr>
            <w:r>
              <w:rPr>
                <w:lang w:val="en-US"/>
              </w:rPr>
              <w:t>Filer de calcar saci S 539</w:t>
            </w:r>
          </w:p>
        </w:tc>
        <w:tc>
          <w:tcPr>
            <w:tcW w:w="993" w:type="dxa"/>
            <w:gridSpan w:val="2"/>
            <w:tcBorders>
              <w:top w:val="nil"/>
              <w:bottom w:val="single" w:sz="2" w:space="0" w:color="auto"/>
            </w:tcBorders>
          </w:tcPr>
          <w:p w14:paraId="73B6952C"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3E85B2BE" w14:textId="77777777" w:rsidR="00F05CA5" w:rsidRDefault="00F05CA5" w:rsidP="00FC3298">
            <w:pPr>
              <w:rPr>
                <w:lang w:val="en-US"/>
              </w:rPr>
            </w:pPr>
            <w:r>
              <w:rPr>
                <w:lang w:val="en-US"/>
              </w:rPr>
              <w:t>31,824</w:t>
            </w:r>
          </w:p>
        </w:tc>
      </w:tr>
      <w:tr w:rsidR="00F05CA5" w14:paraId="4ADEE57F"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B6B0D6" w14:textId="77777777" w:rsidR="00F05CA5" w:rsidRDefault="00F05CA5" w:rsidP="00FC3298">
            <w:pPr>
              <w:rPr>
                <w:lang w:val="en-US"/>
              </w:rPr>
            </w:pPr>
          </w:p>
        </w:tc>
        <w:tc>
          <w:tcPr>
            <w:tcW w:w="1276" w:type="dxa"/>
            <w:gridSpan w:val="2"/>
            <w:tcBorders>
              <w:top w:val="nil"/>
              <w:bottom w:val="single" w:sz="2" w:space="0" w:color="auto"/>
            </w:tcBorders>
            <w:vAlign w:val="center"/>
          </w:tcPr>
          <w:p w14:paraId="3CAAD1FE" w14:textId="77777777" w:rsidR="00F05CA5" w:rsidRDefault="00F05CA5" w:rsidP="00FC3298">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14:paraId="0046C55C" w14:textId="77777777" w:rsidR="00F05CA5" w:rsidRDefault="00F05CA5" w:rsidP="00FC3298">
            <w:pPr>
              <w:rPr>
                <w:lang w:val="en-US"/>
              </w:rPr>
            </w:pPr>
            <w:r>
              <w:rPr>
                <w:lang w:val="en-US"/>
              </w:rPr>
              <w:t>Lemne de foc de rasinoase (deseuri)</w:t>
            </w:r>
          </w:p>
        </w:tc>
        <w:tc>
          <w:tcPr>
            <w:tcW w:w="993" w:type="dxa"/>
            <w:gridSpan w:val="2"/>
            <w:tcBorders>
              <w:top w:val="nil"/>
              <w:bottom w:val="single" w:sz="2" w:space="0" w:color="auto"/>
            </w:tcBorders>
          </w:tcPr>
          <w:p w14:paraId="360E03DC" w14:textId="77777777" w:rsidR="00F05CA5" w:rsidRDefault="00F05CA5" w:rsidP="00FC3298">
            <w:pPr>
              <w:rPr>
                <w:lang w:val="en-US"/>
              </w:rPr>
            </w:pPr>
            <w:r>
              <w:rPr>
                <w:lang w:val="en-US"/>
              </w:rPr>
              <w:t>t</w:t>
            </w:r>
          </w:p>
        </w:tc>
        <w:tc>
          <w:tcPr>
            <w:tcW w:w="1559" w:type="dxa"/>
            <w:gridSpan w:val="2"/>
            <w:tcBorders>
              <w:top w:val="nil"/>
              <w:bottom w:val="single" w:sz="2" w:space="0" w:color="auto"/>
            </w:tcBorders>
          </w:tcPr>
          <w:p w14:paraId="52B6D38F" w14:textId="77777777" w:rsidR="00F05CA5" w:rsidRDefault="00F05CA5" w:rsidP="00FC3298">
            <w:pPr>
              <w:rPr>
                <w:lang w:val="en-US"/>
              </w:rPr>
            </w:pPr>
            <w:r>
              <w:rPr>
                <w:lang w:val="en-US"/>
              </w:rPr>
              <w:t>0,056</w:t>
            </w:r>
          </w:p>
        </w:tc>
      </w:tr>
      <w:tr w:rsidR="00F05CA5" w14:paraId="068166D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171D17" w14:textId="77777777" w:rsidR="00F05CA5" w:rsidRDefault="00F05CA5" w:rsidP="00FC3298">
            <w:pPr>
              <w:rPr>
                <w:lang w:val="en-US"/>
              </w:rPr>
            </w:pPr>
          </w:p>
        </w:tc>
        <w:tc>
          <w:tcPr>
            <w:tcW w:w="1276" w:type="dxa"/>
            <w:gridSpan w:val="2"/>
            <w:tcBorders>
              <w:top w:val="nil"/>
              <w:bottom w:val="single" w:sz="2" w:space="0" w:color="auto"/>
            </w:tcBorders>
            <w:vAlign w:val="center"/>
          </w:tcPr>
          <w:p w14:paraId="65C3E108" w14:textId="77777777" w:rsidR="00F05CA5" w:rsidRDefault="00F05CA5" w:rsidP="00FC3298">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14:paraId="269CDC67" w14:textId="77777777" w:rsidR="00F05CA5" w:rsidRDefault="00F05CA5" w:rsidP="00FC3298">
            <w:pPr>
              <w:rPr>
                <w:lang w:val="en-US"/>
              </w:rPr>
            </w:pPr>
            <w:r>
              <w:rPr>
                <w:lang w:val="en-US"/>
              </w:rPr>
              <w:t>Lemn de foc de foioase tari L=1m livrabil in dep S 2340</w:t>
            </w:r>
          </w:p>
        </w:tc>
        <w:tc>
          <w:tcPr>
            <w:tcW w:w="993" w:type="dxa"/>
            <w:gridSpan w:val="2"/>
            <w:tcBorders>
              <w:top w:val="nil"/>
              <w:bottom w:val="single" w:sz="2" w:space="0" w:color="auto"/>
            </w:tcBorders>
          </w:tcPr>
          <w:p w14:paraId="6AC035DB"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6ADEF59D" w14:textId="77777777" w:rsidR="00F05CA5" w:rsidRDefault="00F05CA5" w:rsidP="00FC3298">
            <w:pPr>
              <w:rPr>
                <w:lang w:val="en-US"/>
              </w:rPr>
            </w:pPr>
            <w:r>
              <w:rPr>
                <w:lang w:val="en-US"/>
              </w:rPr>
              <w:t>105,768</w:t>
            </w:r>
          </w:p>
        </w:tc>
      </w:tr>
      <w:tr w:rsidR="00F05CA5" w14:paraId="4B2123F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25796" w14:textId="77777777" w:rsidR="00F05CA5" w:rsidRDefault="00F05CA5" w:rsidP="00FC3298">
            <w:pPr>
              <w:rPr>
                <w:lang w:val="en-US"/>
              </w:rPr>
            </w:pPr>
          </w:p>
        </w:tc>
        <w:tc>
          <w:tcPr>
            <w:tcW w:w="1276" w:type="dxa"/>
            <w:gridSpan w:val="2"/>
            <w:tcBorders>
              <w:top w:val="nil"/>
              <w:bottom w:val="single" w:sz="2" w:space="0" w:color="auto"/>
            </w:tcBorders>
            <w:vAlign w:val="center"/>
          </w:tcPr>
          <w:p w14:paraId="4AF6F267" w14:textId="77777777" w:rsidR="00F05CA5" w:rsidRDefault="00F05CA5" w:rsidP="00FC3298">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7EBE3C3F" w14:textId="77777777" w:rsidR="00F05CA5" w:rsidRDefault="00F05CA5" w:rsidP="00FC3298">
            <w:pPr>
              <w:rPr>
                <w:lang w:val="en-US"/>
              </w:rPr>
            </w:pPr>
            <w:r>
              <w:rPr>
                <w:lang w:val="en-US"/>
              </w:rPr>
              <w:t>Macara fereastra de 0,0015 MN (0,15 tf)</w:t>
            </w:r>
          </w:p>
        </w:tc>
        <w:tc>
          <w:tcPr>
            <w:tcW w:w="993" w:type="dxa"/>
            <w:gridSpan w:val="2"/>
            <w:tcBorders>
              <w:top w:val="nil"/>
              <w:bottom w:val="single" w:sz="2" w:space="0" w:color="auto"/>
            </w:tcBorders>
          </w:tcPr>
          <w:p w14:paraId="631A2D21"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7E4228B8" w14:textId="77777777" w:rsidR="00F05CA5" w:rsidRDefault="00F05CA5" w:rsidP="00FC3298">
            <w:pPr>
              <w:rPr>
                <w:lang w:val="en-US"/>
              </w:rPr>
            </w:pPr>
            <w:r>
              <w:rPr>
                <w:lang w:val="en-US"/>
              </w:rPr>
              <w:t>0,094</w:t>
            </w:r>
          </w:p>
        </w:tc>
      </w:tr>
      <w:tr w:rsidR="00F05CA5" w14:paraId="3AFF8E73"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6D7DCA" w14:textId="77777777" w:rsidR="00F05CA5" w:rsidRDefault="00F05CA5" w:rsidP="00FC3298">
            <w:pPr>
              <w:rPr>
                <w:lang w:val="en-US"/>
              </w:rPr>
            </w:pPr>
          </w:p>
        </w:tc>
        <w:tc>
          <w:tcPr>
            <w:tcW w:w="1276" w:type="dxa"/>
            <w:gridSpan w:val="2"/>
            <w:tcBorders>
              <w:top w:val="nil"/>
              <w:bottom w:val="single" w:sz="2" w:space="0" w:color="auto"/>
            </w:tcBorders>
            <w:vAlign w:val="center"/>
          </w:tcPr>
          <w:p w14:paraId="707F9E06" w14:textId="77777777" w:rsidR="00F05CA5" w:rsidRDefault="00F05CA5" w:rsidP="00FC3298">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6ADE3EBE" w14:textId="77777777" w:rsidR="00F05CA5" w:rsidRDefault="00F05CA5" w:rsidP="00FC3298">
            <w:pPr>
              <w:rPr>
                <w:lang w:val="en-US"/>
              </w:rPr>
            </w:pPr>
            <w:r>
              <w:rPr>
                <w:lang w:val="en-US"/>
              </w:rPr>
              <w:t>Topitor bitum de 500 l</w:t>
            </w:r>
          </w:p>
        </w:tc>
        <w:tc>
          <w:tcPr>
            <w:tcW w:w="993" w:type="dxa"/>
            <w:gridSpan w:val="2"/>
            <w:tcBorders>
              <w:top w:val="nil"/>
              <w:bottom w:val="single" w:sz="2" w:space="0" w:color="auto"/>
            </w:tcBorders>
          </w:tcPr>
          <w:p w14:paraId="6B19F4E2"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5DD477AA" w14:textId="77777777" w:rsidR="00F05CA5" w:rsidRDefault="00F05CA5" w:rsidP="00FC3298">
            <w:pPr>
              <w:rPr>
                <w:lang w:val="en-US"/>
              </w:rPr>
            </w:pPr>
            <w:r>
              <w:rPr>
                <w:lang w:val="en-US"/>
              </w:rPr>
              <w:t>1,217</w:t>
            </w:r>
          </w:p>
        </w:tc>
      </w:tr>
      <w:tr w:rsidR="00F05CA5" w:rsidRPr="00EB582C" w14:paraId="4BE9947B" w14:textId="77777777" w:rsidTr="00FC3298">
        <w:trPr>
          <w:trHeight w:val="340"/>
        </w:trPr>
        <w:tc>
          <w:tcPr>
            <w:tcW w:w="709" w:type="dxa"/>
            <w:tcBorders>
              <w:top w:val="nil"/>
              <w:left w:val="single" w:sz="6" w:space="0" w:color="auto"/>
              <w:bottom w:val="nil"/>
              <w:right w:val="nil"/>
            </w:tcBorders>
          </w:tcPr>
          <w:p w14:paraId="79089582"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595CA438"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5214EC42"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07B879BF"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4B2338BA"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21441515" w14:textId="77777777" w:rsidR="00F05CA5" w:rsidRPr="00EB582C" w:rsidRDefault="00F05CA5" w:rsidP="00FC3298">
            <w:pPr>
              <w:rPr>
                <w:lang w:val="en-US"/>
              </w:rPr>
            </w:pPr>
          </w:p>
        </w:tc>
      </w:tr>
      <w:tr w:rsidR="00F05CA5" w14:paraId="652DBEC6" w14:textId="77777777"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F201F5" w14:textId="77777777" w:rsidR="00F05CA5" w:rsidRDefault="00F05CA5" w:rsidP="00FC3298">
            <w:pPr>
              <w:rPr>
                <w:lang w:val="en-US"/>
              </w:rPr>
            </w:pPr>
            <w:r>
              <w:rPr>
                <w:lang w:val="en-US"/>
              </w:rPr>
              <w:t>42</w:t>
            </w:r>
          </w:p>
        </w:tc>
        <w:tc>
          <w:tcPr>
            <w:tcW w:w="1276" w:type="dxa"/>
            <w:gridSpan w:val="2"/>
            <w:tcBorders>
              <w:top w:val="single" w:sz="4" w:space="0" w:color="auto"/>
              <w:bottom w:val="single" w:sz="4" w:space="0" w:color="auto"/>
            </w:tcBorders>
          </w:tcPr>
          <w:p w14:paraId="1141F497" w14:textId="77777777" w:rsidR="00F05CA5" w:rsidRDefault="00F05CA5" w:rsidP="00FC3298">
            <w:pPr>
              <w:rPr>
                <w:lang w:val="en-US"/>
              </w:rPr>
            </w:pPr>
            <w:r>
              <w:rPr>
                <w:lang w:val="en-US"/>
              </w:rPr>
              <w:t>CA02B3</w:t>
            </w:r>
          </w:p>
          <w:p w14:paraId="2A50FD81" w14:textId="77777777" w:rsidR="00F05CA5" w:rsidRDefault="00F05CA5" w:rsidP="00FC3298">
            <w:pPr>
              <w:rPr>
                <w:lang w:val="en-US"/>
              </w:rPr>
            </w:pPr>
          </w:p>
        </w:tc>
        <w:tc>
          <w:tcPr>
            <w:tcW w:w="4252" w:type="dxa"/>
            <w:gridSpan w:val="3"/>
            <w:tcBorders>
              <w:top w:val="single" w:sz="4" w:space="0" w:color="auto"/>
              <w:bottom w:val="single" w:sz="4" w:space="0" w:color="auto"/>
            </w:tcBorders>
          </w:tcPr>
          <w:p w14:paraId="0019FDA2" w14:textId="77777777" w:rsidR="00F05CA5" w:rsidRPr="0097392D" w:rsidRDefault="00F05CA5" w:rsidP="00FC3298">
            <w:pPr>
              <w:adjustRightInd w:val="0"/>
              <w:rPr>
                <w:rFonts w:ascii="Times New Roman CYR" w:hAnsi="Times New Roman CYR" w:cs="Times New Roman CYR"/>
                <w:sz w:val="16"/>
                <w:szCs w:val="16"/>
                <w:lang w:val="en-US"/>
              </w:rPr>
            </w:pPr>
            <w:r>
              <w:rPr>
                <w:lang w:val="en-US"/>
              </w:rPr>
              <w:t>Beton simplu turnat in egalizari, pante, sape la inaltimi pina la 35 m inclusiv, prepararea manuala si turnarea cu mijloace clasice beton clasa C 10/8 (Bc 10/B 150). Pereu</w:t>
            </w:r>
            <w:r>
              <w:rPr>
                <w:rFonts w:ascii="Times New Roman CYR" w:hAnsi="Times New Roman CYR" w:cs="Times New Roman CYR"/>
                <w:sz w:val="16"/>
                <w:szCs w:val="16"/>
                <w:lang w:val="en-US"/>
              </w:rPr>
              <w:t xml:space="preserve"> </w:t>
            </w:r>
          </w:p>
          <w:p w14:paraId="0023D312" w14:textId="77777777" w:rsidR="00F05CA5" w:rsidRDefault="00F05CA5" w:rsidP="00FC3298">
            <w:pPr>
              <w:rPr>
                <w:lang w:val="en-US"/>
              </w:rPr>
            </w:pPr>
          </w:p>
        </w:tc>
        <w:tc>
          <w:tcPr>
            <w:tcW w:w="993" w:type="dxa"/>
            <w:gridSpan w:val="2"/>
            <w:tcBorders>
              <w:top w:val="single" w:sz="4" w:space="0" w:color="auto"/>
              <w:bottom w:val="single" w:sz="4" w:space="0" w:color="auto"/>
            </w:tcBorders>
            <w:vAlign w:val="center"/>
          </w:tcPr>
          <w:p w14:paraId="79651B40" w14:textId="77777777" w:rsidR="00F05CA5" w:rsidRDefault="00F05CA5" w:rsidP="00FC3298">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36D359EE" w14:textId="77777777" w:rsidR="00F05CA5" w:rsidRDefault="00F05CA5" w:rsidP="00FC3298">
            <w:pPr>
              <w:jc w:val="center"/>
              <w:rPr>
                <w:lang w:val="en-US"/>
              </w:rPr>
            </w:pPr>
            <w:r>
              <w:rPr>
                <w:lang w:val="en-US"/>
              </w:rPr>
              <w:t>0,770</w:t>
            </w:r>
          </w:p>
        </w:tc>
      </w:tr>
      <w:tr w:rsidR="00F05CA5" w14:paraId="5C2B1A16"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C9E6D" w14:textId="77777777" w:rsidR="00F05CA5" w:rsidRDefault="00F05CA5" w:rsidP="00FC3298">
            <w:pPr>
              <w:rPr>
                <w:lang w:val="en-US"/>
              </w:rPr>
            </w:pPr>
          </w:p>
        </w:tc>
        <w:tc>
          <w:tcPr>
            <w:tcW w:w="1276" w:type="dxa"/>
            <w:gridSpan w:val="2"/>
            <w:tcBorders>
              <w:top w:val="nil"/>
              <w:bottom w:val="single" w:sz="2" w:space="0" w:color="auto"/>
            </w:tcBorders>
            <w:vAlign w:val="center"/>
          </w:tcPr>
          <w:p w14:paraId="44569609" w14:textId="77777777" w:rsidR="00F05CA5" w:rsidRDefault="00F05CA5"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48C6BA53" w14:textId="77777777" w:rsidR="00F05CA5" w:rsidRDefault="00F05CA5" w:rsidP="00FC3298">
            <w:pPr>
              <w:rPr>
                <w:lang w:val="en-US"/>
              </w:rPr>
            </w:pPr>
            <w:r>
              <w:rPr>
                <w:lang w:val="en-US"/>
              </w:rPr>
              <w:t>Betonist</w:t>
            </w:r>
          </w:p>
        </w:tc>
        <w:tc>
          <w:tcPr>
            <w:tcW w:w="993" w:type="dxa"/>
            <w:gridSpan w:val="2"/>
            <w:tcBorders>
              <w:top w:val="nil"/>
              <w:bottom w:val="single" w:sz="2" w:space="0" w:color="auto"/>
            </w:tcBorders>
          </w:tcPr>
          <w:p w14:paraId="0AE6E0F1"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56502869" w14:textId="77777777" w:rsidR="00F05CA5" w:rsidRDefault="00F05CA5" w:rsidP="00FC3298">
            <w:pPr>
              <w:rPr>
                <w:lang w:val="en-US"/>
              </w:rPr>
            </w:pPr>
            <w:r>
              <w:rPr>
                <w:lang w:val="en-US"/>
              </w:rPr>
              <w:t>5,929</w:t>
            </w:r>
          </w:p>
        </w:tc>
      </w:tr>
      <w:tr w:rsidR="00F05CA5" w14:paraId="09AD67E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4A4F1" w14:textId="77777777" w:rsidR="00F05CA5" w:rsidRDefault="00F05CA5" w:rsidP="00FC3298">
            <w:pPr>
              <w:rPr>
                <w:lang w:val="en-US"/>
              </w:rPr>
            </w:pPr>
          </w:p>
        </w:tc>
        <w:tc>
          <w:tcPr>
            <w:tcW w:w="1276" w:type="dxa"/>
            <w:gridSpan w:val="2"/>
            <w:tcBorders>
              <w:top w:val="nil"/>
              <w:bottom w:val="single" w:sz="2" w:space="0" w:color="auto"/>
            </w:tcBorders>
            <w:vAlign w:val="center"/>
          </w:tcPr>
          <w:p w14:paraId="6D88A16B" w14:textId="77777777" w:rsidR="00F05CA5" w:rsidRDefault="00F05CA5" w:rsidP="00FC3298">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DA5670E" w14:textId="77777777" w:rsidR="00F05CA5" w:rsidRDefault="00F05CA5" w:rsidP="00FC3298">
            <w:pPr>
              <w:rPr>
                <w:lang w:val="en-US"/>
              </w:rPr>
            </w:pPr>
            <w:r>
              <w:rPr>
                <w:lang w:val="en-US"/>
              </w:rPr>
              <w:t>Muncitor deservire CM</w:t>
            </w:r>
          </w:p>
        </w:tc>
        <w:tc>
          <w:tcPr>
            <w:tcW w:w="993" w:type="dxa"/>
            <w:gridSpan w:val="2"/>
            <w:tcBorders>
              <w:top w:val="nil"/>
              <w:bottom w:val="single" w:sz="2" w:space="0" w:color="auto"/>
            </w:tcBorders>
          </w:tcPr>
          <w:p w14:paraId="3D6F4E31" w14:textId="77777777" w:rsidR="00F05CA5" w:rsidRDefault="00F05CA5" w:rsidP="00FC3298">
            <w:pPr>
              <w:rPr>
                <w:lang w:val="en-US"/>
              </w:rPr>
            </w:pPr>
            <w:r>
              <w:rPr>
                <w:lang w:val="en-US"/>
              </w:rPr>
              <w:t>h-om</w:t>
            </w:r>
          </w:p>
        </w:tc>
        <w:tc>
          <w:tcPr>
            <w:tcW w:w="1559" w:type="dxa"/>
            <w:gridSpan w:val="2"/>
            <w:tcBorders>
              <w:top w:val="nil"/>
              <w:bottom w:val="single" w:sz="2" w:space="0" w:color="auto"/>
            </w:tcBorders>
          </w:tcPr>
          <w:p w14:paraId="721779ED" w14:textId="77777777" w:rsidR="00F05CA5" w:rsidRDefault="00F05CA5" w:rsidP="00FC3298">
            <w:pPr>
              <w:rPr>
                <w:lang w:val="en-US"/>
              </w:rPr>
            </w:pPr>
            <w:r>
              <w:rPr>
                <w:lang w:val="en-US"/>
              </w:rPr>
              <w:t>0,500</w:t>
            </w:r>
          </w:p>
        </w:tc>
      </w:tr>
      <w:tr w:rsidR="00F05CA5" w14:paraId="2EEB8FD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786EB9" w14:textId="77777777" w:rsidR="00F05CA5" w:rsidRDefault="00F05CA5" w:rsidP="00FC3298">
            <w:pPr>
              <w:rPr>
                <w:lang w:val="en-US"/>
              </w:rPr>
            </w:pPr>
          </w:p>
        </w:tc>
        <w:tc>
          <w:tcPr>
            <w:tcW w:w="1276" w:type="dxa"/>
            <w:gridSpan w:val="2"/>
            <w:tcBorders>
              <w:top w:val="nil"/>
              <w:bottom w:val="single" w:sz="2" w:space="0" w:color="auto"/>
            </w:tcBorders>
            <w:vAlign w:val="center"/>
          </w:tcPr>
          <w:p w14:paraId="133C8C92" w14:textId="77777777" w:rsidR="00F05CA5" w:rsidRDefault="00F05CA5" w:rsidP="00FC3298">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14E97CF5" w14:textId="77777777" w:rsidR="00F05CA5" w:rsidRDefault="00F05CA5" w:rsidP="00FC3298">
            <w:pPr>
              <w:rPr>
                <w:lang w:val="en-US"/>
              </w:rPr>
            </w:pPr>
            <w:r>
              <w:rPr>
                <w:lang w:val="en-US"/>
              </w:rPr>
              <w:t>Ciment metalurgic cu adaosuri M 30 saci S1500</w:t>
            </w:r>
          </w:p>
        </w:tc>
        <w:tc>
          <w:tcPr>
            <w:tcW w:w="993" w:type="dxa"/>
            <w:gridSpan w:val="2"/>
            <w:tcBorders>
              <w:top w:val="nil"/>
              <w:bottom w:val="single" w:sz="2" w:space="0" w:color="auto"/>
            </w:tcBorders>
          </w:tcPr>
          <w:p w14:paraId="5C6B7428" w14:textId="77777777" w:rsidR="00F05CA5" w:rsidRDefault="00F05CA5" w:rsidP="00FC3298">
            <w:pPr>
              <w:rPr>
                <w:lang w:val="en-US"/>
              </w:rPr>
            </w:pPr>
            <w:r>
              <w:rPr>
                <w:lang w:val="en-US"/>
              </w:rPr>
              <w:t>kg</w:t>
            </w:r>
          </w:p>
        </w:tc>
        <w:tc>
          <w:tcPr>
            <w:tcW w:w="1559" w:type="dxa"/>
            <w:gridSpan w:val="2"/>
            <w:tcBorders>
              <w:top w:val="nil"/>
              <w:bottom w:val="single" w:sz="2" w:space="0" w:color="auto"/>
            </w:tcBorders>
          </w:tcPr>
          <w:p w14:paraId="2154025E" w14:textId="77777777" w:rsidR="00F05CA5" w:rsidRDefault="00F05CA5" w:rsidP="00FC3298">
            <w:pPr>
              <w:rPr>
                <w:lang w:val="en-US"/>
              </w:rPr>
            </w:pPr>
            <w:r>
              <w:rPr>
                <w:lang w:val="en-US"/>
              </w:rPr>
              <w:t>223,978</w:t>
            </w:r>
          </w:p>
        </w:tc>
      </w:tr>
      <w:tr w:rsidR="00F05CA5" w14:paraId="5C1B3C0C"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9EDB8" w14:textId="77777777" w:rsidR="00F05CA5" w:rsidRDefault="00F05CA5" w:rsidP="00FC3298">
            <w:pPr>
              <w:rPr>
                <w:lang w:val="en-US"/>
              </w:rPr>
            </w:pPr>
          </w:p>
        </w:tc>
        <w:tc>
          <w:tcPr>
            <w:tcW w:w="1276" w:type="dxa"/>
            <w:gridSpan w:val="2"/>
            <w:tcBorders>
              <w:top w:val="nil"/>
              <w:bottom w:val="single" w:sz="2" w:space="0" w:color="auto"/>
            </w:tcBorders>
            <w:vAlign w:val="center"/>
          </w:tcPr>
          <w:p w14:paraId="182171AE" w14:textId="77777777" w:rsidR="00F05CA5" w:rsidRDefault="00F05CA5"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5612DEC6" w14:textId="77777777" w:rsidR="00F05CA5" w:rsidRDefault="00F05CA5" w:rsidP="00FC3298">
            <w:pPr>
              <w:rPr>
                <w:lang w:val="en-US"/>
              </w:rPr>
            </w:pPr>
            <w:r>
              <w:rPr>
                <w:lang w:val="en-US"/>
              </w:rPr>
              <w:t>Nisip sortat nespalat de riu si lacuri 0,0-7,0 mm</w:t>
            </w:r>
          </w:p>
        </w:tc>
        <w:tc>
          <w:tcPr>
            <w:tcW w:w="993" w:type="dxa"/>
            <w:gridSpan w:val="2"/>
            <w:tcBorders>
              <w:top w:val="nil"/>
              <w:bottom w:val="single" w:sz="2" w:space="0" w:color="auto"/>
            </w:tcBorders>
          </w:tcPr>
          <w:p w14:paraId="2CF94578"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71EAE9E0" w14:textId="77777777" w:rsidR="00F05CA5" w:rsidRDefault="00F05CA5" w:rsidP="00FC3298">
            <w:pPr>
              <w:rPr>
                <w:lang w:val="en-US"/>
              </w:rPr>
            </w:pPr>
            <w:r>
              <w:rPr>
                <w:lang w:val="en-US"/>
              </w:rPr>
              <w:t>0,596</w:t>
            </w:r>
          </w:p>
        </w:tc>
      </w:tr>
      <w:tr w:rsidR="00F05CA5" w14:paraId="2AA267FA"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B7400" w14:textId="77777777" w:rsidR="00F05CA5" w:rsidRDefault="00F05CA5" w:rsidP="00FC3298">
            <w:pPr>
              <w:rPr>
                <w:lang w:val="en-US"/>
              </w:rPr>
            </w:pPr>
          </w:p>
        </w:tc>
        <w:tc>
          <w:tcPr>
            <w:tcW w:w="1276" w:type="dxa"/>
            <w:gridSpan w:val="2"/>
            <w:tcBorders>
              <w:top w:val="nil"/>
              <w:bottom w:val="single" w:sz="2" w:space="0" w:color="auto"/>
            </w:tcBorders>
            <w:vAlign w:val="center"/>
          </w:tcPr>
          <w:p w14:paraId="4CFDDD18" w14:textId="77777777" w:rsidR="00F05CA5" w:rsidRDefault="00F05CA5" w:rsidP="00FC3298">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14:paraId="4217CB4B" w14:textId="77777777" w:rsidR="00F05CA5" w:rsidRDefault="00F05CA5" w:rsidP="00FC3298">
            <w:pPr>
              <w:rPr>
                <w:lang w:val="en-US"/>
              </w:rPr>
            </w:pPr>
            <w:r>
              <w:rPr>
                <w:lang w:val="en-US"/>
              </w:rPr>
              <w:t>Pietris ciuruit  spalat de mal 7-30 mm</w:t>
            </w:r>
          </w:p>
        </w:tc>
        <w:tc>
          <w:tcPr>
            <w:tcW w:w="993" w:type="dxa"/>
            <w:gridSpan w:val="2"/>
            <w:tcBorders>
              <w:top w:val="nil"/>
              <w:bottom w:val="single" w:sz="2" w:space="0" w:color="auto"/>
            </w:tcBorders>
          </w:tcPr>
          <w:p w14:paraId="25DED377"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70634030" w14:textId="77777777" w:rsidR="00F05CA5" w:rsidRDefault="00F05CA5" w:rsidP="00FC3298">
            <w:pPr>
              <w:rPr>
                <w:lang w:val="en-US"/>
              </w:rPr>
            </w:pPr>
            <w:r>
              <w:rPr>
                <w:lang w:val="en-US"/>
              </w:rPr>
              <w:t>0,533</w:t>
            </w:r>
          </w:p>
        </w:tc>
      </w:tr>
      <w:tr w:rsidR="00F05CA5" w14:paraId="17911327"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7BA315" w14:textId="77777777" w:rsidR="00F05CA5" w:rsidRDefault="00F05CA5" w:rsidP="00FC3298">
            <w:pPr>
              <w:rPr>
                <w:lang w:val="en-US"/>
              </w:rPr>
            </w:pPr>
          </w:p>
        </w:tc>
        <w:tc>
          <w:tcPr>
            <w:tcW w:w="1276" w:type="dxa"/>
            <w:gridSpan w:val="2"/>
            <w:tcBorders>
              <w:top w:val="nil"/>
              <w:bottom w:val="single" w:sz="2" w:space="0" w:color="auto"/>
            </w:tcBorders>
            <w:vAlign w:val="center"/>
          </w:tcPr>
          <w:p w14:paraId="292C3E7D" w14:textId="77777777" w:rsidR="00F05CA5" w:rsidRDefault="00F05CA5" w:rsidP="00FC3298">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165FD6E" w14:textId="77777777" w:rsidR="00F05CA5" w:rsidRDefault="00F05CA5" w:rsidP="00FC3298">
            <w:pPr>
              <w:rPr>
                <w:lang w:val="en-US"/>
              </w:rPr>
            </w:pPr>
            <w:r>
              <w:rPr>
                <w:lang w:val="en-US"/>
              </w:rPr>
              <w:t xml:space="preserve">Apa pentru mortare si betoane </w:t>
            </w:r>
          </w:p>
        </w:tc>
        <w:tc>
          <w:tcPr>
            <w:tcW w:w="993" w:type="dxa"/>
            <w:gridSpan w:val="2"/>
            <w:tcBorders>
              <w:top w:val="nil"/>
              <w:bottom w:val="single" w:sz="2" w:space="0" w:color="auto"/>
            </w:tcBorders>
          </w:tcPr>
          <w:p w14:paraId="60B82B64" w14:textId="77777777" w:rsidR="00F05CA5" w:rsidRDefault="00F05CA5" w:rsidP="00FC3298">
            <w:pPr>
              <w:rPr>
                <w:lang w:val="en-US"/>
              </w:rPr>
            </w:pPr>
            <w:r>
              <w:rPr>
                <w:lang w:val="en-US"/>
              </w:rPr>
              <w:t>m3</w:t>
            </w:r>
          </w:p>
        </w:tc>
        <w:tc>
          <w:tcPr>
            <w:tcW w:w="1559" w:type="dxa"/>
            <w:gridSpan w:val="2"/>
            <w:tcBorders>
              <w:top w:val="nil"/>
              <w:bottom w:val="single" w:sz="2" w:space="0" w:color="auto"/>
            </w:tcBorders>
          </w:tcPr>
          <w:p w14:paraId="146591A5" w14:textId="77777777" w:rsidR="00F05CA5" w:rsidRDefault="00F05CA5" w:rsidP="00FC3298">
            <w:pPr>
              <w:rPr>
                <w:lang w:val="en-US"/>
              </w:rPr>
            </w:pPr>
            <w:r>
              <w:rPr>
                <w:lang w:val="en-US"/>
              </w:rPr>
              <w:t>0,226</w:t>
            </w:r>
          </w:p>
        </w:tc>
      </w:tr>
      <w:tr w:rsidR="00F05CA5" w14:paraId="2776279B"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987917" w14:textId="77777777" w:rsidR="00F05CA5" w:rsidRDefault="00F05CA5" w:rsidP="00FC3298">
            <w:pPr>
              <w:rPr>
                <w:lang w:val="en-US"/>
              </w:rPr>
            </w:pPr>
          </w:p>
        </w:tc>
        <w:tc>
          <w:tcPr>
            <w:tcW w:w="1276" w:type="dxa"/>
            <w:gridSpan w:val="2"/>
            <w:tcBorders>
              <w:top w:val="nil"/>
              <w:bottom w:val="single" w:sz="2" w:space="0" w:color="auto"/>
            </w:tcBorders>
            <w:vAlign w:val="center"/>
          </w:tcPr>
          <w:p w14:paraId="7B6A2A7D" w14:textId="77777777" w:rsidR="00F05CA5" w:rsidRDefault="00F05CA5" w:rsidP="00FC3298">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32ECF406" w14:textId="77777777" w:rsidR="00F05CA5" w:rsidRDefault="00F05CA5" w:rsidP="00FC3298">
            <w:pPr>
              <w:rPr>
                <w:lang w:val="en-US"/>
              </w:rPr>
            </w:pPr>
            <w:r>
              <w:rPr>
                <w:lang w:val="en-US"/>
              </w:rPr>
              <w:t xml:space="preserve">Macara </w:t>
            </w:r>
          </w:p>
        </w:tc>
        <w:tc>
          <w:tcPr>
            <w:tcW w:w="993" w:type="dxa"/>
            <w:gridSpan w:val="2"/>
            <w:tcBorders>
              <w:top w:val="nil"/>
              <w:bottom w:val="single" w:sz="2" w:space="0" w:color="auto"/>
            </w:tcBorders>
          </w:tcPr>
          <w:p w14:paraId="475A5256"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6F158402" w14:textId="77777777" w:rsidR="00F05CA5" w:rsidRDefault="00F05CA5" w:rsidP="00FC3298">
            <w:pPr>
              <w:rPr>
                <w:lang w:val="en-US"/>
              </w:rPr>
            </w:pPr>
            <w:r>
              <w:rPr>
                <w:lang w:val="en-US"/>
              </w:rPr>
              <w:t>0,192</w:t>
            </w:r>
          </w:p>
        </w:tc>
      </w:tr>
      <w:tr w:rsidR="00F05CA5" w14:paraId="45C74E30" w14:textId="77777777"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A27EB" w14:textId="77777777" w:rsidR="00F05CA5" w:rsidRDefault="00F05CA5" w:rsidP="00FC3298">
            <w:pPr>
              <w:rPr>
                <w:lang w:val="en-US"/>
              </w:rPr>
            </w:pPr>
          </w:p>
        </w:tc>
        <w:tc>
          <w:tcPr>
            <w:tcW w:w="1276" w:type="dxa"/>
            <w:gridSpan w:val="2"/>
            <w:tcBorders>
              <w:top w:val="nil"/>
              <w:bottom w:val="single" w:sz="2" w:space="0" w:color="auto"/>
            </w:tcBorders>
            <w:vAlign w:val="center"/>
          </w:tcPr>
          <w:p w14:paraId="1E3A4E92" w14:textId="77777777" w:rsidR="00F05CA5" w:rsidRDefault="00F05CA5" w:rsidP="00FC3298">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14:paraId="3DE4F59B" w14:textId="77777777" w:rsidR="00F05CA5" w:rsidRDefault="00F05CA5" w:rsidP="00FC3298">
            <w:pPr>
              <w:rPr>
                <w:lang w:val="en-US"/>
              </w:rPr>
            </w:pPr>
            <w:r>
              <w:rPr>
                <w:lang w:val="en-US"/>
              </w:rPr>
              <w:t>Vibrator de suprafata</w:t>
            </w:r>
          </w:p>
        </w:tc>
        <w:tc>
          <w:tcPr>
            <w:tcW w:w="993" w:type="dxa"/>
            <w:gridSpan w:val="2"/>
            <w:tcBorders>
              <w:top w:val="nil"/>
              <w:bottom w:val="single" w:sz="2" w:space="0" w:color="auto"/>
            </w:tcBorders>
          </w:tcPr>
          <w:p w14:paraId="13AF087D" w14:textId="77777777" w:rsidR="00F05CA5" w:rsidRDefault="00F05CA5" w:rsidP="00FC3298">
            <w:pPr>
              <w:rPr>
                <w:lang w:val="en-US"/>
              </w:rPr>
            </w:pPr>
            <w:r>
              <w:rPr>
                <w:lang w:val="en-US"/>
              </w:rPr>
              <w:t>h-ut</w:t>
            </w:r>
          </w:p>
        </w:tc>
        <w:tc>
          <w:tcPr>
            <w:tcW w:w="1559" w:type="dxa"/>
            <w:gridSpan w:val="2"/>
            <w:tcBorders>
              <w:top w:val="nil"/>
              <w:bottom w:val="single" w:sz="2" w:space="0" w:color="auto"/>
            </w:tcBorders>
          </w:tcPr>
          <w:p w14:paraId="3CE55A55" w14:textId="77777777" w:rsidR="00F05CA5" w:rsidRDefault="00F05CA5" w:rsidP="00FC3298">
            <w:pPr>
              <w:rPr>
                <w:lang w:val="en-US"/>
              </w:rPr>
            </w:pPr>
            <w:r>
              <w:rPr>
                <w:lang w:val="en-US"/>
              </w:rPr>
              <w:t>0,308</w:t>
            </w:r>
          </w:p>
        </w:tc>
      </w:tr>
      <w:tr w:rsidR="00F05CA5" w:rsidRPr="00EB582C" w14:paraId="4E323BE3" w14:textId="77777777" w:rsidTr="00FC3298">
        <w:trPr>
          <w:trHeight w:val="340"/>
        </w:trPr>
        <w:tc>
          <w:tcPr>
            <w:tcW w:w="709" w:type="dxa"/>
            <w:tcBorders>
              <w:top w:val="nil"/>
              <w:left w:val="single" w:sz="6" w:space="0" w:color="auto"/>
              <w:bottom w:val="nil"/>
              <w:right w:val="nil"/>
            </w:tcBorders>
          </w:tcPr>
          <w:p w14:paraId="0A0F6314" w14:textId="77777777" w:rsidR="00F05CA5" w:rsidRDefault="00F05CA5" w:rsidP="00FC3298">
            <w:pPr>
              <w:rPr>
                <w:lang w:val="en-US"/>
              </w:rPr>
            </w:pPr>
          </w:p>
        </w:tc>
        <w:tc>
          <w:tcPr>
            <w:tcW w:w="1276" w:type="dxa"/>
            <w:gridSpan w:val="2"/>
            <w:tcBorders>
              <w:top w:val="nil"/>
              <w:left w:val="single" w:sz="6" w:space="0" w:color="auto"/>
              <w:bottom w:val="nil"/>
              <w:right w:val="nil"/>
            </w:tcBorders>
          </w:tcPr>
          <w:p w14:paraId="0B58AF5D" w14:textId="77777777" w:rsidR="00F05CA5" w:rsidRDefault="00F05CA5" w:rsidP="00FC3298">
            <w:pPr>
              <w:rPr>
                <w:lang w:val="en-US"/>
              </w:rPr>
            </w:pPr>
          </w:p>
        </w:tc>
        <w:tc>
          <w:tcPr>
            <w:tcW w:w="4252" w:type="dxa"/>
            <w:gridSpan w:val="3"/>
            <w:tcBorders>
              <w:top w:val="nil"/>
              <w:left w:val="single" w:sz="6" w:space="0" w:color="auto"/>
              <w:bottom w:val="nil"/>
              <w:right w:val="nil"/>
            </w:tcBorders>
          </w:tcPr>
          <w:p w14:paraId="644C45FE" w14:textId="77777777" w:rsidR="00F05CA5" w:rsidRDefault="00F05CA5" w:rsidP="00FC3298">
            <w:pPr>
              <w:rPr>
                <w:i/>
                <w:iCs/>
                <w:lang w:val="en-US"/>
              </w:rPr>
            </w:pPr>
            <w:r>
              <w:rPr>
                <w:i/>
                <w:iCs/>
                <w:lang w:val="en-US"/>
              </w:rPr>
              <w:t>Total</w:t>
            </w:r>
          </w:p>
        </w:tc>
        <w:tc>
          <w:tcPr>
            <w:tcW w:w="993" w:type="dxa"/>
            <w:gridSpan w:val="2"/>
            <w:tcBorders>
              <w:top w:val="nil"/>
              <w:left w:val="single" w:sz="6" w:space="0" w:color="auto"/>
              <w:bottom w:val="nil"/>
              <w:right w:val="nil"/>
            </w:tcBorders>
          </w:tcPr>
          <w:p w14:paraId="5D261EDA" w14:textId="77777777" w:rsidR="00F05CA5" w:rsidRPr="00EB582C" w:rsidRDefault="00F05CA5" w:rsidP="00FC3298">
            <w:pPr>
              <w:rPr>
                <w:lang w:val="en-US"/>
              </w:rPr>
            </w:pPr>
          </w:p>
        </w:tc>
        <w:tc>
          <w:tcPr>
            <w:tcW w:w="1559" w:type="dxa"/>
            <w:gridSpan w:val="2"/>
            <w:tcBorders>
              <w:top w:val="nil"/>
              <w:left w:val="single" w:sz="6" w:space="0" w:color="auto"/>
              <w:bottom w:val="nil"/>
              <w:right w:val="nil"/>
            </w:tcBorders>
          </w:tcPr>
          <w:p w14:paraId="1A7A7B85" w14:textId="77777777" w:rsidR="00F05CA5" w:rsidRPr="00EB582C" w:rsidRDefault="00F05CA5" w:rsidP="00FC3298">
            <w:pPr>
              <w:rPr>
                <w:lang w:val="en-US"/>
              </w:rPr>
            </w:pPr>
          </w:p>
        </w:tc>
        <w:tc>
          <w:tcPr>
            <w:tcW w:w="283" w:type="dxa"/>
            <w:tcBorders>
              <w:top w:val="nil"/>
              <w:left w:val="single" w:sz="6" w:space="0" w:color="auto"/>
              <w:bottom w:val="nil"/>
              <w:right w:val="nil"/>
            </w:tcBorders>
          </w:tcPr>
          <w:p w14:paraId="67E16D7D" w14:textId="77777777" w:rsidR="00F05CA5" w:rsidRPr="00EB582C" w:rsidRDefault="00F05CA5" w:rsidP="00FC3298">
            <w:pPr>
              <w:rPr>
                <w:lang w:val="en-US"/>
              </w:rPr>
            </w:pPr>
          </w:p>
        </w:tc>
      </w:tr>
      <w:tr w:rsidR="00F05CA5" w14:paraId="56934B83"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8304762" w14:textId="77777777" w:rsidR="00F05CA5" w:rsidRDefault="00F05CA5" w:rsidP="00FC3298">
            <w:pPr>
              <w:rPr>
                <w:sz w:val="8"/>
                <w:szCs w:val="8"/>
                <w:lang w:val="en-US"/>
              </w:rPr>
            </w:pPr>
          </w:p>
        </w:tc>
        <w:tc>
          <w:tcPr>
            <w:tcW w:w="1276" w:type="dxa"/>
            <w:gridSpan w:val="2"/>
            <w:tcBorders>
              <w:left w:val="nil"/>
              <w:bottom w:val="nil"/>
              <w:right w:val="nil"/>
            </w:tcBorders>
          </w:tcPr>
          <w:p w14:paraId="6F2F6539" w14:textId="77777777" w:rsidR="00F05CA5" w:rsidRDefault="00F05CA5" w:rsidP="00FC3298">
            <w:pPr>
              <w:rPr>
                <w:sz w:val="8"/>
                <w:szCs w:val="8"/>
                <w:lang w:val="en-US"/>
              </w:rPr>
            </w:pPr>
          </w:p>
        </w:tc>
        <w:tc>
          <w:tcPr>
            <w:tcW w:w="3402" w:type="dxa"/>
            <w:gridSpan w:val="2"/>
            <w:tcBorders>
              <w:left w:val="nil"/>
              <w:bottom w:val="nil"/>
              <w:right w:val="nil"/>
            </w:tcBorders>
          </w:tcPr>
          <w:p w14:paraId="084B27D5" w14:textId="77777777" w:rsidR="00F05CA5" w:rsidRDefault="00F05CA5" w:rsidP="00FC3298">
            <w:pPr>
              <w:rPr>
                <w:sz w:val="8"/>
                <w:szCs w:val="8"/>
                <w:lang w:val="en-US"/>
              </w:rPr>
            </w:pPr>
          </w:p>
          <w:p w14:paraId="4643CE0D" w14:textId="77777777" w:rsidR="00F05CA5" w:rsidRDefault="00F05CA5" w:rsidP="00FC3298">
            <w:pPr>
              <w:rPr>
                <w:sz w:val="8"/>
                <w:szCs w:val="8"/>
                <w:lang w:val="en-US"/>
              </w:rPr>
            </w:pPr>
          </w:p>
          <w:p w14:paraId="3244A0FD" w14:textId="77777777" w:rsidR="00F05CA5" w:rsidRDefault="00F05CA5" w:rsidP="00FC3298">
            <w:pPr>
              <w:rPr>
                <w:sz w:val="8"/>
                <w:szCs w:val="8"/>
                <w:lang w:val="en-US"/>
              </w:rPr>
            </w:pPr>
          </w:p>
        </w:tc>
        <w:tc>
          <w:tcPr>
            <w:tcW w:w="1134" w:type="dxa"/>
            <w:gridSpan w:val="2"/>
            <w:tcBorders>
              <w:left w:val="nil"/>
              <w:bottom w:val="nil"/>
              <w:right w:val="nil"/>
            </w:tcBorders>
          </w:tcPr>
          <w:p w14:paraId="0DE0E2B4" w14:textId="77777777" w:rsidR="00F05CA5" w:rsidRDefault="00F05CA5" w:rsidP="00FC3298">
            <w:pPr>
              <w:rPr>
                <w:sz w:val="8"/>
                <w:szCs w:val="8"/>
                <w:lang w:val="en-US"/>
              </w:rPr>
            </w:pPr>
          </w:p>
        </w:tc>
        <w:tc>
          <w:tcPr>
            <w:tcW w:w="1134" w:type="dxa"/>
            <w:gridSpan w:val="2"/>
            <w:tcBorders>
              <w:left w:val="nil"/>
              <w:bottom w:val="nil"/>
              <w:right w:val="nil"/>
            </w:tcBorders>
          </w:tcPr>
          <w:p w14:paraId="0765D03C" w14:textId="77777777" w:rsidR="00F05CA5" w:rsidRDefault="00F05CA5" w:rsidP="00FC3298">
            <w:pPr>
              <w:rPr>
                <w:sz w:val="8"/>
                <w:szCs w:val="8"/>
                <w:lang w:val="en-US"/>
              </w:rPr>
            </w:pPr>
          </w:p>
        </w:tc>
        <w:tc>
          <w:tcPr>
            <w:tcW w:w="1134" w:type="dxa"/>
            <w:tcBorders>
              <w:left w:val="nil"/>
              <w:bottom w:val="nil"/>
            </w:tcBorders>
          </w:tcPr>
          <w:p w14:paraId="67F25427" w14:textId="77777777" w:rsidR="00F05CA5" w:rsidRDefault="00F05CA5" w:rsidP="00FC3298">
            <w:pPr>
              <w:rPr>
                <w:sz w:val="8"/>
                <w:szCs w:val="8"/>
                <w:lang w:val="en-US"/>
              </w:rPr>
            </w:pPr>
          </w:p>
        </w:tc>
      </w:tr>
      <w:tr w:rsidR="00F05CA5" w:rsidRPr="00EB582C" w14:paraId="4DA8C4A9"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BC4B748"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4B82510"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5772C3D5"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8CFA74E"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01524EE1" w14:textId="77777777" w:rsidR="00F05CA5" w:rsidRPr="00EB582C" w:rsidRDefault="00F05CA5" w:rsidP="00FC3298">
            <w:pPr>
              <w:rPr>
                <w:lang w:val="en-US"/>
              </w:rPr>
            </w:pPr>
          </w:p>
        </w:tc>
      </w:tr>
      <w:tr w:rsidR="00F05CA5" w:rsidRPr="008C64EF" w14:paraId="7C291F15"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8D66B4"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71A9EE7D"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1F2F2F38"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703329EB" w14:textId="77777777" w:rsidR="00F05CA5" w:rsidRDefault="00F05CA5" w:rsidP="00FC3298">
            <w:pPr>
              <w:rPr>
                <w:sz w:val="8"/>
                <w:szCs w:val="8"/>
                <w:lang w:val="en-US"/>
              </w:rPr>
            </w:pPr>
            <w:r>
              <w:rPr>
                <w:b/>
                <w:bCs/>
                <w:lang w:val="en-US"/>
              </w:rPr>
              <w:t xml:space="preserve">Total </w:t>
            </w:r>
            <w:r>
              <w:rPr>
                <w:b/>
                <w:bCs/>
                <w:sz w:val="22"/>
                <w:szCs w:val="22"/>
                <w:lang w:val="en-US"/>
              </w:rPr>
              <w:t>Constructia caminelor de canalizare</w:t>
            </w:r>
          </w:p>
        </w:tc>
        <w:tc>
          <w:tcPr>
            <w:tcW w:w="1134" w:type="dxa"/>
            <w:gridSpan w:val="2"/>
            <w:tcBorders>
              <w:top w:val="single" w:sz="4" w:space="0" w:color="auto"/>
              <w:left w:val="nil"/>
              <w:bottom w:val="single" w:sz="4" w:space="0" w:color="auto"/>
              <w:right w:val="nil"/>
            </w:tcBorders>
          </w:tcPr>
          <w:p w14:paraId="75DC0D83"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5FF3F39" w14:textId="77777777" w:rsidR="00F05CA5" w:rsidRDefault="00F05CA5" w:rsidP="00FC3298">
            <w:pPr>
              <w:rPr>
                <w:b/>
                <w:bCs/>
                <w:lang w:val="en-US"/>
              </w:rPr>
            </w:pPr>
          </w:p>
        </w:tc>
      </w:tr>
      <w:tr w:rsidR="00F05CA5" w:rsidRPr="008C64EF" w14:paraId="2B472CE7" w14:textId="77777777"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09A5D5E" w14:textId="77777777" w:rsidR="00F05CA5" w:rsidRDefault="00F05CA5" w:rsidP="00FC3298">
            <w:pPr>
              <w:rPr>
                <w:sz w:val="8"/>
                <w:szCs w:val="8"/>
                <w:lang w:val="en-US"/>
              </w:rPr>
            </w:pPr>
            <w:r>
              <w:rPr>
                <w:lang w:val="en-US"/>
              </w:rPr>
              <w:t xml:space="preserve"> </w:t>
            </w:r>
          </w:p>
        </w:tc>
        <w:tc>
          <w:tcPr>
            <w:tcW w:w="1276" w:type="dxa"/>
            <w:gridSpan w:val="2"/>
            <w:tcBorders>
              <w:left w:val="nil"/>
              <w:bottom w:val="nil"/>
              <w:right w:val="nil"/>
            </w:tcBorders>
          </w:tcPr>
          <w:p w14:paraId="4CFCB8FD" w14:textId="77777777" w:rsidR="00F05CA5" w:rsidRDefault="00F05CA5" w:rsidP="00FC3298">
            <w:pPr>
              <w:rPr>
                <w:sz w:val="8"/>
                <w:szCs w:val="8"/>
                <w:lang w:val="en-US"/>
              </w:rPr>
            </w:pPr>
          </w:p>
        </w:tc>
        <w:tc>
          <w:tcPr>
            <w:tcW w:w="3402" w:type="dxa"/>
            <w:gridSpan w:val="2"/>
            <w:tcBorders>
              <w:left w:val="nil"/>
              <w:bottom w:val="nil"/>
              <w:right w:val="nil"/>
            </w:tcBorders>
          </w:tcPr>
          <w:p w14:paraId="16519396" w14:textId="77777777" w:rsidR="00F05CA5" w:rsidRDefault="00F05CA5" w:rsidP="00FC3298">
            <w:pPr>
              <w:rPr>
                <w:sz w:val="8"/>
                <w:szCs w:val="8"/>
                <w:lang w:val="en-US"/>
              </w:rPr>
            </w:pPr>
          </w:p>
          <w:p w14:paraId="52979484" w14:textId="77777777" w:rsidR="00F05CA5" w:rsidRDefault="00F05CA5" w:rsidP="00FC3298">
            <w:pPr>
              <w:rPr>
                <w:sz w:val="8"/>
                <w:szCs w:val="8"/>
                <w:lang w:val="en-US"/>
              </w:rPr>
            </w:pPr>
          </w:p>
          <w:p w14:paraId="1C29808B" w14:textId="77777777" w:rsidR="00F05CA5" w:rsidRDefault="00F05CA5" w:rsidP="00FC3298">
            <w:pPr>
              <w:rPr>
                <w:sz w:val="8"/>
                <w:szCs w:val="8"/>
                <w:lang w:val="en-US"/>
              </w:rPr>
            </w:pPr>
          </w:p>
        </w:tc>
        <w:tc>
          <w:tcPr>
            <w:tcW w:w="1134" w:type="dxa"/>
            <w:gridSpan w:val="2"/>
            <w:tcBorders>
              <w:left w:val="nil"/>
              <w:bottom w:val="nil"/>
              <w:right w:val="nil"/>
            </w:tcBorders>
          </w:tcPr>
          <w:p w14:paraId="7F35203F" w14:textId="77777777" w:rsidR="00F05CA5" w:rsidRDefault="00F05CA5" w:rsidP="00FC3298">
            <w:pPr>
              <w:rPr>
                <w:sz w:val="8"/>
                <w:szCs w:val="8"/>
                <w:lang w:val="en-US"/>
              </w:rPr>
            </w:pPr>
          </w:p>
        </w:tc>
        <w:tc>
          <w:tcPr>
            <w:tcW w:w="1134" w:type="dxa"/>
            <w:gridSpan w:val="2"/>
            <w:tcBorders>
              <w:left w:val="nil"/>
              <w:bottom w:val="nil"/>
              <w:right w:val="nil"/>
            </w:tcBorders>
          </w:tcPr>
          <w:p w14:paraId="3423033A" w14:textId="77777777" w:rsidR="00F05CA5" w:rsidRDefault="00F05CA5" w:rsidP="00FC3298">
            <w:pPr>
              <w:rPr>
                <w:sz w:val="8"/>
                <w:szCs w:val="8"/>
                <w:lang w:val="en-US"/>
              </w:rPr>
            </w:pPr>
          </w:p>
        </w:tc>
        <w:tc>
          <w:tcPr>
            <w:tcW w:w="1134" w:type="dxa"/>
            <w:tcBorders>
              <w:left w:val="nil"/>
              <w:bottom w:val="nil"/>
            </w:tcBorders>
          </w:tcPr>
          <w:p w14:paraId="3E3FA91A" w14:textId="77777777" w:rsidR="00F05CA5" w:rsidRDefault="00F05CA5" w:rsidP="00FC3298">
            <w:pPr>
              <w:rPr>
                <w:sz w:val="8"/>
                <w:szCs w:val="8"/>
                <w:lang w:val="en-US"/>
              </w:rPr>
            </w:pPr>
          </w:p>
        </w:tc>
      </w:tr>
      <w:tr w:rsidR="00F05CA5" w:rsidRPr="00EB582C" w14:paraId="03803524" w14:textId="77777777"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4926751" w14:textId="77777777" w:rsidR="00F05CA5" w:rsidRDefault="00F05CA5" w:rsidP="00FC329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F92809D" w14:textId="77777777" w:rsidR="00F05CA5" w:rsidRDefault="00F05CA5" w:rsidP="00FC3298">
            <w:pPr>
              <w:rPr>
                <w:lang w:val="en-US"/>
              </w:rPr>
            </w:pPr>
          </w:p>
        </w:tc>
        <w:tc>
          <w:tcPr>
            <w:tcW w:w="3402" w:type="dxa"/>
            <w:gridSpan w:val="2"/>
            <w:tcBorders>
              <w:top w:val="single" w:sz="4" w:space="0" w:color="auto"/>
              <w:left w:val="nil"/>
              <w:bottom w:val="single" w:sz="4" w:space="0" w:color="auto"/>
              <w:right w:val="nil"/>
            </w:tcBorders>
          </w:tcPr>
          <w:p w14:paraId="125D0059" w14:textId="77777777" w:rsidR="00F05CA5" w:rsidRDefault="00F05CA5" w:rsidP="00FC3298">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4E30CBC" w14:textId="77777777" w:rsidR="00F05CA5" w:rsidRPr="00EB582C" w:rsidRDefault="00F05CA5" w:rsidP="00FC3298">
            <w:pPr>
              <w:rPr>
                <w:lang w:val="en-US"/>
              </w:rPr>
            </w:pPr>
          </w:p>
        </w:tc>
        <w:tc>
          <w:tcPr>
            <w:tcW w:w="2268" w:type="dxa"/>
            <w:gridSpan w:val="3"/>
            <w:tcBorders>
              <w:top w:val="single" w:sz="4" w:space="0" w:color="auto"/>
              <w:left w:val="nil"/>
              <w:bottom w:val="single" w:sz="4" w:space="0" w:color="auto"/>
            </w:tcBorders>
          </w:tcPr>
          <w:p w14:paraId="656C36D3" w14:textId="77777777" w:rsidR="00F05CA5" w:rsidRPr="00EB582C" w:rsidRDefault="00F05CA5" w:rsidP="00FC3298">
            <w:pPr>
              <w:rPr>
                <w:lang w:val="en-US"/>
              </w:rPr>
            </w:pPr>
          </w:p>
        </w:tc>
      </w:tr>
      <w:tr w:rsidR="00F05CA5" w:rsidRPr="008C64EF" w14:paraId="03710D2A" w14:textId="77777777"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8835C8D" w14:textId="77777777" w:rsidR="00F05CA5" w:rsidRDefault="00F05CA5" w:rsidP="00FC3298">
            <w:pPr>
              <w:rPr>
                <w:lang w:val="en-US"/>
              </w:rPr>
            </w:pPr>
          </w:p>
        </w:tc>
        <w:tc>
          <w:tcPr>
            <w:tcW w:w="709" w:type="dxa"/>
            <w:tcBorders>
              <w:top w:val="single" w:sz="4" w:space="0" w:color="auto"/>
              <w:left w:val="nil"/>
              <w:bottom w:val="single" w:sz="4" w:space="0" w:color="auto"/>
              <w:right w:val="nil"/>
            </w:tcBorders>
          </w:tcPr>
          <w:p w14:paraId="12826916" w14:textId="77777777" w:rsidR="00F05CA5" w:rsidRDefault="00F05CA5" w:rsidP="00FC3298">
            <w:pPr>
              <w:rPr>
                <w:lang w:val="en-US"/>
              </w:rPr>
            </w:pPr>
          </w:p>
        </w:tc>
        <w:tc>
          <w:tcPr>
            <w:tcW w:w="1276" w:type="dxa"/>
            <w:gridSpan w:val="2"/>
            <w:tcBorders>
              <w:top w:val="single" w:sz="4" w:space="0" w:color="auto"/>
              <w:left w:val="nil"/>
              <w:bottom w:val="single" w:sz="4" w:space="0" w:color="auto"/>
              <w:right w:val="nil"/>
            </w:tcBorders>
          </w:tcPr>
          <w:p w14:paraId="30063EFE" w14:textId="77777777" w:rsidR="00F05CA5" w:rsidRDefault="00F05CA5" w:rsidP="00FC3298">
            <w:pPr>
              <w:rPr>
                <w:lang w:val="en-US"/>
              </w:rPr>
            </w:pPr>
          </w:p>
        </w:tc>
        <w:tc>
          <w:tcPr>
            <w:tcW w:w="2693" w:type="dxa"/>
            <w:tcBorders>
              <w:top w:val="single" w:sz="4" w:space="0" w:color="auto"/>
              <w:left w:val="nil"/>
              <w:bottom w:val="single" w:sz="4" w:space="0" w:color="auto"/>
              <w:right w:val="nil"/>
            </w:tcBorders>
          </w:tcPr>
          <w:p w14:paraId="7AAB737B" w14:textId="77777777" w:rsidR="00F05CA5" w:rsidRDefault="00F05CA5" w:rsidP="00FC3298">
            <w:pPr>
              <w:rPr>
                <w:sz w:val="8"/>
                <w:szCs w:val="8"/>
                <w:lang w:val="en-US"/>
              </w:rPr>
            </w:pPr>
            <w:r>
              <w:rPr>
                <w:b/>
                <w:bCs/>
                <w:lang w:val="en-US"/>
              </w:rPr>
              <w:t xml:space="preserve">Total </w:t>
            </w:r>
            <w:r>
              <w:rPr>
                <w:b/>
                <w:bCs/>
                <w:sz w:val="22"/>
                <w:szCs w:val="22"/>
                <w:lang w:val="en-US"/>
              </w:rPr>
              <w:t>Retele exterioare de canalizare C1</w:t>
            </w:r>
          </w:p>
        </w:tc>
        <w:tc>
          <w:tcPr>
            <w:tcW w:w="1134" w:type="dxa"/>
            <w:gridSpan w:val="2"/>
            <w:tcBorders>
              <w:top w:val="single" w:sz="4" w:space="0" w:color="auto"/>
              <w:left w:val="nil"/>
              <w:bottom w:val="single" w:sz="4" w:space="0" w:color="auto"/>
              <w:right w:val="nil"/>
            </w:tcBorders>
          </w:tcPr>
          <w:p w14:paraId="1E7A3464" w14:textId="77777777" w:rsidR="00F05CA5" w:rsidRDefault="00F05CA5" w:rsidP="00FC3298">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13899CC" w14:textId="77777777" w:rsidR="00F05CA5" w:rsidRDefault="00F05CA5" w:rsidP="00FC3298">
            <w:pPr>
              <w:rPr>
                <w:b/>
                <w:bCs/>
                <w:lang w:val="en-US"/>
              </w:rPr>
            </w:pPr>
          </w:p>
        </w:tc>
      </w:tr>
    </w:tbl>
    <w:p w14:paraId="2312C6DF" w14:textId="77777777" w:rsidR="00F05CA5" w:rsidRDefault="00F05CA5" w:rsidP="00F05CA5">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F05CA5" w:rsidRPr="00EB582C" w14:paraId="531CA8F8"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22641ED9"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76002965" w14:textId="77777777" w:rsidR="00F05CA5" w:rsidRDefault="00F05CA5" w:rsidP="00FC3298">
            <w:pPr>
              <w:rPr>
                <w:lang w:val="en-US"/>
              </w:rPr>
            </w:pPr>
            <w:r>
              <w:rPr>
                <w:lang w:val="en-US"/>
              </w:rPr>
              <w:t>Total</w:t>
            </w:r>
          </w:p>
        </w:tc>
        <w:tc>
          <w:tcPr>
            <w:tcW w:w="1134" w:type="dxa"/>
            <w:tcBorders>
              <w:top w:val="single" w:sz="4" w:space="0" w:color="auto"/>
              <w:left w:val="nil"/>
              <w:bottom w:val="single" w:sz="4" w:space="0" w:color="auto"/>
              <w:right w:val="nil"/>
            </w:tcBorders>
          </w:tcPr>
          <w:p w14:paraId="7F40FB3A"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7AF2E3DE" w14:textId="77777777" w:rsidR="00F05CA5" w:rsidRPr="00EB582C" w:rsidRDefault="00F05CA5" w:rsidP="00FC3298">
            <w:pPr>
              <w:jc w:val="center"/>
              <w:rPr>
                <w:lang w:val="en-US"/>
              </w:rPr>
            </w:pPr>
          </w:p>
        </w:tc>
      </w:tr>
      <w:tr w:rsidR="00F05CA5" w:rsidRPr="00EB582C" w14:paraId="330CF0C6"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0D8B0C89"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2A6CA077" w14:textId="77777777" w:rsidR="00F05CA5" w:rsidRDefault="00F05CA5" w:rsidP="00FC3298">
            <w:pPr>
              <w:rPr>
                <w:lang w:val="en-US"/>
              </w:rPr>
            </w:pPr>
            <w:r>
              <w:rPr>
                <w:lang w:val="en-US"/>
              </w:rPr>
              <w:t>Fondul social</w:t>
            </w:r>
          </w:p>
        </w:tc>
        <w:tc>
          <w:tcPr>
            <w:tcW w:w="1134" w:type="dxa"/>
            <w:tcBorders>
              <w:top w:val="single" w:sz="4" w:space="0" w:color="auto"/>
              <w:left w:val="nil"/>
              <w:bottom w:val="single" w:sz="4" w:space="0" w:color="auto"/>
              <w:right w:val="nil"/>
            </w:tcBorders>
          </w:tcPr>
          <w:p w14:paraId="2454ADA7"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5F96B0E3" w14:textId="77777777" w:rsidR="00F05CA5" w:rsidRPr="00EB582C" w:rsidRDefault="00F05CA5" w:rsidP="00FC3298">
            <w:pPr>
              <w:jc w:val="center"/>
              <w:rPr>
                <w:lang w:val="en-US"/>
              </w:rPr>
            </w:pPr>
          </w:p>
        </w:tc>
      </w:tr>
      <w:tr w:rsidR="00F05CA5" w:rsidRPr="00EB582C" w14:paraId="267C7441"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127D9C85"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77EA63D1" w14:textId="77777777" w:rsidR="00F05CA5" w:rsidRDefault="00F05CA5" w:rsidP="00FC3298">
            <w:pPr>
              <w:rPr>
                <w:lang w:val="en-US"/>
              </w:rPr>
            </w:pPr>
            <w:r>
              <w:rPr>
                <w:lang w:val="en-US"/>
              </w:rPr>
              <w:t>Transportarea materialelor</w:t>
            </w:r>
          </w:p>
        </w:tc>
        <w:tc>
          <w:tcPr>
            <w:tcW w:w="1134" w:type="dxa"/>
            <w:tcBorders>
              <w:top w:val="single" w:sz="4" w:space="0" w:color="auto"/>
              <w:left w:val="nil"/>
              <w:bottom w:val="single" w:sz="4" w:space="0" w:color="auto"/>
              <w:right w:val="nil"/>
            </w:tcBorders>
          </w:tcPr>
          <w:p w14:paraId="76045065"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1E8D1C1E" w14:textId="77777777" w:rsidR="00F05CA5" w:rsidRPr="00EB582C" w:rsidRDefault="00F05CA5" w:rsidP="00FC3298">
            <w:pPr>
              <w:jc w:val="center"/>
              <w:rPr>
                <w:lang w:val="en-US"/>
              </w:rPr>
            </w:pPr>
          </w:p>
        </w:tc>
      </w:tr>
      <w:tr w:rsidR="00F05CA5" w:rsidRPr="00EB582C" w14:paraId="6DB2248F"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0F84B4C9"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71184E52" w14:textId="77777777" w:rsidR="00F05CA5" w:rsidRDefault="00F05CA5" w:rsidP="00FC3298">
            <w:pPr>
              <w:rPr>
                <w:lang w:val="en-US"/>
              </w:rPr>
            </w:pPr>
            <w:r>
              <w:rPr>
                <w:lang w:val="en-US"/>
              </w:rPr>
              <w:t>Depozitarea materialelor</w:t>
            </w:r>
          </w:p>
        </w:tc>
        <w:tc>
          <w:tcPr>
            <w:tcW w:w="1134" w:type="dxa"/>
            <w:tcBorders>
              <w:top w:val="single" w:sz="4" w:space="0" w:color="auto"/>
              <w:left w:val="nil"/>
              <w:bottom w:val="single" w:sz="4" w:space="0" w:color="auto"/>
              <w:right w:val="nil"/>
            </w:tcBorders>
          </w:tcPr>
          <w:p w14:paraId="4C818EAF"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214BA2D2" w14:textId="77777777" w:rsidR="00F05CA5" w:rsidRPr="00EB582C" w:rsidRDefault="00F05CA5" w:rsidP="00FC3298">
            <w:pPr>
              <w:jc w:val="center"/>
              <w:rPr>
                <w:lang w:val="en-US"/>
              </w:rPr>
            </w:pPr>
          </w:p>
        </w:tc>
      </w:tr>
      <w:tr w:rsidR="00F05CA5" w:rsidRPr="00EB582C" w14:paraId="1618F636"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66316CB8"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1124C8E8" w14:textId="77777777" w:rsidR="00F05CA5" w:rsidRDefault="00F05CA5" w:rsidP="00FC3298">
            <w:pPr>
              <w:rPr>
                <w:lang w:val="en-US"/>
              </w:rPr>
            </w:pPr>
            <w:r>
              <w:rPr>
                <w:lang w:val="en-US"/>
              </w:rPr>
              <w:t>Cheltuieli directe</w:t>
            </w:r>
          </w:p>
        </w:tc>
        <w:tc>
          <w:tcPr>
            <w:tcW w:w="1134" w:type="dxa"/>
            <w:tcBorders>
              <w:top w:val="single" w:sz="4" w:space="0" w:color="auto"/>
              <w:left w:val="nil"/>
              <w:bottom w:val="single" w:sz="4" w:space="0" w:color="auto"/>
              <w:right w:val="nil"/>
            </w:tcBorders>
          </w:tcPr>
          <w:p w14:paraId="4B3C1BA3"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5BFD0E43" w14:textId="77777777" w:rsidR="00F05CA5" w:rsidRPr="00EB582C" w:rsidRDefault="00F05CA5" w:rsidP="00FC3298">
            <w:pPr>
              <w:jc w:val="center"/>
              <w:rPr>
                <w:lang w:val="en-US"/>
              </w:rPr>
            </w:pPr>
          </w:p>
        </w:tc>
      </w:tr>
      <w:tr w:rsidR="00F05CA5" w:rsidRPr="00EB582C" w14:paraId="664D7FB2"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56AA2F3C"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59E304C9" w14:textId="77777777" w:rsidR="00F05CA5" w:rsidRDefault="00F05CA5" w:rsidP="00FC3298">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753B73C0"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04D479B3" w14:textId="77777777" w:rsidR="00F05CA5" w:rsidRPr="00EB582C" w:rsidRDefault="00F05CA5" w:rsidP="00FC3298">
            <w:pPr>
              <w:jc w:val="center"/>
              <w:rPr>
                <w:lang w:val="en-US"/>
              </w:rPr>
            </w:pPr>
          </w:p>
        </w:tc>
      </w:tr>
      <w:tr w:rsidR="00F05CA5" w:rsidRPr="00EB582C" w14:paraId="02D6AA45"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4628CE4B"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267EEC0A" w14:textId="77777777" w:rsidR="00F05CA5" w:rsidRDefault="00F05CA5" w:rsidP="00FC3298">
            <w:pPr>
              <w:rPr>
                <w:lang w:val="en-US"/>
              </w:rPr>
            </w:pPr>
            <w:r>
              <w:rPr>
                <w:lang w:val="en-US"/>
              </w:rPr>
              <w:t>Total</w:t>
            </w:r>
          </w:p>
        </w:tc>
        <w:tc>
          <w:tcPr>
            <w:tcW w:w="1134" w:type="dxa"/>
            <w:tcBorders>
              <w:top w:val="single" w:sz="4" w:space="0" w:color="auto"/>
              <w:left w:val="nil"/>
              <w:bottom w:val="single" w:sz="4" w:space="0" w:color="auto"/>
              <w:right w:val="nil"/>
            </w:tcBorders>
          </w:tcPr>
          <w:p w14:paraId="6E31F879"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0E1626AE" w14:textId="77777777" w:rsidR="00F05CA5" w:rsidRPr="00EB582C" w:rsidRDefault="00F05CA5" w:rsidP="00FC3298">
            <w:pPr>
              <w:jc w:val="center"/>
              <w:rPr>
                <w:lang w:val="en-US"/>
              </w:rPr>
            </w:pPr>
          </w:p>
        </w:tc>
      </w:tr>
      <w:tr w:rsidR="00F05CA5" w:rsidRPr="00EB582C" w14:paraId="7C219BB5"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004ED05E"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6A9C5B93" w14:textId="77777777" w:rsidR="00F05CA5" w:rsidRDefault="00F05CA5" w:rsidP="00FC3298">
            <w:pPr>
              <w:rPr>
                <w:lang w:val="en-US"/>
              </w:rPr>
            </w:pPr>
            <w:r>
              <w:rPr>
                <w:lang w:val="en-US"/>
              </w:rPr>
              <w:t>Beneficiu</w:t>
            </w:r>
          </w:p>
        </w:tc>
        <w:tc>
          <w:tcPr>
            <w:tcW w:w="1134" w:type="dxa"/>
            <w:tcBorders>
              <w:top w:val="single" w:sz="4" w:space="0" w:color="auto"/>
              <w:left w:val="nil"/>
              <w:bottom w:val="single" w:sz="4" w:space="0" w:color="auto"/>
              <w:right w:val="nil"/>
            </w:tcBorders>
          </w:tcPr>
          <w:p w14:paraId="0B71F46F"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2DBB0E55" w14:textId="77777777" w:rsidR="00F05CA5" w:rsidRPr="00EB582C" w:rsidRDefault="00F05CA5" w:rsidP="00FC3298">
            <w:pPr>
              <w:jc w:val="center"/>
              <w:rPr>
                <w:lang w:val="en-US"/>
              </w:rPr>
            </w:pPr>
          </w:p>
        </w:tc>
      </w:tr>
      <w:tr w:rsidR="00F05CA5" w:rsidRPr="00EB582C" w14:paraId="710EF7C9"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305F5DE0"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55A11C3C" w14:textId="77777777" w:rsidR="00F05CA5" w:rsidRDefault="00F05CA5" w:rsidP="00FC3298">
            <w:pPr>
              <w:rPr>
                <w:lang w:val="en-US"/>
              </w:rPr>
            </w:pPr>
            <w:r>
              <w:rPr>
                <w:lang w:val="en-US"/>
              </w:rPr>
              <w:t>Total</w:t>
            </w:r>
          </w:p>
        </w:tc>
        <w:tc>
          <w:tcPr>
            <w:tcW w:w="1134" w:type="dxa"/>
            <w:tcBorders>
              <w:top w:val="single" w:sz="4" w:space="0" w:color="auto"/>
              <w:left w:val="nil"/>
              <w:bottom w:val="single" w:sz="4" w:space="0" w:color="auto"/>
              <w:right w:val="nil"/>
            </w:tcBorders>
          </w:tcPr>
          <w:p w14:paraId="20C51D0A"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44F7CA0C" w14:textId="77777777" w:rsidR="00F05CA5" w:rsidRPr="00EB582C" w:rsidRDefault="00F05CA5" w:rsidP="00FC3298">
            <w:pPr>
              <w:jc w:val="center"/>
              <w:rPr>
                <w:lang w:val="en-US"/>
              </w:rPr>
            </w:pPr>
          </w:p>
        </w:tc>
      </w:tr>
      <w:tr w:rsidR="00F05CA5" w:rsidRPr="00EB582C" w14:paraId="2BCCD3A8" w14:textId="77777777" w:rsidTr="00FC3298">
        <w:trPr>
          <w:gridAfter w:val="2"/>
          <w:wAfter w:w="1703" w:type="dxa"/>
          <w:cantSplit/>
          <w:trHeight w:val="394"/>
        </w:trPr>
        <w:tc>
          <w:tcPr>
            <w:tcW w:w="709" w:type="dxa"/>
            <w:tcBorders>
              <w:top w:val="single" w:sz="4" w:space="0" w:color="auto"/>
              <w:bottom w:val="single" w:sz="4" w:space="0" w:color="auto"/>
              <w:right w:val="nil"/>
            </w:tcBorders>
          </w:tcPr>
          <w:p w14:paraId="6644DA85" w14:textId="77777777" w:rsidR="00F05CA5" w:rsidRDefault="00F05CA5" w:rsidP="00FC3298">
            <w:pPr>
              <w:rPr>
                <w:lang w:val="en-US"/>
              </w:rPr>
            </w:pPr>
          </w:p>
        </w:tc>
        <w:tc>
          <w:tcPr>
            <w:tcW w:w="4678" w:type="dxa"/>
            <w:tcBorders>
              <w:top w:val="single" w:sz="4" w:space="0" w:color="auto"/>
              <w:left w:val="nil"/>
              <w:bottom w:val="single" w:sz="4" w:space="0" w:color="auto"/>
              <w:right w:val="nil"/>
            </w:tcBorders>
          </w:tcPr>
          <w:p w14:paraId="7A800DEF" w14:textId="77777777" w:rsidR="00F05CA5" w:rsidRDefault="00F05CA5" w:rsidP="00FC3298">
            <w:pPr>
              <w:rPr>
                <w:lang w:val="en-US"/>
              </w:rPr>
            </w:pPr>
            <w:r>
              <w:rPr>
                <w:lang w:val="en-US"/>
              </w:rPr>
              <w:t>TVA</w:t>
            </w:r>
          </w:p>
        </w:tc>
        <w:tc>
          <w:tcPr>
            <w:tcW w:w="1134" w:type="dxa"/>
            <w:tcBorders>
              <w:top w:val="single" w:sz="4" w:space="0" w:color="auto"/>
              <w:left w:val="nil"/>
              <w:bottom w:val="single" w:sz="4" w:space="0" w:color="auto"/>
              <w:right w:val="nil"/>
            </w:tcBorders>
          </w:tcPr>
          <w:p w14:paraId="1DA38010" w14:textId="77777777" w:rsidR="00F05CA5" w:rsidRPr="00EB582C" w:rsidRDefault="00F05CA5" w:rsidP="00FC3298">
            <w:pPr>
              <w:rPr>
                <w:lang w:val="en-US"/>
              </w:rPr>
            </w:pPr>
          </w:p>
        </w:tc>
        <w:tc>
          <w:tcPr>
            <w:tcW w:w="2268" w:type="dxa"/>
            <w:gridSpan w:val="2"/>
            <w:tcBorders>
              <w:top w:val="single" w:sz="4" w:space="0" w:color="auto"/>
              <w:left w:val="nil"/>
              <w:bottom w:val="single" w:sz="4" w:space="0" w:color="auto"/>
            </w:tcBorders>
            <w:vAlign w:val="center"/>
          </w:tcPr>
          <w:p w14:paraId="2474B191" w14:textId="77777777" w:rsidR="00F05CA5" w:rsidRPr="00EB582C" w:rsidRDefault="00F05CA5" w:rsidP="00FC3298">
            <w:pPr>
              <w:jc w:val="center"/>
              <w:rPr>
                <w:lang w:val="en-US"/>
              </w:rPr>
            </w:pPr>
          </w:p>
        </w:tc>
      </w:tr>
      <w:tr w:rsidR="00F05CA5" w14:paraId="26868840" w14:textId="77777777" w:rsidTr="00FC3298">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6BE08E8C" w14:textId="77777777" w:rsidR="00F05CA5" w:rsidRDefault="00F05CA5" w:rsidP="00FC3298">
            <w:pPr>
              <w:rPr>
                <w:lang w:val="en-US"/>
              </w:rPr>
            </w:pPr>
          </w:p>
        </w:tc>
        <w:tc>
          <w:tcPr>
            <w:tcW w:w="4678" w:type="dxa"/>
            <w:tcBorders>
              <w:top w:val="nil"/>
              <w:left w:val="nil"/>
              <w:bottom w:val="nil"/>
              <w:right w:val="nil"/>
            </w:tcBorders>
            <w:vAlign w:val="bottom"/>
          </w:tcPr>
          <w:p w14:paraId="20C98BBE" w14:textId="77777777" w:rsidR="00F05CA5" w:rsidRDefault="00F05CA5" w:rsidP="00FC3298">
            <w:pPr>
              <w:rPr>
                <w:b/>
                <w:bCs/>
                <w:lang w:val="en-US"/>
              </w:rPr>
            </w:pPr>
            <w:r>
              <w:rPr>
                <w:b/>
                <w:bCs/>
                <w:lang w:val="en-US"/>
              </w:rPr>
              <w:t>Total deviz:</w:t>
            </w:r>
          </w:p>
          <w:p w14:paraId="6F02CDAA" w14:textId="77777777" w:rsidR="00F05CA5" w:rsidRPr="001C46B9" w:rsidRDefault="00F05CA5" w:rsidP="00FC3298">
            <w:pPr>
              <w:rPr>
                <w:lang w:val="en-US"/>
              </w:rPr>
            </w:pPr>
            <w:r>
              <w:rPr>
                <w:b/>
                <w:bCs/>
                <w:lang w:val="en-US"/>
              </w:rPr>
              <w:t>Inclusiv salariu</w:t>
            </w:r>
          </w:p>
        </w:tc>
        <w:tc>
          <w:tcPr>
            <w:tcW w:w="1134" w:type="dxa"/>
            <w:tcBorders>
              <w:top w:val="nil"/>
              <w:left w:val="nil"/>
              <w:bottom w:val="nil"/>
              <w:right w:val="nil"/>
            </w:tcBorders>
            <w:vAlign w:val="bottom"/>
          </w:tcPr>
          <w:p w14:paraId="5998E433" w14:textId="77777777" w:rsidR="00F05CA5" w:rsidRDefault="00F05CA5" w:rsidP="00FC3298">
            <w:pPr>
              <w:rPr>
                <w:lang w:val="en-US"/>
              </w:rPr>
            </w:pPr>
          </w:p>
        </w:tc>
        <w:tc>
          <w:tcPr>
            <w:tcW w:w="1134" w:type="dxa"/>
            <w:tcBorders>
              <w:top w:val="nil"/>
              <w:left w:val="nil"/>
              <w:bottom w:val="nil"/>
              <w:right w:val="nil"/>
            </w:tcBorders>
            <w:vAlign w:val="bottom"/>
          </w:tcPr>
          <w:p w14:paraId="597752AA" w14:textId="77777777" w:rsidR="00F05CA5" w:rsidRDefault="00F05CA5" w:rsidP="00FC3298">
            <w:pPr>
              <w:rPr>
                <w:lang w:val="en-US"/>
              </w:rPr>
            </w:pPr>
          </w:p>
        </w:tc>
        <w:tc>
          <w:tcPr>
            <w:tcW w:w="1417" w:type="dxa"/>
            <w:gridSpan w:val="2"/>
            <w:tcBorders>
              <w:top w:val="nil"/>
              <w:left w:val="nil"/>
              <w:bottom w:val="nil"/>
              <w:right w:val="nil"/>
            </w:tcBorders>
            <w:vAlign w:val="bottom"/>
          </w:tcPr>
          <w:p w14:paraId="51AB314D" w14:textId="77777777" w:rsidR="00F05CA5" w:rsidRDefault="00F05CA5" w:rsidP="00FC3298">
            <w:pPr>
              <w:rPr>
                <w:lang w:val="en-US"/>
              </w:rPr>
            </w:pPr>
          </w:p>
        </w:tc>
        <w:tc>
          <w:tcPr>
            <w:tcW w:w="1420" w:type="dxa"/>
            <w:tcBorders>
              <w:top w:val="nil"/>
              <w:left w:val="nil"/>
              <w:bottom w:val="nil"/>
              <w:right w:val="nil"/>
            </w:tcBorders>
            <w:vAlign w:val="bottom"/>
          </w:tcPr>
          <w:p w14:paraId="2F8F463E" w14:textId="77777777" w:rsidR="00F05CA5" w:rsidRDefault="00F05CA5" w:rsidP="00FC3298">
            <w:pPr>
              <w:rPr>
                <w:b/>
                <w:bCs/>
                <w:lang w:val="en-US"/>
              </w:rPr>
            </w:pPr>
          </w:p>
        </w:tc>
      </w:tr>
    </w:tbl>
    <w:p w14:paraId="1225BCEB" w14:textId="77777777" w:rsidR="00F05CA5" w:rsidRDefault="00F05CA5" w:rsidP="00F05CA5">
      <w:pPr>
        <w:rPr>
          <w:lang w:val="en-US"/>
        </w:rPr>
      </w:pPr>
    </w:p>
    <w:p w14:paraId="4CCD49A7" w14:textId="77777777" w:rsidR="00F05CA5" w:rsidRDefault="00F05CA5" w:rsidP="00F05CA5">
      <w:pPr>
        <w:rPr>
          <w:lang w:val="en-US"/>
        </w:rPr>
      </w:pPr>
    </w:p>
    <w:p w14:paraId="7A8F740A" w14:textId="77777777" w:rsidR="00F05CA5" w:rsidRPr="00B90BF1" w:rsidRDefault="00F05CA5" w:rsidP="00F05CA5">
      <w:pPr>
        <w:rPr>
          <w:sz w:val="28"/>
          <w:szCs w:val="28"/>
        </w:rPr>
      </w:pPr>
    </w:p>
    <w:p w14:paraId="6C63A4CF" w14:textId="77777777" w:rsidR="00F05CA5" w:rsidRDefault="00F05CA5" w:rsidP="00F05CA5"/>
    <w:p w14:paraId="49434A37" w14:textId="77777777" w:rsidR="00072516" w:rsidRPr="00E10471" w:rsidRDefault="00072516" w:rsidP="009E2657">
      <w:pPr>
        <w:pStyle w:val="a7"/>
        <w:tabs>
          <w:tab w:val="left" w:pos="567"/>
        </w:tabs>
        <w:rPr>
          <w:rFonts w:ascii="Times New Roman" w:hAnsi="Times New Roman"/>
          <w:b/>
          <w:i/>
          <w:szCs w:val="24"/>
          <w:lang w:val="ro-MD"/>
        </w:rPr>
        <w:sectPr w:rsidR="00072516" w:rsidRPr="00E10471" w:rsidSect="00837D1C">
          <w:footerReference w:type="first" r:id="rId12"/>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lang w:val="ro-MD"/>
        </w:rPr>
      </w:pPr>
    </w:p>
    <w:p w14:paraId="0605112F" w14:textId="4145877A" w:rsidR="000C5DFB" w:rsidRPr="00FF430B" w:rsidRDefault="000C5DFB" w:rsidP="000C5DFB">
      <w:pPr>
        <w:jc w:val="right"/>
        <w:rPr>
          <w:sz w:val="22"/>
          <w:szCs w:val="22"/>
          <w:lang w:val="ro-MD"/>
        </w:rPr>
      </w:pPr>
      <w:r w:rsidRPr="00FF430B">
        <w:rPr>
          <w:lang w:val="ro-MD"/>
        </w:rPr>
        <w:t>Anexa nr.</w:t>
      </w:r>
      <w:r w:rsidR="00FF5CB2">
        <w:rPr>
          <w:lang w:val="ro-MD"/>
        </w:rPr>
        <w:t xml:space="preserve"> </w:t>
      </w:r>
      <w:r w:rsidR="00D8130E" w:rsidRPr="00FF430B">
        <w:rPr>
          <w:lang w:val="ro-MD"/>
        </w:rPr>
        <w:t>25</w:t>
      </w:r>
    </w:p>
    <w:p w14:paraId="0B70E569"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51D9C81" w14:textId="77777777" w:rsidR="000C5DFB" w:rsidRPr="00FF430B" w:rsidRDefault="000C5DFB" w:rsidP="000C5DFB">
      <w:pPr>
        <w:jc w:val="right"/>
        <w:rPr>
          <w:lang w:val="ro-MD"/>
        </w:rPr>
      </w:pPr>
      <w:r w:rsidRPr="00FF430B">
        <w:rPr>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lang w:val="ro-MD"/>
        </w:rPr>
      </w:pPr>
    </w:p>
    <w:p w14:paraId="58DAEC38" w14:textId="77777777" w:rsidR="007B392A" w:rsidRPr="00FF430B" w:rsidRDefault="007B392A" w:rsidP="007B392A">
      <w:pPr>
        <w:jc w:val="center"/>
        <w:rPr>
          <w:b/>
          <w:lang w:val="ro-MD"/>
        </w:rPr>
      </w:pPr>
      <w:r w:rsidRPr="00FF430B">
        <w:rPr>
          <w:b/>
          <w:lang w:val="ro-MD"/>
        </w:rPr>
        <w:t xml:space="preserve">CONTRACT </w:t>
      </w:r>
      <w:r w:rsidR="00F94BAD" w:rsidRPr="00FF430B">
        <w:rPr>
          <w:b/>
          <w:lang w:val="ro-MD"/>
        </w:rPr>
        <w:t>–</w:t>
      </w:r>
      <w:r w:rsidRPr="00FF430B">
        <w:rPr>
          <w:b/>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2A24C288"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w:t>
            </w:r>
            <w:r w:rsidR="00387376" w:rsidRPr="005231EB">
              <w:rPr>
                <w:b/>
                <w:bCs/>
                <w:u w:val="single"/>
                <w:lang w:val="ro-MD"/>
              </w:rPr>
              <w:t xml:space="preserve"> Primăria satului Ghidighici,</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6C8D41F7" w14:textId="63991809" w:rsidR="00460653" w:rsidRPr="00387376" w:rsidRDefault="00460653" w:rsidP="00387376">
            <w:pPr>
              <w:tabs>
                <w:tab w:val="left" w:pos="567"/>
                <w:tab w:val="right" w:pos="9531"/>
              </w:tabs>
              <w:jc w:val="both"/>
              <w:rPr>
                <w:lang w:val="ro-MD"/>
              </w:rPr>
            </w:pPr>
            <w:r w:rsidRPr="00FF430B">
              <w:rPr>
                <w:lang w:val="ro-MD"/>
              </w:rPr>
              <w:t>__</w:t>
            </w:r>
            <w:r w:rsidR="00387376" w:rsidRPr="005231EB">
              <w:rPr>
                <w:b/>
                <w:bCs/>
                <w:u w:val="single"/>
                <w:lang w:val="ro-MD"/>
              </w:rPr>
              <w:t xml:space="preserve"> mun. Chișinău, s. Ghidighici, str. A. Mateevici 2</w:t>
            </w:r>
            <w:r w:rsidRPr="00FF430B">
              <w:rPr>
                <w:lang w:val="ro-MD"/>
              </w:rPr>
              <w:t>__</w:t>
            </w:r>
            <w:r w:rsidR="00387376">
              <w:rPr>
                <w:lang w:val="ro-MD"/>
              </w:rPr>
              <w:t xml:space="preserve">,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lang w:val="ro-MD" w:eastAsia="ru-RU"/>
              </w:rPr>
            </w:pPr>
            <w:r w:rsidRPr="00FF430B">
              <w:rPr>
                <w:lang w:val="ro-MD"/>
              </w:rPr>
              <w:t>2.7.</w:t>
            </w:r>
            <w:r w:rsidR="002F6A1E" w:rsidRPr="00FF430B">
              <w:rPr>
                <w:lang w:val="ro-MD"/>
              </w:rPr>
              <w:t>Se</w:t>
            </w:r>
            <w:r w:rsidRPr="00FF430B">
              <w:rPr>
                <w:lang w:val="ro-MD"/>
              </w:rPr>
              <w:t xml:space="preserve"> indică t</w:t>
            </w:r>
            <w:r w:rsidRPr="00FF430B">
              <w:rPr>
                <w:lang w:val="ro-MD" w:eastAsia="ru-RU"/>
              </w:rPr>
              <w:t>ermenul de garanție a lucrărilor</w:t>
            </w:r>
            <w:r w:rsidRPr="00FF430B">
              <w:rPr>
                <w:b/>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387376">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387376">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387376">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387376">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387376">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387376">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387376">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387376">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387376">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387376">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387376">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387376">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387376">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387376">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387376">
            <w:pPr>
              <w:pStyle w:val="af2"/>
              <w:numPr>
                <w:ilvl w:val="1"/>
                <w:numId w:val="15"/>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387376">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387376">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387376">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387376">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387376">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387376">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387376">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387376">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387376">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387376">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387376">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387376">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387376">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387376">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387376">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387376">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387376">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387376">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387376">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5F5EB872" w:rsidR="00460653" w:rsidRPr="00FF430B" w:rsidRDefault="007323B6" w:rsidP="00387376">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387376">
              <w:rPr>
                <w:lang w:val="ro-MD"/>
              </w:rPr>
              <w:t>31.12.2023</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387376">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lang w:val="ro-MD"/>
                    </w:rPr>
                  </w:pPr>
                  <w:r w:rsidRPr="00FF430B">
                    <w:rPr>
                      <w:b/>
                      <w:bCs/>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lang w:val="ro-MD"/>
                    </w:rPr>
                  </w:pPr>
                  <w:r w:rsidRPr="00FF430B">
                    <w:rPr>
                      <w:b/>
                      <w:bCs/>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lang w:val="ro-MD"/>
                    </w:rPr>
                  </w:pPr>
                  <w:r w:rsidRPr="00FF430B">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lang w:val="ro-MD"/>
                    </w:rPr>
                  </w:pPr>
                  <w:r w:rsidRPr="00FF430B">
                    <w:rPr>
                      <w:b/>
                      <w:bCs/>
                      <w:lang w:val="ro-MD"/>
                    </w:rPr>
                    <w:t>Standarde de</w:t>
                  </w:r>
                </w:p>
                <w:p w14:paraId="0F04E5CD" w14:textId="77777777" w:rsidR="007E709D" w:rsidRPr="00FF430B" w:rsidRDefault="007E709D" w:rsidP="001223E6">
                  <w:pPr>
                    <w:ind w:right="943"/>
                    <w:jc w:val="center"/>
                    <w:rPr>
                      <w:b/>
                      <w:bCs/>
                      <w:lang w:val="ro-MD"/>
                    </w:rPr>
                  </w:pPr>
                  <w:r w:rsidRPr="00FF430B">
                    <w:rPr>
                      <w:b/>
                      <w:bCs/>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lang w:val="ro-MD"/>
                    </w:rPr>
                  </w:pPr>
                  <w:r w:rsidRPr="00FF430B">
                    <w:rPr>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lang w:val="ro-MD"/>
                    </w:rPr>
                  </w:pPr>
                </w:p>
                <w:p w14:paraId="08AAC997" w14:textId="77777777" w:rsidR="007E709D" w:rsidRPr="00FF430B" w:rsidRDefault="007E709D" w:rsidP="004D7C86">
                  <w:pPr>
                    <w:jc w:val="both"/>
                    <w:rPr>
                      <w:lang w:val="ro-MD"/>
                    </w:rPr>
                  </w:pPr>
                </w:p>
                <w:p w14:paraId="1B044BD9" w14:textId="77777777" w:rsidR="007E709D" w:rsidRPr="00FF430B" w:rsidRDefault="007E709D" w:rsidP="004D7C86">
                  <w:pPr>
                    <w:jc w:val="both"/>
                    <w:rPr>
                      <w:lang w:val="ro-MD"/>
                    </w:rPr>
                  </w:pPr>
                </w:p>
                <w:p w14:paraId="0EDE7AD5" w14:textId="77777777" w:rsidR="007E709D" w:rsidRPr="00FF430B" w:rsidRDefault="007E709D" w:rsidP="004D7C86">
                  <w:pPr>
                    <w:jc w:val="both"/>
                    <w:rPr>
                      <w:lang w:val="ro-MD"/>
                    </w:rPr>
                  </w:pPr>
                </w:p>
                <w:p w14:paraId="081AFD4C" w14:textId="77777777" w:rsidR="007E709D" w:rsidRPr="00FF430B" w:rsidRDefault="007E709D" w:rsidP="004D7C86">
                  <w:pPr>
                    <w:jc w:val="both"/>
                    <w:rPr>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lang w:val="ro-MD"/>
                    </w:rPr>
                  </w:pPr>
                  <w:r w:rsidRPr="00FF430B">
                    <w:rPr>
                      <w:lang w:val="ro-MD"/>
                    </w:rPr>
                    <w:t> </w:t>
                  </w:r>
                </w:p>
                <w:p w14:paraId="12DB01AD" w14:textId="77777777" w:rsidR="007E709D" w:rsidRPr="00FF430B" w:rsidRDefault="007E709D" w:rsidP="004D7C86">
                  <w:pPr>
                    <w:jc w:val="center"/>
                    <w:rPr>
                      <w:b/>
                      <w:bCs/>
                      <w:lang w:val="ro-MD"/>
                    </w:rPr>
                  </w:pPr>
                </w:p>
                <w:p w14:paraId="76DC0989" w14:textId="77777777" w:rsidR="004D7C86" w:rsidRPr="00FF430B" w:rsidRDefault="004D7C86" w:rsidP="004D7C86">
                  <w:pPr>
                    <w:jc w:val="center"/>
                    <w:rPr>
                      <w:b/>
                      <w:bCs/>
                      <w:lang w:val="ro-MD"/>
                    </w:rPr>
                  </w:pPr>
                </w:p>
                <w:p w14:paraId="7266B5BE" w14:textId="77777777" w:rsidR="004D7C86" w:rsidRPr="00FF430B" w:rsidRDefault="004D7C86" w:rsidP="004D7C86">
                  <w:pPr>
                    <w:jc w:val="center"/>
                    <w:rPr>
                      <w:b/>
                      <w:bCs/>
                      <w:lang w:val="ro-MD"/>
                    </w:rPr>
                  </w:pPr>
                </w:p>
                <w:p w14:paraId="6957264B" w14:textId="77777777" w:rsidR="004D7C86" w:rsidRPr="00FF430B" w:rsidRDefault="004D7C86" w:rsidP="004D7C86">
                  <w:pPr>
                    <w:jc w:val="center"/>
                    <w:rPr>
                      <w:b/>
                      <w:bCs/>
                      <w:lang w:val="ro-MD"/>
                    </w:rPr>
                  </w:pPr>
                </w:p>
                <w:p w14:paraId="4F64F738" w14:textId="77777777" w:rsidR="004D7C86" w:rsidRPr="00FF430B" w:rsidRDefault="004D7C86" w:rsidP="004D7C86">
                  <w:pPr>
                    <w:jc w:val="center"/>
                    <w:rPr>
                      <w:b/>
                      <w:bCs/>
                      <w:lang w:val="ro-MD"/>
                    </w:rPr>
                  </w:pPr>
                </w:p>
                <w:p w14:paraId="6F6CEF5D" w14:textId="77777777" w:rsidR="004D7C86" w:rsidRPr="00FF430B" w:rsidRDefault="004D7C86" w:rsidP="004D7C86">
                  <w:pPr>
                    <w:jc w:val="center"/>
                    <w:rPr>
                      <w:b/>
                      <w:bCs/>
                      <w:lang w:val="ro-MD"/>
                    </w:rPr>
                  </w:pPr>
                </w:p>
                <w:p w14:paraId="4127C2B0" w14:textId="77777777" w:rsidR="007E709D" w:rsidRPr="00FF430B" w:rsidRDefault="007E709D" w:rsidP="007E709D">
                  <w:pPr>
                    <w:rPr>
                      <w:b/>
                      <w:bCs/>
                      <w:lang w:val="ro-MD"/>
                    </w:rPr>
                  </w:pPr>
                  <w:r w:rsidRPr="00FF430B">
                    <w:rPr>
                      <w:b/>
                      <w:bCs/>
                      <w:lang w:val="ro-MD"/>
                    </w:rPr>
                    <w:t xml:space="preserve">                 SEMNĂTURILE PĂRŢILOR</w:t>
                  </w:r>
                </w:p>
                <w:p w14:paraId="2D64B62D" w14:textId="77777777" w:rsidR="004D7C86" w:rsidRPr="00FF430B" w:rsidRDefault="004D7C86" w:rsidP="007E709D">
                  <w:pPr>
                    <w:rPr>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lang w:val="ro-MD"/>
                    </w:rPr>
                  </w:pPr>
                  <w:r w:rsidRPr="006A7C1C">
                    <w:rPr>
                      <w:b/>
                      <w:bCs/>
                      <w:lang w:val="ro-MD"/>
                    </w:rPr>
                    <w:t>ANTREPRENORU</w:t>
                  </w:r>
                  <w:r>
                    <w:rPr>
                      <w:b/>
                      <w:bCs/>
                      <w:lang w:val="ro-MD"/>
                    </w:rPr>
                    <w:t>L</w:t>
                  </w:r>
                </w:p>
                <w:p w14:paraId="50273CFA" w14:textId="77777777" w:rsidR="007E709D" w:rsidRPr="00FF430B" w:rsidRDefault="007E709D" w:rsidP="004D7C86">
                  <w:pPr>
                    <w:ind w:firstLine="567"/>
                    <w:jc w:val="both"/>
                    <w:rPr>
                      <w:lang w:val="ro-MD"/>
                    </w:rPr>
                  </w:pPr>
                  <w:r w:rsidRPr="00FF430B">
                    <w:rPr>
                      <w:lang w:val="ro-MD"/>
                    </w:rPr>
                    <w:t> </w:t>
                  </w:r>
                </w:p>
                <w:p w14:paraId="0C5B10F9" w14:textId="77777777" w:rsidR="00753976" w:rsidRPr="00FF430B" w:rsidRDefault="00753976" w:rsidP="00240751">
                  <w:pPr>
                    <w:ind w:firstLine="567"/>
                    <w:rPr>
                      <w:lang w:val="ro-MD"/>
                    </w:rPr>
                  </w:pPr>
                </w:p>
                <w:p w14:paraId="1CA6E53E" w14:textId="77777777" w:rsidR="007E709D" w:rsidRPr="00FF430B" w:rsidRDefault="007E709D" w:rsidP="00240751">
                  <w:pPr>
                    <w:ind w:firstLine="567"/>
                    <w:rPr>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lang w:val="ro-MD"/>
                    </w:rPr>
                  </w:pPr>
                  <w:r w:rsidRPr="00FF430B">
                    <w:rPr>
                      <w:b/>
                      <w:bCs/>
                      <w:lang w:val="ro-MD"/>
                    </w:rPr>
                    <w:t xml:space="preserve">                              </w:t>
                  </w:r>
                  <w:r w:rsidR="006A7C1C" w:rsidRPr="00FF430B">
                    <w:rPr>
                      <w:b/>
                      <w:bCs/>
                      <w:lang w:val="ro-MD"/>
                    </w:rPr>
                    <w:t xml:space="preserve"> BENEFICIAR</w:t>
                  </w:r>
                </w:p>
                <w:p w14:paraId="16DB761C" w14:textId="77777777" w:rsidR="007E709D" w:rsidRPr="00FF430B" w:rsidRDefault="007E709D" w:rsidP="004D7C86">
                  <w:pPr>
                    <w:ind w:firstLine="567"/>
                    <w:jc w:val="both"/>
                    <w:rPr>
                      <w:lang w:val="ro-MD"/>
                    </w:rPr>
                  </w:pPr>
                  <w:r w:rsidRPr="00FF430B">
                    <w:rPr>
                      <w:lang w:val="ro-MD"/>
                    </w:rPr>
                    <w:t> </w:t>
                  </w:r>
                </w:p>
                <w:p w14:paraId="7C4ED40E" w14:textId="77777777" w:rsidR="007E709D" w:rsidRPr="00FF430B" w:rsidRDefault="007E709D" w:rsidP="007E709D">
                  <w:pPr>
                    <w:rPr>
                      <w:lang w:val="ro-MD"/>
                    </w:rPr>
                  </w:pPr>
                </w:p>
                <w:p w14:paraId="772A0CA7" w14:textId="77777777" w:rsidR="007E709D" w:rsidRPr="00FF430B" w:rsidRDefault="007E709D" w:rsidP="003E7B03">
                  <w:pPr>
                    <w:jc w:val="both"/>
                    <w:rPr>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Default="00A14C96" w:rsidP="00196AB4">
            <w:pPr>
              <w:tabs>
                <w:tab w:val="left" w:pos="2295"/>
              </w:tabs>
              <w:jc w:val="both"/>
              <w:rPr>
                <w:lang w:val="ro-MD"/>
              </w:rPr>
            </w:pPr>
          </w:p>
          <w:p w14:paraId="107FA955" w14:textId="77777777" w:rsidR="00387376" w:rsidRDefault="00387376" w:rsidP="00196AB4">
            <w:pPr>
              <w:tabs>
                <w:tab w:val="left" w:pos="2295"/>
              </w:tabs>
              <w:jc w:val="both"/>
              <w:rPr>
                <w:lang w:val="ro-MD"/>
              </w:rPr>
            </w:pPr>
          </w:p>
          <w:p w14:paraId="06BC216E" w14:textId="77777777" w:rsidR="00387376" w:rsidRPr="00FF430B" w:rsidRDefault="00387376" w:rsidP="00196AB4">
            <w:pPr>
              <w:tabs>
                <w:tab w:val="left" w:pos="2295"/>
              </w:tabs>
              <w:jc w:val="both"/>
              <w:rPr>
                <w:lang w:val="ro-MD"/>
              </w:rPr>
            </w:pPr>
          </w:p>
          <w:p w14:paraId="23EE9EF3" w14:textId="05EFAB83" w:rsidR="00803E7E" w:rsidRPr="00FF430B" w:rsidRDefault="00803E7E" w:rsidP="004D7C86">
            <w:pPr>
              <w:jc w:val="right"/>
              <w:rPr>
                <w:lang w:val="ro-MD"/>
              </w:rPr>
            </w:pPr>
            <w:r w:rsidRPr="00FF430B">
              <w:rPr>
                <w:lang w:val="ro-MD"/>
              </w:rPr>
              <w:t>Anexa nr.</w:t>
            </w:r>
            <w:r w:rsidR="00FF5CB2">
              <w:rPr>
                <w:lang w:val="ro-MD"/>
              </w:rPr>
              <w:t xml:space="preserve"> </w:t>
            </w:r>
            <w:r w:rsidR="004D7C86" w:rsidRPr="00FF430B">
              <w:rPr>
                <w:lang w:val="ro-MD"/>
              </w:rPr>
              <w:t>2</w:t>
            </w:r>
          </w:p>
          <w:p w14:paraId="14548E19" w14:textId="77777777" w:rsidR="00803E7E" w:rsidRPr="00FF430B" w:rsidRDefault="00803E7E" w:rsidP="004D7C86">
            <w:pPr>
              <w:jc w:val="right"/>
              <w:rPr>
                <w:lang w:val="ro-MD"/>
              </w:rPr>
            </w:pPr>
            <w:r w:rsidRPr="00FF430B">
              <w:rPr>
                <w:lang w:val="ro-MD"/>
              </w:rPr>
              <w:t xml:space="preserve">la </w:t>
            </w:r>
            <w:r w:rsidR="00892A6D" w:rsidRPr="00FF430B">
              <w:rPr>
                <w:lang w:val="ro-MD"/>
              </w:rPr>
              <w:t>C</w:t>
            </w:r>
            <w:r w:rsidRPr="00FF430B">
              <w:rPr>
                <w:lang w:val="ro-MD"/>
              </w:rPr>
              <w:t>ontractul nr.__________</w:t>
            </w:r>
          </w:p>
          <w:p w14:paraId="0ADC02F1" w14:textId="77777777" w:rsidR="00803E7E" w:rsidRPr="00FF430B" w:rsidRDefault="00803E7E" w:rsidP="004D7C86">
            <w:pPr>
              <w:jc w:val="right"/>
              <w:rPr>
                <w:lang w:val="ro-MD"/>
              </w:rPr>
            </w:pPr>
            <w:r w:rsidRPr="00FF430B">
              <w:rPr>
                <w:lang w:val="ro-MD"/>
              </w:rPr>
              <w:t>din “____” ________ 20___</w:t>
            </w:r>
          </w:p>
          <w:p w14:paraId="6B954B68" w14:textId="008538E4" w:rsidR="004D7C86" w:rsidRDefault="004D7C86" w:rsidP="006A7C1C">
            <w:pPr>
              <w:keepNext/>
              <w:keepLines/>
              <w:spacing w:before="200"/>
              <w:jc w:val="both"/>
              <w:outlineLvl w:val="2"/>
              <w:rPr>
                <w:lang w:val="ro-MD"/>
              </w:rPr>
            </w:pPr>
          </w:p>
          <w:p w14:paraId="11E4291F" w14:textId="77777777" w:rsidR="006A7C1C" w:rsidRPr="00FF430B" w:rsidRDefault="006A7C1C" w:rsidP="006A7C1C">
            <w:pPr>
              <w:keepNext/>
              <w:keepLines/>
              <w:spacing w:before="200"/>
              <w:jc w:val="both"/>
              <w:outlineLvl w:val="2"/>
              <w:rPr>
                <w:lang w:val="ro-MD"/>
              </w:rPr>
            </w:pPr>
          </w:p>
          <w:p w14:paraId="597AC2A0" w14:textId="77777777" w:rsidR="00803E7E" w:rsidRPr="00FF430B" w:rsidRDefault="00803E7E" w:rsidP="00803E7E">
            <w:pPr>
              <w:ind w:firstLine="567"/>
              <w:jc w:val="both"/>
              <w:rPr>
                <w:b/>
                <w:lang w:val="ro-MD"/>
              </w:rPr>
            </w:pPr>
            <w:r w:rsidRPr="00FF430B">
              <w:rPr>
                <w:b/>
                <w:lang w:val="ro-MD"/>
              </w:rPr>
              <w:t>SPECIFICAŢII DE PREŢ</w:t>
            </w:r>
          </w:p>
          <w:p w14:paraId="5589590D" w14:textId="77777777" w:rsidR="00803E7E" w:rsidRPr="00FF430B" w:rsidRDefault="00803E7E" w:rsidP="00803E7E">
            <w:pPr>
              <w:keepNext/>
              <w:keepLines/>
              <w:spacing w:before="200"/>
              <w:ind w:firstLine="567"/>
              <w:jc w:val="both"/>
              <w:outlineLvl w:val="2"/>
              <w:rPr>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lang w:val="ro-MD"/>
                    </w:rPr>
                  </w:pPr>
                  <w:r w:rsidRPr="00FF430B">
                    <w:rPr>
                      <w:b/>
                      <w:bCs/>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lang w:val="ro-MD"/>
                    </w:rPr>
                  </w:pPr>
                  <w:r w:rsidRPr="00FF430B">
                    <w:rPr>
                      <w:b/>
                      <w:bCs/>
                      <w:lang w:val="ro-MD"/>
                    </w:rPr>
                    <w:t xml:space="preserve">          </w:t>
                  </w:r>
                  <w:r w:rsidR="00803E7E" w:rsidRPr="00FF430B">
                    <w:rPr>
                      <w:b/>
                      <w:bCs/>
                      <w:lang w:val="ro-MD"/>
                    </w:rPr>
                    <w:t>Denumirea</w:t>
                  </w:r>
                </w:p>
                <w:p w14:paraId="05781770" w14:textId="77777777" w:rsidR="00E13118" w:rsidRPr="00FF430B" w:rsidRDefault="00C33344" w:rsidP="00C33344">
                  <w:pPr>
                    <w:tabs>
                      <w:tab w:val="left" w:pos="235"/>
                      <w:tab w:val="left" w:pos="378"/>
                    </w:tabs>
                    <w:ind w:left="-923"/>
                    <w:jc w:val="center"/>
                    <w:rPr>
                      <w:b/>
                      <w:bCs/>
                      <w:lang w:val="ro-MD"/>
                    </w:rPr>
                  </w:pPr>
                  <w:r w:rsidRPr="00FF430B">
                    <w:rPr>
                      <w:b/>
                      <w:bCs/>
                      <w:lang w:val="ro-MD"/>
                    </w:rPr>
                    <w:t xml:space="preserve">          </w:t>
                  </w:r>
                  <w:r w:rsidR="00803E7E" w:rsidRPr="00FF430B">
                    <w:rPr>
                      <w:b/>
                      <w:bCs/>
                      <w:lang w:val="ro-MD"/>
                    </w:rPr>
                    <w:t>lucrărilor</w:t>
                  </w:r>
                </w:p>
                <w:p w14:paraId="6B27D8F6" w14:textId="77777777" w:rsidR="00803E7E" w:rsidRPr="00FF430B" w:rsidRDefault="00803E7E" w:rsidP="004D7C86">
                  <w:pPr>
                    <w:tabs>
                      <w:tab w:val="left" w:pos="369"/>
                    </w:tabs>
                    <w:ind w:left="-923"/>
                    <w:jc w:val="center"/>
                    <w:rPr>
                      <w:b/>
                      <w:bCs/>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lang w:val="ro-MD"/>
                    </w:rPr>
                  </w:pPr>
                  <w:r w:rsidRPr="00FF430B">
                    <w:rPr>
                      <w:b/>
                      <w:bCs/>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lang w:val="ro-MD"/>
                    </w:rPr>
                  </w:pPr>
                  <w:r w:rsidRPr="00FF430B">
                    <w:rPr>
                      <w:b/>
                      <w:bCs/>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lang w:val="ro-MD"/>
                    </w:rPr>
                  </w:pPr>
                  <w:r w:rsidRPr="00FF430B">
                    <w:rPr>
                      <w:b/>
                      <w:bCs/>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lang w:val="ro-MD"/>
                    </w:rPr>
                  </w:pPr>
                  <w:r w:rsidRPr="00FF430B">
                    <w:rPr>
                      <w:b/>
                      <w:bCs/>
                      <w:lang w:val="ro-MD"/>
                    </w:rPr>
                    <w:t>Preţ</w:t>
                  </w:r>
                  <w:r w:rsidR="00892A6D" w:rsidRPr="00FF430B">
                    <w:rPr>
                      <w:b/>
                      <w:bCs/>
                      <w:lang w:val="ro-MD"/>
                    </w:rPr>
                    <w:t>ul</w:t>
                  </w:r>
                  <w:r w:rsidRPr="00FF430B">
                    <w:rPr>
                      <w:b/>
                      <w:bCs/>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lang w:val="ro-MD"/>
                    </w:rPr>
                  </w:pPr>
                  <w:r w:rsidRPr="00FF430B">
                    <w:rPr>
                      <w:b/>
                      <w:bCs/>
                      <w:lang w:val="ro-MD"/>
                    </w:rPr>
                    <w:t>Suma</w:t>
                  </w:r>
                  <w:r w:rsidR="0060188C" w:rsidRPr="00FF430B">
                    <w:rPr>
                      <w:b/>
                      <w:bCs/>
                      <w:lang w:val="ro-MD"/>
                    </w:rPr>
                    <w:t>l</w:t>
                  </w:r>
                  <w:r w:rsidRPr="00FF430B">
                    <w:rPr>
                      <w:b/>
                      <w:bCs/>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lang w:val="ro-MD"/>
                    </w:rPr>
                  </w:pPr>
                  <w:r w:rsidRPr="00FF430B">
                    <w:rPr>
                      <w:b/>
                      <w:bCs/>
                      <w:lang w:val="ro-MD"/>
                    </w:rPr>
                    <w:t>Termenii de executare</w:t>
                  </w:r>
                </w:p>
                <w:p w14:paraId="5F805D30" w14:textId="77777777" w:rsidR="00803E7E" w:rsidRPr="00FF430B" w:rsidRDefault="00803E7E" w:rsidP="003E7B03">
                  <w:pPr>
                    <w:tabs>
                      <w:tab w:val="left" w:pos="1134"/>
                    </w:tabs>
                    <w:ind w:left="720"/>
                    <w:outlineLvl w:val="0"/>
                    <w:rPr>
                      <w:b/>
                      <w:bCs/>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lang w:val="ro-MD"/>
                    </w:rPr>
                  </w:pPr>
                  <w:r w:rsidRPr="00FF430B">
                    <w:rPr>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lang w:val="ro-MD"/>
                    </w:rPr>
                  </w:pPr>
                  <w:r w:rsidRPr="00FF430B">
                    <w:rPr>
                      <w:lang w:val="ro-MD"/>
                    </w:rPr>
                    <w:t> </w:t>
                  </w:r>
                </w:p>
                <w:p w14:paraId="7C69EAEA" w14:textId="77777777" w:rsidR="00803E7E" w:rsidRPr="00FF430B" w:rsidRDefault="00803E7E" w:rsidP="004D7C86">
                  <w:pPr>
                    <w:keepNext/>
                    <w:keepLines/>
                    <w:spacing w:before="200"/>
                    <w:jc w:val="both"/>
                    <w:outlineLvl w:val="2"/>
                    <w:rPr>
                      <w:lang w:val="ro-MD"/>
                    </w:rPr>
                  </w:pPr>
                </w:p>
                <w:p w14:paraId="06660E0C" w14:textId="77777777" w:rsidR="00753976" w:rsidRPr="00FF430B" w:rsidRDefault="00753976" w:rsidP="004D7C86">
                  <w:pPr>
                    <w:keepNext/>
                    <w:keepLines/>
                    <w:spacing w:before="200"/>
                    <w:jc w:val="both"/>
                    <w:outlineLvl w:val="2"/>
                    <w:rPr>
                      <w:lang w:val="ro-MD"/>
                    </w:rPr>
                  </w:pPr>
                </w:p>
                <w:p w14:paraId="1435904B" w14:textId="77777777" w:rsidR="00753976" w:rsidRPr="00FF430B" w:rsidRDefault="00753976" w:rsidP="004D7C86">
                  <w:pPr>
                    <w:keepNext/>
                    <w:keepLines/>
                    <w:spacing w:before="200"/>
                    <w:jc w:val="both"/>
                    <w:outlineLvl w:val="2"/>
                    <w:rPr>
                      <w:lang w:val="ro-MD"/>
                    </w:rPr>
                  </w:pPr>
                </w:p>
                <w:p w14:paraId="65ED4DFB" w14:textId="77777777" w:rsidR="00753976" w:rsidRPr="00FF430B" w:rsidRDefault="00753976" w:rsidP="004D7C86">
                  <w:pPr>
                    <w:keepNext/>
                    <w:keepLines/>
                    <w:spacing w:before="200"/>
                    <w:jc w:val="both"/>
                    <w:outlineLvl w:val="2"/>
                    <w:rPr>
                      <w:lang w:val="ro-MD"/>
                    </w:rPr>
                  </w:pPr>
                </w:p>
                <w:p w14:paraId="5BD593FD" w14:textId="77777777" w:rsidR="00803E7E" w:rsidRPr="00FF430B" w:rsidRDefault="00803E7E" w:rsidP="004D7C86">
                  <w:pPr>
                    <w:keepNext/>
                    <w:keepLines/>
                    <w:spacing w:before="200"/>
                    <w:jc w:val="both"/>
                    <w:outlineLvl w:val="2"/>
                    <w:rPr>
                      <w:lang w:val="ro-MD"/>
                    </w:rPr>
                  </w:pPr>
                </w:p>
                <w:p w14:paraId="2B9B29C7" w14:textId="77777777" w:rsidR="00803E7E" w:rsidRPr="00FF430B" w:rsidRDefault="00803E7E" w:rsidP="004D7C86">
                  <w:pPr>
                    <w:keepNext/>
                    <w:keepLines/>
                    <w:spacing w:before="200"/>
                    <w:jc w:val="both"/>
                    <w:outlineLvl w:val="2"/>
                    <w:rPr>
                      <w:lang w:val="ro-MD"/>
                    </w:rPr>
                  </w:pPr>
                </w:p>
                <w:p w14:paraId="2BC83696" w14:textId="77777777" w:rsidR="00803E7E" w:rsidRDefault="00EA64B0" w:rsidP="004D7C86">
                  <w:pPr>
                    <w:jc w:val="center"/>
                    <w:rPr>
                      <w:b/>
                      <w:bCs/>
                      <w:lang w:val="ro-MD"/>
                    </w:rPr>
                  </w:pPr>
                  <w:r w:rsidRPr="00FF430B">
                    <w:rPr>
                      <w:b/>
                      <w:bCs/>
                      <w:lang w:val="ro-MD"/>
                    </w:rPr>
                    <w:t>SEMNĂTURILE PĂRŢILOR</w:t>
                  </w:r>
                </w:p>
                <w:p w14:paraId="7A9E7B1A" w14:textId="5A91F09A" w:rsidR="006A7C1C" w:rsidRPr="00FF430B" w:rsidRDefault="006A7C1C" w:rsidP="004D7C86">
                  <w:pPr>
                    <w:jc w:val="center"/>
                    <w:rPr>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lang w:val="ro-MD"/>
                    </w:rPr>
                  </w:pPr>
                  <w:r w:rsidRPr="00FF430B">
                    <w:rPr>
                      <w:b/>
                      <w:bCs/>
                      <w:lang w:val="ro-MD"/>
                    </w:rPr>
                    <w:t>ANTREPRENOR</w:t>
                  </w:r>
                </w:p>
                <w:p w14:paraId="0A0A85A8" w14:textId="77777777" w:rsidR="00371806" w:rsidRPr="00FF430B" w:rsidRDefault="00371806" w:rsidP="00B262BA">
                  <w:pPr>
                    <w:tabs>
                      <w:tab w:val="left" w:pos="1134"/>
                    </w:tabs>
                    <w:ind w:left="720"/>
                    <w:outlineLvl w:val="0"/>
                    <w:rPr>
                      <w:lang w:val="ro-MD"/>
                    </w:rPr>
                  </w:pPr>
                </w:p>
                <w:p w14:paraId="50B6231F" w14:textId="77777777" w:rsidR="00803E7E" w:rsidRPr="00FF430B" w:rsidRDefault="00803E7E" w:rsidP="00240751">
                  <w:pPr>
                    <w:rPr>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lang w:val="ro-MD"/>
                    </w:rPr>
                  </w:pPr>
                  <w:r w:rsidRPr="00FF430B">
                    <w:rPr>
                      <w:b/>
                      <w:bCs/>
                      <w:lang w:val="ro-MD"/>
                    </w:rPr>
                    <w:t>BENEFICIAR</w:t>
                  </w:r>
                </w:p>
                <w:p w14:paraId="7C9CFAEF" w14:textId="77777777" w:rsidR="00240751" w:rsidRPr="00FF430B" w:rsidRDefault="00EA64B0" w:rsidP="00240751">
                  <w:pPr>
                    <w:ind w:firstLine="567"/>
                    <w:jc w:val="both"/>
                    <w:rPr>
                      <w:lang w:val="ro-MD"/>
                    </w:rPr>
                  </w:pPr>
                  <w:r w:rsidRPr="00FF430B">
                    <w:rPr>
                      <w:lang w:val="ro-MD"/>
                    </w:rPr>
                    <w:t> </w:t>
                  </w:r>
                </w:p>
                <w:p w14:paraId="2D539C49" w14:textId="77777777" w:rsidR="00240751" w:rsidRPr="00FF430B" w:rsidRDefault="00240751" w:rsidP="00240751">
                  <w:pPr>
                    <w:keepNext/>
                    <w:keepLines/>
                    <w:spacing w:before="200"/>
                    <w:ind w:firstLine="567"/>
                    <w:jc w:val="both"/>
                    <w:outlineLvl w:val="2"/>
                    <w:rPr>
                      <w:lang w:val="ro-MD"/>
                    </w:rPr>
                  </w:pPr>
                </w:p>
                <w:p w14:paraId="7B9F60ED" w14:textId="77777777" w:rsidR="00803E7E" w:rsidRPr="00FF430B" w:rsidRDefault="00803E7E" w:rsidP="003E7B03">
                  <w:pPr>
                    <w:ind w:firstLine="567"/>
                    <w:jc w:val="both"/>
                    <w:rPr>
                      <w:lang w:val="ro-MD"/>
                    </w:rPr>
                  </w:pPr>
                </w:p>
              </w:tc>
            </w:tr>
          </w:tbl>
          <w:p w14:paraId="08641A62" w14:textId="77777777" w:rsidR="00385C85" w:rsidRPr="00FF430B" w:rsidRDefault="00385C85"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2564A61A" w14:textId="77777777" w:rsidR="004D7C86" w:rsidRPr="00FF430B" w:rsidRDefault="004D7C86" w:rsidP="00196AB4">
            <w:pPr>
              <w:tabs>
                <w:tab w:val="left" w:pos="2295"/>
              </w:tabs>
              <w:jc w:val="both"/>
              <w:rPr>
                <w:lang w:val="ro-MD"/>
              </w:rPr>
            </w:pP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FAC12" w14:textId="77777777" w:rsidR="00891F08" w:rsidRDefault="00891F08" w:rsidP="00A20ACF">
      <w:r>
        <w:separator/>
      </w:r>
    </w:p>
  </w:endnote>
  <w:endnote w:type="continuationSeparator" w:id="0">
    <w:p w14:paraId="73FC07E1" w14:textId="77777777" w:rsidR="00891F08" w:rsidRDefault="00891F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New Roman CYR">
    <w:altName w:val="Times New Roman"/>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284067" w:rsidRDefault="00284067"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393226F" w:rsidR="00284067" w:rsidRDefault="00284067">
        <w:pPr>
          <w:pStyle w:val="a4"/>
          <w:jc w:val="right"/>
        </w:pPr>
        <w:r>
          <w:fldChar w:fldCharType="begin"/>
        </w:r>
        <w:r>
          <w:instrText xml:space="preserve"> PAGE   \* MERGEFORMAT </w:instrText>
        </w:r>
        <w:r>
          <w:fldChar w:fldCharType="separate"/>
        </w:r>
        <w:r w:rsidR="004353BC">
          <w:rPr>
            <w:noProof/>
          </w:rPr>
          <w:t>72</w:t>
        </w:r>
        <w:r>
          <w:fldChar w:fldCharType="end"/>
        </w:r>
      </w:p>
    </w:sdtContent>
  </w:sdt>
  <w:p w14:paraId="075618FA" w14:textId="77777777" w:rsidR="00284067" w:rsidRDefault="0028406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C7BAA" w14:textId="77777777" w:rsidR="00891F08" w:rsidRDefault="00891F08" w:rsidP="00A20ACF">
      <w:r>
        <w:separator/>
      </w:r>
    </w:p>
  </w:footnote>
  <w:footnote w:type="continuationSeparator" w:id="0">
    <w:p w14:paraId="6524FABF" w14:textId="77777777" w:rsidR="00891F08" w:rsidRDefault="00891F0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E67514"/>
    <w:multiLevelType w:val="hybridMultilevel"/>
    <w:tmpl w:val="AA32D4F6"/>
    <w:lvl w:ilvl="0" w:tplc="98C41380">
      <w:start w:val="1"/>
      <w:numFmt w:val="decimal"/>
      <w:lvlText w:val="%1."/>
      <w:lvlJc w:val="left"/>
      <w:pPr>
        <w:ind w:left="2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D12AB38">
      <w:start w:val="1"/>
      <w:numFmt w:val="lowerLetter"/>
      <w:lvlText w:val="%2"/>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D9ABFA0">
      <w:start w:val="1"/>
      <w:numFmt w:val="lowerRoman"/>
      <w:lvlText w:val="%3"/>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F58E320">
      <w:start w:val="1"/>
      <w:numFmt w:val="decimal"/>
      <w:lvlText w:val="%4"/>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D836419C">
      <w:start w:val="1"/>
      <w:numFmt w:val="lowerLetter"/>
      <w:lvlText w:val="%5"/>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90B4B456">
      <w:start w:val="1"/>
      <w:numFmt w:val="lowerRoman"/>
      <w:lvlText w:val="%6"/>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DA2667FC">
      <w:start w:val="1"/>
      <w:numFmt w:val="decimal"/>
      <w:lvlText w:val="%7"/>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B1FA523A">
      <w:start w:val="1"/>
      <w:numFmt w:val="lowerLetter"/>
      <w:lvlText w:val="%8"/>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E8C42ECA">
      <w:start w:val="1"/>
      <w:numFmt w:val="lowerRoman"/>
      <w:lvlText w:val="%9"/>
      <w:lvlJc w:val="left"/>
      <w:pPr>
        <w:ind w:left="62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19"/>
  </w:num>
  <w:num w:numId="4">
    <w:abstractNumId w:val="18"/>
  </w:num>
  <w:num w:numId="5">
    <w:abstractNumId w:val="9"/>
  </w:num>
  <w:num w:numId="6">
    <w:abstractNumId w:val="12"/>
  </w:num>
  <w:num w:numId="7">
    <w:abstractNumId w:val="10"/>
  </w:num>
  <w:num w:numId="8">
    <w:abstractNumId w:val="5"/>
  </w:num>
  <w:num w:numId="9">
    <w:abstractNumId w:val="17"/>
  </w:num>
  <w:num w:numId="10">
    <w:abstractNumId w:val="8"/>
  </w:num>
  <w:num w:numId="11">
    <w:abstractNumId w:val="13"/>
  </w:num>
  <w:num w:numId="12">
    <w:abstractNumId w:val="14"/>
  </w:num>
  <w:num w:numId="13">
    <w:abstractNumId w:val="24"/>
  </w:num>
  <w:num w:numId="14">
    <w:abstractNumId w:val="16"/>
  </w:num>
  <w:num w:numId="15">
    <w:abstractNumId w:val="15"/>
  </w:num>
  <w:num w:numId="16">
    <w:abstractNumId w:val="6"/>
  </w:num>
  <w:num w:numId="17">
    <w:abstractNumId w:val="25"/>
  </w:num>
  <w:num w:numId="18">
    <w:abstractNumId w:val="22"/>
  </w:num>
  <w:num w:numId="19">
    <w:abstractNumId w:val="7"/>
  </w:num>
  <w:num w:numId="20">
    <w:abstractNumId w:val="20"/>
  </w:num>
  <w:num w:numId="21">
    <w:abstractNumId w:val="11"/>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516"/>
    <w:rsid w:val="00072940"/>
    <w:rsid w:val="00073EB7"/>
    <w:rsid w:val="00073FF9"/>
    <w:rsid w:val="00074305"/>
    <w:rsid w:val="00080063"/>
    <w:rsid w:val="0008191D"/>
    <w:rsid w:val="000849A8"/>
    <w:rsid w:val="00087114"/>
    <w:rsid w:val="00087859"/>
    <w:rsid w:val="00090A0D"/>
    <w:rsid w:val="00090D4D"/>
    <w:rsid w:val="000917C2"/>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067"/>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629"/>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376"/>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46"/>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BC"/>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D1D"/>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F0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E8D"/>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482"/>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3C2D"/>
    <w:rsid w:val="00BB4E4B"/>
    <w:rsid w:val="00BB51B6"/>
    <w:rsid w:val="00BB5441"/>
    <w:rsid w:val="00BB5D2A"/>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5296"/>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471"/>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F80"/>
    <w:rsid w:val="00F0107F"/>
    <w:rsid w:val="00F023B2"/>
    <w:rsid w:val="00F02902"/>
    <w:rsid w:val="00F029BB"/>
    <w:rsid w:val="00F0331D"/>
    <w:rsid w:val="00F059B8"/>
    <w:rsid w:val="00F05CA5"/>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984"/>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lang w:val="en-US"/>
    </w:rPr>
  </w:style>
  <w:style w:type="paragraph" w:styleId="a7">
    <w:name w:val="Body Text"/>
    <w:basedOn w:val="a0"/>
    <w:link w:val="a8"/>
    <w:uiPriority w:val="99"/>
    <w:rsid w:val="00A20ACF"/>
    <w:rPr>
      <w:rFonts w:ascii="Baltica RR" w:hAnsi="Baltica RR"/>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5">
    <w:name w:val="footnote text"/>
    <w:basedOn w:val="a0"/>
    <w:link w:val="af6"/>
    <w:rsid w:val="00A20ACF"/>
    <w:pPr>
      <w:jc w:val="both"/>
    </w:pPr>
    <w:rPr>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Grid">
    <w:name w:val="TableGrid"/>
    <w:rsid w:val="00387376"/>
    <w:pPr>
      <w:spacing w:after="0" w:line="240" w:lineRule="auto"/>
    </w:pPr>
    <w:rPr>
      <w:rFonts w:eastAsiaTheme="minorEastAsia"/>
      <w:kern w:val="2"/>
      <w:lang w:val="ru-MD" w:eastAsia="ru-MD"/>
      <w14:ligatures w14:val="standardContextual"/>
    </w:rPr>
    <w:tblPr>
      <w:tblCellMar>
        <w:top w:w="0" w:type="dxa"/>
        <w:left w:w="0" w:type="dxa"/>
        <w:bottom w:w="0" w:type="dxa"/>
        <w:right w:w="0" w:type="dxa"/>
      </w:tblCellMar>
    </w:tblPr>
  </w:style>
  <w:style w:type="character" w:customStyle="1" w:styleId="aff2">
    <w:name w:val="Основной шрифт"/>
    <w:uiPriority w:val="99"/>
    <w:rsid w:val="002A0629"/>
  </w:style>
  <w:style w:type="paragraph" w:styleId="aff3">
    <w:name w:val="Document Map"/>
    <w:basedOn w:val="a0"/>
    <w:link w:val="aff4"/>
    <w:uiPriority w:val="99"/>
    <w:semiHidden/>
    <w:unhideWhenUsed/>
    <w:rsid w:val="00F05CA5"/>
    <w:pPr>
      <w:autoSpaceDE w:val="0"/>
      <w:autoSpaceDN w:val="0"/>
    </w:pPr>
    <w:rPr>
      <w:rFonts w:ascii="Tahoma" w:hAnsi="Tahoma" w:cs="Tahoma"/>
      <w:sz w:val="16"/>
      <w:szCs w:val="16"/>
      <w:lang w:val="ru-RU" w:eastAsia="ru-RU"/>
    </w:rPr>
  </w:style>
  <w:style w:type="character" w:customStyle="1" w:styleId="aff4">
    <w:name w:val="Схема документа Знак"/>
    <w:basedOn w:val="a1"/>
    <w:link w:val="aff3"/>
    <w:uiPriority w:val="99"/>
    <w:semiHidden/>
    <w:rsid w:val="00F05CA5"/>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DE16D-A3F1-4B50-92C4-562CCD105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74</Pages>
  <Words>24674</Words>
  <Characters>143112</Characters>
  <Application>Microsoft Office Word</Application>
  <DocSecurity>0</DocSecurity>
  <Lines>1192</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13</cp:revision>
  <cp:lastPrinted>2021-06-01T11:52:00Z</cp:lastPrinted>
  <dcterms:created xsi:type="dcterms:W3CDTF">2021-06-14T10:00:00Z</dcterms:created>
  <dcterms:modified xsi:type="dcterms:W3CDTF">2026-05-19T10:23:00Z</dcterms:modified>
</cp:coreProperties>
</file>