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0580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8D41A" w14:textId="77777777" w:rsidR="00405805" w:rsidRDefault="00405805" w:rsidP="00A20ACF">
      <w:r>
        <w:separator/>
      </w:r>
    </w:p>
  </w:endnote>
  <w:endnote w:type="continuationSeparator" w:id="0">
    <w:p w14:paraId="18F73BDA" w14:textId="77777777" w:rsidR="00405805" w:rsidRDefault="004058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CD9466" w14:textId="77777777" w:rsidR="00405805" w:rsidRDefault="00405805" w:rsidP="00A20ACF">
      <w:r>
        <w:separator/>
      </w:r>
    </w:p>
  </w:footnote>
  <w:footnote w:type="continuationSeparator" w:id="0">
    <w:p w14:paraId="11EE23C4" w14:textId="77777777" w:rsidR="00405805" w:rsidRDefault="004058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805"/>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38AC"/>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87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8F6"/>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2026-04-06T10:59:00Z</dcterms:created>
  <dcterms:modified xsi:type="dcterms:W3CDTF">2026-04-06T10:59:00Z</dcterms:modified>
</cp:coreProperties>
</file>