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EFF" w:rsidRPr="00FF430B" w:rsidRDefault="00502EFF" w:rsidP="00502EFF">
      <w:pPr>
        <w:jc w:val="right"/>
        <w:rPr>
          <w:noProof w:val="0"/>
          <w:sz w:val="22"/>
          <w:szCs w:val="22"/>
          <w:lang/>
        </w:rPr>
      </w:pPr>
      <w:r w:rsidRPr="00FF430B">
        <w:rPr>
          <w:noProof w:val="0"/>
          <w:lang/>
        </w:rPr>
        <w:t>Anexa nr.2</w:t>
      </w:r>
    </w:p>
    <w:p w:rsidR="00502EFF" w:rsidRPr="00FF430B" w:rsidRDefault="00502EFF" w:rsidP="00502EFF">
      <w:pPr>
        <w:jc w:val="right"/>
        <w:rPr>
          <w:noProof w:val="0"/>
          <w:lang/>
        </w:rPr>
      </w:pPr>
      <w:r w:rsidRPr="00FF430B">
        <w:rPr>
          <w:noProof w:val="0"/>
          <w:lang/>
        </w:rPr>
        <w:t xml:space="preserve">la </w:t>
      </w:r>
      <w:r w:rsidR="00843F26" w:rsidRPr="00FF430B">
        <w:rPr>
          <w:noProof w:val="0"/>
          <w:lang/>
        </w:rPr>
        <w:t>D</w:t>
      </w:r>
      <w:r w:rsidR="00E57CE1">
        <w:rPr>
          <w:noProof w:val="0"/>
          <w:lang/>
        </w:rPr>
        <w:t>ocumentația standard nr.115</w:t>
      </w:r>
    </w:p>
    <w:p w:rsidR="00502EFF" w:rsidRPr="00FF430B" w:rsidRDefault="00E57CE1" w:rsidP="00502EFF">
      <w:pPr>
        <w:jc w:val="right"/>
        <w:rPr>
          <w:noProof w:val="0"/>
          <w:lang/>
        </w:rPr>
      </w:pPr>
      <w:r>
        <w:rPr>
          <w:noProof w:val="0"/>
          <w:lang/>
        </w:rPr>
        <w:t>din 15 septembrie</w:t>
      </w:r>
      <w:r w:rsidR="00E959CD">
        <w:rPr>
          <w:noProof w:val="0"/>
          <w:lang/>
        </w:rPr>
        <w:t xml:space="preserve"> 2021</w:t>
      </w:r>
    </w:p>
    <w:p w:rsidR="00BE362C" w:rsidRPr="00FF430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</w:p>
    <w:p w:rsidR="00BE362C" w:rsidRPr="00FF430B" w:rsidRDefault="00BE362C" w:rsidP="00BE362C">
      <w:pPr>
        <w:rPr>
          <w:noProof w:val="0"/>
          <w:sz w:val="20"/>
          <w:szCs w:val="20"/>
          <w:lang w:eastAsia="ru-RU"/>
        </w:rPr>
      </w:pPr>
    </w:p>
    <w:p w:rsidR="00890D8D" w:rsidRPr="00FE1785" w:rsidRDefault="00BE362C" w:rsidP="00021161">
      <w:pPr>
        <w:shd w:val="clear" w:color="auto" w:fill="FFFFFF" w:themeFill="background1"/>
        <w:jc w:val="center"/>
        <w:rPr>
          <w:noProof w:val="0"/>
          <w:lang w:eastAsia="ru-RU"/>
        </w:rPr>
      </w:pPr>
      <w:r w:rsidRPr="00FE1785">
        <w:rPr>
          <w:noProof w:val="0"/>
          <w:lang w:eastAsia="ru-RU"/>
        </w:rPr>
        <w:t>privind achiziționarea</w:t>
      </w:r>
      <w:r w:rsidR="004E42A0" w:rsidRPr="00FE1785">
        <w:rPr>
          <w:noProof w:val="0"/>
          <w:lang w:eastAsia="ru-RU"/>
        </w:rPr>
        <w:t>:</w:t>
      </w:r>
    </w:p>
    <w:p w:rsidR="008615B6" w:rsidRPr="008615B6" w:rsidRDefault="004E42A0" w:rsidP="00021161">
      <w:pPr>
        <w:shd w:val="clear" w:color="auto" w:fill="FFFFFF" w:themeFill="background1"/>
        <w:jc w:val="center"/>
        <w:rPr>
          <w:b/>
          <w:noProof w:val="0"/>
          <w:u w:val="single"/>
          <w:shd w:val="clear" w:color="auto" w:fill="FFFFFF" w:themeFill="background1"/>
          <w:lang w:val="ro-MO" w:eastAsia="ru-RU"/>
        </w:rPr>
      </w:pPr>
      <w:r w:rsidRPr="008615B6">
        <w:rPr>
          <w:b/>
          <w:noProof w:val="0"/>
          <w:u w:val="single"/>
          <w:lang w:eastAsia="ru-RU"/>
        </w:rPr>
        <w:t>Lu</w:t>
      </w:r>
      <w:r w:rsidR="008615B6">
        <w:rPr>
          <w:b/>
          <w:noProof w:val="0"/>
          <w:u w:val="single"/>
          <w:shd w:val="clear" w:color="auto" w:fill="FFFFFF" w:themeFill="background1"/>
          <w:lang w:eastAsia="ru-RU"/>
        </w:rPr>
        <w:t>crări</w:t>
      </w:r>
      <w:r w:rsidR="008615B6" w:rsidRPr="008615B6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8619B1" w:rsidRPr="008615B6">
        <w:rPr>
          <w:b/>
          <w:noProof w:val="0"/>
          <w:u w:val="single"/>
          <w:shd w:val="clear" w:color="auto" w:fill="FFFFFF" w:themeFill="background1"/>
          <w:lang w:eastAsia="ru-RU"/>
        </w:rPr>
        <w:t>de</w:t>
      </w:r>
      <w:r w:rsidR="008615B6" w:rsidRPr="008615B6">
        <w:rPr>
          <w:b/>
          <w:noProof w:val="0"/>
          <w:u w:val="single"/>
          <w:shd w:val="clear" w:color="auto" w:fill="FFFFFF" w:themeFill="background1"/>
          <w:lang w:val="en-US" w:eastAsia="ru-RU"/>
        </w:rPr>
        <w:t xml:space="preserve"> </w:t>
      </w:r>
      <w:r w:rsidR="008615B6" w:rsidRPr="008615B6">
        <w:rPr>
          <w:b/>
          <w:u w:val="single"/>
        </w:rPr>
        <w:t>Constructie a unеi sta</w:t>
      </w:r>
      <w:r w:rsidR="008615B6" w:rsidRPr="008615B6">
        <w:rPr>
          <w:b/>
          <w:u w:val="single"/>
          <w:lang w:val="ro-MO"/>
        </w:rPr>
        <w:t>ț</w:t>
      </w:r>
      <w:r w:rsidR="008615B6" w:rsidRPr="008615B6">
        <w:rPr>
          <w:b/>
          <w:u w:val="single"/>
        </w:rPr>
        <w:t>ii cu раnоuri fotovoltaice, satul Recea, r-nul Straseni</w:t>
      </w:r>
      <w:r w:rsidR="008619B1" w:rsidRPr="008615B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, </w:t>
      </w:r>
    </w:p>
    <w:p w:rsidR="008615B6" w:rsidRDefault="00BE362C" w:rsidP="00021161">
      <w:pPr>
        <w:shd w:val="clear" w:color="auto" w:fill="FFFFFF" w:themeFill="background1"/>
        <w:jc w:val="center"/>
        <w:rPr>
          <w:noProof w:val="0"/>
          <w:lang w:val="ro-MO" w:eastAsia="ru-RU"/>
        </w:rPr>
      </w:pPr>
      <w:r w:rsidRPr="00FE1785">
        <w:rPr>
          <w:noProof w:val="0"/>
          <w:lang w:eastAsia="ru-RU"/>
        </w:rPr>
        <w:t xml:space="preserve">prin procedura de </w:t>
      </w:r>
      <w:r w:rsidR="001A1A16" w:rsidRPr="00FE1785">
        <w:rPr>
          <w:noProof w:val="0"/>
          <w:lang w:eastAsia="ru-RU"/>
        </w:rPr>
        <w:t>a</w:t>
      </w:r>
      <w:r w:rsidR="00E4445E" w:rsidRPr="00FE1785">
        <w:rPr>
          <w:noProof w:val="0"/>
          <w:lang w:eastAsia="ru-RU"/>
        </w:rPr>
        <w:t xml:space="preserve">chiziție: </w:t>
      </w:r>
    </w:p>
    <w:p w:rsidR="00BE362C" w:rsidRPr="00FE1785" w:rsidRDefault="00CC4126" w:rsidP="00021161">
      <w:pPr>
        <w:shd w:val="clear" w:color="auto" w:fill="FFFFFF" w:themeFill="background1"/>
        <w:jc w:val="center"/>
        <w:rPr>
          <w:noProof w:val="0"/>
          <w:sz w:val="32"/>
          <w:szCs w:val="32"/>
          <w:lang w:eastAsia="ru-RU"/>
        </w:rPr>
      </w:pPr>
      <w:r>
        <w:rPr>
          <w:noProof w:val="0"/>
          <w:u w:val="single"/>
          <w:lang w:eastAsia="ru-RU"/>
        </w:rPr>
        <w:t>Concurs prin Cererea Ofertelor de Preț</w:t>
      </w:r>
      <w:r w:rsidR="00BE362C" w:rsidRPr="00FE1785">
        <w:rPr>
          <w:noProof w:val="0"/>
          <w:lang w:eastAsia="ru-RU"/>
        </w:rPr>
        <w:br/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Denumirea autori</w:t>
      </w:r>
      <w:r w:rsidR="00D740A7">
        <w:rPr>
          <w:b/>
          <w:noProof w:val="0"/>
          <w:lang w:eastAsia="ru-RU"/>
        </w:rPr>
        <w:t xml:space="preserve">tății contractante: </w:t>
      </w:r>
      <w:r w:rsidR="00D740A7" w:rsidRPr="00FE1785">
        <w:rPr>
          <w:noProof w:val="0"/>
          <w:lang w:eastAsia="ru-RU"/>
        </w:rPr>
        <w:t>Primăria satului Recea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D740A7" w:rsidRPr="00FE1785">
        <w:rPr>
          <w:noProof w:val="0"/>
          <w:shd w:val="clear" w:color="auto" w:fill="FFFFFF" w:themeFill="background1"/>
          <w:lang w:eastAsia="ru-RU"/>
        </w:rPr>
        <w:t>1008601000156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D740A7" w:rsidRPr="00FE1785">
        <w:rPr>
          <w:noProof w:val="0"/>
          <w:shd w:val="clear" w:color="auto" w:fill="FFFFFF" w:themeFill="background1"/>
          <w:lang w:eastAsia="ru-RU"/>
        </w:rPr>
        <w:t>s.Recea r</w:t>
      </w:r>
      <w:r w:rsidR="008619B1">
        <w:rPr>
          <w:noProof w:val="0"/>
          <w:shd w:val="clear" w:color="auto" w:fill="FFFFFF" w:themeFill="background1"/>
          <w:lang w:eastAsia="ru-RU"/>
        </w:rPr>
        <w:t>-nul</w:t>
      </w:r>
      <w:r w:rsidR="00D740A7" w:rsidRPr="00FE1785">
        <w:rPr>
          <w:noProof w:val="0"/>
          <w:shd w:val="clear" w:color="auto" w:fill="FFFFFF" w:themeFill="background1"/>
          <w:lang w:eastAsia="ru-RU"/>
        </w:rPr>
        <w:t>. Strășeni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95708A" w:rsidRPr="00FE1785">
        <w:rPr>
          <w:noProof w:val="0"/>
          <w:shd w:val="clear" w:color="auto" w:fill="FFFFFF" w:themeFill="background1"/>
          <w:lang w:eastAsia="ru-RU"/>
        </w:rPr>
        <w:t>023741238, 079420723</w:t>
      </w:r>
      <w:r w:rsidR="00F45418" w:rsidRPr="00FE1785">
        <w:rPr>
          <w:noProof w:val="0"/>
          <w:shd w:val="clear" w:color="auto" w:fill="FFFFFF" w:themeFill="background1"/>
          <w:lang w:eastAsia="ru-RU"/>
        </w:rPr>
        <w:t>, 023741871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a autorității contractante: </w:t>
      </w:r>
      <w:r w:rsidR="0095708A" w:rsidRPr="00FE1785">
        <w:rPr>
          <w:noProof w:val="0"/>
          <w:u w:val="single"/>
          <w:shd w:val="clear" w:color="auto" w:fill="FFFFFF" w:themeFill="background1"/>
          <w:lang w:eastAsia="ru-RU"/>
        </w:rPr>
        <w:t>receaprimaria@gmail.com</w:t>
      </w:r>
    </w:p>
    <w:p w:rsidR="00BE362C" w:rsidRPr="00FE1785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de la care se va putea obține accesul la documentația de atribuire: </w:t>
      </w:r>
      <w:r w:rsidRPr="00FE1785">
        <w:rPr>
          <w:i/>
          <w:noProof w:val="0"/>
          <w:lang w:eastAsia="ru-RU"/>
        </w:rPr>
        <w:t>documentația de atribuire este anexată în cadrul procedurii în SIA RSAP</w:t>
      </w:r>
    </w:p>
    <w:p w:rsidR="00BE362C" w:rsidRPr="00FE1785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</w:t>
      </w:r>
      <w:r w:rsidR="00C41F77">
        <w:rPr>
          <w:b/>
          <w:noProof w:val="0"/>
          <w:lang w:eastAsia="ru-RU"/>
        </w:rPr>
        <w:t xml:space="preserve">ună): </w:t>
      </w:r>
      <w:r w:rsidR="007728B3">
        <w:rPr>
          <w:noProof w:val="0"/>
          <w:u w:val="single"/>
          <w:lang w:eastAsia="ru-RU"/>
        </w:rPr>
        <w:t xml:space="preserve">Buget de statși </w:t>
      </w:r>
      <w:r w:rsidR="008619B1">
        <w:rPr>
          <w:noProof w:val="0"/>
          <w:u w:val="single"/>
          <w:lang w:eastAsia="ru-RU"/>
        </w:rPr>
        <w:t xml:space="preserve">Buget propriu </w:t>
      </w:r>
    </w:p>
    <w:p w:rsidR="00BE362C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eastAsia="ru-RU"/>
        </w:rPr>
        <w:t xml:space="preserve">a de achiziție privind </w:t>
      </w:r>
      <w:r w:rsidRPr="00FF430B">
        <w:rPr>
          <w:b/>
          <w:noProof w:val="0"/>
          <w:lang w:eastAsia="ru-RU"/>
        </w:rPr>
        <w:t>executarea următoarelor lucrări:</w:t>
      </w:r>
    </w:p>
    <w:p w:rsidR="00890D8D" w:rsidRPr="00FF430B" w:rsidRDefault="00890D8D" w:rsidP="00890D8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31"/>
        <w:gridCol w:w="2087"/>
        <w:gridCol w:w="990"/>
        <w:gridCol w:w="1170"/>
        <w:gridCol w:w="2132"/>
        <w:gridCol w:w="1828"/>
      </w:tblGrid>
      <w:tr w:rsidR="00BE362C" w:rsidRPr="00EC30C2" w:rsidTr="00C10AD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524BC1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24BC1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524BC1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24BC1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524BC1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24BC1">
              <w:rPr>
                <w:b/>
                <w:noProof w:val="0"/>
                <w:sz w:val="20"/>
                <w:szCs w:val="20"/>
                <w:lang w:eastAsia="ru-RU"/>
              </w:rPr>
              <w:t xml:space="preserve">Denumirea </w:t>
            </w:r>
            <w:r w:rsidR="00093AE5" w:rsidRPr="00524BC1">
              <w:rPr>
                <w:b/>
                <w:noProof w:val="0"/>
                <w:sz w:val="20"/>
                <w:szCs w:val="20"/>
                <w:lang w:eastAsia="ru-RU"/>
              </w:rPr>
              <w:t>lucrări</w:t>
            </w:r>
            <w:r w:rsidR="002D1D83" w:rsidRPr="00524BC1">
              <w:rPr>
                <w:b/>
                <w:noProof w:val="0"/>
                <w:sz w:val="20"/>
                <w:szCs w:val="20"/>
                <w:lang w:eastAsia="ru-RU"/>
              </w:rPr>
              <w:t>lor</w:t>
            </w:r>
            <w:r w:rsidRPr="00524BC1">
              <w:rPr>
                <w:b/>
                <w:noProof w:val="0"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524BC1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24BC1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524BC1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24BC1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524BC1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24BC1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524BC1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524BC1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524BC1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</w:t>
            </w:r>
            <w:r w:rsidR="00524BC1" w:rsidRPr="00524BC1">
              <w:rPr>
                <w:b/>
                <w:noProof w:val="0"/>
                <w:sz w:val="20"/>
                <w:szCs w:val="20"/>
                <w:lang w:eastAsia="ru-RU"/>
              </w:rPr>
              <w:t xml:space="preserve"> fără TVA</w:t>
            </w:r>
            <w:r w:rsidRPr="00524BC1">
              <w:rPr>
                <w:b/>
                <w:noProof w:val="0"/>
                <w:sz w:val="20"/>
                <w:szCs w:val="20"/>
                <w:lang w:eastAsia="ru-RU"/>
              </w:rPr>
              <w:t>)</w:t>
            </w:r>
          </w:p>
        </w:tc>
      </w:tr>
      <w:tr w:rsidR="00BE362C" w:rsidRPr="00EC30C2" w:rsidTr="00301B6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615B6" w:rsidRDefault="002D1D83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 w:rsidRPr="00524BC1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524BC1" w:rsidRDefault="00890D8D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24BC1">
              <w:rPr>
                <w:noProof w:val="0"/>
                <w:sz w:val="20"/>
                <w:szCs w:val="20"/>
                <w:lang w:eastAsia="ru-RU"/>
              </w:rPr>
              <w:t>45110000-1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8615B6" w:rsidRDefault="008615B6" w:rsidP="00524BC1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8615B6">
              <w:rPr>
                <w:b/>
                <w:noProof w:val="0"/>
                <w:sz w:val="20"/>
                <w:szCs w:val="20"/>
                <w:lang w:eastAsia="ru-RU"/>
              </w:rPr>
              <w:t>Lu</w:t>
            </w:r>
            <w:r w:rsidRPr="008615B6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crări</w:t>
            </w:r>
            <w:r w:rsidRPr="008615B6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val="en-US" w:eastAsia="ru-RU"/>
              </w:rPr>
              <w:t xml:space="preserve"> </w:t>
            </w:r>
            <w:r w:rsidRPr="008615B6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de</w:t>
            </w:r>
            <w:r w:rsidRPr="008615B6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val="en-US" w:eastAsia="ru-RU"/>
              </w:rPr>
              <w:t xml:space="preserve"> </w:t>
            </w:r>
            <w:r w:rsidRPr="008615B6">
              <w:rPr>
                <w:b/>
                <w:sz w:val="20"/>
                <w:szCs w:val="20"/>
              </w:rPr>
              <w:t>Constructie a unеi sta</w:t>
            </w:r>
            <w:r w:rsidRPr="008615B6">
              <w:rPr>
                <w:b/>
                <w:sz w:val="20"/>
                <w:szCs w:val="20"/>
                <w:lang w:val="ro-MO"/>
              </w:rPr>
              <w:t>ț</w:t>
            </w:r>
            <w:r w:rsidRPr="008615B6">
              <w:rPr>
                <w:b/>
                <w:sz w:val="20"/>
                <w:szCs w:val="20"/>
              </w:rPr>
              <w:t>ii cu раnоuri fotovoltaice, satul Recea, r-nul Straseni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524BC1" w:rsidRDefault="0098267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24BC1">
              <w:rPr>
                <w:noProof w:val="0"/>
                <w:sz w:val="20"/>
                <w:szCs w:val="20"/>
                <w:lang w:eastAsia="ru-RU"/>
              </w:rPr>
              <w:t>Volum de l</w:t>
            </w:r>
            <w:r w:rsidR="00472ABA" w:rsidRPr="00524BC1">
              <w:rPr>
                <w:noProof w:val="0"/>
                <w:sz w:val="20"/>
                <w:szCs w:val="20"/>
                <w:lang w:eastAsia="ru-RU"/>
              </w:rPr>
              <w:t>ucrări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524BC1" w:rsidRDefault="0098267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524BC1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0B5131" w:rsidRDefault="00FE1785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Conform caietului de sarcini</w:t>
            </w:r>
            <w:r w:rsidR="002D1D83" w:rsidRPr="000B5131">
              <w:rPr>
                <w:noProof w:val="0"/>
                <w:sz w:val="20"/>
                <w:szCs w:val="20"/>
                <w:lang w:eastAsia="ru-RU"/>
              </w:rPr>
              <w:t xml:space="preserve"> anexat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524BC1" w:rsidRDefault="008615B6" w:rsidP="00301B6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 xml:space="preserve">557 284,71 </w:t>
            </w:r>
            <w:r w:rsidR="00C10AD4" w:rsidRPr="00524BC1">
              <w:rPr>
                <w:noProof w:val="0"/>
                <w:sz w:val="20"/>
                <w:szCs w:val="20"/>
                <w:lang w:eastAsia="ru-RU"/>
              </w:rPr>
              <w:t>MDL</w:t>
            </w:r>
          </w:p>
        </w:tc>
      </w:tr>
    </w:tbl>
    <w:p w:rsidR="004C499F" w:rsidRPr="00FF430B" w:rsidRDefault="00816026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</w:t>
      </w:r>
      <w:r w:rsidR="00631A2C" w:rsidRPr="00FF430B">
        <w:rPr>
          <w:b/>
          <w:noProof w:val="0"/>
          <w:lang w:eastAsia="ru-RU"/>
        </w:rPr>
        <w:t>de</w:t>
      </w:r>
      <w:r w:rsidRPr="00FF430B">
        <w:rPr>
          <w:b/>
          <w:noProof w:val="0"/>
          <w:lang w:eastAsia="ru-RU"/>
        </w:rPr>
        <w:t xml:space="preserve"> preselecție se indică numărul minim al candidaţilor şi, dacă este cazul, n</w:t>
      </w:r>
      <w:r w:rsidR="00F61F54">
        <w:rPr>
          <w:b/>
          <w:noProof w:val="0"/>
          <w:lang w:eastAsia="ru-RU"/>
        </w:rPr>
        <w:t>umărul maxim al acestora.</w:t>
      </w:r>
      <w:r w:rsidR="001D4815" w:rsidRPr="00FE1785">
        <w:rPr>
          <w:noProof w:val="0"/>
          <w:u w:val="single"/>
          <w:lang w:eastAsia="ru-RU"/>
        </w:rPr>
        <w:t>N</w:t>
      </w:r>
      <w:r w:rsidR="00F61F54" w:rsidRPr="00FE1785">
        <w:rPr>
          <w:noProof w:val="0"/>
          <w:u w:val="single"/>
          <w:lang w:eastAsia="ru-RU"/>
        </w:rPr>
        <w:t>u este cazul</w:t>
      </w:r>
    </w:p>
    <w:p w:rsidR="004C499F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în care contractul este împărțit pe loturi</w:t>
      </w:r>
      <w:r w:rsidR="001C439F"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t xml:space="preserve"> un operator economic poate depune </w:t>
      </w:r>
    </w:p>
    <w:p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BE362C" w:rsidRPr="008615B6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eastAsia="ru-RU"/>
        </w:rPr>
      </w:pPr>
      <w:r w:rsidRPr="008615B6">
        <w:rPr>
          <w:b/>
          <w:noProof w:val="0"/>
          <w:u w:val="single"/>
          <w:lang w:eastAsia="ru-RU"/>
        </w:rPr>
        <w:t>Pentru un singur lot;</w:t>
      </w:r>
    </w:p>
    <w:p w:rsidR="00BE362C" w:rsidRPr="008615B6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8615B6">
        <w:rPr>
          <w:noProof w:val="0"/>
          <w:lang w:eastAsia="ru-RU"/>
        </w:rPr>
        <w:t>Pentru mai multe loturi;</w:t>
      </w:r>
    </w:p>
    <w:p w:rsidR="00BE362C" w:rsidRPr="00FF430B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8B3831">
        <w:rPr>
          <w:noProof w:val="0"/>
          <w:lang w:eastAsia="ru-RU"/>
        </w:rPr>
        <w:t>Pentru toate loturile</w:t>
      </w:r>
      <w:r w:rsidRPr="00FF430B">
        <w:rPr>
          <w:noProof w:val="0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</w:t>
      </w:r>
      <w:r w:rsidR="00CE3D8F" w:rsidRPr="00FF430B">
        <w:rPr>
          <w:noProof w:val="0"/>
          <w:lang w:eastAsia="ru-RU"/>
        </w:rPr>
        <w:t>______</w:t>
      </w:r>
      <w:r w:rsidR="00B40C4B" w:rsidRPr="00FF430B">
        <w:rPr>
          <w:noProof w:val="0"/>
          <w:lang w:eastAsia="ru-RU"/>
        </w:rPr>
        <w:t>__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</w:t>
      </w:r>
      <w:r w:rsidR="00A84D8B">
        <w:rPr>
          <w:b/>
          <w:noProof w:val="0"/>
          <w:lang w:eastAsia="ru-RU"/>
        </w:rPr>
        <w:t xml:space="preserve">native: </w:t>
      </w:r>
      <w:r w:rsidR="00A84D8B" w:rsidRPr="00FE1785">
        <w:rPr>
          <w:noProof w:val="0"/>
          <w:u w:val="single"/>
          <w:lang w:eastAsia="ru-RU"/>
        </w:rPr>
        <w:t>Nu se admite</w:t>
      </w:r>
    </w:p>
    <w:p w:rsidR="008615B6" w:rsidRPr="008615B6" w:rsidRDefault="00BE362C" w:rsidP="008615B6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</w:t>
      </w:r>
      <w:r w:rsidR="00093AE5" w:rsidRPr="00FF430B">
        <w:rPr>
          <w:b/>
          <w:noProof w:val="0"/>
          <w:lang w:eastAsia="ru-RU"/>
        </w:rPr>
        <w:t xml:space="preserve">ermenii și condițiile de </w:t>
      </w:r>
      <w:r w:rsidRPr="00FF430B">
        <w:rPr>
          <w:b/>
          <w:noProof w:val="0"/>
          <w:lang w:eastAsia="ru-RU"/>
        </w:rPr>
        <w:t>executare solici</w:t>
      </w:r>
      <w:r w:rsidR="006A664E">
        <w:rPr>
          <w:b/>
          <w:noProof w:val="0"/>
          <w:lang w:eastAsia="ru-RU"/>
        </w:rPr>
        <w:t xml:space="preserve">tați: </w:t>
      </w:r>
    </w:p>
    <w:p w:rsidR="00C0085D" w:rsidRPr="008615B6" w:rsidRDefault="008615B6" w:rsidP="008615B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eastAsia="ru-RU"/>
        </w:rPr>
      </w:pPr>
      <w:r>
        <w:rPr>
          <w:shd w:val="clear" w:color="auto" w:fill="FFFFFF" w:themeFill="background1"/>
          <w:lang w:val="ro-MO" w:eastAsia="ru-RU"/>
        </w:rPr>
        <w:t>Î</w:t>
      </w:r>
      <w:r w:rsidR="00C06BC4" w:rsidRPr="008615B6">
        <w:rPr>
          <w:shd w:val="clear" w:color="auto" w:fill="FFFFFF" w:themeFill="background1"/>
          <w:lang w:eastAsia="ru-RU"/>
        </w:rPr>
        <w:t xml:space="preserve">n decurs de </w:t>
      </w:r>
      <w:r w:rsidR="007728B3" w:rsidRPr="008615B6">
        <w:rPr>
          <w:shd w:val="clear" w:color="auto" w:fill="FFFFFF" w:themeFill="background1"/>
          <w:lang w:eastAsia="ru-RU"/>
        </w:rPr>
        <w:t>6</w:t>
      </w:r>
      <w:r w:rsidR="00C06BC4" w:rsidRPr="008615B6">
        <w:rPr>
          <w:shd w:val="clear" w:color="auto" w:fill="FFFFFF" w:themeFill="background1"/>
          <w:lang w:eastAsia="ru-RU"/>
        </w:rPr>
        <w:t>0 zile din momentul înregistrării contractului de antrepriză la Trezoreria de Stat;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 w:rsidR="007157E2">
        <w:rPr>
          <w:b/>
          <w:noProof w:val="0"/>
          <w:lang w:eastAsia="ru-RU"/>
        </w:rPr>
        <w:t xml:space="preserve">: </w:t>
      </w:r>
      <w:r w:rsidR="000F0B05" w:rsidRPr="00FE1785">
        <w:rPr>
          <w:noProof w:val="0"/>
          <w:u w:val="single"/>
          <w:lang w:eastAsia="ru-RU"/>
        </w:rPr>
        <w:t>31.12</w:t>
      </w:r>
      <w:r w:rsidR="007157E2" w:rsidRPr="00FE1785">
        <w:rPr>
          <w:noProof w:val="0"/>
          <w:u w:val="single"/>
          <w:lang w:eastAsia="ru-RU"/>
        </w:rPr>
        <w:t>.202</w:t>
      </w:r>
      <w:r w:rsidR="008615B6">
        <w:rPr>
          <w:noProof w:val="0"/>
          <w:u w:val="single"/>
          <w:lang w:val="ro-MO" w:eastAsia="ru-RU"/>
        </w:rPr>
        <w:t>6</w:t>
      </w:r>
      <w:r w:rsidR="00CC4126">
        <w:rPr>
          <w:noProof w:val="0"/>
          <w:u w:val="single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</w:t>
      </w:r>
      <w:r w:rsidR="006637A6">
        <w:rPr>
          <w:b/>
          <w:noProof w:val="0"/>
          <w:lang w:eastAsia="ru-RU"/>
        </w:rPr>
        <w:t>jare protejată (după caz):</w:t>
      </w:r>
      <w:r w:rsidR="006637A6" w:rsidRPr="00FE1785">
        <w:rPr>
          <w:noProof w:val="0"/>
          <w:u w:val="single"/>
          <w:lang w:eastAsia="ru-RU"/>
        </w:rPr>
        <w:t>Nu</w:t>
      </w:r>
    </w:p>
    <w:p w:rsidR="00BE362C" w:rsidRPr="00FF430B" w:rsidRDefault="00D71863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>
        <w:rPr>
          <w:b/>
          <w:noProof w:val="0"/>
          <w:lang w:eastAsia="ru-RU"/>
        </w:rPr>
        <w:lastRenderedPageBreak/>
        <w:t>Executarea lucrărilor</w:t>
      </w:r>
      <w:r w:rsidR="00BE362C" w:rsidRPr="00FF430B">
        <w:rPr>
          <w:b/>
          <w:noProof w:val="0"/>
          <w:lang w:eastAsia="ru-RU"/>
        </w:rPr>
        <w:t xml:space="preserve"> este rezervată unei anumite profesii în temeiul unor </w:t>
      </w:r>
      <w:r w:rsidR="00A57290" w:rsidRPr="00FF430B">
        <w:rPr>
          <w:b/>
          <w:noProof w:val="0"/>
          <w:lang w:eastAsia="ru-RU"/>
        </w:rPr>
        <w:t>legi</w:t>
      </w:r>
      <w:r w:rsidR="00BE362C" w:rsidRPr="00FF430B">
        <w:rPr>
          <w:b/>
          <w:noProof w:val="0"/>
          <w:lang w:eastAsia="ru-RU"/>
        </w:rPr>
        <w:t xml:space="preserve">sau al unor acte administrative (după caz): </w:t>
      </w:r>
      <w:r w:rsidRPr="00FE1785">
        <w:rPr>
          <w:noProof w:val="0"/>
          <w:u w:val="single"/>
          <w:lang w:eastAsia="ru-RU"/>
        </w:rPr>
        <w:t>Nu</w:t>
      </w:r>
    </w:p>
    <w:p w:rsidR="00BE362C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eastAsia="ru-RU"/>
        </w:rPr>
        <w:t>/</w:t>
      </w:r>
      <w:r w:rsidR="00602562" w:rsidRPr="00FF430B">
        <w:rPr>
          <w:b/>
          <w:noProof w:val="0"/>
          <w:lang w:eastAsia="ru-RU"/>
        </w:rPr>
        <w:t xml:space="preserve">de </w:t>
      </w:r>
      <w:r w:rsidR="00292856" w:rsidRPr="00FF430B">
        <w:rPr>
          <w:b/>
          <w:noProof w:val="0"/>
          <w:lang w:eastAsia="ru-RU"/>
        </w:rPr>
        <w:t>preselecție</w:t>
      </w:r>
      <w:r w:rsidRPr="00FF430B">
        <w:rPr>
          <w:b/>
          <w:noProof w:val="0"/>
          <w:lang w:eastAsia="ru-RU"/>
        </w:rPr>
        <w:t xml:space="preserve">; nivelul minim (nivelurile minime) al (ale) cerințelor eventual impuse; se menționeazăinformațiile solicitate (DUAE, documentație): </w:t>
      </w:r>
    </w:p>
    <w:p w:rsidR="00C0085D" w:rsidRPr="00FF430B" w:rsidRDefault="00C0085D" w:rsidP="00C0085D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/>
      </w:tblPr>
      <w:tblGrid>
        <w:gridCol w:w="704"/>
        <w:gridCol w:w="2126"/>
        <w:gridCol w:w="5103"/>
        <w:gridCol w:w="1553"/>
      </w:tblGrid>
      <w:tr w:rsidR="00BE362C" w:rsidRPr="00EC30C2" w:rsidTr="00CC4126">
        <w:tc>
          <w:tcPr>
            <w:tcW w:w="704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126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3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0085D" w:rsidRPr="00EC30C2" w:rsidTr="00CC4126">
        <w:tc>
          <w:tcPr>
            <w:tcW w:w="704" w:type="dxa"/>
            <w:shd w:val="clear" w:color="auto" w:fill="auto"/>
            <w:vAlign w:val="center"/>
          </w:tcPr>
          <w:p w:rsidR="00C0085D" w:rsidRPr="00D71863" w:rsidRDefault="00D71863" w:rsidP="00D7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0085D" w:rsidRPr="00FF430B" w:rsidRDefault="00C0085D" w:rsidP="00C008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Cerere de participare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C0085D" w:rsidRDefault="00C0085D" w:rsidP="00C0085D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6C4BB1">
              <w:rPr>
                <w:b/>
                <w:iCs/>
                <w:sz w:val="20"/>
                <w:szCs w:val="20"/>
              </w:rPr>
              <w:t>Anexei nr. 7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C0085D" w:rsidRPr="00FF430B" w:rsidRDefault="00C0085D" w:rsidP="00C0085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C0085D" w:rsidRPr="008C5AA4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C5AA4" w:rsidRPr="00EC30C2" w:rsidTr="00CC4126">
        <w:tc>
          <w:tcPr>
            <w:tcW w:w="704" w:type="dxa"/>
            <w:shd w:val="clear" w:color="auto" w:fill="auto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Declarația privind valabilitatea ofertei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8C5AA4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6C4BB1">
              <w:rPr>
                <w:b/>
                <w:iCs/>
                <w:sz w:val="20"/>
                <w:szCs w:val="20"/>
              </w:rPr>
              <w:t>Anexei nr. 8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8C5AA4" w:rsidRPr="00FF430B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C5AA4" w:rsidRPr="00EC30C2" w:rsidTr="00CC4126">
        <w:tc>
          <w:tcPr>
            <w:tcW w:w="704" w:type="dxa"/>
            <w:shd w:val="clear" w:color="auto" w:fill="auto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Scrisoare  de  garanţie bancară, sau transfer la contul autorității contractante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8615B6" w:rsidRPr="006C4BB1" w:rsidRDefault="008615B6" w:rsidP="008615B6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D055A1">
              <w:rPr>
                <w:b/>
                <w:iCs/>
                <w:sz w:val="20"/>
                <w:szCs w:val="20"/>
              </w:rPr>
              <w:t>Anexei nr. 9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8615B6" w:rsidRPr="006C4BB1" w:rsidRDefault="008615B6" w:rsidP="008615B6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  <w:p w:rsidR="008615B6" w:rsidRPr="006C4BB1" w:rsidRDefault="008615B6" w:rsidP="008615B6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Plata prin transfer se va efectua în adresa </w:t>
            </w:r>
            <w:r>
              <w:rPr>
                <w:iCs/>
                <w:sz w:val="20"/>
                <w:szCs w:val="20"/>
              </w:rPr>
              <w:t>Primăria Sat. Recea</w:t>
            </w:r>
            <w:r w:rsidRPr="006C4BB1">
              <w:rPr>
                <w:iCs/>
                <w:sz w:val="20"/>
                <w:szCs w:val="20"/>
              </w:rPr>
              <w:t xml:space="preserve"> cu nota “Garanția pentru ofertă la procedura de achiziție nr._________ din _______________”, conform următoarelor detalii:</w:t>
            </w:r>
          </w:p>
          <w:p w:rsidR="008615B6" w:rsidRPr="006C4BB1" w:rsidRDefault="008615B6" w:rsidP="008615B6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(a) beneficiarul plăţii </w:t>
            </w:r>
            <w:r>
              <w:rPr>
                <w:iCs/>
                <w:sz w:val="20"/>
                <w:szCs w:val="20"/>
              </w:rPr>
              <w:t>Primăria sat. Recea</w:t>
            </w:r>
          </w:p>
          <w:p w:rsidR="008615B6" w:rsidRDefault="008615B6" w:rsidP="008615B6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(b) datele bancare </w:t>
            </w:r>
          </w:p>
          <w:p w:rsidR="008615B6" w:rsidRPr="006C4BB1" w:rsidRDefault="008615B6" w:rsidP="008615B6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>BC Moldindcombank SA</w:t>
            </w:r>
          </w:p>
          <w:p w:rsidR="008615B6" w:rsidRDefault="008615B6" w:rsidP="008615B6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codul fiscal 1008601000156</w:t>
            </w:r>
          </w:p>
          <w:p w:rsidR="008C5AA4" w:rsidRPr="008C07BE" w:rsidRDefault="008615B6" w:rsidP="008615B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iCs/>
                <w:sz w:val="20"/>
                <w:szCs w:val="20"/>
              </w:rPr>
              <w:t xml:space="preserve">(d) contul de decontare </w:t>
            </w:r>
            <w:r>
              <w:rPr>
                <w:iCs/>
                <w:sz w:val="20"/>
                <w:szCs w:val="20"/>
              </w:rPr>
              <w:t xml:space="preserve">IBAN: </w:t>
            </w:r>
            <w:r w:rsidRPr="00BF433A">
              <w:rPr>
                <w:iCs/>
                <w:color w:val="000000" w:themeColor="text1"/>
                <w:sz w:val="20"/>
                <w:szCs w:val="20"/>
              </w:rPr>
              <w:t>MD</w:t>
            </w:r>
            <w:r>
              <w:rPr>
                <w:iCs/>
                <w:color w:val="000000" w:themeColor="text1"/>
                <w:sz w:val="20"/>
                <w:szCs w:val="20"/>
              </w:rPr>
              <w:t>25</w:t>
            </w:r>
            <w:r w:rsidRPr="00BF433A">
              <w:rPr>
                <w:iCs/>
                <w:color w:val="000000" w:themeColor="text1"/>
                <w:sz w:val="20"/>
                <w:szCs w:val="20"/>
              </w:rPr>
              <w:t>TRPDAU3</w:t>
            </w:r>
            <w:r>
              <w:rPr>
                <w:iCs/>
                <w:color w:val="000000" w:themeColor="text1"/>
                <w:sz w:val="20"/>
                <w:szCs w:val="20"/>
              </w:rPr>
              <w:t>13120O10727AD</w:t>
            </w:r>
            <w:r w:rsidRPr="00BF433A">
              <w:rPr>
                <w:iCs/>
                <w:color w:val="000000" w:themeColor="text1"/>
                <w:sz w:val="20"/>
                <w:szCs w:val="20"/>
              </w:rPr>
              <w:t xml:space="preserve"> contul bancar  TREZMD2X;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C5AA4" w:rsidRPr="00EC30C2" w:rsidTr="00CC4126">
        <w:tc>
          <w:tcPr>
            <w:tcW w:w="704" w:type="dxa"/>
            <w:shd w:val="clear" w:color="auto" w:fill="auto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sz w:val="20"/>
                <w:szCs w:val="20"/>
                <w:lang w:val="en-US"/>
              </w:rPr>
              <w:t>Oferta tehnică conform Caietului de sarcini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A31D2F" w:rsidRDefault="008C5AA4" w:rsidP="008C5AA4">
            <w:pPr>
              <w:jc w:val="center"/>
              <w:rPr>
                <w:sz w:val="20"/>
                <w:szCs w:val="20"/>
                <w:lang w:val="en-US"/>
              </w:rPr>
            </w:pPr>
            <w:r w:rsidRPr="006C4BB1">
              <w:rPr>
                <w:sz w:val="20"/>
                <w:szCs w:val="20"/>
                <w:lang w:val="en-US"/>
              </w:rPr>
              <w:t>Devizele locale (formularele 3, 5, 7) aferente ofertei elaborate în conformitate cu normativele în domeniu, cu specificarea parametrilor tehnici s</w:t>
            </w:r>
            <w:r>
              <w:rPr>
                <w:sz w:val="20"/>
                <w:szCs w:val="20"/>
                <w:lang w:val="en-US"/>
              </w:rPr>
              <w:t>olicitati in caietul de sarcini.</w:t>
            </w:r>
          </w:p>
          <w:p w:rsidR="008C5AA4" w:rsidRPr="00D71863" w:rsidRDefault="008C5AA4" w:rsidP="008C5AA4">
            <w:pPr>
              <w:jc w:val="center"/>
              <w:rPr>
                <w:sz w:val="20"/>
                <w:szCs w:val="20"/>
                <w:lang w:val="en-US"/>
              </w:rPr>
            </w:pPr>
            <w:r w:rsidRPr="006C4BB1">
              <w:rPr>
                <w:b/>
                <w:sz w:val="20"/>
                <w:szCs w:val="20"/>
                <w:lang w:val="en-US"/>
              </w:rPr>
              <w:t>Confirmat prin semnătura electronic a participantului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C5AA4" w:rsidRPr="00EC30C2" w:rsidTr="00CC4126">
        <w:tc>
          <w:tcPr>
            <w:tcW w:w="704" w:type="dxa"/>
            <w:shd w:val="clear" w:color="auto" w:fill="auto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/>
                <w:sz w:val="20"/>
                <w:szCs w:val="20"/>
                <w:lang/>
              </w:rPr>
              <w:t>DUAE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  <w:lang w:val="en-US"/>
              </w:rPr>
              <w:t xml:space="preserve">Confirmat </w:t>
            </w:r>
            <w:r>
              <w:rPr>
                <w:b/>
                <w:iCs/>
                <w:sz w:val="20"/>
                <w:szCs w:val="20"/>
                <w:lang w:val="en-US"/>
              </w:rPr>
              <w:t>prin</w:t>
            </w:r>
            <w:r w:rsidRPr="006C4BB1">
              <w:rPr>
                <w:b/>
                <w:iCs/>
                <w:sz w:val="20"/>
                <w:szCs w:val="20"/>
                <w:lang w:val="en-US"/>
              </w:rPr>
              <w:t xml:space="preserve"> semnătura electronic a participantului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FE1785" w:rsidRPr="00EC30C2" w:rsidTr="00CC4126">
        <w:tc>
          <w:tcPr>
            <w:tcW w:w="704" w:type="dxa"/>
            <w:shd w:val="clear" w:color="auto" w:fill="auto"/>
            <w:vAlign w:val="center"/>
          </w:tcPr>
          <w:p w:rsidR="00FE1785" w:rsidRPr="00D71863" w:rsidRDefault="00FE1785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E1785" w:rsidRPr="006C4BB1" w:rsidRDefault="00FE1785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0"/>
                <w:szCs w:val="20"/>
                <w:lang/>
              </w:rPr>
            </w:pPr>
            <w:r>
              <w:rPr>
                <w:color w:val="000000"/>
                <w:sz w:val="20"/>
                <w:szCs w:val="20"/>
                <w:lang/>
              </w:rPr>
              <w:t>Termenul de garanție a lucrărilor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FE1785" w:rsidRDefault="00A31D2F" w:rsidP="00A31D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sz w:val="20"/>
                <w:szCs w:val="20"/>
              </w:rPr>
            </w:pPr>
            <w:r w:rsidRPr="00A31D2F">
              <w:rPr>
                <w:bCs/>
                <w:iCs/>
                <w:sz w:val="20"/>
                <w:szCs w:val="20"/>
              </w:rPr>
              <w:t>5 ani din momentul semnării procesului-verbal de recepţie finală</w:t>
            </w:r>
          </w:p>
          <w:p w:rsidR="00A31D2F" w:rsidRPr="00A31D2F" w:rsidRDefault="00A31D2F" w:rsidP="00A31D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sz w:val="20"/>
                <w:szCs w:val="20"/>
              </w:rPr>
            </w:pPr>
            <w:r w:rsidRPr="00A31D2F">
              <w:rPr>
                <w:b/>
                <w:bCs/>
                <w:iCs/>
                <w:sz w:val="20"/>
                <w:szCs w:val="20"/>
                <w:lang w:val="en-US"/>
              </w:rPr>
              <w:t>Confirmat prin semnătura electronic a participantului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FE1785" w:rsidRPr="008C5AA4" w:rsidRDefault="00FE1785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E1785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C5AA4" w:rsidRPr="00EC30C2" w:rsidTr="00CC4126">
        <w:tc>
          <w:tcPr>
            <w:tcW w:w="704" w:type="dxa"/>
            <w:shd w:val="clear" w:color="auto" w:fill="auto"/>
            <w:vAlign w:val="center"/>
          </w:tcPr>
          <w:p w:rsidR="008C5AA4" w:rsidRPr="00D71863" w:rsidRDefault="00FE1785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/>
                <w:sz w:val="20"/>
                <w:szCs w:val="20"/>
                <w:lang/>
              </w:rPr>
              <w:t>NOTĂ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iCs/>
                <w:sz w:val="20"/>
                <w:szCs w:val="20"/>
                <w:lang/>
              </w:rPr>
              <w:t>La solicitarea autorității contractante, o</w:t>
            </w:r>
            <w:r w:rsidRPr="006C4BB1">
              <w:rPr>
                <w:iCs/>
                <w:sz w:val="20"/>
                <w:szCs w:val="20"/>
                <w:lang w:val="en-US"/>
              </w:rPr>
              <w:t xml:space="preserve">peratorii economici participanți vor prezenta pe </w:t>
            </w:r>
            <w:r>
              <w:rPr>
                <w:iCs/>
                <w:sz w:val="20"/>
                <w:szCs w:val="20"/>
                <w:lang w:val="en-US"/>
              </w:rPr>
              <w:t>suport</w:t>
            </w:r>
            <w:r w:rsidRPr="006C4BB1">
              <w:rPr>
                <w:iCs/>
                <w:sz w:val="20"/>
                <w:szCs w:val="20"/>
                <w:lang w:val="en-US"/>
              </w:rPr>
              <w:t xml:space="preserve"> de hîrtie documente de calificare suplimentare conform </w:t>
            </w:r>
            <w:r w:rsidR="00410E19">
              <w:rPr>
                <w:iCs/>
                <w:sz w:val="20"/>
                <w:szCs w:val="20"/>
                <w:lang w:val="en-US"/>
              </w:rPr>
              <w:t>următoarei anexe</w:t>
            </w:r>
            <w:r w:rsidRPr="006C4BB1">
              <w:rPr>
                <w:iCs/>
                <w:sz w:val="20"/>
                <w:szCs w:val="20"/>
                <w:lang w:val="en-US"/>
              </w:rPr>
              <w:t>: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</w:tbl>
    <w:p w:rsidR="00D71863" w:rsidRDefault="00D71863" w:rsidP="00D71863">
      <w:pPr>
        <w:shd w:val="clear" w:color="auto" w:fill="FFFFFF" w:themeFill="background1"/>
        <w:tabs>
          <w:tab w:val="right" w:pos="426"/>
        </w:tabs>
        <w:spacing w:before="120"/>
        <w:ind w:left="360"/>
        <w:jc w:val="center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ANEXE: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126"/>
        <w:gridCol w:w="5103"/>
        <w:gridCol w:w="1560"/>
      </w:tblGrid>
      <w:tr w:rsidR="00D71863" w:rsidRPr="00D71863" w:rsidTr="00CC4126">
        <w:tc>
          <w:tcPr>
            <w:tcW w:w="709" w:type="dxa"/>
            <w:vAlign w:val="center"/>
          </w:tcPr>
          <w:p w:rsidR="00D71863" w:rsidRPr="00D71863" w:rsidRDefault="00D71863" w:rsidP="00D7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2126" w:type="dxa"/>
            <w:vAlign w:val="center"/>
          </w:tcPr>
          <w:p w:rsidR="00D71863" w:rsidRPr="00D71863" w:rsidRDefault="00D71863" w:rsidP="00D7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Descriereacriteriului/cerinței</w:t>
            </w:r>
          </w:p>
        </w:tc>
        <w:tc>
          <w:tcPr>
            <w:tcW w:w="5103" w:type="dxa"/>
            <w:vAlign w:val="center"/>
          </w:tcPr>
          <w:p w:rsidR="00D71863" w:rsidRPr="00D71863" w:rsidRDefault="00D71863" w:rsidP="00D7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Mod de demonstrare a îndepliniriicriteriului/cerinței:</w:t>
            </w:r>
          </w:p>
        </w:tc>
        <w:tc>
          <w:tcPr>
            <w:tcW w:w="1560" w:type="dxa"/>
            <w:vAlign w:val="center"/>
          </w:tcPr>
          <w:p w:rsidR="00D71863" w:rsidRPr="00D71863" w:rsidRDefault="00D71863" w:rsidP="00D7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Nivelul minim/</w:t>
            </w:r>
            <w:r w:rsidRPr="00D71863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br/>
              <w:t>Obligativitatea</w:t>
            </w:r>
          </w:p>
        </w:tc>
      </w:tr>
      <w:tr w:rsidR="008C5AA4" w:rsidRPr="00D71863" w:rsidTr="00CC4126">
        <w:tc>
          <w:tcPr>
            <w:tcW w:w="709" w:type="dxa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126" w:type="dxa"/>
            <w:vAlign w:val="center"/>
          </w:tcPr>
          <w:p w:rsidR="008C5AA4" w:rsidRPr="00D71863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D71863">
              <w:rPr>
                <w:noProof w:val="0"/>
                <w:sz w:val="20"/>
                <w:szCs w:val="20"/>
                <w:lang w:val="en-US"/>
              </w:rPr>
              <w:t>Grafic de executare a lucrărilor</w:t>
            </w:r>
          </w:p>
        </w:tc>
        <w:tc>
          <w:tcPr>
            <w:tcW w:w="5103" w:type="dxa"/>
            <w:vAlign w:val="center"/>
          </w:tcPr>
          <w:p w:rsidR="008C5AA4" w:rsidRPr="00D71863" w:rsidRDefault="008C5AA4" w:rsidP="008C5AA4">
            <w:pPr>
              <w:tabs>
                <w:tab w:val="left" w:pos="612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Conform </w:t>
            </w:r>
            <w:r w:rsidRPr="00D71863">
              <w:rPr>
                <w:b/>
                <w:iCs/>
                <w:noProof w:val="0"/>
                <w:sz w:val="20"/>
                <w:szCs w:val="20"/>
                <w:lang w:val="en-US"/>
              </w:rPr>
              <w:t>Anexei nr. 10</w:t>
            </w: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 din Documentația standard </w:t>
            </w:r>
          </w:p>
          <w:p w:rsidR="008C5AA4" w:rsidRPr="00D71863" w:rsidRDefault="008C5AA4" w:rsidP="008C5AA4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/>
              </w:rPr>
            </w:pPr>
            <w:r w:rsidRPr="00D71863">
              <w:rPr>
                <w:noProof w:val="0"/>
                <w:sz w:val="20"/>
                <w:szCs w:val="20"/>
                <w:lang w:val="en-US"/>
              </w:rPr>
              <w:t>Obligatoriuvor fi indicate categoriile de lucrărișiperioadaîn care vor fi executate.</w:t>
            </w:r>
          </w:p>
          <w:p w:rsidR="008C5AA4" w:rsidRPr="00D71863" w:rsidRDefault="008615B6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D71863" w:rsidRDefault="00687BBA" w:rsidP="008C5AA4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c>
          <w:tcPr>
            <w:tcW w:w="709" w:type="dxa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2126" w:type="dxa"/>
            <w:vAlign w:val="center"/>
          </w:tcPr>
          <w:p w:rsidR="008C5AA4" w:rsidRPr="00D71863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D71863">
              <w:rPr>
                <w:noProof w:val="0"/>
                <w:sz w:val="20"/>
                <w:szCs w:val="20"/>
                <w:lang w:val="en-US"/>
              </w:rPr>
              <w:t>Declarație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privind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experienţa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similară</w:t>
            </w:r>
          </w:p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vAlign w:val="center"/>
          </w:tcPr>
          <w:p w:rsidR="008C5AA4" w:rsidRPr="00D71863" w:rsidRDefault="008C5AA4" w:rsidP="008C5AA4">
            <w:pPr>
              <w:tabs>
                <w:tab w:val="left" w:pos="612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Conform </w:t>
            </w:r>
            <w:r w:rsidRPr="00D71863">
              <w:rPr>
                <w:b/>
                <w:iCs/>
                <w:noProof w:val="0"/>
                <w:sz w:val="20"/>
                <w:szCs w:val="20"/>
                <w:lang w:val="en-US"/>
              </w:rPr>
              <w:t>Anexei nr. 12</w:t>
            </w: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 din Documentația standard </w:t>
            </w:r>
          </w:p>
          <w:p w:rsidR="008C5AA4" w:rsidRPr="006F481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6F4813">
              <w:rPr>
                <w:noProof w:val="0"/>
                <w:sz w:val="20"/>
                <w:szCs w:val="20"/>
                <w:lang w:val="en-US"/>
              </w:rPr>
              <w:t>1) executareaînultimii 5 ani a celpuţin a unui contract cu o valoare nu maimică de 75% din valoareaviitorului contract, confirmatprinprezentareacontractului de antreprizăsausubantrepriză, precumşiprinprocesul-verbal de recepţie la terminarealucrărilor/procesul-verbal de recepţiefinală la expirareaperioadei de garanţie, însoţit de certificări de bunăexecuţiepentrucelemaiimportantelucrări din parteaBeneficiarului (informațiile date se vor include înanexele nr. 12 și nr. 13); sau</w:t>
            </w:r>
          </w:p>
          <w:p w:rsidR="008C5AA4" w:rsidRPr="006F481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6F4813">
              <w:rPr>
                <w:noProof w:val="0"/>
                <w:sz w:val="20"/>
                <w:szCs w:val="20"/>
                <w:lang w:val="en-US"/>
              </w:rPr>
              <w:t>2) valoareacumulată a tuturorcontractelorexecutateînultimul an de activitatesă fie egalăsaumai mare decâtvaloareaviitorului contract, procesele-verbale de recepţie la terminarealucrărilor/ procesele-verbale de recepţiefinală la expirareaperioadei de garanţie, însoţite de certificări de bunăexecuţiepentrucelemaiimportantelucrări din parteaBeneficiarului (informațiile date se vor include înanexele nr. 12 și nr. 13).</w:t>
            </w:r>
          </w:p>
          <w:p w:rsidR="008C5AA4" w:rsidRPr="00D71863" w:rsidRDefault="008615B6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D71863" w:rsidRDefault="00687BBA" w:rsidP="008C5AA4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c>
          <w:tcPr>
            <w:tcW w:w="709" w:type="dxa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126" w:type="dxa"/>
            <w:vAlign w:val="center"/>
          </w:tcPr>
          <w:p w:rsidR="008C5AA4" w:rsidRPr="00D71863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noProof w:val="0"/>
                <w:sz w:val="20"/>
                <w:szCs w:val="20"/>
                <w:lang w:val="en-US"/>
              </w:rPr>
              <w:t>Declarație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privind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lista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principalelor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lucrări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executate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în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ultimul an de activitate</w:t>
            </w:r>
          </w:p>
        </w:tc>
        <w:tc>
          <w:tcPr>
            <w:tcW w:w="5103" w:type="dxa"/>
            <w:vAlign w:val="center"/>
          </w:tcPr>
          <w:p w:rsidR="008C5AA4" w:rsidRPr="00D71863" w:rsidRDefault="008C5AA4" w:rsidP="008615B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Conform </w:t>
            </w:r>
            <w:r w:rsidRPr="00D71863">
              <w:rPr>
                <w:b/>
                <w:iCs/>
                <w:noProof w:val="0"/>
                <w:sz w:val="20"/>
                <w:szCs w:val="20"/>
                <w:lang w:val="en-US"/>
              </w:rPr>
              <w:t>Anexei nr. 13</w:t>
            </w: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 din Documentația standard </w:t>
            </w:r>
            <w:r w:rsidR="008615B6"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D71863" w:rsidRDefault="00687BBA" w:rsidP="008C5AA4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c>
          <w:tcPr>
            <w:tcW w:w="709" w:type="dxa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126" w:type="dxa"/>
            <w:vAlign w:val="center"/>
          </w:tcPr>
          <w:p w:rsidR="008C5AA4" w:rsidRPr="00D71863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noProof w:val="0"/>
                <w:sz w:val="20"/>
                <w:szCs w:val="20"/>
                <w:lang w:val="en-US"/>
              </w:rPr>
              <w:t>Declaraţie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privind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dotările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specifice, utilajul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şi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echipamentul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necesar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pentru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îndeplinirea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corespunzătoare a contractului</w:t>
            </w:r>
          </w:p>
        </w:tc>
        <w:tc>
          <w:tcPr>
            <w:tcW w:w="5103" w:type="dxa"/>
            <w:vAlign w:val="center"/>
          </w:tcPr>
          <w:p w:rsidR="008C5AA4" w:rsidRPr="00D71863" w:rsidRDefault="008C5AA4" w:rsidP="008615B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Conform </w:t>
            </w:r>
            <w:r w:rsidRPr="00D71863">
              <w:rPr>
                <w:b/>
                <w:iCs/>
                <w:noProof w:val="0"/>
                <w:sz w:val="20"/>
                <w:szCs w:val="20"/>
                <w:lang w:val="en-US"/>
              </w:rPr>
              <w:t>Anexei nr. 14</w:t>
            </w: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 din Documentația standard </w:t>
            </w:r>
            <w:r w:rsidR="008615B6"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D71863" w:rsidRDefault="00687BBA" w:rsidP="008C5AA4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c>
          <w:tcPr>
            <w:tcW w:w="709" w:type="dxa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2126" w:type="dxa"/>
            <w:vAlign w:val="center"/>
          </w:tcPr>
          <w:p w:rsidR="008C5AA4" w:rsidRPr="00D71863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noProof w:val="0"/>
                <w:sz w:val="20"/>
                <w:szCs w:val="20"/>
                <w:lang w:val="en-US"/>
              </w:rPr>
              <w:t>Declaraţie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privind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personalul de specialitate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propus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pentru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implementarea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contractului</w:t>
            </w:r>
          </w:p>
        </w:tc>
        <w:tc>
          <w:tcPr>
            <w:tcW w:w="5103" w:type="dxa"/>
            <w:vAlign w:val="center"/>
          </w:tcPr>
          <w:p w:rsidR="008C5AA4" w:rsidRPr="00D71863" w:rsidRDefault="008C5AA4" w:rsidP="008615B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Conform </w:t>
            </w:r>
            <w:r w:rsidRPr="00D71863">
              <w:rPr>
                <w:b/>
                <w:iCs/>
                <w:noProof w:val="0"/>
                <w:sz w:val="20"/>
                <w:szCs w:val="20"/>
                <w:lang w:val="en-US"/>
              </w:rPr>
              <w:t>Anexei nr. 15</w:t>
            </w: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 din Documentația standard </w:t>
            </w:r>
            <w:r w:rsidR="008615B6"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D71863" w:rsidRDefault="00687BBA" w:rsidP="008C5AA4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c>
          <w:tcPr>
            <w:tcW w:w="709" w:type="dxa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2126" w:type="dxa"/>
            <w:vAlign w:val="center"/>
          </w:tcPr>
          <w:p w:rsidR="008C5AA4" w:rsidRPr="00D71863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noProof w:val="0"/>
                <w:sz w:val="20"/>
                <w:szCs w:val="20"/>
                <w:lang w:val="en-US"/>
              </w:rPr>
              <w:t>Lista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subcontractanților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şi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partea/părţile din contract care sunt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îndeplinite de aceştia</w:t>
            </w:r>
          </w:p>
        </w:tc>
        <w:tc>
          <w:tcPr>
            <w:tcW w:w="5103" w:type="dxa"/>
            <w:vAlign w:val="center"/>
          </w:tcPr>
          <w:p w:rsidR="008C5AA4" w:rsidRPr="00D71863" w:rsidRDefault="008C5AA4" w:rsidP="008615B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Conform </w:t>
            </w:r>
            <w:r w:rsidRPr="00D71863">
              <w:rPr>
                <w:b/>
                <w:iCs/>
                <w:noProof w:val="0"/>
                <w:sz w:val="20"/>
                <w:szCs w:val="20"/>
                <w:lang w:val="en-US"/>
              </w:rPr>
              <w:t>Anexei nr. 16</w:t>
            </w: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 din Documentația standard</w:t>
            </w:r>
            <w:r w:rsidR="008615B6" w:rsidRPr="00410E19">
              <w:rPr>
                <w:b/>
                <w:iCs/>
                <w:sz w:val="20"/>
                <w:szCs w:val="20"/>
                <w:lang w:val="en-US"/>
              </w:rPr>
              <w:t xml:space="preserve"> Confirmat prin semnătura electronică a participantului</w:t>
            </w: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D71863" w:rsidRDefault="00687BBA" w:rsidP="008C5AA4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rPr>
          <w:trHeight w:val="1005"/>
        </w:trPr>
        <w:tc>
          <w:tcPr>
            <w:tcW w:w="709" w:type="dxa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126" w:type="dxa"/>
            <w:vAlign w:val="center"/>
          </w:tcPr>
          <w:p w:rsidR="008C5AA4" w:rsidRPr="00D71863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noProof w:val="0"/>
                <w:sz w:val="20"/>
                <w:szCs w:val="20"/>
                <w:lang w:val="en-US"/>
              </w:rPr>
              <w:t>Informaţii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privind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asocierea</w:t>
            </w:r>
          </w:p>
        </w:tc>
        <w:tc>
          <w:tcPr>
            <w:tcW w:w="5103" w:type="dxa"/>
            <w:vAlign w:val="center"/>
          </w:tcPr>
          <w:p w:rsidR="008C5AA4" w:rsidRPr="00D71863" w:rsidRDefault="008C5AA4" w:rsidP="008615B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Conform </w:t>
            </w:r>
            <w:r w:rsidRPr="00D71863">
              <w:rPr>
                <w:b/>
                <w:iCs/>
                <w:noProof w:val="0"/>
                <w:sz w:val="20"/>
                <w:szCs w:val="20"/>
                <w:lang w:val="en-US"/>
              </w:rPr>
              <w:t>Anexei nr. 17</w:t>
            </w: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 din Documentația standard </w:t>
            </w:r>
            <w:r w:rsidR="008615B6"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D71863" w:rsidRDefault="00687BBA" w:rsidP="008C5AA4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rPr>
          <w:trHeight w:val="1395"/>
        </w:trPr>
        <w:tc>
          <w:tcPr>
            <w:tcW w:w="709" w:type="dxa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126" w:type="dxa"/>
            <w:vAlign w:val="center"/>
          </w:tcPr>
          <w:p w:rsidR="008C5AA4" w:rsidRPr="00D71863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D71863">
              <w:rPr>
                <w:noProof w:val="0"/>
                <w:sz w:val="20"/>
                <w:szCs w:val="20"/>
                <w:lang w:val="en-US"/>
              </w:rPr>
              <w:t>Angajament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terţ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susţinător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financiar</w:t>
            </w:r>
          </w:p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vAlign w:val="center"/>
          </w:tcPr>
          <w:p w:rsidR="008C5AA4" w:rsidRPr="00D71863" w:rsidRDefault="008C5AA4" w:rsidP="008615B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Conform </w:t>
            </w:r>
            <w:r w:rsidRPr="00D71863">
              <w:rPr>
                <w:b/>
                <w:iCs/>
                <w:noProof w:val="0"/>
                <w:sz w:val="20"/>
                <w:szCs w:val="20"/>
                <w:lang w:val="en-US"/>
              </w:rPr>
              <w:t>Anexei nr. 18</w:t>
            </w: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 din Documentația standard </w:t>
            </w:r>
            <w:r w:rsidR="008615B6"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D71863" w:rsidRDefault="00687BBA" w:rsidP="008C5AA4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c>
          <w:tcPr>
            <w:tcW w:w="709" w:type="dxa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126" w:type="dxa"/>
            <w:vAlign w:val="center"/>
          </w:tcPr>
          <w:p w:rsidR="008C5AA4" w:rsidRPr="00D71863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noProof w:val="0"/>
                <w:sz w:val="20"/>
                <w:szCs w:val="20"/>
                <w:lang w:val="en-US"/>
              </w:rPr>
              <w:t>Angajament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privind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susţinerea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tehnică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și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profesională a ofertantului/grupului de operatori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economici</w:t>
            </w:r>
          </w:p>
        </w:tc>
        <w:tc>
          <w:tcPr>
            <w:tcW w:w="5103" w:type="dxa"/>
            <w:vAlign w:val="center"/>
          </w:tcPr>
          <w:p w:rsidR="008C5AA4" w:rsidRPr="00D71863" w:rsidRDefault="008C5AA4" w:rsidP="008615B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Conform </w:t>
            </w:r>
            <w:r w:rsidRPr="00D71863">
              <w:rPr>
                <w:b/>
                <w:iCs/>
                <w:noProof w:val="0"/>
                <w:sz w:val="20"/>
                <w:szCs w:val="20"/>
                <w:lang w:val="en-US"/>
              </w:rPr>
              <w:t>Anexei nr. 19</w:t>
            </w: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 din Documentația standard </w:t>
            </w:r>
            <w:r w:rsidR="008615B6"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D71863" w:rsidRDefault="00687BBA" w:rsidP="008C5AA4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c>
          <w:tcPr>
            <w:tcW w:w="709" w:type="dxa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2126" w:type="dxa"/>
            <w:vAlign w:val="center"/>
          </w:tcPr>
          <w:p w:rsidR="008C5AA4" w:rsidRPr="00D71863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D71863">
              <w:rPr>
                <w:noProof w:val="0"/>
                <w:sz w:val="20"/>
                <w:szCs w:val="20"/>
                <w:lang w:val="en-US"/>
              </w:rPr>
              <w:t>Declaraţie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terţ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susţinător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tehnic</w:t>
            </w:r>
          </w:p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5103" w:type="dxa"/>
            <w:vAlign w:val="center"/>
          </w:tcPr>
          <w:p w:rsidR="008C5AA4" w:rsidRPr="00D71863" w:rsidRDefault="008C5AA4" w:rsidP="008615B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Conform </w:t>
            </w:r>
            <w:r w:rsidRPr="00D71863">
              <w:rPr>
                <w:b/>
                <w:iCs/>
                <w:noProof w:val="0"/>
                <w:sz w:val="20"/>
                <w:szCs w:val="20"/>
                <w:lang w:val="en-US"/>
              </w:rPr>
              <w:t>Anexei nr. 20</w:t>
            </w: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 din Documentația standard </w:t>
            </w:r>
            <w:r w:rsidR="008615B6"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D71863" w:rsidRDefault="00687BBA" w:rsidP="008C5AA4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c>
          <w:tcPr>
            <w:tcW w:w="709" w:type="dxa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2126" w:type="dxa"/>
            <w:vAlign w:val="center"/>
          </w:tcPr>
          <w:p w:rsidR="008C5AA4" w:rsidRPr="00D71863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noProof w:val="0"/>
                <w:sz w:val="20"/>
                <w:szCs w:val="20"/>
                <w:lang w:val="en-US"/>
              </w:rPr>
              <w:t>Declaraţie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terţ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susţinător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profesional</w:t>
            </w:r>
          </w:p>
        </w:tc>
        <w:tc>
          <w:tcPr>
            <w:tcW w:w="5103" w:type="dxa"/>
            <w:vAlign w:val="center"/>
          </w:tcPr>
          <w:p w:rsidR="008C5AA4" w:rsidRPr="00D71863" w:rsidRDefault="008C5AA4" w:rsidP="008615B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Conform </w:t>
            </w:r>
            <w:r w:rsidRPr="00D71863">
              <w:rPr>
                <w:b/>
                <w:iCs/>
                <w:noProof w:val="0"/>
                <w:sz w:val="20"/>
                <w:szCs w:val="20"/>
                <w:lang w:val="en-US"/>
              </w:rPr>
              <w:t>Anexei nr. 21</w:t>
            </w: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 din Documentația standard </w:t>
            </w:r>
            <w:r w:rsidR="008615B6"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D71863" w:rsidRDefault="00687BBA" w:rsidP="008C5AA4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c>
          <w:tcPr>
            <w:tcW w:w="709" w:type="dxa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2126" w:type="dxa"/>
            <w:vAlign w:val="center"/>
          </w:tcPr>
          <w:p w:rsidR="008C5AA4" w:rsidRPr="00D71863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noProof w:val="0"/>
                <w:sz w:val="20"/>
                <w:szCs w:val="20"/>
                <w:lang w:val="en-US"/>
              </w:rPr>
              <w:t>Aviz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pentru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participare la licitațiile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publice de lucrări din domeniul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construcțiilor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și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D71863">
              <w:rPr>
                <w:noProof w:val="0"/>
                <w:sz w:val="20"/>
                <w:szCs w:val="20"/>
                <w:lang w:val="en-US"/>
              </w:rPr>
              <w:t>instalațiilor</w:t>
            </w:r>
          </w:p>
        </w:tc>
        <w:tc>
          <w:tcPr>
            <w:tcW w:w="5103" w:type="dxa"/>
            <w:vAlign w:val="center"/>
          </w:tcPr>
          <w:p w:rsidR="008C5AA4" w:rsidRPr="00D71863" w:rsidRDefault="008C5AA4" w:rsidP="008615B6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Conform </w:t>
            </w:r>
            <w:r w:rsidRPr="00D71863">
              <w:rPr>
                <w:b/>
                <w:iCs/>
                <w:noProof w:val="0"/>
                <w:sz w:val="20"/>
                <w:szCs w:val="20"/>
                <w:lang w:val="en-US"/>
              </w:rPr>
              <w:t>Anexei nr. 22</w:t>
            </w:r>
            <w:r w:rsidRPr="00D71863">
              <w:rPr>
                <w:iCs/>
                <w:noProof w:val="0"/>
                <w:sz w:val="20"/>
                <w:szCs w:val="20"/>
                <w:lang w:val="en-US"/>
              </w:rPr>
              <w:t xml:space="preserve"> din Documentația standard </w:t>
            </w:r>
            <w:r w:rsidR="008615B6"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D71863" w:rsidRDefault="00687BBA" w:rsidP="008C5AA4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c>
          <w:tcPr>
            <w:tcW w:w="709" w:type="dxa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2126" w:type="dxa"/>
            <w:vAlign w:val="center"/>
          </w:tcPr>
          <w:p w:rsidR="008C5AA4" w:rsidRPr="00D71863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404501">
              <w:rPr>
                <w:noProof w:val="0"/>
                <w:sz w:val="20"/>
                <w:szCs w:val="20"/>
                <w:lang w:val="en-US"/>
              </w:rPr>
              <w:t xml:space="preserve">Recomandări, obligatoriu de la 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contractile </w:t>
            </w:r>
            <w:r w:rsidRPr="00404501">
              <w:rPr>
                <w:noProof w:val="0"/>
                <w:sz w:val="20"/>
                <w:szCs w:val="20"/>
                <w:lang w:val="en-US"/>
              </w:rPr>
              <w:t>prezentate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404501">
              <w:rPr>
                <w:noProof w:val="0"/>
                <w:sz w:val="20"/>
                <w:szCs w:val="20"/>
                <w:lang w:val="en-US"/>
              </w:rPr>
              <w:t>pentru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404501">
              <w:rPr>
                <w:noProof w:val="0"/>
                <w:sz w:val="20"/>
                <w:szCs w:val="20"/>
                <w:lang w:val="en-US"/>
              </w:rPr>
              <w:t>demonstrarea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404501">
              <w:rPr>
                <w:noProof w:val="0"/>
                <w:sz w:val="20"/>
                <w:szCs w:val="20"/>
                <w:lang w:val="en-US"/>
              </w:rPr>
              <w:t>experienței</w:t>
            </w:r>
            <w:r w:rsidR="008615B6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404501">
              <w:rPr>
                <w:noProof w:val="0"/>
                <w:sz w:val="20"/>
                <w:szCs w:val="20"/>
                <w:lang w:val="en-US"/>
              </w:rPr>
              <w:t>similare</w:t>
            </w:r>
          </w:p>
        </w:tc>
        <w:tc>
          <w:tcPr>
            <w:tcW w:w="5103" w:type="dxa"/>
            <w:vAlign w:val="center"/>
          </w:tcPr>
          <w:p w:rsidR="008C5AA4" w:rsidRPr="00D71863" w:rsidRDefault="008615B6" w:rsidP="008C5AA4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/>
              </w:rPr>
            </w:pPr>
            <w:r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D71863" w:rsidRDefault="00687BBA" w:rsidP="008C5AA4">
            <w:pPr>
              <w:jc w:val="center"/>
              <w:rPr>
                <w:noProof w:val="0"/>
                <w:sz w:val="20"/>
                <w:szCs w:val="20"/>
                <w:lang w:val="en-US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c>
          <w:tcPr>
            <w:tcW w:w="709" w:type="dxa"/>
            <w:vAlign w:val="center"/>
          </w:tcPr>
          <w:p w:rsidR="008C5AA4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2126" w:type="dxa"/>
            <w:vAlign w:val="center"/>
          </w:tcPr>
          <w:p w:rsidR="008C5AA4" w:rsidRPr="008C5AA4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8C5AA4">
              <w:rPr>
                <w:sz w:val="20"/>
                <w:szCs w:val="20"/>
                <w:lang w:val="en-US"/>
              </w:rPr>
              <w:t>Certificat de efectuare sistematică a plăţii impozitelor,</w:t>
            </w:r>
            <w:r w:rsidR="008615B6">
              <w:rPr>
                <w:sz w:val="20"/>
                <w:szCs w:val="20"/>
                <w:lang w:val="en-US"/>
              </w:rPr>
              <w:t xml:space="preserve"> </w:t>
            </w:r>
            <w:r w:rsidRPr="008C5AA4">
              <w:rPr>
                <w:sz w:val="20"/>
                <w:szCs w:val="20"/>
                <w:lang w:val="en-US"/>
              </w:rPr>
              <w:t>contribuţiilor</w:t>
            </w:r>
          </w:p>
        </w:tc>
        <w:tc>
          <w:tcPr>
            <w:tcW w:w="5103" w:type="dxa"/>
            <w:vAlign w:val="center"/>
          </w:tcPr>
          <w:p w:rsidR="008C5AA4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Eliberat deServiciul Fiscal de Stat </w:t>
            </w:r>
            <w:r w:rsidRPr="008C5AA4">
              <w:rPr>
                <w:sz w:val="20"/>
                <w:szCs w:val="20"/>
                <w:lang w:val="en-US"/>
              </w:rPr>
              <w:t xml:space="preserve">(valabilitatea certificatului-conform cerinţelor </w:t>
            </w:r>
            <w:r>
              <w:rPr>
                <w:sz w:val="20"/>
                <w:szCs w:val="20"/>
                <w:lang w:val="en-US"/>
              </w:rPr>
              <w:t>SFS</w:t>
            </w:r>
            <w:r w:rsidRPr="008C5AA4">
              <w:rPr>
                <w:sz w:val="20"/>
                <w:szCs w:val="20"/>
                <w:lang w:val="en-US"/>
              </w:rPr>
              <w:t xml:space="preserve"> al Republicii Moldova)</w:t>
            </w:r>
          </w:p>
          <w:p w:rsidR="008C5AA4" w:rsidRPr="008C5AA4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/>
              </w:rPr>
            </w:pPr>
            <w:r w:rsidRPr="008C5AA4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8C5AA4" w:rsidRDefault="00687BBA" w:rsidP="008C5AA4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CC4126">
        <w:tc>
          <w:tcPr>
            <w:tcW w:w="709" w:type="dxa"/>
            <w:vAlign w:val="center"/>
          </w:tcPr>
          <w:p w:rsidR="008C5AA4" w:rsidRDefault="008C5AA4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2126" w:type="dxa"/>
            <w:vAlign w:val="center"/>
          </w:tcPr>
          <w:p w:rsidR="008C5AA4" w:rsidRPr="00410E19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410E19">
              <w:rPr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03" w:type="dxa"/>
            <w:vAlign w:val="center"/>
          </w:tcPr>
          <w:p w:rsidR="008C5AA4" w:rsidRPr="00410E1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410E19">
              <w:rPr>
                <w:sz w:val="20"/>
                <w:szCs w:val="20"/>
                <w:lang w:val="en-US"/>
              </w:rPr>
              <w:t>Certificat/decizie de înregistrare a întreprinderii / extras din Registrul de Stat al persoanelor juridice.</w:t>
            </w:r>
          </w:p>
          <w:p w:rsidR="008C5AA4" w:rsidRPr="00410E1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410E19">
              <w:rPr>
                <w:sz w:val="20"/>
                <w:szCs w:val="20"/>
                <w:lang w:val="en-US"/>
              </w:rPr>
              <w:t>Operatorul economic nerezident va prezenta documente din ţara de origine care dovedesc forma de înregistrare /atestare ori apartenenţa din punct de vedere profesional</w:t>
            </w:r>
          </w:p>
          <w:p w:rsidR="008C5AA4" w:rsidRPr="00410E1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C5AA4" w:rsidRPr="008C5AA4" w:rsidRDefault="00687BBA" w:rsidP="008C5AA4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410E19" w:rsidRPr="00D71863" w:rsidTr="00CC4126">
        <w:tc>
          <w:tcPr>
            <w:tcW w:w="709" w:type="dxa"/>
            <w:vAlign w:val="center"/>
          </w:tcPr>
          <w:p w:rsidR="00410E19" w:rsidRDefault="00410E19" w:rsidP="00410E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2126" w:type="dxa"/>
            <w:vAlign w:val="center"/>
          </w:tcPr>
          <w:p w:rsidR="00410E19" w:rsidRPr="00410E19" w:rsidRDefault="00410E19" w:rsidP="00410E19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410E19">
              <w:rPr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5103" w:type="dxa"/>
            <w:vAlign w:val="center"/>
          </w:tcPr>
          <w:p w:rsidR="00410E19" w:rsidRPr="00410E19" w:rsidRDefault="00410E19" w:rsidP="00410E19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0E19" w:rsidRPr="008C5AA4" w:rsidRDefault="00687BBA" w:rsidP="00410E19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tr w:rsidR="00410E19" w:rsidRPr="00D71863" w:rsidTr="00CC4126">
        <w:tc>
          <w:tcPr>
            <w:tcW w:w="709" w:type="dxa"/>
            <w:vAlign w:val="center"/>
          </w:tcPr>
          <w:p w:rsidR="00410E19" w:rsidRDefault="00410E19" w:rsidP="00410E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bookmarkStart w:id="0" w:name="_Hlk115673321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2126" w:type="dxa"/>
            <w:vAlign w:val="center"/>
          </w:tcPr>
          <w:p w:rsidR="00410E19" w:rsidRPr="00410E19" w:rsidRDefault="00410E19" w:rsidP="00410E19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410E19">
              <w:rPr>
                <w:sz w:val="20"/>
                <w:szCs w:val="20"/>
              </w:rPr>
              <w:t>Ultimul raport financiar</w:t>
            </w:r>
          </w:p>
        </w:tc>
        <w:tc>
          <w:tcPr>
            <w:tcW w:w="5103" w:type="dxa"/>
            <w:vAlign w:val="center"/>
          </w:tcPr>
          <w:p w:rsidR="00410E19" w:rsidRPr="00410E19" w:rsidRDefault="00410E19" w:rsidP="00410E19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10E19" w:rsidRPr="00410E19" w:rsidRDefault="00687BBA" w:rsidP="00410E19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  <w:bookmarkEnd w:id="0"/>
      <w:tr w:rsidR="004B0100" w:rsidRPr="00D71863" w:rsidTr="00CC4126">
        <w:tc>
          <w:tcPr>
            <w:tcW w:w="709" w:type="dxa"/>
            <w:vAlign w:val="center"/>
          </w:tcPr>
          <w:p w:rsidR="004B0100" w:rsidRDefault="004B0100" w:rsidP="004B01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2126" w:type="dxa"/>
            <w:vAlign w:val="center"/>
          </w:tcPr>
          <w:p w:rsidR="004B0100" w:rsidRPr="004B0100" w:rsidRDefault="004B0100" w:rsidP="004B0100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B0100">
              <w:rPr>
                <w:noProof w:val="0"/>
                <w:sz w:val="20"/>
                <w:szCs w:val="20"/>
                <w:lang w:val="en-US" w:eastAsia="ru-RU"/>
              </w:rPr>
              <w:t>Certificat de atestare</w:t>
            </w:r>
            <w:r w:rsidR="008615B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4B0100">
              <w:rPr>
                <w:noProof w:val="0"/>
                <w:sz w:val="20"/>
                <w:szCs w:val="20"/>
                <w:lang w:val="en-US" w:eastAsia="ru-RU"/>
              </w:rPr>
              <w:t>tehnico</w:t>
            </w:r>
            <w:r w:rsidR="008615B6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4B0100">
              <w:rPr>
                <w:noProof w:val="0"/>
                <w:sz w:val="20"/>
                <w:szCs w:val="20"/>
                <w:lang w:val="en-US" w:eastAsia="ru-RU"/>
              </w:rPr>
              <w:t>profesională a dirigintelui de șantier</w:t>
            </w:r>
          </w:p>
          <w:p w:rsidR="004B0100" w:rsidRPr="00410E19" w:rsidRDefault="004B0100" w:rsidP="004B0100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103" w:type="dxa"/>
            <w:vAlign w:val="center"/>
          </w:tcPr>
          <w:p w:rsidR="004B0100" w:rsidRPr="004B0100" w:rsidRDefault="004B0100" w:rsidP="004B0100">
            <w:pPr>
              <w:tabs>
                <w:tab w:val="left" w:pos="612"/>
              </w:tabs>
              <w:jc w:val="center"/>
              <w:rPr>
                <w:bCs/>
                <w:iCs/>
                <w:sz w:val="20"/>
                <w:szCs w:val="20"/>
                <w:lang w:val="en-US"/>
              </w:rPr>
            </w:pPr>
            <w:r w:rsidRPr="004B0100">
              <w:rPr>
                <w:bCs/>
                <w:iCs/>
                <w:sz w:val="20"/>
                <w:szCs w:val="20"/>
                <w:lang w:val="en-US"/>
              </w:rPr>
              <w:t>Dirigintele de santier va fi menționat și în Declarația privind personalul de specialitate propus pentru implementarea contractului</w:t>
            </w:r>
          </w:p>
          <w:p w:rsidR="004B0100" w:rsidRPr="00410E19" w:rsidRDefault="004B0100" w:rsidP="004B0100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410E1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B0100" w:rsidRPr="00410E19" w:rsidRDefault="00687BBA" w:rsidP="004B0100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16"/>
                <w:szCs w:val="16"/>
                <w:lang w:eastAsia="ru-RU"/>
              </w:rPr>
              <w:t>În decurs de 3 zile de la solicitarea autorității contractante</w:t>
            </w:r>
          </w:p>
        </w:tc>
      </w:tr>
    </w:tbl>
    <w:p w:rsidR="0015247E" w:rsidRPr="00C1426F" w:rsidRDefault="0015247E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CB1E68">
        <w:rPr>
          <w:b/>
          <w:noProof w:val="0"/>
          <w:lang w:eastAsia="ru-RU"/>
        </w:rPr>
        <w:t>Garanția pentru o</w:t>
      </w:r>
      <w:r w:rsidR="00380D77">
        <w:rPr>
          <w:b/>
          <w:noProof w:val="0"/>
          <w:lang w:eastAsia="ru-RU"/>
        </w:rPr>
        <w:t xml:space="preserve">fertă, după caz </w:t>
      </w:r>
      <w:r w:rsidR="00380D77" w:rsidRPr="00C1426F">
        <w:rPr>
          <w:b/>
          <w:noProof w:val="0"/>
          <w:u w:val="single"/>
          <w:lang w:eastAsia="ru-RU"/>
        </w:rPr>
        <w:t>_da_</w:t>
      </w:r>
      <w:r w:rsidRPr="00CB1E68">
        <w:rPr>
          <w:lang/>
        </w:rPr>
        <w:t>,</w:t>
      </w:r>
      <w:r w:rsidRPr="00CB1E68">
        <w:rPr>
          <w:b/>
          <w:noProof w:val="0"/>
          <w:lang w:eastAsia="ru-RU"/>
        </w:rPr>
        <w:t>cuantu</w:t>
      </w:r>
      <w:r w:rsidR="00380D77">
        <w:rPr>
          <w:b/>
          <w:noProof w:val="0"/>
          <w:lang w:eastAsia="ru-RU"/>
        </w:rPr>
        <w:t>mul</w:t>
      </w:r>
      <w:r w:rsidR="00380D77" w:rsidRPr="00C1426F">
        <w:rPr>
          <w:b/>
          <w:noProof w:val="0"/>
          <w:u w:val="single"/>
          <w:lang w:eastAsia="ru-RU"/>
        </w:rPr>
        <w:t>_</w:t>
      </w:r>
      <w:r w:rsidR="000511DC" w:rsidRPr="006D2AEE">
        <w:rPr>
          <w:noProof w:val="0"/>
          <w:u w:val="single"/>
          <w:lang w:eastAsia="ru-RU"/>
        </w:rPr>
        <w:t>1</w:t>
      </w:r>
      <w:r w:rsidR="00C1426F" w:rsidRPr="006D2AEE">
        <w:rPr>
          <w:noProof w:val="0"/>
          <w:u w:val="single"/>
          <w:lang w:eastAsia="ru-RU"/>
        </w:rPr>
        <w:t>%_</w:t>
      </w:r>
      <w:r w:rsidRPr="006D2AEE">
        <w:rPr>
          <w:noProof w:val="0"/>
          <w:u w:val="single"/>
          <w:lang w:eastAsia="ru-RU"/>
        </w:rPr>
        <w:t>.</w:t>
      </w:r>
    </w:p>
    <w:p w:rsidR="00F6465C" w:rsidRPr="00FF430B" w:rsidRDefault="00F6465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</w:t>
      </w:r>
      <w:r w:rsidR="00C1426F">
        <w:rPr>
          <w:b/>
          <w:noProof w:val="0"/>
          <w:lang w:eastAsia="ru-RU"/>
        </w:rPr>
        <w:t>ractului, după caz</w:t>
      </w:r>
      <w:r w:rsidR="00C1426F" w:rsidRPr="00C1426F">
        <w:rPr>
          <w:b/>
          <w:noProof w:val="0"/>
          <w:u w:val="single"/>
          <w:lang w:eastAsia="ru-RU"/>
        </w:rPr>
        <w:t>_da_</w:t>
      </w:r>
      <w:r w:rsidRPr="00FF430B">
        <w:rPr>
          <w:b/>
          <w:noProof w:val="0"/>
          <w:lang w:eastAsia="ru-RU"/>
        </w:rPr>
        <w:t>,</w:t>
      </w:r>
      <w:r w:rsidR="00C1426F">
        <w:rPr>
          <w:b/>
          <w:noProof w:val="0"/>
          <w:lang w:eastAsia="ru-RU"/>
        </w:rPr>
        <w:t>cuantumul</w:t>
      </w:r>
      <w:r w:rsidR="00C1426F" w:rsidRPr="00C1426F">
        <w:rPr>
          <w:b/>
          <w:noProof w:val="0"/>
          <w:u w:val="single"/>
          <w:lang w:eastAsia="ru-RU"/>
        </w:rPr>
        <w:t>_</w:t>
      </w:r>
      <w:r w:rsidR="00C1426F" w:rsidRPr="006D2AEE">
        <w:rPr>
          <w:noProof w:val="0"/>
          <w:u w:val="single"/>
          <w:lang w:eastAsia="ru-RU"/>
        </w:rPr>
        <w:t>5%_</w:t>
      </w:r>
      <w:r w:rsidRPr="006D2AEE">
        <w:rPr>
          <w:noProof w:val="0"/>
          <w:u w:val="single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eastAsia="ru-RU"/>
        </w:rPr>
        <w:t>â</w:t>
      </w:r>
      <w:r w:rsidRPr="00FF430B">
        <w:rPr>
          <w:b/>
          <w:noProof w:val="0"/>
          <w:lang w:eastAsia="ru-RU"/>
        </w:rPr>
        <w:t>nseși a procedurii nego</w:t>
      </w:r>
      <w:r w:rsidR="002275CB">
        <w:rPr>
          <w:b/>
          <w:noProof w:val="0"/>
          <w:lang w:eastAsia="ru-RU"/>
        </w:rPr>
        <w:t xml:space="preserve">ciate), după caz: </w:t>
      </w:r>
      <w:r w:rsidR="002275CB" w:rsidRPr="006D2AEE">
        <w:rPr>
          <w:noProof w:val="0"/>
          <w:u w:val="single"/>
          <w:lang w:eastAsia="ru-RU"/>
        </w:rPr>
        <w:t>nu se aplică</w:t>
      </w:r>
      <w:r w:rsidR="002275CB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</w:t>
      </w:r>
      <w:r w:rsidR="00934F58">
        <w:rPr>
          <w:b/>
          <w:noProof w:val="0"/>
          <w:lang w:eastAsia="ru-RU"/>
        </w:rPr>
        <w:t xml:space="preserve">u licitația electronică): </w:t>
      </w:r>
      <w:r w:rsidR="00934F58" w:rsidRPr="006D2AEE">
        <w:rPr>
          <w:noProof w:val="0"/>
          <w:u w:val="single"/>
          <w:lang w:eastAsia="ru-RU"/>
        </w:rPr>
        <w:t>nu se aplică.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="00F45C5F">
        <w:rPr>
          <w:b/>
          <w:noProof w:val="0"/>
          <w:lang w:eastAsia="ru-RU"/>
        </w:rPr>
        <w:t>)</w:t>
      </w:r>
      <w:r w:rsidR="00934F58" w:rsidRPr="006D2AEE">
        <w:rPr>
          <w:noProof w:val="0"/>
          <w:u w:val="single"/>
          <w:lang w:eastAsia="ru-RU"/>
        </w:rPr>
        <w:t>nu seaplică</w:t>
      </w:r>
    </w:p>
    <w:p w:rsidR="00EF4276" w:rsidRPr="00FF430B" w:rsidRDefault="00EF4276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FF430B">
        <w:rPr>
          <w:b/>
          <w:noProof w:val="0"/>
          <w:lang w:eastAsia="ru-RU"/>
        </w:rPr>
        <w:t>Ofertele se prezintă în valuta</w:t>
      </w:r>
      <w:bookmarkEnd w:id="1"/>
      <w:r w:rsidR="00B571C1">
        <w:rPr>
          <w:b/>
          <w:noProof w:val="0"/>
          <w:u w:val="single"/>
          <w:lang w:eastAsia="ru-RU"/>
        </w:rPr>
        <w:t>națională MDL.</w:t>
      </w:r>
    </w:p>
    <w:p w:rsidR="00BE362C" w:rsidRPr="006D2AEE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Criteriul de evaluare aplicat pentru </w:t>
      </w:r>
      <w:r w:rsidR="009D14A7" w:rsidRPr="00FF430B">
        <w:rPr>
          <w:b/>
          <w:noProof w:val="0"/>
          <w:lang w:eastAsia="ru-RU"/>
        </w:rPr>
        <w:t>atribuirea</w:t>
      </w:r>
      <w:r w:rsidR="00B571C1">
        <w:rPr>
          <w:b/>
          <w:noProof w:val="0"/>
          <w:lang w:eastAsia="ru-RU"/>
        </w:rPr>
        <w:t xml:space="preserve">contractului: </w:t>
      </w:r>
      <w:r w:rsidR="00B571C1" w:rsidRPr="006D2AEE">
        <w:rPr>
          <w:noProof w:val="0"/>
          <w:u w:val="single"/>
          <w:lang w:eastAsia="ru-RU"/>
        </w:rPr>
        <w:t>cel mai mic preț</w:t>
      </w:r>
      <w:r w:rsidR="00517239" w:rsidRPr="006D2AEE">
        <w:rPr>
          <w:noProof w:val="0"/>
          <w:u w:val="single"/>
          <w:lang w:eastAsia="ru-RU"/>
        </w:rPr>
        <w:t xml:space="preserve"> și corespunderea cerințelor solicitate</w:t>
      </w:r>
      <w:bookmarkStart w:id="2" w:name="_GoBack"/>
      <w:bookmarkEnd w:id="2"/>
      <w:r w:rsidR="00B571C1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6"/>
        <w:gridCol w:w="7122"/>
        <w:gridCol w:w="1788"/>
      </w:tblGrid>
      <w:tr w:rsidR="00BE362C" w:rsidRPr="00EC30C2" w:rsidTr="00687BBA">
        <w:tc>
          <w:tcPr>
            <w:tcW w:w="576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2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E362C" w:rsidRPr="00EC30C2" w:rsidTr="00687BBA">
        <w:tc>
          <w:tcPr>
            <w:tcW w:w="576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122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8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E362C" w:rsidRPr="00FF430B" w:rsidRDefault="00EF4276" w:rsidP="00171ACD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conform SIA RSAP /</w:t>
      </w:r>
      <w:r w:rsidR="00BE362C" w:rsidRPr="00FF430B">
        <w:rPr>
          <w:b/>
          <w:noProof w:val="0"/>
          <w:lang w:eastAsia="ru-RU"/>
        </w:rPr>
        <w:t xml:space="preserve">până la: </w:t>
      </w:r>
      <w:r w:rsidR="00BE362C" w:rsidRPr="00FF430B">
        <w:rPr>
          <w:b/>
          <w:i/>
          <w:noProof w:val="0"/>
          <w:lang w:eastAsia="ru-RU"/>
        </w:rPr>
        <w:t>[ora exactă]</w:t>
      </w:r>
    </w:p>
    <w:p w:rsidR="00BE362C" w:rsidRPr="00FF430B" w:rsidRDefault="00BE362C" w:rsidP="00171ACD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</w:t>
      </w:r>
      <w:r w:rsidR="00223727">
        <w:rPr>
          <w:b/>
          <w:noProof w:val="0"/>
          <w:lang w:eastAsia="ru-RU"/>
        </w:rPr>
        <w:t xml:space="preserve">bilitate a ofertelor:  </w:t>
      </w:r>
      <w:r w:rsidR="00223727" w:rsidRPr="006D2AEE">
        <w:rPr>
          <w:noProof w:val="0"/>
          <w:u w:val="single"/>
          <w:lang w:eastAsia="ru-RU"/>
        </w:rPr>
        <w:t>60 de zile.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1B693F" w:rsidRPr="006D2AEE">
        <w:rPr>
          <w:noProof w:val="0"/>
          <w:u w:val="single"/>
          <w:lang w:eastAsia="ru-RU"/>
        </w:rPr>
        <w:t>SIA RSAP.</w:t>
      </w:r>
    </w:p>
    <w:p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înt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 xml:space="preserve">rziate vor fi respinse. 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>nd of</w:t>
      </w:r>
      <w:r w:rsidR="00E706C1" w:rsidRPr="00FF430B">
        <w:rPr>
          <w:b/>
          <w:i/>
          <w:noProof w:val="0"/>
          <w:lang w:eastAsia="ru-RU"/>
        </w:rPr>
        <w:t xml:space="preserve">ertele au fost depuse prin SIA </w:t>
      </w:r>
      <w:r w:rsidRPr="00FF430B">
        <w:rPr>
          <w:b/>
          <w:i/>
          <w:noProof w:val="0"/>
          <w:lang w:eastAsia="ru-RU"/>
        </w:rPr>
        <w:t>RSAP</w:t>
      </w:r>
      <w:r w:rsidRPr="00FF430B">
        <w:rPr>
          <w:b/>
          <w:noProof w:val="0"/>
          <w:lang w:eastAsia="ru-RU"/>
        </w:rPr>
        <w:t>.</w:t>
      </w:r>
    </w:p>
    <w:p w:rsidR="00BE362C" w:rsidRPr="00072291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</w:t>
      </w:r>
      <w:r w:rsidR="00072291">
        <w:rPr>
          <w:b/>
          <w:noProof w:val="0"/>
          <w:lang w:eastAsia="ru-RU"/>
        </w:rPr>
        <w:t xml:space="preserve">rile de participare:      </w:t>
      </w:r>
      <w:r w:rsidR="0011524F">
        <w:rPr>
          <w:b/>
          <w:noProof w:val="0"/>
          <w:u w:val="single"/>
          <w:lang w:eastAsia="ru-RU"/>
        </w:rPr>
        <w:t>Limba de stat.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</w:t>
      </w:r>
      <w:r w:rsidR="00503B26">
        <w:rPr>
          <w:b/>
          <w:noProof w:val="0"/>
          <w:lang w:eastAsia="ru-RU"/>
        </w:rPr>
        <w:t>i Europene: _</w:t>
      </w:r>
      <w:r w:rsidR="00E34D65" w:rsidRPr="006D2AEE">
        <w:rPr>
          <w:noProof w:val="0"/>
          <w:u w:val="single"/>
          <w:lang w:eastAsia="ru-RU"/>
        </w:rPr>
        <w:t>nu</w:t>
      </w:r>
      <w:r w:rsidR="00FB02D4">
        <w:rPr>
          <w:noProof w:val="0"/>
          <w:u w:val="single"/>
          <w:lang w:val="ro-MO" w:eastAsia="ru-RU"/>
        </w:rPr>
        <w:t xml:space="preserve"> </w:t>
      </w:r>
      <w:r w:rsidR="00E34D65" w:rsidRPr="006D2AEE">
        <w:rPr>
          <w:noProof w:val="0"/>
          <w:u w:val="single"/>
          <w:lang w:eastAsia="ru-RU"/>
        </w:rPr>
        <w:t>se</w:t>
      </w:r>
      <w:r w:rsidR="00FB02D4">
        <w:rPr>
          <w:noProof w:val="0"/>
          <w:u w:val="single"/>
          <w:lang w:val="ro-MO" w:eastAsia="ru-RU"/>
        </w:rPr>
        <w:t xml:space="preserve"> </w:t>
      </w:r>
      <w:r w:rsidR="00E34D65" w:rsidRPr="006D2AEE">
        <w:rPr>
          <w:noProof w:val="0"/>
          <w:u w:val="single"/>
          <w:lang w:eastAsia="ru-RU"/>
        </w:rPr>
        <w:t>aplică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Agenția Națională pentru Soluționarea Contestațiilor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Adresa: mun. Chișinău, bd. Ștefan cel Mare și Sfânt nr.124 (et.4), MD 2001;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Tel/Fax/email:022-820 652, 022 820-651, contestatii@ansc.md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</w:t>
      </w:r>
      <w:r w:rsidR="001932CC">
        <w:rPr>
          <w:b/>
          <w:noProof w:val="0"/>
          <w:lang w:eastAsia="ru-RU"/>
        </w:rPr>
        <w:t xml:space="preserve">ul: </w:t>
      </w:r>
      <w:r w:rsidR="001932CC" w:rsidRPr="006D2AEE">
        <w:rPr>
          <w:noProof w:val="0"/>
          <w:u w:val="single"/>
          <w:lang w:eastAsia="ru-RU"/>
        </w:rPr>
        <w:t>nu este cazul</w:t>
      </w:r>
      <w:r w:rsidR="001932CC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="001932CC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1932CC" w:rsidRPr="006D2AEE">
        <w:rPr>
          <w:noProof w:val="0"/>
          <w:u w:val="single"/>
          <w:shd w:val="clear" w:color="auto" w:fill="FFFFFF" w:themeFill="background1"/>
          <w:lang w:eastAsia="ru-RU"/>
        </w:rPr>
        <w:t>nu este cazul</w:t>
      </w:r>
      <w:r w:rsidR="001932CC" w:rsidRPr="006D2AEE">
        <w:rPr>
          <w:noProof w:val="0"/>
          <w:shd w:val="clear" w:color="auto" w:fill="FFFFFF" w:themeFill="background1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publicării anunțului de intenție sau, după caz, precizarea că nu a fost publicat un astfel de</w:t>
      </w:r>
      <w:r w:rsidR="00093AE5" w:rsidRPr="00FF430B">
        <w:rPr>
          <w:b/>
          <w:noProof w:val="0"/>
          <w:shd w:val="clear" w:color="auto" w:fill="FFFFFF" w:themeFill="background1"/>
          <w:lang w:eastAsia="ru-RU"/>
        </w:rPr>
        <w:t>a</w:t>
      </w:r>
      <w:r w:rsidR="00DE113B">
        <w:rPr>
          <w:b/>
          <w:noProof w:val="0"/>
          <w:shd w:val="clear" w:color="auto" w:fill="FFFFFF" w:themeFill="background1"/>
          <w:lang w:eastAsia="ru-RU"/>
        </w:rPr>
        <w:t xml:space="preserve">nunţ: </w:t>
      </w:r>
      <w:r w:rsidR="00DE113B" w:rsidRPr="006D2AEE">
        <w:rPr>
          <w:noProof w:val="0"/>
          <w:u w:val="single"/>
          <w:shd w:val="clear" w:color="auto" w:fill="FFFFFF" w:themeFill="background1"/>
          <w:lang w:eastAsia="ru-RU"/>
        </w:rPr>
        <w:t>nu a fost publicat</w:t>
      </w:r>
      <w:r w:rsidR="00DE113B" w:rsidRPr="006D2AEE">
        <w:rPr>
          <w:noProof w:val="0"/>
          <w:shd w:val="clear" w:color="auto" w:fill="FFFFFF" w:themeFill="background1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</w:t>
      </w:r>
      <w:r w:rsidR="00DE113B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5F7192" w:rsidRPr="006D2AEE">
        <w:rPr>
          <w:noProof w:val="0"/>
          <w:u w:val="single"/>
          <w:shd w:val="clear" w:color="auto" w:fill="FFFFFF" w:themeFill="background1"/>
          <w:lang w:eastAsia="ru-RU"/>
        </w:rPr>
        <w:t>conform SIA RSAP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E362C" w:rsidRPr="00EC30C2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____</w:t>
      </w:r>
      <w:r w:rsidR="004B42FA">
        <w:rPr>
          <w:b/>
          <w:noProof w:val="0"/>
          <w:shd w:val="clear" w:color="auto" w:fill="FFFFFF" w:themeFill="background1"/>
          <w:lang w:eastAsia="ru-RU"/>
        </w:rPr>
        <w:t>__</w:t>
      </w:r>
      <w:r w:rsidR="004B42FA" w:rsidRPr="004B42FA">
        <w:rPr>
          <w:b/>
          <w:noProof w:val="0"/>
          <w:u w:val="single"/>
          <w:shd w:val="clear" w:color="auto" w:fill="FFFFFF" w:themeFill="background1"/>
          <w:lang w:eastAsia="ru-RU"/>
        </w:rPr>
        <w:t>Nu.</w:t>
      </w:r>
    </w:p>
    <w:p w:rsidR="00BE362C" w:rsidRPr="006D2AEE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="00BC56B6" w:rsidRPr="00BC56B6">
        <w:rPr>
          <w:b/>
          <w:noProof w:val="0"/>
          <w:u w:val="single"/>
          <w:shd w:val="clear" w:color="auto" w:fill="FFFFFF" w:themeFill="background1"/>
          <w:lang w:eastAsia="ru-RU"/>
        </w:rPr>
        <w:t>Nu sunt</w:t>
      </w:r>
      <w:r w:rsidR="00BC56B6">
        <w:rPr>
          <w:b/>
          <w:noProof w:val="0"/>
          <w:shd w:val="clear" w:color="auto" w:fill="FFFFFF" w:themeFill="background1"/>
          <w:lang w:eastAsia="ru-RU"/>
        </w:rPr>
        <w:t>.</w:t>
      </w:r>
    </w:p>
    <w:p w:rsidR="007965E4" w:rsidRDefault="007965E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:rsidR="00B65C93" w:rsidRPr="007965E4" w:rsidRDefault="00BE362C" w:rsidP="007965E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</w:p>
    <w:sectPr w:rsidR="00B65C93" w:rsidRPr="007965E4" w:rsidSect="00B325A8">
      <w:footerReference w:type="default" r:id="rId8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7F3" w:rsidRDefault="004F17F3" w:rsidP="00A20ACF">
      <w:r>
        <w:separator/>
      </w:r>
    </w:p>
  </w:endnote>
  <w:endnote w:type="continuationSeparator" w:id="1">
    <w:p w:rsidR="004F17F3" w:rsidRDefault="004F17F3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19529"/>
      <w:docPartObj>
        <w:docPartGallery w:val="Page Numbers (Bottom of Page)"/>
        <w:docPartUnique/>
      </w:docPartObj>
    </w:sdtPr>
    <w:sdtContent>
      <w:p w:rsidR="008F1D40" w:rsidRDefault="00176CE4">
        <w:pPr>
          <w:pStyle w:val="Footer"/>
          <w:jc w:val="right"/>
        </w:pPr>
        <w:r>
          <w:fldChar w:fldCharType="begin"/>
        </w:r>
        <w:r w:rsidR="008F1D40">
          <w:instrText xml:space="preserve"> PAGE   \* MERGEFORMAT </w:instrText>
        </w:r>
        <w:r>
          <w:fldChar w:fldCharType="separate"/>
        </w:r>
        <w:r w:rsidR="00FB02D4">
          <w:t>2</w:t>
        </w:r>
        <w:r>
          <w:fldChar w:fldCharType="end"/>
        </w:r>
      </w:p>
    </w:sdtContent>
  </w:sdt>
  <w:p w:rsidR="008F1D40" w:rsidRDefault="008F1D4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7F3" w:rsidRDefault="004F17F3" w:rsidP="00A20ACF">
      <w:r>
        <w:separator/>
      </w:r>
    </w:p>
  </w:footnote>
  <w:footnote w:type="continuationSeparator" w:id="1">
    <w:p w:rsidR="004F17F3" w:rsidRDefault="004F17F3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780D57"/>
    <w:multiLevelType w:val="hybridMultilevel"/>
    <w:tmpl w:val="25F48140"/>
    <w:lvl w:ilvl="0" w:tplc="C9567DA2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5"/>
  </w:num>
  <w:num w:numId="5">
    <w:abstractNumId w:val="9"/>
  </w:num>
  <w:num w:numId="6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defaultTabStop w:val="720"/>
  <w:hyphenationZone w:val="283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161"/>
    <w:rsid w:val="00021BB8"/>
    <w:rsid w:val="00022311"/>
    <w:rsid w:val="00022B73"/>
    <w:rsid w:val="00022B7E"/>
    <w:rsid w:val="00026A54"/>
    <w:rsid w:val="000275A5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11DC"/>
    <w:rsid w:val="0005316F"/>
    <w:rsid w:val="00054AD8"/>
    <w:rsid w:val="00057F3A"/>
    <w:rsid w:val="0006361C"/>
    <w:rsid w:val="00064810"/>
    <w:rsid w:val="00065C50"/>
    <w:rsid w:val="000673B5"/>
    <w:rsid w:val="00070491"/>
    <w:rsid w:val="0007146B"/>
    <w:rsid w:val="00071859"/>
    <w:rsid w:val="00072088"/>
    <w:rsid w:val="00072291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20C"/>
    <w:rsid w:val="000B2369"/>
    <w:rsid w:val="000B5131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1690"/>
    <w:rsid w:val="000E3E29"/>
    <w:rsid w:val="000E4AEA"/>
    <w:rsid w:val="000E4D7D"/>
    <w:rsid w:val="000E518B"/>
    <w:rsid w:val="000E53CE"/>
    <w:rsid w:val="000F0B05"/>
    <w:rsid w:val="000F13FE"/>
    <w:rsid w:val="000F1D74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24F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47008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1ACD"/>
    <w:rsid w:val="00174C61"/>
    <w:rsid w:val="00174E5F"/>
    <w:rsid w:val="001763CD"/>
    <w:rsid w:val="0017664F"/>
    <w:rsid w:val="00176CE4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32CC"/>
    <w:rsid w:val="00194D2F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B693F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B2C"/>
    <w:rsid w:val="001D3039"/>
    <w:rsid w:val="001D4815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115"/>
    <w:rsid w:val="00200D35"/>
    <w:rsid w:val="00201387"/>
    <w:rsid w:val="00201ADE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27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275CB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62E4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2343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3D19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1D83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5E29"/>
    <w:rsid w:val="002F638E"/>
    <w:rsid w:val="002F6A1E"/>
    <w:rsid w:val="00301B6B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7E8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0D77"/>
    <w:rsid w:val="0038163C"/>
    <w:rsid w:val="00381EF2"/>
    <w:rsid w:val="0038237B"/>
    <w:rsid w:val="0038240D"/>
    <w:rsid w:val="003825B6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405"/>
    <w:rsid w:val="00401517"/>
    <w:rsid w:val="00401E86"/>
    <w:rsid w:val="00401E90"/>
    <w:rsid w:val="00402CD8"/>
    <w:rsid w:val="00402D69"/>
    <w:rsid w:val="004031FD"/>
    <w:rsid w:val="00404501"/>
    <w:rsid w:val="00404737"/>
    <w:rsid w:val="00404C0D"/>
    <w:rsid w:val="00404DE0"/>
    <w:rsid w:val="004056FF"/>
    <w:rsid w:val="004063D9"/>
    <w:rsid w:val="00406C0C"/>
    <w:rsid w:val="00406F15"/>
    <w:rsid w:val="0041009B"/>
    <w:rsid w:val="00410E19"/>
    <w:rsid w:val="00411C62"/>
    <w:rsid w:val="0041210D"/>
    <w:rsid w:val="00413058"/>
    <w:rsid w:val="00413218"/>
    <w:rsid w:val="00413C41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2ABA"/>
    <w:rsid w:val="0047776F"/>
    <w:rsid w:val="00477FD2"/>
    <w:rsid w:val="00482E77"/>
    <w:rsid w:val="00483C4C"/>
    <w:rsid w:val="00484113"/>
    <w:rsid w:val="004856C0"/>
    <w:rsid w:val="004862BA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100"/>
    <w:rsid w:val="004B097F"/>
    <w:rsid w:val="004B0F2F"/>
    <w:rsid w:val="004B16DD"/>
    <w:rsid w:val="004B349A"/>
    <w:rsid w:val="004B36EF"/>
    <w:rsid w:val="004B3BFB"/>
    <w:rsid w:val="004B42FA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94D"/>
    <w:rsid w:val="004D7C86"/>
    <w:rsid w:val="004E1B4E"/>
    <w:rsid w:val="004E25FB"/>
    <w:rsid w:val="004E42A0"/>
    <w:rsid w:val="004E4A66"/>
    <w:rsid w:val="004E5EBB"/>
    <w:rsid w:val="004E625D"/>
    <w:rsid w:val="004F0C98"/>
    <w:rsid w:val="004F17F3"/>
    <w:rsid w:val="004F77F1"/>
    <w:rsid w:val="004F7F09"/>
    <w:rsid w:val="004F7FF9"/>
    <w:rsid w:val="005005A8"/>
    <w:rsid w:val="00502EFF"/>
    <w:rsid w:val="00503B26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239"/>
    <w:rsid w:val="005212EA"/>
    <w:rsid w:val="005229B2"/>
    <w:rsid w:val="00522B45"/>
    <w:rsid w:val="00523447"/>
    <w:rsid w:val="00524BC1"/>
    <w:rsid w:val="00530124"/>
    <w:rsid w:val="005309C1"/>
    <w:rsid w:val="0053238B"/>
    <w:rsid w:val="00532A46"/>
    <w:rsid w:val="005344F6"/>
    <w:rsid w:val="00536403"/>
    <w:rsid w:val="00537904"/>
    <w:rsid w:val="00541DCC"/>
    <w:rsid w:val="00542763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7F6E"/>
    <w:rsid w:val="005805E6"/>
    <w:rsid w:val="00580D91"/>
    <w:rsid w:val="005827D9"/>
    <w:rsid w:val="00582ECA"/>
    <w:rsid w:val="00584ACB"/>
    <w:rsid w:val="00584CD5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478B"/>
    <w:rsid w:val="005E4F53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5571"/>
    <w:rsid w:val="005F6807"/>
    <w:rsid w:val="005F7192"/>
    <w:rsid w:val="0060057B"/>
    <w:rsid w:val="006008D3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6892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16D"/>
    <w:rsid w:val="006526E7"/>
    <w:rsid w:val="006537B3"/>
    <w:rsid w:val="00653E70"/>
    <w:rsid w:val="00657833"/>
    <w:rsid w:val="006620F8"/>
    <w:rsid w:val="006636C7"/>
    <w:rsid w:val="006637A6"/>
    <w:rsid w:val="006638BF"/>
    <w:rsid w:val="00665C98"/>
    <w:rsid w:val="00666A9B"/>
    <w:rsid w:val="00667B1F"/>
    <w:rsid w:val="00667C91"/>
    <w:rsid w:val="00673164"/>
    <w:rsid w:val="006734F0"/>
    <w:rsid w:val="0067392B"/>
    <w:rsid w:val="00674E63"/>
    <w:rsid w:val="006755A1"/>
    <w:rsid w:val="0067769C"/>
    <w:rsid w:val="00680AC9"/>
    <w:rsid w:val="006819B2"/>
    <w:rsid w:val="0068226E"/>
    <w:rsid w:val="00684D44"/>
    <w:rsid w:val="00687BBA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64E"/>
    <w:rsid w:val="006A6FDA"/>
    <w:rsid w:val="006A7C1C"/>
    <w:rsid w:val="006A7DEC"/>
    <w:rsid w:val="006B014B"/>
    <w:rsid w:val="006B1C7D"/>
    <w:rsid w:val="006B2729"/>
    <w:rsid w:val="006B3203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2AEE"/>
    <w:rsid w:val="006D4EE2"/>
    <w:rsid w:val="006D4F02"/>
    <w:rsid w:val="006D63A4"/>
    <w:rsid w:val="006D6D11"/>
    <w:rsid w:val="006D7C85"/>
    <w:rsid w:val="006D7CD2"/>
    <w:rsid w:val="006E0602"/>
    <w:rsid w:val="006E0F40"/>
    <w:rsid w:val="006E1C72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813"/>
    <w:rsid w:val="006F4A02"/>
    <w:rsid w:val="006F4DC3"/>
    <w:rsid w:val="006F79DE"/>
    <w:rsid w:val="007001BE"/>
    <w:rsid w:val="00700318"/>
    <w:rsid w:val="00702D98"/>
    <w:rsid w:val="007041C8"/>
    <w:rsid w:val="00706AD6"/>
    <w:rsid w:val="00707585"/>
    <w:rsid w:val="007075E8"/>
    <w:rsid w:val="00707608"/>
    <w:rsid w:val="00711A07"/>
    <w:rsid w:val="00712E40"/>
    <w:rsid w:val="007157E2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00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28B3"/>
    <w:rsid w:val="0077336C"/>
    <w:rsid w:val="00773FE9"/>
    <w:rsid w:val="007747EC"/>
    <w:rsid w:val="00774881"/>
    <w:rsid w:val="007759CB"/>
    <w:rsid w:val="0077604C"/>
    <w:rsid w:val="00776ADB"/>
    <w:rsid w:val="00777538"/>
    <w:rsid w:val="00781305"/>
    <w:rsid w:val="00781336"/>
    <w:rsid w:val="00782201"/>
    <w:rsid w:val="0078220C"/>
    <w:rsid w:val="00785412"/>
    <w:rsid w:val="00785E49"/>
    <w:rsid w:val="00792182"/>
    <w:rsid w:val="00792B6F"/>
    <w:rsid w:val="0079357E"/>
    <w:rsid w:val="007939DD"/>
    <w:rsid w:val="0079540A"/>
    <w:rsid w:val="0079597E"/>
    <w:rsid w:val="007959BF"/>
    <w:rsid w:val="007965E4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32B"/>
    <w:rsid w:val="007B392A"/>
    <w:rsid w:val="007B53EA"/>
    <w:rsid w:val="007B66A1"/>
    <w:rsid w:val="007C193B"/>
    <w:rsid w:val="007C752D"/>
    <w:rsid w:val="007D2250"/>
    <w:rsid w:val="007D2982"/>
    <w:rsid w:val="007D4B8D"/>
    <w:rsid w:val="007D5C2B"/>
    <w:rsid w:val="007D6899"/>
    <w:rsid w:val="007D71E0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B2B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417"/>
    <w:rsid w:val="0082679F"/>
    <w:rsid w:val="0083019C"/>
    <w:rsid w:val="00835D86"/>
    <w:rsid w:val="008373B7"/>
    <w:rsid w:val="008374FB"/>
    <w:rsid w:val="00837672"/>
    <w:rsid w:val="00837D1C"/>
    <w:rsid w:val="00840073"/>
    <w:rsid w:val="0084271D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15B6"/>
    <w:rsid w:val="008619B1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271"/>
    <w:rsid w:val="00877B36"/>
    <w:rsid w:val="00881C9F"/>
    <w:rsid w:val="00881F14"/>
    <w:rsid w:val="00883577"/>
    <w:rsid w:val="008900B9"/>
    <w:rsid w:val="00890D8D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88E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3831"/>
    <w:rsid w:val="008B5DA7"/>
    <w:rsid w:val="008B7CBD"/>
    <w:rsid w:val="008C0290"/>
    <w:rsid w:val="008C07BE"/>
    <w:rsid w:val="008C182E"/>
    <w:rsid w:val="008C1AE2"/>
    <w:rsid w:val="008C32C0"/>
    <w:rsid w:val="008C5AA4"/>
    <w:rsid w:val="008D1439"/>
    <w:rsid w:val="008D1ADB"/>
    <w:rsid w:val="008D1DA6"/>
    <w:rsid w:val="008D1E68"/>
    <w:rsid w:val="008D2C5A"/>
    <w:rsid w:val="008D3369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0C7D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43C2"/>
    <w:rsid w:val="00925DF7"/>
    <w:rsid w:val="00926CDF"/>
    <w:rsid w:val="00927F7D"/>
    <w:rsid w:val="00931029"/>
    <w:rsid w:val="009324DC"/>
    <w:rsid w:val="009337E1"/>
    <w:rsid w:val="00934F58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5708A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51DE"/>
    <w:rsid w:val="00977FDF"/>
    <w:rsid w:val="00980A78"/>
    <w:rsid w:val="00980FD6"/>
    <w:rsid w:val="00981529"/>
    <w:rsid w:val="00981560"/>
    <w:rsid w:val="00981C6E"/>
    <w:rsid w:val="00982678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8DA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1998"/>
    <w:rsid w:val="00A13A3F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1D2F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169"/>
    <w:rsid w:val="00A75527"/>
    <w:rsid w:val="00A75BAB"/>
    <w:rsid w:val="00A763EB"/>
    <w:rsid w:val="00A76B48"/>
    <w:rsid w:val="00A770B0"/>
    <w:rsid w:val="00A773B5"/>
    <w:rsid w:val="00A77463"/>
    <w:rsid w:val="00A77C4F"/>
    <w:rsid w:val="00A77D1E"/>
    <w:rsid w:val="00A81267"/>
    <w:rsid w:val="00A84B21"/>
    <w:rsid w:val="00A84D8B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3447"/>
    <w:rsid w:val="00AC4562"/>
    <w:rsid w:val="00AC4778"/>
    <w:rsid w:val="00AC58B0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C29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8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1AA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571C1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45D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125A"/>
    <w:rsid w:val="00BC24BB"/>
    <w:rsid w:val="00BC46B3"/>
    <w:rsid w:val="00BC48B7"/>
    <w:rsid w:val="00BC5261"/>
    <w:rsid w:val="00BC56B6"/>
    <w:rsid w:val="00BC59A9"/>
    <w:rsid w:val="00BC6192"/>
    <w:rsid w:val="00BC6269"/>
    <w:rsid w:val="00BC7216"/>
    <w:rsid w:val="00BC7CBC"/>
    <w:rsid w:val="00BD12C3"/>
    <w:rsid w:val="00BD1516"/>
    <w:rsid w:val="00BD2A53"/>
    <w:rsid w:val="00BD36A5"/>
    <w:rsid w:val="00BD45E9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33A"/>
    <w:rsid w:val="00BF4972"/>
    <w:rsid w:val="00BF4F93"/>
    <w:rsid w:val="00BF5BF3"/>
    <w:rsid w:val="00C00316"/>
    <w:rsid w:val="00C0085D"/>
    <w:rsid w:val="00C02E10"/>
    <w:rsid w:val="00C055EE"/>
    <w:rsid w:val="00C06A3D"/>
    <w:rsid w:val="00C06BC4"/>
    <w:rsid w:val="00C10538"/>
    <w:rsid w:val="00C10AD4"/>
    <w:rsid w:val="00C10B7C"/>
    <w:rsid w:val="00C121F1"/>
    <w:rsid w:val="00C1426F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1F77"/>
    <w:rsid w:val="00C44B96"/>
    <w:rsid w:val="00C45975"/>
    <w:rsid w:val="00C459CA"/>
    <w:rsid w:val="00C47818"/>
    <w:rsid w:val="00C47E75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2D9E"/>
    <w:rsid w:val="00C6589F"/>
    <w:rsid w:val="00C663DF"/>
    <w:rsid w:val="00C6699A"/>
    <w:rsid w:val="00C66C71"/>
    <w:rsid w:val="00C670F2"/>
    <w:rsid w:val="00C67D95"/>
    <w:rsid w:val="00C706DD"/>
    <w:rsid w:val="00C711A2"/>
    <w:rsid w:val="00C721D6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50B8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1E68"/>
    <w:rsid w:val="00CB26B3"/>
    <w:rsid w:val="00CB392C"/>
    <w:rsid w:val="00CB4A20"/>
    <w:rsid w:val="00CB5DEC"/>
    <w:rsid w:val="00CB71A4"/>
    <w:rsid w:val="00CC114D"/>
    <w:rsid w:val="00CC3A09"/>
    <w:rsid w:val="00CC4126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6505"/>
    <w:rsid w:val="00CE7128"/>
    <w:rsid w:val="00CF09D7"/>
    <w:rsid w:val="00CF2F07"/>
    <w:rsid w:val="00CF330E"/>
    <w:rsid w:val="00CF39BF"/>
    <w:rsid w:val="00CF3B67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4D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AED"/>
    <w:rsid w:val="00D34BFF"/>
    <w:rsid w:val="00D372D7"/>
    <w:rsid w:val="00D379F6"/>
    <w:rsid w:val="00D37F9E"/>
    <w:rsid w:val="00D4075B"/>
    <w:rsid w:val="00D40CD2"/>
    <w:rsid w:val="00D41122"/>
    <w:rsid w:val="00D41FAC"/>
    <w:rsid w:val="00D42379"/>
    <w:rsid w:val="00D43956"/>
    <w:rsid w:val="00D46A3F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61C"/>
    <w:rsid w:val="00D64B6C"/>
    <w:rsid w:val="00D66812"/>
    <w:rsid w:val="00D67335"/>
    <w:rsid w:val="00D67C5A"/>
    <w:rsid w:val="00D71863"/>
    <w:rsid w:val="00D71A68"/>
    <w:rsid w:val="00D740A7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95703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8E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13B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162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52AC"/>
    <w:rsid w:val="00E26A0E"/>
    <w:rsid w:val="00E27B27"/>
    <w:rsid w:val="00E27E68"/>
    <w:rsid w:val="00E31263"/>
    <w:rsid w:val="00E319CD"/>
    <w:rsid w:val="00E31EDF"/>
    <w:rsid w:val="00E322C9"/>
    <w:rsid w:val="00E333FA"/>
    <w:rsid w:val="00E34D65"/>
    <w:rsid w:val="00E34F88"/>
    <w:rsid w:val="00E3512A"/>
    <w:rsid w:val="00E357B7"/>
    <w:rsid w:val="00E35B9C"/>
    <w:rsid w:val="00E364D5"/>
    <w:rsid w:val="00E367BF"/>
    <w:rsid w:val="00E36D38"/>
    <w:rsid w:val="00E3793E"/>
    <w:rsid w:val="00E42584"/>
    <w:rsid w:val="00E42587"/>
    <w:rsid w:val="00E428AC"/>
    <w:rsid w:val="00E42F35"/>
    <w:rsid w:val="00E4308E"/>
    <w:rsid w:val="00E43201"/>
    <w:rsid w:val="00E4445E"/>
    <w:rsid w:val="00E44F73"/>
    <w:rsid w:val="00E474B3"/>
    <w:rsid w:val="00E503F9"/>
    <w:rsid w:val="00E53234"/>
    <w:rsid w:val="00E577E4"/>
    <w:rsid w:val="00E57AFE"/>
    <w:rsid w:val="00E57CE1"/>
    <w:rsid w:val="00E6009A"/>
    <w:rsid w:val="00E6012E"/>
    <w:rsid w:val="00E614FD"/>
    <w:rsid w:val="00E706C1"/>
    <w:rsid w:val="00E7180A"/>
    <w:rsid w:val="00E71F7B"/>
    <w:rsid w:val="00E73079"/>
    <w:rsid w:val="00E74C8D"/>
    <w:rsid w:val="00E80759"/>
    <w:rsid w:val="00E80C5F"/>
    <w:rsid w:val="00E81A3E"/>
    <w:rsid w:val="00E8202C"/>
    <w:rsid w:val="00E828BB"/>
    <w:rsid w:val="00E836D3"/>
    <w:rsid w:val="00E8386D"/>
    <w:rsid w:val="00E838F8"/>
    <w:rsid w:val="00E845B0"/>
    <w:rsid w:val="00E85B92"/>
    <w:rsid w:val="00E86623"/>
    <w:rsid w:val="00E92862"/>
    <w:rsid w:val="00E93A68"/>
    <w:rsid w:val="00E94CB9"/>
    <w:rsid w:val="00E94F3E"/>
    <w:rsid w:val="00E9530A"/>
    <w:rsid w:val="00E95461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F4F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1172"/>
    <w:rsid w:val="00EE204E"/>
    <w:rsid w:val="00EE7C67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599B"/>
    <w:rsid w:val="00F365F9"/>
    <w:rsid w:val="00F366C7"/>
    <w:rsid w:val="00F402BC"/>
    <w:rsid w:val="00F4030F"/>
    <w:rsid w:val="00F40448"/>
    <w:rsid w:val="00F40A1C"/>
    <w:rsid w:val="00F40A96"/>
    <w:rsid w:val="00F41BE2"/>
    <w:rsid w:val="00F42A2A"/>
    <w:rsid w:val="00F43C82"/>
    <w:rsid w:val="00F43D02"/>
    <w:rsid w:val="00F45418"/>
    <w:rsid w:val="00F45C5F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1F5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960E8"/>
    <w:rsid w:val="00FA0A8D"/>
    <w:rsid w:val="00FA12D0"/>
    <w:rsid w:val="00FA1DBA"/>
    <w:rsid w:val="00FA2195"/>
    <w:rsid w:val="00FA3E26"/>
    <w:rsid w:val="00FA4A7C"/>
    <w:rsid w:val="00FA66D8"/>
    <w:rsid w:val="00FA6B1F"/>
    <w:rsid w:val="00FB02D4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785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62A33-1FF8-420A-BD1C-9F5EA5C07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1971</Words>
  <Characters>11236</Characters>
  <Application>Microsoft Office Word</Application>
  <DocSecurity>0</DocSecurity>
  <Lines>93</Lines>
  <Paragraphs>26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Traian</cp:lastModifiedBy>
  <cp:revision>5</cp:revision>
  <cp:lastPrinted>2021-06-01T11:52:00Z</cp:lastPrinted>
  <dcterms:created xsi:type="dcterms:W3CDTF">2022-10-07T04:30:00Z</dcterms:created>
  <dcterms:modified xsi:type="dcterms:W3CDTF">2026-07-21T07:11:00Z</dcterms:modified>
</cp:coreProperties>
</file>