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110D7"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A5A49" w14:textId="77777777" w:rsidR="00E110D7" w:rsidRDefault="00E110D7" w:rsidP="00A20ACF">
      <w:r>
        <w:separator/>
      </w:r>
    </w:p>
  </w:endnote>
  <w:endnote w:type="continuationSeparator" w:id="0">
    <w:p w14:paraId="3984DBF9" w14:textId="77777777" w:rsidR="00E110D7" w:rsidRDefault="00E110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13ECF" w:rsidRDefault="00313ECF"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9BBF077" w:rsidR="00313ECF" w:rsidRDefault="00313ECF">
        <w:pPr>
          <w:pStyle w:val="Subsol"/>
          <w:jc w:val="right"/>
        </w:pPr>
        <w:r>
          <w:fldChar w:fldCharType="begin"/>
        </w:r>
        <w:r>
          <w:instrText xml:space="preserve"> PAGE   \* MERGEFORMAT </w:instrText>
        </w:r>
        <w:r>
          <w:fldChar w:fldCharType="separate"/>
        </w:r>
        <w:r w:rsidR="003470FB">
          <w:t>69</w:t>
        </w:r>
        <w:r>
          <w:fldChar w:fldCharType="end"/>
        </w:r>
      </w:p>
    </w:sdtContent>
  </w:sdt>
  <w:p w14:paraId="075618FA" w14:textId="77777777" w:rsidR="00313ECF" w:rsidRDefault="00313ECF">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DEF30" w14:textId="77777777" w:rsidR="00E110D7" w:rsidRDefault="00E110D7" w:rsidP="00A20ACF">
      <w:r>
        <w:separator/>
      </w:r>
    </w:p>
  </w:footnote>
  <w:footnote w:type="continuationSeparator" w:id="0">
    <w:p w14:paraId="456D0EF0" w14:textId="77777777" w:rsidR="00E110D7" w:rsidRDefault="00E110D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0FB"/>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5AC"/>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692"/>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D7"/>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38E4F-FCE6-4018-B701-26258BD3B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24617</Words>
  <Characters>140318</Characters>
  <Application>Microsoft Office Word</Application>
  <DocSecurity>0</DocSecurity>
  <Lines>1169</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2022-06-07T08:08:00Z</dcterms:created>
  <dcterms:modified xsi:type="dcterms:W3CDTF">2022-06-07T08:08:00Z</dcterms:modified>
</cp:coreProperties>
</file>