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D89EB7C" w14:textId="327FD781" w:rsidR="00346A80" w:rsidRPr="00346A80" w:rsidRDefault="0003591A" w:rsidP="00346A80">
      <w:pPr>
        <w:ind w:firstLine="709"/>
        <w:jc w:val="both"/>
        <w:rPr>
          <w:b/>
          <w:bCs/>
          <w:i/>
          <w:iCs/>
        </w:rPr>
      </w:pPr>
      <w:r w:rsidRPr="00FF430B">
        <w:rPr>
          <w:lang w:val="ro-MD"/>
        </w:rPr>
        <w:t>Obiectul</w:t>
      </w:r>
      <w:r w:rsidR="00ED3CC8">
        <w:rPr>
          <w:lang w:val="ro-MD"/>
        </w:rPr>
        <w:t xml:space="preserve">: </w:t>
      </w:r>
      <w:r w:rsidR="00346A80" w:rsidRPr="00346A80">
        <w:rPr>
          <w:b/>
          <w:bCs/>
          <w:i/>
          <w:iCs/>
        </w:rPr>
        <w:t>A</w:t>
      </w:r>
      <w:r w:rsidR="00346A80" w:rsidRPr="00346A80">
        <w:rPr>
          <w:b/>
          <w:bCs/>
          <w:i/>
          <w:iCs/>
        </w:rPr>
        <w:t>chiziționarea lucrărilor de construcții în cadrul proiectului „Crearea, reabilitarea și promovarea obiectivelor turistice din zona de sud (Cimișlia, Leova, Basarabeasca)”</w:t>
      </w:r>
    </w:p>
    <w:p w14:paraId="29802156" w14:textId="77777777" w:rsidR="00346A80" w:rsidRPr="00346A80" w:rsidRDefault="00346A80" w:rsidP="00346A80">
      <w:pPr>
        <w:ind w:firstLine="709"/>
        <w:jc w:val="both"/>
        <w:rPr>
          <w:b/>
          <w:bCs/>
          <w:i/>
          <w:iCs/>
        </w:rPr>
      </w:pPr>
    </w:p>
    <w:p w14:paraId="11F5CEBC" w14:textId="4D86E13E" w:rsidR="00346A80" w:rsidRPr="00346A80" w:rsidRDefault="00346A80" w:rsidP="00346A80">
      <w:pPr>
        <w:ind w:firstLine="709"/>
        <w:jc w:val="both"/>
        <w:rPr>
          <w:b/>
          <w:bCs/>
          <w:i/>
          <w:iCs/>
        </w:rPr>
      </w:pPr>
      <w:r w:rsidRPr="00346A80">
        <w:rPr>
          <w:b/>
          <w:bCs/>
          <w:i/>
          <w:iCs/>
        </w:rPr>
        <w:t xml:space="preserve">Lotul 1 - </w:t>
      </w:r>
      <w:r w:rsidRPr="00346A80">
        <w:rPr>
          <w:b/>
          <w:bCs/>
          <w:i/>
          <w:iCs/>
        </w:rPr>
        <w:t>„Reconstrucție prin replanificare si resistematizare a construcțiilor si amenajarea terenului cu nr. cadastral 2901304.394.02, situat in or. Cimișlia, str. Piața Sf. Maria, nr.9”</w:t>
      </w:r>
      <w:r w:rsidRPr="00346A80">
        <w:rPr>
          <w:b/>
          <w:bCs/>
          <w:i/>
          <w:iCs/>
        </w:rPr>
        <w:t>;</w:t>
      </w:r>
    </w:p>
    <w:p w14:paraId="10D4582E" w14:textId="1EBA1C5D" w:rsidR="00346A80" w:rsidRPr="00346A80" w:rsidRDefault="00346A80" w:rsidP="00346A80">
      <w:pPr>
        <w:ind w:firstLine="709"/>
        <w:jc w:val="both"/>
        <w:rPr>
          <w:b/>
          <w:bCs/>
          <w:i/>
          <w:iCs/>
        </w:rPr>
      </w:pPr>
      <w:r w:rsidRPr="00346A80">
        <w:rPr>
          <w:b/>
          <w:bCs/>
          <w:i/>
          <w:iCs/>
        </w:rPr>
        <w:t xml:space="preserve">Lotul 2 -  </w:t>
      </w:r>
      <w:r w:rsidRPr="00346A80">
        <w:rPr>
          <w:b/>
          <w:bCs/>
          <w:i/>
          <w:iCs/>
        </w:rPr>
        <w:t>„Replanificarea cu supraetajarea a IP Centru Raional de Creație a Copiilor și Adolescenților Cimișlia, situat în or. Cimișlia, str. Sf. Maria, nr.9”</w:t>
      </w:r>
      <w:r>
        <w:rPr>
          <w:b/>
          <w:bCs/>
          <w:i/>
          <w:iCs/>
        </w:rPr>
        <w:t>.</w:t>
      </w:r>
    </w:p>
    <w:p w14:paraId="1FED3E8B" w14:textId="1AEA370B" w:rsidR="00233538" w:rsidRPr="00ED3CC8" w:rsidRDefault="00233538" w:rsidP="00346A80">
      <w:pPr>
        <w:jc w:val="both"/>
        <w:rPr>
          <w:lang w:val="it-IT"/>
        </w:rPr>
      </w:pPr>
    </w:p>
    <w:p w14:paraId="6EFC4702" w14:textId="58DB7557" w:rsidR="00233538" w:rsidRPr="00FF430B" w:rsidRDefault="0003591A" w:rsidP="00ED3CC8">
      <w:pPr>
        <w:ind w:firstLine="709"/>
        <w:jc w:val="both"/>
        <w:rPr>
          <w:i/>
          <w:lang w:val="ro-MD"/>
        </w:rPr>
      </w:pPr>
      <w:r w:rsidRPr="00FF430B">
        <w:rPr>
          <w:lang w:val="ro-MD"/>
        </w:rPr>
        <w:t>Autoritatea contractantă</w:t>
      </w:r>
      <w:r w:rsidR="00ED3CC8" w:rsidRPr="00ED3CC8">
        <w:rPr>
          <w:b/>
          <w:bCs/>
          <w:lang w:val="ro-MD"/>
        </w:rPr>
        <w:t>: Agenția de Dezvoltare Regională Sud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447" w:type="pct"/>
          </w:tcPr>
          <w:p w14:paraId="521E2758"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Antreprenor,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28D8BF11" w14:textId="77777777" w:rsidR="00892FAB" w:rsidRPr="00ED3CC8" w:rsidRDefault="00892FAB" w:rsidP="00892FAB">
      <w:pPr>
        <w:tabs>
          <w:tab w:val="left" w:pos="1260"/>
        </w:tabs>
        <w:contextualSpacing/>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ED3CC8" w:rsidRDefault="00892FAB" w:rsidP="00892FAB">
            <w:pPr>
              <w:tabs>
                <w:tab w:val="left" w:pos="360"/>
              </w:tabs>
              <w:jc w:val="both"/>
              <w:rPr>
                <w:noProof w:val="0"/>
                <w:lang w:val="it-IT" w:eastAsia="ru-RU"/>
              </w:rPr>
            </w:pPr>
          </w:p>
          <w:p w14:paraId="505C573D" w14:textId="77777777" w:rsidR="00892FAB" w:rsidRPr="00ED3CC8" w:rsidRDefault="00892FAB" w:rsidP="00892FAB">
            <w:pPr>
              <w:tabs>
                <w:tab w:val="left" w:pos="525"/>
                <w:tab w:val="left" w:pos="1134"/>
                <w:tab w:val="left" w:pos="3705"/>
              </w:tabs>
              <w:jc w:val="both"/>
              <w:rPr>
                <w:b/>
                <w:noProof w:val="0"/>
                <w:lang w:val="it-IT" w:eastAsia="ru-RU"/>
              </w:rPr>
            </w:pPr>
            <w:r w:rsidRPr="00ED3CC8">
              <w:rPr>
                <w:b/>
                <w:noProof w:val="0"/>
                <w:lang w:val="it-IT" w:eastAsia="ru-RU"/>
              </w:rPr>
              <w:t>1. OBIECTUL CONTRACTULUI</w:t>
            </w:r>
          </w:p>
          <w:p w14:paraId="56EC7F08" w14:textId="76A684A3" w:rsidR="00346A80" w:rsidRDefault="00892FAB" w:rsidP="00ED3CC8">
            <w:pPr>
              <w:tabs>
                <w:tab w:val="left" w:pos="360"/>
              </w:tabs>
              <w:ind w:left="-15" w:right="-15" w:firstLine="15"/>
              <w:jc w:val="both"/>
              <w:rPr>
                <w:b/>
                <w:noProof w:val="0"/>
                <w:lang w:val="it-IT" w:eastAsia="ru-RU"/>
              </w:rPr>
            </w:pPr>
            <w:r w:rsidRPr="00ED3CC8">
              <w:rPr>
                <w:noProof w:val="0"/>
                <w:lang w:val="it-IT" w:eastAsia="ru-RU"/>
              </w:rPr>
              <w:t xml:space="preserve">Antreprenorul se obligă să execute </w:t>
            </w:r>
            <w:r w:rsidRPr="00ED3CC8">
              <w:rPr>
                <w:b/>
                <w:noProof w:val="0"/>
                <w:lang w:val="it-IT" w:eastAsia="ru-RU"/>
              </w:rPr>
              <w:t>lucrările</w:t>
            </w:r>
            <w:r w:rsidR="00346A80">
              <w:rPr>
                <w:b/>
                <w:noProof w:val="0"/>
                <w:lang w:val="it-IT" w:eastAsia="ru-RU"/>
              </w:rPr>
              <w:t>:</w:t>
            </w:r>
          </w:p>
          <w:p w14:paraId="17187A05" w14:textId="77777777" w:rsidR="00346A80" w:rsidRDefault="00346A80" w:rsidP="00ED3CC8">
            <w:pPr>
              <w:tabs>
                <w:tab w:val="left" w:pos="360"/>
              </w:tabs>
              <w:ind w:left="-15" w:right="-15" w:firstLine="15"/>
              <w:jc w:val="both"/>
              <w:rPr>
                <w:b/>
                <w:noProof w:val="0"/>
                <w:lang w:val="it-IT" w:eastAsia="ru-RU"/>
              </w:rPr>
            </w:pPr>
          </w:p>
          <w:p w14:paraId="0C97974C" w14:textId="49F405D7" w:rsidR="00346A80" w:rsidRDefault="00892FAB" w:rsidP="00ED3CC8">
            <w:pPr>
              <w:tabs>
                <w:tab w:val="left" w:pos="360"/>
              </w:tabs>
              <w:ind w:left="-15" w:right="-15" w:firstLine="15"/>
              <w:jc w:val="both"/>
              <w:rPr>
                <w:b/>
                <w:bCs/>
                <w:i/>
                <w:iCs/>
                <w:noProof w:val="0"/>
                <w:u w:val="single"/>
                <w:lang w:val="it-IT" w:eastAsia="ru-RU"/>
              </w:rPr>
            </w:pPr>
            <w:r w:rsidRPr="00ED3CC8">
              <w:rPr>
                <w:b/>
                <w:noProof w:val="0"/>
                <w:lang w:val="it-IT" w:eastAsia="ru-RU"/>
              </w:rPr>
              <w:t xml:space="preserve"> </w:t>
            </w:r>
            <w:r w:rsidR="00346A80">
              <w:rPr>
                <w:b/>
                <w:noProof w:val="0"/>
                <w:lang w:val="it-IT" w:eastAsia="ru-RU"/>
              </w:rPr>
              <w:t xml:space="preserve">Lotul 1 - </w:t>
            </w:r>
            <w:r w:rsidR="00346A80" w:rsidRPr="00346A80">
              <w:rPr>
                <w:b/>
                <w:bCs/>
                <w:i/>
                <w:iCs/>
                <w:noProof w:val="0"/>
                <w:lang w:eastAsia="ru-RU"/>
              </w:rPr>
              <w:t>„Reconstrucție prin replanificare si resistematizare a construcțiilor si amenajarea terenului cu nr. cadastral 2901304.394.02, situat in or. Cimișlia, str. Piața Sf. Maria, nr.9”</w:t>
            </w:r>
          </w:p>
          <w:p w14:paraId="7EDD2F17" w14:textId="02E54B4E" w:rsidR="00346A80" w:rsidRPr="00346A80" w:rsidRDefault="00346A80" w:rsidP="00ED3CC8">
            <w:pPr>
              <w:tabs>
                <w:tab w:val="left" w:pos="360"/>
              </w:tabs>
              <w:ind w:left="-15" w:right="-15" w:firstLine="15"/>
              <w:jc w:val="both"/>
              <w:rPr>
                <w:b/>
                <w:bCs/>
                <w:i/>
                <w:iCs/>
                <w:noProof w:val="0"/>
                <w:lang w:val="it-IT" w:eastAsia="ru-RU"/>
              </w:rPr>
            </w:pPr>
            <w:r>
              <w:rPr>
                <w:b/>
                <w:bCs/>
                <w:i/>
                <w:iCs/>
                <w:noProof w:val="0"/>
                <w:lang w:eastAsia="ru-RU"/>
              </w:rPr>
              <w:t xml:space="preserve">Lotul 2 - </w:t>
            </w:r>
            <w:r w:rsidRPr="00346A80">
              <w:rPr>
                <w:b/>
                <w:bCs/>
                <w:i/>
                <w:iCs/>
                <w:noProof w:val="0"/>
                <w:lang w:eastAsia="ru-RU"/>
              </w:rPr>
              <w:t>„Replanificarea cu supraetajarea a IP Centru Raional de Creație a Copiilor și Adolescenților Cimișlia, situat în or. Cimișlia, str. Sf. Maria, nr.9”</w:t>
            </w:r>
          </w:p>
          <w:p w14:paraId="56F7ACA1" w14:textId="77777777" w:rsidR="00346A80" w:rsidRDefault="00346A80" w:rsidP="00ED3CC8">
            <w:pPr>
              <w:tabs>
                <w:tab w:val="left" w:pos="360"/>
              </w:tabs>
              <w:ind w:left="-15" w:right="-15" w:firstLine="15"/>
              <w:jc w:val="both"/>
              <w:rPr>
                <w:b/>
                <w:bCs/>
                <w:i/>
                <w:iCs/>
                <w:noProof w:val="0"/>
                <w:u w:val="single"/>
                <w:lang w:val="it-IT" w:eastAsia="ru-RU"/>
              </w:rPr>
            </w:pPr>
          </w:p>
          <w:p w14:paraId="018B9508" w14:textId="06647561" w:rsidR="00892FAB" w:rsidRPr="00ED3CC8" w:rsidRDefault="00892FAB" w:rsidP="00ED3CC8">
            <w:pPr>
              <w:tabs>
                <w:tab w:val="left" w:pos="360"/>
              </w:tabs>
              <w:ind w:left="-15" w:right="-15" w:firstLine="15"/>
              <w:jc w:val="both"/>
              <w:rPr>
                <w:b/>
                <w:bCs/>
                <w:i/>
                <w:iCs/>
                <w:noProof w:val="0"/>
                <w:u w:val="single"/>
                <w:lang w:val="it-IT" w:eastAsia="ru-RU"/>
              </w:rPr>
            </w:pPr>
            <w:r w:rsidRPr="00ED3CC8">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ED3CC8">
              <w:rPr>
                <w:b/>
                <w:noProof w:val="0"/>
                <w:lang w:val="it-IT" w:eastAsia="ru-RU"/>
              </w:rPr>
              <w:t xml:space="preserve">________________ </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r w:rsidRPr="00ED3CC8">
              <w:rPr>
                <w:b/>
                <w:noProof w:val="0"/>
                <w:lang w:val="it-IT" w:eastAsia="ru-RU"/>
              </w:rPr>
              <w:t xml:space="preserve"> </w:t>
            </w:r>
            <w:r w:rsidRPr="00ED3CC8">
              <w:rPr>
                <w:noProof w:val="0"/>
                <w:lang w:val="it-IT" w:eastAsia="ru-RU"/>
              </w:rPr>
              <w:t xml:space="preserve">în baza deciziei grupului de lucru al Beneficiarului nr. </w:t>
            </w:r>
            <w:r w:rsidRPr="00ED3CC8">
              <w:rPr>
                <w:b/>
                <w:noProof w:val="0"/>
                <w:lang w:val="it-IT" w:eastAsia="ru-RU"/>
              </w:rPr>
              <w:t>_____________</w:t>
            </w:r>
            <w:r w:rsidRPr="00ED3CC8">
              <w:rPr>
                <w:noProof w:val="0"/>
                <w:lang w:val="it-IT" w:eastAsia="ru-RU"/>
              </w:rPr>
              <w:t xml:space="preserve"> din </w:t>
            </w:r>
            <w:r w:rsidRPr="00ED3CC8">
              <w:rPr>
                <w:b/>
                <w:noProof w:val="0"/>
                <w:lang w:val="it-IT" w:eastAsia="ru-RU"/>
              </w:rPr>
              <w:t>___________________</w:t>
            </w:r>
            <w:r w:rsidRPr="00ED3CC8">
              <w:rPr>
                <w:noProof w:val="0"/>
                <w:lang w:val="it-IT" w:eastAsia="ru-RU"/>
              </w:rPr>
              <w:t>.</w:t>
            </w:r>
          </w:p>
          <w:p w14:paraId="62E10D86" w14:textId="77777777" w:rsidR="00892FAB" w:rsidRPr="00ED3CC8" w:rsidRDefault="00892FAB" w:rsidP="00892FAB">
            <w:pPr>
              <w:tabs>
                <w:tab w:val="left" w:pos="360"/>
              </w:tabs>
              <w:jc w:val="both"/>
              <w:rPr>
                <w:noProof w:val="0"/>
                <w:lang w:val="it-IT" w:eastAsia="ru-RU"/>
              </w:rPr>
            </w:pPr>
          </w:p>
          <w:p w14:paraId="6ED0C1AB" w14:textId="77777777" w:rsidR="00892FAB" w:rsidRPr="00ED3CC8" w:rsidRDefault="00892FAB" w:rsidP="00892FAB">
            <w:pPr>
              <w:tabs>
                <w:tab w:val="left" w:pos="525"/>
                <w:tab w:val="left" w:pos="567"/>
              </w:tabs>
              <w:ind w:left="-15"/>
              <w:jc w:val="both"/>
              <w:rPr>
                <w:b/>
                <w:noProof w:val="0"/>
                <w:lang w:val="it-IT" w:eastAsia="ru-RU"/>
              </w:rPr>
            </w:pPr>
            <w:r w:rsidRPr="00ED3CC8">
              <w:rPr>
                <w:b/>
                <w:noProof w:val="0"/>
                <w:lang w:val="it-IT" w:eastAsia="ru-RU"/>
              </w:rPr>
              <w:t>2. DOCUMENTELE CONTRACTULUI</w:t>
            </w:r>
          </w:p>
          <w:p w14:paraId="59A2A951" w14:textId="77777777" w:rsidR="00892FAB" w:rsidRPr="00ED3CC8" w:rsidRDefault="00892FAB" w:rsidP="00892FAB">
            <w:pPr>
              <w:tabs>
                <w:tab w:val="left" w:pos="360"/>
              </w:tabs>
              <w:jc w:val="both"/>
              <w:rPr>
                <w:noProof w:val="0"/>
                <w:lang w:val="it-IT" w:eastAsia="ru-RU"/>
              </w:rPr>
            </w:pPr>
            <w:r w:rsidRPr="00ED3CC8">
              <w:rPr>
                <w:noProof w:val="0"/>
                <w:lang w:val="it-IT" w:eastAsia="ru-RU"/>
              </w:rPr>
              <w:t>2.1. Următoarele documente vor fi considerate părţi componente ale Contractului:</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ED3CC8" w:rsidRDefault="00892FAB">
            <w:pPr>
              <w:numPr>
                <w:ilvl w:val="0"/>
                <w:numId w:val="33"/>
              </w:numPr>
              <w:tabs>
                <w:tab w:val="left" w:pos="360"/>
              </w:tabs>
              <w:suppressAutoHyphens/>
              <w:ind w:left="-15" w:firstLine="0"/>
              <w:jc w:val="both"/>
              <w:rPr>
                <w:noProof w:val="0"/>
                <w:lang w:val="it-IT" w:eastAsia="ru-RU"/>
              </w:rPr>
            </w:pPr>
            <w:r w:rsidRPr="00ED3CC8">
              <w:rPr>
                <w:noProof w:val="0"/>
                <w:lang w:val="it-IT" w:eastAsia="ru-RU"/>
              </w:rPr>
              <w:t>Propunerea tehnică și propunerea financiară;</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ED3CC8" w:rsidRDefault="00892FAB">
            <w:pPr>
              <w:numPr>
                <w:ilvl w:val="0"/>
                <w:numId w:val="33"/>
              </w:numPr>
              <w:tabs>
                <w:tab w:val="left" w:pos="360"/>
              </w:tabs>
              <w:suppressAutoHyphens/>
              <w:ind w:left="-15" w:firstLine="0"/>
              <w:jc w:val="both"/>
              <w:rPr>
                <w:noProof w:val="0"/>
                <w:lang w:val="it-IT" w:eastAsia="ru-RU"/>
              </w:rPr>
            </w:pPr>
            <w:r w:rsidRPr="00ED3CC8">
              <w:rPr>
                <w:noProof w:val="0"/>
                <w:lang w:val="it-IT" w:eastAsia="ru-RU"/>
              </w:rPr>
              <w:t>Acordul de asociere (după caz);</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ED3CC8" w:rsidRDefault="00892FAB" w:rsidP="00892FAB">
            <w:pPr>
              <w:tabs>
                <w:tab w:val="left" w:pos="525"/>
                <w:tab w:val="left" w:pos="3645"/>
              </w:tabs>
              <w:jc w:val="both"/>
              <w:rPr>
                <w:b/>
                <w:noProof w:val="0"/>
                <w:lang w:val="it-IT" w:eastAsia="ru-RU"/>
              </w:rPr>
            </w:pPr>
            <w:r w:rsidRPr="00ED3CC8">
              <w:rPr>
                <w:b/>
                <w:noProof w:val="0"/>
                <w:lang w:val="it-IT" w:eastAsia="ru-RU"/>
              </w:rPr>
              <w:t>3. PREȚUL CONTRACTULUI ŞI MODALITĂŢILE DE PLATĂ</w:t>
            </w:r>
          </w:p>
          <w:p w14:paraId="7C73BD9B" w14:textId="77777777" w:rsidR="00892FAB" w:rsidRPr="00ED3CC8" w:rsidRDefault="00892FAB" w:rsidP="00892FAB">
            <w:pPr>
              <w:jc w:val="both"/>
              <w:rPr>
                <w:noProof w:val="0"/>
                <w:lang w:val="it-IT" w:eastAsia="ru-RU"/>
              </w:rPr>
            </w:pPr>
            <w:r w:rsidRPr="00ED3CC8">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ED3CC8">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ED3CC8" w:rsidRDefault="00892FAB" w:rsidP="00892FAB">
            <w:pPr>
              <w:jc w:val="both"/>
              <w:rPr>
                <w:noProof w:val="0"/>
                <w:lang w:eastAsia="ru-RU"/>
              </w:rPr>
            </w:pPr>
            <w:r w:rsidRPr="00ED3CC8">
              <w:rPr>
                <w:noProof w:val="0"/>
                <w:lang w:eastAsia="ru-RU"/>
              </w:rPr>
              <w:t xml:space="preserve">3.3. Achitările vor fi efectuate prin transfer în baza facturilor fiscale, după primirea proceselor-verbale de </w:t>
            </w:r>
            <w:proofErr w:type="spellStart"/>
            <w:r w:rsidRPr="00ED3CC8">
              <w:rPr>
                <w:noProof w:val="0"/>
                <w:lang w:eastAsia="ru-RU"/>
              </w:rPr>
              <w:t>recepţie</w:t>
            </w:r>
            <w:proofErr w:type="spellEnd"/>
            <w:r w:rsidRPr="00ED3CC8">
              <w:rPr>
                <w:noProof w:val="0"/>
                <w:lang w:eastAsia="ru-RU"/>
              </w:rPr>
              <w:t xml:space="preserve"> a lucrărilor executate, semnate </w:t>
            </w:r>
            <w:proofErr w:type="spellStart"/>
            <w:r w:rsidRPr="00ED3CC8">
              <w:rPr>
                <w:noProof w:val="0"/>
                <w:lang w:eastAsia="ru-RU"/>
              </w:rPr>
              <w:t>şi</w:t>
            </w:r>
            <w:proofErr w:type="spellEnd"/>
            <w:r w:rsidRPr="00ED3CC8">
              <w:rPr>
                <w:noProof w:val="0"/>
                <w:lang w:eastAsia="ru-RU"/>
              </w:rPr>
              <w:t xml:space="preserve"> acceptate de către Beneficiar, în decurs de ________zile.</w:t>
            </w:r>
          </w:p>
          <w:p w14:paraId="14A4971E" w14:textId="77777777" w:rsidR="00892FAB" w:rsidRPr="00ED3CC8" w:rsidRDefault="00892FAB" w:rsidP="00892FAB">
            <w:pPr>
              <w:jc w:val="both"/>
              <w:rPr>
                <w:noProof w:val="0"/>
                <w:lang w:val="it-IT" w:eastAsia="ru-RU"/>
              </w:rPr>
            </w:pPr>
            <w:r w:rsidRPr="00ED3CC8">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ED3CC8" w:rsidRDefault="00892FAB" w:rsidP="00892FAB">
            <w:pPr>
              <w:jc w:val="both"/>
              <w:rPr>
                <w:noProof w:val="0"/>
                <w:lang w:val="it-IT" w:eastAsia="ru-RU"/>
              </w:rPr>
            </w:pPr>
            <w:r w:rsidRPr="00ED3CC8">
              <w:rPr>
                <w:noProof w:val="0"/>
                <w:lang w:val="it-IT"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ED3CC8">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D3CC8" w:rsidRDefault="00892FAB" w:rsidP="00892FAB">
            <w:pPr>
              <w:jc w:val="both"/>
              <w:rPr>
                <w:noProof w:val="0"/>
                <w:lang w:val="it-IT" w:eastAsia="ru-RU"/>
              </w:rPr>
            </w:pPr>
            <w:r w:rsidRPr="00ED3CC8">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D3CC8" w:rsidRDefault="00892FAB" w:rsidP="00892FAB">
            <w:pPr>
              <w:jc w:val="both"/>
              <w:rPr>
                <w:noProof w:val="0"/>
                <w:lang w:val="it-IT" w:eastAsia="ru-RU"/>
              </w:rPr>
            </w:pPr>
          </w:p>
          <w:p w14:paraId="20ABD395"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4. DURATA DE EXECUȚIE</w:t>
            </w:r>
          </w:p>
          <w:p w14:paraId="7AE0CE9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ED3CC8">
              <w:rPr>
                <w:noProof w:val="0"/>
                <w:lang w:val="it-IT" w:eastAsia="ru-RU"/>
              </w:rPr>
              <w:t>.</w:t>
            </w:r>
          </w:p>
          <w:p w14:paraId="1D62AAC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ED3CC8" w:rsidRDefault="00892FAB" w:rsidP="00892FAB">
            <w:pPr>
              <w:tabs>
                <w:tab w:val="left" w:pos="567"/>
              </w:tabs>
              <w:ind w:firstLine="29"/>
              <w:jc w:val="both"/>
              <w:rPr>
                <w:noProof w:val="0"/>
                <w:lang w:val="it-IT" w:eastAsia="ru-RU"/>
              </w:rPr>
            </w:pPr>
            <w:r w:rsidRPr="00ED3CC8">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D3CC8" w:rsidRDefault="00892FAB" w:rsidP="00892FAB">
            <w:pPr>
              <w:tabs>
                <w:tab w:val="left" w:pos="567"/>
              </w:tabs>
              <w:ind w:right="-110"/>
              <w:jc w:val="both"/>
              <w:rPr>
                <w:noProof w:val="0"/>
                <w:lang w:val="it-IT" w:eastAsia="ru-RU"/>
              </w:rPr>
            </w:pPr>
            <w:r w:rsidRPr="00ED3CC8">
              <w:rPr>
                <w:noProof w:val="0"/>
                <w:lang w:val="it-IT" w:eastAsia="ru-RU"/>
              </w:rPr>
              <w:t>4.4. Antreprenorul are dreptul la modificarea duratei de execuţie doar dacă aceasta nu se datorează din culpa sa.</w:t>
            </w:r>
          </w:p>
          <w:p w14:paraId="4E955007" w14:textId="77777777" w:rsidR="00892FAB" w:rsidRPr="00ED3CC8" w:rsidRDefault="00892FAB" w:rsidP="00892FAB">
            <w:pPr>
              <w:tabs>
                <w:tab w:val="left" w:pos="567"/>
              </w:tabs>
              <w:jc w:val="both"/>
              <w:rPr>
                <w:noProof w:val="0"/>
                <w:lang w:val="it-IT" w:eastAsia="ru-RU"/>
              </w:rPr>
            </w:pPr>
            <w:r w:rsidRPr="00ED3CC8">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D3CC8" w:rsidRDefault="00892FAB" w:rsidP="00892FAB">
            <w:pPr>
              <w:tabs>
                <w:tab w:val="left" w:pos="1276"/>
              </w:tabs>
              <w:jc w:val="both"/>
              <w:rPr>
                <w:noProof w:val="0"/>
                <w:lang w:val="it-IT" w:eastAsia="ru-RU"/>
              </w:rPr>
            </w:pPr>
            <w:r w:rsidRPr="00ED3CC8">
              <w:rPr>
                <w:noProof w:val="0"/>
                <w:lang w:val="it-IT" w:eastAsia="ru-RU"/>
              </w:rPr>
              <w:t>a) generate de Beneficiar;</w:t>
            </w:r>
          </w:p>
          <w:p w14:paraId="2049EBBF" w14:textId="77777777" w:rsidR="00892FAB" w:rsidRPr="00ED3CC8" w:rsidRDefault="00892FAB" w:rsidP="00892FAB">
            <w:pPr>
              <w:tabs>
                <w:tab w:val="left" w:pos="1276"/>
              </w:tabs>
              <w:jc w:val="both"/>
              <w:rPr>
                <w:noProof w:val="0"/>
                <w:lang w:val="it-IT" w:eastAsia="ru-RU"/>
              </w:rPr>
            </w:pPr>
            <w:r w:rsidRPr="00ED3CC8">
              <w:rPr>
                <w:noProof w:val="0"/>
                <w:lang w:val="it-IT" w:eastAsia="ru-RU"/>
              </w:rPr>
              <w:t>b) datorită impedimentului care justifică neexecutarea obligației sau altei situaţii extreme neimputabile şi imprevizibile pentru Antreprenor;</w:t>
            </w:r>
          </w:p>
          <w:p w14:paraId="4EE5CF4F" w14:textId="77777777" w:rsidR="00892FAB" w:rsidRPr="00ED3CC8" w:rsidRDefault="00892FAB" w:rsidP="00892FAB">
            <w:pPr>
              <w:tabs>
                <w:tab w:val="left" w:pos="1276"/>
              </w:tabs>
              <w:jc w:val="both"/>
              <w:rPr>
                <w:noProof w:val="0"/>
                <w:lang w:val="it-IT" w:eastAsia="ru-RU"/>
              </w:rPr>
            </w:pPr>
            <w:r w:rsidRPr="00ED3CC8">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D3CC8" w:rsidRDefault="00892FAB" w:rsidP="00892FAB">
            <w:pPr>
              <w:tabs>
                <w:tab w:val="left" w:pos="1276"/>
              </w:tabs>
              <w:jc w:val="both"/>
              <w:rPr>
                <w:noProof w:val="0"/>
                <w:lang w:val="it-IT" w:eastAsia="ru-RU"/>
              </w:rPr>
            </w:pPr>
            <w:r w:rsidRPr="00ED3CC8">
              <w:rPr>
                <w:noProof w:val="0"/>
                <w:lang w:val="it-IT" w:eastAsia="ru-RU"/>
              </w:rPr>
              <w:t>d) calamităţilor naturale recunoscute de autoritatea legală.</w:t>
            </w:r>
          </w:p>
          <w:p w14:paraId="2B78EB6D" w14:textId="77777777" w:rsidR="00892FAB" w:rsidRPr="00ED3CC8" w:rsidRDefault="00892FAB" w:rsidP="00892FAB">
            <w:pPr>
              <w:tabs>
                <w:tab w:val="left" w:pos="567"/>
              </w:tabs>
              <w:jc w:val="both"/>
              <w:rPr>
                <w:noProof w:val="0"/>
                <w:lang w:val="it-IT" w:eastAsia="ru-RU"/>
              </w:rPr>
            </w:pPr>
            <w:r w:rsidRPr="00ED3CC8">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D3CC8" w:rsidRDefault="00892FAB" w:rsidP="00892FAB">
            <w:pPr>
              <w:tabs>
                <w:tab w:val="left" w:pos="567"/>
              </w:tabs>
              <w:jc w:val="both"/>
              <w:rPr>
                <w:noProof w:val="0"/>
                <w:lang w:val="it-IT" w:eastAsia="ru-RU"/>
              </w:rPr>
            </w:pPr>
            <w:r w:rsidRPr="00ED3CC8">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D3CC8" w:rsidRDefault="00892FAB" w:rsidP="00892FAB">
            <w:pPr>
              <w:tabs>
                <w:tab w:val="left" w:pos="360"/>
              </w:tabs>
              <w:jc w:val="both"/>
              <w:rPr>
                <w:noProof w:val="0"/>
                <w:lang w:val="it-IT" w:eastAsia="ru-RU"/>
              </w:rPr>
            </w:pPr>
          </w:p>
          <w:p w14:paraId="3CD2A0D6"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5. RECEPŢIA LUCRĂRILOR DE EXECUŢIE</w:t>
            </w:r>
          </w:p>
          <w:p w14:paraId="7770F387" w14:textId="77777777" w:rsidR="00892FAB" w:rsidRPr="00ED3CC8" w:rsidRDefault="00892FAB" w:rsidP="00892FAB">
            <w:pPr>
              <w:tabs>
                <w:tab w:val="left" w:pos="567"/>
              </w:tabs>
              <w:jc w:val="both"/>
              <w:rPr>
                <w:noProof w:val="0"/>
                <w:lang w:val="it-IT" w:eastAsia="ru-RU"/>
              </w:rPr>
            </w:pPr>
            <w:r w:rsidRPr="00ED3CC8">
              <w:rPr>
                <w:noProof w:val="0"/>
                <w:lang w:val="it-IT" w:eastAsia="ru-RU"/>
              </w:rPr>
              <w:t>5.1. Terminarea lucrărilor</w:t>
            </w:r>
          </w:p>
          <w:p w14:paraId="433B6E51" w14:textId="77777777" w:rsidR="00892FAB" w:rsidRPr="00ED3CC8" w:rsidRDefault="00892FAB" w:rsidP="00892FAB">
            <w:pPr>
              <w:tabs>
                <w:tab w:val="left" w:pos="567"/>
              </w:tabs>
              <w:jc w:val="both"/>
              <w:rPr>
                <w:noProof w:val="0"/>
                <w:lang w:val="it-IT" w:eastAsia="ru-RU"/>
              </w:rPr>
            </w:pPr>
            <w:r w:rsidRPr="00ED3CC8">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D3CC8" w:rsidRDefault="00892FAB" w:rsidP="00892FAB">
            <w:pPr>
              <w:tabs>
                <w:tab w:val="left" w:pos="567"/>
              </w:tabs>
              <w:jc w:val="both"/>
              <w:rPr>
                <w:noProof w:val="0"/>
                <w:lang w:val="it-IT" w:eastAsia="ru-RU"/>
              </w:rPr>
            </w:pPr>
            <w:r w:rsidRPr="00ED3CC8">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ED3CC8">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 xml:space="preserve">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ED3CC8" w:rsidRDefault="00892FAB" w:rsidP="00892FAB">
            <w:pPr>
              <w:tabs>
                <w:tab w:val="left" w:pos="567"/>
              </w:tabs>
              <w:jc w:val="both"/>
              <w:rPr>
                <w:noProof w:val="0"/>
                <w:lang w:eastAsia="ru-RU"/>
              </w:rPr>
            </w:pPr>
            <w:r w:rsidRPr="00ED3CC8">
              <w:rPr>
                <w:noProof w:val="0"/>
                <w:lang w:eastAsia="ru-RU"/>
              </w:rPr>
              <w:t>5.2.2. În cazul în care Comisia de recep</w:t>
            </w:r>
            <w:r w:rsidRPr="00892FAB">
              <w:rPr>
                <w:noProof w:val="0"/>
                <w:lang w:eastAsia="ru-RU"/>
              </w:rPr>
              <w:t>ție</w:t>
            </w:r>
            <w:r w:rsidRPr="00ED3CC8">
              <w:rPr>
                <w:noProof w:val="0"/>
                <w:lang w:eastAsia="ru-RU"/>
              </w:rPr>
              <w:t xml:space="preserve"> constată că sunt lipsuri sau </w:t>
            </w:r>
            <w:proofErr w:type="spellStart"/>
            <w:r w:rsidRPr="00ED3CC8">
              <w:rPr>
                <w:noProof w:val="0"/>
                <w:lang w:eastAsia="ru-RU"/>
              </w:rPr>
              <w:t>deficienţe</w:t>
            </w:r>
            <w:proofErr w:type="spellEnd"/>
            <w:r w:rsidRPr="00ED3CC8">
              <w:rPr>
                <w:noProof w:val="0"/>
                <w:lang w:eastAsia="ru-RU"/>
              </w:rPr>
              <w:t xml:space="preserve">, acestea vor fi consemnate </w:t>
            </w:r>
            <w:r w:rsidRPr="00892FAB">
              <w:rPr>
                <w:noProof w:val="0"/>
                <w:lang w:eastAsia="ru-RU"/>
              </w:rPr>
              <w:t>î</w:t>
            </w:r>
            <w:r w:rsidRPr="00ED3CC8">
              <w:rPr>
                <w:noProof w:val="0"/>
                <w:lang w:eastAsia="ru-RU"/>
              </w:rPr>
              <w:t xml:space="preserve">ntr-un proces-verbal </w:t>
            </w:r>
            <w:proofErr w:type="spellStart"/>
            <w:r w:rsidRPr="00ED3CC8">
              <w:rPr>
                <w:noProof w:val="0"/>
                <w:lang w:eastAsia="ru-RU"/>
              </w:rPr>
              <w:t>şi</w:t>
            </w:r>
            <w:proofErr w:type="spellEnd"/>
            <w:r w:rsidRPr="00ED3CC8">
              <w:rPr>
                <w:noProof w:val="0"/>
                <w:lang w:eastAsia="ru-RU"/>
              </w:rPr>
              <w:t xml:space="preserve"> notificate Antreprenorului, stabilindu-se </w:t>
            </w:r>
            <w:proofErr w:type="spellStart"/>
            <w:r w:rsidRPr="00ED3CC8">
              <w:rPr>
                <w:noProof w:val="0"/>
                <w:lang w:eastAsia="ru-RU"/>
              </w:rPr>
              <w:t>şi</w:t>
            </w:r>
            <w:proofErr w:type="spellEnd"/>
            <w:r w:rsidRPr="00ED3CC8">
              <w:rPr>
                <w:noProof w:val="0"/>
                <w:lang w:eastAsia="ru-RU"/>
              </w:rPr>
              <w:t xml:space="preserve"> termenele pentru remediere </w:t>
            </w:r>
            <w:proofErr w:type="spellStart"/>
            <w:r w:rsidRPr="00ED3CC8">
              <w:rPr>
                <w:noProof w:val="0"/>
                <w:lang w:eastAsia="ru-RU"/>
              </w:rPr>
              <w:t>şi</w:t>
            </w:r>
            <w:proofErr w:type="spellEnd"/>
            <w:r w:rsidRPr="00ED3CC8">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ED3CC8" w:rsidRDefault="00892FAB" w:rsidP="00892FAB">
            <w:pPr>
              <w:tabs>
                <w:tab w:val="left" w:pos="567"/>
              </w:tabs>
              <w:jc w:val="both"/>
              <w:rPr>
                <w:noProof w:val="0"/>
                <w:lang w:val="it-IT" w:eastAsia="ru-RU"/>
              </w:rPr>
            </w:pPr>
            <w:r w:rsidRPr="00ED3CC8">
              <w:rPr>
                <w:noProof w:val="0"/>
                <w:lang w:val="it-IT"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D3CC8">
              <w:rPr>
                <w:noProof w:val="0"/>
                <w:color w:val="333333"/>
                <w:shd w:val="clear" w:color="auto" w:fill="FFFFFF"/>
                <w:lang w:val="it-IT" w:eastAsia="ru-RU"/>
              </w:rPr>
              <w:t xml:space="preserve"> </w:t>
            </w:r>
          </w:p>
          <w:p w14:paraId="214B1FBD" w14:textId="77777777" w:rsidR="00892FAB" w:rsidRPr="00ED3CC8" w:rsidRDefault="00892FAB" w:rsidP="00892FAB">
            <w:pPr>
              <w:tabs>
                <w:tab w:val="left" w:pos="567"/>
              </w:tabs>
              <w:jc w:val="both"/>
              <w:rPr>
                <w:noProof w:val="0"/>
                <w:lang w:val="it-IT" w:eastAsia="ru-RU"/>
              </w:rPr>
            </w:pPr>
            <w:r w:rsidRPr="00ED3CC8">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D3CC8" w:rsidRDefault="00892FAB" w:rsidP="00892FAB">
            <w:pPr>
              <w:tabs>
                <w:tab w:val="left" w:pos="567"/>
              </w:tabs>
              <w:jc w:val="both"/>
              <w:rPr>
                <w:noProof w:val="0"/>
                <w:lang w:val="it-IT" w:eastAsia="ru-RU"/>
              </w:rPr>
            </w:pPr>
            <w:r w:rsidRPr="00ED3CC8">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5.2.6. Recepţia finală va fi efectuată conform prevederilor actelor normative. </w:t>
            </w:r>
          </w:p>
          <w:p w14:paraId="56655D27" w14:textId="77777777" w:rsidR="00892FAB" w:rsidRPr="00ED3CC8" w:rsidRDefault="00892FAB" w:rsidP="00892FAB">
            <w:pPr>
              <w:tabs>
                <w:tab w:val="left" w:pos="567"/>
              </w:tabs>
              <w:jc w:val="both"/>
              <w:rPr>
                <w:noProof w:val="0"/>
                <w:lang w:val="it-IT" w:eastAsia="ru-RU"/>
              </w:rPr>
            </w:pPr>
          </w:p>
          <w:p w14:paraId="09B37385"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6. REMEDIEREA DEFECTELOR</w:t>
            </w:r>
          </w:p>
          <w:p w14:paraId="44635A55" w14:textId="77777777" w:rsidR="00892FAB" w:rsidRPr="00ED3CC8" w:rsidRDefault="00892FAB" w:rsidP="00892FAB">
            <w:pPr>
              <w:jc w:val="both"/>
              <w:rPr>
                <w:noProof w:val="0"/>
                <w:lang w:val="it-IT" w:eastAsia="ru-RU"/>
              </w:rPr>
            </w:pPr>
            <w:r w:rsidRPr="00ED3CC8">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D3CC8" w:rsidRDefault="00892FAB" w:rsidP="00892FAB">
            <w:pPr>
              <w:jc w:val="both"/>
              <w:rPr>
                <w:noProof w:val="0"/>
                <w:lang w:val="it-IT" w:eastAsia="ru-RU"/>
              </w:rPr>
            </w:pPr>
            <w:r w:rsidRPr="00ED3CC8">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D3CC8" w:rsidRDefault="00892FAB" w:rsidP="00892FAB">
            <w:pPr>
              <w:jc w:val="both"/>
              <w:rPr>
                <w:noProof w:val="0"/>
                <w:lang w:val="it-IT" w:eastAsia="ru-RU"/>
              </w:rPr>
            </w:pPr>
            <w:r w:rsidRPr="00ED3CC8">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D3CC8" w:rsidRDefault="00892FAB" w:rsidP="00892FAB">
            <w:pPr>
              <w:tabs>
                <w:tab w:val="left" w:pos="567"/>
              </w:tabs>
              <w:jc w:val="both"/>
              <w:rPr>
                <w:noProof w:val="0"/>
                <w:lang w:val="it-IT" w:eastAsia="ru-RU"/>
              </w:rPr>
            </w:pPr>
          </w:p>
          <w:p w14:paraId="7C442B49" w14:textId="77777777" w:rsidR="00892FAB" w:rsidRPr="00ED3CC8" w:rsidRDefault="00892FAB" w:rsidP="00892FAB">
            <w:pPr>
              <w:tabs>
                <w:tab w:val="left" w:pos="525"/>
              </w:tabs>
              <w:jc w:val="both"/>
              <w:rPr>
                <w:noProof w:val="0"/>
                <w:lang w:val="it-IT" w:eastAsia="ru-RU"/>
              </w:rPr>
            </w:pPr>
            <w:r w:rsidRPr="00ED3CC8">
              <w:rPr>
                <w:b/>
                <w:noProof w:val="0"/>
                <w:lang w:val="it-IT" w:eastAsia="ru-RU"/>
              </w:rPr>
              <w:t>7. DREPTURILE ŞI OBLIGAŢIUNILE ANTREPRENORULUI ŞI ALE BENEFICIARULUI</w:t>
            </w:r>
          </w:p>
          <w:p w14:paraId="5E3D7BDD"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7.4. Documentaţia pusă la dispoziţia Antreprenorului se repartizează astfel: </w:t>
            </w:r>
          </w:p>
          <w:p w14:paraId="2B29832C" w14:textId="77777777" w:rsidR="00892FAB" w:rsidRPr="00ED3CC8" w:rsidRDefault="00892FAB" w:rsidP="00892FAB">
            <w:pPr>
              <w:tabs>
                <w:tab w:val="left" w:pos="1276"/>
              </w:tabs>
              <w:jc w:val="both"/>
              <w:rPr>
                <w:noProof w:val="0"/>
                <w:lang w:val="it-IT" w:eastAsia="ru-RU"/>
              </w:rPr>
            </w:pPr>
            <w:r w:rsidRPr="00ED3CC8">
              <w:rPr>
                <w:noProof w:val="0"/>
                <w:lang w:val="it-IT" w:eastAsia="ru-RU"/>
              </w:rPr>
              <w:t>a) un exemplar rămâne la dispoziţia Antreprenorului,</w:t>
            </w:r>
          </w:p>
          <w:p w14:paraId="7299FF74" w14:textId="77777777" w:rsidR="00892FAB" w:rsidRPr="00ED3CC8" w:rsidRDefault="00892FAB" w:rsidP="00892FAB">
            <w:pPr>
              <w:tabs>
                <w:tab w:val="left" w:pos="1276"/>
              </w:tabs>
              <w:jc w:val="both"/>
              <w:rPr>
                <w:noProof w:val="0"/>
                <w:lang w:val="it-IT" w:eastAsia="ru-RU"/>
              </w:rPr>
            </w:pPr>
            <w:r w:rsidRPr="00ED3CC8">
              <w:rPr>
                <w:noProof w:val="0"/>
                <w:lang w:val="it-IT" w:eastAsia="ru-RU"/>
              </w:rPr>
              <w:t>b) un exemplar</w:t>
            </w:r>
            <w:r w:rsidRPr="00892FAB">
              <w:rPr>
                <w:noProof w:val="0"/>
                <w:lang w:eastAsia="ru-RU"/>
              </w:rPr>
              <w:t xml:space="preserve"> </w:t>
            </w:r>
            <w:r w:rsidRPr="00ED3CC8">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D3CC8" w:rsidRDefault="00892FAB" w:rsidP="00892FAB">
            <w:pPr>
              <w:tabs>
                <w:tab w:val="left" w:pos="1276"/>
              </w:tabs>
              <w:jc w:val="both"/>
              <w:rPr>
                <w:noProof w:val="0"/>
                <w:lang w:val="it-IT" w:eastAsia="ru-RU"/>
              </w:rPr>
            </w:pPr>
            <w:r w:rsidRPr="00ED3CC8">
              <w:rPr>
                <w:noProof w:val="0"/>
                <w:lang w:val="it-IT" w:eastAsia="ru-RU"/>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2B6924" w:rsidRDefault="00892FAB" w:rsidP="00892FAB">
            <w:pPr>
              <w:tabs>
                <w:tab w:val="left" w:pos="1276"/>
              </w:tabs>
              <w:jc w:val="both"/>
              <w:rPr>
                <w:noProof w:val="0"/>
                <w:lang w:val="it-IT" w:eastAsia="ru-RU"/>
              </w:rPr>
            </w:pPr>
            <w:r w:rsidRPr="002B6924">
              <w:rPr>
                <w:noProof w:val="0"/>
                <w:lang w:val="it-IT"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D3CC8" w:rsidRDefault="00892FAB" w:rsidP="00892FAB">
            <w:pPr>
              <w:tabs>
                <w:tab w:val="left" w:pos="1276"/>
              </w:tabs>
              <w:jc w:val="both"/>
              <w:rPr>
                <w:noProof w:val="0"/>
                <w:lang w:val="it-IT" w:eastAsia="ru-RU"/>
              </w:rPr>
            </w:pPr>
            <w:r w:rsidRPr="00ED3CC8">
              <w:rPr>
                <w:noProof w:val="0"/>
                <w:lang w:val="it-IT" w:eastAsia="ru-RU"/>
              </w:rPr>
              <w:t>7.9.</w:t>
            </w:r>
            <w:r w:rsidRPr="00ED3CC8">
              <w:rPr>
                <w:noProof w:val="0"/>
                <w:sz w:val="20"/>
                <w:szCs w:val="20"/>
                <w:lang w:val="it-IT" w:eastAsia="ru-RU"/>
              </w:rPr>
              <w:t xml:space="preserve"> </w:t>
            </w:r>
            <w:r w:rsidRPr="00ED3CC8">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D3CC8" w:rsidRDefault="00892FAB" w:rsidP="00892FAB">
            <w:pPr>
              <w:tabs>
                <w:tab w:val="left" w:pos="1276"/>
              </w:tabs>
              <w:jc w:val="both"/>
              <w:rPr>
                <w:noProof w:val="0"/>
                <w:lang w:val="it-IT" w:eastAsia="ru-RU"/>
              </w:rPr>
            </w:pPr>
            <w:r w:rsidRPr="00ED3CC8">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2B6924" w:rsidRDefault="00892FAB" w:rsidP="00892FAB">
            <w:pPr>
              <w:tabs>
                <w:tab w:val="left" w:pos="1276"/>
              </w:tabs>
              <w:jc w:val="both"/>
              <w:rPr>
                <w:noProof w:val="0"/>
                <w:lang w:val="it-IT" w:eastAsia="ru-RU"/>
              </w:rPr>
            </w:pPr>
            <w:r w:rsidRPr="002B6924">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ED3CC8" w:rsidRDefault="00892FAB">
            <w:pPr>
              <w:numPr>
                <w:ilvl w:val="0"/>
                <w:numId w:val="32"/>
              </w:numPr>
              <w:tabs>
                <w:tab w:val="left" w:pos="345"/>
              </w:tabs>
              <w:ind w:left="0" w:firstLine="0"/>
              <w:jc w:val="both"/>
              <w:rPr>
                <w:noProof w:val="0"/>
                <w:lang w:val="it-IT" w:eastAsia="ru-RU"/>
              </w:rPr>
            </w:pPr>
            <w:r w:rsidRPr="00ED3CC8">
              <w:rPr>
                <w:noProof w:val="0"/>
                <w:lang w:val="it-IT" w:eastAsia="ru-RU"/>
              </w:rPr>
              <w:t xml:space="preserve">înlocuirea materialelor necorespunzătoare calitativ cu altele corespunzătoare; </w:t>
            </w:r>
          </w:p>
          <w:p w14:paraId="7F2FBD63" w14:textId="77777777" w:rsidR="00892FAB" w:rsidRPr="00ED3CC8" w:rsidRDefault="00892FAB">
            <w:pPr>
              <w:numPr>
                <w:ilvl w:val="0"/>
                <w:numId w:val="32"/>
              </w:numPr>
              <w:tabs>
                <w:tab w:val="left" w:pos="345"/>
              </w:tabs>
              <w:ind w:left="0" w:firstLine="0"/>
              <w:jc w:val="both"/>
              <w:rPr>
                <w:noProof w:val="0"/>
                <w:lang w:val="it-IT" w:eastAsia="ru-RU"/>
              </w:rPr>
            </w:pPr>
            <w:r w:rsidRPr="00ED3CC8">
              <w:rPr>
                <w:noProof w:val="0"/>
                <w:lang w:val="it-IT" w:eastAsia="ru-RU"/>
              </w:rPr>
              <w:t xml:space="preserve">îndepărtarea sau refacerea oricărei lucrări sau părţi de lucrare necorespunzătoare din punct de vedere calitativ. </w:t>
            </w:r>
          </w:p>
          <w:p w14:paraId="65817400"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D3CC8" w:rsidRDefault="00892FAB" w:rsidP="00892FAB">
            <w:pPr>
              <w:tabs>
                <w:tab w:val="left" w:pos="314"/>
              </w:tabs>
              <w:jc w:val="both"/>
              <w:rPr>
                <w:noProof w:val="0"/>
                <w:lang w:val="it-IT" w:eastAsia="ru-RU"/>
              </w:rPr>
            </w:pPr>
            <w:r w:rsidRPr="00ED3CC8">
              <w:rPr>
                <w:noProof w:val="0"/>
                <w:lang w:val="it-IT" w:eastAsia="ru-RU"/>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D3CC8" w:rsidRDefault="00892FAB" w:rsidP="00892FAB">
            <w:pPr>
              <w:tabs>
                <w:tab w:val="left" w:pos="314"/>
              </w:tabs>
              <w:jc w:val="both"/>
              <w:rPr>
                <w:noProof w:val="0"/>
                <w:lang w:val="it-IT" w:eastAsia="ru-RU"/>
              </w:rPr>
            </w:pPr>
            <w:r w:rsidRPr="00ED3CC8">
              <w:rPr>
                <w:noProof w:val="0"/>
                <w:lang w:val="it-IT" w:eastAsia="ru-RU"/>
              </w:rPr>
              <w:t>7.21. Antreprenorul răspunde pentru defectele ascunse ale construcției, în conformitate cu prevederile actelor normative.</w:t>
            </w:r>
          </w:p>
          <w:p w14:paraId="3399017E" w14:textId="77777777" w:rsidR="00892FAB" w:rsidRPr="00ED3CC8" w:rsidRDefault="00892FAB" w:rsidP="00892FAB">
            <w:pPr>
              <w:tabs>
                <w:tab w:val="left" w:pos="525"/>
              </w:tabs>
              <w:jc w:val="both"/>
              <w:rPr>
                <w:noProof w:val="0"/>
                <w:lang w:val="it-IT" w:eastAsia="ru-RU"/>
              </w:rPr>
            </w:pPr>
            <w:r w:rsidRPr="00ED3CC8">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D3CC8" w:rsidRDefault="00892FAB" w:rsidP="00892FAB">
            <w:pPr>
              <w:tabs>
                <w:tab w:val="left" w:pos="525"/>
              </w:tabs>
              <w:jc w:val="both"/>
              <w:rPr>
                <w:noProof w:val="0"/>
                <w:lang w:val="it-IT" w:eastAsia="ru-RU"/>
              </w:rPr>
            </w:pPr>
          </w:p>
          <w:p w14:paraId="6257BBB3"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8. MODIFICĂRI</w:t>
            </w:r>
          </w:p>
          <w:p w14:paraId="5AC8A070" w14:textId="77777777" w:rsidR="00892FAB" w:rsidRPr="00ED3CC8" w:rsidRDefault="00892FAB" w:rsidP="00892FAB">
            <w:pPr>
              <w:tabs>
                <w:tab w:val="left" w:pos="360"/>
              </w:tabs>
              <w:jc w:val="both"/>
              <w:rPr>
                <w:noProof w:val="0"/>
                <w:lang w:val="it-IT" w:eastAsia="ru-RU"/>
              </w:rPr>
            </w:pPr>
            <w:r w:rsidRPr="00ED3CC8">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D3CC8" w:rsidRDefault="00892FAB" w:rsidP="00892FAB">
            <w:pPr>
              <w:tabs>
                <w:tab w:val="left" w:pos="360"/>
              </w:tabs>
              <w:jc w:val="both"/>
              <w:rPr>
                <w:noProof w:val="0"/>
                <w:lang w:val="it-IT" w:eastAsia="ru-RU"/>
              </w:rPr>
            </w:pPr>
          </w:p>
          <w:p w14:paraId="1FD30F83" w14:textId="77777777" w:rsidR="00892FAB" w:rsidRPr="00ED3CC8" w:rsidRDefault="00892FAB" w:rsidP="00892FAB">
            <w:pPr>
              <w:tabs>
                <w:tab w:val="left" w:pos="360"/>
              </w:tabs>
              <w:jc w:val="both"/>
              <w:rPr>
                <w:noProof w:val="0"/>
                <w:lang w:val="it-IT" w:eastAsia="ru-RU"/>
              </w:rPr>
            </w:pPr>
            <w:r w:rsidRPr="00ED3CC8">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ED3CC8">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ED3CC8"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D3CC8" w:rsidRDefault="00892FAB" w:rsidP="00892FAB">
            <w:pPr>
              <w:tabs>
                <w:tab w:val="left" w:pos="360"/>
              </w:tabs>
              <w:jc w:val="both"/>
              <w:rPr>
                <w:noProof w:val="0"/>
                <w:lang w:eastAsia="ru-RU"/>
              </w:rPr>
            </w:pPr>
          </w:p>
          <w:p w14:paraId="3E566A59" w14:textId="77777777" w:rsidR="00892FAB" w:rsidRPr="00ED3CC8" w:rsidRDefault="00892FAB" w:rsidP="00892FAB">
            <w:pPr>
              <w:tabs>
                <w:tab w:val="left" w:pos="555"/>
                <w:tab w:val="left" w:pos="4365"/>
              </w:tabs>
              <w:jc w:val="both"/>
              <w:rPr>
                <w:b/>
                <w:noProof w:val="0"/>
                <w:lang w:eastAsia="ru-RU"/>
              </w:rPr>
            </w:pPr>
            <w:r w:rsidRPr="00ED3CC8">
              <w:rPr>
                <w:b/>
                <w:noProof w:val="0"/>
                <w:lang w:eastAsia="ru-RU"/>
              </w:rPr>
              <w:t xml:space="preserve">10. ANTREPRENORUL ŞI SUBANTREPRENORII </w:t>
            </w:r>
          </w:p>
          <w:p w14:paraId="143AACEE" w14:textId="77777777" w:rsidR="00892FAB" w:rsidRPr="00ED3CC8" w:rsidRDefault="00892FAB" w:rsidP="00892FAB">
            <w:pPr>
              <w:tabs>
                <w:tab w:val="left" w:pos="4365"/>
              </w:tabs>
              <w:jc w:val="both"/>
              <w:rPr>
                <w:noProof w:val="0"/>
                <w:lang w:eastAsia="ru-RU"/>
              </w:rPr>
            </w:pPr>
            <w:r w:rsidRPr="00ED3CC8">
              <w:rPr>
                <w:noProof w:val="0"/>
                <w:lang w:eastAsia="ru-RU"/>
              </w:rPr>
              <w:t xml:space="preserve">10.1. La încheierea contractului sau atunci când se introduc noi </w:t>
            </w:r>
            <w:proofErr w:type="spellStart"/>
            <w:r w:rsidRPr="00ED3CC8">
              <w:rPr>
                <w:noProof w:val="0"/>
                <w:lang w:eastAsia="ru-RU"/>
              </w:rPr>
              <w:t>subcontractanţi</w:t>
            </w:r>
            <w:proofErr w:type="spellEnd"/>
            <w:r w:rsidRPr="00ED3CC8">
              <w:rPr>
                <w:noProof w:val="0"/>
                <w:lang w:eastAsia="ru-RU"/>
              </w:rPr>
              <w:t xml:space="preserve">, este obligatorie furnizarea către Beneficiar a contractelor încheiate de către Antreprenor cu </w:t>
            </w:r>
            <w:proofErr w:type="spellStart"/>
            <w:r w:rsidRPr="00ED3CC8">
              <w:rPr>
                <w:noProof w:val="0"/>
                <w:lang w:eastAsia="ru-RU"/>
              </w:rPr>
              <w:t>subcontractanţii</w:t>
            </w:r>
            <w:proofErr w:type="spellEnd"/>
            <w:r w:rsidRPr="00ED3CC8">
              <w:rPr>
                <w:noProof w:val="0"/>
                <w:lang w:eastAsia="ru-RU"/>
              </w:rPr>
              <w:t xml:space="preserve"> </w:t>
            </w:r>
            <w:proofErr w:type="spellStart"/>
            <w:r w:rsidRPr="00ED3CC8">
              <w:rPr>
                <w:noProof w:val="0"/>
                <w:lang w:eastAsia="ru-RU"/>
              </w:rPr>
              <w:t>nominalizaţi</w:t>
            </w:r>
            <w:proofErr w:type="spellEnd"/>
            <w:r w:rsidRPr="00ED3CC8">
              <w:rPr>
                <w:noProof w:val="0"/>
                <w:lang w:eastAsia="ru-RU"/>
              </w:rPr>
              <w:t xml:space="preserve"> în ofertă sau </w:t>
            </w:r>
            <w:proofErr w:type="spellStart"/>
            <w:r w:rsidRPr="00ED3CC8">
              <w:rPr>
                <w:noProof w:val="0"/>
                <w:lang w:eastAsia="ru-RU"/>
              </w:rPr>
              <w:t>declaraţi</w:t>
            </w:r>
            <w:proofErr w:type="spellEnd"/>
            <w:r w:rsidRPr="00ED3CC8">
              <w:rPr>
                <w:noProof w:val="0"/>
                <w:lang w:eastAsia="ru-RU"/>
              </w:rPr>
              <w:t xml:space="preserve"> ulterior, astfel încât </w:t>
            </w:r>
            <w:proofErr w:type="spellStart"/>
            <w:r w:rsidRPr="00ED3CC8">
              <w:rPr>
                <w:noProof w:val="0"/>
                <w:lang w:eastAsia="ru-RU"/>
              </w:rPr>
              <w:t>activităţile</w:t>
            </w:r>
            <w:proofErr w:type="spellEnd"/>
            <w:r w:rsidRPr="00ED3CC8">
              <w:rPr>
                <w:noProof w:val="0"/>
                <w:lang w:eastAsia="ru-RU"/>
              </w:rPr>
              <w:t xml:space="preserve"> ce revin acestora, precum </w:t>
            </w:r>
            <w:proofErr w:type="spellStart"/>
            <w:r w:rsidRPr="00ED3CC8">
              <w:rPr>
                <w:noProof w:val="0"/>
                <w:lang w:eastAsia="ru-RU"/>
              </w:rPr>
              <w:t>şi</w:t>
            </w:r>
            <w:proofErr w:type="spellEnd"/>
            <w:r w:rsidRPr="00ED3CC8">
              <w:rPr>
                <w:noProof w:val="0"/>
                <w:lang w:eastAsia="ru-RU"/>
              </w:rPr>
              <w:t xml:space="preserve"> sumele aferente </w:t>
            </w:r>
            <w:proofErr w:type="spellStart"/>
            <w:r w:rsidRPr="00ED3CC8">
              <w:rPr>
                <w:noProof w:val="0"/>
                <w:lang w:eastAsia="ru-RU"/>
              </w:rPr>
              <w:t>prestaţiilor</w:t>
            </w:r>
            <w:proofErr w:type="spellEnd"/>
            <w:r w:rsidRPr="00ED3CC8">
              <w:rPr>
                <w:noProof w:val="0"/>
                <w:lang w:eastAsia="ru-RU"/>
              </w:rPr>
              <w:t xml:space="preserve">, să fie cuprinse în contract devenind anexe ale acestuia. Ele trebuie să cuprindă obligatoriu, </w:t>
            </w:r>
            <w:proofErr w:type="spellStart"/>
            <w:r w:rsidRPr="00ED3CC8">
              <w:rPr>
                <w:noProof w:val="0"/>
                <w:lang w:eastAsia="ru-RU"/>
              </w:rPr>
              <w:t>însa</w:t>
            </w:r>
            <w:proofErr w:type="spellEnd"/>
            <w:r w:rsidRPr="00ED3CC8">
              <w:rPr>
                <w:noProof w:val="0"/>
                <w:lang w:eastAsia="ru-RU"/>
              </w:rPr>
              <w:t xml:space="preserve"> fără a se limita: denumirea </w:t>
            </w:r>
            <w:proofErr w:type="spellStart"/>
            <w:r w:rsidRPr="00ED3CC8">
              <w:rPr>
                <w:noProof w:val="0"/>
                <w:lang w:eastAsia="ru-RU"/>
              </w:rPr>
              <w:t>subcontractanţilor</w:t>
            </w:r>
            <w:proofErr w:type="spellEnd"/>
            <w:r w:rsidRPr="00ED3CC8">
              <w:rPr>
                <w:noProof w:val="0"/>
                <w:lang w:eastAsia="ru-RU"/>
              </w:rPr>
              <w:t xml:space="preserve">, </w:t>
            </w:r>
            <w:proofErr w:type="spellStart"/>
            <w:r w:rsidRPr="00ED3CC8">
              <w:rPr>
                <w:noProof w:val="0"/>
                <w:lang w:eastAsia="ru-RU"/>
              </w:rPr>
              <w:t>reprezentanţii</w:t>
            </w:r>
            <w:proofErr w:type="spellEnd"/>
            <w:r w:rsidRPr="00ED3CC8">
              <w:rPr>
                <w:noProof w:val="0"/>
                <w:lang w:eastAsia="ru-RU"/>
              </w:rPr>
              <w:t xml:space="preserve"> legali ai noilor </w:t>
            </w:r>
            <w:proofErr w:type="spellStart"/>
            <w:r w:rsidRPr="00ED3CC8">
              <w:rPr>
                <w:noProof w:val="0"/>
                <w:lang w:eastAsia="ru-RU"/>
              </w:rPr>
              <w:t>subcontractanţi</w:t>
            </w:r>
            <w:proofErr w:type="spellEnd"/>
            <w:r w:rsidRPr="00ED3CC8">
              <w:rPr>
                <w:noProof w:val="0"/>
                <w:lang w:eastAsia="ru-RU"/>
              </w:rPr>
              <w:t xml:space="preserve">, datele de contact, </w:t>
            </w:r>
            <w:proofErr w:type="spellStart"/>
            <w:r w:rsidRPr="00ED3CC8">
              <w:rPr>
                <w:noProof w:val="0"/>
                <w:lang w:eastAsia="ru-RU"/>
              </w:rPr>
              <w:t>activităţile</w:t>
            </w:r>
            <w:proofErr w:type="spellEnd"/>
            <w:r w:rsidRPr="00ED3CC8">
              <w:rPr>
                <w:noProof w:val="0"/>
                <w:lang w:eastAsia="ru-RU"/>
              </w:rPr>
              <w:t xml:space="preserve"> ce </w:t>
            </w:r>
            <w:proofErr w:type="spellStart"/>
            <w:r w:rsidRPr="00ED3CC8">
              <w:rPr>
                <w:noProof w:val="0"/>
                <w:lang w:eastAsia="ru-RU"/>
              </w:rPr>
              <w:t>urmeazã</w:t>
            </w:r>
            <w:proofErr w:type="spellEnd"/>
            <w:r w:rsidRPr="00ED3CC8">
              <w:rPr>
                <w:noProof w:val="0"/>
                <w:lang w:eastAsia="ru-RU"/>
              </w:rPr>
              <w:t xml:space="preserve"> a fi </w:t>
            </w:r>
            <w:proofErr w:type="spellStart"/>
            <w:r w:rsidRPr="00ED3CC8">
              <w:rPr>
                <w:noProof w:val="0"/>
                <w:lang w:eastAsia="ru-RU"/>
              </w:rPr>
              <w:t>sucontractate</w:t>
            </w:r>
            <w:proofErr w:type="spellEnd"/>
            <w:r w:rsidRPr="00ED3CC8">
              <w:rPr>
                <w:noProof w:val="0"/>
                <w:lang w:eastAsia="ru-RU"/>
              </w:rPr>
              <w:t xml:space="preserve">, valoarea aferentă </w:t>
            </w:r>
            <w:proofErr w:type="spellStart"/>
            <w:r w:rsidRPr="00ED3CC8">
              <w:rPr>
                <w:noProof w:val="0"/>
                <w:lang w:eastAsia="ru-RU"/>
              </w:rPr>
              <w:t>prestaţiilor</w:t>
            </w:r>
            <w:proofErr w:type="spellEnd"/>
            <w:r w:rsidRPr="00ED3CC8">
              <w:rPr>
                <w:noProof w:val="0"/>
                <w:lang w:eastAsia="ru-RU"/>
              </w:rPr>
              <w:t>, opțiunea de a fi plătiți direct de către Beneficiar.</w:t>
            </w:r>
          </w:p>
          <w:p w14:paraId="2A08DCB6"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ED3CC8">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10.5. Angajarea forţei de muncă pe bază de acord nu este considerată obiectul unei subcontractări.</w:t>
            </w:r>
          </w:p>
          <w:p w14:paraId="2C7CEC4A" w14:textId="77777777" w:rsidR="00892FAB" w:rsidRPr="00ED3CC8" w:rsidRDefault="00892FAB" w:rsidP="00892FAB">
            <w:pPr>
              <w:tabs>
                <w:tab w:val="left" w:pos="4365"/>
              </w:tabs>
              <w:jc w:val="both"/>
              <w:rPr>
                <w:b/>
                <w:noProof w:val="0"/>
                <w:lang w:val="it-IT" w:eastAsia="ru-RU"/>
              </w:rPr>
            </w:pPr>
          </w:p>
          <w:p w14:paraId="4F81A3BB" w14:textId="77777777" w:rsidR="00892FAB" w:rsidRPr="00ED3CC8" w:rsidRDefault="00892FAB" w:rsidP="00892FAB">
            <w:pPr>
              <w:tabs>
                <w:tab w:val="left" w:pos="4365"/>
              </w:tabs>
              <w:jc w:val="both"/>
              <w:rPr>
                <w:noProof w:val="0"/>
                <w:lang w:val="it-IT" w:eastAsia="ru-RU"/>
              </w:rPr>
            </w:pPr>
            <w:r w:rsidRPr="00ED3CC8">
              <w:rPr>
                <w:b/>
                <w:noProof w:val="0"/>
                <w:lang w:val="it-IT" w:eastAsia="ru-RU"/>
              </w:rPr>
              <w:t>11. FORȚA DE MUNCĂ</w:t>
            </w:r>
          </w:p>
          <w:p w14:paraId="3B731666" w14:textId="77777777" w:rsidR="00892FAB" w:rsidRPr="00ED3CC8" w:rsidRDefault="00892FAB" w:rsidP="00892FAB">
            <w:pPr>
              <w:tabs>
                <w:tab w:val="left" w:pos="795"/>
              </w:tabs>
              <w:ind w:left="-14"/>
              <w:contextualSpacing/>
              <w:jc w:val="both"/>
              <w:rPr>
                <w:noProof w:val="0"/>
                <w:lang w:val="it-IT" w:eastAsia="ru-RU"/>
              </w:rPr>
            </w:pPr>
            <w:r w:rsidRPr="00ED3CC8">
              <w:rPr>
                <w:noProof w:val="0"/>
                <w:lang w:val="it-IT" w:eastAsia="ru-RU"/>
              </w:rPr>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ED3CC8">
              <w:rPr>
                <w:noProof w:val="0"/>
                <w:lang w:val="it-IT" w:eastAsia="ru-RU"/>
              </w:rPr>
              <w:t>.</w:t>
            </w:r>
          </w:p>
          <w:p w14:paraId="492F1C3F" w14:textId="77777777" w:rsidR="00892FAB" w:rsidRPr="00ED3CC8" w:rsidRDefault="00892FAB" w:rsidP="00892FAB">
            <w:pPr>
              <w:tabs>
                <w:tab w:val="left" w:pos="795"/>
              </w:tabs>
              <w:ind w:left="-15"/>
              <w:contextualSpacing/>
              <w:jc w:val="both"/>
              <w:rPr>
                <w:noProof w:val="0"/>
                <w:lang w:val="it-IT" w:eastAsia="ru-RU"/>
              </w:rPr>
            </w:pPr>
          </w:p>
          <w:p w14:paraId="2F5B8AE2" w14:textId="77777777" w:rsidR="00892FAB" w:rsidRPr="00ED3CC8" w:rsidRDefault="00892FAB" w:rsidP="00892FAB">
            <w:pPr>
              <w:tabs>
                <w:tab w:val="left" w:pos="795"/>
              </w:tabs>
              <w:jc w:val="both"/>
              <w:rPr>
                <w:noProof w:val="0"/>
                <w:lang w:val="it-IT" w:eastAsia="ru-RU"/>
              </w:rPr>
            </w:pPr>
            <w:r w:rsidRPr="00ED3CC8">
              <w:rPr>
                <w:b/>
                <w:noProof w:val="0"/>
                <w:lang w:val="it-IT" w:eastAsia="ru-RU"/>
              </w:rPr>
              <w:t>12. MATERIALELE ŞI EXECUŢIA LUCRĂRILOR</w:t>
            </w:r>
          </w:p>
          <w:p w14:paraId="65EBCC74" w14:textId="77777777" w:rsidR="00892FAB" w:rsidRPr="00ED3CC8" w:rsidRDefault="00892FAB" w:rsidP="00892FAB">
            <w:pPr>
              <w:tabs>
                <w:tab w:val="left" w:pos="0"/>
              </w:tabs>
              <w:jc w:val="both"/>
              <w:rPr>
                <w:noProof w:val="0"/>
                <w:lang w:val="it-IT" w:eastAsia="ru-RU"/>
              </w:rPr>
            </w:pPr>
            <w:r w:rsidRPr="00ED3CC8">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D3CC8" w:rsidRDefault="00892FAB" w:rsidP="00892FAB">
            <w:pPr>
              <w:tabs>
                <w:tab w:val="left" w:pos="0"/>
              </w:tabs>
              <w:jc w:val="both"/>
              <w:rPr>
                <w:noProof w:val="0"/>
                <w:lang w:val="it-IT" w:eastAsia="ru-RU"/>
              </w:rPr>
            </w:pPr>
            <w:r w:rsidRPr="00ED3CC8">
              <w:rPr>
                <w:noProof w:val="0"/>
                <w:lang w:val="it-IT"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D3CC8" w:rsidRDefault="00892FAB" w:rsidP="00892FAB">
            <w:pPr>
              <w:tabs>
                <w:tab w:val="left" w:pos="284"/>
              </w:tabs>
              <w:jc w:val="both"/>
              <w:rPr>
                <w:noProof w:val="0"/>
                <w:lang w:val="it-IT" w:eastAsia="ru-RU"/>
              </w:rPr>
            </w:pPr>
            <w:r w:rsidRPr="00ED3CC8">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D3CC8" w:rsidDel="001A2B64">
              <w:rPr>
                <w:noProof w:val="0"/>
                <w:lang w:val="it-IT" w:eastAsia="ru-RU"/>
              </w:rPr>
              <w:t xml:space="preserve"> </w:t>
            </w:r>
            <w:r w:rsidRPr="00ED3CC8">
              <w:rPr>
                <w:noProof w:val="0"/>
                <w:lang w:val="it-IT" w:eastAsia="ru-RU"/>
              </w:rPr>
              <w:t>atestat, proiectantul ori de câte ori astfel de lucrări, inclusiv fundaţiile clădirii, sunt gata pentru a fi examinate. Dirigintele de șantier</w:t>
            </w:r>
            <w:r w:rsidRPr="00ED3CC8" w:rsidDel="001A2B64">
              <w:rPr>
                <w:noProof w:val="0"/>
                <w:lang w:val="it-IT" w:eastAsia="ru-RU"/>
              </w:rPr>
              <w:t xml:space="preserve"> </w:t>
            </w:r>
            <w:r w:rsidRPr="00ED3CC8">
              <w:rPr>
                <w:noProof w:val="0"/>
                <w:lang w:val="it-IT" w:eastAsia="ru-RU"/>
              </w:rPr>
              <w:t xml:space="preserve">atestat şi proiectantul vor participa la examinarea şi măsurarea lucrărilor. </w:t>
            </w:r>
          </w:p>
          <w:p w14:paraId="57A8A9F5"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D3CC8" w:rsidRDefault="00892FAB" w:rsidP="00892FAB">
            <w:pPr>
              <w:tabs>
                <w:tab w:val="left" w:pos="360"/>
              </w:tabs>
              <w:jc w:val="both"/>
              <w:rPr>
                <w:noProof w:val="0"/>
                <w:lang w:val="it-IT" w:eastAsia="ru-RU"/>
              </w:rPr>
            </w:pPr>
            <w:r w:rsidRPr="002B6924">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ED3CC8">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D3CC8" w:rsidRDefault="00892FAB" w:rsidP="00892FAB">
            <w:pPr>
              <w:tabs>
                <w:tab w:val="left" w:pos="360"/>
              </w:tabs>
              <w:jc w:val="both"/>
              <w:rPr>
                <w:noProof w:val="0"/>
                <w:lang w:val="it-IT" w:eastAsia="ru-RU"/>
              </w:rPr>
            </w:pPr>
          </w:p>
          <w:p w14:paraId="403E11C7" w14:textId="77777777" w:rsidR="00892FAB" w:rsidRPr="00ED3CC8" w:rsidRDefault="00892FAB" w:rsidP="00892FAB">
            <w:pPr>
              <w:tabs>
                <w:tab w:val="left" w:pos="525"/>
              </w:tabs>
              <w:jc w:val="both"/>
              <w:rPr>
                <w:noProof w:val="0"/>
                <w:lang w:val="it-IT" w:eastAsia="ru-RU"/>
              </w:rPr>
            </w:pPr>
            <w:r w:rsidRPr="00ED3CC8">
              <w:rPr>
                <w:b/>
                <w:noProof w:val="0"/>
                <w:lang w:val="it-IT" w:eastAsia="ru-RU"/>
              </w:rPr>
              <w:t>13. PERIOADA DE GARANŢIE ŞI REMEDIERI ÎN PERIOADA DE GARANŢIE</w:t>
            </w:r>
          </w:p>
          <w:p w14:paraId="283CDC95"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13.1. Perioada de garanție curge de la data recepției la terminarea lucrărilor și este  de  ____ luni. </w:t>
            </w:r>
          </w:p>
          <w:p w14:paraId="41E6F91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xml:space="preserve">.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2B6924" w:rsidRDefault="00892FAB" w:rsidP="00892FAB">
            <w:pPr>
              <w:tabs>
                <w:tab w:val="left" w:pos="525"/>
              </w:tabs>
              <w:jc w:val="both"/>
              <w:rPr>
                <w:noProof w:val="0"/>
                <w:lang w:eastAsia="ru-RU"/>
              </w:rPr>
            </w:pPr>
            <w:r w:rsidRPr="002B6924">
              <w:rPr>
                <w:b/>
                <w:noProof w:val="0"/>
                <w:lang w:eastAsia="ru-RU"/>
              </w:rPr>
              <w:t>14. RĂSPUNDEREA PĂRŢILOR</w:t>
            </w:r>
          </w:p>
          <w:p w14:paraId="0F074D83" w14:textId="6B68AA3C" w:rsidR="00892FAB" w:rsidRPr="002B6924" w:rsidRDefault="00892FAB" w:rsidP="00892FAB">
            <w:pPr>
              <w:tabs>
                <w:tab w:val="left" w:pos="567"/>
              </w:tabs>
              <w:jc w:val="both"/>
              <w:rPr>
                <w:noProof w:val="0"/>
                <w:lang w:eastAsia="ru-RU"/>
              </w:rPr>
            </w:pPr>
            <w:r w:rsidRPr="002B6924">
              <w:rPr>
                <w:noProof w:val="0"/>
                <w:lang w:eastAsia="ru-RU"/>
              </w:rPr>
              <w:t xml:space="preserve">14.1. </w:t>
            </w:r>
            <w:proofErr w:type="spellStart"/>
            <w:r w:rsidRPr="002B6924">
              <w:rPr>
                <w:noProof w:val="0"/>
                <w:lang w:eastAsia="ru-RU"/>
              </w:rPr>
              <w:t>Părţile</w:t>
            </w:r>
            <w:proofErr w:type="spellEnd"/>
            <w:r w:rsidRPr="002B6924">
              <w:rPr>
                <w:noProof w:val="0"/>
                <w:lang w:eastAsia="ru-RU"/>
              </w:rPr>
              <w:t xml:space="preserve"> poartă răspundere pentru neexecutarea sau executarea necorespunzătoare a </w:t>
            </w:r>
            <w:proofErr w:type="spellStart"/>
            <w:r w:rsidR="00ED3CC8" w:rsidRPr="002B6924">
              <w:rPr>
                <w:noProof w:val="0"/>
                <w:lang w:eastAsia="ru-RU"/>
              </w:rPr>
              <w:t>obligaţiilor</w:t>
            </w:r>
            <w:proofErr w:type="spellEnd"/>
            <w:r w:rsidR="00ED3CC8" w:rsidRPr="002B6924">
              <w:rPr>
                <w:noProof w:val="0"/>
                <w:lang w:eastAsia="ru-RU"/>
              </w:rPr>
              <w:t xml:space="preserve"> prevăzute</w:t>
            </w:r>
            <w:r w:rsidRPr="002B6924">
              <w:rPr>
                <w:noProof w:val="0"/>
                <w:lang w:eastAsia="ru-RU"/>
              </w:rPr>
              <w:t xml:space="preserve"> de prezentul contract în conformitate cu actele normative a Republicii Moldova.</w:t>
            </w:r>
          </w:p>
          <w:p w14:paraId="2635483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2B6924" w:rsidRDefault="00892FAB" w:rsidP="00892FAB">
            <w:pPr>
              <w:tabs>
                <w:tab w:val="left" w:pos="567"/>
              </w:tabs>
              <w:jc w:val="both"/>
              <w:rPr>
                <w:noProof w:val="0"/>
                <w:lang w:val="it-IT" w:eastAsia="ru-RU"/>
              </w:rPr>
            </w:pPr>
            <w:r w:rsidRPr="002B6924">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2B6924" w:rsidRDefault="00892FAB" w:rsidP="00892FAB">
            <w:pPr>
              <w:jc w:val="both"/>
              <w:rPr>
                <w:noProof w:val="0"/>
                <w:lang w:val="it-IT" w:eastAsia="ru-RU"/>
              </w:rPr>
            </w:pPr>
            <w:r w:rsidRPr="002B6924">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2B6924" w:rsidRDefault="00892FAB" w:rsidP="00892FAB">
            <w:pPr>
              <w:tabs>
                <w:tab w:val="left" w:pos="0"/>
              </w:tabs>
              <w:contextualSpacing/>
              <w:jc w:val="both"/>
              <w:rPr>
                <w:noProof w:val="0"/>
                <w:lang w:val="it-IT" w:eastAsia="ru-RU"/>
              </w:rPr>
            </w:pPr>
            <w:r w:rsidRPr="002B6924">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2B6924" w:rsidRDefault="00892FAB" w:rsidP="00892FAB">
            <w:pPr>
              <w:tabs>
                <w:tab w:val="left" w:pos="360"/>
              </w:tabs>
              <w:jc w:val="both"/>
              <w:rPr>
                <w:noProof w:val="0"/>
                <w:lang w:val="it-IT" w:eastAsia="ru-RU"/>
              </w:rPr>
            </w:pPr>
          </w:p>
          <w:p w14:paraId="40023DE5" w14:textId="77777777" w:rsidR="00892FAB" w:rsidRPr="002B6924" w:rsidRDefault="00892FAB" w:rsidP="00892FAB">
            <w:pPr>
              <w:tabs>
                <w:tab w:val="left" w:pos="525"/>
              </w:tabs>
              <w:jc w:val="both"/>
              <w:rPr>
                <w:noProof w:val="0"/>
                <w:lang w:val="it-IT" w:eastAsia="ru-RU"/>
              </w:rPr>
            </w:pPr>
            <w:r w:rsidRPr="002B6924">
              <w:rPr>
                <w:b/>
                <w:noProof w:val="0"/>
                <w:lang w:val="it-IT" w:eastAsia="ru-RU"/>
              </w:rPr>
              <w:t>15. RECLAMAŢII ŞI SANCŢIUNI</w:t>
            </w:r>
          </w:p>
          <w:p w14:paraId="310D5455" w14:textId="7F607364" w:rsidR="00892FAB" w:rsidRPr="00ED3CC8" w:rsidRDefault="00892FAB" w:rsidP="00892FAB">
            <w:pPr>
              <w:jc w:val="both"/>
              <w:rPr>
                <w:noProof w:val="0"/>
                <w:lang w:val="it-IT" w:eastAsia="ru-RU"/>
              </w:rPr>
            </w:pPr>
            <w:r w:rsidRPr="00ED3CC8">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ED3CC8" w:rsidRPr="00ED3CC8">
              <w:rPr>
                <w:b/>
                <w:bCs/>
                <w:noProof w:val="0"/>
                <w:lang w:val="it-IT" w:eastAsia="ru-RU"/>
              </w:rPr>
              <w:t>0,1</w:t>
            </w:r>
            <w:r w:rsidRPr="00ED3CC8">
              <w:rPr>
                <w:b/>
                <w:bCs/>
                <w:noProof w:val="0"/>
                <w:lang w:val="it-IT" w:eastAsia="ru-RU"/>
              </w:rPr>
              <w:t>%</w:t>
            </w:r>
            <w:r w:rsidR="00ED3CC8">
              <w:rPr>
                <w:noProof w:val="0"/>
                <w:lang w:val="it-IT" w:eastAsia="ru-RU"/>
              </w:rPr>
              <w:t xml:space="preserve"> z</w:t>
            </w:r>
            <w:r w:rsidRPr="00ED3CC8">
              <w:rPr>
                <w:noProof w:val="0"/>
                <w:lang w:val="it-IT" w:eastAsia="ru-RU"/>
              </w:rPr>
              <w:t xml:space="preserve">i din valoarea restului de executat dar nu mai mult de </w:t>
            </w:r>
            <w:r w:rsidR="00ED3CC8" w:rsidRPr="00ED3CC8">
              <w:rPr>
                <w:b/>
                <w:bCs/>
                <w:noProof w:val="0"/>
                <w:lang w:val="it-IT" w:eastAsia="ru-RU"/>
              </w:rPr>
              <w:t>10</w:t>
            </w:r>
            <w:r w:rsidRPr="00ED3CC8">
              <w:rPr>
                <w:b/>
                <w:bCs/>
                <w:noProof w:val="0"/>
                <w:lang w:val="it-IT" w:eastAsia="ru-RU"/>
              </w:rPr>
              <w:t>%</w:t>
            </w:r>
            <w:r w:rsidRPr="00ED3CC8">
              <w:rPr>
                <w:noProof w:val="0"/>
                <w:lang w:val="it-IT" w:eastAsia="ru-RU"/>
              </w:rPr>
              <w:t xml:space="preserve">  din suma totală a prezentului contract, </w:t>
            </w:r>
            <w:r w:rsidRPr="00892FAB">
              <w:rPr>
                <w:noProof w:val="0"/>
                <w:lang w:eastAsia="ru-RU"/>
              </w:rPr>
              <w:t>în conformitate cu prevederile Codului</w:t>
            </w:r>
            <w:r w:rsidRPr="00ED3CC8">
              <w:rPr>
                <w:noProof w:val="0"/>
                <w:lang w:val="it-IT" w:eastAsia="ru-RU"/>
              </w:rPr>
              <w:t xml:space="preserve"> civil al </w:t>
            </w:r>
            <w:r w:rsidRPr="00892FAB">
              <w:rPr>
                <w:noProof w:val="0"/>
                <w:lang w:eastAsia="ru-RU"/>
              </w:rPr>
              <w:t>Republicii Moldova nr</w:t>
            </w:r>
            <w:r w:rsidRPr="00ED3CC8">
              <w:rPr>
                <w:noProof w:val="0"/>
                <w:lang w:val="it-IT" w:eastAsia="ru-RU"/>
              </w:rPr>
              <w:t>. 1107/2002</w:t>
            </w:r>
            <w:r w:rsidRPr="00ED3CC8">
              <w:rPr>
                <w:noProof w:val="0"/>
                <w:color w:val="000000"/>
                <w:lang w:val="it-IT" w:eastAsia="ru-RU"/>
              </w:rPr>
              <w:t>,</w:t>
            </w:r>
            <w:r w:rsidRPr="00ED3CC8">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D3CC8" w:rsidRDefault="00892FAB" w:rsidP="00892FAB">
            <w:pPr>
              <w:jc w:val="both"/>
              <w:rPr>
                <w:noProof w:val="0"/>
                <w:color w:val="000000"/>
                <w:lang w:val="it-IT" w:eastAsia="ru-RU"/>
              </w:rPr>
            </w:pPr>
            <w:r w:rsidRPr="00ED3CC8">
              <w:rPr>
                <w:noProof w:val="0"/>
                <w:color w:val="000000"/>
                <w:lang w:val="it-IT" w:eastAsia="ru-RU"/>
              </w:rPr>
              <w:t>15.2. Beneficiarul va notifica Antreprenorul în scris cu privire la deducerea acestor penalități și modul de calcul.</w:t>
            </w:r>
          </w:p>
          <w:p w14:paraId="436716B8" w14:textId="77777777" w:rsidR="00892FAB" w:rsidRPr="00ED3CC8" w:rsidRDefault="00892FAB" w:rsidP="00892FAB">
            <w:pPr>
              <w:jc w:val="both"/>
              <w:rPr>
                <w:noProof w:val="0"/>
                <w:color w:val="000000"/>
                <w:lang w:val="it-IT" w:eastAsia="ru-RU"/>
              </w:rPr>
            </w:pPr>
            <w:r w:rsidRPr="00ED3CC8">
              <w:rPr>
                <w:noProof w:val="0"/>
                <w:lang w:val="it-IT" w:eastAsia="ru-RU"/>
              </w:rPr>
              <w:t>15.3. Plata sumelor datorate de către Beneficiar se efectuează după achitarea de către Antreprenor a sumelor datorate.</w:t>
            </w:r>
            <w:r w:rsidRPr="00ED3CC8">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D3CC8" w:rsidRDefault="00892FAB" w:rsidP="00892FAB">
            <w:pPr>
              <w:jc w:val="both"/>
              <w:rPr>
                <w:noProof w:val="0"/>
                <w:lang w:val="it-IT" w:eastAsia="ru-RU"/>
              </w:rPr>
            </w:pPr>
            <w:r w:rsidRPr="00ED3CC8">
              <w:rPr>
                <w:noProof w:val="0"/>
                <w:lang w:val="it-IT" w:eastAsia="ru-RU"/>
              </w:rPr>
              <w:t xml:space="preserve">15.4. Antreprenorul nu datorează penalități de întârziere atunci când întârzierile sunt urmare a lipsei frontului de lucru, datorate culpei Beneficiarului. În această ipoteză termenul de execuţie ce </w:t>
            </w:r>
            <w:r w:rsidRPr="00ED3CC8">
              <w:rPr>
                <w:noProof w:val="0"/>
                <w:lang w:val="it-IT" w:eastAsia="ru-RU"/>
              </w:rPr>
              <w:lastRenderedPageBreak/>
              <w:t>curge împotriva Antreprenorului va fi prelungit cu durata acestui impediment, constatat în scris de către părți și încheierea unui acord adiţional la contract.</w:t>
            </w:r>
          </w:p>
          <w:p w14:paraId="68887EB4" w14:textId="29D8B583" w:rsidR="00892FAB" w:rsidRPr="00892FAB" w:rsidRDefault="00892FAB" w:rsidP="00892FAB">
            <w:pPr>
              <w:jc w:val="both"/>
              <w:rPr>
                <w:noProof w:val="0"/>
                <w:lang w:eastAsia="ru-RU"/>
              </w:rPr>
            </w:pPr>
            <w:r w:rsidRPr="00ED3CC8">
              <w:rPr>
                <w:noProof w:val="0"/>
                <w:lang w:val="it-IT" w:eastAsia="ru-RU"/>
              </w:rPr>
              <w:t xml:space="preserve">15.5. Pentru refuzul de a executa lucrările prevăzute în prezentul contract, Antreprenorul suportă o penalitate în valoare de </w:t>
            </w:r>
            <w:r w:rsidR="00ED3CC8" w:rsidRPr="00ED3CC8">
              <w:rPr>
                <w:b/>
                <w:bCs/>
                <w:noProof w:val="0"/>
                <w:lang w:val="it-IT" w:eastAsia="ru-RU"/>
              </w:rPr>
              <w:t>10</w:t>
            </w:r>
            <w:r w:rsidRPr="00ED3CC8">
              <w:rPr>
                <w:b/>
                <w:bCs/>
                <w:noProof w:val="0"/>
                <w:lang w:val="it-IT" w:eastAsia="ru-RU"/>
              </w:rPr>
              <w:t xml:space="preserve"> % </w:t>
            </w:r>
            <w:r w:rsidRPr="00ED3CC8">
              <w:rPr>
                <w:noProof w:val="0"/>
                <w:lang w:val="it-IT" w:eastAsia="ru-RU"/>
              </w:rPr>
              <w:t xml:space="preserve">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D3CC8" w:rsidRDefault="00892FAB" w:rsidP="00892FAB">
            <w:pPr>
              <w:tabs>
                <w:tab w:val="left" w:pos="360"/>
              </w:tabs>
              <w:jc w:val="both"/>
              <w:rPr>
                <w:noProof w:val="0"/>
                <w:lang w:eastAsia="ru-RU"/>
              </w:rPr>
            </w:pPr>
            <w:r w:rsidRPr="00ED3CC8">
              <w:rPr>
                <w:noProof w:val="0"/>
                <w:lang w:eastAsia="ru-RU"/>
              </w:rPr>
              <w:t xml:space="preserve">15.7. Beneficiarul nu va fi responsabil pentru nici un fel de daune-interese, </w:t>
            </w:r>
            <w:proofErr w:type="spellStart"/>
            <w:r w:rsidRPr="00ED3CC8">
              <w:rPr>
                <w:noProof w:val="0"/>
                <w:lang w:eastAsia="ru-RU"/>
              </w:rPr>
              <w:t>compensaţii</w:t>
            </w:r>
            <w:proofErr w:type="spellEnd"/>
            <w:r w:rsidRPr="00ED3CC8">
              <w:rPr>
                <w:noProof w:val="0"/>
                <w:lang w:eastAsia="ru-RU"/>
              </w:rPr>
              <w:t xml:space="preserve"> plătibile conform prevederilor legale, în </w:t>
            </w:r>
            <w:proofErr w:type="spellStart"/>
            <w:r w:rsidRPr="00ED3CC8">
              <w:rPr>
                <w:noProof w:val="0"/>
                <w:lang w:eastAsia="ru-RU"/>
              </w:rPr>
              <w:t>privinţa</w:t>
            </w:r>
            <w:proofErr w:type="spellEnd"/>
            <w:r w:rsidRPr="00ED3CC8">
              <w:rPr>
                <w:noProof w:val="0"/>
                <w:lang w:eastAsia="ru-RU"/>
              </w:rPr>
              <w:t xml:space="preserve"> sau ca urmare a unui accident sau prejudiciu adus unui muncitor sau altei persoane angajate de Antreprenor, cu </w:t>
            </w:r>
            <w:proofErr w:type="spellStart"/>
            <w:r w:rsidRPr="00ED3CC8">
              <w:rPr>
                <w:noProof w:val="0"/>
                <w:lang w:eastAsia="ru-RU"/>
              </w:rPr>
              <w:t>excepţia</w:t>
            </w:r>
            <w:proofErr w:type="spellEnd"/>
            <w:r w:rsidRPr="00ED3CC8">
              <w:rPr>
                <w:noProof w:val="0"/>
                <w:lang w:eastAsia="ru-RU"/>
              </w:rPr>
              <w:t xml:space="preserve"> unui accident sau prejudiciu rezultând din vina Beneficiarului, a </w:t>
            </w:r>
            <w:proofErr w:type="spellStart"/>
            <w:r w:rsidRPr="00ED3CC8">
              <w:rPr>
                <w:noProof w:val="0"/>
                <w:lang w:eastAsia="ru-RU"/>
              </w:rPr>
              <w:t>agenţilor</w:t>
            </w:r>
            <w:proofErr w:type="spellEnd"/>
            <w:r w:rsidRPr="00ED3CC8">
              <w:rPr>
                <w:noProof w:val="0"/>
                <w:lang w:eastAsia="ru-RU"/>
              </w:rPr>
              <w:t xml:space="preserve"> sau a </w:t>
            </w:r>
            <w:proofErr w:type="spellStart"/>
            <w:r w:rsidRPr="00ED3CC8">
              <w:rPr>
                <w:noProof w:val="0"/>
                <w:lang w:eastAsia="ru-RU"/>
              </w:rPr>
              <w:t>angajaţilor</w:t>
            </w:r>
            <w:proofErr w:type="spellEnd"/>
            <w:r w:rsidRPr="00ED3CC8">
              <w:rPr>
                <w:noProof w:val="0"/>
                <w:lang w:eastAsia="ru-RU"/>
              </w:rPr>
              <w:t xml:space="preserve"> acestora.</w:t>
            </w:r>
          </w:p>
          <w:p w14:paraId="75353DC0" w14:textId="77777777" w:rsidR="00892FAB" w:rsidRPr="00ED3CC8" w:rsidRDefault="00892FAB" w:rsidP="00892FAB">
            <w:pPr>
              <w:tabs>
                <w:tab w:val="left" w:pos="360"/>
              </w:tabs>
              <w:jc w:val="both"/>
              <w:rPr>
                <w:noProof w:val="0"/>
                <w:lang w:eastAsia="ru-RU"/>
              </w:rPr>
            </w:pPr>
          </w:p>
          <w:p w14:paraId="168EF4A6" w14:textId="77777777" w:rsidR="00892FAB" w:rsidRPr="00ED3CC8" w:rsidRDefault="00892FAB" w:rsidP="00892FAB">
            <w:pPr>
              <w:tabs>
                <w:tab w:val="left" w:pos="540"/>
              </w:tabs>
              <w:jc w:val="both"/>
              <w:rPr>
                <w:b/>
                <w:noProof w:val="0"/>
                <w:lang w:val="it-IT" w:eastAsia="ru-RU"/>
              </w:rPr>
            </w:pPr>
            <w:r w:rsidRPr="00ED3CC8">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ED3CC8">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1DB7ECEA" w:rsidR="00892FAB" w:rsidRPr="00ED3CC8" w:rsidRDefault="00892FAB" w:rsidP="00892FAB">
            <w:pPr>
              <w:jc w:val="both"/>
              <w:rPr>
                <w:noProof w:val="0"/>
                <w:color w:val="EE0000"/>
                <w:lang w:eastAsia="ru-RU"/>
              </w:rPr>
            </w:pPr>
            <w:r w:rsidRPr="00ED3CC8">
              <w:rPr>
                <w:noProof w:val="0"/>
                <w:color w:val="EE0000"/>
                <w:lang w:eastAsia="ru-RU"/>
              </w:rPr>
              <w:t xml:space="preserve">16.2. Cuantumul </w:t>
            </w:r>
            <w:proofErr w:type="spellStart"/>
            <w:r w:rsidRPr="00ED3CC8">
              <w:rPr>
                <w:noProof w:val="0"/>
                <w:color w:val="EE0000"/>
                <w:lang w:eastAsia="ru-RU"/>
              </w:rPr>
              <w:t>garanţiei</w:t>
            </w:r>
            <w:proofErr w:type="spellEnd"/>
            <w:r w:rsidRPr="00ED3CC8">
              <w:rPr>
                <w:noProof w:val="0"/>
                <w:color w:val="EE0000"/>
                <w:lang w:eastAsia="ru-RU"/>
              </w:rPr>
              <w:t xml:space="preserve"> de bună </w:t>
            </w:r>
            <w:proofErr w:type="spellStart"/>
            <w:r w:rsidRPr="00ED3CC8">
              <w:rPr>
                <w:noProof w:val="0"/>
                <w:color w:val="EE0000"/>
                <w:lang w:eastAsia="ru-RU"/>
              </w:rPr>
              <w:t>execuţie</w:t>
            </w:r>
            <w:proofErr w:type="spellEnd"/>
            <w:r w:rsidRPr="00ED3CC8">
              <w:rPr>
                <w:noProof w:val="0"/>
                <w:color w:val="EE0000"/>
                <w:lang w:eastAsia="ru-RU"/>
              </w:rPr>
              <w:t xml:space="preserve"> a contractului reprezintă </w:t>
            </w:r>
            <w:r w:rsidR="00ED3CC8" w:rsidRPr="00ED3CC8">
              <w:rPr>
                <w:noProof w:val="0"/>
                <w:color w:val="EE0000"/>
                <w:lang w:eastAsia="ru-RU"/>
              </w:rPr>
              <w:t>10</w:t>
            </w:r>
            <w:r w:rsidRPr="00ED3CC8">
              <w:rPr>
                <w:noProof w:val="0"/>
                <w:color w:val="EE0000"/>
                <w:lang w:eastAsia="ru-RU"/>
              </w:rPr>
              <w:t xml:space="preserve">%  </w:t>
            </w:r>
            <w:r w:rsidRPr="00ED3CC8">
              <w:rPr>
                <w:noProof w:val="0"/>
                <w:color w:val="EE0000"/>
                <w:shd w:val="clear" w:color="auto" w:fill="FFFFFF"/>
                <w:lang w:eastAsia="ru-RU"/>
              </w:rPr>
              <w:t xml:space="preserve">din valoarea de deviz a contractului de </w:t>
            </w:r>
            <w:proofErr w:type="spellStart"/>
            <w:r w:rsidRPr="00ED3CC8">
              <w:rPr>
                <w:noProof w:val="0"/>
                <w:color w:val="EE0000"/>
                <w:shd w:val="clear" w:color="auto" w:fill="FFFFFF"/>
                <w:lang w:eastAsia="ru-RU"/>
              </w:rPr>
              <w:t>achiziţii</w:t>
            </w:r>
            <w:proofErr w:type="spellEnd"/>
            <w:r w:rsidRPr="00ED3CC8">
              <w:rPr>
                <w:noProof w:val="0"/>
                <w:color w:val="EE0000"/>
                <w:shd w:val="clear" w:color="auto" w:fill="FFFFFF"/>
                <w:lang w:eastAsia="ru-RU"/>
              </w:rPr>
              <w:t xml:space="preserve"> publice </w:t>
            </w:r>
            <w:proofErr w:type="spellStart"/>
            <w:r w:rsidRPr="00ED3CC8">
              <w:rPr>
                <w:noProof w:val="0"/>
                <w:color w:val="EE0000"/>
                <w:lang w:eastAsia="ru-RU"/>
              </w:rPr>
              <w:t>şi</w:t>
            </w:r>
            <w:proofErr w:type="spellEnd"/>
            <w:r w:rsidRPr="00ED3CC8">
              <w:rPr>
                <w:noProof w:val="0"/>
                <w:color w:val="EE0000"/>
                <w:lang w:eastAsia="ru-RU"/>
              </w:rPr>
              <w:t xml:space="preserve"> se va constitui fie:</w:t>
            </w:r>
          </w:p>
          <w:p w14:paraId="3DB0BFAB" w14:textId="77777777" w:rsidR="00892FAB" w:rsidRPr="00ED3CC8" w:rsidRDefault="00892FAB" w:rsidP="00892FAB">
            <w:pPr>
              <w:jc w:val="both"/>
              <w:rPr>
                <w:noProof w:val="0"/>
                <w:color w:val="EE0000"/>
                <w:lang w:eastAsia="ru-RU"/>
              </w:rPr>
            </w:pPr>
            <w:r w:rsidRPr="00ED3CC8">
              <w:rPr>
                <w:noProof w:val="0"/>
                <w:color w:val="EE0000"/>
                <w:lang w:eastAsia="ru-RU"/>
              </w:rPr>
              <w:t xml:space="preserve">a) prin virament bancar sau printr-un instrument de garantare, emis, în </w:t>
            </w:r>
            <w:proofErr w:type="spellStart"/>
            <w:r w:rsidRPr="00ED3CC8">
              <w:rPr>
                <w:noProof w:val="0"/>
                <w:color w:val="EE0000"/>
                <w:lang w:eastAsia="ru-RU"/>
              </w:rPr>
              <w:t>condiţiile</w:t>
            </w:r>
            <w:proofErr w:type="spellEnd"/>
            <w:r w:rsidRPr="00ED3CC8">
              <w:rPr>
                <w:noProof w:val="0"/>
                <w:color w:val="EE0000"/>
                <w:lang w:eastAsia="ru-RU"/>
              </w:rPr>
              <w:t xml:space="preserve"> legii, de o societate bancară, care devine anexă la contract. </w:t>
            </w:r>
            <w:proofErr w:type="spellStart"/>
            <w:r w:rsidRPr="00ED3CC8">
              <w:rPr>
                <w:noProof w:val="0"/>
                <w:color w:val="EE0000"/>
                <w:lang w:eastAsia="ru-RU"/>
              </w:rPr>
              <w:t>Garanţia</w:t>
            </w:r>
            <w:proofErr w:type="spellEnd"/>
            <w:r w:rsidRPr="00ED3CC8">
              <w:rPr>
                <w:noProof w:val="0"/>
                <w:color w:val="EE0000"/>
                <w:lang w:eastAsia="ru-RU"/>
              </w:rPr>
              <w:t xml:space="preserve"> trebuie să fie irevocabilă. Instrumentul de garantare trebuie să prevadă că plata </w:t>
            </w:r>
            <w:proofErr w:type="spellStart"/>
            <w:r w:rsidRPr="00ED3CC8">
              <w:rPr>
                <w:noProof w:val="0"/>
                <w:color w:val="EE0000"/>
                <w:lang w:eastAsia="ru-RU"/>
              </w:rPr>
              <w:t>garanţiei</w:t>
            </w:r>
            <w:proofErr w:type="spellEnd"/>
            <w:r w:rsidRPr="00ED3CC8">
              <w:rPr>
                <w:noProof w:val="0"/>
                <w:color w:val="EE0000"/>
                <w:lang w:eastAsia="ru-RU"/>
              </w:rPr>
              <w:t xml:space="preserve"> se va executa </w:t>
            </w:r>
            <w:proofErr w:type="spellStart"/>
            <w:r w:rsidRPr="00ED3CC8">
              <w:rPr>
                <w:noProof w:val="0"/>
                <w:color w:val="EE0000"/>
                <w:lang w:eastAsia="ru-RU"/>
              </w:rPr>
              <w:t>necondiţionat</w:t>
            </w:r>
            <w:proofErr w:type="spellEnd"/>
            <w:r w:rsidRPr="00ED3CC8">
              <w:rPr>
                <w:noProof w:val="0"/>
                <w:color w:val="EE0000"/>
                <w:lang w:eastAsia="ru-RU"/>
              </w:rPr>
              <w:t xml:space="preserve">, respectiv la prima cerere a Beneficiarului, pe baza </w:t>
            </w:r>
            <w:proofErr w:type="spellStart"/>
            <w:r w:rsidRPr="00ED3CC8">
              <w:rPr>
                <w:noProof w:val="0"/>
                <w:color w:val="EE0000"/>
                <w:lang w:eastAsia="ru-RU"/>
              </w:rPr>
              <w:t>declaraţiei</w:t>
            </w:r>
            <w:proofErr w:type="spellEnd"/>
            <w:r w:rsidRPr="00ED3CC8">
              <w:rPr>
                <w:noProof w:val="0"/>
                <w:color w:val="EE0000"/>
                <w:lang w:eastAsia="ru-RU"/>
              </w:rPr>
              <w:t xml:space="preserve"> acestuia cu privire la culpa persoanei garantate, sau</w:t>
            </w:r>
          </w:p>
          <w:p w14:paraId="40B5D026" w14:textId="77777777" w:rsidR="00892FAB" w:rsidRPr="00ED3CC8" w:rsidRDefault="00892FAB" w:rsidP="00892FAB">
            <w:pPr>
              <w:jc w:val="both"/>
              <w:rPr>
                <w:noProof w:val="0"/>
                <w:color w:val="EE0000"/>
                <w:lang w:eastAsia="ru-RU"/>
              </w:rPr>
            </w:pPr>
            <w:r w:rsidRPr="00ED3CC8">
              <w:rPr>
                <w:noProof w:val="0"/>
                <w:color w:val="EE0000"/>
                <w:lang w:eastAsia="ru-RU"/>
              </w:rPr>
              <w:t xml:space="preserve">b) </w:t>
            </w:r>
            <w:proofErr w:type="spellStart"/>
            <w:r w:rsidRPr="00ED3CC8">
              <w:rPr>
                <w:noProof w:val="0"/>
                <w:color w:val="EE0000"/>
                <w:lang w:eastAsia="ru-RU"/>
              </w:rPr>
              <w:t>reţineri</w:t>
            </w:r>
            <w:proofErr w:type="spellEnd"/>
            <w:r w:rsidRPr="00ED3CC8">
              <w:rPr>
                <w:noProof w:val="0"/>
                <w:color w:val="EE0000"/>
                <w:lang w:eastAsia="ru-RU"/>
              </w:rPr>
              <w:t xml:space="preserve"> succesive din sumele datorate pentru facturi </w:t>
            </w:r>
            <w:proofErr w:type="spellStart"/>
            <w:r w:rsidRPr="00ED3CC8">
              <w:rPr>
                <w:noProof w:val="0"/>
                <w:color w:val="EE0000"/>
                <w:lang w:eastAsia="ru-RU"/>
              </w:rPr>
              <w:t>parţiale</w:t>
            </w:r>
            <w:proofErr w:type="spellEnd"/>
            <w:r w:rsidRPr="00ED3CC8">
              <w:rPr>
                <w:noProof w:val="0"/>
                <w:color w:val="EE0000"/>
                <w:lang w:eastAsia="ru-RU"/>
              </w:rPr>
              <w:t xml:space="preserve">, </w:t>
            </w:r>
            <w:proofErr w:type="spellStart"/>
            <w:r w:rsidRPr="00ED3CC8">
              <w:rPr>
                <w:noProof w:val="0"/>
                <w:color w:val="EE0000"/>
                <w:lang w:eastAsia="ru-RU"/>
              </w:rPr>
              <w:t>într</w:t>
            </w:r>
            <w:proofErr w:type="spellEnd"/>
            <w:r w:rsidRPr="00ED3CC8">
              <w:rPr>
                <w:noProof w:val="0"/>
                <w:color w:val="EE0000"/>
                <w:lang w:eastAsia="ru-RU"/>
              </w:rPr>
              <w:t xml:space="preserve">- un cont disponibil distinct. Suma </w:t>
            </w:r>
            <w:proofErr w:type="spellStart"/>
            <w:r w:rsidRPr="00ED3CC8">
              <w:rPr>
                <w:noProof w:val="0"/>
                <w:color w:val="EE0000"/>
                <w:lang w:eastAsia="ru-RU"/>
              </w:rPr>
              <w:t>iniţială</w:t>
            </w:r>
            <w:proofErr w:type="spellEnd"/>
            <w:r w:rsidRPr="00ED3CC8">
              <w:rPr>
                <w:noProof w:val="0"/>
                <w:color w:val="EE0000"/>
                <w:lang w:eastAsia="ru-RU"/>
              </w:rPr>
              <w:t xml:space="preserve"> care se va depune de către Antreprenor, nu trebuie să fie mai mică de 0,5% din </w:t>
            </w:r>
            <w:r w:rsidRPr="00ED3CC8">
              <w:rPr>
                <w:noProof w:val="0"/>
                <w:color w:val="EE0000"/>
                <w:shd w:val="clear" w:color="auto" w:fill="FFFFFF"/>
                <w:lang w:eastAsia="ru-RU"/>
              </w:rPr>
              <w:t>valoarea de deviz a contractului</w:t>
            </w:r>
            <w:r w:rsidRPr="00ED3CC8">
              <w:rPr>
                <w:noProof w:val="0"/>
                <w:color w:val="EE000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ED3CC8"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ED3CC8">
              <w:rPr>
                <w:noProof w:val="0"/>
                <w:lang w:val="it-IT" w:eastAsia="ru-RU"/>
              </w:rPr>
              <w:t xml:space="preserve"> 434/2023.</w:t>
            </w:r>
          </w:p>
          <w:p w14:paraId="6852CBB4" w14:textId="77777777" w:rsidR="00892FAB" w:rsidRPr="00ED3CC8" w:rsidRDefault="00892FAB" w:rsidP="00892FAB">
            <w:pPr>
              <w:tabs>
                <w:tab w:val="left" w:pos="360"/>
              </w:tabs>
              <w:jc w:val="both"/>
              <w:rPr>
                <w:noProof w:val="0"/>
                <w:lang w:val="it-IT"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ED3CC8" w:rsidRDefault="00892FAB" w:rsidP="00892FAB">
            <w:pPr>
              <w:tabs>
                <w:tab w:val="left" w:pos="3465"/>
              </w:tabs>
              <w:contextualSpacing/>
              <w:jc w:val="both"/>
              <w:rPr>
                <w:noProof w:val="0"/>
                <w:lang w:val="ru-RU" w:eastAsia="ru-RU"/>
              </w:rPr>
            </w:pPr>
            <w:r w:rsidRPr="00ED3CC8">
              <w:rPr>
                <w:noProof w:val="0"/>
                <w:lang w:val="ru-RU" w:eastAsia="ru-RU"/>
              </w:rPr>
              <w:lastRenderedPageBreak/>
              <w:t xml:space="preserve">17.1. </w:t>
            </w:r>
            <w:proofErr w:type="spellStart"/>
            <w:r w:rsidRPr="00892FAB">
              <w:rPr>
                <w:noProof w:val="0"/>
                <w:lang w:val="en-US" w:eastAsia="ru-RU"/>
              </w:rPr>
              <w:t>Beneficiarul</w:t>
            </w:r>
            <w:proofErr w:type="spellEnd"/>
            <w:r w:rsidRPr="00ED3CC8">
              <w:rPr>
                <w:noProof w:val="0"/>
                <w:lang w:val="ru-RU" w:eastAsia="ru-RU"/>
              </w:rPr>
              <w:t xml:space="preserve"> ș</w:t>
            </w:r>
            <w:proofErr w:type="spellStart"/>
            <w:r w:rsidRPr="00892FAB">
              <w:rPr>
                <w:noProof w:val="0"/>
                <w:lang w:val="en-US" w:eastAsia="ru-RU"/>
              </w:rPr>
              <w:t>i</w:t>
            </w:r>
            <w:proofErr w:type="spellEnd"/>
            <w:r w:rsidRPr="00ED3CC8">
              <w:rPr>
                <w:noProof w:val="0"/>
                <w:lang w:val="ru-RU" w:eastAsia="ru-RU"/>
              </w:rPr>
              <w:t xml:space="preserve"> </w:t>
            </w:r>
            <w:proofErr w:type="spellStart"/>
            <w:r w:rsidRPr="00892FAB">
              <w:rPr>
                <w:noProof w:val="0"/>
                <w:lang w:val="en-US" w:eastAsia="ru-RU"/>
              </w:rPr>
              <w:t>Antreprenorul</w:t>
            </w:r>
            <w:proofErr w:type="spellEnd"/>
            <w:r w:rsidRPr="00ED3CC8">
              <w:rPr>
                <w:noProof w:val="0"/>
                <w:lang w:val="ru-RU" w:eastAsia="ru-RU"/>
              </w:rPr>
              <w:t xml:space="preserve"> </w:t>
            </w:r>
            <w:proofErr w:type="spellStart"/>
            <w:r w:rsidRPr="00892FAB">
              <w:rPr>
                <w:noProof w:val="0"/>
                <w:lang w:val="en-US" w:eastAsia="ru-RU"/>
              </w:rPr>
              <w:t>vor</w:t>
            </w:r>
            <w:proofErr w:type="spellEnd"/>
            <w:r w:rsidRPr="00ED3CC8">
              <w:rPr>
                <w:noProof w:val="0"/>
                <w:lang w:val="ru-RU" w:eastAsia="ru-RU"/>
              </w:rPr>
              <w:t xml:space="preserve"> </w:t>
            </w:r>
            <w:r w:rsidRPr="00892FAB">
              <w:rPr>
                <w:noProof w:val="0"/>
                <w:lang w:val="en-US" w:eastAsia="ru-RU"/>
              </w:rPr>
              <w:t>face</w:t>
            </w:r>
            <w:r w:rsidRPr="00ED3CC8">
              <w:rPr>
                <w:noProof w:val="0"/>
                <w:lang w:val="ru-RU" w:eastAsia="ru-RU"/>
              </w:rPr>
              <w:t xml:space="preserve"> </w:t>
            </w:r>
            <w:proofErr w:type="spellStart"/>
            <w:r w:rsidRPr="00892FAB">
              <w:rPr>
                <w:noProof w:val="0"/>
                <w:lang w:val="en-US" w:eastAsia="ru-RU"/>
              </w:rPr>
              <w:t>eforturi</w:t>
            </w:r>
            <w:proofErr w:type="spellEnd"/>
            <w:r w:rsidRPr="00ED3CC8">
              <w:rPr>
                <w:noProof w:val="0"/>
                <w:lang w:val="ru-RU" w:eastAsia="ru-RU"/>
              </w:rPr>
              <w:t xml:space="preserve"> </w:t>
            </w:r>
            <w:proofErr w:type="spellStart"/>
            <w:r w:rsidRPr="00892FAB">
              <w:rPr>
                <w:noProof w:val="0"/>
                <w:lang w:val="en-US" w:eastAsia="ru-RU"/>
              </w:rPr>
              <w:t>pentru</w:t>
            </w:r>
            <w:proofErr w:type="spellEnd"/>
            <w:r w:rsidRPr="00ED3CC8">
              <w:rPr>
                <w:noProof w:val="0"/>
                <w:lang w:val="ru-RU" w:eastAsia="ru-RU"/>
              </w:rPr>
              <w:t xml:space="preserve"> </w:t>
            </w:r>
            <w:r w:rsidRPr="00892FAB">
              <w:rPr>
                <w:noProof w:val="0"/>
                <w:lang w:val="en-US" w:eastAsia="ru-RU"/>
              </w:rPr>
              <w:t>a</w:t>
            </w:r>
            <w:r w:rsidRPr="00ED3CC8">
              <w:rPr>
                <w:noProof w:val="0"/>
                <w:lang w:val="ru-RU" w:eastAsia="ru-RU"/>
              </w:rPr>
              <w:t xml:space="preserve"> </w:t>
            </w:r>
            <w:proofErr w:type="spellStart"/>
            <w:r w:rsidRPr="00892FAB">
              <w:rPr>
                <w:noProof w:val="0"/>
                <w:lang w:val="en-US" w:eastAsia="ru-RU"/>
              </w:rPr>
              <w:t>rezolva</w:t>
            </w:r>
            <w:proofErr w:type="spellEnd"/>
            <w:r w:rsidRPr="00ED3CC8">
              <w:rPr>
                <w:noProof w:val="0"/>
                <w:lang w:val="ru-RU" w:eastAsia="ru-RU"/>
              </w:rPr>
              <w:t xml:space="preserve"> </w:t>
            </w:r>
            <w:r w:rsidRPr="00892FAB">
              <w:rPr>
                <w:noProof w:val="0"/>
                <w:lang w:val="en-US" w:eastAsia="ru-RU"/>
              </w:rPr>
              <w:t>pe</w:t>
            </w:r>
            <w:r w:rsidRPr="00ED3CC8">
              <w:rPr>
                <w:noProof w:val="0"/>
                <w:lang w:val="ru-RU" w:eastAsia="ru-RU"/>
              </w:rPr>
              <w:t xml:space="preserve"> </w:t>
            </w:r>
            <w:r w:rsidRPr="00892FAB">
              <w:rPr>
                <w:noProof w:val="0"/>
                <w:lang w:val="en-US" w:eastAsia="ru-RU"/>
              </w:rPr>
              <w:t>cale</w:t>
            </w:r>
            <w:r w:rsidRPr="00ED3CC8">
              <w:rPr>
                <w:noProof w:val="0"/>
                <w:lang w:val="ru-RU" w:eastAsia="ru-RU"/>
              </w:rPr>
              <w:t xml:space="preserve"> </w:t>
            </w:r>
            <w:proofErr w:type="spellStart"/>
            <w:r w:rsidRPr="00892FAB">
              <w:rPr>
                <w:noProof w:val="0"/>
                <w:lang w:val="en-US" w:eastAsia="ru-RU"/>
              </w:rPr>
              <w:t>amiabil</w:t>
            </w:r>
            <w:proofErr w:type="spellEnd"/>
            <w:r w:rsidRPr="00ED3CC8">
              <w:rPr>
                <w:noProof w:val="0"/>
                <w:lang w:val="ru-RU" w:eastAsia="ru-RU"/>
              </w:rPr>
              <w:t xml:space="preserve">ă </w:t>
            </w:r>
            <w:proofErr w:type="spellStart"/>
            <w:r w:rsidRPr="00892FAB">
              <w:rPr>
                <w:noProof w:val="0"/>
                <w:lang w:val="en-US" w:eastAsia="ru-RU"/>
              </w:rPr>
              <w:t>orice</w:t>
            </w:r>
            <w:proofErr w:type="spellEnd"/>
            <w:r w:rsidRPr="00ED3CC8">
              <w:rPr>
                <w:noProof w:val="0"/>
                <w:lang w:val="ru-RU" w:eastAsia="ru-RU"/>
              </w:rPr>
              <w:t xml:space="preserve"> </w:t>
            </w:r>
            <w:r w:rsidRPr="00892FAB">
              <w:rPr>
                <w:noProof w:val="0"/>
                <w:lang w:val="en-US" w:eastAsia="ru-RU"/>
              </w:rPr>
              <w:t>ne</w:t>
            </w:r>
            <w:r w:rsidRPr="00ED3CC8">
              <w:rPr>
                <w:noProof w:val="0"/>
                <w:lang w:val="ru-RU" w:eastAsia="ru-RU"/>
              </w:rPr>
              <w:t>î</w:t>
            </w:r>
            <w:r w:rsidRPr="00892FAB">
              <w:rPr>
                <w:noProof w:val="0"/>
                <w:lang w:val="en-US" w:eastAsia="ru-RU"/>
              </w:rPr>
              <w:t>n</w:t>
            </w:r>
            <w:r w:rsidRPr="00ED3CC8">
              <w:rPr>
                <w:noProof w:val="0"/>
                <w:lang w:val="ru-RU" w:eastAsia="ru-RU"/>
              </w:rPr>
              <w:t>ţ</w:t>
            </w:r>
            <w:proofErr w:type="spellStart"/>
            <w:r w:rsidRPr="00892FAB">
              <w:rPr>
                <w:noProof w:val="0"/>
                <w:lang w:val="en-US" w:eastAsia="ru-RU"/>
              </w:rPr>
              <w:t>elegere</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w:t>
            </w:r>
            <w:proofErr w:type="spellStart"/>
            <w:r w:rsidRPr="00892FAB">
              <w:rPr>
                <w:noProof w:val="0"/>
                <w:lang w:val="en-US" w:eastAsia="ru-RU"/>
              </w:rPr>
              <w:t>litigiu</w:t>
            </w:r>
            <w:proofErr w:type="spellEnd"/>
            <w:r w:rsidRPr="00ED3CC8">
              <w:rPr>
                <w:noProof w:val="0"/>
                <w:lang w:val="ru-RU" w:eastAsia="ru-RU"/>
              </w:rPr>
              <w:t xml:space="preserve"> </w:t>
            </w:r>
            <w:r w:rsidRPr="00892FAB">
              <w:rPr>
                <w:noProof w:val="0"/>
                <w:lang w:val="en-US" w:eastAsia="ru-RU"/>
              </w:rPr>
              <w:t>care</w:t>
            </w:r>
            <w:r w:rsidRPr="00ED3CC8">
              <w:rPr>
                <w:noProof w:val="0"/>
                <w:lang w:val="ru-RU" w:eastAsia="ru-RU"/>
              </w:rPr>
              <w:t xml:space="preserve"> </w:t>
            </w:r>
            <w:r w:rsidRPr="00892FAB">
              <w:rPr>
                <w:noProof w:val="0"/>
                <w:lang w:val="en-US" w:eastAsia="ru-RU"/>
              </w:rPr>
              <w:t>se</w:t>
            </w:r>
            <w:r w:rsidRPr="00ED3CC8">
              <w:rPr>
                <w:noProof w:val="0"/>
                <w:lang w:val="ru-RU" w:eastAsia="ru-RU"/>
              </w:rPr>
              <w:t xml:space="preserve"> </w:t>
            </w:r>
            <w:proofErr w:type="spellStart"/>
            <w:r w:rsidRPr="00892FAB">
              <w:rPr>
                <w:noProof w:val="0"/>
                <w:lang w:val="en-US" w:eastAsia="ru-RU"/>
              </w:rPr>
              <w:t>poate</w:t>
            </w:r>
            <w:proofErr w:type="spellEnd"/>
            <w:r w:rsidRPr="00ED3CC8">
              <w:rPr>
                <w:noProof w:val="0"/>
                <w:lang w:val="ru-RU" w:eastAsia="ru-RU"/>
              </w:rPr>
              <w:t xml:space="preserve"> </w:t>
            </w:r>
            <w:proofErr w:type="spellStart"/>
            <w:r w:rsidRPr="00892FAB">
              <w:rPr>
                <w:noProof w:val="0"/>
                <w:lang w:val="en-US" w:eastAsia="ru-RU"/>
              </w:rPr>
              <w:t>ivi</w:t>
            </w:r>
            <w:proofErr w:type="spellEnd"/>
            <w:r w:rsidRPr="00ED3CC8">
              <w:rPr>
                <w:noProof w:val="0"/>
                <w:lang w:val="ru-RU" w:eastAsia="ru-RU"/>
              </w:rPr>
              <w:t xml:space="preserve"> </w:t>
            </w:r>
            <w:proofErr w:type="spellStart"/>
            <w:r w:rsidRPr="00892FAB">
              <w:rPr>
                <w:noProof w:val="0"/>
                <w:lang w:val="en-US" w:eastAsia="ru-RU"/>
              </w:rPr>
              <w:t>intre</w:t>
            </w:r>
            <w:proofErr w:type="spellEnd"/>
            <w:r w:rsidRPr="00ED3CC8">
              <w:rPr>
                <w:noProof w:val="0"/>
                <w:lang w:val="ru-RU" w:eastAsia="ru-RU"/>
              </w:rPr>
              <w:t xml:space="preserve"> </w:t>
            </w:r>
            <w:proofErr w:type="spellStart"/>
            <w:r w:rsidRPr="00892FAB">
              <w:rPr>
                <w:noProof w:val="0"/>
                <w:lang w:val="en-US" w:eastAsia="ru-RU"/>
              </w:rPr>
              <w:t>ei</w:t>
            </w:r>
            <w:proofErr w:type="spellEnd"/>
            <w:r w:rsidRPr="00ED3CC8">
              <w:rPr>
                <w:noProof w:val="0"/>
                <w:lang w:val="ru-RU" w:eastAsia="ru-RU"/>
              </w:rPr>
              <w:t>, î</w:t>
            </w:r>
            <w:r w:rsidRPr="00892FAB">
              <w:rPr>
                <w:noProof w:val="0"/>
                <w:lang w:val="en-US" w:eastAsia="ru-RU"/>
              </w:rPr>
              <w:t>n</w:t>
            </w:r>
            <w:r w:rsidRPr="00ED3CC8">
              <w:rPr>
                <w:noProof w:val="0"/>
                <w:lang w:val="ru-RU" w:eastAsia="ru-RU"/>
              </w:rPr>
              <w:t xml:space="preserve"> </w:t>
            </w:r>
            <w:proofErr w:type="spellStart"/>
            <w:r w:rsidRPr="00892FAB">
              <w:rPr>
                <w:noProof w:val="0"/>
                <w:lang w:val="en-US" w:eastAsia="ru-RU"/>
              </w:rPr>
              <w:t>cadrul</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î</w:t>
            </w:r>
            <w:r w:rsidRPr="00892FAB">
              <w:rPr>
                <w:noProof w:val="0"/>
                <w:lang w:val="en-US" w:eastAsia="ru-RU"/>
              </w:rPr>
              <w:t>n</w:t>
            </w:r>
            <w:r w:rsidRPr="00ED3CC8">
              <w:rPr>
                <w:noProof w:val="0"/>
                <w:lang w:val="ru-RU" w:eastAsia="ru-RU"/>
              </w:rPr>
              <w:t xml:space="preserve"> </w:t>
            </w:r>
            <w:r w:rsidRPr="00892FAB">
              <w:rPr>
                <w:noProof w:val="0"/>
                <w:lang w:val="en-US" w:eastAsia="ru-RU"/>
              </w:rPr>
              <w:t>leg</w:t>
            </w:r>
            <w:r w:rsidRPr="00ED3CC8">
              <w:rPr>
                <w:noProof w:val="0"/>
                <w:lang w:val="ru-RU" w:eastAsia="ru-RU"/>
              </w:rPr>
              <w:t>ă</w:t>
            </w:r>
            <w:r w:rsidRPr="00892FAB">
              <w:rPr>
                <w:noProof w:val="0"/>
                <w:lang w:val="en-US" w:eastAsia="ru-RU"/>
              </w:rPr>
              <w:t>tur</w:t>
            </w:r>
            <w:r w:rsidRPr="00ED3CC8">
              <w:rPr>
                <w:noProof w:val="0"/>
                <w:lang w:val="ru-RU" w:eastAsia="ru-RU"/>
              </w:rPr>
              <w:t xml:space="preserve">ă </w:t>
            </w:r>
            <w:r w:rsidRPr="00892FAB">
              <w:rPr>
                <w:noProof w:val="0"/>
                <w:lang w:val="en-US" w:eastAsia="ru-RU"/>
              </w:rPr>
              <w:t>cu</w:t>
            </w:r>
            <w:r w:rsidRPr="00ED3CC8">
              <w:rPr>
                <w:noProof w:val="0"/>
                <w:lang w:val="ru-RU" w:eastAsia="ru-RU"/>
              </w:rPr>
              <w:t xml:space="preserve"> î</w:t>
            </w:r>
            <w:proofErr w:type="spellStart"/>
            <w:r w:rsidRPr="00892FAB">
              <w:rPr>
                <w:noProof w:val="0"/>
                <w:lang w:val="en-US" w:eastAsia="ru-RU"/>
              </w:rPr>
              <w:t>ndeplinirea</w:t>
            </w:r>
            <w:proofErr w:type="spellEnd"/>
            <w:r w:rsidRPr="00ED3CC8">
              <w:rPr>
                <w:noProof w:val="0"/>
                <w:lang w:val="ru-RU" w:eastAsia="ru-RU"/>
              </w:rPr>
              <w:t xml:space="preserve"> </w:t>
            </w:r>
            <w:proofErr w:type="spellStart"/>
            <w:r w:rsidRPr="00892FAB">
              <w:rPr>
                <w:noProof w:val="0"/>
                <w:lang w:val="en-US" w:eastAsia="ru-RU"/>
              </w:rPr>
              <w:t>Contractului</w:t>
            </w:r>
            <w:proofErr w:type="spellEnd"/>
            <w:r w:rsidRPr="00ED3CC8">
              <w:rPr>
                <w:noProof w:val="0"/>
                <w:lang w:val="ru-RU" w:eastAsia="ru-RU"/>
              </w:rPr>
              <w:t>.</w:t>
            </w:r>
          </w:p>
          <w:p w14:paraId="1A6693A8" w14:textId="07ECC621" w:rsidR="00892FAB" w:rsidRPr="00ED3CC8" w:rsidRDefault="00892FAB" w:rsidP="00892FAB">
            <w:pPr>
              <w:tabs>
                <w:tab w:val="left" w:pos="3465"/>
              </w:tabs>
              <w:contextualSpacing/>
              <w:jc w:val="both"/>
              <w:rPr>
                <w:noProof w:val="0"/>
                <w:lang w:val="it-IT" w:eastAsia="ru-RU"/>
              </w:rPr>
            </w:pPr>
            <w:r w:rsidRPr="00ED3CC8">
              <w:rPr>
                <w:noProof w:val="0"/>
                <w:lang w:val="it-IT" w:eastAsia="ru-RU"/>
              </w:rPr>
              <w:t xml:space="preserve">17.2. În ipoteza în care părţile nu reusesc o soluţionare amiabila </w:t>
            </w:r>
            <w:r w:rsidRPr="00ED3CC8">
              <w:rPr>
                <w:b/>
                <w:bCs/>
                <w:noProof w:val="0"/>
                <w:lang w:val="it-IT" w:eastAsia="ru-RU"/>
              </w:rPr>
              <w:t xml:space="preserve">în termen de </w:t>
            </w:r>
            <w:r w:rsidR="00ED3CC8" w:rsidRPr="00ED3CC8">
              <w:rPr>
                <w:b/>
                <w:bCs/>
                <w:noProof w:val="0"/>
                <w:lang w:val="it-IT" w:eastAsia="ru-RU"/>
              </w:rPr>
              <w:t>15</w:t>
            </w:r>
            <w:r w:rsidRPr="00ED3CC8">
              <w:rPr>
                <w:b/>
                <w:bCs/>
                <w:noProof w:val="0"/>
                <w:lang w:val="it-IT" w:eastAsia="ru-RU"/>
              </w:rPr>
              <w:t xml:space="preserve"> zile,</w:t>
            </w:r>
            <w:r w:rsidRPr="00ED3CC8">
              <w:rPr>
                <w:noProof w:val="0"/>
                <w:lang w:val="it-IT" w:eastAsia="ru-RU"/>
              </w:rPr>
              <w:t xml:space="preserve"> fiecare dintre acestea poate solicita ca litigiul să se soluţioneze de către instantele judecătoreşti competente.</w:t>
            </w:r>
          </w:p>
          <w:p w14:paraId="6C3B48C7" w14:textId="77777777" w:rsidR="00892FAB" w:rsidRPr="00ED3CC8" w:rsidRDefault="00892FAB" w:rsidP="00892FAB">
            <w:pPr>
              <w:tabs>
                <w:tab w:val="left" w:pos="567"/>
              </w:tabs>
              <w:contextualSpacing/>
              <w:jc w:val="both"/>
              <w:rPr>
                <w:noProof w:val="0"/>
                <w:lang w:val="it-IT" w:eastAsia="ru-RU"/>
              </w:rPr>
            </w:pPr>
            <w:r w:rsidRPr="00ED3CC8">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ED3CC8">
              <w:rPr>
                <w:noProof w:val="0"/>
                <w:lang w:val="it-IT" w:eastAsia="ru-RU"/>
              </w:rPr>
              <w:t>Costurile cercetărilor efectuate le suportă  partea a cărei culpă a fost dovedită.</w:t>
            </w:r>
          </w:p>
          <w:p w14:paraId="3963F5B3" w14:textId="77777777" w:rsidR="00892FAB" w:rsidRPr="00ED3CC8" w:rsidRDefault="00892FAB" w:rsidP="00892FAB">
            <w:pPr>
              <w:tabs>
                <w:tab w:val="left" w:pos="567"/>
              </w:tabs>
              <w:jc w:val="both"/>
              <w:rPr>
                <w:b/>
                <w:noProof w:val="0"/>
                <w:lang w:val="it-IT" w:eastAsia="ru-RU"/>
              </w:rPr>
            </w:pPr>
          </w:p>
          <w:p w14:paraId="4AD5B429"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18. REZOLUȚIUNEA CONTRACTULUI</w:t>
            </w:r>
          </w:p>
          <w:p w14:paraId="036D6476"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18.1. Antreprenorul poate cere rezoluțiunea contractului, dacă: </w:t>
            </w:r>
          </w:p>
          <w:p w14:paraId="16B3B4FF"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ED3CC8" w:rsidRDefault="00892FAB">
            <w:pPr>
              <w:numPr>
                <w:ilvl w:val="0"/>
                <w:numId w:val="9"/>
              </w:numPr>
              <w:tabs>
                <w:tab w:val="left" w:pos="1276"/>
              </w:tabs>
              <w:ind w:left="0" w:hanging="425"/>
              <w:jc w:val="both"/>
              <w:rPr>
                <w:noProof w:val="0"/>
                <w:lang w:val="it-IT" w:eastAsia="ru-RU"/>
              </w:rPr>
            </w:pPr>
            <w:r w:rsidRPr="00ED3CC8">
              <w:rPr>
                <w:noProof w:val="0"/>
                <w:lang w:val="it-IT" w:eastAsia="ru-RU"/>
              </w:rPr>
              <w:t xml:space="preserve">b) Beneficiarul nu onorează o plată scadentă mai mult de 3 luni; </w:t>
            </w:r>
          </w:p>
          <w:p w14:paraId="59423DEF"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18.2. Beneficiarul poate cere rezoluțiunea contractului, dacă: </w:t>
            </w:r>
          </w:p>
          <w:p w14:paraId="371A6FE7"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a) Antreprenorul se află în incapacitate de plată, lichidare sau bunurile acestuia sunt subsechestru;</w:t>
            </w:r>
          </w:p>
          <w:p w14:paraId="0C43B029"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d) Antreprenorul nu furnizează/menține garanția de bună execuție în condițiile solicitate prin prezentul contract;</w:t>
            </w:r>
          </w:p>
          <w:p w14:paraId="2CFA8969"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18.7. După rezoluțiunea contractului, Beneficiarul poate continua execuţia lucrărilor cu respectarea prevederilor legale. </w:t>
            </w:r>
          </w:p>
          <w:p w14:paraId="2BA4F8A2"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18.8. Cazuri specifice de încetare a contractului de achiziţii publice:</w:t>
            </w:r>
          </w:p>
          <w:p w14:paraId="72E32D39" w14:textId="77777777" w:rsidR="00892FAB" w:rsidRPr="002B6924" w:rsidRDefault="00892FAB">
            <w:pPr>
              <w:numPr>
                <w:ilvl w:val="1"/>
                <w:numId w:val="30"/>
              </w:numPr>
              <w:tabs>
                <w:tab w:val="left" w:pos="567"/>
              </w:tabs>
              <w:ind w:left="0" w:hanging="567"/>
              <w:jc w:val="both"/>
              <w:rPr>
                <w:noProof w:val="0"/>
                <w:lang w:val="it-IT" w:eastAsia="ru-RU"/>
              </w:rPr>
            </w:pPr>
            <w:r w:rsidRPr="002B6924">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lastRenderedPageBreak/>
              <w:t>b) contractul a făcut obiectul unei modificări substanțiale care necesita o nouă procedură de achiziție publică în conformitate cu art. 76 al Legii nr. 131/2015 privind achizițiile publice;</w:t>
            </w:r>
          </w:p>
          <w:p w14:paraId="26318FE8" w14:textId="77777777" w:rsidR="00892FAB" w:rsidRPr="002B6924" w:rsidRDefault="00892FAB" w:rsidP="00892FAB">
            <w:pPr>
              <w:tabs>
                <w:tab w:val="left" w:pos="567"/>
              </w:tabs>
              <w:jc w:val="both"/>
              <w:rPr>
                <w:noProof w:val="0"/>
                <w:lang w:val="it-IT" w:eastAsia="ru-RU"/>
              </w:rPr>
            </w:pPr>
            <w:r w:rsidRPr="002B6924">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2B6924" w:rsidRDefault="00892FAB" w:rsidP="00892FAB">
            <w:pPr>
              <w:tabs>
                <w:tab w:val="left" w:pos="567"/>
              </w:tabs>
              <w:jc w:val="both"/>
              <w:rPr>
                <w:noProof w:val="0"/>
                <w:lang w:val="it-IT" w:eastAsia="ru-RU"/>
              </w:rPr>
            </w:pPr>
          </w:p>
          <w:p w14:paraId="4ED5C062" w14:textId="77777777" w:rsidR="00892FAB" w:rsidRPr="002B6924" w:rsidRDefault="00892FAB" w:rsidP="00892FAB">
            <w:pPr>
              <w:tabs>
                <w:tab w:val="left" w:pos="567"/>
              </w:tabs>
              <w:jc w:val="both"/>
              <w:rPr>
                <w:b/>
                <w:noProof w:val="0"/>
                <w:lang w:val="it-IT" w:eastAsia="ru-RU"/>
              </w:rPr>
            </w:pPr>
            <w:r w:rsidRPr="002B6924">
              <w:rPr>
                <w:b/>
                <w:noProof w:val="0"/>
                <w:lang w:val="it-IT" w:eastAsia="ru-RU"/>
              </w:rPr>
              <w:t>19. DISPOZIȚII FINALE</w:t>
            </w:r>
          </w:p>
          <w:p w14:paraId="79426144" w14:textId="77777777" w:rsidR="00892FAB" w:rsidRPr="002B6924" w:rsidRDefault="00892FAB" w:rsidP="00892FAB">
            <w:pPr>
              <w:jc w:val="both"/>
              <w:rPr>
                <w:noProof w:val="0"/>
                <w:lang w:val="it-IT" w:eastAsia="ru-RU"/>
              </w:rPr>
            </w:pPr>
            <w:r w:rsidRPr="002B6924">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2B6924" w:rsidRDefault="00892FAB" w:rsidP="00892FAB">
            <w:pPr>
              <w:jc w:val="both"/>
              <w:rPr>
                <w:noProof w:val="0"/>
                <w:lang w:val="it-IT" w:eastAsia="ru-RU"/>
              </w:rPr>
            </w:pPr>
            <w:r w:rsidRPr="002B6924">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2B6924" w:rsidRDefault="00892FAB" w:rsidP="00892FAB">
            <w:pPr>
              <w:jc w:val="both"/>
              <w:rPr>
                <w:noProof w:val="0"/>
                <w:lang w:val="it-IT" w:eastAsia="ru-RU"/>
              </w:rPr>
            </w:pPr>
            <w:r w:rsidRPr="002B6924">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09595EE1" w14:textId="0E3C6C5F" w:rsidR="009C17FE" w:rsidRDefault="00892FAB">
            <w:pPr>
              <w:numPr>
                <w:ilvl w:val="0"/>
                <w:numId w:val="12"/>
              </w:numPr>
              <w:spacing w:line="276" w:lineRule="auto"/>
              <w:ind w:left="0"/>
              <w:contextualSpacing/>
              <w:jc w:val="both"/>
              <w:rPr>
                <w:b/>
                <w:noProof w:val="0"/>
                <w:lang w:eastAsia="ru-RU"/>
              </w:rPr>
            </w:pPr>
            <w:r w:rsidRPr="009C17FE">
              <w:rPr>
                <w:b/>
                <w:noProof w:val="0"/>
                <w:lang w:val="en-US" w:eastAsia="ru-RU"/>
              </w:rPr>
              <w:t xml:space="preserve">           </w:t>
            </w:r>
          </w:p>
          <w:p w14:paraId="51BB2448" w14:textId="77777777" w:rsidR="009C17FE" w:rsidRDefault="009C17FE" w:rsidP="009C17FE">
            <w:pPr>
              <w:spacing w:line="276" w:lineRule="auto"/>
              <w:contextualSpacing/>
              <w:jc w:val="both"/>
              <w:rPr>
                <w:b/>
                <w:noProof w:val="0"/>
                <w:lang w:eastAsia="ru-RU"/>
              </w:rPr>
            </w:pPr>
          </w:p>
          <w:p w14:paraId="285E8DB7" w14:textId="77777777" w:rsidR="009C17FE" w:rsidRDefault="009C17FE" w:rsidP="009C17FE">
            <w:pPr>
              <w:spacing w:line="276" w:lineRule="auto"/>
              <w:contextualSpacing/>
              <w:jc w:val="both"/>
              <w:rPr>
                <w:b/>
                <w:noProof w:val="0"/>
                <w:lang w:eastAsia="ru-RU"/>
              </w:rPr>
            </w:pPr>
          </w:p>
          <w:p w14:paraId="20FC5D72" w14:textId="77777777" w:rsidR="009C17FE" w:rsidRPr="009C17FE" w:rsidRDefault="009C17FE" w:rsidP="009C17FE">
            <w:pPr>
              <w:spacing w:line="276" w:lineRule="auto"/>
              <w:contextualSpacing/>
              <w:jc w:val="both"/>
              <w:rPr>
                <w:noProof w:val="0"/>
                <w:lang w:val="it-IT" w:eastAsia="ru-RU"/>
              </w:rPr>
            </w:pPr>
          </w:p>
          <w:p w14:paraId="75C7AF9D" w14:textId="77777777" w:rsidR="00892FAB" w:rsidRPr="009C17FE" w:rsidRDefault="00892FAB">
            <w:pPr>
              <w:numPr>
                <w:ilvl w:val="0"/>
                <w:numId w:val="12"/>
              </w:numPr>
              <w:spacing w:line="276" w:lineRule="auto"/>
              <w:ind w:left="0"/>
              <w:contextualSpacing/>
              <w:jc w:val="both"/>
              <w:rPr>
                <w:noProof w:val="0"/>
                <w:lang w:val="it-IT" w:eastAsia="ru-RU"/>
              </w:rPr>
            </w:pPr>
          </w:p>
          <w:p w14:paraId="08A9130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94C7452"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ED3CC8" w:rsidRDefault="00892FAB" w:rsidP="00892FAB">
                  <w:pPr>
                    <w:tabs>
                      <w:tab w:val="left" w:pos="3295"/>
                    </w:tabs>
                    <w:rPr>
                      <w:b/>
                      <w:noProof w:val="0"/>
                      <w:lang w:val="it-IT" w:eastAsia="ru-RU"/>
                    </w:rPr>
                  </w:pPr>
                  <w:r w:rsidRPr="00ED3CC8">
                    <w:rPr>
                      <w:b/>
                      <w:iCs/>
                      <w:noProof w:val="0"/>
                      <w:lang w:val="it-IT" w:eastAsia="ru-RU"/>
                    </w:rPr>
                    <w:t>BENEFICIAR</w:t>
                  </w:r>
                </w:p>
              </w:tc>
              <w:tc>
                <w:tcPr>
                  <w:tcW w:w="4680" w:type="dxa"/>
                </w:tcPr>
                <w:p w14:paraId="4BE9BD37" w14:textId="77777777" w:rsidR="00892FAB" w:rsidRPr="00ED3CC8" w:rsidRDefault="00892FAB" w:rsidP="00892FAB">
                  <w:pPr>
                    <w:tabs>
                      <w:tab w:val="left" w:pos="3295"/>
                    </w:tabs>
                    <w:rPr>
                      <w:noProof w:val="0"/>
                      <w:lang w:val="it-IT" w:eastAsia="ru-RU"/>
                    </w:rPr>
                  </w:pPr>
                  <w:r w:rsidRPr="00ED3CC8">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Adresa poştală:</w:t>
                  </w:r>
                </w:p>
              </w:tc>
              <w:tc>
                <w:tcPr>
                  <w:tcW w:w="4680" w:type="dxa"/>
                  <w:vAlign w:val="center"/>
                </w:tcPr>
                <w:p w14:paraId="47F75C48"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Telefon:</w:t>
                  </w:r>
                </w:p>
              </w:tc>
              <w:tc>
                <w:tcPr>
                  <w:tcW w:w="4680" w:type="dxa"/>
                  <w:vAlign w:val="center"/>
                </w:tcPr>
                <w:p w14:paraId="5993949E"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fiscal:</w:t>
                  </w:r>
                </w:p>
              </w:tc>
              <w:tc>
                <w:tcPr>
                  <w:tcW w:w="4680" w:type="dxa"/>
                  <w:vAlign w:val="center"/>
                </w:tcPr>
                <w:p w14:paraId="5D505F63"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Banca:</w:t>
                  </w:r>
                </w:p>
              </w:tc>
              <w:tc>
                <w:tcPr>
                  <w:tcW w:w="4680" w:type="dxa"/>
                  <w:vAlign w:val="center"/>
                </w:tcPr>
                <w:p w14:paraId="70426AC6"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IBAN:</w:t>
                  </w:r>
                </w:p>
              </w:tc>
              <w:tc>
                <w:tcPr>
                  <w:tcW w:w="4680" w:type="dxa"/>
                  <w:vAlign w:val="center"/>
                </w:tcPr>
                <w:p w14:paraId="49078DE9"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IBAN:</w:t>
                  </w:r>
                </w:p>
              </w:tc>
            </w:tr>
          </w:tbl>
          <w:p w14:paraId="313BFCD7" w14:textId="77777777" w:rsidR="00892FAB" w:rsidRPr="00ED3CC8" w:rsidRDefault="00892FAB" w:rsidP="00892FAB">
            <w:pPr>
              <w:spacing w:line="276" w:lineRule="auto"/>
              <w:contextualSpacing/>
              <w:jc w:val="center"/>
              <w:rPr>
                <w:b/>
                <w:noProof w:val="0"/>
                <w:lang w:val="it-IT" w:eastAsia="ru-RU"/>
              </w:rPr>
            </w:pPr>
          </w:p>
          <w:p w14:paraId="655F8345" w14:textId="77777777" w:rsidR="00892FAB" w:rsidRPr="00ED3CC8" w:rsidRDefault="00892FAB" w:rsidP="00892FAB">
            <w:pPr>
              <w:tabs>
                <w:tab w:val="left" w:pos="360"/>
              </w:tabs>
              <w:jc w:val="both"/>
              <w:rPr>
                <w:noProof w:val="0"/>
                <w:lang w:val="it-IT" w:eastAsia="ru-RU"/>
              </w:rPr>
            </w:pPr>
          </w:p>
          <w:p w14:paraId="1C3BCCA1" w14:textId="77777777" w:rsidR="00892FAB" w:rsidRPr="00ED3CC8" w:rsidRDefault="00892FAB" w:rsidP="00892FAB">
            <w:pPr>
              <w:tabs>
                <w:tab w:val="left" w:pos="360"/>
                <w:tab w:val="left" w:pos="2685"/>
              </w:tabs>
              <w:jc w:val="both"/>
              <w:rPr>
                <w:noProof w:val="0"/>
                <w:lang w:val="it-IT" w:eastAsia="ru-RU"/>
              </w:rPr>
            </w:pPr>
            <w:r w:rsidRPr="00ED3CC8">
              <w:rPr>
                <w:noProof w:val="0"/>
                <w:lang w:val="it-IT" w:eastAsia="ru-RU"/>
              </w:rPr>
              <w:tab/>
            </w:r>
          </w:p>
          <w:p w14:paraId="3D25F8CE" w14:textId="77777777" w:rsidR="00892FAB" w:rsidRPr="00ED3CC8" w:rsidRDefault="00892FAB" w:rsidP="00892FAB">
            <w:pPr>
              <w:tabs>
                <w:tab w:val="left" w:pos="360"/>
                <w:tab w:val="left" w:pos="2685"/>
              </w:tabs>
              <w:spacing w:line="276" w:lineRule="auto"/>
              <w:contextualSpacing/>
              <w:jc w:val="center"/>
              <w:rPr>
                <w:b/>
                <w:noProof w:val="0"/>
                <w:lang w:val="it-IT" w:eastAsia="ru-RU"/>
              </w:rPr>
            </w:pPr>
            <w:r w:rsidRPr="00ED3CC8">
              <w:rPr>
                <w:b/>
                <w:noProof w:val="0"/>
                <w:lang w:val="it-IT" w:eastAsia="ru-RU"/>
              </w:rPr>
              <w:t>SEMNĂTURILE PĂRŢILOR</w:t>
            </w:r>
          </w:p>
          <w:p w14:paraId="74C6D924" w14:textId="77777777" w:rsidR="00892FAB" w:rsidRPr="00ED3CC8"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lastRenderedPageBreak/>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ED3CC8" w:rsidRDefault="00892FAB" w:rsidP="00892FAB">
            <w:pPr>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524" w:type="pct"/>
          </w:tcPr>
          <w:p w14:paraId="7F841612" w14:textId="77777777" w:rsidR="00892FAB" w:rsidRPr="00ED3CC8" w:rsidRDefault="00892FAB" w:rsidP="00892FAB">
            <w:pPr>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Prestator,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4F5390C1" w14:textId="77777777" w:rsidR="00892FAB" w:rsidRPr="00ED3CC8" w:rsidRDefault="00892FAB" w:rsidP="00892FAB">
      <w:pPr>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p w14:paraId="53E52683" w14:textId="77777777" w:rsidR="00892FAB" w:rsidRPr="00ED3CC8" w:rsidRDefault="00892FAB" w:rsidP="00892FAB">
      <w:pPr>
        <w:ind w:left="3240"/>
        <w:contextualSpacing/>
        <w:rPr>
          <w:noProof w:val="0"/>
          <w:kern w:val="28"/>
          <w:sz w:val="20"/>
          <w:szCs w:val="20"/>
          <w:lang w:val="it-IT" w:eastAsia="ru-RU"/>
        </w:rPr>
      </w:pPr>
    </w:p>
    <w:p w14:paraId="190346BC" w14:textId="77777777" w:rsidR="00892FAB" w:rsidRPr="00ED3CC8" w:rsidRDefault="00892FAB" w:rsidP="00892FAB">
      <w:pPr>
        <w:rPr>
          <w:b/>
          <w:noProof w:val="0"/>
          <w:lang w:val="it-IT" w:eastAsia="ru-RU"/>
        </w:rPr>
      </w:pPr>
      <w:r w:rsidRPr="00ED3CC8">
        <w:rPr>
          <w:b/>
          <w:noProof w:val="0"/>
          <w:lang w:val="it-IT" w:eastAsia="ru-RU"/>
        </w:rPr>
        <w:t>1. OBIECTUL CONTRACTULUI</w:t>
      </w:r>
    </w:p>
    <w:p w14:paraId="2DBD574A" w14:textId="77777777" w:rsidR="00892FAB" w:rsidRPr="00ED3CC8" w:rsidRDefault="00892FAB" w:rsidP="00892FAB">
      <w:pPr>
        <w:jc w:val="both"/>
        <w:rPr>
          <w:noProof w:val="0"/>
          <w:lang w:val="it-IT" w:eastAsia="ru-RU"/>
        </w:rPr>
      </w:pPr>
    </w:p>
    <w:p w14:paraId="53CA862D" w14:textId="77777777" w:rsidR="00892FAB" w:rsidRPr="00ED3CC8" w:rsidRDefault="00892FAB" w:rsidP="00892FAB">
      <w:pPr>
        <w:jc w:val="both"/>
        <w:rPr>
          <w:noProof w:val="0"/>
          <w:lang w:val="it-IT" w:eastAsia="ru-RU"/>
        </w:rPr>
      </w:pPr>
      <w:r w:rsidRPr="00ED3CC8">
        <w:rPr>
          <w:noProof w:val="0"/>
          <w:lang w:val="it-IT" w:eastAsia="ru-RU"/>
        </w:rPr>
        <w:t xml:space="preserve">1.1. Achiziţionarea </w:t>
      </w:r>
      <w:r w:rsidRPr="00ED3CC8">
        <w:rPr>
          <w:b/>
          <w:noProof w:val="0"/>
          <w:lang w:val="it-IT" w:eastAsia="ru-RU"/>
        </w:rPr>
        <w:t>serviciilor de proiectare ______________________________________</w:t>
      </w:r>
      <w:r w:rsidRPr="00ED3CC8">
        <w:rPr>
          <w:noProof w:val="0"/>
          <w:lang w:val="it-IT" w:eastAsia="ru-RU"/>
        </w:rPr>
        <w:t xml:space="preserve">,  conform procedurii de achiziție publică nr. </w:t>
      </w:r>
      <w:r w:rsidRPr="00ED3CC8">
        <w:rPr>
          <w:b/>
          <w:noProof w:val="0"/>
          <w:lang w:val="it-IT" w:eastAsia="ru-RU"/>
        </w:rPr>
        <w:t>___________________</w:t>
      </w:r>
      <w:r w:rsidRPr="00ED3CC8">
        <w:rPr>
          <w:noProof w:val="0"/>
          <w:lang w:val="it-IT" w:eastAsia="ru-RU"/>
        </w:rPr>
        <w:t xml:space="preserve">din </w:t>
      </w:r>
      <w:r w:rsidRPr="00ED3CC8">
        <w:rPr>
          <w:b/>
          <w:noProof w:val="0"/>
          <w:lang w:val="it-IT" w:eastAsia="ru-RU"/>
        </w:rPr>
        <w:t xml:space="preserve">___________________         </w:t>
      </w:r>
      <w:r w:rsidRPr="00ED3CC8">
        <w:rPr>
          <w:noProof w:val="0"/>
          <w:lang w:val="it-IT" w:eastAsia="ru-RU"/>
        </w:rPr>
        <w:t xml:space="preserve">în baza deciziei grupului de lucru al Beneficiarului nr. </w:t>
      </w:r>
      <w:r w:rsidRPr="00ED3CC8">
        <w:rPr>
          <w:b/>
          <w:noProof w:val="0"/>
          <w:lang w:val="it-IT" w:eastAsia="ru-RU"/>
        </w:rPr>
        <w:t>___________</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p>
    <w:p w14:paraId="1B8A5374" w14:textId="77777777" w:rsidR="00892FAB" w:rsidRPr="00ED3CC8" w:rsidRDefault="00892FAB" w:rsidP="00892FAB">
      <w:pPr>
        <w:jc w:val="both"/>
        <w:rPr>
          <w:noProof w:val="0"/>
          <w:lang w:val="it-IT" w:eastAsia="ru-RU"/>
        </w:rPr>
      </w:pPr>
      <w:r w:rsidRPr="00ED3CC8">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ED3CC8" w:rsidRDefault="00892FAB" w:rsidP="00892FAB">
      <w:pPr>
        <w:jc w:val="both"/>
        <w:rPr>
          <w:noProof w:val="0"/>
          <w:lang w:val="it-IT" w:eastAsia="ru-RU"/>
        </w:rPr>
      </w:pPr>
      <w:r w:rsidRPr="00ED3CC8">
        <w:rPr>
          <w:noProof w:val="0"/>
          <w:lang w:val="it-IT" w:eastAsia="ru-RU"/>
        </w:rPr>
        <w:t xml:space="preserve">1.3. Beneficiarul se obligă, la rândul său, să achite şi să recepţioneze serviciile de proiectare prestate de Prestator. </w:t>
      </w:r>
    </w:p>
    <w:p w14:paraId="17B64F36" w14:textId="77777777" w:rsidR="00892FAB" w:rsidRPr="00ED3CC8" w:rsidRDefault="00892FAB" w:rsidP="00892FAB">
      <w:pPr>
        <w:jc w:val="both"/>
        <w:rPr>
          <w:noProof w:val="0"/>
          <w:lang w:val="it-IT" w:eastAsia="ru-RU"/>
        </w:rPr>
      </w:pPr>
      <w:r w:rsidRPr="00ED3CC8">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ED3CC8" w:rsidRDefault="00892FAB" w:rsidP="00892FAB">
      <w:pPr>
        <w:ind w:left="-284"/>
        <w:jc w:val="both"/>
        <w:rPr>
          <w:noProof w:val="0"/>
          <w:lang w:val="it-IT" w:eastAsia="ru-RU"/>
        </w:rPr>
      </w:pPr>
    </w:p>
    <w:p w14:paraId="31A9D433"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2. DOCUMENTELE CONTRACTULUI</w:t>
      </w:r>
    </w:p>
    <w:p w14:paraId="5B3E71E1" w14:textId="77777777" w:rsidR="00892FAB" w:rsidRPr="00ED3CC8" w:rsidRDefault="00892FAB" w:rsidP="00892FAB">
      <w:pPr>
        <w:tabs>
          <w:tab w:val="left" w:pos="142"/>
        </w:tabs>
        <w:jc w:val="both"/>
        <w:rPr>
          <w:b/>
          <w:noProof w:val="0"/>
          <w:lang w:val="it-IT" w:eastAsia="ru-RU"/>
        </w:rPr>
      </w:pPr>
      <w:r w:rsidRPr="00ED3CC8">
        <w:rPr>
          <w:noProof w:val="0"/>
          <w:lang w:val="it-IT" w:eastAsia="ru-RU"/>
        </w:rPr>
        <w:t>2.1. Următoarele documente vor fi considerate părţi componente ale contractului:</w:t>
      </w:r>
    </w:p>
    <w:p w14:paraId="05A3BE47" w14:textId="77777777" w:rsidR="00892FAB" w:rsidRPr="00ED3CC8" w:rsidRDefault="00892FAB" w:rsidP="00892FAB">
      <w:pPr>
        <w:tabs>
          <w:tab w:val="left" w:pos="993"/>
        </w:tabs>
        <w:suppressAutoHyphens/>
        <w:jc w:val="both"/>
        <w:rPr>
          <w:noProof w:val="0"/>
          <w:lang w:val="it-IT" w:eastAsia="ru-RU"/>
        </w:rPr>
      </w:pPr>
      <w:r w:rsidRPr="00ED3CC8">
        <w:rPr>
          <w:noProof w:val="0"/>
          <w:lang w:val="it-IT" w:eastAsia="ru-RU"/>
        </w:rPr>
        <w:t>a) Formularul contractului;</w:t>
      </w:r>
    </w:p>
    <w:p w14:paraId="75C74EBB"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b) Propunerea tehnică și propunerea financiară;</w:t>
      </w:r>
    </w:p>
    <w:p w14:paraId="7A244AD3"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c) Caietul de sarcini;</w:t>
      </w:r>
    </w:p>
    <w:p w14:paraId="5D577A42"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d) Garanția de bună execuție a contractului;</w:t>
      </w:r>
    </w:p>
    <w:p w14:paraId="7FFA2EAF"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e) Acordul de asociere (după caz);</w:t>
      </w:r>
    </w:p>
    <w:p w14:paraId="3BDDE151"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f) Graficul de îndeplinire a contractului aprobat de ambele părți.</w:t>
      </w:r>
    </w:p>
    <w:p w14:paraId="4A19B013" w14:textId="77777777" w:rsidR="00892FAB" w:rsidRPr="00ED3CC8" w:rsidRDefault="00892FAB" w:rsidP="00892FAB">
      <w:pPr>
        <w:jc w:val="both"/>
        <w:rPr>
          <w:noProof w:val="0"/>
          <w:lang w:val="it-IT" w:eastAsia="ru-RU"/>
        </w:rPr>
      </w:pPr>
      <w:r w:rsidRPr="00ED3CC8">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ED3CC8" w:rsidRDefault="00892FAB" w:rsidP="00892FAB">
      <w:pPr>
        <w:jc w:val="both"/>
        <w:rPr>
          <w:noProof w:val="0"/>
          <w:lang w:val="it-IT" w:eastAsia="ru-RU"/>
        </w:rPr>
      </w:pPr>
      <w:r w:rsidRPr="00ED3CC8">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ED3CC8" w:rsidRDefault="00892FAB" w:rsidP="00892FAB">
      <w:pPr>
        <w:jc w:val="both"/>
        <w:rPr>
          <w:noProof w:val="0"/>
          <w:lang w:val="it-IT" w:eastAsia="ru-RU"/>
        </w:rPr>
      </w:pPr>
      <w:r w:rsidRPr="00ED3CC8">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ED3CC8" w:rsidRDefault="00892FAB" w:rsidP="00892FAB">
      <w:pPr>
        <w:rPr>
          <w:noProof w:val="0"/>
          <w:kern w:val="28"/>
          <w:sz w:val="20"/>
          <w:szCs w:val="20"/>
          <w:lang w:val="it-IT" w:eastAsia="ru-RU"/>
        </w:rPr>
      </w:pPr>
    </w:p>
    <w:p w14:paraId="3E545208" w14:textId="77777777" w:rsidR="00892FAB" w:rsidRPr="002B6924" w:rsidRDefault="00892FAB" w:rsidP="00892FAB">
      <w:pPr>
        <w:rPr>
          <w:b/>
          <w:noProof w:val="0"/>
          <w:lang w:val="it-IT" w:eastAsia="ru-RU"/>
        </w:rPr>
      </w:pPr>
      <w:r w:rsidRPr="002B6924">
        <w:rPr>
          <w:b/>
          <w:noProof w:val="0"/>
          <w:lang w:val="it-IT" w:eastAsia="ru-RU"/>
        </w:rPr>
        <w:t>3. TERMENII ŞI CONDIŢIILE DE PRESTARE</w:t>
      </w:r>
    </w:p>
    <w:p w14:paraId="43DBCAAF" w14:textId="77777777" w:rsidR="00892FAB" w:rsidRPr="00ED3CC8" w:rsidRDefault="00892FAB" w:rsidP="00892FAB">
      <w:pPr>
        <w:jc w:val="both"/>
        <w:rPr>
          <w:noProof w:val="0"/>
          <w:lang w:val="it-IT" w:eastAsia="ru-RU"/>
        </w:rPr>
      </w:pPr>
      <w:r w:rsidRPr="00ED3CC8">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ED3CC8">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ED3CC8" w:rsidRDefault="00892FAB" w:rsidP="00892FAB">
      <w:pPr>
        <w:jc w:val="both"/>
        <w:rPr>
          <w:i/>
          <w:noProof w:val="0"/>
          <w:sz w:val="20"/>
          <w:szCs w:val="20"/>
          <w:lang w:val="it-IT" w:eastAsia="ru-RU"/>
        </w:rPr>
      </w:pPr>
      <w:r w:rsidRPr="00ED3CC8">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ED3CC8" w:rsidRDefault="00892FAB" w:rsidP="00892FAB">
      <w:pPr>
        <w:jc w:val="both"/>
        <w:rPr>
          <w:noProof w:val="0"/>
          <w:lang w:val="it-IT" w:eastAsia="ru-RU"/>
        </w:rPr>
      </w:pPr>
      <w:r w:rsidRPr="00ED3CC8">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ED3CC8" w:rsidRDefault="00892FAB" w:rsidP="00892FAB">
      <w:pPr>
        <w:jc w:val="both"/>
        <w:rPr>
          <w:noProof w:val="0"/>
          <w:lang w:val="it-IT" w:eastAsia="ru-RU"/>
        </w:rPr>
      </w:pPr>
      <w:r w:rsidRPr="00ED3CC8">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ED3CC8" w:rsidRDefault="00892FAB" w:rsidP="00892FAB">
      <w:pPr>
        <w:jc w:val="both"/>
        <w:rPr>
          <w:noProof w:val="0"/>
          <w:lang w:val="it-IT" w:eastAsia="ru-RU"/>
        </w:rPr>
      </w:pPr>
      <w:r w:rsidRPr="00ED3CC8">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ED3CC8" w:rsidRDefault="00892FAB" w:rsidP="00892FAB">
      <w:pPr>
        <w:jc w:val="both"/>
        <w:rPr>
          <w:noProof w:val="0"/>
          <w:lang w:val="it-IT" w:eastAsia="ru-RU"/>
        </w:rPr>
      </w:pPr>
    </w:p>
    <w:p w14:paraId="47F4581B" w14:textId="77777777" w:rsidR="00892FAB" w:rsidRPr="002B6924" w:rsidRDefault="00892FAB" w:rsidP="00892FAB">
      <w:pPr>
        <w:rPr>
          <w:b/>
          <w:noProof w:val="0"/>
          <w:lang w:val="it-IT" w:eastAsia="ru-RU"/>
        </w:rPr>
      </w:pPr>
      <w:r w:rsidRPr="002B6924">
        <w:rPr>
          <w:b/>
          <w:noProof w:val="0"/>
          <w:lang w:val="it-IT" w:eastAsia="ru-RU"/>
        </w:rPr>
        <w:t>4. PREŢUL ŞI CONDIŢIILE DE PLATĂ</w:t>
      </w:r>
    </w:p>
    <w:p w14:paraId="03E4DB54" w14:textId="77777777" w:rsidR="00892FAB" w:rsidRPr="00ED3CC8" w:rsidRDefault="00892FAB" w:rsidP="00892FAB">
      <w:pPr>
        <w:jc w:val="both"/>
        <w:rPr>
          <w:noProof w:val="0"/>
          <w:lang w:val="it-IT" w:eastAsia="ru-RU"/>
        </w:rPr>
      </w:pPr>
      <w:r w:rsidRPr="00ED3CC8">
        <w:rPr>
          <w:noProof w:val="0"/>
          <w:lang w:val="it-IT" w:eastAsia="ru-RU"/>
        </w:rPr>
        <w:t>4.1. Preţul serviciilor de proiectare  conform prezentului contract este stabilit în lei MDL.</w:t>
      </w:r>
    </w:p>
    <w:p w14:paraId="7DBEDEFB" w14:textId="77777777" w:rsidR="00892FAB" w:rsidRPr="00ED3CC8" w:rsidRDefault="00892FAB" w:rsidP="00892FAB">
      <w:pPr>
        <w:rPr>
          <w:noProof w:val="0"/>
          <w:lang w:val="it-IT" w:eastAsia="ru-RU"/>
        </w:rPr>
      </w:pPr>
      <w:r w:rsidRPr="00ED3CC8">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ED3CC8">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ED3CC8" w:rsidRDefault="00892FAB" w:rsidP="00892FAB">
      <w:pPr>
        <w:rPr>
          <w:b/>
          <w:noProof w:val="0"/>
          <w:lang w:val="it-IT" w:eastAsia="ru-RU"/>
        </w:rPr>
      </w:pPr>
    </w:p>
    <w:p w14:paraId="7001C95D" w14:textId="77777777" w:rsidR="00892FAB" w:rsidRPr="00ED3CC8" w:rsidRDefault="00892FAB" w:rsidP="00892FAB">
      <w:pPr>
        <w:rPr>
          <w:b/>
          <w:noProof w:val="0"/>
          <w:lang w:val="it-IT" w:eastAsia="ru-RU"/>
        </w:rPr>
      </w:pPr>
      <w:r w:rsidRPr="00ED3CC8">
        <w:rPr>
          <w:b/>
          <w:noProof w:val="0"/>
          <w:lang w:val="it-IT" w:eastAsia="ru-RU"/>
        </w:rPr>
        <w:t>5. STANDARDE</w:t>
      </w:r>
    </w:p>
    <w:p w14:paraId="0F96E914" w14:textId="77777777" w:rsidR="00892FAB" w:rsidRPr="00ED3CC8" w:rsidRDefault="00892FAB" w:rsidP="00892FAB">
      <w:pPr>
        <w:jc w:val="both"/>
        <w:rPr>
          <w:noProof w:val="0"/>
          <w:lang w:val="it-IT" w:eastAsia="ru-RU"/>
        </w:rPr>
      </w:pPr>
      <w:r w:rsidRPr="00ED3CC8">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ED3CC8" w:rsidRDefault="00892FAB" w:rsidP="00892FAB">
      <w:pPr>
        <w:jc w:val="both"/>
        <w:rPr>
          <w:noProof w:val="0"/>
          <w:lang w:val="it-IT" w:eastAsia="ru-RU"/>
        </w:rPr>
      </w:pPr>
      <w:r w:rsidRPr="00ED3CC8">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ED3CC8" w:rsidRDefault="00892FAB" w:rsidP="00892FAB">
      <w:pPr>
        <w:jc w:val="both"/>
        <w:rPr>
          <w:b/>
          <w:noProof w:val="0"/>
          <w:lang w:val="it-IT" w:eastAsia="ru-RU"/>
        </w:rPr>
      </w:pPr>
    </w:p>
    <w:p w14:paraId="4FA6DC4D" w14:textId="77777777" w:rsidR="00892FAB" w:rsidRPr="00ED3CC8" w:rsidRDefault="00892FAB" w:rsidP="00892FAB">
      <w:pPr>
        <w:jc w:val="both"/>
        <w:rPr>
          <w:b/>
          <w:noProof w:val="0"/>
          <w:lang w:val="it-IT" w:eastAsia="ru-RU"/>
        </w:rPr>
      </w:pPr>
      <w:r w:rsidRPr="00ED3CC8">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ED3CC8" w:rsidRDefault="00892FAB" w:rsidP="00892FAB">
      <w:pPr>
        <w:jc w:val="both"/>
        <w:rPr>
          <w:b/>
          <w:noProof w:val="0"/>
          <w:lang w:val="it-IT" w:eastAsia="ru-RU"/>
        </w:rPr>
      </w:pPr>
      <w:r w:rsidRPr="00ED3CC8">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2B6924" w:rsidRDefault="00892FAB" w:rsidP="00892FAB">
      <w:pPr>
        <w:rPr>
          <w:b/>
          <w:noProof w:val="0"/>
          <w:lang w:eastAsia="ru-RU"/>
        </w:rPr>
      </w:pPr>
      <w:r w:rsidRPr="002B6924">
        <w:rPr>
          <w:b/>
          <w:noProof w:val="0"/>
          <w:lang w:eastAsia="ru-RU"/>
        </w:rPr>
        <w:t>10. JUSTIFICAREA DATORITĂ UNUI IMPEDIMENT</w:t>
      </w:r>
    </w:p>
    <w:p w14:paraId="719CE21B" w14:textId="77777777" w:rsidR="00892FAB" w:rsidRPr="002B6924" w:rsidRDefault="00892FAB" w:rsidP="00892FAB">
      <w:pPr>
        <w:jc w:val="both"/>
        <w:rPr>
          <w:noProof w:val="0"/>
          <w:lang w:eastAsia="ru-RU"/>
        </w:rPr>
      </w:pPr>
      <w:r w:rsidRPr="002B6924">
        <w:rPr>
          <w:noProof w:val="0"/>
          <w:lang w:eastAsia="ru-RU"/>
        </w:rPr>
        <w:t xml:space="preserve">10.1. </w:t>
      </w:r>
      <w:proofErr w:type="spellStart"/>
      <w:r w:rsidRPr="002B6924">
        <w:rPr>
          <w:noProof w:val="0"/>
          <w:lang w:eastAsia="ru-RU"/>
        </w:rPr>
        <w:t>Părţile</w:t>
      </w:r>
      <w:proofErr w:type="spellEnd"/>
      <w:r w:rsidRPr="002B6924">
        <w:rPr>
          <w:noProof w:val="0"/>
          <w:lang w:eastAsia="ru-RU"/>
        </w:rPr>
        <w:t xml:space="preserve"> sunt exonerate de răspundere pentru neîndeplinirea </w:t>
      </w:r>
      <w:proofErr w:type="spellStart"/>
      <w:r w:rsidRPr="002B6924">
        <w:rPr>
          <w:noProof w:val="0"/>
          <w:lang w:eastAsia="ru-RU"/>
        </w:rPr>
        <w:t>parţială</w:t>
      </w:r>
      <w:proofErr w:type="spellEnd"/>
      <w:r w:rsidRPr="002B6924">
        <w:rPr>
          <w:noProof w:val="0"/>
          <w:lang w:eastAsia="ru-RU"/>
        </w:rPr>
        <w:t xml:space="preserve"> sau integrală a </w:t>
      </w:r>
      <w:proofErr w:type="spellStart"/>
      <w:r w:rsidRPr="002B6924">
        <w:rPr>
          <w:noProof w:val="0"/>
          <w:lang w:eastAsia="ru-RU"/>
        </w:rPr>
        <w:t>obligaţiilor</w:t>
      </w:r>
      <w:proofErr w:type="spellEnd"/>
      <w:r w:rsidRPr="002B6924">
        <w:rPr>
          <w:noProof w:val="0"/>
          <w:lang w:eastAsia="ru-RU"/>
        </w:rPr>
        <w:t xml:space="preserve"> conform prezentului contract, dacă aceasta este cauzată de producerea unor impedimente înafara controlului părților (războaie, </w:t>
      </w:r>
      <w:proofErr w:type="spellStart"/>
      <w:r w:rsidRPr="002B6924">
        <w:rPr>
          <w:noProof w:val="0"/>
          <w:lang w:eastAsia="ru-RU"/>
        </w:rPr>
        <w:t>calamităţi</w:t>
      </w:r>
      <w:proofErr w:type="spellEnd"/>
      <w:r w:rsidRPr="002B6924">
        <w:rPr>
          <w:noProof w:val="0"/>
          <w:lang w:eastAsia="ru-RU"/>
        </w:rPr>
        <w:t xml:space="preserve"> naturale: incendii, </w:t>
      </w:r>
      <w:proofErr w:type="spellStart"/>
      <w:r w:rsidRPr="002B6924">
        <w:rPr>
          <w:noProof w:val="0"/>
          <w:lang w:eastAsia="ru-RU"/>
        </w:rPr>
        <w:t>inundaţii</w:t>
      </w:r>
      <w:proofErr w:type="spellEnd"/>
      <w:r w:rsidRPr="002B6924">
        <w:rPr>
          <w:noProof w:val="0"/>
          <w:lang w:eastAsia="ru-RU"/>
        </w:rPr>
        <w:t xml:space="preserve">, cutremure de pământ, precum </w:t>
      </w:r>
      <w:proofErr w:type="spellStart"/>
      <w:r w:rsidRPr="002B6924">
        <w:rPr>
          <w:noProof w:val="0"/>
          <w:lang w:eastAsia="ru-RU"/>
        </w:rPr>
        <w:t>şi</w:t>
      </w:r>
      <w:proofErr w:type="spellEnd"/>
      <w:r w:rsidRPr="002B6924">
        <w:rPr>
          <w:noProof w:val="0"/>
          <w:lang w:eastAsia="ru-RU"/>
        </w:rPr>
        <w:t xml:space="preserve"> alte </w:t>
      </w:r>
      <w:proofErr w:type="spellStart"/>
      <w:r w:rsidRPr="002B6924">
        <w:rPr>
          <w:noProof w:val="0"/>
          <w:lang w:eastAsia="ru-RU"/>
        </w:rPr>
        <w:t>circumstanţe</w:t>
      </w:r>
      <w:proofErr w:type="spellEnd"/>
      <w:r w:rsidRPr="002B6924">
        <w:rPr>
          <w:noProof w:val="0"/>
          <w:lang w:eastAsia="ru-RU"/>
        </w:rPr>
        <w:t xml:space="preserve"> care nu depind de </w:t>
      </w:r>
      <w:proofErr w:type="spellStart"/>
      <w:r w:rsidRPr="002B6924">
        <w:rPr>
          <w:noProof w:val="0"/>
          <w:lang w:eastAsia="ru-RU"/>
        </w:rPr>
        <w:t>voinţa</w:t>
      </w:r>
      <w:proofErr w:type="spellEnd"/>
      <w:r w:rsidRPr="002B6924">
        <w:rPr>
          <w:noProof w:val="0"/>
          <w:lang w:eastAsia="ru-RU"/>
        </w:rPr>
        <w:t xml:space="preserve"> </w:t>
      </w:r>
      <w:proofErr w:type="spellStart"/>
      <w:r w:rsidRPr="002B6924">
        <w:rPr>
          <w:noProof w:val="0"/>
          <w:lang w:eastAsia="ru-RU"/>
        </w:rPr>
        <w:t>Părţilor</w:t>
      </w:r>
      <w:proofErr w:type="spellEnd"/>
      <w:r w:rsidRPr="002B6924">
        <w:rPr>
          <w:noProof w:val="0"/>
          <w:lang w:eastAsia="ru-RU"/>
        </w:rPr>
        <w:t>).</w:t>
      </w:r>
    </w:p>
    <w:p w14:paraId="2A9B2C28" w14:textId="77777777" w:rsidR="00892FAB" w:rsidRPr="002B6924" w:rsidRDefault="00892FAB" w:rsidP="00892FAB">
      <w:pPr>
        <w:jc w:val="both"/>
        <w:rPr>
          <w:noProof w:val="0"/>
          <w:lang w:eastAsia="ru-RU"/>
        </w:rPr>
      </w:pPr>
      <w:r w:rsidRPr="002B6924">
        <w:rPr>
          <w:noProof w:val="0"/>
          <w:lang w:eastAsia="ru-RU"/>
        </w:rPr>
        <w:t xml:space="preserve">10.2. Partea care invocă apariția impedimentului înafara controlului este obligată să informeze imediat (dar nu mai târziu de </w:t>
      </w:r>
      <w:r w:rsidRPr="002B6924">
        <w:rPr>
          <w:noProof w:val="0"/>
          <w:lang w:eastAsia="ru-RU"/>
        </w:rPr>
        <w:softHyphen/>
      </w:r>
      <w:r w:rsidRPr="002B6924">
        <w:rPr>
          <w:noProof w:val="0"/>
          <w:lang w:eastAsia="ru-RU"/>
        </w:rPr>
        <w:softHyphen/>
      </w:r>
      <w:r w:rsidRPr="002B6924">
        <w:rPr>
          <w:noProof w:val="0"/>
          <w:lang w:eastAsia="ru-RU"/>
        </w:rPr>
        <w:softHyphen/>
      </w:r>
      <w:r w:rsidRPr="002B6924">
        <w:rPr>
          <w:noProof w:val="0"/>
          <w:lang w:eastAsia="ru-RU"/>
        </w:rPr>
        <w:softHyphen/>
      </w:r>
      <w:r w:rsidRPr="002B6924">
        <w:rPr>
          <w:noProof w:val="0"/>
          <w:lang w:eastAsia="ru-RU"/>
        </w:rPr>
        <w:softHyphen/>
        <w:t xml:space="preserve">_____ zile) cealaltă Parte despre survenirea </w:t>
      </w:r>
      <w:proofErr w:type="spellStart"/>
      <w:r w:rsidRPr="002B6924">
        <w:rPr>
          <w:noProof w:val="0"/>
          <w:lang w:eastAsia="ru-RU"/>
        </w:rPr>
        <w:t>circumstanţelor</w:t>
      </w:r>
      <w:proofErr w:type="spellEnd"/>
      <w:r w:rsidRPr="002B6924">
        <w:rPr>
          <w:noProof w:val="0"/>
          <w:lang w:eastAsia="ru-RU"/>
        </w:rPr>
        <w:t xml:space="preserve">, dar și despre efectele acestora asupra executării contractului. </w:t>
      </w:r>
    </w:p>
    <w:p w14:paraId="1DF9C83C" w14:textId="77777777" w:rsidR="00892FAB" w:rsidRPr="002B6924" w:rsidRDefault="00892FAB" w:rsidP="00892FAB">
      <w:pPr>
        <w:jc w:val="both"/>
        <w:rPr>
          <w:noProof w:val="0"/>
          <w:lang w:eastAsia="ru-RU"/>
        </w:rPr>
      </w:pPr>
      <w:r w:rsidRPr="002B6924">
        <w:rPr>
          <w:noProof w:val="0"/>
          <w:lang w:eastAsia="ru-RU"/>
        </w:rPr>
        <w:t xml:space="preserve">10.3. Survenirea </w:t>
      </w:r>
      <w:proofErr w:type="spellStart"/>
      <w:r w:rsidRPr="002B6924">
        <w:rPr>
          <w:noProof w:val="0"/>
          <w:lang w:eastAsia="ru-RU"/>
        </w:rPr>
        <w:t>circumstanţelor</w:t>
      </w:r>
      <w:proofErr w:type="spellEnd"/>
      <w:r w:rsidRPr="002B6924">
        <w:rPr>
          <w:noProof w:val="0"/>
          <w:lang w:eastAsia="ru-RU"/>
        </w:rPr>
        <w:t xml:space="preserve"> impedimentului, momentul </w:t>
      </w:r>
      <w:proofErr w:type="spellStart"/>
      <w:r w:rsidRPr="002B6924">
        <w:rPr>
          <w:noProof w:val="0"/>
          <w:lang w:eastAsia="ru-RU"/>
        </w:rPr>
        <w:t>declanşării</w:t>
      </w:r>
      <w:proofErr w:type="spellEnd"/>
      <w:r w:rsidRPr="002B6924">
        <w:rPr>
          <w:noProof w:val="0"/>
          <w:lang w:eastAsia="ru-RU"/>
        </w:rPr>
        <w:t xml:space="preserve"> </w:t>
      </w:r>
      <w:proofErr w:type="spellStart"/>
      <w:r w:rsidRPr="002B6924">
        <w:rPr>
          <w:noProof w:val="0"/>
          <w:lang w:eastAsia="ru-RU"/>
        </w:rPr>
        <w:t>şi</w:t>
      </w:r>
      <w:proofErr w:type="spellEnd"/>
      <w:r w:rsidRPr="002B6924">
        <w:rPr>
          <w:noProof w:val="0"/>
          <w:lang w:eastAsia="ru-RU"/>
        </w:rPr>
        <w:t xml:space="preserve"> termenul de </w:t>
      </w:r>
      <w:proofErr w:type="spellStart"/>
      <w:r w:rsidRPr="002B6924">
        <w:rPr>
          <w:noProof w:val="0"/>
          <w:lang w:eastAsia="ru-RU"/>
        </w:rPr>
        <w:t>acţiune</w:t>
      </w:r>
      <w:proofErr w:type="spellEnd"/>
      <w:r w:rsidRPr="002B6924">
        <w:rPr>
          <w:noProof w:val="0"/>
          <w:lang w:eastAsia="ru-RU"/>
        </w:rPr>
        <w:t xml:space="preserve"> trebuie să fie confirmate printr-un certificat, eliberat în mod corespunzător de către organul competent din </w:t>
      </w:r>
      <w:proofErr w:type="spellStart"/>
      <w:r w:rsidRPr="002B6924">
        <w:rPr>
          <w:noProof w:val="0"/>
          <w:lang w:eastAsia="ru-RU"/>
        </w:rPr>
        <w:t>ţara</w:t>
      </w:r>
      <w:proofErr w:type="spellEnd"/>
      <w:r w:rsidRPr="002B6924">
        <w:rPr>
          <w:noProof w:val="0"/>
          <w:lang w:eastAsia="ru-RU"/>
        </w:rPr>
        <w:t xml:space="preserve"> </w:t>
      </w:r>
      <w:proofErr w:type="spellStart"/>
      <w:r w:rsidRPr="002B6924">
        <w:rPr>
          <w:noProof w:val="0"/>
          <w:lang w:eastAsia="ru-RU"/>
        </w:rPr>
        <w:t>Părţii</w:t>
      </w:r>
      <w:proofErr w:type="spellEnd"/>
      <w:r w:rsidRPr="002B6924">
        <w:rPr>
          <w:noProof w:val="0"/>
          <w:lang w:eastAsia="ru-RU"/>
        </w:rPr>
        <w:t xml:space="preserve"> care invocă asemenea </w:t>
      </w:r>
      <w:proofErr w:type="spellStart"/>
      <w:r w:rsidRPr="002B6924">
        <w:rPr>
          <w:noProof w:val="0"/>
          <w:lang w:eastAsia="ru-RU"/>
        </w:rPr>
        <w:t>circumstanţe</w:t>
      </w:r>
      <w:proofErr w:type="spellEnd"/>
      <w:r w:rsidRPr="002B6924">
        <w:rPr>
          <w:noProof w:val="0"/>
          <w:lang w:eastAsia="ru-RU"/>
        </w:rPr>
        <w:t>.</w:t>
      </w:r>
    </w:p>
    <w:p w14:paraId="12836723" w14:textId="77777777" w:rsidR="00892FAB" w:rsidRPr="002B6924" w:rsidRDefault="00892FAB" w:rsidP="00892FAB">
      <w:pPr>
        <w:tabs>
          <w:tab w:val="left" w:pos="426"/>
          <w:tab w:val="left" w:pos="3645"/>
        </w:tabs>
        <w:rPr>
          <w:b/>
          <w:noProof w:val="0"/>
          <w:lang w:eastAsia="ru-RU"/>
        </w:rPr>
      </w:pPr>
    </w:p>
    <w:p w14:paraId="56186C2D" w14:textId="77777777" w:rsidR="00892FAB" w:rsidRPr="00ED3CC8" w:rsidRDefault="00892FAB" w:rsidP="00892FAB">
      <w:pPr>
        <w:tabs>
          <w:tab w:val="left" w:pos="426"/>
          <w:tab w:val="left" w:pos="3645"/>
        </w:tabs>
        <w:rPr>
          <w:b/>
          <w:noProof w:val="0"/>
          <w:lang w:val="it-IT" w:eastAsia="ru-RU"/>
        </w:rPr>
      </w:pPr>
      <w:r w:rsidRPr="00ED3CC8">
        <w:rPr>
          <w:b/>
          <w:noProof w:val="0"/>
          <w:lang w:val="it-IT" w:eastAsia="ru-RU"/>
        </w:rPr>
        <w:t>11. MODIFICĂRI</w:t>
      </w:r>
    </w:p>
    <w:p w14:paraId="01FAD89D" w14:textId="77777777" w:rsidR="00892FAB" w:rsidRPr="00ED3CC8" w:rsidRDefault="00892FAB" w:rsidP="00892FAB">
      <w:pPr>
        <w:tabs>
          <w:tab w:val="left" w:pos="426"/>
          <w:tab w:val="left" w:pos="3645"/>
        </w:tabs>
        <w:jc w:val="both"/>
        <w:rPr>
          <w:noProof w:val="0"/>
          <w:lang w:val="it-IT" w:eastAsia="ru-RU"/>
        </w:rPr>
      </w:pPr>
      <w:r w:rsidRPr="00ED3CC8">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ED3CC8" w:rsidRDefault="00892FAB" w:rsidP="00892FAB">
      <w:pPr>
        <w:jc w:val="both"/>
        <w:rPr>
          <w:b/>
          <w:noProof w:val="0"/>
          <w:lang w:val="it-IT" w:eastAsia="ru-RU"/>
        </w:rPr>
      </w:pPr>
    </w:p>
    <w:p w14:paraId="3C76FE1D" w14:textId="77777777" w:rsidR="00892FAB" w:rsidRPr="00ED3CC8" w:rsidRDefault="00892FAB" w:rsidP="00892FAB">
      <w:pPr>
        <w:jc w:val="both"/>
        <w:rPr>
          <w:b/>
          <w:noProof w:val="0"/>
          <w:lang w:val="it-IT" w:eastAsia="ru-RU"/>
        </w:rPr>
      </w:pPr>
      <w:r w:rsidRPr="00ED3CC8">
        <w:rPr>
          <w:b/>
          <w:noProof w:val="0"/>
          <w:lang w:val="it-IT" w:eastAsia="ru-RU"/>
        </w:rPr>
        <w:t>12. AJUSTAREA PREŢULUI CONTRACTULUI</w:t>
      </w:r>
    </w:p>
    <w:p w14:paraId="3BFF7381" w14:textId="77777777" w:rsidR="00892FAB" w:rsidRPr="00ED3CC8"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ED3CC8" w:rsidRDefault="00892FAB" w:rsidP="00892FAB">
      <w:pPr>
        <w:jc w:val="both"/>
        <w:rPr>
          <w:noProof w:val="0"/>
          <w:lang w:val="it-IT" w:eastAsia="ru-RU"/>
        </w:rPr>
      </w:pPr>
    </w:p>
    <w:p w14:paraId="3D080D5B" w14:textId="77777777" w:rsidR="00892FAB" w:rsidRPr="00ED3CC8" w:rsidRDefault="00892FAB" w:rsidP="00892FAB">
      <w:pPr>
        <w:rPr>
          <w:b/>
          <w:noProof w:val="0"/>
          <w:lang w:val="it-IT" w:eastAsia="ru-RU"/>
        </w:rPr>
      </w:pPr>
      <w:r w:rsidRPr="00ED3CC8">
        <w:rPr>
          <w:b/>
          <w:noProof w:val="0"/>
          <w:lang w:val="it-IT" w:eastAsia="ru-RU"/>
        </w:rPr>
        <w:t>13. CONDIŢIILE DE PREDARE-PRIMIRE</w:t>
      </w:r>
    </w:p>
    <w:p w14:paraId="78F5384B" w14:textId="77777777" w:rsidR="00892FAB" w:rsidRPr="00ED3CC8" w:rsidRDefault="00892FAB" w:rsidP="00892FAB">
      <w:pPr>
        <w:jc w:val="both"/>
        <w:rPr>
          <w:noProof w:val="0"/>
          <w:lang w:val="it-IT" w:eastAsia="ru-RU"/>
        </w:rPr>
      </w:pPr>
      <w:r w:rsidRPr="00ED3CC8">
        <w:rPr>
          <w:noProof w:val="0"/>
          <w:lang w:val="it-IT" w:eastAsia="ru-RU"/>
        </w:rPr>
        <w:t>Serviciile de proiectare se consideră predate de către Prestator şi recepţionate de către Beneficiar dacă:</w:t>
      </w:r>
    </w:p>
    <w:p w14:paraId="727D8616" w14:textId="77777777" w:rsidR="00892FAB" w:rsidRPr="00ED3CC8" w:rsidRDefault="00892FAB">
      <w:pPr>
        <w:numPr>
          <w:ilvl w:val="0"/>
          <w:numId w:val="35"/>
        </w:numPr>
        <w:tabs>
          <w:tab w:val="num" w:pos="0"/>
          <w:tab w:val="left" w:pos="360"/>
        </w:tabs>
        <w:suppressAutoHyphens/>
        <w:ind w:left="0" w:firstLine="0"/>
        <w:jc w:val="both"/>
        <w:rPr>
          <w:noProof w:val="0"/>
          <w:lang w:val="it-IT" w:eastAsia="ru-RU"/>
        </w:rPr>
      </w:pPr>
      <w:r w:rsidRPr="00ED3CC8">
        <w:rPr>
          <w:noProof w:val="0"/>
          <w:lang w:val="it-IT" w:eastAsia="ru-RU"/>
        </w:rPr>
        <w:t xml:space="preserve">cantitatea serviciilor de proiectare corespunde informaţiei indicate în prezentul contract; </w:t>
      </w:r>
    </w:p>
    <w:p w14:paraId="548DE91C" w14:textId="77777777" w:rsidR="00892FAB" w:rsidRPr="00ED3CC8" w:rsidRDefault="00892FAB">
      <w:pPr>
        <w:numPr>
          <w:ilvl w:val="0"/>
          <w:numId w:val="35"/>
        </w:numPr>
        <w:tabs>
          <w:tab w:val="num" w:pos="0"/>
          <w:tab w:val="left" w:pos="360"/>
        </w:tabs>
        <w:suppressAutoHyphens/>
        <w:ind w:left="0" w:firstLine="0"/>
        <w:jc w:val="both"/>
        <w:rPr>
          <w:noProof w:val="0"/>
          <w:lang w:val="it-IT" w:eastAsia="ru-RU"/>
        </w:rPr>
      </w:pPr>
      <w:r w:rsidRPr="00ED3CC8">
        <w:rPr>
          <w:noProof w:val="0"/>
          <w:lang w:val="it-IT" w:eastAsia="ru-RU"/>
        </w:rPr>
        <w:t>calitatea serviciilor de proiectare corespunde documentelor normative și standardelor de stat.</w:t>
      </w:r>
    </w:p>
    <w:p w14:paraId="6334BF65" w14:textId="77777777" w:rsidR="00892FAB" w:rsidRPr="00ED3CC8" w:rsidRDefault="00892FAB" w:rsidP="00892FAB">
      <w:pPr>
        <w:jc w:val="both"/>
        <w:rPr>
          <w:noProof w:val="0"/>
          <w:lang w:val="it-IT" w:eastAsia="ru-RU"/>
        </w:rPr>
      </w:pPr>
    </w:p>
    <w:p w14:paraId="799F78EE" w14:textId="77777777" w:rsidR="00892FAB" w:rsidRPr="00ED3CC8" w:rsidRDefault="00892FAB" w:rsidP="00892FAB">
      <w:pPr>
        <w:rPr>
          <w:b/>
          <w:noProof w:val="0"/>
          <w:lang w:val="it-IT" w:eastAsia="ru-RU"/>
        </w:rPr>
      </w:pPr>
      <w:r w:rsidRPr="00ED3CC8">
        <w:rPr>
          <w:b/>
          <w:noProof w:val="0"/>
          <w:lang w:val="it-IT" w:eastAsia="ru-RU"/>
        </w:rPr>
        <w:t>14. REZOLUȚIUNEA CONTRACTULUI</w:t>
      </w:r>
    </w:p>
    <w:p w14:paraId="75EF2A3C" w14:textId="77777777" w:rsidR="00892FAB" w:rsidRPr="00ED3CC8" w:rsidRDefault="00892FAB" w:rsidP="00892FAB">
      <w:pPr>
        <w:jc w:val="both"/>
        <w:rPr>
          <w:noProof w:val="0"/>
          <w:lang w:val="it-IT" w:eastAsia="ru-RU"/>
        </w:rPr>
      </w:pPr>
      <w:r w:rsidRPr="00ED3CC8">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 xml:space="preserve">refuz al Prestatorului de a presta serviciile de proiectare prevăzute în prezentul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nesatisfacerea de către una dintre Părţi a pretenţiilor înaintate conform prezentului contract;</w:t>
      </w:r>
    </w:p>
    <w:p w14:paraId="469362F9"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ED3CC8"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ED3CC8">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2B6924"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2B6924">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1BF4D549" w:rsidR="00892FAB" w:rsidRPr="00ED3CC8" w:rsidRDefault="00892FAB" w:rsidP="00892FAB">
      <w:pPr>
        <w:jc w:val="both"/>
        <w:rPr>
          <w:noProof w:val="0"/>
          <w:lang w:val="it-IT" w:eastAsia="ru-RU"/>
        </w:rPr>
      </w:pPr>
      <w:r w:rsidRPr="00ED3CC8">
        <w:rPr>
          <w:noProof w:val="0"/>
          <w:lang w:val="it-IT" w:eastAsia="ru-RU"/>
        </w:rPr>
        <w:t xml:space="preserve">14.3. Partea iniţiatoare a rezoluțiunii contractului este obligată să comunice în termen de </w:t>
      </w:r>
      <w:r w:rsidR="00ED3CC8">
        <w:rPr>
          <w:noProof w:val="0"/>
          <w:lang w:val="it-IT" w:eastAsia="ru-RU"/>
        </w:rPr>
        <w:t>15</w:t>
      </w:r>
      <w:r w:rsidRPr="00ED3CC8">
        <w:rPr>
          <w:noProof w:val="0"/>
          <w:lang w:val="it-IT" w:eastAsia="ru-RU"/>
        </w:rPr>
        <w:t xml:space="preserve">  zile lucrătoare celeilalte Părţi despre intenţiile ei printr-o scrisoare motivată.</w:t>
      </w:r>
    </w:p>
    <w:p w14:paraId="43B172C4" w14:textId="26686789" w:rsidR="00892FAB" w:rsidRPr="00ED3CC8" w:rsidRDefault="00892FAB" w:rsidP="00892FAB">
      <w:pPr>
        <w:jc w:val="both"/>
        <w:rPr>
          <w:noProof w:val="0"/>
          <w:lang w:val="it-IT" w:eastAsia="ru-RU"/>
        </w:rPr>
      </w:pPr>
      <w:r w:rsidRPr="00ED3CC8">
        <w:rPr>
          <w:noProof w:val="0"/>
          <w:lang w:val="it-IT" w:eastAsia="ru-RU"/>
        </w:rPr>
        <w:t xml:space="preserve">14.4. Partea înştiinţată este obligată să răspundă în decurs de  </w:t>
      </w:r>
      <w:r w:rsidR="00ED3CC8">
        <w:rPr>
          <w:noProof w:val="0"/>
          <w:lang w:val="it-IT" w:eastAsia="ru-RU"/>
        </w:rPr>
        <w:t>15</w:t>
      </w:r>
      <w:r w:rsidRPr="00ED3CC8">
        <w:rPr>
          <w:noProof w:val="0"/>
          <w:lang w:val="it-IT" w:eastAsia="ru-RU"/>
        </w:rPr>
        <w:t xml:space="preserve"> zile lucrătoare de la primirea notificării, după expirarea acestui termen contractul se consideră încetat de drept.</w:t>
      </w:r>
    </w:p>
    <w:p w14:paraId="098C98B5" w14:textId="77777777" w:rsidR="00892FAB" w:rsidRPr="00ED3CC8" w:rsidRDefault="00892FAB" w:rsidP="00892FAB">
      <w:pPr>
        <w:rPr>
          <w:b/>
          <w:noProof w:val="0"/>
          <w:lang w:val="it-IT" w:eastAsia="ru-RU"/>
        </w:rPr>
      </w:pPr>
    </w:p>
    <w:p w14:paraId="71CB0083" w14:textId="77777777" w:rsidR="00892FAB" w:rsidRPr="00ED3CC8" w:rsidRDefault="00892FAB" w:rsidP="00892FAB">
      <w:pPr>
        <w:rPr>
          <w:b/>
          <w:noProof w:val="0"/>
          <w:lang w:val="it-IT" w:eastAsia="ru-RU"/>
        </w:rPr>
      </w:pPr>
      <w:r w:rsidRPr="00ED3CC8">
        <w:rPr>
          <w:b/>
          <w:noProof w:val="0"/>
          <w:lang w:val="it-IT" w:eastAsia="ru-RU"/>
        </w:rPr>
        <w:t>15. RECLAMAŢII ŞI SANCŢIUNI</w:t>
      </w:r>
    </w:p>
    <w:p w14:paraId="13DF9A9A" w14:textId="77777777" w:rsidR="00892FAB" w:rsidRPr="00ED3CC8" w:rsidRDefault="00892FAB" w:rsidP="00892FAB">
      <w:pPr>
        <w:jc w:val="both"/>
        <w:rPr>
          <w:noProof w:val="0"/>
          <w:lang w:val="it-IT" w:eastAsia="ru-RU"/>
        </w:rPr>
      </w:pPr>
      <w:r w:rsidRPr="00ED3CC8">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ED3CC8">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ED3CC8" w:rsidRDefault="00892FAB" w:rsidP="00892FAB">
      <w:pPr>
        <w:rPr>
          <w:b/>
          <w:noProof w:val="0"/>
          <w:lang w:eastAsia="ru-RU"/>
        </w:rPr>
      </w:pPr>
      <w:r w:rsidRPr="00ED3CC8">
        <w:rPr>
          <w:b/>
          <w:noProof w:val="0"/>
          <w:lang w:eastAsia="ru-RU"/>
        </w:rPr>
        <w:t>17. DREPTURI DE PROPRIETATE INTELECTUALĂ</w:t>
      </w:r>
    </w:p>
    <w:p w14:paraId="08D77E9C" w14:textId="77777777" w:rsidR="00892FAB" w:rsidRPr="00ED3CC8" w:rsidRDefault="00892FAB" w:rsidP="00892FAB">
      <w:pPr>
        <w:jc w:val="both"/>
        <w:rPr>
          <w:noProof w:val="0"/>
          <w:lang w:eastAsia="ru-RU"/>
        </w:rPr>
      </w:pPr>
      <w:r w:rsidRPr="00ED3CC8">
        <w:rPr>
          <w:noProof w:val="0"/>
          <w:lang w:eastAsia="ru-RU"/>
        </w:rPr>
        <w:t xml:space="preserve">Prestatorul are </w:t>
      </w:r>
      <w:proofErr w:type="spellStart"/>
      <w:r w:rsidRPr="00ED3CC8">
        <w:rPr>
          <w:noProof w:val="0"/>
          <w:lang w:eastAsia="ru-RU"/>
        </w:rPr>
        <w:t>obligaţia</w:t>
      </w:r>
      <w:proofErr w:type="spellEnd"/>
      <w:r w:rsidRPr="00ED3CC8">
        <w:rPr>
          <w:noProof w:val="0"/>
          <w:lang w:eastAsia="ru-RU"/>
        </w:rPr>
        <w:t xml:space="preserve"> să despăgubească Beneficiarul împotriva oricăror:</w:t>
      </w:r>
    </w:p>
    <w:p w14:paraId="4E20EBCB" w14:textId="77777777" w:rsidR="00892FAB" w:rsidRPr="00ED3CC8" w:rsidRDefault="00892FAB" w:rsidP="00892FAB">
      <w:pPr>
        <w:jc w:val="both"/>
        <w:rPr>
          <w:noProof w:val="0"/>
          <w:lang w:eastAsia="ru-RU"/>
        </w:rPr>
      </w:pPr>
      <w:r w:rsidRPr="00ED3CC8">
        <w:rPr>
          <w:noProof w:val="0"/>
          <w:lang w:eastAsia="ru-RU"/>
        </w:rPr>
        <w:t xml:space="preserve">a) </w:t>
      </w:r>
      <w:proofErr w:type="spellStart"/>
      <w:r w:rsidRPr="00ED3CC8">
        <w:rPr>
          <w:noProof w:val="0"/>
          <w:lang w:eastAsia="ru-RU"/>
        </w:rPr>
        <w:t>reclamaţii</w:t>
      </w:r>
      <w:proofErr w:type="spellEnd"/>
      <w:r w:rsidRPr="00ED3CC8">
        <w:rPr>
          <w:noProof w:val="0"/>
          <w:lang w:eastAsia="ru-RU"/>
        </w:rPr>
        <w:t xml:space="preserve"> </w:t>
      </w:r>
      <w:proofErr w:type="spellStart"/>
      <w:r w:rsidRPr="00ED3CC8">
        <w:rPr>
          <w:noProof w:val="0"/>
          <w:lang w:eastAsia="ru-RU"/>
        </w:rPr>
        <w:t>şi</w:t>
      </w:r>
      <w:proofErr w:type="spellEnd"/>
      <w:r w:rsidRPr="00ED3CC8">
        <w:rPr>
          <w:noProof w:val="0"/>
          <w:lang w:eastAsia="ru-RU"/>
        </w:rPr>
        <w:t xml:space="preserve"> </w:t>
      </w:r>
      <w:proofErr w:type="spellStart"/>
      <w:r w:rsidRPr="00ED3CC8">
        <w:rPr>
          <w:noProof w:val="0"/>
          <w:lang w:eastAsia="ru-RU"/>
        </w:rPr>
        <w:t>acţiuni</w:t>
      </w:r>
      <w:proofErr w:type="spellEnd"/>
      <w:r w:rsidRPr="00ED3CC8">
        <w:rPr>
          <w:noProof w:val="0"/>
          <w:lang w:eastAsia="ru-RU"/>
        </w:rPr>
        <w:t xml:space="preserve"> în </w:t>
      </w:r>
      <w:proofErr w:type="spellStart"/>
      <w:r w:rsidRPr="00ED3CC8">
        <w:rPr>
          <w:noProof w:val="0"/>
          <w:lang w:eastAsia="ru-RU"/>
        </w:rPr>
        <w:t>justiţie</w:t>
      </w:r>
      <w:proofErr w:type="spellEnd"/>
      <w:r w:rsidRPr="00ED3CC8">
        <w:rPr>
          <w:noProof w:val="0"/>
          <w:lang w:eastAsia="ru-RU"/>
        </w:rPr>
        <w:t xml:space="preserve">, ce rezultă din încălcarea unor drepturi de proprietate intelectuală (brevete, nume, mărci înregistrate etc.), legate de echipamentele, materialele, </w:t>
      </w:r>
      <w:proofErr w:type="spellStart"/>
      <w:r w:rsidRPr="00ED3CC8">
        <w:rPr>
          <w:noProof w:val="0"/>
          <w:lang w:eastAsia="ru-RU"/>
        </w:rPr>
        <w:t>instalaţiile</w:t>
      </w:r>
      <w:proofErr w:type="spellEnd"/>
      <w:r w:rsidRPr="00ED3CC8">
        <w:rPr>
          <w:noProof w:val="0"/>
          <w:lang w:eastAsia="ru-RU"/>
        </w:rPr>
        <w:t xml:space="preserve"> sau utilajele folosite pentru sau în legătură cu produsele </w:t>
      </w:r>
      <w:proofErr w:type="spellStart"/>
      <w:r w:rsidRPr="00ED3CC8">
        <w:rPr>
          <w:noProof w:val="0"/>
          <w:lang w:eastAsia="ru-RU"/>
        </w:rPr>
        <w:t>achiziţionate</w:t>
      </w:r>
      <w:proofErr w:type="spellEnd"/>
      <w:r w:rsidRPr="00ED3CC8">
        <w:rPr>
          <w:noProof w:val="0"/>
          <w:lang w:eastAsia="ru-RU"/>
        </w:rPr>
        <w:t>;</w:t>
      </w:r>
    </w:p>
    <w:p w14:paraId="6002A705" w14:textId="77777777" w:rsidR="00892FAB" w:rsidRPr="00ED3CC8" w:rsidRDefault="00892FAB" w:rsidP="00892FAB">
      <w:pPr>
        <w:jc w:val="both"/>
        <w:rPr>
          <w:noProof w:val="0"/>
          <w:lang w:val="it-IT" w:eastAsia="ru-RU"/>
        </w:rPr>
      </w:pPr>
      <w:r w:rsidRPr="00ED3CC8">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ED3CC8" w:rsidRDefault="00892FAB" w:rsidP="00892FAB">
      <w:pPr>
        <w:jc w:val="both"/>
        <w:rPr>
          <w:noProof w:val="0"/>
          <w:lang w:val="it-IT" w:eastAsia="ru-RU"/>
        </w:rPr>
      </w:pPr>
    </w:p>
    <w:p w14:paraId="65438628" w14:textId="77777777" w:rsidR="00892FAB" w:rsidRPr="00ED3CC8" w:rsidRDefault="00892FAB" w:rsidP="00892FAB">
      <w:pPr>
        <w:tabs>
          <w:tab w:val="left" w:pos="3825"/>
        </w:tabs>
        <w:contextualSpacing/>
        <w:jc w:val="both"/>
        <w:rPr>
          <w:b/>
          <w:noProof w:val="0"/>
          <w:lang w:val="it-IT" w:eastAsia="ru-RU"/>
        </w:rPr>
      </w:pPr>
      <w:r w:rsidRPr="00ED3CC8">
        <w:rPr>
          <w:b/>
          <w:noProof w:val="0"/>
          <w:lang w:val="it-IT" w:eastAsia="ru-RU"/>
        </w:rPr>
        <w:t>18. REZOLUȚIUNEA CONTRACTULUI</w:t>
      </w:r>
    </w:p>
    <w:p w14:paraId="6A7E9C2C" w14:textId="77777777" w:rsidR="00892FAB" w:rsidRPr="00ED3CC8" w:rsidRDefault="00892FAB" w:rsidP="00892FAB">
      <w:pPr>
        <w:tabs>
          <w:tab w:val="left" w:pos="3825"/>
        </w:tabs>
        <w:contextualSpacing/>
        <w:jc w:val="both"/>
        <w:rPr>
          <w:noProof w:val="0"/>
          <w:lang w:val="it-IT" w:eastAsia="ru-RU"/>
        </w:rPr>
      </w:pPr>
      <w:r w:rsidRPr="00ED3CC8">
        <w:rPr>
          <w:noProof w:val="0"/>
          <w:lang w:val="it-IT" w:eastAsia="ru-RU"/>
        </w:rPr>
        <w:t xml:space="preserve">18.1. Prestatorul poate cere rezoluțiunea contractului, dacă: </w:t>
      </w:r>
    </w:p>
    <w:p w14:paraId="163A368D"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b) Beneficiarul nu onorează o plată scadentă mai mult de 3 luni; </w:t>
      </w:r>
    </w:p>
    <w:p w14:paraId="37AC3E76"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18.2. Beneficiarul poate cere rezoluțiunea contractului, dacă: </w:t>
      </w:r>
    </w:p>
    <w:p w14:paraId="1EFC2CBB"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a) Prestatorul se află în incapacitate de plată, lichidare sau bunurile acestuia sunt sub sechestru;</w:t>
      </w:r>
    </w:p>
    <w:p w14:paraId="4B4CC47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c) Prestatorul nu furnizează/menține garanția de bună execuție în condițiile solicitate prin prezentul contract;</w:t>
      </w:r>
    </w:p>
    <w:p w14:paraId="129DA557"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2B6924" w:rsidRDefault="00892FAB" w:rsidP="00892FAB">
      <w:pPr>
        <w:tabs>
          <w:tab w:val="left" w:pos="1276"/>
        </w:tabs>
        <w:contextualSpacing/>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2B6924">
        <w:rPr>
          <w:noProof w:val="0"/>
          <w:lang w:val="it-IT" w:eastAsia="ru-RU"/>
        </w:rPr>
        <w:t>18.5. Cazuri specifice de încetare a contractului de achiziţii publice:</w:t>
      </w:r>
    </w:p>
    <w:p w14:paraId="37418B68" w14:textId="77777777" w:rsidR="00892FAB" w:rsidRPr="002B6924" w:rsidRDefault="00892FAB" w:rsidP="00892FAB">
      <w:pPr>
        <w:tabs>
          <w:tab w:val="left" w:pos="567"/>
          <w:tab w:val="left" w:pos="2070"/>
        </w:tabs>
        <w:jc w:val="both"/>
        <w:rPr>
          <w:noProof w:val="0"/>
          <w:lang w:val="it-IT" w:eastAsia="ru-RU"/>
        </w:rPr>
      </w:pPr>
      <w:r w:rsidRPr="002B6924">
        <w:rPr>
          <w:noProof w:val="0"/>
          <w:lang w:val="it-IT" w:eastAsia="ru-RU"/>
        </w:rPr>
        <w:t>Beneficiarul are dreptul de a rezolvi unilateral un contract de achiziţii publice în perioada de valabilitate a acestuia în una dintre următoarele situaţii:</w:t>
      </w:r>
    </w:p>
    <w:p w14:paraId="688DEE8B"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2B6924" w:rsidRDefault="00892FAB" w:rsidP="00892FAB">
      <w:pPr>
        <w:tabs>
          <w:tab w:val="left" w:pos="567"/>
          <w:tab w:val="left" w:pos="2070"/>
        </w:tabs>
        <w:jc w:val="both"/>
        <w:rPr>
          <w:noProof w:val="0"/>
          <w:lang w:val="it-IT" w:eastAsia="ru-RU"/>
        </w:rPr>
      </w:pPr>
      <w:r w:rsidRPr="002B6924">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2B6924" w:rsidRDefault="00892FAB" w:rsidP="00892FAB">
      <w:pPr>
        <w:jc w:val="both"/>
        <w:rPr>
          <w:noProof w:val="0"/>
          <w:lang w:val="it-IT" w:eastAsia="ru-RU"/>
        </w:rPr>
      </w:pPr>
    </w:p>
    <w:p w14:paraId="1BF54037" w14:textId="77777777" w:rsidR="00892FAB" w:rsidRPr="00ED3CC8" w:rsidRDefault="00892FAB" w:rsidP="00892FAB">
      <w:pPr>
        <w:rPr>
          <w:b/>
          <w:noProof w:val="0"/>
          <w:lang w:val="it-IT" w:eastAsia="ru-RU"/>
        </w:rPr>
      </w:pPr>
      <w:r w:rsidRPr="00ED3CC8">
        <w:rPr>
          <w:b/>
          <w:noProof w:val="0"/>
          <w:lang w:val="it-IT" w:eastAsia="ru-RU"/>
        </w:rPr>
        <w:t>19. DISPOZIŢII FINALE</w:t>
      </w:r>
    </w:p>
    <w:p w14:paraId="2AAD3F2B" w14:textId="77777777" w:rsidR="00892FAB" w:rsidRPr="002B6924" w:rsidRDefault="00892FAB" w:rsidP="00892FAB">
      <w:pPr>
        <w:jc w:val="both"/>
        <w:rPr>
          <w:noProof w:val="0"/>
          <w:lang w:val="it-IT" w:eastAsia="ru-RU"/>
        </w:rPr>
      </w:pPr>
      <w:r w:rsidRPr="00ED3CC8">
        <w:rPr>
          <w:noProof w:val="0"/>
          <w:lang w:val="it-IT" w:eastAsia="ru-RU"/>
        </w:rPr>
        <w:t xml:space="preserve">19.1. Litigiile ce ar putea rezulta din prezentul contract vor fi soluţionate de către Părţi pe cale amiabilă. </w:t>
      </w:r>
      <w:r w:rsidRPr="002B6924">
        <w:rPr>
          <w:noProof w:val="0"/>
          <w:lang w:val="it-IT" w:eastAsia="ru-RU"/>
        </w:rPr>
        <w:t>În caz contrar, ele vor fi transmise spre examinare în instanţa de judecată competentă, conform legislaţiei Republicii Moldova.</w:t>
      </w:r>
    </w:p>
    <w:p w14:paraId="535D2F82" w14:textId="77777777" w:rsidR="00892FAB" w:rsidRPr="00ED3CC8" w:rsidRDefault="00892FAB" w:rsidP="00892FAB">
      <w:pPr>
        <w:jc w:val="both"/>
        <w:rPr>
          <w:noProof w:val="0"/>
          <w:lang w:val="it-IT" w:eastAsia="ru-RU"/>
        </w:rPr>
      </w:pPr>
      <w:r w:rsidRPr="00ED3CC8">
        <w:rPr>
          <w:noProof w:val="0"/>
          <w:lang w:val="it-IT" w:eastAsia="ru-RU"/>
        </w:rPr>
        <w:t>19.2. De la data semnării prezentului contract, toate negocierile purtate şi documentele  perfectate anterior, îşi pierd valabilitatea.</w:t>
      </w:r>
    </w:p>
    <w:p w14:paraId="38F474BB" w14:textId="77777777" w:rsidR="00892FAB" w:rsidRPr="00ED3CC8" w:rsidRDefault="00892FAB" w:rsidP="00892FAB">
      <w:pPr>
        <w:jc w:val="both"/>
        <w:rPr>
          <w:noProof w:val="0"/>
          <w:lang w:val="it-IT" w:eastAsia="ru-RU"/>
        </w:rPr>
      </w:pPr>
      <w:r w:rsidRPr="00ED3CC8">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ED3CC8">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ED3CC8" w:rsidRDefault="00892FAB" w:rsidP="00892FAB">
      <w:pPr>
        <w:jc w:val="both"/>
        <w:rPr>
          <w:noProof w:val="0"/>
          <w:lang w:val="it-IT" w:eastAsia="ru-RU"/>
        </w:rPr>
      </w:pPr>
      <w:r w:rsidRPr="00ED3CC8">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ED3CC8" w:rsidRDefault="00892FAB" w:rsidP="00892FAB">
      <w:pPr>
        <w:jc w:val="both"/>
        <w:rPr>
          <w:noProof w:val="0"/>
          <w:lang w:val="it-IT" w:eastAsia="ru-RU"/>
        </w:rPr>
      </w:pPr>
      <w:r w:rsidRPr="00ED3CC8">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ED3CC8" w:rsidRDefault="00892FAB" w:rsidP="00892FAB">
      <w:pPr>
        <w:spacing w:line="276" w:lineRule="auto"/>
        <w:contextualSpacing/>
        <w:rPr>
          <w:noProof w:val="0"/>
          <w:lang w:val="it-IT"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72419B3"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AC292" w14:textId="77777777" w:rsidR="00521B06" w:rsidRDefault="00521B06" w:rsidP="00A20ACF">
      <w:r>
        <w:separator/>
      </w:r>
    </w:p>
  </w:endnote>
  <w:endnote w:type="continuationSeparator" w:id="0">
    <w:p w14:paraId="5E461A5C" w14:textId="77777777" w:rsidR="00521B06" w:rsidRDefault="00521B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314AA" w14:textId="77777777" w:rsidR="00521B06" w:rsidRDefault="00521B06" w:rsidP="00A20ACF">
      <w:r>
        <w:separator/>
      </w:r>
    </w:p>
  </w:footnote>
  <w:footnote w:type="continuationSeparator" w:id="0">
    <w:p w14:paraId="0CF855EB" w14:textId="77777777" w:rsidR="00521B06" w:rsidRDefault="00521B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071A"/>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066F"/>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924"/>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46A80"/>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1B06"/>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7FE"/>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DEB"/>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59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ED9"/>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CC8"/>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71</Pages>
  <Words>28184</Words>
  <Characters>160649</Characters>
  <Application>Microsoft Office Word</Application>
  <DocSecurity>0</DocSecurity>
  <Lines>1338</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13</cp:revision>
  <cp:lastPrinted>2021-06-01T11:52:00Z</cp:lastPrinted>
  <dcterms:created xsi:type="dcterms:W3CDTF">2026-02-19T08:09:00Z</dcterms:created>
  <dcterms:modified xsi:type="dcterms:W3CDTF">2026-04-24T11:48:00Z</dcterms:modified>
</cp:coreProperties>
</file>