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1203C2">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1203C2">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1203C2">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1203C2">
      <w:pPr>
        <w:pStyle w:val="a"/>
        <w:numPr>
          <w:ilvl w:val="0"/>
          <w:numId w:val="36"/>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1203C2">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1203C2">
      <w:pPr>
        <w:pStyle w:val="a"/>
        <w:numPr>
          <w:ilvl w:val="0"/>
          <w:numId w:val="36"/>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1203C2">
      <w:pPr>
        <w:pStyle w:val="a"/>
        <w:numPr>
          <w:ilvl w:val="0"/>
          <w:numId w:val="36"/>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1203C2">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1203C2">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1203C2">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lastRenderedPageBreak/>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1203C2">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1203C2">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1203C2">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1203C2">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41AC1" w:rsidP="001203C2">
      <w:pPr>
        <w:pStyle w:val="a"/>
        <w:numPr>
          <w:ilvl w:val="0"/>
          <w:numId w:val="18"/>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1203C2">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1203C2">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1203C2">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lastRenderedPageBreak/>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1203C2">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1203C2">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1203C2">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lastRenderedPageBreak/>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 xml:space="preserve">Autoritatea contractantă evaluează măsurile întreprinse de către operatorii economici ținând seama de gravitatea și circumstanțele particulare ale infracțiunii sau ale abaterii. În cazul în care consideră că măsurile </w:t>
      </w:r>
      <w:r w:rsidR="007167E4" w:rsidRPr="00FF430B">
        <w:rPr>
          <w:lang w:val="ro-MD"/>
        </w:rPr>
        <w:lastRenderedPageBreak/>
        <w:t>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lastRenderedPageBreak/>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xml:space="preserve">, în conformitate </w:t>
      </w:r>
      <w:r w:rsidR="00C97B51" w:rsidRPr="00FF430B">
        <w:rPr>
          <w:lang w:val="ro-MD"/>
        </w:rPr>
        <w:lastRenderedPageBreak/>
        <w:t>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1203C2">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1203C2">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1203C2">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1203C2">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1203C2">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1203C2">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1203C2">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1203C2">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1203C2">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1203C2">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1203C2">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1203C2">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1203C2">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1203C2">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1203C2">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1203C2">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1203C2">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1203C2">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1203C2">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1203C2">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1203C2">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1203C2">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1203C2">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1203C2">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lastRenderedPageBreak/>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lastRenderedPageBreak/>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2DB8140A" w:rsidR="001F7AEE" w:rsidRDefault="001F7AEE" w:rsidP="00A26B23">
      <w:pPr>
        <w:pStyle w:val="Style3"/>
        <w:tabs>
          <w:tab w:val="left" w:pos="567"/>
        </w:tabs>
        <w:spacing w:before="0" w:beforeAutospacing="0" w:after="0"/>
        <w:ind w:left="0" w:firstLine="0"/>
        <w:rPr>
          <w:rFonts w:eastAsia="PMingLiU"/>
          <w:lang w:val="ro-MD" w:eastAsia="zh-CN"/>
        </w:rPr>
      </w:pPr>
    </w:p>
    <w:p w14:paraId="09E58559" w14:textId="45396646" w:rsidR="00AD2D1E" w:rsidRDefault="00AD2D1E" w:rsidP="00A26B23">
      <w:pPr>
        <w:pStyle w:val="Style3"/>
        <w:tabs>
          <w:tab w:val="left" w:pos="567"/>
        </w:tabs>
        <w:spacing w:before="0" w:beforeAutospacing="0" w:after="0"/>
        <w:ind w:left="0" w:firstLine="0"/>
        <w:rPr>
          <w:rFonts w:eastAsia="PMingLiU"/>
          <w:lang w:val="ro-MD" w:eastAsia="zh-CN"/>
        </w:rPr>
      </w:pPr>
    </w:p>
    <w:p w14:paraId="46155516" w14:textId="3B6DF5AC" w:rsidR="00AD2D1E" w:rsidRDefault="00AD2D1E" w:rsidP="00A26B23">
      <w:pPr>
        <w:pStyle w:val="Style3"/>
        <w:tabs>
          <w:tab w:val="left" w:pos="567"/>
        </w:tabs>
        <w:spacing w:before="0" w:beforeAutospacing="0" w:after="0"/>
        <w:ind w:left="0" w:firstLine="0"/>
        <w:rPr>
          <w:rFonts w:eastAsia="PMingLiU"/>
          <w:lang w:val="ro-MD" w:eastAsia="zh-CN"/>
        </w:rPr>
      </w:pPr>
    </w:p>
    <w:p w14:paraId="0476A8AC" w14:textId="77777777" w:rsidR="00AD2D1E" w:rsidRPr="00FF430B" w:rsidRDefault="00AD2D1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1203C2">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1203C2">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lastRenderedPageBreak/>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1203C2">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1203C2">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lastRenderedPageBreak/>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lastRenderedPageBreak/>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1203C2">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1203C2">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1203C2">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lastRenderedPageBreak/>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lastRenderedPageBreak/>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lastRenderedPageBreak/>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2005"/>
        <w:gridCol w:w="2077"/>
        <w:gridCol w:w="2118"/>
        <w:gridCol w:w="1821"/>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07"/>
        <w:gridCol w:w="3126"/>
        <w:gridCol w:w="1984"/>
        <w:gridCol w:w="1590"/>
        <w:gridCol w:w="254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lastRenderedPageBreak/>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w:t>
      </w:r>
      <w:r w:rsidRPr="00FF430B">
        <w:rPr>
          <w:lang w:val="ro-MD"/>
        </w:rPr>
        <w:lastRenderedPageBreak/>
        <w:t>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lastRenderedPageBreak/>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w:t>
      </w:r>
      <w:r w:rsidRPr="00FF430B">
        <w:rPr>
          <w:rFonts w:eastAsia="Calibri"/>
          <w:lang w:val="ro-MD"/>
        </w:rPr>
        <w:lastRenderedPageBreak/>
        <w:t>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1203C2">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2DCE153A" w14:textId="77777777" w:rsidR="000E4D7D" w:rsidRPr="005A202E" w:rsidRDefault="000E4D7D" w:rsidP="00196AB4">
      <w:pPr>
        <w:jc w:val="both"/>
        <w:rPr>
          <w:b/>
          <w:lang w:val="ro-MD"/>
        </w:rPr>
      </w:pPr>
    </w:p>
    <w:p w14:paraId="56112218" w14:textId="5AD135C1" w:rsidR="00E71F7B" w:rsidRPr="005A202E"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5A202E">
        <w:rPr>
          <w:rFonts w:ascii="Times New Roman" w:hAnsi="Times New Roman" w:cs="Times New Roman"/>
          <w:color w:val="auto"/>
          <w:lang w:val="ro-MD"/>
        </w:rPr>
        <w:t xml:space="preserve">Formularul de deviz nr.1 – </w:t>
      </w:r>
      <w:r w:rsidR="005B24DA" w:rsidRPr="005A202E">
        <w:rPr>
          <w:rFonts w:ascii="Times New Roman" w:hAnsi="Times New Roman" w:cs="Times New Roman"/>
          <w:color w:val="auto"/>
          <w:lang w:val="ro-MD"/>
        </w:rPr>
        <w:t>L</w:t>
      </w:r>
      <w:r w:rsidRPr="005A202E">
        <w:rPr>
          <w:rFonts w:ascii="Times New Roman" w:hAnsi="Times New Roman" w:cs="Times New Roman"/>
          <w:color w:val="auto"/>
          <w:lang w:val="ro-MD"/>
        </w:rPr>
        <w:t>ista cu cantitățile de lucrări</w:t>
      </w:r>
      <w:r w:rsidR="00682472">
        <w:rPr>
          <w:rFonts w:ascii="Times New Roman" w:hAnsi="Times New Roman" w:cs="Times New Roman"/>
          <w:color w:val="auto"/>
          <w:lang w:val="ro-MD"/>
        </w:rPr>
        <w:t xml:space="preserve"> sunt indicate in caietul de sarcini</w:t>
      </w:r>
    </w:p>
    <w:p w14:paraId="6A55CC41" w14:textId="77777777" w:rsidR="00E71F7B" w:rsidRPr="005A202E" w:rsidRDefault="00E71F7B" w:rsidP="00196AB4">
      <w:pPr>
        <w:ind w:firstLine="709"/>
        <w:jc w:val="both"/>
        <w:rPr>
          <w:b/>
          <w:lang w:val="ro-MD"/>
        </w:rPr>
      </w:pPr>
    </w:p>
    <w:p w14:paraId="535E08FC" w14:textId="4DA645E4" w:rsidR="00EA6764" w:rsidRDefault="0003591A" w:rsidP="00EA6764">
      <w:pPr>
        <w:ind w:left="360" w:hanging="360"/>
        <w:contextualSpacing/>
        <w:jc w:val="both"/>
        <w:rPr>
          <w:lang w:val="ro-MD"/>
        </w:rPr>
      </w:pPr>
      <w:r w:rsidRPr="005A202E">
        <w:rPr>
          <w:lang w:val="ro-MD"/>
        </w:rPr>
        <w:t>Obiectul</w:t>
      </w:r>
      <w:r w:rsidR="00CE3E3D">
        <w:rPr>
          <w:lang w:val="ro-MD"/>
        </w:rPr>
        <w:t xml:space="preserve"> </w:t>
      </w:r>
      <w:r w:rsidR="000F491A" w:rsidRPr="005D5635">
        <w:rPr>
          <w:color w:val="FF0000"/>
        </w:rPr>
        <w:t>Reconstrucția trotuarului pe ambele parti a str.Calea Orheiului pana la str. V.Badiu</w:t>
      </w:r>
    </w:p>
    <w:p w14:paraId="5BCF1496" w14:textId="598B95DE" w:rsidR="00E71F7B" w:rsidRPr="005A202E" w:rsidRDefault="0003591A" w:rsidP="00EA6764">
      <w:pPr>
        <w:ind w:left="360" w:hanging="360"/>
        <w:contextualSpacing/>
        <w:jc w:val="both"/>
        <w:rPr>
          <w:lang w:val="ro-MD"/>
        </w:rPr>
      </w:pPr>
      <w:r w:rsidRPr="005A202E">
        <w:rPr>
          <w:lang w:val="ro-MD"/>
        </w:rPr>
        <w:t>Autoritatea contractantă_</w:t>
      </w:r>
      <w:r w:rsidR="001203C2" w:rsidRPr="005A202E">
        <w:rPr>
          <w:lang w:val="ro-MD"/>
        </w:rPr>
        <w:t>Pretura sectorului Rîșcani</w:t>
      </w:r>
      <w:r w:rsidR="008C0BEC" w:rsidRPr="005A202E">
        <w:rPr>
          <w:lang w:val="ro-MD"/>
        </w:rPr>
        <w:t>, mun. Chișinău, str. Kiev, 3</w:t>
      </w:r>
    </w:p>
    <w:p w14:paraId="3255B1A8" w14:textId="04165111" w:rsidR="00E71F7B" w:rsidRDefault="0003591A" w:rsidP="009E2657">
      <w:pPr>
        <w:tabs>
          <w:tab w:val="left" w:pos="567"/>
        </w:tabs>
        <w:jc w:val="center"/>
        <w:rPr>
          <w:i/>
          <w:lang w:val="ro-MD"/>
        </w:rPr>
      </w:pPr>
      <w:r w:rsidRPr="005A202E">
        <w:rPr>
          <w:i/>
          <w:lang w:val="ro-MD"/>
        </w:rPr>
        <w:t>(denumirea, adresa)</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641AC1" w:rsidRPr="009B70F2" w14:paraId="5934F46A" w14:textId="77777777" w:rsidTr="00F0603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4FE6A527" w14:textId="77777777" w:rsidR="00641AC1" w:rsidRPr="009B70F2" w:rsidRDefault="00641AC1" w:rsidP="00F06036">
            <w:pPr>
              <w:ind w:right="-108"/>
              <w:jc w:val="center"/>
              <w:rPr>
                <w:sz w:val="16"/>
                <w:szCs w:val="16"/>
                <w:lang w:val="en-US"/>
              </w:rPr>
            </w:pPr>
            <w:r w:rsidRPr="009B70F2">
              <w:rPr>
                <w:sz w:val="16"/>
                <w:szCs w:val="16"/>
                <w:lang w:val="en-US"/>
              </w:rPr>
              <w:t>№</w:t>
            </w:r>
          </w:p>
          <w:p w14:paraId="5E5AA135" w14:textId="77777777" w:rsidR="00641AC1" w:rsidRPr="009B70F2" w:rsidRDefault="00641AC1" w:rsidP="00F0603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5E75880" w14:textId="77777777" w:rsidR="00641AC1" w:rsidRPr="009B70F2" w:rsidRDefault="00641AC1" w:rsidP="00F0603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273B1612" w14:textId="77777777" w:rsidR="00641AC1" w:rsidRPr="009B70F2" w:rsidRDefault="00641AC1" w:rsidP="00F06036">
            <w:pPr>
              <w:jc w:val="center"/>
              <w:rPr>
                <w:sz w:val="16"/>
                <w:szCs w:val="16"/>
              </w:rPr>
            </w:pPr>
          </w:p>
          <w:p w14:paraId="20CA75C6" w14:textId="77777777" w:rsidR="00641AC1" w:rsidRPr="009B70F2" w:rsidRDefault="00641AC1" w:rsidP="00F0603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1215007A" w14:textId="77777777" w:rsidR="00641AC1" w:rsidRPr="009B70F2" w:rsidRDefault="00641AC1" w:rsidP="00F06036">
            <w:pPr>
              <w:ind w:left="-108" w:right="-108"/>
              <w:jc w:val="center"/>
              <w:rPr>
                <w:sz w:val="16"/>
                <w:szCs w:val="16"/>
              </w:rPr>
            </w:pPr>
          </w:p>
          <w:p w14:paraId="4AC0101A" w14:textId="77777777" w:rsidR="00641AC1" w:rsidRPr="009B70F2" w:rsidRDefault="00641AC1" w:rsidP="00F0603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45368FBC" w14:textId="77777777" w:rsidR="00641AC1" w:rsidRPr="009B70F2" w:rsidRDefault="00641AC1" w:rsidP="00F06036">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641AC1" w:rsidRPr="009B70F2" w14:paraId="37CEDC1F" w14:textId="77777777" w:rsidTr="00F06036">
        <w:trPr>
          <w:cantSplit/>
        </w:trPr>
        <w:tc>
          <w:tcPr>
            <w:tcW w:w="1008" w:type="dxa"/>
            <w:vMerge/>
            <w:tcBorders>
              <w:top w:val="single" w:sz="6" w:space="0" w:color="auto"/>
              <w:left w:val="single" w:sz="6" w:space="0" w:color="auto"/>
              <w:bottom w:val="single" w:sz="6" w:space="0" w:color="auto"/>
              <w:right w:val="nil"/>
            </w:tcBorders>
            <w:vAlign w:val="center"/>
          </w:tcPr>
          <w:p w14:paraId="5F916D88" w14:textId="77777777" w:rsidR="00641AC1" w:rsidRPr="009B70F2" w:rsidRDefault="00641AC1" w:rsidP="00F0603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923F13E" w14:textId="77777777" w:rsidR="00641AC1" w:rsidRPr="009B70F2" w:rsidRDefault="00641AC1" w:rsidP="00F0603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22EAB483" w14:textId="77777777" w:rsidR="00641AC1" w:rsidRPr="009B70F2" w:rsidRDefault="00641AC1" w:rsidP="00F0603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211BC907" w14:textId="77777777" w:rsidR="00641AC1" w:rsidRPr="009B70F2" w:rsidRDefault="00641AC1" w:rsidP="00F0603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41FBD74D" w14:textId="77777777" w:rsidR="00641AC1" w:rsidRPr="009B70F2" w:rsidRDefault="00641AC1" w:rsidP="00F0603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757F82EE" w14:textId="77777777" w:rsidR="00641AC1" w:rsidRPr="009B70F2" w:rsidRDefault="00641AC1" w:rsidP="00F06036">
            <w:pPr>
              <w:jc w:val="center"/>
              <w:rPr>
                <w:sz w:val="16"/>
                <w:szCs w:val="16"/>
                <w:lang w:val="en-US"/>
              </w:rPr>
            </w:pPr>
            <w:r w:rsidRPr="000E0709">
              <w:rPr>
                <w:sz w:val="16"/>
                <w:szCs w:val="16"/>
                <w:lang w:val="en-US"/>
              </w:rPr>
              <w:t>Pe volumul total</w:t>
            </w:r>
          </w:p>
        </w:tc>
      </w:tr>
    </w:tbl>
    <w:p w14:paraId="15DF6E40" w14:textId="77777777" w:rsidR="00641AC1" w:rsidRPr="000E0709" w:rsidRDefault="00641AC1" w:rsidP="00641AC1">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641AC1" w:rsidRPr="009B70F2" w14:paraId="257BFBCB" w14:textId="77777777" w:rsidTr="00F06036">
        <w:trPr>
          <w:cantSplit/>
          <w:tblHeader/>
        </w:trPr>
        <w:tc>
          <w:tcPr>
            <w:tcW w:w="1134" w:type="dxa"/>
            <w:gridSpan w:val="3"/>
            <w:shd w:val="pct5" w:color="auto" w:fill="auto"/>
            <w:vAlign w:val="center"/>
          </w:tcPr>
          <w:p w14:paraId="379550B0" w14:textId="77777777" w:rsidR="00641AC1" w:rsidRPr="009B70F2" w:rsidRDefault="00641AC1" w:rsidP="00F0603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764535B1" w14:textId="77777777" w:rsidR="00641AC1" w:rsidRPr="009B70F2" w:rsidRDefault="00641AC1" w:rsidP="00F0603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829CB9F" w14:textId="77777777" w:rsidR="00641AC1" w:rsidRPr="009B70F2" w:rsidRDefault="00641AC1" w:rsidP="00F0603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56758A92" w14:textId="77777777" w:rsidR="00641AC1" w:rsidRPr="009B70F2" w:rsidRDefault="00641AC1" w:rsidP="00F0603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7651EDE2" w14:textId="77777777" w:rsidR="00641AC1" w:rsidRPr="009B70F2" w:rsidRDefault="00641AC1" w:rsidP="00F0603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01FF80E" w14:textId="77777777" w:rsidR="00641AC1" w:rsidRPr="009B70F2" w:rsidRDefault="00641AC1" w:rsidP="00F06036">
            <w:pPr>
              <w:ind w:left="-108" w:right="-108"/>
              <w:jc w:val="center"/>
              <w:rPr>
                <w:sz w:val="16"/>
                <w:szCs w:val="16"/>
                <w:lang w:val="en-US"/>
              </w:rPr>
            </w:pPr>
            <w:r w:rsidRPr="009B70F2">
              <w:rPr>
                <w:sz w:val="16"/>
                <w:szCs w:val="16"/>
                <w:lang w:val="en-US"/>
              </w:rPr>
              <w:t>6</w:t>
            </w:r>
          </w:p>
        </w:tc>
      </w:tr>
      <w:tr w:rsidR="00641AC1" w:rsidRPr="009B70F2" w14:paraId="7D425144" w14:textId="77777777" w:rsidTr="00F06036">
        <w:tblPrEx>
          <w:tblCellMar>
            <w:left w:w="107" w:type="dxa"/>
            <w:right w:w="107" w:type="dxa"/>
          </w:tblCellMar>
        </w:tblPrEx>
        <w:tc>
          <w:tcPr>
            <w:tcW w:w="10495" w:type="dxa"/>
            <w:gridSpan w:val="19"/>
          </w:tcPr>
          <w:p w14:paraId="207751E5" w14:textId="77777777" w:rsidR="00641AC1" w:rsidRPr="009B70F2" w:rsidRDefault="00641AC1" w:rsidP="00F06036">
            <w:pPr>
              <w:rPr>
                <w:b/>
                <w:bCs/>
                <w:sz w:val="22"/>
                <w:szCs w:val="22"/>
                <w:lang w:val="en-US"/>
              </w:rPr>
            </w:pPr>
            <w:r w:rsidRPr="00B40365">
              <w:rPr>
                <w:sz w:val="22"/>
                <w:szCs w:val="22"/>
                <w:lang w:val="en-US"/>
              </w:rPr>
              <w:t xml:space="preserve"> </w:t>
            </w:r>
            <w:r w:rsidRPr="009B70F2">
              <w:rPr>
                <w:b/>
                <w:bCs/>
                <w:sz w:val="22"/>
                <w:szCs w:val="22"/>
                <w:lang w:val="en-US"/>
              </w:rPr>
              <w:t>1. Demontari</w:t>
            </w:r>
          </w:p>
          <w:p w14:paraId="1C8D8C0B" w14:textId="77777777" w:rsidR="00641AC1" w:rsidRPr="00B12F65" w:rsidRDefault="00641AC1" w:rsidP="00F06036">
            <w:pPr>
              <w:rPr>
                <w:sz w:val="2"/>
                <w:szCs w:val="2"/>
                <w:lang w:val="en-US"/>
              </w:rPr>
            </w:pPr>
          </w:p>
        </w:tc>
      </w:tr>
      <w:tr w:rsidR="00641AC1" w:rsidRPr="009B70F2" w14:paraId="0894EA24" w14:textId="77777777" w:rsidTr="00F06036">
        <w:tblPrEx>
          <w:tblCellMar>
            <w:left w:w="107" w:type="dxa"/>
            <w:right w:w="107" w:type="dxa"/>
          </w:tblCellMar>
        </w:tblPrEx>
        <w:tc>
          <w:tcPr>
            <w:tcW w:w="10495" w:type="dxa"/>
            <w:gridSpan w:val="19"/>
          </w:tcPr>
          <w:p w14:paraId="7434A4A5" w14:textId="77777777" w:rsidR="00641AC1" w:rsidRPr="009B70F2" w:rsidRDefault="00641AC1" w:rsidP="00F06036">
            <w:pPr>
              <w:rPr>
                <w:b/>
                <w:bCs/>
                <w:sz w:val="22"/>
                <w:szCs w:val="22"/>
                <w:lang w:val="en-US"/>
              </w:rPr>
            </w:pPr>
            <w:r w:rsidRPr="009B70F2">
              <w:rPr>
                <w:b/>
                <w:bCs/>
                <w:sz w:val="22"/>
                <w:szCs w:val="22"/>
                <w:lang w:val="en-US"/>
              </w:rPr>
              <w:t>1.1. Segmentul nr.1</w:t>
            </w:r>
          </w:p>
          <w:p w14:paraId="229D5364" w14:textId="77777777" w:rsidR="00641AC1" w:rsidRPr="00B12F65" w:rsidRDefault="00641AC1" w:rsidP="00F06036">
            <w:pPr>
              <w:rPr>
                <w:sz w:val="2"/>
                <w:szCs w:val="2"/>
                <w:lang w:val="en-US"/>
              </w:rPr>
            </w:pPr>
          </w:p>
        </w:tc>
      </w:tr>
      <w:tr w:rsidR="00641AC1" w:rsidRPr="009B70F2" w14:paraId="153399E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E70D24" w14:textId="77777777" w:rsidR="00641AC1" w:rsidRPr="005E2CA0" w:rsidRDefault="00641AC1" w:rsidP="00F0603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1F00268" w14:textId="77777777" w:rsidR="00641AC1" w:rsidRPr="005E2CA0" w:rsidRDefault="00641AC1" w:rsidP="00F06036">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4F9931F0" w14:textId="77777777" w:rsidR="00641AC1" w:rsidRPr="005E2CA0" w:rsidRDefault="00641AC1" w:rsidP="00F06036">
            <w:pPr>
              <w:rPr>
                <w:b/>
                <w:bCs/>
                <w:sz w:val="2"/>
                <w:szCs w:val="2"/>
                <w:lang w:val="en-US"/>
              </w:rPr>
            </w:pPr>
            <w:r w:rsidRPr="005E2CA0">
              <w:rPr>
                <w:b/>
                <w:bCs/>
                <w:sz w:val="22"/>
                <w:szCs w:val="22"/>
                <w:lang w:val="en-US"/>
              </w:rPr>
              <w:t>Decaparea mecanizata a imbracamintei din beton asfaltic / Demontare strat de pavaj (asfalt) existent 5 cm</w:t>
            </w:r>
          </w:p>
          <w:p w14:paraId="431D9C14"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1F98793"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CD30A37"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73BA478" w14:textId="77777777" w:rsidR="00641AC1" w:rsidRPr="005E2CA0" w:rsidRDefault="00641AC1" w:rsidP="00F06036">
            <w:pPr>
              <w:jc w:val="center"/>
              <w:rPr>
                <w:b/>
                <w:bCs/>
                <w:sz w:val="22"/>
                <w:szCs w:val="22"/>
                <w:lang w:val="en-US"/>
              </w:rPr>
            </w:pPr>
            <w:r w:rsidRPr="005E2CA0">
              <w:rPr>
                <w:b/>
                <w:bCs/>
                <w:sz w:val="22"/>
                <w:szCs w:val="22"/>
                <w:lang w:val="en-US"/>
              </w:rPr>
              <w:t>56,450</w:t>
            </w:r>
          </w:p>
          <w:p w14:paraId="162143D2" w14:textId="77777777" w:rsidR="00641AC1" w:rsidRPr="009B70F2" w:rsidRDefault="00641AC1" w:rsidP="00F06036">
            <w:pPr>
              <w:jc w:val="center"/>
              <w:rPr>
                <w:sz w:val="2"/>
                <w:szCs w:val="2"/>
                <w:lang w:val="en-US"/>
              </w:rPr>
            </w:pPr>
          </w:p>
        </w:tc>
      </w:tr>
      <w:tr w:rsidR="00641AC1" w:rsidRPr="00B40365" w14:paraId="166931C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A4A2E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20ABCFC" w14:textId="77777777" w:rsidR="00641AC1" w:rsidRPr="00B40365" w:rsidRDefault="00641AC1" w:rsidP="00F0603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100B83B" w14:textId="77777777" w:rsidR="00641AC1" w:rsidRPr="00C97908" w:rsidRDefault="00641AC1" w:rsidP="00F0603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3A8A17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47A16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5207F5B0" w14:textId="77777777" w:rsidR="00641AC1" w:rsidRPr="00C97908" w:rsidRDefault="00641AC1" w:rsidP="00F06036">
            <w:pPr>
              <w:jc w:val="center"/>
              <w:rPr>
                <w:sz w:val="16"/>
                <w:szCs w:val="16"/>
                <w:lang w:val="en-US"/>
              </w:rPr>
            </w:pPr>
            <w:r w:rsidRPr="00C97908">
              <w:rPr>
                <w:sz w:val="16"/>
                <w:szCs w:val="16"/>
                <w:lang w:val="en-US"/>
              </w:rPr>
              <w:t>90,32</w:t>
            </w:r>
          </w:p>
        </w:tc>
      </w:tr>
      <w:tr w:rsidR="00641AC1" w:rsidRPr="00B40365" w14:paraId="3CDC5A0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7C57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B4FFB3E" w14:textId="77777777" w:rsidR="00641AC1" w:rsidRPr="00B40365" w:rsidRDefault="00641AC1" w:rsidP="00F06036">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36664128" w14:textId="77777777" w:rsidR="00641AC1" w:rsidRPr="00C97908" w:rsidRDefault="00641AC1" w:rsidP="00F06036">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0BDE67E3"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44267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47846325" w14:textId="77777777" w:rsidR="00641AC1" w:rsidRPr="00C97908" w:rsidRDefault="00641AC1" w:rsidP="00F06036">
            <w:pPr>
              <w:jc w:val="center"/>
              <w:rPr>
                <w:sz w:val="16"/>
                <w:szCs w:val="16"/>
                <w:lang w:val="en-US"/>
              </w:rPr>
            </w:pPr>
            <w:r w:rsidRPr="00C97908">
              <w:rPr>
                <w:sz w:val="16"/>
                <w:szCs w:val="16"/>
                <w:lang w:val="en-US"/>
              </w:rPr>
              <w:t>1,078</w:t>
            </w:r>
          </w:p>
        </w:tc>
      </w:tr>
      <w:tr w:rsidR="00641AC1" w:rsidRPr="00B40365" w14:paraId="3F488AF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76CBB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471C0B0" w14:textId="77777777" w:rsidR="00641AC1" w:rsidRPr="00B40365" w:rsidRDefault="00641AC1" w:rsidP="00F06036">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3AF9E300" w14:textId="77777777" w:rsidR="00641AC1" w:rsidRPr="00C97908" w:rsidRDefault="00641AC1" w:rsidP="00F06036">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1F864048"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5CD65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109856D9" w14:textId="77777777" w:rsidR="00641AC1" w:rsidRPr="00C97908" w:rsidRDefault="00641AC1" w:rsidP="00F06036">
            <w:pPr>
              <w:jc w:val="center"/>
              <w:rPr>
                <w:sz w:val="16"/>
                <w:szCs w:val="16"/>
                <w:lang w:val="en-US"/>
              </w:rPr>
            </w:pPr>
            <w:r w:rsidRPr="00C97908">
              <w:rPr>
                <w:sz w:val="16"/>
                <w:szCs w:val="16"/>
                <w:lang w:val="en-US"/>
              </w:rPr>
              <w:t>43,749</w:t>
            </w:r>
          </w:p>
        </w:tc>
      </w:tr>
      <w:tr w:rsidR="00641AC1" w:rsidRPr="00B40365" w14:paraId="1113FB6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8E2A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8ECEDBA" w14:textId="77777777" w:rsidR="00641AC1" w:rsidRPr="00B40365" w:rsidRDefault="00641AC1" w:rsidP="00F06036">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7468BB1B" w14:textId="77777777" w:rsidR="00641AC1" w:rsidRPr="00C97908" w:rsidRDefault="00641AC1" w:rsidP="00F06036">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70DEE009"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45A26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5773D089" w14:textId="77777777" w:rsidR="00641AC1" w:rsidRPr="00C97908" w:rsidRDefault="00641AC1" w:rsidP="00F06036">
            <w:pPr>
              <w:jc w:val="center"/>
              <w:rPr>
                <w:sz w:val="16"/>
                <w:szCs w:val="16"/>
                <w:lang w:val="en-US"/>
              </w:rPr>
            </w:pPr>
            <w:r w:rsidRPr="00C97908">
              <w:rPr>
                <w:sz w:val="16"/>
                <w:szCs w:val="16"/>
                <w:lang w:val="en-US"/>
              </w:rPr>
              <w:t>43,749</w:t>
            </w:r>
          </w:p>
        </w:tc>
      </w:tr>
      <w:tr w:rsidR="00641AC1" w:rsidRPr="009B70F2" w14:paraId="087D9021"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6A14E67" w14:textId="77777777" w:rsidR="00641AC1" w:rsidRPr="005E2CA0" w:rsidRDefault="00641AC1" w:rsidP="00F0603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35499C09" w14:textId="77777777" w:rsidR="00641AC1" w:rsidRPr="005E2CA0" w:rsidRDefault="00641AC1" w:rsidP="00F06036">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63F3DE35" w14:textId="77777777" w:rsidR="00641AC1" w:rsidRPr="005E2CA0" w:rsidRDefault="00641AC1" w:rsidP="00F06036">
            <w:pPr>
              <w:rPr>
                <w:b/>
                <w:bCs/>
                <w:sz w:val="2"/>
                <w:szCs w:val="2"/>
                <w:lang w:val="en-US"/>
              </w:rPr>
            </w:pPr>
            <w:r w:rsidRPr="005E2CA0">
              <w:rPr>
                <w:b/>
                <w:bCs/>
                <w:sz w:val="22"/>
                <w:szCs w:val="22"/>
                <w:lang w:val="en-US"/>
              </w:rPr>
              <w:t>Demontari: borduri la trotuare, asezate pe beton / Demontare bordura 1000x80x200mm</w:t>
            </w:r>
          </w:p>
          <w:p w14:paraId="1DA08866"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29D6F2C"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CBEB4B6"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B27A022" w14:textId="77777777" w:rsidR="00641AC1" w:rsidRPr="005E2CA0" w:rsidRDefault="00641AC1" w:rsidP="00F06036">
            <w:pPr>
              <w:jc w:val="center"/>
              <w:rPr>
                <w:b/>
                <w:bCs/>
                <w:sz w:val="22"/>
                <w:szCs w:val="22"/>
                <w:lang w:val="en-US"/>
              </w:rPr>
            </w:pPr>
            <w:r w:rsidRPr="005E2CA0">
              <w:rPr>
                <w:b/>
                <w:bCs/>
                <w:sz w:val="22"/>
                <w:szCs w:val="22"/>
                <w:lang w:val="en-US"/>
              </w:rPr>
              <w:t>270,000</w:t>
            </w:r>
          </w:p>
          <w:p w14:paraId="5A36EF0C" w14:textId="77777777" w:rsidR="00641AC1" w:rsidRPr="009B70F2" w:rsidRDefault="00641AC1" w:rsidP="00F06036">
            <w:pPr>
              <w:jc w:val="center"/>
              <w:rPr>
                <w:sz w:val="2"/>
                <w:szCs w:val="2"/>
                <w:lang w:val="en-US"/>
              </w:rPr>
            </w:pPr>
          </w:p>
        </w:tc>
      </w:tr>
      <w:tr w:rsidR="00641AC1" w:rsidRPr="00B40365" w14:paraId="41DE8E0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0F03A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F0AEF75"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1914FA5"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EA9353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6C969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2CD9FD7E" w14:textId="77777777" w:rsidR="00641AC1" w:rsidRPr="00C97908" w:rsidRDefault="00641AC1" w:rsidP="00F06036">
            <w:pPr>
              <w:jc w:val="center"/>
              <w:rPr>
                <w:sz w:val="16"/>
                <w:szCs w:val="16"/>
                <w:lang w:val="en-US"/>
              </w:rPr>
            </w:pPr>
            <w:r w:rsidRPr="00C97908">
              <w:rPr>
                <w:sz w:val="16"/>
                <w:szCs w:val="16"/>
                <w:lang w:val="en-US"/>
              </w:rPr>
              <w:t>70,20</w:t>
            </w:r>
          </w:p>
        </w:tc>
      </w:tr>
      <w:tr w:rsidR="00641AC1" w:rsidRPr="00B40365" w14:paraId="2811CF6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CB3A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684340E"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8CDCDA2"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A56A3C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8D6FB8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6A7BBD15" w14:textId="77777777" w:rsidR="00641AC1" w:rsidRPr="00C97908" w:rsidRDefault="00641AC1" w:rsidP="00F06036">
            <w:pPr>
              <w:jc w:val="center"/>
              <w:rPr>
                <w:sz w:val="16"/>
                <w:szCs w:val="16"/>
                <w:lang w:val="en-US"/>
              </w:rPr>
            </w:pPr>
            <w:r w:rsidRPr="00C97908">
              <w:rPr>
                <w:sz w:val="16"/>
                <w:szCs w:val="16"/>
                <w:lang w:val="en-US"/>
              </w:rPr>
              <w:t>70,20</w:t>
            </w:r>
          </w:p>
        </w:tc>
      </w:tr>
      <w:tr w:rsidR="00641AC1" w:rsidRPr="009B70F2" w14:paraId="554338C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4F9204" w14:textId="77777777" w:rsidR="00641AC1" w:rsidRPr="005E2CA0" w:rsidRDefault="00641AC1" w:rsidP="00F0603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DA1823C" w14:textId="77777777" w:rsidR="00641AC1" w:rsidRPr="005E2CA0" w:rsidRDefault="00641AC1" w:rsidP="00F06036">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180E2F63" w14:textId="77777777" w:rsidR="00641AC1" w:rsidRPr="005E2CA0" w:rsidRDefault="00641AC1" w:rsidP="00F06036">
            <w:pPr>
              <w:rPr>
                <w:b/>
                <w:bCs/>
                <w:sz w:val="2"/>
                <w:szCs w:val="2"/>
                <w:lang w:val="en-US"/>
              </w:rPr>
            </w:pPr>
            <w:r w:rsidRPr="005E2CA0">
              <w:rPr>
                <w:b/>
                <w:bCs/>
                <w:sz w:val="22"/>
                <w:szCs w:val="22"/>
                <w:lang w:val="en-US"/>
              </w:rPr>
              <w:t>Demontari: borduri la trotuare, asezate pe beton / Demontare bordura 1000x150x300mm</w:t>
            </w:r>
          </w:p>
          <w:p w14:paraId="733C988B"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6B4F372"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6EC4C6F"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23D0715" w14:textId="77777777" w:rsidR="00641AC1" w:rsidRPr="005E2CA0" w:rsidRDefault="00641AC1" w:rsidP="00F06036">
            <w:pPr>
              <w:jc w:val="center"/>
              <w:rPr>
                <w:b/>
                <w:bCs/>
                <w:sz w:val="22"/>
                <w:szCs w:val="22"/>
                <w:lang w:val="en-US"/>
              </w:rPr>
            </w:pPr>
            <w:r w:rsidRPr="005E2CA0">
              <w:rPr>
                <w:b/>
                <w:bCs/>
                <w:sz w:val="22"/>
                <w:szCs w:val="22"/>
                <w:lang w:val="en-US"/>
              </w:rPr>
              <w:t>100,000</w:t>
            </w:r>
          </w:p>
          <w:p w14:paraId="7A45726A" w14:textId="77777777" w:rsidR="00641AC1" w:rsidRPr="009B70F2" w:rsidRDefault="00641AC1" w:rsidP="00F06036">
            <w:pPr>
              <w:jc w:val="center"/>
              <w:rPr>
                <w:sz w:val="2"/>
                <w:szCs w:val="2"/>
                <w:lang w:val="en-US"/>
              </w:rPr>
            </w:pPr>
          </w:p>
        </w:tc>
      </w:tr>
      <w:tr w:rsidR="00641AC1" w:rsidRPr="00B40365" w14:paraId="39BA643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62D3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F609727"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79391A8"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3478F6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5462A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7F59F935" w14:textId="77777777" w:rsidR="00641AC1" w:rsidRPr="00C97908" w:rsidRDefault="00641AC1" w:rsidP="00F06036">
            <w:pPr>
              <w:jc w:val="center"/>
              <w:rPr>
                <w:sz w:val="16"/>
                <w:szCs w:val="16"/>
                <w:lang w:val="en-US"/>
              </w:rPr>
            </w:pPr>
            <w:r w:rsidRPr="00C97908">
              <w:rPr>
                <w:sz w:val="16"/>
                <w:szCs w:val="16"/>
                <w:lang w:val="en-US"/>
              </w:rPr>
              <w:t>26,00</w:t>
            </w:r>
          </w:p>
        </w:tc>
      </w:tr>
      <w:tr w:rsidR="00641AC1" w:rsidRPr="00B40365" w14:paraId="429A0C5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A32C2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4E0D6E4"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0A0A7B2"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E4E1A59"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55BB8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1506D806" w14:textId="77777777" w:rsidR="00641AC1" w:rsidRPr="00C97908" w:rsidRDefault="00641AC1" w:rsidP="00F06036">
            <w:pPr>
              <w:jc w:val="center"/>
              <w:rPr>
                <w:sz w:val="16"/>
                <w:szCs w:val="16"/>
                <w:lang w:val="en-US"/>
              </w:rPr>
            </w:pPr>
            <w:r w:rsidRPr="00C97908">
              <w:rPr>
                <w:sz w:val="16"/>
                <w:szCs w:val="16"/>
                <w:lang w:val="en-US"/>
              </w:rPr>
              <w:t>26,00</w:t>
            </w:r>
          </w:p>
        </w:tc>
      </w:tr>
      <w:tr w:rsidR="00641AC1" w:rsidRPr="009B70F2" w14:paraId="27634E2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D814E3" w14:textId="77777777" w:rsidR="00641AC1" w:rsidRPr="005E2CA0" w:rsidRDefault="00641AC1" w:rsidP="00F0603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3EA6138B" w14:textId="77777777" w:rsidR="00641AC1" w:rsidRPr="005E2CA0" w:rsidRDefault="00641AC1" w:rsidP="00F06036">
            <w:pPr>
              <w:jc w:val="center"/>
              <w:rPr>
                <w:b/>
                <w:bCs/>
                <w:sz w:val="22"/>
                <w:szCs w:val="22"/>
                <w:lang w:val="en-US"/>
              </w:rPr>
            </w:pPr>
            <w:r w:rsidRPr="005E2CA0">
              <w:rPr>
                <w:b/>
                <w:bCs/>
                <w:sz w:val="22"/>
                <w:szCs w:val="22"/>
                <w:lang w:val="en-US"/>
              </w:rPr>
              <w:t>TsE01B</w:t>
            </w:r>
          </w:p>
        </w:tc>
        <w:tc>
          <w:tcPr>
            <w:tcW w:w="4366" w:type="dxa"/>
            <w:gridSpan w:val="5"/>
            <w:tcBorders>
              <w:top w:val="single" w:sz="4" w:space="0" w:color="auto"/>
              <w:bottom w:val="single" w:sz="4" w:space="0" w:color="auto"/>
            </w:tcBorders>
          </w:tcPr>
          <w:p w14:paraId="0448957D" w14:textId="77777777" w:rsidR="00641AC1" w:rsidRPr="005E2CA0" w:rsidRDefault="00641AC1" w:rsidP="00F06036">
            <w:pPr>
              <w:rPr>
                <w:b/>
                <w:bCs/>
                <w:sz w:val="2"/>
                <w:szCs w:val="2"/>
                <w:lang w:val="en-US"/>
              </w:rPr>
            </w:pPr>
            <w:r w:rsidRPr="005E2CA0">
              <w:rPr>
                <w:b/>
                <w:bCs/>
                <w:sz w:val="22"/>
                <w:szCs w:val="22"/>
                <w:lang w:val="en-US"/>
              </w:rPr>
              <w:t>Nivelarea manuala a terenurilor si platformelor, cu denivelari de 10-20 cm, in teren mijlociu / Stratul de prundis existent nivelat</w:t>
            </w:r>
          </w:p>
          <w:p w14:paraId="6F9B95A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EC91F2E"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44BDF6C3"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6B06284" w14:textId="77777777" w:rsidR="00641AC1" w:rsidRPr="005E2CA0" w:rsidRDefault="00641AC1" w:rsidP="00F06036">
            <w:pPr>
              <w:jc w:val="center"/>
              <w:rPr>
                <w:b/>
                <w:bCs/>
                <w:sz w:val="22"/>
                <w:szCs w:val="22"/>
                <w:lang w:val="en-US"/>
              </w:rPr>
            </w:pPr>
            <w:r w:rsidRPr="005E2CA0">
              <w:rPr>
                <w:b/>
                <w:bCs/>
                <w:sz w:val="22"/>
                <w:szCs w:val="22"/>
                <w:lang w:val="en-US"/>
              </w:rPr>
              <w:t>1,150</w:t>
            </w:r>
          </w:p>
          <w:p w14:paraId="77C04D53" w14:textId="77777777" w:rsidR="00641AC1" w:rsidRPr="009B70F2" w:rsidRDefault="00641AC1" w:rsidP="00F06036">
            <w:pPr>
              <w:jc w:val="center"/>
              <w:rPr>
                <w:sz w:val="2"/>
                <w:szCs w:val="2"/>
                <w:lang w:val="en-US"/>
              </w:rPr>
            </w:pPr>
          </w:p>
        </w:tc>
      </w:tr>
      <w:tr w:rsidR="00641AC1" w:rsidRPr="00B40365" w14:paraId="13E0B3C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A28A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BB74E04"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238A8C6"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42AF8C0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9C733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8,3800</w:t>
            </w:r>
          </w:p>
        </w:tc>
        <w:tc>
          <w:tcPr>
            <w:tcW w:w="1559" w:type="dxa"/>
            <w:gridSpan w:val="2"/>
            <w:tcBorders>
              <w:top w:val="nil"/>
              <w:bottom w:val="single" w:sz="2" w:space="0" w:color="auto"/>
            </w:tcBorders>
            <w:vAlign w:val="center"/>
          </w:tcPr>
          <w:p w14:paraId="03FCCA11" w14:textId="77777777" w:rsidR="00641AC1" w:rsidRPr="00C97908" w:rsidRDefault="00641AC1" w:rsidP="00F06036">
            <w:pPr>
              <w:jc w:val="center"/>
              <w:rPr>
                <w:sz w:val="16"/>
                <w:szCs w:val="16"/>
                <w:lang w:val="en-US"/>
              </w:rPr>
            </w:pPr>
            <w:r w:rsidRPr="00C97908">
              <w:rPr>
                <w:sz w:val="16"/>
                <w:szCs w:val="16"/>
                <w:lang w:val="en-US"/>
              </w:rPr>
              <w:t>9,637</w:t>
            </w:r>
          </w:p>
        </w:tc>
      </w:tr>
      <w:tr w:rsidR="00641AC1" w:rsidRPr="009B70F2" w14:paraId="7543202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5DF60B" w14:textId="77777777" w:rsidR="00641AC1" w:rsidRPr="005E2CA0" w:rsidRDefault="00641AC1" w:rsidP="00F0603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5B4DD89" w14:textId="77777777" w:rsidR="00641AC1" w:rsidRPr="005E2CA0" w:rsidRDefault="00641AC1" w:rsidP="00F06036">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66A3ACEE" w14:textId="77777777" w:rsidR="00641AC1" w:rsidRPr="005E2CA0" w:rsidRDefault="00641AC1" w:rsidP="00F06036">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 / Stratul de prundis existent compactat</w:t>
            </w:r>
          </w:p>
          <w:p w14:paraId="302E1056"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2357FF7"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97B26F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4917092" w14:textId="77777777" w:rsidR="00641AC1" w:rsidRPr="005E2CA0" w:rsidRDefault="00641AC1" w:rsidP="00F06036">
            <w:pPr>
              <w:jc w:val="center"/>
              <w:rPr>
                <w:b/>
                <w:bCs/>
                <w:sz w:val="22"/>
                <w:szCs w:val="22"/>
                <w:lang w:val="en-US"/>
              </w:rPr>
            </w:pPr>
            <w:r w:rsidRPr="005E2CA0">
              <w:rPr>
                <w:b/>
                <w:bCs/>
                <w:sz w:val="22"/>
                <w:szCs w:val="22"/>
                <w:lang w:val="en-US"/>
              </w:rPr>
              <w:t>0,230</w:t>
            </w:r>
          </w:p>
          <w:p w14:paraId="6A987165" w14:textId="77777777" w:rsidR="00641AC1" w:rsidRPr="009B70F2" w:rsidRDefault="00641AC1" w:rsidP="00F06036">
            <w:pPr>
              <w:jc w:val="center"/>
              <w:rPr>
                <w:sz w:val="2"/>
                <w:szCs w:val="2"/>
                <w:lang w:val="en-US"/>
              </w:rPr>
            </w:pPr>
          </w:p>
        </w:tc>
      </w:tr>
      <w:tr w:rsidR="00641AC1" w:rsidRPr="00B40365" w14:paraId="40DEEC5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35910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1095BA3"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F0D487F"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BA2E02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7E95A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1D40252D" w14:textId="77777777" w:rsidR="00641AC1" w:rsidRPr="00C97908" w:rsidRDefault="00641AC1" w:rsidP="00F06036">
            <w:pPr>
              <w:jc w:val="center"/>
              <w:rPr>
                <w:sz w:val="16"/>
                <w:szCs w:val="16"/>
                <w:lang w:val="en-US"/>
              </w:rPr>
            </w:pPr>
            <w:r w:rsidRPr="00C97908">
              <w:rPr>
                <w:sz w:val="16"/>
                <w:szCs w:val="16"/>
                <w:lang w:val="en-US"/>
              </w:rPr>
              <w:t>2,029</w:t>
            </w:r>
          </w:p>
        </w:tc>
      </w:tr>
      <w:tr w:rsidR="00641AC1" w:rsidRPr="00B40365" w14:paraId="657EAEF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D99E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1A5F3A7" w14:textId="77777777" w:rsidR="00641AC1" w:rsidRPr="00B40365" w:rsidRDefault="00641AC1" w:rsidP="00F06036">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6814B79" w14:textId="77777777" w:rsidR="00641AC1" w:rsidRPr="00C97908" w:rsidRDefault="00641AC1" w:rsidP="00F06036">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193939D3"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6C177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24CCF278" w14:textId="77777777" w:rsidR="00641AC1" w:rsidRPr="00C97908" w:rsidRDefault="00641AC1" w:rsidP="00F06036">
            <w:pPr>
              <w:jc w:val="center"/>
              <w:rPr>
                <w:sz w:val="16"/>
                <w:szCs w:val="16"/>
                <w:lang w:val="en-US"/>
              </w:rPr>
            </w:pPr>
            <w:r w:rsidRPr="00C97908">
              <w:rPr>
                <w:sz w:val="16"/>
                <w:szCs w:val="16"/>
                <w:lang w:val="en-US"/>
              </w:rPr>
              <w:t>2,169</w:t>
            </w:r>
          </w:p>
        </w:tc>
      </w:tr>
      <w:tr w:rsidR="00641AC1" w:rsidRPr="009B70F2" w14:paraId="14FAA87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0A7373" w14:textId="77777777" w:rsidR="00641AC1" w:rsidRPr="005E2CA0" w:rsidRDefault="00641AC1" w:rsidP="00F0603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53FBCE14" w14:textId="77777777" w:rsidR="00641AC1" w:rsidRPr="005E2CA0" w:rsidRDefault="00641AC1" w:rsidP="00F06036">
            <w:pPr>
              <w:jc w:val="center"/>
              <w:rPr>
                <w:b/>
                <w:bCs/>
                <w:sz w:val="22"/>
                <w:szCs w:val="22"/>
                <w:lang w:val="en-US"/>
              </w:rPr>
            </w:pPr>
            <w:r w:rsidRPr="005E2CA0">
              <w:rPr>
                <w:b/>
                <w:bCs/>
                <w:sz w:val="22"/>
                <w:szCs w:val="22"/>
                <w:lang w:val="en-US"/>
              </w:rPr>
              <w:t>RpAcF01A</w:t>
            </w:r>
          </w:p>
        </w:tc>
        <w:tc>
          <w:tcPr>
            <w:tcW w:w="4366" w:type="dxa"/>
            <w:gridSpan w:val="5"/>
            <w:tcBorders>
              <w:top w:val="single" w:sz="4" w:space="0" w:color="auto"/>
              <w:bottom w:val="single" w:sz="4" w:space="0" w:color="auto"/>
            </w:tcBorders>
          </w:tcPr>
          <w:p w14:paraId="7E1DC428" w14:textId="77777777" w:rsidR="00641AC1" w:rsidRPr="005E2CA0" w:rsidRDefault="00641AC1" w:rsidP="00F06036">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 cu recuperare</w:t>
            </w:r>
          </w:p>
          <w:p w14:paraId="56FB2C24"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CD9336C"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396A7FA"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5B6F178" w14:textId="77777777" w:rsidR="00641AC1" w:rsidRPr="005E2CA0" w:rsidRDefault="00641AC1" w:rsidP="00F06036">
            <w:pPr>
              <w:jc w:val="center"/>
              <w:rPr>
                <w:b/>
                <w:bCs/>
                <w:sz w:val="22"/>
                <w:szCs w:val="22"/>
                <w:lang w:val="en-US"/>
              </w:rPr>
            </w:pPr>
            <w:r w:rsidRPr="005E2CA0">
              <w:rPr>
                <w:b/>
                <w:bCs/>
                <w:sz w:val="22"/>
                <w:szCs w:val="22"/>
                <w:lang w:val="en-US"/>
              </w:rPr>
              <w:t>5,000</w:t>
            </w:r>
          </w:p>
          <w:p w14:paraId="465A65A8" w14:textId="77777777" w:rsidR="00641AC1" w:rsidRPr="009B70F2" w:rsidRDefault="00641AC1" w:rsidP="00F06036">
            <w:pPr>
              <w:jc w:val="center"/>
              <w:rPr>
                <w:sz w:val="2"/>
                <w:szCs w:val="2"/>
                <w:lang w:val="en-US"/>
              </w:rPr>
            </w:pPr>
          </w:p>
        </w:tc>
      </w:tr>
      <w:tr w:rsidR="00641AC1" w:rsidRPr="00B40365" w14:paraId="144F98B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1C925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626587D" w14:textId="77777777" w:rsidR="00641AC1" w:rsidRPr="00B40365" w:rsidRDefault="00641AC1" w:rsidP="00F0603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81D8142" w14:textId="77777777" w:rsidR="00641AC1" w:rsidRPr="00C97908" w:rsidRDefault="00641AC1" w:rsidP="00F0603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EF4B69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0E85C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12E9D27" w14:textId="77777777" w:rsidR="00641AC1" w:rsidRPr="00C97908" w:rsidRDefault="00641AC1" w:rsidP="00F06036">
            <w:pPr>
              <w:jc w:val="center"/>
              <w:rPr>
                <w:sz w:val="16"/>
                <w:szCs w:val="16"/>
                <w:lang w:val="en-US"/>
              </w:rPr>
            </w:pPr>
            <w:r w:rsidRPr="00C97908">
              <w:rPr>
                <w:sz w:val="16"/>
                <w:szCs w:val="16"/>
                <w:lang w:val="en-US"/>
              </w:rPr>
              <w:t>4,00</w:t>
            </w:r>
          </w:p>
        </w:tc>
      </w:tr>
      <w:tr w:rsidR="00641AC1" w:rsidRPr="00B40365" w14:paraId="2EC323F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188A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C036985" w14:textId="77777777" w:rsidR="00641AC1" w:rsidRPr="00B40365" w:rsidRDefault="00641AC1" w:rsidP="00F0603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59F3F5C5" w14:textId="77777777" w:rsidR="00641AC1" w:rsidRPr="00C97908" w:rsidRDefault="00641AC1" w:rsidP="00F0603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7F287A7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EF9A7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904F8A1" w14:textId="77777777" w:rsidR="00641AC1" w:rsidRPr="00C97908" w:rsidRDefault="00641AC1" w:rsidP="00F06036">
            <w:pPr>
              <w:jc w:val="center"/>
              <w:rPr>
                <w:sz w:val="16"/>
                <w:szCs w:val="16"/>
                <w:lang w:val="en-US"/>
              </w:rPr>
            </w:pPr>
            <w:r w:rsidRPr="00C97908">
              <w:rPr>
                <w:sz w:val="16"/>
                <w:szCs w:val="16"/>
                <w:lang w:val="en-US"/>
              </w:rPr>
              <w:t>2,25</w:t>
            </w:r>
          </w:p>
        </w:tc>
      </w:tr>
      <w:tr w:rsidR="00641AC1" w:rsidRPr="00B40365" w14:paraId="67FC573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673C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D52923" w14:textId="77777777" w:rsidR="00641AC1" w:rsidRPr="00B40365" w:rsidRDefault="00641AC1" w:rsidP="00F06036">
            <w:pPr>
              <w:jc w:val="center"/>
              <w:rPr>
                <w:sz w:val="16"/>
                <w:szCs w:val="16"/>
                <w:lang w:val="en-US"/>
              </w:rPr>
            </w:pPr>
            <w:r w:rsidRPr="00B40365">
              <w:rPr>
                <w:sz w:val="16"/>
                <w:szCs w:val="16"/>
                <w:lang w:val="en-US"/>
              </w:rPr>
              <w:t>2640112300739</w:t>
            </w:r>
          </w:p>
        </w:tc>
        <w:tc>
          <w:tcPr>
            <w:tcW w:w="4366" w:type="dxa"/>
            <w:gridSpan w:val="4"/>
            <w:tcBorders>
              <w:top w:val="nil"/>
              <w:bottom w:val="single" w:sz="2" w:space="0" w:color="auto"/>
            </w:tcBorders>
            <w:vAlign w:val="center"/>
          </w:tcPr>
          <w:p w14:paraId="3897D6E4" w14:textId="77777777" w:rsidR="00641AC1" w:rsidRPr="00C97908" w:rsidRDefault="00641AC1" w:rsidP="00F06036">
            <w:pPr>
              <w:rPr>
                <w:sz w:val="16"/>
                <w:szCs w:val="16"/>
                <w:lang w:val="en-US"/>
              </w:rPr>
            </w:pPr>
            <w:r w:rsidRPr="00C97908">
              <w:rPr>
                <w:sz w:val="16"/>
                <w:szCs w:val="16"/>
                <w:lang w:val="en-US"/>
              </w:rPr>
              <w:t xml:space="preserve">Caramizi </w:t>
            </w:r>
          </w:p>
        </w:tc>
        <w:tc>
          <w:tcPr>
            <w:tcW w:w="1021" w:type="dxa"/>
            <w:gridSpan w:val="3"/>
            <w:tcBorders>
              <w:top w:val="nil"/>
              <w:bottom w:val="single" w:sz="2" w:space="0" w:color="auto"/>
            </w:tcBorders>
            <w:vAlign w:val="center"/>
          </w:tcPr>
          <w:p w14:paraId="341BC4FE"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6107C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gridSpan w:val="2"/>
            <w:tcBorders>
              <w:top w:val="nil"/>
              <w:bottom w:val="single" w:sz="2" w:space="0" w:color="auto"/>
            </w:tcBorders>
            <w:vAlign w:val="center"/>
          </w:tcPr>
          <w:p w14:paraId="2D7476BF" w14:textId="77777777" w:rsidR="00641AC1" w:rsidRPr="00C97908" w:rsidRDefault="00641AC1" w:rsidP="00F06036">
            <w:pPr>
              <w:jc w:val="center"/>
              <w:rPr>
                <w:sz w:val="16"/>
                <w:szCs w:val="16"/>
                <w:lang w:val="en-US"/>
              </w:rPr>
            </w:pPr>
            <w:r w:rsidRPr="00C97908">
              <w:rPr>
                <w:sz w:val="16"/>
                <w:szCs w:val="16"/>
                <w:lang w:val="en-US"/>
              </w:rPr>
              <w:t>224,40</w:t>
            </w:r>
          </w:p>
        </w:tc>
      </w:tr>
      <w:tr w:rsidR="00641AC1" w:rsidRPr="00B40365" w14:paraId="278E46C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B1DB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DA0DB69" w14:textId="77777777" w:rsidR="00641AC1" w:rsidRPr="00B40365" w:rsidRDefault="00641AC1" w:rsidP="00F06036">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1F0E3FBC" w14:textId="77777777" w:rsidR="00641AC1" w:rsidRPr="00C97908" w:rsidRDefault="00641AC1" w:rsidP="00F06036">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00AFDB0E"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734DB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378ACE9" w14:textId="77777777" w:rsidR="00641AC1" w:rsidRPr="00C97908" w:rsidRDefault="00641AC1" w:rsidP="00F06036">
            <w:pPr>
              <w:jc w:val="center"/>
              <w:rPr>
                <w:sz w:val="16"/>
                <w:szCs w:val="16"/>
                <w:lang w:val="en-US"/>
              </w:rPr>
            </w:pPr>
            <w:r w:rsidRPr="00C97908">
              <w:rPr>
                <w:sz w:val="16"/>
                <w:szCs w:val="16"/>
                <w:lang w:val="en-US"/>
              </w:rPr>
              <w:t>0,153</w:t>
            </w:r>
          </w:p>
        </w:tc>
      </w:tr>
      <w:tr w:rsidR="00641AC1" w:rsidRPr="009B70F2" w14:paraId="7750892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3E1BDC" w14:textId="77777777" w:rsidR="00641AC1" w:rsidRPr="005E2CA0" w:rsidRDefault="00641AC1" w:rsidP="00F0603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21BF790D" w14:textId="77777777" w:rsidR="00641AC1" w:rsidRPr="005E2CA0" w:rsidRDefault="00641AC1" w:rsidP="00F0603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4993AF0E" w14:textId="77777777" w:rsidR="00641AC1" w:rsidRPr="005E2CA0" w:rsidRDefault="00641AC1" w:rsidP="00F06036">
            <w:pPr>
              <w:rPr>
                <w:b/>
                <w:bCs/>
                <w:sz w:val="2"/>
                <w:szCs w:val="2"/>
                <w:lang w:val="en-US"/>
              </w:rPr>
            </w:pPr>
            <w:r w:rsidRPr="005E2CA0">
              <w:rPr>
                <w:b/>
                <w:bCs/>
                <w:sz w:val="22"/>
                <w:szCs w:val="22"/>
                <w:lang w:val="en-US"/>
              </w:rPr>
              <w:t>Demontarea balustradelor, grilelor, parapetilor si imprejmuirilor metalice etc / Elemente din metal existente demontate</w:t>
            </w:r>
          </w:p>
          <w:p w14:paraId="41AF82EE"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53EABF2" w14:textId="77777777" w:rsidR="00641AC1" w:rsidRPr="005E2CA0" w:rsidRDefault="00641AC1" w:rsidP="00F0603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50572154"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9A6791E" w14:textId="77777777" w:rsidR="00641AC1" w:rsidRPr="005E2CA0" w:rsidRDefault="00641AC1" w:rsidP="00F06036">
            <w:pPr>
              <w:jc w:val="center"/>
              <w:rPr>
                <w:b/>
                <w:bCs/>
                <w:sz w:val="22"/>
                <w:szCs w:val="22"/>
                <w:lang w:val="en-US"/>
              </w:rPr>
            </w:pPr>
            <w:r w:rsidRPr="005E2CA0">
              <w:rPr>
                <w:b/>
                <w:bCs/>
                <w:sz w:val="22"/>
                <w:szCs w:val="22"/>
                <w:lang w:val="en-US"/>
              </w:rPr>
              <w:t>100,000</w:t>
            </w:r>
          </w:p>
          <w:p w14:paraId="4281596D" w14:textId="77777777" w:rsidR="00641AC1" w:rsidRPr="009B70F2" w:rsidRDefault="00641AC1" w:rsidP="00F06036">
            <w:pPr>
              <w:jc w:val="center"/>
              <w:rPr>
                <w:sz w:val="2"/>
                <w:szCs w:val="2"/>
                <w:lang w:val="en-US"/>
              </w:rPr>
            </w:pPr>
          </w:p>
        </w:tc>
      </w:tr>
      <w:tr w:rsidR="00641AC1" w:rsidRPr="00B40365" w14:paraId="65AB6BA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AA63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8B74800" w14:textId="77777777" w:rsidR="00641AC1" w:rsidRPr="00B40365" w:rsidRDefault="00641AC1" w:rsidP="00F0603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4A51EE6F" w14:textId="77777777" w:rsidR="00641AC1" w:rsidRPr="00C97908" w:rsidRDefault="00641AC1" w:rsidP="00F0603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4434E846"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CBF980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D371849" w14:textId="77777777" w:rsidR="00641AC1" w:rsidRPr="00C97908" w:rsidRDefault="00641AC1" w:rsidP="00F06036">
            <w:pPr>
              <w:jc w:val="center"/>
              <w:rPr>
                <w:sz w:val="16"/>
                <w:szCs w:val="16"/>
                <w:lang w:val="en-US"/>
              </w:rPr>
            </w:pPr>
            <w:r w:rsidRPr="00C97908">
              <w:rPr>
                <w:sz w:val="16"/>
                <w:szCs w:val="16"/>
                <w:lang w:val="en-US"/>
              </w:rPr>
              <w:t>2,00</w:t>
            </w:r>
          </w:p>
        </w:tc>
      </w:tr>
      <w:tr w:rsidR="00641AC1" w:rsidRPr="00B40365" w14:paraId="3DF045F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DDC4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2087E3D"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ADFBA1C"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3F396B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EAD74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652B4D5" w14:textId="77777777" w:rsidR="00641AC1" w:rsidRPr="00C97908" w:rsidRDefault="00641AC1" w:rsidP="00F06036">
            <w:pPr>
              <w:jc w:val="center"/>
              <w:rPr>
                <w:sz w:val="16"/>
                <w:szCs w:val="16"/>
                <w:lang w:val="en-US"/>
              </w:rPr>
            </w:pPr>
            <w:r w:rsidRPr="00C97908">
              <w:rPr>
                <w:sz w:val="16"/>
                <w:szCs w:val="16"/>
                <w:lang w:val="en-US"/>
              </w:rPr>
              <w:t>2,00</w:t>
            </w:r>
          </w:p>
        </w:tc>
      </w:tr>
      <w:tr w:rsidR="00641AC1" w:rsidRPr="00B40365" w14:paraId="36DF397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9E95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83A17DC" w14:textId="77777777" w:rsidR="00641AC1" w:rsidRPr="00B40365" w:rsidRDefault="00641AC1" w:rsidP="00F0603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7B2178F" w14:textId="77777777" w:rsidR="00641AC1" w:rsidRPr="00C97908" w:rsidRDefault="00641AC1" w:rsidP="00F0603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63E8B1C"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6B99E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02FCCA08" w14:textId="77777777" w:rsidR="00641AC1" w:rsidRPr="00C97908" w:rsidRDefault="00641AC1" w:rsidP="00F06036">
            <w:pPr>
              <w:jc w:val="center"/>
              <w:rPr>
                <w:sz w:val="16"/>
                <w:szCs w:val="16"/>
                <w:lang w:val="en-US"/>
              </w:rPr>
            </w:pPr>
            <w:r w:rsidRPr="00C97908">
              <w:rPr>
                <w:sz w:val="16"/>
                <w:szCs w:val="16"/>
                <w:lang w:val="en-US"/>
              </w:rPr>
              <w:t>0,08</w:t>
            </w:r>
          </w:p>
        </w:tc>
      </w:tr>
      <w:tr w:rsidR="00641AC1" w:rsidRPr="00B40365" w14:paraId="1E0A2C0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CA30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5F68294" w14:textId="77777777" w:rsidR="00641AC1" w:rsidRPr="00B40365" w:rsidRDefault="00641AC1" w:rsidP="00F0603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CFC5577" w14:textId="77777777" w:rsidR="00641AC1" w:rsidRPr="00C97908" w:rsidRDefault="00641AC1" w:rsidP="00F0603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476766B5"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4DC1B9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6B1BA15C" w14:textId="77777777" w:rsidR="00641AC1" w:rsidRPr="00C97908" w:rsidRDefault="00641AC1" w:rsidP="00F06036">
            <w:pPr>
              <w:jc w:val="center"/>
              <w:rPr>
                <w:sz w:val="16"/>
                <w:szCs w:val="16"/>
                <w:lang w:val="en-US"/>
              </w:rPr>
            </w:pPr>
            <w:r w:rsidRPr="00C97908">
              <w:rPr>
                <w:sz w:val="16"/>
                <w:szCs w:val="16"/>
                <w:lang w:val="en-US"/>
              </w:rPr>
              <w:t>0,10</w:t>
            </w:r>
          </w:p>
        </w:tc>
      </w:tr>
      <w:tr w:rsidR="00641AC1" w:rsidRPr="00B40365" w14:paraId="55D68CF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7C7B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7C54950" w14:textId="77777777" w:rsidR="00641AC1" w:rsidRPr="00B40365" w:rsidRDefault="00641AC1" w:rsidP="00F0603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169A64BF" w14:textId="77777777" w:rsidR="00641AC1" w:rsidRPr="00C97908" w:rsidRDefault="00641AC1" w:rsidP="00F0603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C17AF54"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AE0F5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778F7709" w14:textId="77777777" w:rsidR="00641AC1" w:rsidRPr="00C97908" w:rsidRDefault="00641AC1" w:rsidP="00F06036">
            <w:pPr>
              <w:jc w:val="center"/>
              <w:rPr>
                <w:sz w:val="16"/>
                <w:szCs w:val="16"/>
                <w:lang w:val="en-US"/>
              </w:rPr>
            </w:pPr>
            <w:r w:rsidRPr="00C97908">
              <w:rPr>
                <w:sz w:val="16"/>
                <w:szCs w:val="16"/>
                <w:lang w:val="en-US"/>
              </w:rPr>
              <w:t>0,30</w:t>
            </w:r>
          </w:p>
        </w:tc>
      </w:tr>
      <w:tr w:rsidR="00641AC1" w:rsidRPr="00B40365" w14:paraId="62D0E62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EB44A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6B4F7AF" w14:textId="77777777" w:rsidR="00641AC1" w:rsidRPr="00B40365" w:rsidRDefault="00641AC1" w:rsidP="00F0603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578EBF94" w14:textId="77777777" w:rsidR="00641AC1" w:rsidRPr="00C97908" w:rsidRDefault="00641AC1" w:rsidP="00F0603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1A5863CA"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F8F9C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29920B86" w14:textId="77777777" w:rsidR="00641AC1" w:rsidRPr="00C97908" w:rsidRDefault="00641AC1" w:rsidP="00F06036">
            <w:pPr>
              <w:jc w:val="center"/>
              <w:rPr>
                <w:sz w:val="16"/>
                <w:szCs w:val="16"/>
                <w:lang w:val="en-US"/>
              </w:rPr>
            </w:pPr>
            <w:r w:rsidRPr="00C97908">
              <w:rPr>
                <w:sz w:val="16"/>
                <w:szCs w:val="16"/>
                <w:lang w:val="en-US"/>
              </w:rPr>
              <w:t>0,50</w:t>
            </w:r>
          </w:p>
        </w:tc>
      </w:tr>
      <w:tr w:rsidR="00641AC1" w:rsidRPr="009B70F2" w14:paraId="091E3C4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1B25AB" w14:textId="77777777" w:rsidR="00641AC1" w:rsidRPr="005E2CA0" w:rsidRDefault="00641AC1" w:rsidP="00F0603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4380B204" w14:textId="77777777" w:rsidR="00641AC1" w:rsidRPr="005E2CA0" w:rsidRDefault="00641AC1" w:rsidP="00F06036">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3B3A1354" w14:textId="77777777" w:rsidR="00641AC1" w:rsidRPr="005E2CA0" w:rsidRDefault="00641AC1" w:rsidP="00F06036">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Incarcare deseuri</w:t>
            </w:r>
          </w:p>
          <w:p w14:paraId="3E04601F"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8E86099"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5CEB789"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663B01A" w14:textId="77777777" w:rsidR="00641AC1" w:rsidRPr="005E2CA0" w:rsidRDefault="00641AC1" w:rsidP="00F06036">
            <w:pPr>
              <w:jc w:val="center"/>
              <w:rPr>
                <w:b/>
                <w:bCs/>
                <w:sz w:val="22"/>
                <w:szCs w:val="22"/>
                <w:lang w:val="en-US"/>
              </w:rPr>
            </w:pPr>
            <w:r w:rsidRPr="005E2CA0">
              <w:rPr>
                <w:b/>
                <w:bCs/>
                <w:sz w:val="22"/>
                <w:szCs w:val="22"/>
                <w:lang w:val="en-US"/>
              </w:rPr>
              <w:t>0,653</w:t>
            </w:r>
          </w:p>
          <w:p w14:paraId="2967AB2A" w14:textId="77777777" w:rsidR="00641AC1" w:rsidRPr="009B70F2" w:rsidRDefault="00641AC1" w:rsidP="00F06036">
            <w:pPr>
              <w:jc w:val="center"/>
              <w:rPr>
                <w:sz w:val="2"/>
                <w:szCs w:val="2"/>
                <w:lang w:val="en-US"/>
              </w:rPr>
            </w:pPr>
          </w:p>
        </w:tc>
      </w:tr>
      <w:tr w:rsidR="00641AC1" w:rsidRPr="00B40365" w14:paraId="7F96FA3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C523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5EA74DF" w14:textId="77777777" w:rsidR="00641AC1" w:rsidRPr="00B40365" w:rsidRDefault="00641AC1" w:rsidP="00F06036">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1E928301" w14:textId="77777777" w:rsidR="00641AC1" w:rsidRPr="00C97908" w:rsidRDefault="00641AC1" w:rsidP="00F06036">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75B877BB"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D62DE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73AAEEC5" w14:textId="77777777" w:rsidR="00641AC1" w:rsidRPr="00C97908" w:rsidRDefault="00641AC1" w:rsidP="00F06036">
            <w:pPr>
              <w:jc w:val="center"/>
              <w:rPr>
                <w:sz w:val="16"/>
                <w:szCs w:val="16"/>
                <w:lang w:val="en-US"/>
              </w:rPr>
            </w:pPr>
            <w:r w:rsidRPr="00C97908">
              <w:rPr>
                <w:sz w:val="16"/>
                <w:szCs w:val="16"/>
                <w:lang w:val="en-US"/>
              </w:rPr>
              <w:t>1,469</w:t>
            </w:r>
          </w:p>
        </w:tc>
      </w:tr>
      <w:tr w:rsidR="00641AC1" w:rsidRPr="009B70F2" w14:paraId="2D4CEE7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09291A" w14:textId="77777777" w:rsidR="00641AC1" w:rsidRPr="005E2CA0" w:rsidRDefault="00641AC1" w:rsidP="00F0603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07ABBAA" w14:textId="77777777" w:rsidR="00641AC1" w:rsidRPr="005E2CA0" w:rsidRDefault="00641AC1" w:rsidP="00F06036">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14:paraId="1F7E2DD8" w14:textId="77777777" w:rsidR="00641AC1" w:rsidRPr="005E2CA0" w:rsidRDefault="00641AC1" w:rsidP="00F06036">
            <w:pPr>
              <w:rPr>
                <w:b/>
                <w:bCs/>
                <w:sz w:val="2"/>
                <w:szCs w:val="2"/>
                <w:lang w:val="en-US"/>
              </w:rPr>
            </w:pPr>
            <w:r w:rsidRPr="005E2CA0">
              <w:rPr>
                <w:b/>
                <w:bCs/>
                <w:sz w:val="22"/>
                <w:szCs w:val="22"/>
                <w:lang w:val="en-US"/>
              </w:rPr>
              <w:t>Transportarea pamintului cu autobasculanta de 5 t la distanta de 10 km</w:t>
            </w:r>
          </w:p>
          <w:p w14:paraId="46B17D14"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2218384B"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634486D"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ECB3365" w14:textId="77777777" w:rsidR="00641AC1" w:rsidRPr="005E2CA0" w:rsidRDefault="00641AC1" w:rsidP="00F06036">
            <w:pPr>
              <w:jc w:val="center"/>
              <w:rPr>
                <w:b/>
                <w:bCs/>
                <w:sz w:val="22"/>
                <w:szCs w:val="22"/>
                <w:lang w:val="en-US"/>
              </w:rPr>
            </w:pPr>
            <w:r w:rsidRPr="005E2CA0">
              <w:rPr>
                <w:b/>
                <w:bCs/>
                <w:sz w:val="22"/>
                <w:szCs w:val="22"/>
                <w:lang w:val="en-US"/>
              </w:rPr>
              <w:t>155,000</w:t>
            </w:r>
          </w:p>
          <w:p w14:paraId="047F9392" w14:textId="77777777" w:rsidR="00641AC1" w:rsidRPr="009B70F2" w:rsidRDefault="00641AC1" w:rsidP="00F06036">
            <w:pPr>
              <w:jc w:val="center"/>
              <w:rPr>
                <w:sz w:val="2"/>
                <w:szCs w:val="2"/>
                <w:lang w:val="en-US"/>
              </w:rPr>
            </w:pPr>
          </w:p>
        </w:tc>
      </w:tr>
      <w:tr w:rsidR="00641AC1" w:rsidRPr="00B40365" w14:paraId="3AD7D9F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659F2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496828B" w14:textId="77777777" w:rsidR="00641AC1" w:rsidRPr="00B40365" w:rsidRDefault="00641AC1" w:rsidP="00F0603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1D1AC1F9" w14:textId="77777777" w:rsidR="00641AC1" w:rsidRPr="00C97908" w:rsidRDefault="00641AC1" w:rsidP="00F0603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6903F21"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D2AE6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14:paraId="5B788D76" w14:textId="77777777" w:rsidR="00641AC1" w:rsidRPr="00C97908" w:rsidRDefault="00641AC1" w:rsidP="00F06036">
            <w:pPr>
              <w:jc w:val="center"/>
              <w:rPr>
                <w:sz w:val="16"/>
                <w:szCs w:val="16"/>
                <w:lang w:val="en-US"/>
              </w:rPr>
            </w:pPr>
            <w:r w:rsidRPr="00C97908">
              <w:rPr>
                <w:sz w:val="16"/>
                <w:szCs w:val="16"/>
                <w:lang w:val="en-US"/>
              </w:rPr>
              <w:t>28,21</w:t>
            </w:r>
          </w:p>
        </w:tc>
      </w:tr>
      <w:tr w:rsidR="00641AC1" w:rsidRPr="003E2692" w14:paraId="19C0C757"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5D26487"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7367498F"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5C7DEDD5"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6619DA05"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08CDE343"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5D9434F7" w14:textId="77777777" w:rsidR="00641AC1" w:rsidRPr="003E2692" w:rsidRDefault="00641AC1" w:rsidP="00F06036">
            <w:pPr>
              <w:rPr>
                <w:sz w:val="2"/>
                <w:szCs w:val="2"/>
                <w:lang w:val="en-US"/>
              </w:rPr>
            </w:pPr>
          </w:p>
        </w:tc>
      </w:tr>
      <w:tr w:rsidR="00641AC1" w:rsidRPr="00B449C4" w14:paraId="31331F76"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3AC25C1"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4E312C16"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4F753310"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E34DC4E"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2CF480F7"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3B045B66" w14:textId="77777777" w:rsidR="00641AC1" w:rsidRPr="00B449C4" w:rsidRDefault="00641AC1" w:rsidP="00F06036">
            <w:pPr>
              <w:rPr>
                <w:sz w:val="22"/>
                <w:szCs w:val="22"/>
                <w:lang w:val="en-US"/>
              </w:rPr>
            </w:pPr>
          </w:p>
        </w:tc>
      </w:tr>
      <w:tr w:rsidR="00641AC1" w:rsidRPr="00B40365" w14:paraId="7ECCC6D6"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14ACFAE"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7E0E0991"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7B920B30"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Segmentul nr.1</w:t>
            </w:r>
          </w:p>
        </w:tc>
        <w:tc>
          <w:tcPr>
            <w:tcW w:w="3621" w:type="dxa"/>
            <w:gridSpan w:val="8"/>
            <w:tcBorders>
              <w:bottom w:val="single" w:sz="4" w:space="0" w:color="auto"/>
              <w:right w:val="single" w:sz="4" w:space="0" w:color="auto"/>
            </w:tcBorders>
          </w:tcPr>
          <w:p w14:paraId="2CC43909" w14:textId="77777777" w:rsidR="00641AC1" w:rsidRPr="00B40365" w:rsidRDefault="00641AC1" w:rsidP="00F06036">
            <w:pPr>
              <w:rPr>
                <w:sz w:val="22"/>
                <w:szCs w:val="22"/>
                <w:lang w:val="en-US"/>
              </w:rPr>
            </w:pPr>
          </w:p>
        </w:tc>
      </w:tr>
      <w:tr w:rsidR="00641AC1" w:rsidRPr="009B70F2" w14:paraId="4C4249DC" w14:textId="77777777" w:rsidTr="00F06036">
        <w:tblPrEx>
          <w:tblCellMar>
            <w:left w:w="107" w:type="dxa"/>
            <w:right w:w="107" w:type="dxa"/>
          </w:tblCellMar>
        </w:tblPrEx>
        <w:tc>
          <w:tcPr>
            <w:tcW w:w="10495" w:type="dxa"/>
            <w:gridSpan w:val="19"/>
          </w:tcPr>
          <w:p w14:paraId="10F50545" w14:textId="77777777" w:rsidR="00641AC1" w:rsidRPr="009B70F2" w:rsidRDefault="00641AC1" w:rsidP="00F06036">
            <w:pPr>
              <w:rPr>
                <w:b/>
                <w:bCs/>
                <w:sz w:val="22"/>
                <w:szCs w:val="22"/>
                <w:lang w:val="en-US"/>
              </w:rPr>
            </w:pPr>
            <w:r w:rsidRPr="009B70F2">
              <w:rPr>
                <w:b/>
                <w:bCs/>
                <w:sz w:val="22"/>
                <w:szCs w:val="22"/>
                <w:lang w:val="en-US"/>
              </w:rPr>
              <w:t>1.2. Segmentul nr.2</w:t>
            </w:r>
          </w:p>
          <w:p w14:paraId="22D7CF8E" w14:textId="77777777" w:rsidR="00641AC1" w:rsidRPr="00B12F65" w:rsidRDefault="00641AC1" w:rsidP="00F06036">
            <w:pPr>
              <w:rPr>
                <w:sz w:val="2"/>
                <w:szCs w:val="2"/>
                <w:lang w:val="en-US"/>
              </w:rPr>
            </w:pPr>
          </w:p>
        </w:tc>
      </w:tr>
      <w:tr w:rsidR="00641AC1" w:rsidRPr="009B70F2" w14:paraId="440486BD"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185D82" w14:textId="77777777" w:rsidR="00641AC1" w:rsidRPr="005E2CA0" w:rsidRDefault="00641AC1" w:rsidP="00F06036">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FC7FCE0" w14:textId="77777777" w:rsidR="00641AC1" w:rsidRPr="005E2CA0" w:rsidRDefault="00641AC1" w:rsidP="00F06036">
            <w:pPr>
              <w:jc w:val="center"/>
              <w:rPr>
                <w:b/>
                <w:bCs/>
                <w:sz w:val="22"/>
                <w:szCs w:val="22"/>
                <w:lang w:val="en-US"/>
              </w:rPr>
            </w:pPr>
            <w:r w:rsidRPr="005E2CA0">
              <w:rPr>
                <w:b/>
                <w:bCs/>
                <w:sz w:val="22"/>
                <w:szCs w:val="22"/>
                <w:lang w:val="en-US"/>
              </w:rPr>
              <w:t>DI109</w:t>
            </w:r>
          </w:p>
        </w:tc>
        <w:tc>
          <w:tcPr>
            <w:tcW w:w="4366" w:type="dxa"/>
            <w:gridSpan w:val="5"/>
            <w:tcBorders>
              <w:top w:val="single" w:sz="4" w:space="0" w:color="auto"/>
              <w:bottom w:val="single" w:sz="4" w:space="0" w:color="auto"/>
            </w:tcBorders>
          </w:tcPr>
          <w:p w14:paraId="063CDD25" w14:textId="77777777" w:rsidR="00641AC1" w:rsidRPr="005E2CA0" w:rsidRDefault="00641AC1" w:rsidP="00F06036">
            <w:pPr>
              <w:rPr>
                <w:b/>
                <w:bCs/>
                <w:sz w:val="2"/>
                <w:szCs w:val="2"/>
                <w:lang w:val="en-US"/>
              </w:rPr>
            </w:pPr>
            <w:r w:rsidRPr="005E2CA0">
              <w:rPr>
                <w:b/>
                <w:bCs/>
                <w:sz w:val="22"/>
                <w:szCs w:val="22"/>
                <w:lang w:val="en-US"/>
              </w:rPr>
              <w:t>Decaparea mecanizata a imbracamintei din beton asfaltic / Demontare strat de pavaj (asfalt) existent 5 cm</w:t>
            </w:r>
          </w:p>
          <w:p w14:paraId="67FC77A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B87501B"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119011C"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74C7F30" w14:textId="77777777" w:rsidR="00641AC1" w:rsidRPr="005E2CA0" w:rsidRDefault="00641AC1" w:rsidP="00F06036">
            <w:pPr>
              <w:jc w:val="center"/>
              <w:rPr>
                <w:b/>
                <w:bCs/>
                <w:sz w:val="22"/>
                <w:szCs w:val="22"/>
                <w:lang w:val="en-US"/>
              </w:rPr>
            </w:pPr>
            <w:r w:rsidRPr="005E2CA0">
              <w:rPr>
                <w:b/>
                <w:bCs/>
                <w:sz w:val="22"/>
                <w:szCs w:val="22"/>
                <w:lang w:val="en-US"/>
              </w:rPr>
              <w:t>43,000</w:t>
            </w:r>
          </w:p>
          <w:p w14:paraId="7CB8438E" w14:textId="77777777" w:rsidR="00641AC1" w:rsidRPr="009B70F2" w:rsidRDefault="00641AC1" w:rsidP="00F06036">
            <w:pPr>
              <w:jc w:val="center"/>
              <w:rPr>
                <w:sz w:val="2"/>
                <w:szCs w:val="2"/>
                <w:lang w:val="en-US"/>
              </w:rPr>
            </w:pPr>
          </w:p>
        </w:tc>
      </w:tr>
      <w:tr w:rsidR="00641AC1" w:rsidRPr="00B40365" w14:paraId="7F14E4B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B1C6B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B215450" w14:textId="77777777" w:rsidR="00641AC1" w:rsidRPr="00B40365" w:rsidRDefault="00641AC1" w:rsidP="00F06036">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58AC6863" w14:textId="77777777" w:rsidR="00641AC1" w:rsidRPr="00C97908" w:rsidRDefault="00641AC1" w:rsidP="00F06036">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92D8A4F"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1FEB9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4A9CDE9C" w14:textId="77777777" w:rsidR="00641AC1" w:rsidRPr="00C97908" w:rsidRDefault="00641AC1" w:rsidP="00F06036">
            <w:pPr>
              <w:jc w:val="center"/>
              <w:rPr>
                <w:sz w:val="16"/>
                <w:szCs w:val="16"/>
                <w:lang w:val="en-US"/>
              </w:rPr>
            </w:pPr>
            <w:r w:rsidRPr="00C97908">
              <w:rPr>
                <w:sz w:val="16"/>
                <w:szCs w:val="16"/>
                <w:lang w:val="en-US"/>
              </w:rPr>
              <w:t>68,80</w:t>
            </w:r>
          </w:p>
        </w:tc>
      </w:tr>
      <w:tr w:rsidR="00641AC1" w:rsidRPr="00B40365" w14:paraId="70A95EA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6CC0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71DB4C2" w14:textId="77777777" w:rsidR="00641AC1" w:rsidRPr="00B40365" w:rsidRDefault="00641AC1" w:rsidP="00F06036">
            <w:pPr>
              <w:jc w:val="center"/>
              <w:rPr>
                <w:sz w:val="16"/>
                <w:szCs w:val="16"/>
                <w:lang w:val="en-US"/>
              </w:rPr>
            </w:pPr>
            <w:r w:rsidRPr="00B40365">
              <w:rPr>
                <w:sz w:val="16"/>
                <w:szCs w:val="16"/>
                <w:lang w:val="en-US"/>
              </w:rPr>
              <w:t>2952220003546</w:t>
            </w:r>
          </w:p>
        </w:tc>
        <w:tc>
          <w:tcPr>
            <w:tcW w:w="4366" w:type="dxa"/>
            <w:gridSpan w:val="4"/>
            <w:tcBorders>
              <w:top w:val="nil"/>
              <w:bottom w:val="single" w:sz="2" w:space="0" w:color="auto"/>
            </w:tcBorders>
            <w:vAlign w:val="center"/>
          </w:tcPr>
          <w:p w14:paraId="09AC4142" w14:textId="77777777" w:rsidR="00641AC1" w:rsidRPr="00C97908" w:rsidRDefault="00641AC1" w:rsidP="00F06036">
            <w:pPr>
              <w:rPr>
                <w:sz w:val="16"/>
                <w:szCs w:val="16"/>
                <w:lang w:val="en-US"/>
              </w:rPr>
            </w:pPr>
            <w:r w:rsidRPr="00C97908">
              <w:rPr>
                <w:sz w:val="16"/>
                <w:szCs w:val="16"/>
                <w:lang w:val="en-US"/>
              </w:rPr>
              <w:t>Autogreder pina la 175 cp</w:t>
            </w:r>
          </w:p>
        </w:tc>
        <w:tc>
          <w:tcPr>
            <w:tcW w:w="1021" w:type="dxa"/>
            <w:gridSpan w:val="3"/>
            <w:tcBorders>
              <w:top w:val="nil"/>
              <w:bottom w:val="single" w:sz="2" w:space="0" w:color="auto"/>
            </w:tcBorders>
            <w:vAlign w:val="center"/>
          </w:tcPr>
          <w:p w14:paraId="30503F18"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91457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0,0191</w:t>
            </w:r>
          </w:p>
        </w:tc>
        <w:tc>
          <w:tcPr>
            <w:tcW w:w="1559" w:type="dxa"/>
            <w:gridSpan w:val="2"/>
            <w:tcBorders>
              <w:top w:val="nil"/>
              <w:bottom w:val="single" w:sz="2" w:space="0" w:color="auto"/>
              <w:right w:val="single" w:sz="4" w:space="0" w:color="auto"/>
            </w:tcBorders>
            <w:vAlign w:val="center"/>
          </w:tcPr>
          <w:p w14:paraId="0D221C6E" w14:textId="77777777" w:rsidR="00641AC1" w:rsidRPr="00C97908" w:rsidRDefault="00641AC1" w:rsidP="00F06036">
            <w:pPr>
              <w:jc w:val="center"/>
              <w:rPr>
                <w:sz w:val="16"/>
                <w:szCs w:val="16"/>
                <w:lang w:val="en-US"/>
              </w:rPr>
            </w:pPr>
            <w:r w:rsidRPr="00C97908">
              <w:rPr>
                <w:sz w:val="16"/>
                <w:szCs w:val="16"/>
                <w:lang w:val="en-US"/>
              </w:rPr>
              <w:t>0,821</w:t>
            </w:r>
          </w:p>
        </w:tc>
      </w:tr>
      <w:tr w:rsidR="00641AC1" w:rsidRPr="00B40365" w14:paraId="671A4BE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A143C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1B2D12F" w14:textId="77777777" w:rsidR="00641AC1" w:rsidRPr="00B40365" w:rsidRDefault="00641AC1" w:rsidP="00F06036">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040FDD62" w14:textId="77777777" w:rsidR="00641AC1" w:rsidRPr="00C97908" w:rsidRDefault="00641AC1" w:rsidP="00F06036">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6FAC9BE4"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E568D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3AF51458" w14:textId="77777777" w:rsidR="00641AC1" w:rsidRPr="00C97908" w:rsidRDefault="00641AC1" w:rsidP="00F06036">
            <w:pPr>
              <w:jc w:val="center"/>
              <w:rPr>
                <w:sz w:val="16"/>
                <w:szCs w:val="16"/>
                <w:lang w:val="en-US"/>
              </w:rPr>
            </w:pPr>
            <w:r w:rsidRPr="00C97908">
              <w:rPr>
                <w:sz w:val="16"/>
                <w:szCs w:val="16"/>
                <w:lang w:val="en-US"/>
              </w:rPr>
              <w:t>33,325</w:t>
            </w:r>
          </w:p>
        </w:tc>
      </w:tr>
      <w:tr w:rsidR="00641AC1" w:rsidRPr="00B40365" w14:paraId="27138D5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FF31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87E2023" w14:textId="77777777" w:rsidR="00641AC1" w:rsidRPr="00B40365" w:rsidRDefault="00641AC1" w:rsidP="00F06036">
            <w:pPr>
              <w:jc w:val="center"/>
              <w:rPr>
                <w:sz w:val="16"/>
                <w:szCs w:val="16"/>
                <w:lang w:val="en-US"/>
              </w:rPr>
            </w:pPr>
            <w:r w:rsidRPr="00B40365">
              <w:rPr>
                <w:sz w:val="16"/>
                <w:szCs w:val="16"/>
                <w:lang w:val="en-US"/>
              </w:rPr>
              <w:t>12340002506</w:t>
            </w:r>
          </w:p>
        </w:tc>
        <w:tc>
          <w:tcPr>
            <w:tcW w:w="4366" w:type="dxa"/>
            <w:gridSpan w:val="4"/>
            <w:tcBorders>
              <w:top w:val="nil"/>
              <w:bottom w:val="single" w:sz="2" w:space="0" w:color="auto"/>
            </w:tcBorders>
            <w:vAlign w:val="center"/>
          </w:tcPr>
          <w:p w14:paraId="69A3A392" w14:textId="77777777" w:rsidR="00641AC1" w:rsidRPr="00C97908" w:rsidRDefault="00641AC1" w:rsidP="00F06036">
            <w:pPr>
              <w:rPr>
                <w:sz w:val="16"/>
                <w:szCs w:val="16"/>
                <w:lang w:val="en-US"/>
              </w:rPr>
            </w:pPr>
            <w:r w:rsidRPr="00C97908">
              <w:rPr>
                <w:sz w:val="16"/>
                <w:szCs w:val="16"/>
                <w:lang w:val="en-US"/>
              </w:rPr>
              <w:t xml:space="preserve">Compresor 5-6 m3/min </w:t>
            </w:r>
          </w:p>
        </w:tc>
        <w:tc>
          <w:tcPr>
            <w:tcW w:w="1021" w:type="dxa"/>
            <w:gridSpan w:val="3"/>
            <w:tcBorders>
              <w:top w:val="nil"/>
              <w:bottom w:val="single" w:sz="2" w:space="0" w:color="auto"/>
            </w:tcBorders>
            <w:vAlign w:val="center"/>
          </w:tcPr>
          <w:p w14:paraId="45C71578"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8F78F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0,7750</w:t>
            </w:r>
          </w:p>
        </w:tc>
        <w:tc>
          <w:tcPr>
            <w:tcW w:w="1559" w:type="dxa"/>
            <w:gridSpan w:val="2"/>
            <w:tcBorders>
              <w:top w:val="nil"/>
              <w:bottom w:val="single" w:sz="2" w:space="0" w:color="auto"/>
              <w:right w:val="single" w:sz="4" w:space="0" w:color="auto"/>
            </w:tcBorders>
            <w:vAlign w:val="center"/>
          </w:tcPr>
          <w:p w14:paraId="78210D99" w14:textId="77777777" w:rsidR="00641AC1" w:rsidRPr="00C97908" w:rsidRDefault="00641AC1" w:rsidP="00F06036">
            <w:pPr>
              <w:jc w:val="center"/>
              <w:rPr>
                <w:sz w:val="16"/>
                <w:szCs w:val="16"/>
                <w:lang w:val="en-US"/>
              </w:rPr>
            </w:pPr>
            <w:r w:rsidRPr="00C97908">
              <w:rPr>
                <w:sz w:val="16"/>
                <w:szCs w:val="16"/>
                <w:lang w:val="en-US"/>
              </w:rPr>
              <w:t>33,325</w:t>
            </w:r>
          </w:p>
        </w:tc>
      </w:tr>
      <w:tr w:rsidR="00641AC1" w:rsidRPr="009B70F2" w14:paraId="58DAF0C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20F647" w14:textId="77777777" w:rsidR="00641AC1" w:rsidRPr="005E2CA0" w:rsidRDefault="00641AC1" w:rsidP="00F06036">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6F94CED1" w14:textId="77777777" w:rsidR="00641AC1" w:rsidRPr="005E2CA0" w:rsidRDefault="00641AC1" w:rsidP="00F06036">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3ACF1DA4" w14:textId="77777777" w:rsidR="00641AC1" w:rsidRPr="005E2CA0" w:rsidRDefault="00641AC1" w:rsidP="00F06036">
            <w:pPr>
              <w:rPr>
                <w:b/>
                <w:bCs/>
                <w:sz w:val="2"/>
                <w:szCs w:val="2"/>
                <w:lang w:val="en-US"/>
              </w:rPr>
            </w:pPr>
            <w:r w:rsidRPr="005E2CA0">
              <w:rPr>
                <w:b/>
                <w:bCs/>
                <w:sz w:val="22"/>
                <w:szCs w:val="22"/>
                <w:lang w:val="en-US"/>
              </w:rPr>
              <w:t>Demontari: borduri la trotuare, asezate pe beton / Demontare bordura 1000x80x200mm</w:t>
            </w:r>
          </w:p>
          <w:p w14:paraId="36B0DDD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A3B62F6"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35059C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C8FE130" w14:textId="77777777" w:rsidR="00641AC1" w:rsidRPr="005E2CA0" w:rsidRDefault="00641AC1" w:rsidP="00F06036">
            <w:pPr>
              <w:jc w:val="center"/>
              <w:rPr>
                <w:b/>
                <w:bCs/>
                <w:sz w:val="22"/>
                <w:szCs w:val="22"/>
                <w:lang w:val="en-US"/>
              </w:rPr>
            </w:pPr>
            <w:r w:rsidRPr="005E2CA0">
              <w:rPr>
                <w:b/>
                <w:bCs/>
                <w:sz w:val="22"/>
                <w:szCs w:val="22"/>
                <w:lang w:val="en-US"/>
              </w:rPr>
              <w:t>115,000</w:t>
            </w:r>
          </w:p>
          <w:p w14:paraId="06BE9807" w14:textId="77777777" w:rsidR="00641AC1" w:rsidRPr="009B70F2" w:rsidRDefault="00641AC1" w:rsidP="00F06036">
            <w:pPr>
              <w:jc w:val="center"/>
              <w:rPr>
                <w:sz w:val="2"/>
                <w:szCs w:val="2"/>
                <w:lang w:val="en-US"/>
              </w:rPr>
            </w:pPr>
          </w:p>
        </w:tc>
      </w:tr>
      <w:tr w:rsidR="00641AC1" w:rsidRPr="00B40365" w14:paraId="14FF8B4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52D60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EE9DA68"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0C6C9808"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3D1132F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DDE3B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767581C0" w14:textId="77777777" w:rsidR="00641AC1" w:rsidRPr="00C97908" w:rsidRDefault="00641AC1" w:rsidP="00F06036">
            <w:pPr>
              <w:jc w:val="center"/>
              <w:rPr>
                <w:sz w:val="16"/>
                <w:szCs w:val="16"/>
                <w:lang w:val="en-US"/>
              </w:rPr>
            </w:pPr>
            <w:r w:rsidRPr="00C97908">
              <w:rPr>
                <w:sz w:val="16"/>
                <w:szCs w:val="16"/>
                <w:lang w:val="en-US"/>
              </w:rPr>
              <w:t>29,90</w:t>
            </w:r>
          </w:p>
        </w:tc>
      </w:tr>
      <w:tr w:rsidR="00641AC1" w:rsidRPr="00B40365" w14:paraId="57ED23E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8EE54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6FDCCDF"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1A9742F"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CDAFB8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EF41D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60BD442C" w14:textId="77777777" w:rsidR="00641AC1" w:rsidRPr="00C97908" w:rsidRDefault="00641AC1" w:rsidP="00F06036">
            <w:pPr>
              <w:jc w:val="center"/>
              <w:rPr>
                <w:sz w:val="16"/>
                <w:szCs w:val="16"/>
                <w:lang w:val="en-US"/>
              </w:rPr>
            </w:pPr>
            <w:r w:rsidRPr="00C97908">
              <w:rPr>
                <w:sz w:val="16"/>
                <w:szCs w:val="16"/>
                <w:lang w:val="en-US"/>
              </w:rPr>
              <w:t>29,90</w:t>
            </w:r>
          </w:p>
        </w:tc>
      </w:tr>
      <w:tr w:rsidR="00641AC1" w:rsidRPr="009B70F2" w14:paraId="405D505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8624B0" w14:textId="77777777" w:rsidR="00641AC1" w:rsidRPr="005E2CA0" w:rsidRDefault="00641AC1" w:rsidP="00F06036">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83A4563" w14:textId="77777777" w:rsidR="00641AC1" w:rsidRPr="005E2CA0" w:rsidRDefault="00641AC1" w:rsidP="00F06036">
            <w:pPr>
              <w:jc w:val="center"/>
              <w:rPr>
                <w:b/>
                <w:bCs/>
                <w:sz w:val="22"/>
                <w:szCs w:val="22"/>
                <w:lang w:val="en-US"/>
              </w:rPr>
            </w:pPr>
            <w:r w:rsidRPr="005E2CA0">
              <w:rPr>
                <w:b/>
                <w:bCs/>
                <w:sz w:val="22"/>
                <w:szCs w:val="22"/>
                <w:lang w:val="en-US"/>
              </w:rPr>
              <w:t>RpCS19G</w:t>
            </w:r>
          </w:p>
        </w:tc>
        <w:tc>
          <w:tcPr>
            <w:tcW w:w="4366" w:type="dxa"/>
            <w:gridSpan w:val="5"/>
            <w:tcBorders>
              <w:top w:val="single" w:sz="4" w:space="0" w:color="auto"/>
              <w:bottom w:val="single" w:sz="4" w:space="0" w:color="auto"/>
            </w:tcBorders>
          </w:tcPr>
          <w:p w14:paraId="0E84AB74" w14:textId="77777777" w:rsidR="00641AC1" w:rsidRPr="005E2CA0" w:rsidRDefault="00641AC1" w:rsidP="00F06036">
            <w:pPr>
              <w:rPr>
                <w:b/>
                <w:bCs/>
                <w:sz w:val="2"/>
                <w:szCs w:val="2"/>
                <w:lang w:val="en-US"/>
              </w:rPr>
            </w:pPr>
            <w:r w:rsidRPr="005E2CA0">
              <w:rPr>
                <w:b/>
                <w:bCs/>
                <w:sz w:val="22"/>
                <w:szCs w:val="22"/>
                <w:lang w:val="en-US"/>
              </w:rPr>
              <w:t>Demontari: borduri la trotuare, asezate pe beton / Demontare bordura 1000x150x300mm</w:t>
            </w:r>
          </w:p>
          <w:p w14:paraId="12B2355E"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9B621C7"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B3AA5D6"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3F8D4B6" w14:textId="77777777" w:rsidR="00641AC1" w:rsidRPr="005E2CA0" w:rsidRDefault="00641AC1" w:rsidP="00F06036">
            <w:pPr>
              <w:jc w:val="center"/>
              <w:rPr>
                <w:b/>
                <w:bCs/>
                <w:sz w:val="22"/>
                <w:szCs w:val="22"/>
                <w:lang w:val="en-US"/>
              </w:rPr>
            </w:pPr>
            <w:r w:rsidRPr="005E2CA0">
              <w:rPr>
                <w:b/>
                <w:bCs/>
                <w:sz w:val="22"/>
                <w:szCs w:val="22"/>
                <w:lang w:val="en-US"/>
              </w:rPr>
              <w:t>210,000</w:t>
            </w:r>
          </w:p>
          <w:p w14:paraId="0C053F62" w14:textId="77777777" w:rsidR="00641AC1" w:rsidRPr="009B70F2" w:rsidRDefault="00641AC1" w:rsidP="00F06036">
            <w:pPr>
              <w:jc w:val="center"/>
              <w:rPr>
                <w:sz w:val="2"/>
                <w:szCs w:val="2"/>
                <w:lang w:val="en-US"/>
              </w:rPr>
            </w:pPr>
          </w:p>
        </w:tc>
      </w:tr>
      <w:tr w:rsidR="00641AC1" w:rsidRPr="00B40365" w14:paraId="45303D7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E00D3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C680198"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D1225C4"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C3FD2A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8133A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62A73F32" w14:textId="77777777" w:rsidR="00641AC1" w:rsidRPr="00C97908" w:rsidRDefault="00641AC1" w:rsidP="00F06036">
            <w:pPr>
              <w:jc w:val="center"/>
              <w:rPr>
                <w:sz w:val="16"/>
                <w:szCs w:val="16"/>
                <w:lang w:val="en-US"/>
              </w:rPr>
            </w:pPr>
            <w:r w:rsidRPr="00C97908">
              <w:rPr>
                <w:sz w:val="16"/>
                <w:szCs w:val="16"/>
                <w:lang w:val="en-US"/>
              </w:rPr>
              <w:t>54,60</w:t>
            </w:r>
          </w:p>
        </w:tc>
      </w:tr>
      <w:tr w:rsidR="00641AC1" w:rsidRPr="00B40365" w14:paraId="3F9F9DF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342C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615440E"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8E0814F"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7CDA4B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33F0D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0,2600</w:t>
            </w:r>
          </w:p>
        </w:tc>
        <w:tc>
          <w:tcPr>
            <w:tcW w:w="1559" w:type="dxa"/>
            <w:gridSpan w:val="2"/>
            <w:tcBorders>
              <w:top w:val="nil"/>
              <w:bottom w:val="single" w:sz="2" w:space="0" w:color="auto"/>
            </w:tcBorders>
            <w:vAlign w:val="center"/>
          </w:tcPr>
          <w:p w14:paraId="6EAB6070" w14:textId="77777777" w:rsidR="00641AC1" w:rsidRPr="00C97908" w:rsidRDefault="00641AC1" w:rsidP="00F06036">
            <w:pPr>
              <w:jc w:val="center"/>
              <w:rPr>
                <w:sz w:val="16"/>
                <w:szCs w:val="16"/>
                <w:lang w:val="en-US"/>
              </w:rPr>
            </w:pPr>
            <w:r w:rsidRPr="00C97908">
              <w:rPr>
                <w:sz w:val="16"/>
                <w:szCs w:val="16"/>
                <w:lang w:val="en-US"/>
              </w:rPr>
              <w:t>54,60</w:t>
            </w:r>
          </w:p>
        </w:tc>
      </w:tr>
      <w:tr w:rsidR="00641AC1" w:rsidRPr="009B70F2" w14:paraId="52BC2E7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7B5774" w14:textId="77777777" w:rsidR="00641AC1" w:rsidRPr="005E2CA0" w:rsidRDefault="00641AC1" w:rsidP="00F06036">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3BD6F7B9" w14:textId="77777777" w:rsidR="00641AC1" w:rsidRPr="005E2CA0" w:rsidRDefault="00641AC1" w:rsidP="00F06036">
            <w:pPr>
              <w:jc w:val="center"/>
              <w:rPr>
                <w:b/>
                <w:bCs/>
                <w:sz w:val="22"/>
                <w:szCs w:val="22"/>
                <w:lang w:val="en-US"/>
              </w:rPr>
            </w:pPr>
            <w:r w:rsidRPr="005E2CA0">
              <w:rPr>
                <w:b/>
                <w:bCs/>
                <w:sz w:val="22"/>
                <w:szCs w:val="22"/>
                <w:lang w:val="en-US"/>
              </w:rPr>
              <w:t>TsE01B</w:t>
            </w:r>
          </w:p>
        </w:tc>
        <w:tc>
          <w:tcPr>
            <w:tcW w:w="4366" w:type="dxa"/>
            <w:gridSpan w:val="5"/>
            <w:tcBorders>
              <w:top w:val="single" w:sz="4" w:space="0" w:color="auto"/>
              <w:bottom w:val="single" w:sz="4" w:space="0" w:color="auto"/>
            </w:tcBorders>
          </w:tcPr>
          <w:p w14:paraId="40EA5457" w14:textId="77777777" w:rsidR="00641AC1" w:rsidRPr="005E2CA0" w:rsidRDefault="00641AC1" w:rsidP="00F06036">
            <w:pPr>
              <w:rPr>
                <w:b/>
                <w:bCs/>
                <w:sz w:val="2"/>
                <w:szCs w:val="2"/>
                <w:lang w:val="en-US"/>
              </w:rPr>
            </w:pPr>
            <w:r w:rsidRPr="005E2CA0">
              <w:rPr>
                <w:b/>
                <w:bCs/>
                <w:sz w:val="22"/>
                <w:szCs w:val="22"/>
                <w:lang w:val="en-US"/>
              </w:rPr>
              <w:t>Nivelarea manuala a terenurilor si platformelor, cu denivelari de 10-20 cm, in teren mijlociu / Stratul de prundis existent nivelat</w:t>
            </w:r>
          </w:p>
          <w:p w14:paraId="78B2692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F796F1C"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0A872F2"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794E656F" w14:textId="77777777" w:rsidR="00641AC1" w:rsidRPr="005E2CA0" w:rsidRDefault="00641AC1" w:rsidP="00F06036">
            <w:pPr>
              <w:jc w:val="center"/>
              <w:rPr>
                <w:b/>
                <w:bCs/>
                <w:sz w:val="22"/>
                <w:szCs w:val="22"/>
                <w:lang w:val="en-US"/>
              </w:rPr>
            </w:pPr>
            <w:r w:rsidRPr="005E2CA0">
              <w:rPr>
                <w:b/>
                <w:bCs/>
                <w:sz w:val="22"/>
                <w:szCs w:val="22"/>
                <w:lang w:val="en-US"/>
              </w:rPr>
              <w:t>8,000</w:t>
            </w:r>
          </w:p>
          <w:p w14:paraId="4F964404" w14:textId="77777777" w:rsidR="00641AC1" w:rsidRPr="009B70F2" w:rsidRDefault="00641AC1" w:rsidP="00F06036">
            <w:pPr>
              <w:jc w:val="center"/>
              <w:rPr>
                <w:sz w:val="2"/>
                <w:szCs w:val="2"/>
                <w:lang w:val="en-US"/>
              </w:rPr>
            </w:pPr>
          </w:p>
        </w:tc>
      </w:tr>
      <w:tr w:rsidR="00641AC1" w:rsidRPr="00B40365" w14:paraId="01E623E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502D8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6EE7B43"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5FBAB89"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2F05359"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BA807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8,3800</w:t>
            </w:r>
          </w:p>
        </w:tc>
        <w:tc>
          <w:tcPr>
            <w:tcW w:w="1559" w:type="dxa"/>
            <w:gridSpan w:val="2"/>
            <w:tcBorders>
              <w:top w:val="nil"/>
              <w:bottom w:val="single" w:sz="2" w:space="0" w:color="auto"/>
            </w:tcBorders>
            <w:vAlign w:val="center"/>
          </w:tcPr>
          <w:p w14:paraId="75DEDD8B" w14:textId="77777777" w:rsidR="00641AC1" w:rsidRPr="00C97908" w:rsidRDefault="00641AC1" w:rsidP="00F06036">
            <w:pPr>
              <w:jc w:val="center"/>
              <w:rPr>
                <w:sz w:val="16"/>
                <w:szCs w:val="16"/>
                <w:lang w:val="en-US"/>
              </w:rPr>
            </w:pPr>
            <w:r w:rsidRPr="00C97908">
              <w:rPr>
                <w:sz w:val="16"/>
                <w:szCs w:val="16"/>
                <w:lang w:val="en-US"/>
              </w:rPr>
              <w:t>67,04</w:t>
            </w:r>
          </w:p>
        </w:tc>
      </w:tr>
      <w:tr w:rsidR="00641AC1" w:rsidRPr="009B70F2" w14:paraId="678F377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FCC31D" w14:textId="77777777" w:rsidR="00641AC1" w:rsidRPr="005E2CA0" w:rsidRDefault="00641AC1" w:rsidP="00F06036">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1FD61A16" w14:textId="77777777" w:rsidR="00641AC1" w:rsidRPr="005E2CA0" w:rsidRDefault="00641AC1" w:rsidP="00F06036">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73B393C8" w14:textId="77777777" w:rsidR="00641AC1" w:rsidRPr="005E2CA0" w:rsidRDefault="00641AC1" w:rsidP="00F06036">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 / Stratul de prundis existent compactat</w:t>
            </w:r>
          </w:p>
          <w:p w14:paraId="4B395F0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2FFAE03"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5C3AFCF"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F3C88D1" w14:textId="77777777" w:rsidR="00641AC1" w:rsidRPr="005E2CA0" w:rsidRDefault="00641AC1" w:rsidP="00F06036">
            <w:pPr>
              <w:jc w:val="center"/>
              <w:rPr>
                <w:b/>
                <w:bCs/>
                <w:sz w:val="22"/>
                <w:szCs w:val="22"/>
                <w:lang w:val="en-US"/>
              </w:rPr>
            </w:pPr>
            <w:r w:rsidRPr="005E2CA0">
              <w:rPr>
                <w:b/>
                <w:bCs/>
                <w:sz w:val="22"/>
                <w:szCs w:val="22"/>
                <w:lang w:val="en-US"/>
              </w:rPr>
              <w:t>1,600</w:t>
            </w:r>
          </w:p>
          <w:p w14:paraId="605993FD" w14:textId="77777777" w:rsidR="00641AC1" w:rsidRPr="009B70F2" w:rsidRDefault="00641AC1" w:rsidP="00F06036">
            <w:pPr>
              <w:jc w:val="center"/>
              <w:rPr>
                <w:sz w:val="2"/>
                <w:szCs w:val="2"/>
                <w:lang w:val="en-US"/>
              </w:rPr>
            </w:pPr>
          </w:p>
        </w:tc>
      </w:tr>
      <w:tr w:rsidR="00641AC1" w:rsidRPr="00B40365" w14:paraId="05E99B7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0836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7CF2F0A"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24C53E6"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53B5A0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FA60B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105E1F76" w14:textId="77777777" w:rsidR="00641AC1" w:rsidRPr="00C97908" w:rsidRDefault="00641AC1" w:rsidP="00F06036">
            <w:pPr>
              <w:jc w:val="center"/>
              <w:rPr>
                <w:sz w:val="16"/>
                <w:szCs w:val="16"/>
                <w:lang w:val="en-US"/>
              </w:rPr>
            </w:pPr>
            <w:r w:rsidRPr="00C97908">
              <w:rPr>
                <w:sz w:val="16"/>
                <w:szCs w:val="16"/>
                <w:lang w:val="en-US"/>
              </w:rPr>
              <w:t>14,112</w:t>
            </w:r>
          </w:p>
        </w:tc>
      </w:tr>
      <w:tr w:rsidR="00641AC1" w:rsidRPr="00B40365" w14:paraId="06AC932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FD83B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1B2BD67" w14:textId="77777777" w:rsidR="00641AC1" w:rsidRPr="00B40365" w:rsidRDefault="00641AC1" w:rsidP="00F06036">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3118DBA1" w14:textId="77777777" w:rsidR="00641AC1" w:rsidRPr="00C97908" w:rsidRDefault="00641AC1" w:rsidP="00F06036">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21AE86B5"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7291B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294CE9A8" w14:textId="77777777" w:rsidR="00641AC1" w:rsidRPr="00C97908" w:rsidRDefault="00641AC1" w:rsidP="00F06036">
            <w:pPr>
              <w:jc w:val="center"/>
              <w:rPr>
                <w:sz w:val="16"/>
                <w:szCs w:val="16"/>
                <w:lang w:val="en-US"/>
              </w:rPr>
            </w:pPr>
            <w:r w:rsidRPr="00C97908">
              <w:rPr>
                <w:sz w:val="16"/>
                <w:szCs w:val="16"/>
                <w:lang w:val="en-US"/>
              </w:rPr>
              <w:t>15,088</w:t>
            </w:r>
          </w:p>
        </w:tc>
      </w:tr>
      <w:tr w:rsidR="00641AC1" w:rsidRPr="009B70F2" w14:paraId="2D0D0362"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95C65D" w14:textId="77777777" w:rsidR="00641AC1" w:rsidRPr="005E2CA0" w:rsidRDefault="00641AC1" w:rsidP="00F06036">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7DE7A20B" w14:textId="77777777" w:rsidR="00641AC1" w:rsidRPr="005E2CA0" w:rsidRDefault="00641AC1" w:rsidP="00F06036">
            <w:pPr>
              <w:jc w:val="center"/>
              <w:rPr>
                <w:b/>
                <w:bCs/>
                <w:sz w:val="22"/>
                <w:szCs w:val="22"/>
                <w:lang w:val="en-US"/>
              </w:rPr>
            </w:pPr>
            <w:r w:rsidRPr="005E2CA0">
              <w:rPr>
                <w:b/>
                <w:bCs/>
                <w:sz w:val="22"/>
                <w:szCs w:val="22"/>
                <w:lang w:val="en-US"/>
              </w:rPr>
              <w:t>RpAcF01A</w:t>
            </w:r>
          </w:p>
        </w:tc>
        <w:tc>
          <w:tcPr>
            <w:tcW w:w="4366" w:type="dxa"/>
            <w:gridSpan w:val="5"/>
            <w:tcBorders>
              <w:top w:val="single" w:sz="4" w:space="0" w:color="auto"/>
              <w:bottom w:val="single" w:sz="4" w:space="0" w:color="auto"/>
            </w:tcBorders>
          </w:tcPr>
          <w:p w14:paraId="3A406C0B" w14:textId="77777777" w:rsidR="00641AC1" w:rsidRPr="005E2CA0" w:rsidRDefault="00641AC1" w:rsidP="00F06036">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 / Demontare capace</w:t>
            </w:r>
          </w:p>
          <w:p w14:paraId="547DB923"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6345711"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FD21D5"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A07CF8F" w14:textId="77777777" w:rsidR="00641AC1" w:rsidRPr="005E2CA0" w:rsidRDefault="00641AC1" w:rsidP="00F06036">
            <w:pPr>
              <w:jc w:val="center"/>
              <w:rPr>
                <w:b/>
                <w:bCs/>
                <w:sz w:val="22"/>
                <w:szCs w:val="22"/>
                <w:lang w:val="en-US"/>
              </w:rPr>
            </w:pPr>
            <w:r w:rsidRPr="005E2CA0">
              <w:rPr>
                <w:b/>
                <w:bCs/>
                <w:sz w:val="22"/>
                <w:szCs w:val="22"/>
                <w:lang w:val="en-US"/>
              </w:rPr>
              <w:t>9,000</w:t>
            </w:r>
          </w:p>
          <w:p w14:paraId="38B258FF" w14:textId="77777777" w:rsidR="00641AC1" w:rsidRPr="009B70F2" w:rsidRDefault="00641AC1" w:rsidP="00F06036">
            <w:pPr>
              <w:jc w:val="center"/>
              <w:rPr>
                <w:sz w:val="2"/>
                <w:szCs w:val="2"/>
                <w:lang w:val="en-US"/>
              </w:rPr>
            </w:pPr>
          </w:p>
        </w:tc>
      </w:tr>
      <w:tr w:rsidR="00641AC1" w:rsidRPr="00B40365" w14:paraId="687596A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478AC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EA42619" w14:textId="77777777" w:rsidR="00641AC1" w:rsidRPr="00B40365" w:rsidRDefault="00641AC1" w:rsidP="00F0603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A566832" w14:textId="77777777" w:rsidR="00641AC1" w:rsidRPr="00C97908" w:rsidRDefault="00641AC1" w:rsidP="00F0603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FE81B36"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68A05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6DAF1A9" w14:textId="77777777" w:rsidR="00641AC1" w:rsidRPr="00C97908" w:rsidRDefault="00641AC1" w:rsidP="00F06036">
            <w:pPr>
              <w:jc w:val="center"/>
              <w:rPr>
                <w:sz w:val="16"/>
                <w:szCs w:val="16"/>
                <w:lang w:val="en-US"/>
              </w:rPr>
            </w:pPr>
            <w:r w:rsidRPr="00C97908">
              <w:rPr>
                <w:sz w:val="16"/>
                <w:szCs w:val="16"/>
                <w:lang w:val="en-US"/>
              </w:rPr>
              <w:t>7,20</w:t>
            </w:r>
          </w:p>
        </w:tc>
      </w:tr>
      <w:tr w:rsidR="00641AC1" w:rsidRPr="00B40365" w14:paraId="28850BD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0FEE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6DF97EB" w14:textId="77777777" w:rsidR="00641AC1" w:rsidRPr="00B40365" w:rsidRDefault="00641AC1" w:rsidP="00F0603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0AD3EE77" w14:textId="77777777" w:rsidR="00641AC1" w:rsidRPr="00C97908" w:rsidRDefault="00641AC1" w:rsidP="00F0603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7F6FF869"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99C24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76BF6B51" w14:textId="77777777" w:rsidR="00641AC1" w:rsidRPr="00C97908" w:rsidRDefault="00641AC1" w:rsidP="00F06036">
            <w:pPr>
              <w:jc w:val="center"/>
              <w:rPr>
                <w:sz w:val="16"/>
                <w:szCs w:val="16"/>
                <w:lang w:val="en-US"/>
              </w:rPr>
            </w:pPr>
            <w:r w:rsidRPr="00C97908">
              <w:rPr>
                <w:sz w:val="16"/>
                <w:szCs w:val="16"/>
                <w:lang w:val="en-US"/>
              </w:rPr>
              <w:t>4,05</w:t>
            </w:r>
          </w:p>
        </w:tc>
      </w:tr>
      <w:tr w:rsidR="00641AC1" w:rsidRPr="00B40365" w14:paraId="5C26F9A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43C6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02E1A93" w14:textId="77777777" w:rsidR="00641AC1" w:rsidRPr="00B40365" w:rsidRDefault="00641AC1" w:rsidP="00F06036">
            <w:pPr>
              <w:jc w:val="center"/>
              <w:rPr>
                <w:sz w:val="16"/>
                <w:szCs w:val="16"/>
                <w:lang w:val="en-US"/>
              </w:rPr>
            </w:pPr>
            <w:r w:rsidRPr="00B40365">
              <w:rPr>
                <w:sz w:val="16"/>
                <w:szCs w:val="16"/>
                <w:lang w:val="en-US"/>
              </w:rPr>
              <w:t>2640112300739</w:t>
            </w:r>
          </w:p>
        </w:tc>
        <w:tc>
          <w:tcPr>
            <w:tcW w:w="4366" w:type="dxa"/>
            <w:gridSpan w:val="4"/>
            <w:tcBorders>
              <w:top w:val="nil"/>
              <w:bottom w:val="single" w:sz="2" w:space="0" w:color="auto"/>
            </w:tcBorders>
            <w:vAlign w:val="center"/>
          </w:tcPr>
          <w:p w14:paraId="33BE6D78" w14:textId="77777777" w:rsidR="00641AC1" w:rsidRPr="00C97908" w:rsidRDefault="00641AC1" w:rsidP="00F06036">
            <w:pPr>
              <w:rPr>
                <w:sz w:val="16"/>
                <w:szCs w:val="16"/>
                <w:lang w:val="en-US"/>
              </w:rPr>
            </w:pPr>
            <w:r w:rsidRPr="00C97908">
              <w:rPr>
                <w:sz w:val="16"/>
                <w:szCs w:val="16"/>
                <w:lang w:val="en-US"/>
              </w:rPr>
              <w:t xml:space="preserve">Caramizi </w:t>
            </w:r>
          </w:p>
        </w:tc>
        <w:tc>
          <w:tcPr>
            <w:tcW w:w="1021" w:type="dxa"/>
            <w:gridSpan w:val="3"/>
            <w:tcBorders>
              <w:top w:val="nil"/>
              <w:bottom w:val="single" w:sz="2" w:space="0" w:color="auto"/>
            </w:tcBorders>
            <w:vAlign w:val="center"/>
          </w:tcPr>
          <w:p w14:paraId="2B7A5602"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42542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gridSpan w:val="2"/>
            <w:tcBorders>
              <w:top w:val="nil"/>
              <w:bottom w:val="single" w:sz="2" w:space="0" w:color="auto"/>
            </w:tcBorders>
            <w:vAlign w:val="center"/>
          </w:tcPr>
          <w:p w14:paraId="7EA35CAB" w14:textId="77777777" w:rsidR="00641AC1" w:rsidRPr="00C97908" w:rsidRDefault="00641AC1" w:rsidP="00F06036">
            <w:pPr>
              <w:jc w:val="center"/>
              <w:rPr>
                <w:sz w:val="16"/>
                <w:szCs w:val="16"/>
                <w:lang w:val="en-US"/>
              </w:rPr>
            </w:pPr>
            <w:r w:rsidRPr="00C97908">
              <w:rPr>
                <w:sz w:val="16"/>
                <w:szCs w:val="16"/>
                <w:lang w:val="en-US"/>
              </w:rPr>
              <w:t>403,92</w:t>
            </w:r>
          </w:p>
        </w:tc>
      </w:tr>
      <w:tr w:rsidR="00641AC1" w:rsidRPr="00B40365" w14:paraId="5E5C1B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4DE2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30C4203" w14:textId="77777777" w:rsidR="00641AC1" w:rsidRPr="00B40365" w:rsidRDefault="00641AC1" w:rsidP="00F06036">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584D2283" w14:textId="77777777" w:rsidR="00641AC1" w:rsidRPr="00C97908" w:rsidRDefault="00641AC1" w:rsidP="00F06036">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2231E8F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C3ECE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A634BB4" w14:textId="77777777" w:rsidR="00641AC1" w:rsidRPr="00C97908" w:rsidRDefault="00641AC1" w:rsidP="00F06036">
            <w:pPr>
              <w:jc w:val="center"/>
              <w:rPr>
                <w:sz w:val="16"/>
                <w:szCs w:val="16"/>
                <w:lang w:val="en-US"/>
              </w:rPr>
            </w:pPr>
            <w:r w:rsidRPr="00C97908">
              <w:rPr>
                <w:sz w:val="16"/>
                <w:szCs w:val="16"/>
                <w:lang w:val="en-US"/>
              </w:rPr>
              <w:t>0,275</w:t>
            </w:r>
          </w:p>
        </w:tc>
      </w:tr>
      <w:tr w:rsidR="00641AC1" w:rsidRPr="009B70F2" w14:paraId="782E20BD"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A4228E" w14:textId="77777777" w:rsidR="00641AC1" w:rsidRPr="005E2CA0" w:rsidRDefault="00641AC1" w:rsidP="00F06036">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49CE5E34" w14:textId="77777777" w:rsidR="00641AC1" w:rsidRPr="005E2CA0" w:rsidRDefault="00641AC1" w:rsidP="00F0603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0D00C8B6" w14:textId="77777777" w:rsidR="00641AC1" w:rsidRPr="005E2CA0" w:rsidRDefault="00641AC1" w:rsidP="00F06036">
            <w:pPr>
              <w:rPr>
                <w:b/>
                <w:bCs/>
                <w:sz w:val="2"/>
                <w:szCs w:val="2"/>
                <w:lang w:val="en-US"/>
              </w:rPr>
            </w:pPr>
            <w:r w:rsidRPr="005E2CA0">
              <w:rPr>
                <w:b/>
                <w:bCs/>
                <w:sz w:val="22"/>
                <w:szCs w:val="22"/>
                <w:lang w:val="en-US"/>
              </w:rPr>
              <w:t>Demontarea balustradelor, grilelor, parapetilor si imprejmuirilor metalice etc / Elemente din metal existente demontate</w:t>
            </w:r>
          </w:p>
          <w:p w14:paraId="72209D1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8379DA6" w14:textId="77777777" w:rsidR="00641AC1" w:rsidRPr="005E2CA0" w:rsidRDefault="00641AC1" w:rsidP="00F0603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38A7D3EE"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97A1726" w14:textId="77777777" w:rsidR="00641AC1" w:rsidRPr="005E2CA0" w:rsidRDefault="00641AC1" w:rsidP="00F06036">
            <w:pPr>
              <w:jc w:val="center"/>
              <w:rPr>
                <w:b/>
                <w:bCs/>
                <w:sz w:val="22"/>
                <w:szCs w:val="22"/>
                <w:lang w:val="en-US"/>
              </w:rPr>
            </w:pPr>
            <w:r w:rsidRPr="005E2CA0">
              <w:rPr>
                <w:b/>
                <w:bCs/>
                <w:sz w:val="22"/>
                <w:szCs w:val="22"/>
                <w:lang w:val="en-US"/>
              </w:rPr>
              <w:t>150,000</w:t>
            </w:r>
          </w:p>
          <w:p w14:paraId="7BD6BD6E" w14:textId="77777777" w:rsidR="00641AC1" w:rsidRPr="009B70F2" w:rsidRDefault="00641AC1" w:rsidP="00F06036">
            <w:pPr>
              <w:jc w:val="center"/>
              <w:rPr>
                <w:sz w:val="2"/>
                <w:szCs w:val="2"/>
                <w:lang w:val="en-US"/>
              </w:rPr>
            </w:pPr>
          </w:p>
        </w:tc>
      </w:tr>
      <w:tr w:rsidR="00641AC1" w:rsidRPr="00B40365" w14:paraId="3DFA984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AF59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59B5560" w14:textId="77777777" w:rsidR="00641AC1" w:rsidRPr="00B40365" w:rsidRDefault="00641AC1" w:rsidP="00F0603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13272955" w14:textId="77777777" w:rsidR="00641AC1" w:rsidRPr="00C97908" w:rsidRDefault="00641AC1" w:rsidP="00F0603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6069531B"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A6199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631579A"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06E03FF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B15DE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6CF70F"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B4EC980"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894FF2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0E4CB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AA213DA"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392EA26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0332F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9C7CD3A" w14:textId="77777777" w:rsidR="00641AC1" w:rsidRPr="00B40365" w:rsidRDefault="00641AC1" w:rsidP="00F0603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3119288D" w14:textId="77777777" w:rsidR="00641AC1" w:rsidRPr="00C97908" w:rsidRDefault="00641AC1" w:rsidP="00F0603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2D357414"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B2E85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48888A4E" w14:textId="77777777" w:rsidR="00641AC1" w:rsidRPr="00C97908" w:rsidRDefault="00641AC1" w:rsidP="00F06036">
            <w:pPr>
              <w:jc w:val="center"/>
              <w:rPr>
                <w:sz w:val="16"/>
                <w:szCs w:val="16"/>
                <w:lang w:val="en-US"/>
              </w:rPr>
            </w:pPr>
            <w:r w:rsidRPr="00C97908">
              <w:rPr>
                <w:sz w:val="16"/>
                <w:szCs w:val="16"/>
                <w:lang w:val="en-US"/>
              </w:rPr>
              <w:t>0,12</w:t>
            </w:r>
          </w:p>
        </w:tc>
      </w:tr>
      <w:tr w:rsidR="00641AC1" w:rsidRPr="00B40365" w14:paraId="1F70601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1A5CD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7682F6C" w14:textId="77777777" w:rsidR="00641AC1" w:rsidRPr="00B40365" w:rsidRDefault="00641AC1" w:rsidP="00F0603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42F0061F" w14:textId="77777777" w:rsidR="00641AC1" w:rsidRPr="00C97908" w:rsidRDefault="00641AC1" w:rsidP="00F0603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D279C78"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AA6CD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C1DD48F" w14:textId="77777777" w:rsidR="00641AC1" w:rsidRPr="00C97908" w:rsidRDefault="00641AC1" w:rsidP="00F06036">
            <w:pPr>
              <w:jc w:val="center"/>
              <w:rPr>
                <w:sz w:val="16"/>
                <w:szCs w:val="16"/>
                <w:lang w:val="en-US"/>
              </w:rPr>
            </w:pPr>
            <w:r w:rsidRPr="00C97908">
              <w:rPr>
                <w:sz w:val="16"/>
                <w:szCs w:val="16"/>
                <w:lang w:val="en-US"/>
              </w:rPr>
              <w:t>0,15</w:t>
            </w:r>
          </w:p>
        </w:tc>
      </w:tr>
      <w:tr w:rsidR="00641AC1" w:rsidRPr="00B40365" w14:paraId="404B499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23532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73A0897" w14:textId="77777777" w:rsidR="00641AC1" w:rsidRPr="00B40365" w:rsidRDefault="00641AC1" w:rsidP="00F0603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78684146" w14:textId="77777777" w:rsidR="00641AC1" w:rsidRPr="00C97908" w:rsidRDefault="00641AC1" w:rsidP="00F0603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529D1204"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C8F96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2F147EA5" w14:textId="77777777" w:rsidR="00641AC1" w:rsidRPr="00C97908" w:rsidRDefault="00641AC1" w:rsidP="00F06036">
            <w:pPr>
              <w:jc w:val="center"/>
              <w:rPr>
                <w:sz w:val="16"/>
                <w:szCs w:val="16"/>
                <w:lang w:val="en-US"/>
              </w:rPr>
            </w:pPr>
            <w:r w:rsidRPr="00C97908">
              <w:rPr>
                <w:sz w:val="16"/>
                <w:szCs w:val="16"/>
                <w:lang w:val="en-US"/>
              </w:rPr>
              <w:t>0,45</w:t>
            </w:r>
          </w:p>
        </w:tc>
      </w:tr>
      <w:tr w:rsidR="00641AC1" w:rsidRPr="00B40365" w14:paraId="77995B7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533B4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B155A86" w14:textId="77777777" w:rsidR="00641AC1" w:rsidRPr="00B40365" w:rsidRDefault="00641AC1" w:rsidP="00F0603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0D3E90B6" w14:textId="77777777" w:rsidR="00641AC1" w:rsidRPr="00C97908" w:rsidRDefault="00641AC1" w:rsidP="00F0603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34425B47"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B47F5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57872B6A" w14:textId="77777777" w:rsidR="00641AC1" w:rsidRPr="00C97908" w:rsidRDefault="00641AC1" w:rsidP="00F06036">
            <w:pPr>
              <w:jc w:val="center"/>
              <w:rPr>
                <w:sz w:val="16"/>
                <w:szCs w:val="16"/>
                <w:lang w:val="en-US"/>
              </w:rPr>
            </w:pPr>
            <w:r w:rsidRPr="00C97908">
              <w:rPr>
                <w:sz w:val="16"/>
                <w:szCs w:val="16"/>
                <w:lang w:val="en-US"/>
              </w:rPr>
              <w:t>0,75</w:t>
            </w:r>
          </w:p>
        </w:tc>
      </w:tr>
      <w:tr w:rsidR="00641AC1" w:rsidRPr="009B70F2" w14:paraId="22BAF18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57F6BF" w14:textId="77777777" w:rsidR="00641AC1" w:rsidRPr="005E2CA0" w:rsidRDefault="00641AC1" w:rsidP="00F06036">
            <w:pPr>
              <w:jc w:val="center"/>
              <w:rPr>
                <w:b/>
                <w:bCs/>
                <w:sz w:val="22"/>
                <w:szCs w:val="22"/>
                <w:lang w:val="en-US"/>
              </w:rPr>
            </w:pPr>
            <w:r w:rsidRPr="005E2CA0">
              <w:rPr>
                <w:b/>
                <w:bCs/>
                <w:sz w:val="22"/>
                <w:szCs w:val="22"/>
                <w:lang w:val="en-US"/>
              </w:rPr>
              <w:lastRenderedPageBreak/>
              <w:t>17</w:t>
            </w:r>
          </w:p>
        </w:tc>
        <w:tc>
          <w:tcPr>
            <w:tcW w:w="1402" w:type="dxa"/>
            <w:gridSpan w:val="3"/>
            <w:tcBorders>
              <w:top w:val="single" w:sz="4" w:space="0" w:color="auto"/>
              <w:bottom w:val="single" w:sz="4" w:space="0" w:color="auto"/>
            </w:tcBorders>
            <w:vAlign w:val="center"/>
          </w:tcPr>
          <w:p w14:paraId="36A1CE89" w14:textId="77777777" w:rsidR="00641AC1" w:rsidRPr="005E2CA0" w:rsidRDefault="00641AC1" w:rsidP="00F06036">
            <w:pPr>
              <w:jc w:val="center"/>
              <w:rPr>
                <w:b/>
                <w:bCs/>
                <w:sz w:val="22"/>
                <w:szCs w:val="22"/>
                <w:lang w:val="en-US"/>
              </w:rPr>
            </w:pPr>
            <w:r w:rsidRPr="005E2CA0">
              <w:rPr>
                <w:b/>
                <w:bCs/>
                <w:sz w:val="22"/>
                <w:szCs w:val="22"/>
                <w:lang w:val="en-US"/>
              </w:rPr>
              <w:t>RpCB18F</w:t>
            </w:r>
          </w:p>
        </w:tc>
        <w:tc>
          <w:tcPr>
            <w:tcW w:w="4366" w:type="dxa"/>
            <w:gridSpan w:val="5"/>
            <w:tcBorders>
              <w:top w:val="single" w:sz="4" w:space="0" w:color="auto"/>
              <w:bottom w:val="single" w:sz="4" w:space="0" w:color="auto"/>
            </w:tcBorders>
          </w:tcPr>
          <w:p w14:paraId="787D2CBE" w14:textId="77777777" w:rsidR="00641AC1" w:rsidRPr="005E2CA0" w:rsidRDefault="00641AC1" w:rsidP="00F06036">
            <w:pPr>
              <w:rPr>
                <w:b/>
                <w:bCs/>
                <w:sz w:val="2"/>
                <w:szCs w:val="2"/>
                <w:lang w:val="en-US"/>
              </w:rPr>
            </w:pPr>
            <w:r w:rsidRPr="005E2CA0">
              <w:rPr>
                <w:b/>
                <w:bCs/>
                <w:sz w:val="22"/>
                <w:szCs w:val="22"/>
                <w:lang w:val="en-US"/>
              </w:rPr>
              <w:t>Demolarea betoanelor vechi cu mijloace mecanice,  beton simplu / Pereul existent din beton demontat gr.=100 mm</w:t>
            </w:r>
          </w:p>
          <w:p w14:paraId="752A601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5B56849"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B6EA43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E9DC663" w14:textId="77777777" w:rsidR="00641AC1" w:rsidRPr="005E2CA0" w:rsidRDefault="00641AC1" w:rsidP="00F06036">
            <w:pPr>
              <w:jc w:val="center"/>
              <w:rPr>
                <w:b/>
                <w:bCs/>
                <w:sz w:val="22"/>
                <w:szCs w:val="22"/>
                <w:lang w:val="en-US"/>
              </w:rPr>
            </w:pPr>
            <w:r w:rsidRPr="005E2CA0">
              <w:rPr>
                <w:b/>
                <w:bCs/>
                <w:sz w:val="22"/>
                <w:szCs w:val="22"/>
                <w:lang w:val="en-US"/>
              </w:rPr>
              <w:t>9,800</w:t>
            </w:r>
          </w:p>
          <w:p w14:paraId="35D0B4F5" w14:textId="77777777" w:rsidR="00641AC1" w:rsidRPr="009B70F2" w:rsidRDefault="00641AC1" w:rsidP="00F06036">
            <w:pPr>
              <w:jc w:val="center"/>
              <w:rPr>
                <w:sz w:val="2"/>
                <w:szCs w:val="2"/>
                <w:lang w:val="en-US"/>
              </w:rPr>
            </w:pPr>
          </w:p>
        </w:tc>
      </w:tr>
      <w:tr w:rsidR="00641AC1" w:rsidRPr="00B40365" w14:paraId="08C409E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D159D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2700F48" w14:textId="77777777" w:rsidR="00641AC1" w:rsidRPr="00B40365" w:rsidRDefault="00641AC1" w:rsidP="00F06036">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7006FAF8" w14:textId="77777777" w:rsidR="00641AC1" w:rsidRPr="00C97908" w:rsidRDefault="00641AC1"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56D6F6A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C22AF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2,1000</w:t>
            </w:r>
          </w:p>
        </w:tc>
        <w:tc>
          <w:tcPr>
            <w:tcW w:w="1559" w:type="dxa"/>
            <w:gridSpan w:val="2"/>
            <w:tcBorders>
              <w:top w:val="nil"/>
              <w:bottom w:val="single" w:sz="2" w:space="0" w:color="auto"/>
            </w:tcBorders>
            <w:vAlign w:val="center"/>
          </w:tcPr>
          <w:p w14:paraId="26F7BABF" w14:textId="77777777" w:rsidR="00641AC1" w:rsidRPr="00C97908" w:rsidRDefault="00641AC1" w:rsidP="00F06036">
            <w:pPr>
              <w:jc w:val="center"/>
              <w:rPr>
                <w:sz w:val="16"/>
                <w:szCs w:val="16"/>
                <w:lang w:val="en-US"/>
              </w:rPr>
            </w:pPr>
            <w:r w:rsidRPr="00C97908">
              <w:rPr>
                <w:sz w:val="16"/>
                <w:szCs w:val="16"/>
                <w:lang w:val="en-US"/>
              </w:rPr>
              <w:t>20,58</w:t>
            </w:r>
          </w:p>
        </w:tc>
      </w:tr>
      <w:tr w:rsidR="00641AC1" w:rsidRPr="00B40365" w14:paraId="3161D68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BBC41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55DBD62" w14:textId="77777777" w:rsidR="00641AC1" w:rsidRPr="00B40365" w:rsidRDefault="00641AC1" w:rsidP="00F0603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372015" w14:textId="77777777" w:rsidR="00641AC1" w:rsidRPr="00C97908" w:rsidRDefault="00641AC1" w:rsidP="00F0603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5D6AA69"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543D6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1,3200</w:t>
            </w:r>
          </w:p>
        </w:tc>
        <w:tc>
          <w:tcPr>
            <w:tcW w:w="1559" w:type="dxa"/>
            <w:gridSpan w:val="2"/>
            <w:tcBorders>
              <w:top w:val="nil"/>
              <w:bottom w:val="single" w:sz="2" w:space="0" w:color="auto"/>
            </w:tcBorders>
            <w:vAlign w:val="center"/>
          </w:tcPr>
          <w:p w14:paraId="35C3BE21" w14:textId="77777777" w:rsidR="00641AC1" w:rsidRPr="00C97908" w:rsidRDefault="00641AC1" w:rsidP="00F06036">
            <w:pPr>
              <w:jc w:val="center"/>
              <w:rPr>
                <w:sz w:val="16"/>
                <w:szCs w:val="16"/>
                <w:lang w:val="en-US"/>
              </w:rPr>
            </w:pPr>
            <w:r w:rsidRPr="00C97908">
              <w:rPr>
                <w:sz w:val="16"/>
                <w:szCs w:val="16"/>
                <w:lang w:val="en-US"/>
              </w:rPr>
              <w:t>12,936</w:t>
            </w:r>
          </w:p>
        </w:tc>
      </w:tr>
      <w:tr w:rsidR="00641AC1" w:rsidRPr="00B40365" w14:paraId="6D953D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09B8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80BDF71"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A87B183"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2B1E905"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455D6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61C0FC1" w14:textId="77777777" w:rsidR="00641AC1" w:rsidRPr="00C97908" w:rsidRDefault="00641AC1" w:rsidP="00F06036">
            <w:pPr>
              <w:jc w:val="center"/>
              <w:rPr>
                <w:sz w:val="16"/>
                <w:szCs w:val="16"/>
                <w:lang w:val="en-US"/>
              </w:rPr>
            </w:pPr>
            <w:r w:rsidRPr="00C97908">
              <w:rPr>
                <w:sz w:val="16"/>
                <w:szCs w:val="16"/>
                <w:lang w:val="en-US"/>
              </w:rPr>
              <w:t>0,49</w:t>
            </w:r>
          </w:p>
        </w:tc>
      </w:tr>
      <w:tr w:rsidR="00641AC1" w:rsidRPr="00B40365" w14:paraId="4922506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191E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CF74B6B" w14:textId="77777777" w:rsidR="00641AC1" w:rsidRPr="00B40365" w:rsidRDefault="00641AC1" w:rsidP="00F06036">
            <w:pPr>
              <w:jc w:val="center"/>
              <w:rPr>
                <w:sz w:val="16"/>
                <w:szCs w:val="16"/>
                <w:lang w:val="en-US"/>
              </w:rPr>
            </w:pPr>
            <w:r w:rsidRPr="00B40365">
              <w:rPr>
                <w:sz w:val="16"/>
                <w:szCs w:val="16"/>
                <w:lang w:val="en-US"/>
              </w:rPr>
              <w:t>2912340002509</w:t>
            </w:r>
          </w:p>
        </w:tc>
        <w:tc>
          <w:tcPr>
            <w:tcW w:w="4366" w:type="dxa"/>
            <w:gridSpan w:val="4"/>
            <w:tcBorders>
              <w:top w:val="nil"/>
              <w:bottom w:val="single" w:sz="2" w:space="0" w:color="auto"/>
            </w:tcBorders>
            <w:vAlign w:val="center"/>
          </w:tcPr>
          <w:p w14:paraId="4615356B" w14:textId="77777777" w:rsidR="00641AC1" w:rsidRPr="00C97908" w:rsidRDefault="00641AC1" w:rsidP="00F06036">
            <w:pPr>
              <w:rPr>
                <w:sz w:val="16"/>
                <w:szCs w:val="16"/>
                <w:lang w:val="en-US"/>
              </w:rPr>
            </w:pPr>
            <w:r w:rsidRPr="00C97908">
              <w:rPr>
                <w:sz w:val="16"/>
                <w:szCs w:val="16"/>
                <w:lang w:val="en-US"/>
              </w:rPr>
              <w:t>Motocompresor mobil de aer de joasa presiune, debit 4,0 - 5,9 mc/min</w:t>
            </w:r>
          </w:p>
        </w:tc>
        <w:tc>
          <w:tcPr>
            <w:tcW w:w="1021" w:type="dxa"/>
            <w:gridSpan w:val="3"/>
            <w:tcBorders>
              <w:top w:val="nil"/>
              <w:bottom w:val="single" w:sz="2" w:space="0" w:color="auto"/>
            </w:tcBorders>
            <w:vAlign w:val="center"/>
          </w:tcPr>
          <w:p w14:paraId="36AF12C7"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702C0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6B55797B" w14:textId="77777777" w:rsidR="00641AC1" w:rsidRPr="00C97908" w:rsidRDefault="00641AC1" w:rsidP="00F06036">
            <w:pPr>
              <w:jc w:val="center"/>
              <w:rPr>
                <w:sz w:val="16"/>
                <w:szCs w:val="16"/>
                <w:lang w:val="en-US"/>
              </w:rPr>
            </w:pPr>
            <w:r w:rsidRPr="00C97908">
              <w:rPr>
                <w:sz w:val="16"/>
                <w:szCs w:val="16"/>
                <w:lang w:val="en-US"/>
              </w:rPr>
              <w:t>2,842</w:t>
            </w:r>
          </w:p>
        </w:tc>
      </w:tr>
      <w:tr w:rsidR="00641AC1" w:rsidRPr="00B40365" w14:paraId="023E8C2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36ED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B6FE568" w14:textId="77777777" w:rsidR="00641AC1" w:rsidRPr="00B40365" w:rsidRDefault="00641AC1" w:rsidP="00F06036">
            <w:pPr>
              <w:jc w:val="center"/>
              <w:rPr>
                <w:sz w:val="16"/>
                <w:szCs w:val="16"/>
                <w:lang w:val="en-US"/>
              </w:rPr>
            </w:pPr>
            <w:r w:rsidRPr="00B40365">
              <w:rPr>
                <w:sz w:val="16"/>
                <w:szCs w:val="16"/>
                <w:lang w:val="en-US"/>
              </w:rPr>
              <w:t>2952270003370</w:t>
            </w:r>
          </w:p>
        </w:tc>
        <w:tc>
          <w:tcPr>
            <w:tcW w:w="4366" w:type="dxa"/>
            <w:gridSpan w:val="4"/>
            <w:tcBorders>
              <w:top w:val="nil"/>
              <w:bottom w:val="single" w:sz="2" w:space="0" w:color="auto"/>
            </w:tcBorders>
            <w:vAlign w:val="center"/>
          </w:tcPr>
          <w:p w14:paraId="2EC07C35" w14:textId="77777777" w:rsidR="00641AC1" w:rsidRPr="00C97908" w:rsidRDefault="00641AC1" w:rsidP="00F06036">
            <w:pPr>
              <w:rPr>
                <w:sz w:val="16"/>
                <w:szCs w:val="16"/>
                <w:lang w:val="en-US"/>
              </w:rPr>
            </w:pPr>
            <w:r w:rsidRPr="00C97908">
              <w:rPr>
                <w:sz w:val="16"/>
                <w:szCs w:val="16"/>
                <w:lang w:val="en-US"/>
              </w:rPr>
              <w:t>Ciocan pneumatic 8-15 kg</w:t>
            </w:r>
          </w:p>
        </w:tc>
        <w:tc>
          <w:tcPr>
            <w:tcW w:w="1021" w:type="dxa"/>
            <w:gridSpan w:val="3"/>
            <w:tcBorders>
              <w:top w:val="nil"/>
              <w:bottom w:val="single" w:sz="2" w:space="0" w:color="auto"/>
            </w:tcBorders>
            <w:vAlign w:val="center"/>
          </w:tcPr>
          <w:p w14:paraId="2969C44A"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9C05D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right w:val="single" w:sz="4" w:space="0" w:color="auto"/>
            </w:tcBorders>
            <w:vAlign w:val="center"/>
          </w:tcPr>
          <w:p w14:paraId="51995429" w14:textId="77777777" w:rsidR="00641AC1" w:rsidRPr="00C97908" w:rsidRDefault="00641AC1" w:rsidP="00F06036">
            <w:pPr>
              <w:jc w:val="center"/>
              <w:rPr>
                <w:sz w:val="16"/>
                <w:szCs w:val="16"/>
                <w:lang w:val="en-US"/>
              </w:rPr>
            </w:pPr>
            <w:r w:rsidRPr="00C97908">
              <w:rPr>
                <w:sz w:val="16"/>
                <w:szCs w:val="16"/>
                <w:lang w:val="en-US"/>
              </w:rPr>
              <w:t>2,842</w:t>
            </w:r>
          </w:p>
        </w:tc>
      </w:tr>
      <w:tr w:rsidR="00641AC1" w:rsidRPr="00B40365" w14:paraId="32024D6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467A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C5A1CB6" w14:textId="77777777" w:rsidR="00641AC1" w:rsidRPr="00B40365" w:rsidRDefault="00641AC1" w:rsidP="00F0603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80C39D2" w14:textId="77777777" w:rsidR="00641AC1" w:rsidRPr="00C97908" w:rsidRDefault="00641AC1" w:rsidP="00F0603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81326F9"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CAF7B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728D4E50" w14:textId="77777777" w:rsidR="00641AC1" w:rsidRPr="00C97908" w:rsidRDefault="00641AC1" w:rsidP="00F06036">
            <w:pPr>
              <w:jc w:val="center"/>
              <w:rPr>
                <w:sz w:val="16"/>
                <w:szCs w:val="16"/>
                <w:lang w:val="en-US"/>
              </w:rPr>
            </w:pPr>
            <w:r w:rsidRPr="00C97908">
              <w:rPr>
                <w:sz w:val="16"/>
                <w:szCs w:val="16"/>
                <w:lang w:val="en-US"/>
              </w:rPr>
              <w:t>1,47</w:t>
            </w:r>
          </w:p>
        </w:tc>
      </w:tr>
      <w:tr w:rsidR="00641AC1" w:rsidRPr="009B70F2" w14:paraId="5101F59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60F38A" w14:textId="77777777" w:rsidR="00641AC1" w:rsidRPr="005E2CA0" w:rsidRDefault="00641AC1" w:rsidP="00F06036">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2B6BBDAA" w14:textId="77777777" w:rsidR="00641AC1" w:rsidRPr="005E2CA0" w:rsidRDefault="00641AC1" w:rsidP="00F0603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5F57F600" w14:textId="77777777" w:rsidR="00641AC1" w:rsidRPr="005E2CA0" w:rsidRDefault="00641AC1" w:rsidP="00F06036">
            <w:pPr>
              <w:rPr>
                <w:b/>
                <w:bCs/>
                <w:sz w:val="2"/>
                <w:szCs w:val="2"/>
                <w:lang w:val="en-US"/>
              </w:rPr>
            </w:pPr>
            <w:r w:rsidRPr="005E2CA0">
              <w:rPr>
                <w:b/>
                <w:bCs/>
                <w:sz w:val="22"/>
                <w:szCs w:val="22"/>
                <w:lang w:val="en-US"/>
              </w:rPr>
              <w:t>Demontarea balustradelor, grilelor, parapetilor si imprejmuirilor metalice etc / Porti de fotbal din metal demontate 2 x 2.2 m</w:t>
            </w:r>
          </w:p>
          <w:p w14:paraId="4C8556A2"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2596FA0" w14:textId="77777777" w:rsidR="00641AC1" w:rsidRPr="005E2CA0" w:rsidRDefault="00641AC1" w:rsidP="00F0603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2C1C20BF"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E210E23" w14:textId="77777777" w:rsidR="00641AC1" w:rsidRPr="005E2CA0" w:rsidRDefault="00641AC1" w:rsidP="00F06036">
            <w:pPr>
              <w:jc w:val="center"/>
              <w:rPr>
                <w:b/>
                <w:bCs/>
                <w:sz w:val="22"/>
                <w:szCs w:val="22"/>
                <w:lang w:val="en-US"/>
              </w:rPr>
            </w:pPr>
            <w:r w:rsidRPr="005E2CA0">
              <w:rPr>
                <w:b/>
                <w:bCs/>
                <w:sz w:val="22"/>
                <w:szCs w:val="22"/>
                <w:lang w:val="en-US"/>
              </w:rPr>
              <w:t>150,000</w:t>
            </w:r>
          </w:p>
          <w:p w14:paraId="65282AE1" w14:textId="77777777" w:rsidR="00641AC1" w:rsidRPr="009B70F2" w:rsidRDefault="00641AC1" w:rsidP="00F06036">
            <w:pPr>
              <w:jc w:val="center"/>
              <w:rPr>
                <w:sz w:val="2"/>
                <w:szCs w:val="2"/>
                <w:lang w:val="en-US"/>
              </w:rPr>
            </w:pPr>
          </w:p>
        </w:tc>
      </w:tr>
      <w:tr w:rsidR="00641AC1" w:rsidRPr="00B40365" w14:paraId="2B2DDFB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37ABB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9C3BA71" w14:textId="77777777" w:rsidR="00641AC1" w:rsidRPr="00B40365" w:rsidRDefault="00641AC1" w:rsidP="00F0603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04D4398D" w14:textId="77777777" w:rsidR="00641AC1" w:rsidRPr="00C97908" w:rsidRDefault="00641AC1" w:rsidP="00F0603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5CB0880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602C8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399B7D3"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17AEB50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EC1C9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2118DAC"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674B788"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6B1B12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E5E95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43606C6"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2049334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43C0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4602BB1" w14:textId="77777777" w:rsidR="00641AC1" w:rsidRPr="00B40365" w:rsidRDefault="00641AC1" w:rsidP="00F0603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6878F9E5" w14:textId="77777777" w:rsidR="00641AC1" w:rsidRPr="00C97908" w:rsidRDefault="00641AC1" w:rsidP="00F0603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0417A2CF"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CD7FC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7BAC691B" w14:textId="77777777" w:rsidR="00641AC1" w:rsidRPr="00C97908" w:rsidRDefault="00641AC1" w:rsidP="00F06036">
            <w:pPr>
              <w:jc w:val="center"/>
              <w:rPr>
                <w:sz w:val="16"/>
                <w:szCs w:val="16"/>
                <w:lang w:val="en-US"/>
              </w:rPr>
            </w:pPr>
            <w:r w:rsidRPr="00C97908">
              <w:rPr>
                <w:sz w:val="16"/>
                <w:szCs w:val="16"/>
                <w:lang w:val="en-US"/>
              </w:rPr>
              <w:t>0,12</w:t>
            </w:r>
          </w:p>
        </w:tc>
      </w:tr>
      <w:tr w:rsidR="00641AC1" w:rsidRPr="00B40365" w14:paraId="5B355FA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404DF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4FB87D2" w14:textId="77777777" w:rsidR="00641AC1" w:rsidRPr="00B40365" w:rsidRDefault="00641AC1" w:rsidP="00F0603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009658A3" w14:textId="77777777" w:rsidR="00641AC1" w:rsidRPr="00C97908" w:rsidRDefault="00641AC1" w:rsidP="00F0603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22D3146C"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C3375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A2F1494" w14:textId="77777777" w:rsidR="00641AC1" w:rsidRPr="00C97908" w:rsidRDefault="00641AC1" w:rsidP="00F06036">
            <w:pPr>
              <w:jc w:val="center"/>
              <w:rPr>
                <w:sz w:val="16"/>
                <w:szCs w:val="16"/>
                <w:lang w:val="en-US"/>
              </w:rPr>
            </w:pPr>
            <w:r w:rsidRPr="00C97908">
              <w:rPr>
                <w:sz w:val="16"/>
                <w:szCs w:val="16"/>
                <w:lang w:val="en-US"/>
              </w:rPr>
              <w:t>0,15</w:t>
            </w:r>
          </w:p>
        </w:tc>
      </w:tr>
      <w:tr w:rsidR="00641AC1" w:rsidRPr="00B40365" w14:paraId="5B2E274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A3386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5B86E42" w14:textId="77777777" w:rsidR="00641AC1" w:rsidRPr="00B40365" w:rsidRDefault="00641AC1" w:rsidP="00F0603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F6AD0D0" w14:textId="77777777" w:rsidR="00641AC1" w:rsidRPr="00C97908" w:rsidRDefault="00641AC1" w:rsidP="00F0603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FD998B2"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9C3DC6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49EB1915" w14:textId="77777777" w:rsidR="00641AC1" w:rsidRPr="00C97908" w:rsidRDefault="00641AC1" w:rsidP="00F06036">
            <w:pPr>
              <w:jc w:val="center"/>
              <w:rPr>
                <w:sz w:val="16"/>
                <w:szCs w:val="16"/>
                <w:lang w:val="en-US"/>
              </w:rPr>
            </w:pPr>
            <w:r w:rsidRPr="00C97908">
              <w:rPr>
                <w:sz w:val="16"/>
                <w:szCs w:val="16"/>
                <w:lang w:val="en-US"/>
              </w:rPr>
              <w:t>0,45</w:t>
            </w:r>
          </w:p>
        </w:tc>
      </w:tr>
      <w:tr w:rsidR="00641AC1" w:rsidRPr="00B40365" w14:paraId="19676EF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590C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EB109A7" w14:textId="77777777" w:rsidR="00641AC1" w:rsidRPr="00B40365" w:rsidRDefault="00641AC1" w:rsidP="00F0603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58CC04D6" w14:textId="77777777" w:rsidR="00641AC1" w:rsidRPr="00C97908" w:rsidRDefault="00641AC1" w:rsidP="00F0603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25E27649"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E0A19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73A4EEBB" w14:textId="77777777" w:rsidR="00641AC1" w:rsidRPr="00C97908" w:rsidRDefault="00641AC1" w:rsidP="00F06036">
            <w:pPr>
              <w:jc w:val="center"/>
              <w:rPr>
                <w:sz w:val="16"/>
                <w:szCs w:val="16"/>
                <w:lang w:val="en-US"/>
              </w:rPr>
            </w:pPr>
            <w:r w:rsidRPr="00C97908">
              <w:rPr>
                <w:sz w:val="16"/>
                <w:szCs w:val="16"/>
                <w:lang w:val="en-US"/>
              </w:rPr>
              <w:t>0,75</w:t>
            </w:r>
          </w:p>
        </w:tc>
      </w:tr>
      <w:tr w:rsidR="00641AC1" w:rsidRPr="009B70F2" w14:paraId="335C0BE4"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183339" w14:textId="77777777" w:rsidR="00641AC1" w:rsidRPr="005E2CA0" w:rsidRDefault="00641AC1" w:rsidP="00F06036">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2B71EE78" w14:textId="77777777" w:rsidR="00641AC1" w:rsidRPr="005E2CA0" w:rsidRDefault="00641AC1" w:rsidP="00F0603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4CD6467D" w14:textId="77777777" w:rsidR="00641AC1" w:rsidRPr="005E2CA0" w:rsidRDefault="00641AC1" w:rsidP="00F06036">
            <w:pPr>
              <w:rPr>
                <w:b/>
                <w:bCs/>
                <w:sz w:val="2"/>
                <w:szCs w:val="2"/>
                <w:lang w:val="en-US"/>
              </w:rPr>
            </w:pPr>
            <w:r w:rsidRPr="005E2CA0">
              <w:rPr>
                <w:b/>
                <w:bCs/>
                <w:sz w:val="22"/>
                <w:szCs w:val="22"/>
                <w:lang w:val="en-US"/>
              </w:rPr>
              <w:t>Demontarea balustradelor, grilelor, parapetilor si imprejmuirilor metalice etc / Tevi din metal demontate (imprejurimea terenului de fotbal) H 1m</w:t>
            </w:r>
          </w:p>
          <w:p w14:paraId="535AFB8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4706D3E" w14:textId="77777777" w:rsidR="00641AC1" w:rsidRPr="005E2CA0" w:rsidRDefault="00641AC1" w:rsidP="00F0603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481BBF63"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B8A06F6" w14:textId="77777777" w:rsidR="00641AC1" w:rsidRPr="005E2CA0" w:rsidRDefault="00641AC1" w:rsidP="00F06036">
            <w:pPr>
              <w:jc w:val="center"/>
              <w:rPr>
                <w:b/>
                <w:bCs/>
                <w:sz w:val="22"/>
                <w:szCs w:val="22"/>
                <w:lang w:val="en-US"/>
              </w:rPr>
            </w:pPr>
            <w:r w:rsidRPr="005E2CA0">
              <w:rPr>
                <w:b/>
                <w:bCs/>
                <w:sz w:val="22"/>
                <w:szCs w:val="22"/>
                <w:lang w:val="en-US"/>
              </w:rPr>
              <w:t>360,000</w:t>
            </w:r>
          </w:p>
          <w:p w14:paraId="293A0EF1" w14:textId="77777777" w:rsidR="00641AC1" w:rsidRPr="009B70F2" w:rsidRDefault="00641AC1" w:rsidP="00F06036">
            <w:pPr>
              <w:jc w:val="center"/>
              <w:rPr>
                <w:sz w:val="2"/>
                <w:szCs w:val="2"/>
                <w:lang w:val="en-US"/>
              </w:rPr>
            </w:pPr>
          </w:p>
        </w:tc>
      </w:tr>
      <w:tr w:rsidR="00641AC1" w:rsidRPr="00B40365" w14:paraId="5B52C7B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1099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3199E93" w14:textId="77777777" w:rsidR="00641AC1" w:rsidRPr="00B40365" w:rsidRDefault="00641AC1" w:rsidP="00F0603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8E55A93" w14:textId="77777777" w:rsidR="00641AC1" w:rsidRPr="00C97908" w:rsidRDefault="00641AC1" w:rsidP="00F0603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51D085E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ADDA3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3994E03" w14:textId="77777777" w:rsidR="00641AC1" w:rsidRPr="00C97908" w:rsidRDefault="00641AC1" w:rsidP="00F06036">
            <w:pPr>
              <w:jc w:val="center"/>
              <w:rPr>
                <w:sz w:val="16"/>
                <w:szCs w:val="16"/>
                <w:lang w:val="en-US"/>
              </w:rPr>
            </w:pPr>
            <w:r w:rsidRPr="00C97908">
              <w:rPr>
                <w:sz w:val="16"/>
                <w:szCs w:val="16"/>
                <w:lang w:val="en-US"/>
              </w:rPr>
              <w:t>7,20</w:t>
            </w:r>
          </w:p>
        </w:tc>
      </w:tr>
      <w:tr w:rsidR="00641AC1" w:rsidRPr="00B40365" w14:paraId="5A39267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C4B6C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2A507CC"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0290196"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02EC796"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AB952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A856324" w14:textId="77777777" w:rsidR="00641AC1" w:rsidRPr="00C97908" w:rsidRDefault="00641AC1" w:rsidP="00F06036">
            <w:pPr>
              <w:jc w:val="center"/>
              <w:rPr>
                <w:sz w:val="16"/>
                <w:szCs w:val="16"/>
                <w:lang w:val="en-US"/>
              </w:rPr>
            </w:pPr>
            <w:r w:rsidRPr="00C97908">
              <w:rPr>
                <w:sz w:val="16"/>
                <w:szCs w:val="16"/>
                <w:lang w:val="en-US"/>
              </w:rPr>
              <w:t>7,20</w:t>
            </w:r>
          </w:p>
        </w:tc>
      </w:tr>
      <w:tr w:rsidR="00641AC1" w:rsidRPr="00B40365" w14:paraId="20C0990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8624A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E3A2BE8" w14:textId="77777777" w:rsidR="00641AC1" w:rsidRPr="00B40365" w:rsidRDefault="00641AC1" w:rsidP="00F0603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18B3576C" w14:textId="77777777" w:rsidR="00641AC1" w:rsidRPr="00C97908" w:rsidRDefault="00641AC1" w:rsidP="00F0603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32D92B1"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615C9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10297029" w14:textId="77777777" w:rsidR="00641AC1" w:rsidRPr="00C97908" w:rsidRDefault="00641AC1" w:rsidP="00F06036">
            <w:pPr>
              <w:jc w:val="center"/>
              <w:rPr>
                <w:sz w:val="16"/>
                <w:szCs w:val="16"/>
                <w:lang w:val="en-US"/>
              </w:rPr>
            </w:pPr>
            <w:r w:rsidRPr="00C97908">
              <w:rPr>
                <w:sz w:val="16"/>
                <w:szCs w:val="16"/>
                <w:lang w:val="en-US"/>
              </w:rPr>
              <w:t>0,288</w:t>
            </w:r>
          </w:p>
        </w:tc>
      </w:tr>
      <w:tr w:rsidR="00641AC1" w:rsidRPr="00B40365" w14:paraId="7881438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A997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C9E9630" w14:textId="77777777" w:rsidR="00641AC1" w:rsidRPr="00B40365" w:rsidRDefault="00641AC1" w:rsidP="00F0603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AF4AA79" w14:textId="77777777" w:rsidR="00641AC1" w:rsidRPr="00C97908" w:rsidRDefault="00641AC1" w:rsidP="00F0603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373CA153"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C05BDE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353FF97" w14:textId="77777777" w:rsidR="00641AC1" w:rsidRPr="00C97908" w:rsidRDefault="00641AC1" w:rsidP="00F06036">
            <w:pPr>
              <w:jc w:val="center"/>
              <w:rPr>
                <w:sz w:val="16"/>
                <w:szCs w:val="16"/>
                <w:lang w:val="en-US"/>
              </w:rPr>
            </w:pPr>
            <w:r w:rsidRPr="00C97908">
              <w:rPr>
                <w:sz w:val="16"/>
                <w:szCs w:val="16"/>
                <w:lang w:val="en-US"/>
              </w:rPr>
              <w:t>0,36</w:t>
            </w:r>
          </w:p>
        </w:tc>
      </w:tr>
      <w:tr w:rsidR="00641AC1" w:rsidRPr="00B40365" w14:paraId="509C8C9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08A60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0D62A7D" w14:textId="77777777" w:rsidR="00641AC1" w:rsidRPr="00B40365" w:rsidRDefault="00641AC1" w:rsidP="00F0603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328F658" w14:textId="77777777" w:rsidR="00641AC1" w:rsidRPr="00C97908" w:rsidRDefault="00641AC1" w:rsidP="00F0603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57F6E67"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BB367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4D2647C7" w14:textId="77777777" w:rsidR="00641AC1" w:rsidRPr="00C97908" w:rsidRDefault="00641AC1" w:rsidP="00F06036">
            <w:pPr>
              <w:jc w:val="center"/>
              <w:rPr>
                <w:sz w:val="16"/>
                <w:szCs w:val="16"/>
                <w:lang w:val="en-US"/>
              </w:rPr>
            </w:pPr>
            <w:r w:rsidRPr="00C97908">
              <w:rPr>
                <w:sz w:val="16"/>
                <w:szCs w:val="16"/>
                <w:lang w:val="en-US"/>
              </w:rPr>
              <w:t>1,08</w:t>
            </w:r>
          </w:p>
        </w:tc>
      </w:tr>
      <w:tr w:rsidR="00641AC1" w:rsidRPr="00B40365" w14:paraId="1E0CA13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9400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3AA7D4C" w14:textId="77777777" w:rsidR="00641AC1" w:rsidRPr="00B40365" w:rsidRDefault="00641AC1" w:rsidP="00F0603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1E95B942" w14:textId="77777777" w:rsidR="00641AC1" w:rsidRPr="00C97908" w:rsidRDefault="00641AC1" w:rsidP="00F0603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70F0DAFC"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0DF6B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29BEF6BE" w14:textId="77777777" w:rsidR="00641AC1" w:rsidRPr="00C97908" w:rsidRDefault="00641AC1" w:rsidP="00F06036">
            <w:pPr>
              <w:jc w:val="center"/>
              <w:rPr>
                <w:sz w:val="16"/>
                <w:szCs w:val="16"/>
                <w:lang w:val="en-US"/>
              </w:rPr>
            </w:pPr>
            <w:r w:rsidRPr="00C97908">
              <w:rPr>
                <w:sz w:val="16"/>
                <w:szCs w:val="16"/>
                <w:lang w:val="en-US"/>
              </w:rPr>
              <w:t>1,80</w:t>
            </w:r>
          </w:p>
        </w:tc>
      </w:tr>
      <w:tr w:rsidR="00641AC1" w:rsidRPr="009B70F2" w14:paraId="1123D919"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911AFC" w14:textId="77777777" w:rsidR="00641AC1" w:rsidRPr="005E2CA0" w:rsidRDefault="00641AC1" w:rsidP="00F06036">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0AC52040" w14:textId="77777777" w:rsidR="00641AC1" w:rsidRPr="005E2CA0" w:rsidRDefault="00641AC1" w:rsidP="00F06036">
            <w:pPr>
              <w:jc w:val="center"/>
              <w:rPr>
                <w:b/>
                <w:bCs/>
                <w:sz w:val="22"/>
                <w:szCs w:val="22"/>
                <w:lang w:val="en-US"/>
              </w:rPr>
            </w:pPr>
            <w:r w:rsidRPr="005E2CA0">
              <w:rPr>
                <w:b/>
                <w:bCs/>
                <w:sz w:val="22"/>
                <w:szCs w:val="22"/>
                <w:lang w:val="en-US"/>
              </w:rPr>
              <w:t>RpCP45D</w:t>
            </w:r>
          </w:p>
        </w:tc>
        <w:tc>
          <w:tcPr>
            <w:tcW w:w="4366" w:type="dxa"/>
            <w:gridSpan w:val="5"/>
            <w:tcBorders>
              <w:top w:val="single" w:sz="4" w:space="0" w:color="auto"/>
              <w:bottom w:val="single" w:sz="4" w:space="0" w:color="auto"/>
            </w:tcBorders>
          </w:tcPr>
          <w:p w14:paraId="4772DD8A" w14:textId="77777777" w:rsidR="00641AC1" w:rsidRPr="005E2CA0" w:rsidRDefault="00641AC1" w:rsidP="00F06036">
            <w:pPr>
              <w:rPr>
                <w:b/>
                <w:bCs/>
                <w:sz w:val="2"/>
                <w:szCs w:val="2"/>
                <w:lang w:val="en-US"/>
              </w:rPr>
            </w:pPr>
            <w:r w:rsidRPr="005E2CA0">
              <w:rPr>
                <w:b/>
                <w:bCs/>
                <w:sz w:val="22"/>
                <w:szCs w:val="22"/>
                <w:lang w:val="en-US"/>
              </w:rPr>
              <w:t>Demontarea balustradelor, grilelor, parapetilor si imprejmuirilor metalice etc / Elemente din metal existente demontate</w:t>
            </w:r>
          </w:p>
          <w:p w14:paraId="1CA9CA02"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8B75E28" w14:textId="77777777" w:rsidR="00641AC1" w:rsidRPr="005E2CA0" w:rsidRDefault="00641AC1" w:rsidP="00F0603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6DA3FD8B"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742B59B" w14:textId="77777777" w:rsidR="00641AC1" w:rsidRPr="005E2CA0" w:rsidRDefault="00641AC1" w:rsidP="00F06036">
            <w:pPr>
              <w:jc w:val="center"/>
              <w:rPr>
                <w:b/>
                <w:bCs/>
                <w:sz w:val="22"/>
                <w:szCs w:val="22"/>
                <w:lang w:val="en-US"/>
              </w:rPr>
            </w:pPr>
            <w:r w:rsidRPr="005E2CA0">
              <w:rPr>
                <w:b/>
                <w:bCs/>
                <w:sz w:val="22"/>
                <w:szCs w:val="22"/>
                <w:lang w:val="en-US"/>
              </w:rPr>
              <w:t>150,000</w:t>
            </w:r>
          </w:p>
          <w:p w14:paraId="653DDBBD" w14:textId="77777777" w:rsidR="00641AC1" w:rsidRPr="009B70F2" w:rsidRDefault="00641AC1" w:rsidP="00F06036">
            <w:pPr>
              <w:jc w:val="center"/>
              <w:rPr>
                <w:sz w:val="2"/>
                <w:szCs w:val="2"/>
                <w:lang w:val="en-US"/>
              </w:rPr>
            </w:pPr>
          </w:p>
        </w:tc>
      </w:tr>
      <w:tr w:rsidR="00641AC1" w:rsidRPr="00B40365" w14:paraId="59EADF8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4C5C1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775A730" w14:textId="77777777" w:rsidR="00641AC1" w:rsidRPr="00B40365" w:rsidRDefault="00641AC1" w:rsidP="00F06036">
            <w:pPr>
              <w:jc w:val="center"/>
              <w:rPr>
                <w:sz w:val="16"/>
                <w:szCs w:val="16"/>
                <w:lang w:val="en-US"/>
              </w:rPr>
            </w:pPr>
            <w:r w:rsidRPr="00B40365">
              <w:rPr>
                <w:sz w:val="16"/>
                <w:szCs w:val="16"/>
                <w:lang w:val="en-US"/>
              </w:rPr>
              <w:t>7214240021800</w:t>
            </w:r>
          </w:p>
        </w:tc>
        <w:tc>
          <w:tcPr>
            <w:tcW w:w="4366" w:type="dxa"/>
            <w:gridSpan w:val="4"/>
            <w:tcBorders>
              <w:top w:val="nil"/>
              <w:bottom w:val="single" w:sz="2" w:space="0" w:color="auto"/>
            </w:tcBorders>
            <w:vAlign w:val="center"/>
          </w:tcPr>
          <w:p w14:paraId="379BA532" w14:textId="77777777" w:rsidR="00641AC1" w:rsidRPr="00C97908" w:rsidRDefault="00641AC1" w:rsidP="00F06036">
            <w:pPr>
              <w:rPr>
                <w:sz w:val="16"/>
                <w:szCs w:val="16"/>
                <w:lang w:val="en-US"/>
              </w:rPr>
            </w:pPr>
            <w:r w:rsidRPr="00C97908">
              <w:rPr>
                <w:sz w:val="16"/>
                <w:szCs w:val="16"/>
                <w:lang w:val="en-US"/>
              </w:rPr>
              <w:t>Lacatus mecanic</w:t>
            </w:r>
          </w:p>
        </w:tc>
        <w:tc>
          <w:tcPr>
            <w:tcW w:w="1021" w:type="dxa"/>
            <w:gridSpan w:val="3"/>
            <w:tcBorders>
              <w:top w:val="nil"/>
              <w:bottom w:val="single" w:sz="2" w:space="0" w:color="auto"/>
            </w:tcBorders>
            <w:vAlign w:val="center"/>
          </w:tcPr>
          <w:p w14:paraId="691D30F3"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EBC68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32CD4C2"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2E27944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8E421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68961F6"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F8007C4"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DB6A52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EB60F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AF32D90"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2594E5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02CA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D6DD9BC" w14:textId="77777777" w:rsidR="00641AC1" w:rsidRPr="00B40365" w:rsidRDefault="00641AC1" w:rsidP="00F06036">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A46DDB0" w14:textId="77777777" w:rsidR="00641AC1" w:rsidRPr="00C97908" w:rsidRDefault="00641AC1" w:rsidP="00F06036">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5BB35AFD"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B682A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0,0008</w:t>
            </w:r>
          </w:p>
        </w:tc>
        <w:tc>
          <w:tcPr>
            <w:tcW w:w="1559" w:type="dxa"/>
            <w:gridSpan w:val="2"/>
            <w:tcBorders>
              <w:top w:val="nil"/>
              <w:bottom w:val="single" w:sz="2" w:space="0" w:color="auto"/>
            </w:tcBorders>
            <w:vAlign w:val="center"/>
          </w:tcPr>
          <w:p w14:paraId="16BE822E" w14:textId="77777777" w:rsidR="00641AC1" w:rsidRPr="00C97908" w:rsidRDefault="00641AC1" w:rsidP="00F06036">
            <w:pPr>
              <w:jc w:val="center"/>
              <w:rPr>
                <w:sz w:val="16"/>
                <w:szCs w:val="16"/>
                <w:lang w:val="en-US"/>
              </w:rPr>
            </w:pPr>
            <w:r w:rsidRPr="00C97908">
              <w:rPr>
                <w:sz w:val="16"/>
                <w:szCs w:val="16"/>
                <w:lang w:val="en-US"/>
              </w:rPr>
              <w:t>0,12</w:t>
            </w:r>
          </w:p>
        </w:tc>
      </w:tr>
      <w:tr w:rsidR="00641AC1" w:rsidRPr="00B40365" w14:paraId="760D353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416B3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4BB63EA" w14:textId="77777777" w:rsidR="00641AC1" w:rsidRPr="00B40365" w:rsidRDefault="00641AC1" w:rsidP="00F06036">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3F4EBAA" w14:textId="77777777" w:rsidR="00641AC1" w:rsidRPr="00C97908" w:rsidRDefault="00641AC1" w:rsidP="00F06036">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5601A290"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C644E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2C4F3767" w14:textId="77777777" w:rsidR="00641AC1" w:rsidRPr="00C97908" w:rsidRDefault="00641AC1" w:rsidP="00F06036">
            <w:pPr>
              <w:jc w:val="center"/>
              <w:rPr>
                <w:sz w:val="16"/>
                <w:szCs w:val="16"/>
                <w:lang w:val="en-US"/>
              </w:rPr>
            </w:pPr>
            <w:r w:rsidRPr="00C97908">
              <w:rPr>
                <w:sz w:val="16"/>
                <w:szCs w:val="16"/>
                <w:lang w:val="en-US"/>
              </w:rPr>
              <w:t>0,15</w:t>
            </w:r>
          </w:p>
        </w:tc>
      </w:tr>
      <w:tr w:rsidR="00641AC1" w:rsidRPr="00B40365" w14:paraId="371BC9C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BEA3A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398BABE" w14:textId="77777777" w:rsidR="00641AC1" w:rsidRPr="00B40365" w:rsidRDefault="00641AC1" w:rsidP="00F06036">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5410814" w14:textId="77777777" w:rsidR="00641AC1" w:rsidRPr="00C97908" w:rsidRDefault="00641AC1" w:rsidP="00F06036">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ADFC73F"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EBAFE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right w:val="single" w:sz="4" w:space="0" w:color="auto"/>
            </w:tcBorders>
            <w:vAlign w:val="center"/>
          </w:tcPr>
          <w:p w14:paraId="5DC7051B" w14:textId="77777777" w:rsidR="00641AC1" w:rsidRPr="00C97908" w:rsidRDefault="00641AC1" w:rsidP="00F06036">
            <w:pPr>
              <w:jc w:val="center"/>
              <w:rPr>
                <w:sz w:val="16"/>
                <w:szCs w:val="16"/>
                <w:lang w:val="en-US"/>
              </w:rPr>
            </w:pPr>
            <w:r w:rsidRPr="00C97908">
              <w:rPr>
                <w:sz w:val="16"/>
                <w:szCs w:val="16"/>
                <w:lang w:val="en-US"/>
              </w:rPr>
              <w:t>0,45</w:t>
            </w:r>
          </w:p>
        </w:tc>
      </w:tr>
      <w:tr w:rsidR="00641AC1" w:rsidRPr="00B40365" w14:paraId="1D7CF29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7CF0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C6CFD54" w14:textId="77777777" w:rsidR="00641AC1" w:rsidRPr="00B40365" w:rsidRDefault="00641AC1" w:rsidP="00F06036">
            <w:pPr>
              <w:jc w:val="center"/>
              <w:rPr>
                <w:sz w:val="16"/>
                <w:szCs w:val="16"/>
                <w:lang w:val="en-US"/>
              </w:rPr>
            </w:pPr>
            <w:r w:rsidRPr="00B40365">
              <w:rPr>
                <w:sz w:val="16"/>
                <w:szCs w:val="16"/>
                <w:lang w:val="en-US"/>
              </w:rPr>
              <w:t>3110500002401</w:t>
            </w:r>
          </w:p>
        </w:tc>
        <w:tc>
          <w:tcPr>
            <w:tcW w:w="4366" w:type="dxa"/>
            <w:gridSpan w:val="4"/>
            <w:tcBorders>
              <w:top w:val="nil"/>
              <w:bottom w:val="single" w:sz="2" w:space="0" w:color="auto"/>
            </w:tcBorders>
            <w:vAlign w:val="center"/>
          </w:tcPr>
          <w:p w14:paraId="2C3F608D" w14:textId="77777777" w:rsidR="00641AC1" w:rsidRPr="00C97908" w:rsidRDefault="00641AC1" w:rsidP="00F06036">
            <w:pPr>
              <w:rPr>
                <w:sz w:val="16"/>
                <w:szCs w:val="16"/>
                <w:lang w:val="en-US"/>
              </w:rPr>
            </w:pPr>
            <w:r w:rsidRPr="00C97908">
              <w:rPr>
                <w:sz w:val="16"/>
                <w:szCs w:val="16"/>
                <w:lang w:val="en-US"/>
              </w:rPr>
              <w:t>Aparat de sudura 28-35 Kw</w:t>
            </w:r>
          </w:p>
        </w:tc>
        <w:tc>
          <w:tcPr>
            <w:tcW w:w="1021" w:type="dxa"/>
            <w:gridSpan w:val="3"/>
            <w:tcBorders>
              <w:top w:val="nil"/>
              <w:bottom w:val="single" w:sz="2" w:space="0" w:color="auto"/>
            </w:tcBorders>
            <w:vAlign w:val="center"/>
          </w:tcPr>
          <w:p w14:paraId="1667BD65"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D979B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right w:val="single" w:sz="4" w:space="0" w:color="auto"/>
            </w:tcBorders>
            <w:vAlign w:val="center"/>
          </w:tcPr>
          <w:p w14:paraId="461E8FBC" w14:textId="77777777" w:rsidR="00641AC1" w:rsidRPr="00C97908" w:rsidRDefault="00641AC1" w:rsidP="00F06036">
            <w:pPr>
              <w:jc w:val="center"/>
              <w:rPr>
                <w:sz w:val="16"/>
                <w:szCs w:val="16"/>
                <w:lang w:val="en-US"/>
              </w:rPr>
            </w:pPr>
            <w:r w:rsidRPr="00C97908">
              <w:rPr>
                <w:sz w:val="16"/>
                <w:szCs w:val="16"/>
                <w:lang w:val="en-US"/>
              </w:rPr>
              <w:t>0,75</w:t>
            </w:r>
          </w:p>
        </w:tc>
      </w:tr>
      <w:tr w:rsidR="00641AC1" w:rsidRPr="009B70F2" w14:paraId="721F456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7470A3" w14:textId="77777777" w:rsidR="00641AC1" w:rsidRPr="005E2CA0" w:rsidRDefault="00641AC1" w:rsidP="00F06036">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71203DE" w14:textId="77777777" w:rsidR="00641AC1" w:rsidRPr="005E2CA0" w:rsidRDefault="00641AC1" w:rsidP="00F06036">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692B2FA4" w14:textId="77777777" w:rsidR="00641AC1" w:rsidRPr="005E2CA0" w:rsidRDefault="00641AC1" w:rsidP="00F06036">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 / Incarcare deseuri</w:t>
            </w:r>
          </w:p>
          <w:p w14:paraId="38CF982C"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F0D918D"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16957F3B"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03EA5F9" w14:textId="77777777" w:rsidR="00641AC1" w:rsidRPr="005E2CA0" w:rsidRDefault="00641AC1" w:rsidP="00F06036">
            <w:pPr>
              <w:jc w:val="center"/>
              <w:rPr>
                <w:b/>
                <w:bCs/>
                <w:sz w:val="22"/>
                <w:szCs w:val="22"/>
                <w:lang w:val="en-US"/>
              </w:rPr>
            </w:pPr>
            <w:r w:rsidRPr="005E2CA0">
              <w:rPr>
                <w:b/>
                <w:bCs/>
                <w:sz w:val="22"/>
                <w:szCs w:val="22"/>
                <w:lang w:val="en-US"/>
              </w:rPr>
              <w:t>0,656</w:t>
            </w:r>
          </w:p>
          <w:p w14:paraId="7E71E305" w14:textId="77777777" w:rsidR="00641AC1" w:rsidRPr="009B70F2" w:rsidRDefault="00641AC1" w:rsidP="00F06036">
            <w:pPr>
              <w:jc w:val="center"/>
              <w:rPr>
                <w:sz w:val="2"/>
                <w:szCs w:val="2"/>
                <w:lang w:val="en-US"/>
              </w:rPr>
            </w:pPr>
          </w:p>
        </w:tc>
      </w:tr>
      <w:tr w:rsidR="00641AC1" w:rsidRPr="00B40365" w14:paraId="06C70DC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B6821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8AAA2EC" w14:textId="77777777" w:rsidR="00641AC1" w:rsidRPr="00B40365" w:rsidRDefault="00641AC1" w:rsidP="00F06036">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25391266" w14:textId="77777777" w:rsidR="00641AC1" w:rsidRPr="00C97908" w:rsidRDefault="00641AC1" w:rsidP="00F06036">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1983A4A7"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506D1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2A75DDB4" w14:textId="77777777" w:rsidR="00641AC1" w:rsidRPr="00C97908" w:rsidRDefault="00641AC1" w:rsidP="00F06036">
            <w:pPr>
              <w:jc w:val="center"/>
              <w:rPr>
                <w:sz w:val="16"/>
                <w:szCs w:val="16"/>
                <w:lang w:val="en-US"/>
              </w:rPr>
            </w:pPr>
            <w:r w:rsidRPr="00C97908">
              <w:rPr>
                <w:sz w:val="16"/>
                <w:szCs w:val="16"/>
                <w:lang w:val="en-US"/>
              </w:rPr>
              <w:t>1,476</w:t>
            </w:r>
          </w:p>
        </w:tc>
      </w:tr>
      <w:tr w:rsidR="00641AC1" w:rsidRPr="009B70F2" w14:paraId="24C0C636"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680E11" w14:textId="77777777" w:rsidR="00641AC1" w:rsidRPr="005E2CA0" w:rsidRDefault="00641AC1" w:rsidP="00F06036">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3BF0714D" w14:textId="77777777" w:rsidR="00641AC1" w:rsidRPr="005E2CA0" w:rsidRDefault="00641AC1" w:rsidP="00F06036">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14:paraId="1237699F" w14:textId="77777777" w:rsidR="00641AC1" w:rsidRPr="005E2CA0" w:rsidRDefault="00641AC1" w:rsidP="00F06036">
            <w:pPr>
              <w:rPr>
                <w:b/>
                <w:bCs/>
                <w:sz w:val="2"/>
                <w:szCs w:val="2"/>
                <w:lang w:val="en-US"/>
              </w:rPr>
            </w:pPr>
            <w:r w:rsidRPr="005E2CA0">
              <w:rPr>
                <w:b/>
                <w:bCs/>
                <w:sz w:val="22"/>
                <w:szCs w:val="22"/>
                <w:lang w:val="en-US"/>
              </w:rPr>
              <w:t>Transportarea pamintului cu autobasculanta de 5 t la distanta de 10 km</w:t>
            </w:r>
          </w:p>
          <w:p w14:paraId="72DBB9A6"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26DFAAE"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036DC47"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3AD3508" w14:textId="77777777" w:rsidR="00641AC1" w:rsidRPr="005E2CA0" w:rsidRDefault="00641AC1" w:rsidP="00F06036">
            <w:pPr>
              <w:jc w:val="center"/>
              <w:rPr>
                <w:b/>
                <w:bCs/>
                <w:sz w:val="22"/>
                <w:szCs w:val="22"/>
                <w:lang w:val="en-US"/>
              </w:rPr>
            </w:pPr>
            <w:r w:rsidRPr="005E2CA0">
              <w:rPr>
                <w:b/>
                <w:bCs/>
                <w:sz w:val="22"/>
                <w:szCs w:val="22"/>
                <w:lang w:val="en-US"/>
              </w:rPr>
              <w:t>141,740</w:t>
            </w:r>
          </w:p>
          <w:p w14:paraId="36D85850" w14:textId="77777777" w:rsidR="00641AC1" w:rsidRPr="009B70F2" w:rsidRDefault="00641AC1" w:rsidP="00F06036">
            <w:pPr>
              <w:jc w:val="center"/>
              <w:rPr>
                <w:sz w:val="2"/>
                <w:szCs w:val="2"/>
                <w:lang w:val="en-US"/>
              </w:rPr>
            </w:pPr>
          </w:p>
        </w:tc>
      </w:tr>
      <w:tr w:rsidR="00641AC1" w:rsidRPr="00B40365" w14:paraId="4D00145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80D49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3688FED" w14:textId="77777777" w:rsidR="00641AC1" w:rsidRPr="00B40365" w:rsidRDefault="00641AC1" w:rsidP="00F0603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0D666698" w14:textId="77777777" w:rsidR="00641AC1" w:rsidRPr="00C97908" w:rsidRDefault="00641AC1" w:rsidP="00F0603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2C7A937C"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78D3B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14:paraId="375EDAE3" w14:textId="77777777" w:rsidR="00641AC1" w:rsidRPr="00C97908" w:rsidRDefault="00641AC1" w:rsidP="00F06036">
            <w:pPr>
              <w:jc w:val="center"/>
              <w:rPr>
                <w:sz w:val="16"/>
                <w:szCs w:val="16"/>
                <w:lang w:val="en-US"/>
              </w:rPr>
            </w:pPr>
            <w:r w:rsidRPr="00C97908">
              <w:rPr>
                <w:sz w:val="16"/>
                <w:szCs w:val="16"/>
                <w:lang w:val="en-US"/>
              </w:rPr>
              <w:t>25,797</w:t>
            </w:r>
          </w:p>
        </w:tc>
      </w:tr>
      <w:tr w:rsidR="00641AC1" w:rsidRPr="003E2692" w14:paraId="2A480FA7"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7198B07"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49F74636"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2E4D6813"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6A9E6E4D"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5AFA7229"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54FA8834" w14:textId="77777777" w:rsidR="00641AC1" w:rsidRPr="003E2692" w:rsidRDefault="00641AC1" w:rsidP="00F06036">
            <w:pPr>
              <w:rPr>
                <w:sz w:val="2"/>
                <w:szCs w:val="2"/>
                <w:lang w:val="en-US"/>
              </w:rPr>
            </w:pPr>
          </w:p>
        </w:tc>
      </w:tr>
      <w:tr w:rsidR="00641AC1" w:rsidRPr="00B449C4" w14:paraId="4DAA45BF"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98D4E90"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2D0BBC6F"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3648CB29"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1A6BFC2"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1517437B"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38847C88" w14:textId="77777777" w:rsidR="00641AC1" w:rsidRPr="00B449C4" w:rsidRDefault="00641AC1" w:rsidP="00F06036">
            <w:pPr>
              <w:rPr>
                <w:sz w:val="22"/>
                <w:szCs w:val="22"/>
                <w:lang w:val="en-US"/>
              </w:rPr>
            </w:pPr>
          </w:p>
        </w:tc>
      </w:tr>
      <w:tr w:rsidR="00641AC1" w:rsidRPr="00B40365" w14:paraId="1426F434"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8429026"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4CA0BA86"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4D2093C6"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Segmentul nr.2</w:t>
            </w:r>
          </w:p>
        </w:tc>
        <w:tc>
          <w:tcPr>
            <w:tcW w:w="3621" w:type="dxa"/>
            <w:gridSpan w:val="8"/>
            <w:tcBorders>
              <w:bottom w:val="single" w:sz="4" w:space="0" w:color="auto"/>
              <w:right w:val="single" w:sz="4" w:space="0" w:color="auto"/>
            </w:tcBorders>
          </w:tcPr>
          <w:p w14:paraId="75D1FEC0" w14:textId="77777777" w:rsidR="00641AC1" w:rsidRPr="00B40365" w:rsidRDefault="00641AC1" w:rsidP="00F06036">
            <w:pPr>
              <w:rPr>
                <w:sz w:val="22"/>
                <w:szCs w:val="22"/>
                <w:lang w:val="en-US"/>
              </w:rPr>
            </w:pPr>
          </w:p>
        </w:tc>
      </w:tr>
      <w:tr w:rsidR="00641AC1" w:rsidRPr="003E2692" w14:paraId="1F97B3FB"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5732A76"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1E30B3DB"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4D709ADF"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73F22D55"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2CC20B4B"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2B380800" w14:textId="77777777" w:rsidR="00641AC1" w:rsidRPr="003E2692" w:rsidRDefault="00641AC1" w:rsidP="00F06036">
            <w:pPr>
              <w:rPr>
                <w:sz w:val="2"/>
                <w:szCs w:val="2"/>
                <w:lang w:val="en-US"/>
              </w:rPr>
            </w:pPr>
          </w:p>
        </w:tc>
      </w:tr>
      <w:tr w:rsidR="00641AC1" w:rsidRPr="00B449C4" w14:paraId="3EF029EC"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9E05EB5"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4F9DF3E9"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79A30749"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5B6CF5"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146FF382"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25DD897C" w14:textId="77777777" w:rsidR="00641AC1" w:rsidRPr="00B449C4" w:rsidRDefault="00641AC1" w:rsidP="00F06036">
            <w:pPr>
              <w:rPr>
                <w:sz w:val="22"/>
                <w:szCs w:val="22"/>
                <w:lang w:val="en-US"/>
              </w:rPr>
            </w:pPr>
          </w:p>
        </w:tc>
      </w:tr>
      <w:tr w:rsidR="00641AC1" w:rsidRPr="00B40365" w14:paraId="5202CF8C"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850E57"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7183DDA5"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6ADAEC10" w14:textId="77777777" w:rsidR="00641AC1" w:rsidRPr="00B40365" w:rsidRDefault="00641AC1" w:rsidP="00F06036">
            <w:pPr>
              <w:rPr>
                <w:sz w:val="22"/>
                <w:szCs w:val="22"/>
                <w:lang w:val="en-US"/>
              </w:rPr>
            </w:pPr>
            <w:r w:rsidRPr="00B40365">
              <w:rPr>
                <w:b/>
                <w:bCs/>
                <w:lang w:val="en-US"/>
              </w:rPr>
              <w:t xml:space="preserve">Total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6B9F1C05" w14:textId="77777777" w:rsidR="00641AC1" w:rsidRPr="00B40365" w:rsidRDefault="00641AC1" w:rsidP="00F06036">
            <w:pPr>
              <w:rPr>
                <w:sz w:val="22"/>
                <w:szCs w:val="22"/>
                <w:lang w:val="en-US"/>
              </w:rPr>
            </w:pPr>
          </w:p>
        </w:tc>
      </w:tr>
      <w:tr w:rsidR="00641AC1" w:rsidRPr="009B70F2" w14:paraId="05BE1C8B" w14:textId="77777777" w:rsidTr="00F06036">
        <w:tblPrEx>
          <w:tblCellMar>
            <w:left w:w="107" w:type="dxa"/>
            <w:right w:w="107" w:type="dxa"/>
          </w:tblCellMar>
        </w:tblPrEx>
        <w:tc>
          <w:tcPr>
            <w:tcW w:w="10495" w:type="dxa"/>
            <w:gridSpan w:val="19"/>
          </w:tcPr>
          <w:p w14:paraId="50E0FEB5" w14:textId="77777777" w:rsidR="00641AC1" w:rsidRPr="009B70F2" w:rsidRDefault="00641AC1" w:rsidP="00F06036">
            <w:pPr>
              <w:rPr>
                <w:b/>
                <w:bCs/>
                <w:sz w:val="22"/>
                <w:szCs w:val="22"/>
                <w:lang w:val="en-US"/>
              </w:rPr>
            </w:pPr>
            <w:r w:rsidRPr="009B70F2">
              <w:rPr>
                <w:b/>
                <w:bCs/>
                <w:sz w:val="22"/>
                <w:szCs w:val="22"/>
                <w:lang w:val="en-US"/>
              </w:rPr>
              <w:t>2. Segmentul nr.1</w:t>
            </w:r>
          </w:p>
          <w:p w14:paraId="62983F37" w14:textId="77777777" w:rsidR="00641AC1" w:rsidRPr="00B12F65" w:rsidRDefault="00641AC1" w:rsidP="00F06036">
            <w:pPr>
              <w:rPr>
                <w:sz w:val="2"/>
                <w:szCs w:val="2"/>
                <w:lang w:val="en-US"/>
              </w:rPr>
            </w:pPr>
          </w:p>
        </w:tc>
      </w:tr>
      <w:tr w:rsidR="00641AC1" w:rsidRPr="009B70F2" w14:paraId="3E122CF2" w14:textId="77777777" w:rsidTr="00F06036">
        <w:tblPrEx>
          <w:tblCellMar>
            <w:left w:w="107" w:type="dxa"/>
            <w:right w:w="107" w:type="dxa"/>
          </w:tblCellMar>
        </w:tblPrEx>
        <w:tc>
          <w:tcPr>
            <w:tcW w:w="10495" w:type="dxa"/>
            <w:gridSpan w:val="19"/>
          </w:tcPr>
          <w:p w14:paraId="6959A1C3" w14:textId="77777777" w:rsidR="00641AC1" w:rsidRPr="009B70F2" w:rsidRDefault="00641AC1" w:rsidP="00F06036">
            <w:pPr>
              <w:rPr>
                <w:b/>
                <w:bCs/>
                <w:sz w:val="22"/>
                <w:szCs w:val="22"/>
                <w:lang w:val="en-US"/>
              </w:rPr>
            </w:pPr>
            <w:r w:rsidRPr="009B70F2">
              <w:rPr>
                <w:b/>
                <w:bCs/>
                <w:sz w:val="22"/>
                <w:szCs w:val="22"/>
                <w:lang w:val="en-US"/>
              </w:rPr>
              <w:t>2.1. Imbracaminte din beton asfaltic</w:t>
            </w:r>
          </w:p>
          <w:p w14:paraId="2E9FA88E" w14:textId="77777777" w:rsidR="00641AC1" w:rsidRPr="00B12F65" w:rsidRDefault="00641AC1" w:rsidP="00F06036">
            <w:pPr>
              <w:rPr>
                <w:sz w:val="2"/>
                <w:szCs w:val="2"/>
                <w:lang w:val="en-US"/>
              </w:rPr>
            </w:pPr>
          </w:p>
        </w:tc>
      </w:tr>
      <w:tr w:rsidR="00641AC1" w:rsidRPr="009B70F2" w14:paraId="7CAB2184"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532631" w14:textId="77777777" w:rsidR="00641AC1" w:rsidRPr="005E2CA0" w:rsidRDefault="00641AC1" w:rsidP="00F06036">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42ECFD51" w14:textId="77777777" w:rsidR="00641AC1" w:rsidRPr="005E2CA0" w:rsidRDefault="00641AC1" w:rsidP="00F0603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18BEEC43" w14:textId="77777777" w:rsidR="00641AC1" w:rsidRPr="005E2CA0" w:rsidRDefault="00641AC1" w:rsidP="00F06036">
            <w:pPr>
              <w:rPr>
                <w:b/>
                <w:bCs/>
                <w:sz w:val="2"/>
                <w:szCs w:val="2"/>
                <w:lang w:val="en-US"/>
              </w:rPr>
            </w:pPr>
            <w:r w:rsidRPr="005E2CA0">
              <w:rPr>
                <w:b/>
                <w:bCs/>
                <w:sz w:val="22"/>
                <w:szCs w:val="22"/>
                <w:lang w:val="en-US"/>
              </w:rPr>
              <w:t>Strat de fundatie din pietris gr.=150mm</w:t>
            </w:r>
          </w:p>
          <w:p w14:paraId="6F7A860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A74A384"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7B1EB39"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7F99D59A" w14:textId="77777777" w:rsidR="00641AC1" w:rsidRPr="005E2CA0" w:rsidRDefault="00641AC1" w:rsidP="00F06036">
            <w:pPr>
              <w:jc w:val="center"/>
              <w:rPr>
                <w:b/>
                <w:bCs/>
                <w:sz w:val="22"/>
                <w:szCs w:val="22"/>
                <w:lang w:val="en-US"/>
              </w:rPr>
            </w:pPr>
            <w:r w:rsidRPr="005E2CA0">
              <w:rPr>
                <w:b/>
                <w:bCs/>
                <w:sz w:val="22"/>
                <w:szCs w:val="22"/>
                <w:lang w:val="en-US"/>
              </w:rPr>
              <w:t>180,000</w:t>
            </w:r>
          </w:p>
          <w:p w14:paraId="4BA4645D" w14:textId="77777777" w:rsidR="00641AC1" w:rsidRPr="009B70F2" w:rsidRDefault="00641AC1" w:rsidP="00F06036">
            <w:pPr>
              <w:jc w:val="center"/>
              <w:rPr>
                <w:sz w:val="2"/>
                <w:szCs w:val="2"/>
                <w:lang w:val="en-US"/>
              </w:rPr>
            </w:pPr>
          </w:p>
        </w:tc>
      </w:tr>
      <w:tr w:rsidR="00641AC1" w:rsidRPr="00B40365" w14:paraId="2219A16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1CE1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DBB71F7"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B0FDA04"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A2B714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FA619A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5233A3A4" w14:textId="77777777" w:rsidR="00641AC1" w:rsidRPr="00C97908" w:rsidRDefault="00641AC1" w:rsidP="00F06036">
            <w:pPr>
              <w:jc w:val="center"/>
              <w:rPr>
                <w:sz w:val="16"/>
                <w:szCs w:val="16"/>
                <w:lang w:val="en-US"/>
              </w:rPr>
            </w:pPr>
            <w:r w:rsidRPr="00C97908">
              <w:rPr>
                <w:sz w:val="16"/>
                <w:szCs w:val="16"/>
                <w:lang w:val="en-US"/>
              </w:rPr>
              <w:t>178,20</w:t>
            </w:r>
          </w:p>
        </w:tc>
      </w:tr>
      <w:tr w:rsidR="00641AC1" w:rsidRPr="00B40365" w14:paraId="2DD4AA4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273B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22E1843" w14:textId="77777777" w:rsidR="00641AC1" w:rsidRPr="00B40365" w:rsidRDefault="00641AC1" w:rsidP="00F06036">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0D658195" w14:textId="77777777" w:rsidR="00641AC1" w:rsidRPr="00C97908" w:rsidRDefault="00641AC1" w:rsidP="00F06036">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0A28F04C"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974BC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4A440084" w14:textId="77777777" w:rsidR="00641AC1" w:rsidRPr="00C97908" w:rsidRDefault="00641AC1" w:rsidP="00F06036">
            <w:pPr>
              <w:jc w:val="center"/>
              <w:rPr>
                <w:sz w:val="16"/>
                <w:szCs w:val="16"/>
                <w:lang w:val="en-US"/>
              </w:rPr>
            </w:pPr>
            <w:r w:rsidRPr="00C97908">
              <w:rPr>
                <w:sz w:val="16"/>
                <w:szCs w:val="16"/>
                <w:lang w:val="en-US"/>
              </w:rPr>
              <w:t>207,00</w:t>
            </w:r>
          </w:p>
        </w:tc>
      </w:tr>
      <w:tr w:rsidR="00641AC1" w:rsidRPr="00B40365" w14:paraId="44BA6C5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48BC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7C431E8" w14:textId="77777777" w:rsidR="00641AC1" w:rsidRPr="00B40365" w:rsidRDefault="00641AC1" w:rsidP="00F0603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CBB637B"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BE42320"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245A5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FAB9687" w14:textId="77777777" w:rsidR="00641AC1" w:rsidRPr="00C97908" w:rsidRDefault="00641AC1" w:rsidP="00F06036">
            <w:pPr>
              <w:jc w:val="center"/>
              <w:rPr>
                <w:sz w:val="16"/>
                <w:szCs w:val="16"/>
                <w:lang w:val="en-US"/>
              </w:rPr>
            </w:pPr>
            <w:r w:rsidRPr="00C97908">
              <w:rPr>
                <w:sz w:val="16"/>
                <w:szCs w:val="16"/>
                <w:lang w:val="en-US"/>
              </w:rPr>
              <w:t>18,00</w:t>
            </w:r>
          </w:p>
        </w:tc>
      </w:tr>
      <w:tr w:rsidR="00641AC1" w:rsidRPr="00B40365" w14:paraId="6C620F3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C3C3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2001E85" w14:textId="77777777" w:rsidR="00641AC1" w:rsidRPr="00B40365" w:rsidRDefault="00641AC1" w:rsidP="00F0603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799FA1CA" w14:textId="77777777" w:rsidR="00641AC1" w:rsidRPr="00C97908" w:rsidRDefault="00641AC1" w:rsidP="00F0603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7C0EBB8A"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3D926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412610DF" w14:textId="77777777" w:rsidR="00641AC1" w:rsidRPr="00C97908" w:rsidRDefault="00641AC1" w:rsidP="00F06036">
            <w:pPr>
              <w:jc w:val="center"/>
              <w:rPr>
                <w:sz w:val="16"/>
                <w:szCs w:val="16"/>
                <w:lang w:val="en-US"/>
              </w:rPr>
            </w:pPr>
            <w:r w:rsidRPr="00C97908">
              <w:rPr>
                <w:sz w:val="16"/>
                <w:szCs w:val="16"/>
                <w:lang w:val="en-US"/>
              </w:rPr>
              <w:t>37,80</w:t>
            </w:r>
          </w:p>
        </w:tc>
      </w:tr>
      <w:tr w:rsidR="00641AC1" w:rsidRPr="00B40365" w14:paraId="2439C2F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F2A9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A40D850" w14:textId="77777777" w:rsidR="00641AC1" w:rsidRPr="00B40365" w:rsidRDefault="00641AC1" w:rsidP="00F0603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4B75486" w14:textId="77777777" w:rsidR="00641AC1" w:rsidRPr="00C97908" w:rsidRDefault="00641AC1" w:rsidP="00F0603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8325BE5"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EFC110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7726BD51" w14:textId="77777777" w:rsidR="00641AC1" w:rsidRPr="00C97908" w:rsidRDefault="00641AC1" w:rsidP="00F06036">
            <w:pPr>
              <w:jc w:val="center"/>
              <w:rPr>
                <w:sz w:val="16"/>
                <w:szCs w:val="16"/>
                <w:lang w:val="en-US"/>
              </w:rPr>
            </w:pPr>
            <w:r w:rsidRPr="00C97908">
              <w:rPr>
                <w:sz w:val="16"/>
                <w:szCs w:val="16"/>
                <w:lang w:val="en-US"/>
              </w:rPr>
              <w:t>75,60</w:t>
            </w:r>
          </w:p>
        </w:tc>
      </w:tr>
      <w:tr w:rsidR="00641AC1" w:rsidRPr="009B70F2" w14:paraId="6B79998E"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F93EFE" w14:textId="77777777" w:rsidR="00641AC1" w:rsidRPr="005E2CA0" w:rsidRDefault="00641AC1" w:rsidP="00F06036">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32F27822" w14:textId="77777777" w:rsidR="00641AC1" w:rsidRPr="005E2CA0" w:rsidRDefault="00641AC1" w:rsidP="00F06036">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1AF76C5F" w14:textId="77777777" w:rsidR="00641AC1" w:rsidRPr="005E2CA0" w:rsidRDefault="00641AC1" w:rsidP="00F06036">
            <w:pPr>
              <w:rPr>
                <w:b/>
                <w:bCs/>
                <w:sz w:val="2"/>
                <w:szCs w:val="2"/>
                <w:lang w:val="en-US"/>
              </w:rPr>
            </w:pPr>
            <w:r w:rsidRPr="005E2CA0">
              <w:rPr>
                <w:b/>
                <w:bCs/>
                <w:sz w:val="22"/>
                <w:szCs w:val="22"/>
                <w:lang w:val="en-US"/>
              </w:rPr>
              <w:t>Amorsarea suprafetelor straturilor de baza in vederea aplicarii unui strat de beton asfaltic</w:t>
            </w:r>
          </w:p>
          <w:p w14:paraId="21053EF2"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14C99DC"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2B785DB"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59702D7" w14:textId="77777777" w:rsidR="00641AC1" w:rsidRPr="005E2CA0" w:rsidRDefault="00641AC1" w:rsidP="00F06036">
            <w:pPr>
              <w:jc w:val="center"/>
              <w:rPr>
                <w:b/>
                <w:bCs/>
                <w:sz w:val="22"/>
                <w:szCs w:val="22"/>
                <w:lang w:val="en-US"/>
              </w:rPr>
            </w:pPr>
            <w:r w:rsidRPr="005E2CA0">
              <w:rPr>
                <w:b/>
                <w:bCs/>
                <w:sz w:val="22"/>
                <w:szCs w:val="22"/>
                <w:lang w:val="en-US"/>
              </w:rPr>
              <w:t>0,720</w:t>
            </w:r>
          </w:p>
          <w:p w14:paraId="6D54DB9A" w14:textId="77777777" w:rsidR="00641AC1" w:rsidRPr="009B70F2" w:rsidRDefault="00641AC1" w:rsidP="00F06036">
            <w:pPr>
              <w:jc w:val="center"/>
              <w:rPr>
                <w:sz w:val="2"/>
                <w:szCs w:val="2"/>
                <w:lang w:val="en-US"/>
              </w:rPr>
            </w:pPr>
          </w:p>
        </w:tc>
      </w:tr>
      <w:tr w:rsidR="00641AC1" w:rsidRPr="00B40365" w14:paraId="0731203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04CB1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9F0A1A6" w14:textId="77777777" w:rsidR="00641AC1" w:rsidRPr="00B40365" w:rsidRDefault="00641AC1" w:rsidP="00F06036">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7F764B25" w14:textId="77777777" w:rsidR="00641AC1" w:rsidRPr="00C97908" w:rsidRDefault="00641AC1" w:rsidP="00F06036">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782DD595" w14:textId="77777777" w:rsidR="00641AC1" w:rsidRPr="00C97908" w:rsidRDefault="00641AC1" w:rsidP="00F0603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1679AC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4EAABD68" w14:textId="77777777" w:rsidR="00641AC1" w:rsidRPr="00C97908" w:rsidRDefault="00641AC1" w:rsidP="00F06036">
            <w:pPr>
              <w:jc w:val="center"/>
              <w:rPr>
                <w:sz w:val="16"/>
                <w:szCs w:val="16"/>
                <w:lang w:val="en-US"/>
              </w:rPr>
            </w:pPr>
            <w:r w:rsidRPr="00C97908">
              <w:rPr>
                <w:sz w:val="16"/>
                <w:szCs w:val="16"/>
                <w:lang w:val="en-US"/>
              </w:rPr>
              <w:t>0,742</w:t>
            </w:r>
          </w:p>
        </w:tc>
      </w:tr>
      <w:tr w:rsidR="00641AC1" w:rsidRPr="00B40365" w14:paraId="6FC3AAE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ACB06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5F70BAC" w14:textId="77777777" w:rsidR="00641AC1" w:rsidRPr="00B40365" w:rsidRDefault="00641AC1" w:rsidP="00F06036">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61879330" w14:textId="77777777" w:rsidR="00641AC1" w:rsidRPr="00C97908" w:rsidRDefault="00641AC1" w:rsidP="00F06036">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292670C8"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C1620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0FDB6BCF" w14:textId="77777777" w:rsidR="00641AC1" w:rsidRPr="00C97908" w:rsidRDefault="00641AC1" w:rsidP="00F06036">
            <w:pPr>
              <w:jc w:val="center"/>
              <w:rPr>
                <w:sz w:val="16"/>
                <w:szCs w:val="16"/>
                <w:lang w:val="en-US"/>
              </w:rPr>
            </w:pPr>
            <w:r w:rsidRPr="00C97908">
              <w:rPr>
                <w:sz w:val="16"/>
                <w:szCs w:val="16"/>
                <w:lang w:val="en-US"/>
              </w:rPr>
              <w:t>0,216</w:t>
            </w:r>
          </w:p>
        </w:tc>
      </w:tr>
      <w:tr w:rsidR="00641AC1" w:rsidRPr="009B70F2" w14:paraId="78950F4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815848" w14:textId="77777777" w:rsidR="00641AC1" w:rsidRPr="005E2CA0" w:rsidRDefault="00641AC1" w:rsidP="00F06036">
            <w:pPr>
              <w:jc w:val="center"/>
              <w:rPr>
                <w:b/>
                <w:bCs/>
                <w:sz w:val="22"/>
                <w:szCs w:val="22"/>
                <w:lang w:val="en-US"/>
              </w:rPr>
            </w:pPr>
            <w:r w:rsidRPr="005E2CA0">
              <w:rPr>
                <w:b/>
                <w:bCs/>
                <w:sz w:val="22"/>
                <w:szCs w:val="22"/>
                <w:lang w:val="en-US"/>
              </w:rPr>
              <w:lastRenderedPageBreak/>
              <w:t>25</w:t>
            </w:r>
          </w:p>
        </w:tc>
        <w:tc>
          <w:tcPr>
            <w:tcW w:w="1402" w:type="dxa"/>
            <w:gridSpan w:val="3"/>
            <w:tcBorders>
              <w:top w:val="single" w:sz="4" w:space="0" w:color="auto"/>
              <w:bottom w:val="single" w:sz="4" w:space="0" w:color="auto"/>
            </w:tcBorders>
            <w:vAlign w:val="center"/>
          </w:tcPr>
          <w:p w14:paraId="3D24AAAF" w14:textId="77777777" w:rsidR="00641AC1" w:rsidRPr="005E2CA0" w:rsidRDefault="00641AC1" w:rsidP="00F06036">
            <w:pPr>
              <w:jc w:val="center"/>
              <w:rPr>
                <w:b/>
                <w:bCs/>
                <w:sz w:val="22"/>
                <w:szCs w:val="22"/>
                <w:lang w:val="en-US"/>
              </w:rPr>
            </w:pPr>
            <w:r w:rsidRPr="005E2CA0">
              <w:rPr>
                <w:b/>
                <w:bCs/>
                <w:sz w:val="22"/>
                <w:szCs w:val="22"/>
                <w:lang w:val="en-US"/>
              </w:rPr>
              <w:t>DB19C</w:t>
            </w:r>
          </w:p>
        </w:tc>
        <w:tc>
          <w:tcPr>
            <w:tcW w:w="4366" w:type="dxa"/>
            <w:gridSpan w:val="5"/>
            <w:tcBorders>
              <w:top w:val="single" w:sz="4" w:space="0" w:color="auto"/>
              <w:bottom w:val="single" w:sz="4" w:space="0" w:color="auto"/>
            </w:tcBorders>
          </w:tcPr>
          <w:p w14:paraId="42B4BDF6" w14:textId="77777777" w:rsidR="00641AC1" w:rsidRPr="005E2CA0" w:rsidRDefault="00641AC1" w:rsidP="00F06036">
            <w:pPr>
              <w:rPr>
                <w:b/>
                <w:bCs/>
                <w:sz w:val="2"/>
                <w:szCs w:val="2"/>
                <w:lang w:val="en-US"/>
              </w:rPr>
            </w:pPr>
            <w:r w:rsidRPr="005E2CA0">
              <w:rPr>
                <w:b/>
                <w:bCs/>
                <w:sz w:val="22"/>
                <w:szCs w:val="22"/>
                <w:lang w:val="en-US"/>
              </w:rPr>
              <w:t>Imbracaminte de beton asfaltic cu agregat mare BAD 22,4, executata la cald, in grosime de 6,0 cm, cu asternere manuala</w:t>
            </w:r>
          </w:p>
          <w:p w14:paraId="2AE85DA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2F5DE753"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802734"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F6CDDBF" w14:textId="77777777" w:rsidR="00641AC1" w:rsidRPr="005E2CA0" w:rsidRDefault="00641AC1" w:rsidP="00F06036">
            <w:pPr>
              <w:jc w:val="center"/>
              <w:rPr>
                <w:b/>
                <w:bCs/>
                <w:sz w:val="22"/>
                <w:szCs w:val="22"/>
                <w:lang w:val="en-US"/>
              </w:rPr>
            </w:pPr>
            <w:r w:rsidRPr="005E2CA0">
              <w:rPr>
                <w:b/>
                <w:bCs/>
                <w:sz w:val="22"/>
                <w:szCs w:val="22"/>
                <w:lang w:val="en-US"/>
              </w:rPr>
              <w:t>1 200,000</w:t>
            </w:r>
          </w:p>
          <w:p w14:paraId="5E83926C" w14:textId="77777777" w:rsidR="00641AC1" w:rsidRPr="009B70F2" w:rsidRDefault="00641AC1" w:rsidP="00F06036">
            <w:pPr>
              <w:jc w:val="center"/>
              <w:rPr>
                <w:sz w:val="2"/>
                <w:szCs w:val="2"/>
                <w:lang w:val="en-US"/>
              </w:rPr>
            </w:pPr>
          </w:p>
        </w:tc>
      </w:tr>
      <w:tr w:rsidR="00641AC1" w:rsidRPr="00B40365" w14:paraId="27D46AC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6F82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41B7572" w14:textId="77777777" w:rsidR="00641AC1" w:rsidRPr="00B40365" w:rsidRDefault="00641AC1" w:rsidP="00F0603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1C755881" w14:textId="77777777" w:rsidR="00641AC1" w:rsidRPr="00C97908" w:rsidRDefault="00641AC1" w:rsidP="00F0603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5CD10848"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378D9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203EE498" w14:textId="77777777" w:rsidR="00641AC1" w:rsidRPr="00C97908" w:rsidRDefault="00641AC1" w:rsidP="00F06036">
            <w:pPr>
              <w:jc w:val="center"/>
              <w:rPr>
                <w:sz w:val="16"/>
                <w:szCs w:val="16"/>
                <w:lang w:val="en-US"/>
              </w:rPr>
            </w:pPr>
            <w:r w:rsidRPr="00C97908">
              <w:rPr>
                <w:sz w:val="16"/>
                <w:szCs w:val="16"/>
                <w:lang w:val="en-US"/>
              </w:rPr>
              <w:t>192,00</w:t>
            </w:r>
          </w:p>
        </w:tc>
      </w:tr>
      <w:tr w:rsidR="00641AC1" w:rsidRPr="00B40365" w14:paraId="7199DE2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1C3D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392DDA2" w14:textId="77777777" w:rsidR="00641AC1" w:rsidRPr="00B40365" w:rsidRDefault="00641AC1" w:rsidP="00F06036">
            <w:pPr>
              <w:jc w:val="center"/>
              <w:rPr>
                <w:sz w:val="16"/>
                <w:szCs w:val="16"/>
                <w:lang w:val="en-US"/>
              </w:rPr>
            </w:pPr>
            <w:r w:rsidRPr="00B40365">
              <w:rPr>
                <w:sz w:val="16"/>
                <w:szCs w:val="16"/>
                <w:lang w:val="en-US"/>
              </w:rPr>
              <w:t>111100010001310</w:t>
            </w:r>
          </w:p>
        </w:tc>
        <w:tc>
          <w:tcPr>
            <w:tcW w:w="4366" w:type="dxa"/>
            <w:gridSpan w:val="4"/>
            <w:tcBorders>
              <w:top w:val="nil"/>
              <w:bottom w:val="single" w:sz="2" w:space="0" w:color="auto"/>
            </w:tcBorders>
            <w:vAlign w:val="center"/>
          </w:tcPr>
          <w:p w14:paraId="044D511E" w14:textId="77777777" w:rsidR="00641AC1" w:rsidRPr="00C97908" w:rsidRDefault="00641AC1" w:rsidP="00F06036">
            <w:pPr>
              <w:rPr>
                <w:sz w:val="16"/>
                <w:szCs w:val="16"/>
                <w:lang w:val="en-US"/>
              </w:rPr>
            </w:pPr>
            <w:r w:rsidRPr="00C97908">
              <w:rPr>
                <w:sz w:val="16"/>
                <w:szCs w:val="16"/>
                <w:lang w:val="en-US"/>
              </w:rPr>
              <w:t>Mixtura asfaltica preparata la cald cu agregate mari BAD 22,4</w:t>
            </w:r>
          </w:p>
        </w:tc>
        <w:tc>
          <w:tcPr>
            <w:tcW w:w="1021" w:type="dxa"/>
            <w:gridSpan w:val="3"/>
            <w:tcBorders>
              <w:top w:val="nil"/>
              <w:bottom w:val="single" w:sz="2" w:space="0" w:color="auto"/>
            </w:tcBorders>
            <w:vAlign w:val="center"/>
          </w:tcPr>
          <w:p w14:paraId="252DA765" w14:textId="77777777" w:rsidR="00641AC1" w:rsidRPr="00C97908" w:rsidRDefault="00641AC1" w:rsidP="00F0603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37B89B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0,1410</w:t>
            </w:r>
          </w:p>
        </w:tc>
        <w:tc>
          <w:tcPr>
            <w:tcW w:w="1559" w:type="dxa"/>
            <w:gridSpan w:val="2"/>
            <w:tcBorders>
              <w:top w:val="nil"/>
              <w:bottom w:val="single" w:sz="2" w:space="0" w:color="auto"/>
            </w:tcBorders>
            <w:vAlign w:val="center"/>
          </w:tcPr>
          <w:p w14:paraId="155ED18D" w14:textId="77777777" w:rsidR="00641AC1" w:rsidRPr="00C97908" w:rsidRDefault="00641AC1" w:rsidP="00F06036">
            <w:pPr>
              <w:jc w:val="center"/>
              <w:rPr>
                <w:sz w:val="16"/>
                <w:szCs w:val="16"/>
                <w:lang w:val="en-US"/>
              </w:rPr>
            </w:pPr>
            <w:r w:rsidRPr="00C97908">
              <w:rPr>
                <w:sz w:val="16"/>
                <w:szCs w:val="16"/>
                <w:lang w:val="en-US"/>
              </w:rPr>
              <w:t>169,20</w:t>
            </w:r>
          </w:p>
        </w:tc>
      </w:tr>
      <w:tr w:rsidR="00641AC1" w:rsidRPr="00B40365" w14:paraId="1EE482A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ED108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FA0F805" w14:textId="77777777" w:rsidR="00641AC1" w:rsidRPr="00B40365" w:rsidRDefault="00641AC1" w:rsidP="00F06036">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1D57A8E4" w14:textId="77777777" w:rsidR="00641AC1" w:rsidRPr="00C97908" w:rsidRDefault="00641AC1" w:rsidP="00F06036">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46F6FAD6" w14:textId="77777777" w:rsidR="00641AC1" w:rsidRPr="00C97908" w:rsidRDefault="00641AC1" w:rsidP="00F0603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0C01AC9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7464C29" w14:textId="77777777" w:rsidR="00641AC1" w:rsidRPr="00C97908" w:rsidRDefault="00641AC1" w:rsidP="00F06036">
            <w:pPr>
              <w:jc w:val="center"/>
              <w:rPr>
                <w:sz w:val="16"/>
                <w:szCs w:val="16"/>
                <w:lang w:val="en-US"/>
              </w:rPr>
            </w:pPr>
            <w:r w:rsidRPr="00C97908">
              <w:rPr>
                <w:sz w:val="16"/>
                <w:szCs w:val="16"/>
                <w:lang w:val="en-US"/>
              </w:rPr>
              <w:t>3,60</w:t>
            </w:r>
          </w:p>
        </w:tc>
      </w:tr>
      <w:tr w:rsidR="00641AC1" w:rsidRPr="00B40365" w14:paraId="49C90E8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76397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5880F95" w14:textId="77777777" w:rsidR="00641AC1" w:rsidRPr="00B40365" w:rsidRDefault="00641AC1" w:rsidP="00F06036">
            <w:pPr>
              <w:jc w:val="center"/>
              <w:rPr>
                <w:sz w:val="16"/>
                <w:szCs w:val="16"/>
                <w:lang w:val="en-US"/>
              </w:rPr>
            </w:pPr>
            <w:r w:rsidRPr="00B40365">
              <w:rPr>
                <w:sz w:val="16"/>
                <w:szCs w:val="16"/>
                <w:lang w:val="en-US"/>
              </w:rPr>
              <w:t>2710603420375</w:t>
            </w:r>
          </w:p>
        </w:tc>
        <w:tc>
          <w:tcPr>
            <w:tcW w:w="4366" w:type="dxa"/>
            <w:gridSpan w:val="4"/>
            <w:tcBorders>
              <w:top w:val="nil"/>
              <w:bottom w:val="single" w:sz="2" w:space="0" w:color="auto"/>
            </w:tcBorders>
            <w:vAlign w:val="center"/>
          </w:tcPr>
          <w:p w14:paraId="3FCA902F" w14:textId="77777777" w:rsidR="00641AC1" w:rsidRPr="00C97908" w:rsidRDefault="00641AC1" w:rsidP="00F06036">
            <w:pPr>
              <w:rPr>
                <w:sz w:val="16"/>
                <w:szCs w:val="16"/>
                <w:lang w:val="en-US"/>
              </w:rPr>
            </w:pPr>
            <w:r w:rsidRPr="00C97908">
              <w:rPr>
                <w:sz w:val="16"/>
                <w:szCs w:val="16"/>
                <w:lang w:val="en-US"/>
              </w:rPr>
              <w:t>Otel patrat lam.cald lt = 50 mm</w:t>
            </w:r>
          </w:p>
        </w:tc>
        <w:tc>
          <w:tcPr>
            <w:tcW w:w="1021" w:type="dxa"/>
            <w:gridSpan w:val="3"/>
            <w:tcBorders>
              <w:top w:val="nil"/>
              <w:bottom w:val="single" w:sz="2" w:space="0" w:color="auto"/>
            </w:tcBorders>
            <w:vAlign w:val="center"/>
          </w:tcPr>
          <w:p w14:paraId="590A38BC"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2F601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C85F306" w14:textId="77777777" w:rsidR="00641AC1" w:rsidRPr="00C97908" w:rsidRDefault="00641AC1" w:rsidP="00F06036">
            <w:pPr>
              <w:jc w:val="center"/>
              <w:rPr>
                <w:sz w:val="16"/>
                <w:szCs w:val="16"/>
                <w:lang w:val="en-US"/>
              </w:rPr>
            </w:pPr>
            <w:r w:rsidRPr="00C97908">
              <w:rPr>
                <w:sz w:val="16"/>
                <w:szCs w:val="16"/>
                <w:lang w:val="en-US"/>
              </w:rPr>
              <w:t>19,20</w:t>
            </w:r>
          </w:p>
        </w:tc>
      </w:tr>
      <w:tr w:rsidR="00641AC1" w:rsidRPr="00B40365" w14:paraId="1237D82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3E8F8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8161DDE" w14:textId="77777777" w:rsidR="00641AC1" w:rsidRPr="00B40365" w:rsidRDefault="00641AC1" w:rsidP="00F06036">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23849AFA" w14:textId="77777777" w:rsidR="00641AC1" w:rsidRPr="00C97908" w:rsidRDefault="00641AC1" w:rsidP="00F06036">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313A2DAE"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F7434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0,0166</w:t>
            </w:r>
          </w:p>
        </w:tc>
        <w:tc>
          <w:tcPr>
            <w:tcW w:w="1559" w:type="dxa"/>
            <w:gridSpan w:val="2"/>
            <w:tcBorders>
              <w:top w:val="nil"/>
              <w:bottom w:val="single" w:sz="2" w:space="0" w:color="auto"/>
              <w:right w:val="single" w:sz="4" w:space="0" w:color="auto"/>
            </w:tcBorders>
            <w:vAlign w:val="center"/>
          </w:tcPr>
          <w:p w14:paraId="6BDCD72D" w14:textId="77777777" w:rsidR="00641AC1" w:rsidRPr="00C97908" w:rsidRDefault="00641AC1" w:rsidP="00F06036">
            <w:pPr>
              <w:jc w:val="center"/>
              <w:rPr>
                <w:sz w:val="16"/>
                <w:szCs w:val="16"/>
                <w:lang w:val="en-US"/>
              </w:rPr>
            </w:pPr>
            <w:r w:rsidRPr="00C97908">
              <w:rPr>
                <w:sz w:val="16"/>
                <w:szCs w:val="16"/>
                <w:lang w:val="en-US"/>
              </w:rPr>
              <w:t>19,92</w:t>
            </w:r>
          </w:p>
        </w:tc>
      </w:tr>
      <w:tr w:rsidR="00641AC1" w:rsidRPr="009B70F2" w14:paraId="7B0E197D"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6B2A5B" w14:textId="77777777" w:rsidR="00641AC1" w:rsidRPr="005E2CA0" w:rsidRDefault="00641AC1" w:rsidP="00F06036">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414499A9" w14:textId="77777777" w:rsidR="00641AC1" w:rsidRPr="005E2CA0" w:rsidRDefault="00641AC1" w:rsidP="00F06036">
            <w:pPr>
              <w:jc w:val="center"/>
              <w:rPr>
                <w:b/>
                <w:bCs/>
                <w:sz w:val="22"/>
                <w:szCs w:val="22"/>
                <w:lang w:val="en-US"/>
              </w:rPr>
            </w:pPr>
            <w:r w:rsidRPr="005E2CA0">
              <w:rPr>
                <w:b/>
                <w:bCs/>
                <w:sz w:val="22"/>
                <w:szCs w:val="22"/>
                <w:lang w:val="en-US"/>
              </w:rPr>
              <w:t>DI107</w:t>
            </w:r>
          </w:p>
        </w:tc>
        <w:tc>
          <w:tcPr>
            <w:tcW w:w="4366" w:type="dxa"/>
            <w:gridSpan w:val="5"/>
            <w:tcBorders>
              <w:top w:val="single" w:sz="4" w:space="0" w:color="auto"/>
              <w:bottom w:val="single" w:sz="4" w:space="0" w:color="auto"/>
            </w:tcBorders>
          </w:tcPr>
          <w:p w14:paraId="7FC7AF7F" w14:textId="77777777" w:rsidR="00641AC1" w:rsidRPr="005E2CA0" w:rsidRDefault="00641AC1" w:rsidP="00F06036">
            <w:pPr>
              <w:rPr>
                <w:b/>
                <w:bCs/>
                <w:sz w:val="2"/>
                <w:szCs w:val="2"/>
                <w:lang w:val="en-US"/>
              </w:rPr>
            </w:pPr>
            <w:r w:rsidRPr="005E2CA0">
              <w:rPr>
                <w:b/>
                <w:bCs/>
                <w:sz w:val="22"/>
                <w:szCs w:val="22"/>
                <w:lang w:val="en-US"/>
              </w:rPr>
              <w:t>Amorsarea suprafetelor straturilor de baza in vederea aplicarii unui strat de beton asfaltic</w:t>
            </w:r>
          </w:p>
          <w:p w14:paraId="2AA4A9CD"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A12F152"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13C09415"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DFDB36F" w14:textId="77777777" w:rsidR="00641AC1" w:rsidRPr="005E2CA0" w:rsidRDefault="00641AC1" w:rsidP="00F06036">
            <w:pPr>
              <w:jc w:val="center"/>
              <w:rPr>
                <w:b/>
                <w:bCs/>
                <w:sz w:val="22"/>
                <w:szCs w:val="22"/>
                <w:lang w:val="en-US"/>
              </w:rPr>
            </w:pPr>
            <w:r w:rsidRPr="005E2CA0">
              <w:rPr>
                <w:b/>
                <w:bCs/>
                <w:sz w:val="22"/>
                <w:szCs w:val="22"/>
                <w:lang w:val="en-US"/>
              </w:rPr>
              <w:t>0,480</w:t>
            </w:r>
          </w:p>
          <w:p w14:paraId="68D97FF0" w14:textId="77777777" w:rsidR="00641AC1" w:rsidRPr="009B70F2" w:rsidRDefault="00641AC1" w:rsidP="00F06036">
            <w:pPr>
              <w:jc w:val="center"/>
              <w:rPr>
                <w:sz w:val="2"/>
                <w:szCs w:val="2"/>
                <w:lang w:val="en-US"/>
              </w:rPr>
            </w:pPr>
          </w:p>
        </w:tc>
      </w:tr>
      <w:tr w:rsidR="00641AC1" w:rsidRPr="00B40365" w14:paraId="0E4D9E5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F4C18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6B222DA" w14:textId="77777777" w:rsidR="00641AC1" w:rsidRPr="00B40365" w:rsidRDefault="00641AC1" w:rsidP="00F06036">
            <w:pPr>
              <w:jc w:val="center"/>
              <w:rPr>
                <w:sz w:val="16"/>
                <w:szCs w:val="16"/>
                <w:lang w:val="en-US"/>
              </w:rPr>
            </w:pPr>
            <w:r w:rsidRPr="00B40365">
              <w:rPr>
                <w:sz w:val="16"/>
                <w:szCs w:val="16"/>
                <w:lang w:val="en-US"/>
              </w:rPr>
              <w:t>23203226000401</w:t>
            </w:r>
          </w:p>
        </w:tc>
        <w:tc>
          <w:tcPr>
            <w:tcW w:w="4366" w:type="dxa"/>
            <w:gridSpan w:val="4"/>
            <w:tcBorders>
              <w:top w:val="nil"/>
              <w:bottom w:val="single" w:sz="2" w:space="0" w:color="auto"/>
            </w:tcBorders>
            <w:vAlign w:val="center"/>
          </w:tcPr>
          <w:p w14:paraId="0AEFDCDD" w14:textId="77777777" w:rsidR="00641AC1" w:rsidRPr="00C97908" w:rsidRDefault="00641AC1" w:rsidP="00F06036">
            <w:pPr>
              <w:rPr>
                <w:sz w:val="16"/>
                <w:szCs w:val="16"/>
                <w:lang w:val="en-US"/>
              </w:rPr>
            </w:pPr>
            <w:r w:rsidRPr="00C97908">
              <w:rPr>
                <w:sz w:val="16"/>
                <w:szCs w:val="16"/>
                <w:lang w:val="en-US"/>
              </w:rPr>
              <w:t>Bitum</w:t>
            </w:r>
          </w:p>
        </w:tc>
        <w:tc>
          <w:tcPr>
            <w:tcW w:w="1021" w:type="dxa"/>
            <w:gridSpan w:val="3"/>
            <w:tcBorders>
              <w:top w:val="nil"/>
              <w:bottom w:val="single" w:sz="2" w:space="0" w:color="auto"/>
            </w:tcBorders>
            <w:vAlign w:val="center"/>
          </w:tcPr>
          <w:p w14:paraId="2EF8D1B1" w14:textId="77777777" w:rsidR="00641AC1" w:rsidRPr="00C97908" w:rsidRDefault="00641AC1" w:rsidP="00F0603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A91511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53E188E5" w14:textId="77777777" w:rsidR="00641AC1" w:rsidRPr="00C97908" w:rsidRDefault="00641AC1" w:rsidP="00F06036">
            <w:pPr>
              <w:jc w:val="center"/>
              <w:rPr>
                <w:sz w:val="16"/>
                <w:szCs w:val="16"/>
                <w:lang w:val="en-US"/>
              </w:rPr>
            </w:pPr>
            <w:r w:rsidRPr="00C97908">
              <w:rPr>
                <w:sz w:val="16"/>
                <w:szCs w:val="16"/>
                <w:lang w:val="en-US"/>
              </w:rPr>
              <w:t>0,494</w:t>
            </w:r>
          </w:p>
        </w:tc>
      </w:tr>
      <w:tr w:rsidR="00641AC1" w:rsidRPr="00B40365" w14:paraId="08EBB47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C0780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CCA5BA5" w14:textId="77777777" w:rsidR="00641AC1" w:rsidRPr="00B40365" w:rsidRDefault="00641AC1" w:rsidP="00F06036">
            <w:pPr>
              <w:jc w:val="center"/>
              <w:rPr>
                <w:sz w:val="16"/>
                <w:szCs w:val="16"/>
                <w:lang w:val="en-US"/>
              </w:rPr>
            </w:pPr>
            <w:r w:rsidRPr="00B40365">
              <w:rPr>
                <w:sz w:val="16"/>
                <w:szCs w:val="16"/>
                <w:lang w:val="en-US"/>
              </w:rPr>
              <w:t>2952220000000</w:t>
            </w:r>
          </w:p>
        </w:tc>
        <w:tc>
          <w:tcPr>
            <w:tcW w:w="4366" w:type="dxa"/>
            <w:gridSpan w:val="4"/>
            <w:tcBorders>
              <w:top w:val="nil"/>
              <w:bottom w:val="single" w:sz="2" w:space="0" w:color="auto"/>
            </w:tcBorders>
            <w:vAlign w:val="center"/>
          </w:tcPr>
          <w:p w14:paraId="3A2AA960" w14:textId="77777777" w:rsidR="00641AC1" w:rsidRPr="00C97908" w:rsidRDefault="00641AC1" w:rsidP="00F06036">
            <w:pPr>
              <w:rPr>
                <w:sz w:val="16"/>
                <w:szCs w:val="16"/>
                <w:lang w:val="en-US"/>
              </w:rPr>
            </w:pPr>
            <w:r w:rsidRPr="00C97908">
              <w:rPr>
                <w:sz w:val="16"/>
                <w:szCs w:val="16"/>
                <w:lang w:val="en-US"/>
              </w:rPr>
              <w:t>Autogudronator 3500 l - 3600 l</w:t>
            </w:r>
          </w:p>
        </w:tc>
        <w:tc>
          <w:tcPr>
            <w:tcW w:w="1021" w:type="dxa"/>
            <w:gridSpan w:val="3"/>
            <w:tcBorders>
              <w:top w:val="nil"/>
              <w:bottom w:val="single" w:sz="2" w:space="0" w:color="auto"/>
            </w:tcBorders>
            <w:vAlign w:val="center"/>
          </w:tcPr>
          <w:p w14:paraId="11B098F3"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E86A4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right w:val="single" w:sz="4" w:space="0" w:color="auto"/>
            </w:tcBorders>
            <w:vAlign w:val="center"/>
          </w:tcPr>
          <w:p w14:paraId="75423B59" w14:textId="77777777" w:rsidR="00641AC1" w:rsidRPr="00C97908" w:rsidRDefault="00641AC1" w:rsidP="00F06036">
            <w:pPr>
              <w:jc w:val="center"/>
              <w:rPr>
                <w:sz w:val="16"/>
                <w:szCs w:val="16"/>
                <w:lang w:val="en-US"/>
              </w:rPr>
            </w:pPr>
            <w:r w:rsidRPr="00C97908">
              <w:rPr>
                <w:sz w:val="16"/>
                <w:szCs w:val="16"/>
                <w:lang w:val="en-US"/>
              </w:rPr>
              <w:t>0,144</w:t>
            </w:r>
          </w:p>
        </w:tc>
      </w:tr>
      <w:tr w:rsidR="00641AC1" w:rsidRPr="009B70F2" w14:paraId="53C4E9F9"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5768800" w14:textId="77777777" w:rsidR="00641AC1" w:rsidRPr="005E2CA0" w:rsidRDefault="00641AC1" w:rsidP="00F06036">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3F4C5B3D" w14:textId="77777777" w:rsidR="00641AC1" w:rsidRPr="005E2CA0" w:rsidRDefault="00641AC1" w:rsidP="00F06036">
            <w:pPr>
              <w:jc w:val="center"/>
              <w:rPr>
                <w:b/>
                <w:bCs/>
                <w:sz w:val="22"/>
                <w:szCs w:val="22"/>
                <w:lang w:val="en-US"/>
              </w:rPr>
            </w:pPr>
            <w:r w:rsidRPr="005E2CA0">
              <w:rPr>
                <w:b/>
                <w:bCs/>
                <w:sz w:val="22"/>
                <w:szCs w:val="22"/>
                <w:lang w:val="en-US"/>
              </w:rPr>
              <w:t>DB16D</w:t>
            </w:r>
          </w:p>
        </w:tc>
        <w:tc>
          <w:tcPr>
            <w:tcW w:w="4366" w:type="dxa"/>
            <w:gridSpan w:val="5"/>
            <w:tcBorders>
              <w:top w:val="single" w:sz="4" w:space="0" w:color="auto"/>
              <w:bottom w:val="single" w:sz="4" w:space="0" w:color="auto"/>
            </w:tcBorders>
          </w:tcPr>
          <w:p w14:paraId="6F551AEF" w14:textId="77777777" w:rsidR="00641AC1" w:rsidRPr="005E2CA0" w:rsidRDefault="00641AC1" w:rsidP="00F06036">
            <w:pPr>
              <w:rPr>
                <w:b/>
                <w:bCs/>
                <w:sz w:val="2"/>
                <w:szCs w:val="2"/>
                <w:lang w:val="en-US"/>
              </w:rPr>
            </w:pPr>
            <w:r w:rsidRPr="005E2CA0">
              <w:rPr>
                <w:b/>
                <w:bCs/>
                <w:sz w:val="22"/>
                <w:szCs w:val="22"/>
                <w:lang w:val="en-US"/>
              </w:rPr>
              <w:t>Imbracaminte de beton asfaltic cu agregate marunte BA16, executata la cald, in groosime de 4,0 cm, cu asternere manuala</w:t>
            </w:r>
          </w:p>
          <w:p w14:paraId="2EF7329E"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C5DB189"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170C25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2DDB6655" w14:textId="77777777" w:rsidR="00641AC1" w:rsidRPr="005E2CA0" w:rsidRDefault="00641AC1" w:rsidP="00F06036">
            <w:pPr>
              <w:jc w:val="center"/>
              <w:rPr>
                <w:b/>
                <w:bCs/>
                <w:sz w:val="22"/>
                <w:szCs w:val="22"/>
                <w:lang w:val="en-US"/>
              </w:rPr>
            </w:pPr>
            <w:r w:rsidRPr="005E2CA0">
              <w:rPr>
                <w:b/>
                <w:bCs/>
                <w:sz w:val="22"/>
                <w:szCs w:val="22"/>
                <w:lang w:val="en-US"/>
              </w:rPr>
              <w:t>1 200,000</w:t>
            </w:r>
          </w:p>
          <w:p w14:paraId="54F19A9A" w14:textId="77777777" w:rsidR="00641AC1" w:rsidRPr="009B70F2" w:rsidRDefault="00641AC1" w:rsidP="00F06036">
            <w:pPr>
              <w:jc w:val="center"/>
              <w:rPr>
                <w:sz w:val="2"/>
                <w:szCs w:val="2"/>
                <w:lang w:val="en-US"/>
              </w:rPr>
            </w:pPr>
          </w:p>
        </w:tc>
      </w:tr>
      <w:tr w:rsidR="00641AC1" w:rsidRPr="00B40365" w14:paraId="6FFF2D2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50E21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DFEE7D1" w14:textId="77777777" w:rsidR="00641AC1" w:rsidRPr="00B40365" w:rsidRDefault="00641AC1" w:rsidP="00F0603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67103E1A" w14:textId="77777777" w:rsidR="00641AC1" w:rsidRPr="00C97908" w:rsidRDefault="00641AC1" w:rsidP="00F0603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752B4AF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E8495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2534808" w14:textId="77777777" w:rsidR="00641AC1" w:rsidRPr="00C97908" w:rsidRDefault="00641AC1" w:rsidP="00F06036">
            <w:pPr>
              <w:jc w:val="center"/>
              <w:rPr>
                <w:sz w:val="16"/>
                <w:szCs w:val="16"/>
                <w:lang w:val="en-US"/>
              </w:rPr>
            </w:pPr>
            <w:r w:rsidRPr="00C97908">
              <w:rPr>
                <w:sz w:val="16"/>
                <w:szCs w:val="16"/>
                <w:lang w:val="en-US"/>
              </w:rPr>
              <w:t>144,00</w:t>
            </w:r>
          </w:p>
        </w:tc>
      </w:tr>
      <w:tr w:rsidR="00641AC1" w:rsidRPr="00B40365" w14:paraId="6CE33B7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75021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2DF32F5" w14:textId="77777777" w:rsidR="00641AC1" w:rsidRPr="00B40365" w:rsidRDefault="00641AC1" w:rsidP="00F06036">
            <w:pPr>
              <w:jc w:val="center"/>
              <w:rPr>
                <w:sz w:val="16"/>
                <w:szCs w:val="16"/>
                <w:lang w:val="en-US"/>
              </w:rPr>
            </w:pPr>
            <w:r w:rsidRPr="00B40365">
              <w:rPr>
                <w:sz w:val="16"/>
                <w:szCs w:val="16"/>
                <w:lang w:val="en-US"/>
              </w:rPr>
              <w:t>1111000100013116</w:t>
            </w:r>
          </w:p>
        </w:tc>
        <w:tc>
          <w:tcPr>
            <w:tcW w:w="4366" w:type="dxa"/>
            <w:gridSpan w:val="4"/>
            <w:tcBorders>
              <w:top w:val="nil"/>
              <w:bottom w:val="single" w:sz="2" w:space="0" w:color="auto"/>
            </w:tcBorders>
            <w:vAlign w:val="center"/>
          </w:tcPr>
          <w:p w14:paraId="07B2B6BA" w14:textId="77777777" w:rsidR="00641AC1" w:rsidRPr="00C97908" w:rsidRDefault="00641AC1" w:rsidP="00F06036">
            <w:pPr>
              <w:rPr>
                <w:sz w:val="16"/>
                <w:szCs w:val="16"/>
                <w:lang w:val="en-US"/>
              </w:rPr>
            </w:pPr>
            <w:r w:rsidRPr="00C97908">
              <w:rPr>
                <w:sz w:val="16"/>
                <w:szCs w:val="16"/>
                <w:lang w:val="en-US"/>
              </w:rPr>
              <w:t>Mixtura asfaltica preparata la cald cu agregate marunte BA16</w:t>
            </w:r>
          </w:p>
        </w:tc>
        <w:tc>
          <w:tcPr>
            <w:tcW w:w="1021" w:type="dxa"/>
            <w:gridSpan w:val="3"/>
            <w:tcBorders>
              <w:top w:val="nil"/>
              <w:bottom w:val="single" w:sz="2" w:space="0" w:color="auto"/>
            </w:tcBorders>
            <w:vAlign w:val="center"/>
          </w:tcPr>
          <w:p w14:paraId="6E18A940" w14:textId="77777777" w:rsidR="00641AC1" w:rsidRPr="00C97908" w:rsidRDefault="00641AC1" w:rsidP="00F0603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321F87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0,0940</w:t>
            </w:r>
          </w:p>
        </w:tc>
        <w:tc>
          <w:tcPr>
            <w:tcW w:w="1559" w:type="dxa"/>
            <w:gridSpan w:val="2"/>
            <w:tcBorders>
              <w:top w:val="nil"/>
              <w:bottom w:val="single" w:sz="2" w:space="0" w:color="auto"/>
            </w:tcBorders>
            <w:vAlign w:val="center"/>
          </w:tcPr>
          <w:p w14:paraId="094666D2" w14:textId="77777777" w:rsidR="00641AC1" w:rsidRPr="00C97908" w:rsidRDefault="00641AC1" w:rsidP="00F06036">
            <w:pPr>
              <w:jc w:val="center"/>
              <w:rPr>
                <w:sz w:val="16"/>
                <w:szCs w:val="16"/>
                <w:lang w:val="en-US"/>
              </w:rPr>
            </w:pPr>
            <w:r w:rsidRPr="00C97908">
              <w:rPr>
                <w:sz w:val="16"/>
                <w:szCs w:val="16"/>
                <w:lang w:val="en-US"/>
              </w:rPr>
              <w:t>112,80</w:t>
            </w:r>
          </w:p>
        </w:tc>
      </w:tr>
      <w:tr w:rsidR="00641AC1" w:rsidRPr="00B40365" w14:paraId="343BF25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6E02E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B721F53" w14:textId="77777777" w:rsidR="00641AC1" w:rsidRPr="00B40365" w:rsidRDefault="00641AC1" w:rsidP="00F06036">
            <w:pPr>
              <w:jc w:val="center"/>
              <w:rPr>
                <w:sz w:val="16"/>
                <w:szCs w:val="16"/>
                <w:lang w:val="en-US"/>
              </w:rPr>
            </w:pPr>
            <w:r w:rsidRPr="00B40365">
              <w:rPr>
                <w:sz w:val="16"/>
                <w:szCs w:val="16"/>
                <w:lang w:val="en-US"/>
              </w:rPr>
              <w:t>1421102200000</w:t>
            </w:r>
          </w:p>
        </w:tc>
        <w:tc>
          <w:tcPr>
            <w:tcW w:w="4366" w:type="dxa"/>
            <w:gridSpan w:val="4"/>
            <w:tcBorders>
              <w:top w:val="nil"/>
              <w:bottom w:val="single" w:sz="2" w:space="0" w:color="auto"/>
            </w:tcBorders>
            <w:vAlign w:val="center"/>
          </w:tcPr>
          <w:p w14:paraId="142890F7" w14:textId="77777777" w:rsidR="00641AC1" w:rsidRPr="00C97908" w:rsidRDefault="00641AC1" w:rsidP="00F06036">
            <w:pPr>
              <w:rPr>
                <w:sz w:val="16"/>
                <w:szCs w:val="16"/>
                <w:lang w:val="en-US"/>
              </w:rPr>
            </w:pPr>
            <w:r w:rsidRPr="00C97908">
              <w:rPr>
                <w:sz w:val="16"/>
                <w:szCs w:val="16"/>
                <w:lang w:val="en-US"/>
              </w:rPr>
              <w:t>Nisip bitumat</w:t>
            </w:r>
          </w:p>
        </w:tc>
        <w:tc>
          <w:tcPr>
            <w:tcW w:w="1021" w:type="dxa"/>
            <w:gridSpan w:val="3"/>
            <w:tcBorders>
              <w:top w:val="nil"/>
              <w:bottom w:val="single" w:sz="2" w:space="0" w:color="auto"/>
            </w:tcBorders>
            <w:vAlign w:val="center"/>
          </w:tcPr>
          <w:p w14:paraId="734E1717" w14:textId="77777777" w:rsidR="00641AC1" w:rsidRPr="00C97908" w:rsidRDefault="00641AC1" w:rsidP="00F06036">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5D8B28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5450775" w14:textId="77777777" w:rsidR="00641AC1" w:rsidRPr="00C97908" w:rsidRDefault="00641AC1" w:rsidP="00F06036">
            <w:pPr>
              <w:jc w:val="center"/>
              <w:rPr>
                <w:sz w:val="16"/>
                <w:szCs w:val="16"/>
                <w:lang w:val="en-US"/>
              </w:rPr>
            </w:pPr>
            <w:r w:rsidRPr="00C97908">
              <w:rPr>
                <w:sz w:val="16"/>
                <w:szCs w:val="16"/>
                <w:lang w:val="en-US"/>
              </w:rPr>
              <w:t>3,60</w:t>
            </w:r>
          </w:p>
        </w:tc>
      </w:tr>
      <w:tr w:rsidR="00641AC1" w:rsidRPr="00B40365" w14:paraId="0A330F7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CDB1F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03195A4" w14:textId="77777777" w:rsidR="00641AC1" w:rsidRPr="00B40365" w:rsidRDefault="00641AC1" w:rsidP="00F06036">
            <w:pPr>
              <w:jc w:val="center"/>
              <w:rPr>
                <w:sz w:val="16"/>
                <w:szCs w:val="16"/>
                <w:lang w:val="en-US"/>
              </w:rPr>
            </w:pPr>
            <w:r w:rsidRPr="00B40365">
              <w:rPr>
                <w:sz w:val="16"/>
                <w:szCs w:val="16"/>
                <w:lang w:val="en-US"/>
              </w:rPr>
              <w:t>2710603420379</w:t>
            </w:r>
          </w:p>
        </w:tc>
        <w:tc>
          <w:tcPr>
            <w:tcW w:w="4366" w:type="dxa"/>
            <w:gridSpan w:val="4"/>
            <w:tcBorders>
              <w:top w:val="nil"/>
              <w:bottom w:val="single" w:sz="2" w:space="0" w:color="auto"/>
            </w:tcBorders>
            <w:vAlign w:val="center"/>
          </w:tcPr>
          <w:p w14:paraId="49469BE7" w14:textId="77777777" w:rsidR="00641AC1" w:rsidRPr="00C97908" w:rsidRDefault="00641AC1" w:rsidP="00F06036">
            <w:pPr>
              <w:rPr>
                <w:sz w:val="16"/>
                <w:szCs w:val="16"/>
                <w:lang w:val="en-US"/>
              </w:rPr>
            </w:pPr>
            <w:r w:rsidRPr="00C97908">
              <w:rPr>
                <w:sz w:val="16"/>
                <w:szCs w:val="16"/>
                <w:lang w:val="en-US"/>
              </w:rPr>
              <w:t>Otel patrat lam.cald lt = 30 mm</w:t>
            </w:r>
          </w:p>
        </w:tc>
        <w:tc>
          <w:tcPr>
            <w:tcW w:w="1021" w:type="dxa"/>
            <w:gridSpan w:val="3"/>
            <w:tcBorders>
              <w:top w:val="nil"/>
              <w:bottom w:val="single" w:sz="2" w:space="0" w:color="auto"/>
            </w:tcBorders>
            <w:vAlign w:val="center"/>
          </w:tcPr>
          <w:p w14:paraId="34D7D944"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B6D23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1BAB0031" w14:textId="77777777" w:rsidR="00641AC1" w:rsidRPr="00C97908" w:rsidRDefault="00641AC1" w:rsidP="00F06036">
            <w:pPr>
              <w:jc w:val="center"/>
              <w:rPr>
                <w:sz w:val="16"/>
                <w:szCs w:val="16"/>
                <w:lang w:val="en-US"/>
              </w:rPr>
            </w:pPr>
            <w:r w:rsidRPr="00C97908">
              <w:rPr>
                <w:sz w:val="16"/>
                <w:szCs w:val="16"/>
                <w:lang w:val="en-US"/>
              </w:rPr>
              <w:t>13,20</w:t>
            </w:r>
          </w:p>
        </w:tc>
      </w:tr>
      <w:tr w:rsidR="00641AC1" w:rsidRPr="00B40365" w14:paraId="5E88D6E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E56D3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39BFC7F" w14:textId="77777777" w:rsidR="00641AC1" w:rsidRPr="00B40365" w:rsidRDefault="00641AC1" w:rsidP="00F06036">
            <w:pPr>
              <w:jc w:val="center"/>
              <w:rPr>
                <w:sz w:val="16"/>
                <w:szCs w:val="16"/>
                <w:lang w:val="en-US"/>
              </w:rPr>
            </w:pPr>
            <w:r w:rsidRPr="00B40365">
              <w:rPr>
                <w:sz w:val="16"/>
                <w:szCs w:val="16"/>
                <w:lang w:val="en-US"/>
              </w:rPr>
              <w:t>2952240004010</w:t>
            </w:r>
          </w:p>
        </w:tc>
        <w:tc>
          <w:tcPr>
            <w:tcW w:w="4366" w:type="dxa"/>
            <w:gridSpan w:val="4"/>
            <w:tcBorders>
              <w:top w:val="nil"/>
              <w:bottom w:val="single" w:sz="2" w:space="0" w:color="auto"/>
            </w:tcBorders>
            <w:vAlign w:val="center"/>
          </w:tcPr>
          <w:p w14:paraId="42327758" w14:textId="77777777" w:rsidR="00641AC1" w:rsidRPr="00C97908" w:rsidRDefault="00641AC1" w:rsidP="00F06036">
            <w:pPr>
              <w:rPr>
                <w:sz w:val="16"/>
                <w:szCs w:val="16"/>
                <w:lang w:val="en-US"/>
              </w:rPr>
            </w:pPr>
            <w:r w:rsidRPr="00C97908">
              <w:rPr>
                <w:sz w:val="16"/>
                <w:szCs w:val="16"/>
                <w:lang w:val="en-US"/>
              </w:rPr>
              <w:t>Compactor static autopropulsat cu rulouri valturi  R 8-14 de 14tf</w:t>
            </w:r>
          </w:p>
        </w:tc>
        <w:tc>
          <w:tcPr>
            <w:tcW w:w="1021" w:type="dxa"/>
            <w:gridSpan w:val="3"/>
            <w:tcBorders>
              <w:top w:val="nil"/>
              <w:bottom w:val="single" w:sz="2" w:space="0" w:color="auto"/>
            </w:tcBorders>
            <w:vAlign w:val="center"/>
          </w:tcPr>
          <w:p w14:paraId="25193154"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862C7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0,0114</w:t>
            </w:r>
          </w:p>
        </w:tc>
        <w:tc>
          <w:tcPr>
            <w:tcW w:w="1559" w:type="dxa"/>
            <w:gridSpan w:val="2"/>
            <w:tcBorders>
              <w:top w:val="nil"/>
              <w:bottom w:val="single" w:sz="2" w:space="0" w:color="auto"/>
              <w:right w:val="single" w:sz="4" w:space="0" w:color="auto"/>
            </w:tcBorders>
            <w:vAlign w:val="center"/>
          </w:tcPr>
          <w:p w14:paraId="0065DAD5" w14:textId="77777777" w:rsidR="00641AC1" w:rsidRPr="00C97908" w:rsidRDefault="00641AC1" w:rsidP="00F06036">
            <w:pPr>
              <w:jc w:val="center"/>
              <w:rPr>
                <w:sz w:val="16"/>
                <w:szCs w:val="16"/>
                <w:lang w:val="en-US"/>
              </w:rPr>
            </w:pPr>
            <w:r w:rsidRPr="00C97908">
              <w:rPr>
                <w:sz w:val="16"/>
                <w:szCs w:val="16"/>
                <w:lang w:val="en-US"/>
              </w:rPr>
              <w:t>13,68</w:t>
            </w:r>
          </w:p>
        </w:tc>
      </w:tr>
      <w:tr w:rsidR="00641AC1" w:rsidRPr="003E2692" w14:paraId="60C4C92D"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2AA08C2"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101EC75B"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07D2AF7A"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38A27E63"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4CD7761A"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00DAB0FF" w14:textId="77777777" w:rsidR="00641AC1" w:rsidRPr="003E2692" w:rsidRDefault="00641AC1" w:rsidP="00F06036">
            <w:pPr>
              <w:rPr>
                <w:sz w:val="2"/>
                <w:szCs w:val="2"/>
                <w:lang w:val="en-US"/>
              </w:rPr>
            </w:pPr>
          </w:p>
        </w:tc>
      </w:tr>
      <w:tr w:rsidR="00641AC1" w:rsidRPr="00B449C4" w14:paraId="3E2F38B8"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66B96F"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17E4C6D2"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3EAC248E"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D033340"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2ED20C05"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4B23F9B4" w14:textId="77777777" w:rsidR="00641AC1" w:rsidRPr="00B449C4" w:rsidRDefault="00641AC1" w:rsidP="00F06036">
            <w:pPr>
              <w:rPr>
                <w:sz w:val="22"/>
                <w:szCs w:val="22"/>
                <w:lang w:val="en-US"/>
              </w:rPr>
            </w:pPr>
          </w:p>
        </w:tc>
      </w:tr>
      <w:tr w:rsidR="00641AC1" w:rsidRPr="00B40365" w14:paraId="3099EDDD"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49FCBE0"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715D32D4"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1F73E2C8"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Imbracaminte din beton asfaltic</w:t>
            </w:r>
          </w:p>
        </w:tc>
        <w:tc>
          <w:tcPr>
            <w:tcW w:w="3621" w:type="dxa"/>
            <w:gridSpan w:val="8"/>
            <w:tcBorders>
              <w:bottom w:val="single" w:sz="4" w:space="0" w:color="auto"/>
              <w:right w:val="single" w:sz="4" w:space="0" w:color="auto"/>
            </w:tcBorders>
          </w:tcPr>
          <w:p w14:paraId="3BCFDE8F" w14:textId="77777777" w:rsidR="00641AC1" w:rsidRPr="00B40365" w:rsidRDefault="00641AC1" w:rsidP="00F06036">
            <w:pPr>
              <w:rPr>
                <w:sz w:val="22"/>
                <w:szCs w:val="22"/>
                <w:lang w:val="en-US"/>
              </w:rPr>
            </w:pPr>
          </w:p>
        </w:tc>
      </w:tr>
      <w:tr w:rsidR="00641AC1" w:rsidRPr="009B70F2" w14:paraId="03BF00C1" w14:textId="77777777" w:rsidTr="00F06036">
        <w:tblPrEx>
          <w:tblCellMar>
            <w:left w:w="107" w:type="dxa"/>
            <w:right w:w="107" w:type="dxa"/>
          </w:tblCellMar>
        </w:tblPrEx>
        <w:tc>
          <w:tcPr>
            <w:tcW w:w="10495" w:type="dxa"/>
            <w:gridSpan w:val="19"/>
          </w:tcPr>
          <w:p w14:paraId="1C470FEE" w14:textId="77777777" w:rsidR="00641AC1" w:rsidRPr="009B70F2" w:rsidRDefault="00641AC1" w:rsidP="00F06036">
            <w:pPr>
              <w:rPr>
                <w:b/>
                <w:bCs/>
                <w:sz w:val="22"/>
                <w:szCs w:val="22"/>
                <w:lang w:val="en-US"/>
              </w:rPr>
            </w:pPr>
            <w:r w:rsidRPr="009B70F2">
              <w:rPr>
                <w:b/>
                <w:bCs/>
                <w:sz w:val="22"/>
                <w:szCs w:val="22"/>
                <w:lang w:val="en-US"/>
              </w:rPr>
              <w:t>2.2. Imbracaminte trotuar</w:t>
            </w:r>
          </w:p>
          <w:p w14:paraId="6D3ACC5D" w14:textId="77777777" w:rsidR="00641AC1" w:rsidRPr="00B12F65" w:rsidRDefault="00641AC1" w:rsidP="00F06036">
            <w:pPr>
              <w:rPr>
                <w:sz w:val="2"/>
                <w:szCs w:val="2"/>
                <w:lang w:val="en-US"/>
              </w:rPr>
            </w:pPr>
          </w:p>
        </w:tc>
      </w:tr>
      <w:tr w:rsidR="00641AC1" w:rsidRPr="009B70F2" w14:paraId="5DB77DB2"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8C8E0E" w14:textId="77777777" w:rsidR="00641AC1" w:rsidRPr="005E2CA0" w:rsidRDefault="00641AC1" w:rsidP="00F06036">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183293CB" w14:textId="77777777" w:rsidR="00641AC1" w:rsidRPr="005E2CA0" w:rsidRDefault="00641AC1" w:rsidP="00F0603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675C8B04" w14:textId="77777777" w:rsidR="00641AC1" w:rsidRPr="005E2CA0" w:rsidRDefault="00641AC1" w:rsidP="00F06036">
            <w:pPr>
              <w:rPr>
                <w:b/>
                <w:bCs/>
                <w:sz w:val="2"/>
                <w:szCs w:val="2"/>
                <w:lang w:val="en-US"/>
              </w:rPr>
            </w:pPr>
            <w:r w:rsidRPr="005E2CA0">
              <w:rPr>
                <w:b/>
                <w:bCs/>
                <w:sz w:val="22"/>
                <w:szCs w:val="22"/>
                <w:lang w:val="en-US"/>
              </w:rPr>
              <w:t>Strat de fundatie din pietris gr.=150mm</w:t>
            </w:r>
          </w:p>
          <w:p w14:paraId="644E021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1FB37DA2"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43E76FB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20B4A9DA" w14:textId="77777777" w:rsidR="00641AC1" w:rsidRPr="005E2CA0" w:rsidRDefault="00641AC1" w:rsidP="00F06036">
            <w:pPr>
              <w:jc w:val="center"/>
              <w:rPr>
                <w:b/>
                <w:bCs/>
                <w:sz w:val="22"/>
                <w:szCs w:val="22"/>
                <w:lang w:val="en-US"/>
              </w:rPr>
            </w:pPr>
            <w:r w:rsidRPr="005E2CA0">
              <w:rPr>
                <w:b/>
                <w:bCs/>
                <w:sz w:val="22"/>
                <w:szCs w:val="22"/>
                <w:lang w:val="en-US"/>
              </w:rPr>
              <w:t>42,000</w:t>
            </w:r>
          </w:p>
          <w:p w14:paraId="4DE4CDC9" w14:textId="77777777" w:rsidR="00641AC1" w:rsidRPr="009B70F2" w:rsidRDefault="00641AC1" w:rsidP="00F06036">
            <w:pPr>
              <w:jc w:val="center"/>
              <w:rPr>
                <w:sz w:val="2"/>
                <w:szCs w:val="2"/>
                <w:lang w:val="en-US"/>
              </w:rPr>
            </w:pPr>
          </w:p>
        </w:tc>
      </w:tr>
      <w:tr w:rsidR="00641AC1" w:rsidRPr="00B40365" w14:paraId="23CC224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5E022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885B956"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D23D4F0"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2ACB39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7338E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D5A7F22" w14:textId="77777777" w:rsidR="00641AC1" w:rsidRPr="00C97908" w:rsidRDefault="00641AC1" w:rsidP="00F06036">
            <w:pPr>
              <w:jc w:val="center"/>
              <w:rPr>
                <w:sz w:val="16"/>
                <w:szCs w:val="16"/>
                <w:lang w:val="en-US"/>
              </w:rPr>
            </w:pPr>
            <w:r w:rsidRPr="00C97908">
              <w:rPr>
                <w:sz w:val="16"/>
                <w:szCs w:val="16"/>
                <w:lang w:val="en-US"/>
              </w:rPr>
              <w:t>41,58</w:t>
            </w:r>
          </w:p>
        </w:tc>
      </w:tr>
      <w:tr w:rsidR="00641AC1" w:rsidRPr="00B40365" w14:paraId="61FC12B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CD3D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367C036" w14:textId="77777777" w:rsidR="00641AC1" w:rsidRPr="00B40365" w:rsidRDefault="00641AC1" w:rsidP="00F06036">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7E45C10A" w14:textId="77777777" w:rsidR="00641AC1" w:rsidRPr="00C97908" w:rsidRDefault="00641AC1" w:rsidP="00F06036">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550B8C46"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114C2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2DA304CE" w14:textId="77777777" w:rsidR="00641AC1" w:rsidRPr="00C97908" w:rsidRDefault="00641AC1" w:rsidP="00F06036">
            <w:pPr>
              <w:jc w:val="center"/>
              <w:rPr>
                <w:sz w:val="16"/>
                <w:szCs w:val="16"/>
                <w:lang w:val="en-US"/>
              </w:rPr>
            </w:pPr>
            <w:r w:rsidRPr="00C97908">
              <w:rPr>
                <w:sz w:val="16"/>
                <w:szCs w:val="16"/>
                <w:lang w:val="en-US"/>
              </w:rPr>
              <w:t>48,30</w:t>
            </w:r>
          </w:p>
        </w:tc>
      </w:tr>
      <w:tr w:rsidR="00641AC1" w:rsidRPr="00B40365" w14:paraId="4DB9833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8274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B73B8A" w14:textId="77777777" w:rsidR="00641AC1" w:rsidRPr="00B40365" w:rsidRDefault="00641AC1" w:rsidP="00F0603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C73DCD3"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3EB4D44"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4FFEF8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9953FB2" w14:textId="77777777" w:rsidR="00641AC1" w:rsidRPr="00C97908" w:rsidRDefault="00641AC1" w:rsidP="00F06036">
            <w:pPr>
              <w:jc w:val="center"/>
              <w:rPr>
                <w:sz w:val="16"/>
                <w:szCs w:val="16"/>
                <w:lang w:val="en-US"/>
              </w:rPr>
            </w:pPr>
            <w:r w:rsidRPr="00C97908">
              <w:rPr>
                <w:sz w:val="16"/>
                <w:szCs w:val="16"/>
                <w:lang w:val="en-US"/>
              </w:rPr>
              <w:t>4,20</w:t>
            </w:r>
          </w:p>
        </w:tc>
      </w:tr>
      <w:tr w:rsidR="00641AC1" w:rsidRPr="00B40365" w14:paraId="6D35549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EB3F2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BE380A8" w14:textId="77777777" w:rsidR="00641AC1" w:rsidRPr="00B40365" w:rsidRDefault="00641AC1" w:rsidP="00F0603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1CB88AC" w14:textId="77777777" w:rsidR="00641AC1" w:rsidRPr="00C97908" w:rsidRDefault="00641AC1" w:rsidP="00F0603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1846E795"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2F025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6D799AD2" w14:textId="77777777" w:rsidR="00641AC1" w:rsidRPr="00C97908" w:rsidRDefault="00641AC1" w:rsidP="00F06036">
            <w:pPr>
              <w:jc w:val="center"/>
              <w:rPr>
                <w:sz w:val="16"/>
                <w:szCs w:val="16"/>
                <w:lang w:val="en-US"/>
              </w:rPr>
            </w:pPr>
            <w:r w:rsidRPr="00C97908">
              <w:rPr>
                <w:sz w:val="16"/>
                <w:szCs w:val="16"/>
                <w:lang w:val="en-US"/>
              </w:rPr>
              <w:t>8,82</w:t>
            </w:r>
          </w:p>
        </w:tc>
      </w:tr>
      <w:tr w:rsidR="00641AC1" w:rsidRPr="00B40365" w14:paraId="5DC8914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FBDB4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61847AD" w14:textId="77777777" w:rsidR="00641AC1" w:rsidRPr="00B40365" w:rsidRDefault="00641AC1" w:rsidP="00F0603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C828E9E" w14:textId="77777777" w:rsidR="00641AC1" w:rsidRPr="00C97908" w:rsidRDefault="00641AC1" w:rsidP="00F0603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07A603EA"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F0EA8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6362BBB9" w14:textId="77777777" w:rsidR="00641AC1" w:rsidRPr="00C97908" w:rsidRDefault="00641AC1" w:rsidP="00F06036">
            <w:pPr>
              <w:jc w:val="center"/>
              <w:rPr>
                <w:sz w:val="16"/>
                <w:szCs w:val="16"/>
                <w:lang w:val="en-US"/>
              </w:rPr>
            </w:pPr>
            <w:r w:rsidRPr="00C97908">
              <w:rPr>
                <w:sz w:val="16"/>
                <w:szCs w:val="16"/>
                <w:lang w:val="en-US"/>
              </w:rPr>
              <w:t>17,64</w:t>
            </w:r>
          </w:p>
        </w:tc>
      </w:tr>
      <w:tr w:rsidR="00641AC1" w:rsidRPr="009B70F2" w14:paraId="410EF8EA"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795DC6" w14:textId="77777777" w:rsidR="00641AC1" w:rsidRPr="005E2CA0" w:rsidRDefault="00641AC1" w:rsidP="00F06036">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350F7C1A" w14:textId="77777777" w:rsidR="00641AC1" w:rsidRPr="005E2CA0" w:rsidRDefault="00641AC1" w:rsidP="00F06036">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2E18BEFF" w14:textId="77777777" w:rsidR="00641AC1" w:rsidRPr="005E2CA0" w:rsidRDefault="00641AC1" w:rsidP="00F06036">
            <w:pPr>
              <w:rPr>
                <w:b/>
                <w:bCs/>
                <w:sz w:val="2"/>
                <w:szCs w:val="2"/>
                <w:lang w:val="en-US"/>
              </w:rPr>
            </w:pPr>
            <w:r w:rsidRPr="005E2CA0">
              <w:rPr>
                <w:b/>
                <w:bCs/>
                <w:sz w:val="22"/>
                <w:szCs w:val="22"/>
                <w:lang w:val="en-US"/>
              </w:rPr>
              <w:t>Pavaje executate din placi de trotuare din beton prefabricat gr.=40mm asezate pe un strat din amestec uscat de ciment si nisip, in proportie 1:6, rostuit cu amestec uscat de ciment si nisip, grosime strat de 5 cm</w:t>
            </w:r>
          </w:p>
          <w:p w14:paraId="0664166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8BC381F"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7C1DAC5"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2F2ABC7" w14:textId="77777777" w:rsidR="00641AC1" w:rsidRPr="005E2CA0" w:rsidRDefault="00641AC1" w:rsidP="00F06036">
            <w:pPr>
              <w:jc w:val="center"/>
              <w:rPr>
                <w:b/>
                <w:bCs/>
                <w:sz w:val="22"/>
                <w:szCs w:val="22"/>
                <w:lang w:val="en-US"/>
              </w:rPr>
            </w:pPr>
            <w:r w:rsidRPr="005E2CA0">
              <w:rPr>
                <w:b/>
                <w:bCs/>
                <w:sz w:val="22"/>
                <w:szCs w:val="22"/>
                <w:lang w:val="en-US"/>
              </w:rPr>
              <w:t>280,000</w:t>
            </w:r>
          </w:p>
          <w:p w14:paraId="12B4E702" w14:textId="77777777" w:rsidR="00641AC1" w:rsidRPr="009B70F2" w:rsidRDefault="00641AC1" w:rsidP="00F06036">
            <w:pPr>
              <w:jc w:val="center"/>
              <w:rPr>
                <w:sz w:val="2"/>
                <w:szCs w:val="2"/>
                <w:lang w:val="en-US"/>
              </w:rPr>
            </w:pPr>
          </w:p>
        </w:tc>
      </w:tr>
      <w:tr w:rsidR="00641AC1" w:rsidRPr="00B40365" w14:paraId="60F3219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003E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2524EB2"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AA1C8B8"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B9E34A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57B80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433B9C97" w14:textId="77777777" w:rsidR="00641AC1" w:rsidRPr="00C97908" w:rsidRDefault="00641AC1" w:rsidP="00F06036">
            <w:pPr>
              <w:jc w:val="center"/>
              <w:rPr>
                <w:sz w:val="16"/>
                <w:szCs w:val="16"/>
                <w:lang w:val="en-US"/>
              </w:rPr>
            </w:pPr>
            <w:r w:rsidRPr="00C97908">
              <w:rPr>
                <w:sz w:val="16"/>
                <w:szCs w:val="16"/>
                <w:lang w:val="en-US"/>
              </w:rPr>
              <w:t>162,456</w:t>
            </w:r>
          </w:p>
        </w:tc>
      </w:tr>
      <w:tr w:rsidR="00641AC1" w:rsidRPr="00B40365" w14:paraId="41A9595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5CD52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6693812"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D98BF4B"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EF4EE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2B3BA2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73F9651F" w14:textId="77777777" w:rsidR="00641AC1" w:rsidRPr="00C97908" w:rsidRDefault="00641AC1" w:rsidP="00F06036">
            <w:pPr>
              <w:jc w:val="center"/>
              <w:rPr>
                <w:sz w:val="16"/>
                <w:szCs w:val="16"/>
                <w:lang w:val="en-US"/>
              </w:rPr>
            </w:pPr>
            <w:r w:rsidRPr="00C97908">
              <w:rPr>
                <w:sz w:val="16"/>
                <w:szCs w:val="16"/>
                <w:lang w:val="en-US"/>
              </w:rPr>
              <w:t>4,424</w:t>
            </w:r>
          </w:p>
        </w:tc>
      </w:tr>
      <w:tr w:rsidR="00641AC1" w:rsidRPr="00B40365" w14:paraId="686B696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D4201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DEE307" w14:textId="77777777" w:rsidR="00641AC1" w:rsidRPr="00B40365" w:rsidRDefault="00641AC1" w:rsidP="00F06036">
            <w:pPr>
              <w:jc w:val="center"/>
              <w:rPr>
                <w:sz w:val="16"/>
                <w:szCs w:val="16"/>
                <w:lang w:val="en-US"/>
              </w:rPr>
            </w:pPr>
            <w:r w:rsidRPr="00B40365">
              <w:rPr>
                <w:sz w:val="16"/>
                <w:szCs w:val="16"/>
                <w:lang w:val="en-US"/>
              </w:rPr>
              <w:t>26611128006529</w:t>
            </w:r>
          </w:p>
        </w:tc>
        <w:tc>
          <w:tcPr>
            <w:tcW w:w="4366" w:type="dxa"/>
            <w:gridSpan w:val="4"/>
            <w:tcBorders>
              <w:top w:val="nil"/>
              <w:bottom w:val="single" w:sz="2" w:space="0" w:color="auto"/>
            </w:tcBorders>
            <w:vAlign w:val="center"/>
          </w:tcPr>
          <w:p w14:paraId="2DB83586" w14:textId="77777777" w:rsidR="00641AC1" w:rsidRPr="00C97908" w:rsidRDefault="00641AC1" w:rsidP="00F06036">
            <w:pPr>
              <w:rPr>
                <w:sz w:val="16"/>
                <w:szCs w:val="16"/>
                <w:lang w:val="en-US"/>
              </w:rPr>
            </w:pPr>
            <w:r w:rsidRPr="00C97908">
              <w:rPr>
                <w:sz w:val="16"/>
                <w:szCs w:val="16"/>
                <w:lang w:val="en-US"/>
              </w:rPr>
              <w:t>Placi din beton, pentru trotuare gr.=40mm</w:t>
            </w:r>
          </w:p>
        </w:tc>
        <w:tc>
          <w:tcPr>
            <w:tcW w:w="1021" w:type="dxa"/>
            <w:gridSpan w:val="3"/>
            <w:tcBorders>
              <w:top w:val="nil"/>
              <w:bottom w:val="single" w:sz="2" w:space="0" w:color="auto"/>
            </w:tcBorders>
            <w:vAlign w:val="center"/>
          </w:tcPr>
          <w:p w14:paraId="0EEA0F14" w14:textId="77777777" w:rsidR="00641AC1" w:rsidRPr="00C97908" w:rsidRDefault="00641AC1" w:rsidP="00F0603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4512AF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78EAF2A4" w14:textId="77777777" w:rsidR="00641AC1" w:rsidRPr="00C97908" w:rsidRDefault="00641AC1" w:rsidP="00F06036">
            <w:pPr>
              <w:jc w:val="center"/>
              <w:rPr>
                <w:sz w:val="16"/>
                <w:szCs w:val="16"/>
                <w:lang w:val="en-US"/>
              </w:rPr>
            </w:pPr>
            <w:r w:rsidRPr="00C97908">
              <w:rPr>
                <w:sz w:val="16"/>
                <w:szCs w:val="16"/>
                <w:lang w:val="en-US"/>
              </w:rPr>
              <w:t>284,20</w:t>
            </w:r>
          </w:p>
        </w:tc>
      </w:tr>
      <w:tr w:rsidR="00641AC1" w:rsidRPr="00B40365" w14:paraId="4A43CA7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B7569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3815484" w14:textId="77777777" w:rsidR="00641AC1" w:rsidRPr="00B40365" w:rsidRDefault="00641AC1" w:rsidP="00F06036">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53942365" w14:textId="77777777" w:rsidR="00641AC1" w:rsidRPr="00C97908" w:rsidRDefault="00641AC1" w:rsidP="00F06036">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751EB28E"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B4DBC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765F8A26" w14:textId="77777777" w:rsidR="00641AC1" w:rsidRPr="00C97908" w:rsidRDefault="00641AC1" w:rsidP="00F06036">
            <w:pPr>
              <w:jc w:val="center"/>
              <w:rPr>
                <w:sz w:val="16"/>
                <w:szCs w:val="16"/>
                <w:lang w:val="en-US"/>
              </w:rPr>
            </w:pPr>
            <w:r w:rsidRPr="00C97908">
              <w:rPr>
                <w:sz w:val="16"/>
                <w:szCs w:val="16"/>
                <w:lang w:val="en-US"/>
              </w:rPr>
              <w:t>448,00</w:t>
            </w:r>
          </w:p>
        </w:tc>
      </w:tr>
      <w:tr w:rsidR="00641AC1" w:rsidRPr="00B40365" w14:paraId="7629463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BC12D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B2AF455" w14:textId="77777777" w:rsidR="00641AC1" w:rsidRPr="00B40365" w:rsidRDefault="00641AC1" w:rsidP="00F06036">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79EC25E2" w14:textId="77777777" w:rsidR="00641AC1" w:rsidRPr="00C97908" w:rsidRDefault="00641AC1" w:rsidP="00F06036">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73765A77"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E7981B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14:paraId="367308E7" w14:textId="77777777" w:rsidR="00641AC1" w:rsidRPr="00C97908" w:rsidRDefault="00641AC1" w:rsidP="00F06036">
            <w:pPr>
              <w:jc w:val="center"/>
              <w:rPr>
                <w:sz w:val="16"/>
                <w:szCs w:val="16"/>
                <w:lang w:val="en-US"/>
              </w:rPr>
            </w:pPr>
            <w:r w:rsidRPr="00C97908">
              <w:rPr>
                <w:sz w:val="16"/>
                <w:szCs w:val="16"/>
                <w:lang w:val="en-US"/>
              </w:rPr>
              <w:t>2 203,60</w:t>
            </w:r>
          </w:p>
        </w:tc>
      </w:tr>
      <w:tr w:rsidR="00641AC1" w:rsidRPr="00B40365" w14:paraId="0F66D27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77334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FF5E98D" w14:textId="77777777" w:rsidR="00641AC1" w:rsidRPr="00B40365" w:rsidRDefault="00641AC1" w:rsidP="00F06036">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180DB51F" w14:textId="77777777" w:rsidR="00641AC1" w:rsidRPr="00C97908" w:rsidRDefault="00641AC1" w:rsidP="00F06036">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60EA1324"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ED44B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F71E4E4" w14:textId="77777777" w:rsidR="00641AC1" w:rsidRPr="00C97908" w:rsidRDefault="00641AC1" w:rsidP="00F06036">
            <w:pPr>
              <w:jc w:val="center"/>
              <w:rPr>
                <w:sz w:val="16"/>
                <w:szCs w:val="16"/>
                <w:lang w:val="en-US"/>
              </w:rPr>
            </w:pPr>
            <w:r w:rsidRPr="00C97908">
              <w:rPr>
                <w:sz w:val="16"/>
                <w:szCs w:val="16"/>
                <w:lang w:val="en-US"/>
              </w:rPr>
              <w:t>1,40</w:t>
            </w:r>
          </w:p>
        </w:tc>
      </w:tr>
      <w:tr w:rsidR="00641AC1" w:rsidRPr="00B40365" w14:paraId="49E9568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A4548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94B9537" w14:textId="77777777" w:rsidR="00641AC1" w:rsidRPr="00B40365" w:rsidRDefault="00641AC1" w:rsidP="00F06036">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03A80E44" w14:textId="77777777" w:rsidR="00641AC1" w:rsidRPr="00C97908" w:rsidRDefault="00641AC1" w:rsidP="00F06036">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6137EB6B"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94F41D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309E7488" w14:textId="77777777" w:rsidR="00641AC1" w:rsidRPr="00C97908" w:rsidRDefault="00641AC1" w:rsidP="00F06036">
            <w:pPr>
              <w:jc w:val="center"/>
              <w:rPr>
                <w:sz w:val="16"/>
                <w:szCs w:val="16"/>
                <w:lang w:val="en-US"/>
              </w:rPr>
            </w:pPr>
            <w:r w:rsidRPr="00C97908">
              <w:rPr>
                <w:sz w:val="16"/>
                <w:szCs w:val="16"/>
                <w:lang w:val="en-US"/>
              </w:rPr>
              <w:t>11,984</w:t>
            </w:r>
          </w:p>
        </w:tc>
      </w:tr>
      <w:tr w:rsidR="00641AC1" w:rsidRPr="00B40365" w14:paraId="21DF137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A549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C7ADD05" w14:textId="77777777" w:rsidR="00641AC1" w:rsidRPr="00B40365" w:rsidRDefault="00641AC1" w:rsidP="00F06036">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107DF850" w14:textId="77777777" w:rsidR="00641AC1" w:rsidRPr="00C97908" w:rsidRDefault="00641AC1" w:rsidP="00F06036">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4BABD354"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D7152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B54737B" w14:textId="77777777" w:rsidR="00641AC1" w:rsidRPr="00C97908" w:rsidRDefault="00641AC1" w:rsidP="00F06036">
            <w:pPr>
              <w:jc w:val="center"/>
              <w:rPr>
                <w:sz w:val="16"/>
                <w:szCs w:val="16"/>
                <w:lang w:val="en-US"/>
              </w:rPr>
            </w:pPr>
            <w:r w:rsidRPr="00C97908">
              <w:rPr>
                <w:sz w:val="16"/>
                <w:szCs w:val="16"/>
                <w:lang w:val="en-US"/>
              </w:rPr>
              <w:t>5,60</w:t>
            </w:r>
          </w:p>
        </w:tc>
      </w:tr>
      <w:tr w:rsidR="00641AC1" w:rsidRPr="003E2692" w14:paraId="3A459A53"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5FBB280"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23FB974B"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05E7D3F8"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29BB7BA8"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1883961A"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0B223485" w14:textId="77777777" w:rsidR="00641AC1" w:rsidRPr="003E2692" w:rsidRDefault="00641AC1" w:rsidP="00F06036">
            <w:pPr>
              <w:rPr>
                <w:sz w:val="2"/>
                <w:szCs w:val="2"/>
                <w:lang w:val="en-US"/>
              </w:rPr>
            </w:pPr>
          </w:p>
        </w:tc>
      </w:tr>
      <w:tr w:rsidR="00641AC1" w:rsidRPr="00B449C4" w14:paraId="5534E0FD"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B3E2AFC"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3B03CE4E"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1C0E4820"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F1B988"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5667824D"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5BFEB364" w14:textId="77777777" w:rsidR="00641AC1" w:rsidRPr="00B449C4" w:rsidRDefault="00641AC1" w:rsidP="00F06036">
            <w:pPr>
              <w:rPr>
                <w:sz w:val="22"/>
                <w:szCs w:val="22"/>
                <w:lang w:val="en-US"/>
              </w:rPr>
            </w:pPr>
          </w:p>
        </w:tc>
      </w:tr>
      <w:tr w:rsidR="00641AC1" w:rsidRPr="00B40365" w14:paraId="3C519E0B"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A825B2"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15BB0B10"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43A41FC8"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Imbracaminte trotuar</w:t>
            </w:r>
          </w:p>
        </w:tc>
        <w:tc>
          <w:tcPr>
            <w:tcW w:w="3621" w:type="dxa"/>
            <w:gridSpan w:val="8"/>
            <w:tcBorders>
              <w:bottom w:val="single" w:sz="4" w:space="0" w:color="auto"/>
              <w:right w:val="single" w:sz="4" w:space="0" w:color="auto"/>
            </w:tcBorders>
          </w:tcPr>
          <w:p w14:paraId="0A6413A0" w14:textId="77777777" w:rsidR="00641AC1" w:rsidRPr="00B40365" w:rsidRDefault="00641AC1" w:rsidP="00F06036">
            <w:pPr>
              <w:rPr>
                <w:sz w:val="22"/>
                <w:szCs w:val="22"/>
                <w:lang w:val="en-US"/>
              </w:rPr>
            </w:pPr>
          </w:p>
        </w:tc>
      </w:tr>
      <w:tr w:rsidR="00641AC1" w:rsidRPr="009B70F2" w14:paraId="125AEC29" w14:textId="77777777" w:rsidTr="00F06036">
        <w:tblPrEx>
          <w:tblCellMar>
            <w:left w:w="107" w:type="dxa"/>
            <w:right w:w="107" w:type="dxa"/>
          </w:tblCellMar>
        </w:tblPrEx>
        <w:tc>
          <w:tcPr>
            <w:tcW w:w="10495" w:type="dxa"/>
            <w:gridSpan w:val="19"/>
          </w:tcPr>
          <w:p w14:paraId="2228D953" w14:textId="77777777" w:rsidR="00641AC1" w:rsidRPr="009B70F2" w:rsidRDefault="00641AC1" w:rsidP="00F06036">
            <w:pPr>
              <w:rPr>
                <w:b/>
                <w:bCs/>
                <w:sz w:val="22"/>
                <w:szCs w:val="22"/>
                <w:lang w:val="en-US"/>
              </w:rPr>
            </w:pPr>
            <w:r w:rsidRPr="009B70F2">
              <w:rPr>
                <w:b/>
                <w:bCs/>
                <w:sz w:val="22"/>
                <w:szCs w:val="22"/>
                <w:lang w:val="en-US"/>
              </w:rPr>
              <w:t>2.3. Imbracaminte paracare</w:t>
            </w:r>
          </w:p>
          <w:p w14:paraId="14260A04" w14:textId="77777777" w:rsidR="00641AC1" w:rsidRPr="00B12F65" w:rsidRDefault="00641AC1" w:rsidP="00F06036">
            <w:pPr>
              <w:rPr>
                <w:sz w:val="2"/>
                <w:szCs w:val="2"/>
                <w:lang w:val="en-US"/>
              </w:rPr>
            </w:pPr>
          </w:p>
        </w:tc>
      </w:tr>
      <w:tr w:rsidR="00641AC1" w:rsidRPr="009B70F2" w14:paraId="6857C14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52296EB" w14:textId="77777777" w:rsidR="00641AC1" w:rsidRPr="005E2CA0" w:rsidRDefault="00641AC1" w:rsidP="00F06036">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5B048DC9" w14:textId="77777777" w:rsidR="00641AC1" w:rsidRPr="005E2CA0" w:rsidRDefault="00641AC1" w:rsidP="00F0603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58C03EBF" w14:textId="77777777" w:rsidR="00641AC1" w:rsidRPr="005E2CA0" w:rsidRDefault="00641AC1" w:rsidP="00F06036">
            <w:pPr>
              <w:rPr>
                <w:b/>
                <w:bCs/>
                <w:sz w:val="2"/>
                <w:szCs w:val="2"/>
                <w:lang w:val="en-US"/>
              </w:rPr>
            </w:pPr>
            <w:r w:rsidRPr="005E2CA0">
              <w:rPr>
                <w:b/>
                <w:bCs/>
                <w:sz w:val="22"/>
                <w:szCs w:val="22"/>
                <w:lang w:val="en-US"/>
              </w:rPr>
              <w:t>Strat de fundatie din pietris fractie medie gr.=150mm</w:t>
            </w:r>
          </w:p>
          <w:p w14:paraId="6234005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FFE43CC"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587BF7C6"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26DD3AC7" w14:textId="77777777" w:rsidR="00641AC1" w:rsidRPr="005E2CA0" w:rsidRDefault="00641AC1" w:rsidP="00F06036">
            <w:pPr>
              <w:jc w:val="center"/>
              <w:rPr>
                <w:b/>
                <w:bCs/>
                <w:sz w:val="22"/>
                <w:szCs w:val="22"/>
                <w:lang w:val="en-US"/>
              </w:rPr>
            </w:pPr>
            <w:r w:rsidRPr="005E2CA0">
              <w:rPr>
                <w:b/>
                <w:bCs/>
                <w:sz w:val="22"/>
                <w:szCs w:val="22"/>
                <w:lang w:val="en-US"/>
              </w:rPr>
              <w:t>16,000</w:t>
            </w:r>
          </w:p>
          <w:p w14:paraId="1024A196" w14:textId="77777777" w:rsidR="00641AC1" w:rsidRPr="009B70F2" w:rsidRDefault="00641AC1" w:rsidP="00F06036">
            <w:pPr>
              <w:jc w:val="center"/>
              <w:rPr>
                <w:sz w:val="2"/>
                <w:szCs w:val="2"/>
                <w:lang w:val="en-US"/>
              </w:rPr>
            </w:pPr>
          </w:p>
        </w:tc>
      </w:tr>
      <w:tr w:rsidR="00641AC1" w:rsidRPr="00B40365" w14:paraId="0B2306D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9F573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0E22503"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EB2AEDE"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7EB5F20"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AD3EB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504BE87E" w14:textId="77777777" w:rsidR="00641AC1" w:rsidRPr="00C97908" w:rsidRDefault="00641AC1" w:rsidP="00F06036">
            <w:pPr>
              <w:jc w:val="center"/>
              <w:rPr>
                <w:sz w:val="16"/>
                <w:szCs w:val="16"/>
                <w:lang w:val="en-US"/>
              </w:rPr>
            </w:pPr>
            <w:r w:rsidRPr="00C97908">
              <w:rPr>
                <w:sz w:val="16"/>
                <w:szCs w:val="16"/>
                <w:lang w:val="en-US"/>
              </w:rPr>
              <w:t>15,84</w:t>
            </w:r>
          </w:p>
        </w:tc>
      </w:tr>
      <w:tr w:rsidR="00641AC1" w:rsidRPr="00B40365" w14:paraId="210EF7F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A0A2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6F41571" w14:textId="77777777" w:rsidR="00641AC1" w:rsidRPr="00B40365" w:rsidRDefault="00641AC1" w:rsidP="00F06036">
            <w:pPr>
              <w:jc w:val="center"/>
              <w:rPr>
                <w:sz w:val="16"/>
                <w:szCs w:val="16"/>
                <w:lang w:val="en-US"/>
              </w:rPr>
            </w:pPr>
            <w:r w:rsidRPr="00B40365">
              <w:rPr>
                <w:sz w:val="16"/>
                <w:szCs w:val="16"/>
                <w:lang w:val="en-US"/>
              </w:rPr>
              <w:t>14211022000630</w:t>
            </w:r>
          </w:p>
        </w:tc>
        <w:tc>
          <w:tcPr>
            <w:tcW w:w="4366" w:type="dxa"/>
            <w:gridSpan w:val="4"/>
            <w:tcBorders>
              <w:top w:val="nil"/>
              <w:bottom w:val="single" w:sz="2" w:space="0" w:color="auto"/>
            </w:tcBorders>
            <w:vAlign w:val="center"/>
          </w:tcPr>
          <w:p w14:paraId="4CE76E63" w14:textId="77777777" w:rsidR="00641AC1" w:rsidRPr="00C97908" w:rsidRDefault="00641AC1" w:rsidP="00F06036">
            <w:pPr>
              <w:rPr>
                <w:sz w:val="16"/>
                <w:szCs w:val="16"/>
                <w:lang w:val="en-US"/>
              </w:rPr>
            </w:pPr>
            <w:r w:rsidRPr="00C97908">
              <w:rPr>
                <w:sz w:val="16"/>
                <w:szCs w:val="16"/>
                <w:lang w:val="en-US"/>
              </w:rPr>
              <w:t>Pietris fractie medie</w:t>
            </w:r>
          </w:p>
        </w:tc>
        <w:tc>
          <w:tcPr>
            <w:tcW w:w="1021" w:type="dxa"/>
            <w:gridSpan w:val="3"/>
            <w:tcBorders>
              <w:top w:val="nil"/>
              <w:bottom w:val="single" w:sz="2" w:space="0" w:color="auto"/>
            </w:tcBorders>
            <w:vAlign w:val="center"/>
          </w:tcPr>
          <w:p w14:paraId="658299B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50D65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5E3B3938" w14:textId="77777777" w:rsidR="00641AC1" w:rsidRPr="00C97908" w:rsidRDefault="00641AC1" w:rsidP="00F06036">
            <w:pPr>
              <w:jc w:val="center"/>
              <w:rPr>
                <w:sz w:val="16"/>
                <w:szCs w:val="16"/>
                <w:lang w:val="en-US"/>
              </w:rPr>
            </w:pPr>
            <w:r w:rsidRPr="00C97908">
              <w:rPr>
                <w:sz w:val="16"/>
                <w:szCs w:val="16"/>
                <w:lang w:val="en-US"/>
              </w:rPr>
              <w:t>18,40</w:t>
            </w:r>
          </w:p>
        </w:tc>
      </w:tr>
      <w:tr w:rsidR="00641AC1" w:rsidRPr="00B40365" w14:paraId="0FA0DC5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4C1B7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0C6A8C7" w14:textId="77777777" w:rsidR="00641AC1" w:rsidRPr="00B40365" w:rsidRDefault="00641AC1" w:rsidP="00F0603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045C07F"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EF698B0"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54C558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C7A01B9" w14:textId="77777777" w:rsidR="00641AC1" w:rsidRPr="00C97908" w:rsidRDefault="00641AC1" w:rsidP="00F06036">
            <w:pPr>
              <w:jc w:val="center"/>
              <w:rPr>
                <w:sz w:val="16"/>
                <w:szCs w:val="16"/>
                <w:lang w:val="en-US"/>
              </w:rPr>
            </w:pPr>
            <w:r w:rsidRPr="00C97908">
              <w:rPr>
                <w:sz w:val="16"/>
                <w:szCs w:val="16"/>
                <w:lang w:val="en-US"/>
              </w:rPr>
              <w:t>1,60</w:t>
            </w:r>
          </w:p>
        </w:tc>
      </w:tr>
      <w:tr w:rsidR="00641AC1" w:rsidRPr="00B40365" w14:paraId="24693B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1D00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707190C" w14:textId="77777777" w:rsidR="00641AC1" w:rsidRPr="00B40365" w:rsidRDefault="00641AC1" w:rsidP="00F0603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6658E681" w14:textId="77777777" w:rsidR="00641AC1" w:rsidRPr="00C97908" w:rsidRDefault="00641AC1" w:rsidP="00F0603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7B8FDA85"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BF239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37C53AB0" w14:textId="77777777" w:rsidR="00641AC1" w:rsidRPr="00C97908" w:rsidRDefault="00641AC1" w:rsidP="00F06036">
            <w:pPr>
              <w:jc w:val="center"/>
              <w:rPr>
                <w:sz w:val="16"/>
                <w:szCs w:val="16"/>
                <w:lang w:val="en-US"/>
              </w:rPr>
            </w:pPr>
            <w:r w:rsidRPr="00C97908">
              <w:rPr>
                <w:sz w:val="16"/>
                <w:szCs w:val="16"/>
                <w:lang w:val="en-US"/>
              </w:rPr>
              <w:t>3,36</w:t>
            </w:r>
          </w:p>
        </w:tc>
      </w:tr>
      <w:tr w:rsidR="00641AC1" w:rsidRPr="00B40365" w14:paraId="236AED1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289E8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555DC68" w14:textId="77777777" w:rsidR="00641AC1" w:rsidRPr="00B40365" w:rsidRDefault="00641AC1" w:rsidP="00F0603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59F5734C" w14:textId="77777777" w:rsidR="00641AC1" w:rsidRPr="00C97908" w:rsidRDefault="00641AC1" w:rsidP="00F0603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38550B91"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1A9952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1CC3DC7" w14:textId="77777777" w:rsidR="00641AC1" w:rsidRPr="00C97908" w:rsidRDefault="00641AC1" w:rsidP="00F06036">
            <w:pPr>
              <w:jc w:val="center"/>
              <w:rPr>
                <w:sz w:val="16"/>
                <w:szCs w:val="16"/>
                <w:lang w:val="en-US"/>
              </w:rPr>
            </w:pPr>
            <w:r w:rsidRPr="00C97908">
              <w:rPr>
                <w:sz w:val="16"/>
                <w:szCs w:val="16"/>
                <w:lang w:val="en-US"/>
              </w:rPr>
              <w:t>6,72</w:t>
            </w:r>
          </w:p>
        </w:tc>
      </w:tr>
      <w:tr w:rsidR="00641AC1" w:rsidRPr="009B70F2" w14:paraId="4E8A2E6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81721A3" w14:textId="77777777" w:rsidR="00641AC1" w:rsidRPr="005E2CA0" w:rsidRDefault="00641AC1" w:rsidP="00F06036">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0A725B96" w14:textId="77777777" w:rsidR="00641AC1" w:rsidRPr="005E2CA0" w:rsidRDefault="00641AC1" w:rsidP="00F06036">
            <w:pPr>
              <w:jc w:val="center"/>
              <w:rPr>
                <w:b/>
                <w:bCs/>
                <w:sz w:val="22"/>
                <w:szCs w:val="22"/>
                <w:lang w:val="en-US"/>
              </w:rPr>
            </w:pPr>
            <w:r w:rsidRPr="005E2CA0">
              <w:rPr>
                <w:b/>
                <w:bCs/>
                <w:sz w:val="22"/>
                <w:szCs w:val="22"/>
                <w:lang w:val="en-US"/>
              </w:rPr>
              <w:t>DE13A</w:t>
            </w:r>
          </w:p>
        </w:tc>
        <w:tc>
          <w:tcPr>
            <w:tcW w:w="4366" w:type="dxa"/>
            <w:gridSpan w:val="5"/>
            <w:tcBorders>
              <w:top w:val="single" w:sz="4" w:space="0" w:color="auto"/>
              <w:bottom w:val="single" w:sz="4" w:space="0" w:color="auto"/>
            </w:tcBorders>
          </w:tcPr>
          <w:p w14:paraId="60303626" w14:textId="77777777" w:rsidR="00641AC1" w:rsidRPr="005E2CA0" w:rsidRDefault="00641AC1" w:rsidP="00F06036">
            <w:pPr>
              <w:rPr>
                <w:b/>
                <w:bCs/>
                <w:sz w:val="2"/>
                <w:szCs w:val="2"/>
                <w:lang w:val="en-US"/>
              </w:rPr>
            </w:pPr>
            <w:r w:rsidRPr="005E2CA0">
              <w:rPr>
                <w:b/>
                <w:bCs/>
                <w:sz w:val="22"/>
                <w:szCs w:val="22"/>
                <w:lang w:val="en-US"/>
              </w:rPr>
              <w:t>Placi tip ECO gr.=100mm, asezate pe un strat de nisip de 5 cm grosime, rostuit cu mortar de ciment/ k=2 la Nisip sortat nespalat de riu si lacuri 0,0-7,0 mm pentru grosmiea stratului de 100mm</w:t>
            </w:r>
          </w:p>
          <w:p w14:paraId="349A338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1AB7DF8B"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07A9FF"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0114E97" w14:textId="77777777" w:rsidR="00641AC1" w:rsidRPr="005E2CA0" w:rsidRDefault="00641AC1" w:rsidP="00F06036">
            <w:pPr>
              <w:jc w:val="center"/>
              <w:rPr>
                <w:b/>
                <w:bCs/>
                <w:sz w:val="22"/>
                <w:szCs w:val="22"/>
                <w:lang w:val="en-US"/>
              </w:rPr>
            </w:pPr>
            <w:r w:rsidRPr="005E2CA0">
              <w:rPr>
                <w:b/>
                <w:bCs/>
                <w:sz w:val="22"/>
                <w:szCs w:val="22"/>
                <w:lang w:val="en-US"/>
              </w:rPr>
              <w:t>80,000</w:t>
            </w:r>
          </w:p>
          <w:p w14:paraId="0300BE1E" w14:textId="77777777" w:rsidR="00641AC1" w:rsidRPr="009B70F2" w:rsidRDefault="00641AC1" w:rsidP="00F06036">
            <w:pPr>
              <w:jc w:val="center"/>
              <w:rPr>
                <w:sz w:val="2"/>
                <w:szCs w:val="2"/>
                <w:lang w:val="en-US"/>
              </w:rPr>
            </w:pPr>
          </w:p>
        </w:tc>
      </w:tr>
      <w:tr w:rsidR="00641AC1" w:rsidRPr="00B40365" w14:paraId="5629D2C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233DC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104C3CB"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ED822CE"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64BC0D6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5C119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0,5200</w:t>
            </w:r>
          </w:p>
        </w:tc>
        <w:tc>
          <w:tcPr>
            <w:tcW w:w="1559" w:type="dxa"/>
            <w:gridSpan w:val="2"/>
            <w:tcBorders>
              <w:top w:val="nil"/>
              <w:bottom w:val="single" w:sz="2" w:space="0" w:color="auto"/>
            </w:tcBorders>
            <w:vAlign w:val="center"/>
          </w:tcPr>
          <w:p w14:paraId="701AFB5B" w14:textId="77777777" w:rsidR="00641AC1" w:rsidRPr="00C97908" w:rsidRDefault="00641AC1" w:rsidP="00F06036">
            <w:pPr>
              <w:jc w:val="center"/>
              <w:rPr>
                <w:sz w:val="16"/>
                <w:szCs w:val="16"/>
                <w:lang w:val="en-US"/>
              </w:rPr>
            </w:pPr>
            <w:r w:rsidRPr="00C97908">
              <w:rPr>
                <w:sz w:val="16"/>
                <w:szCs w:val="16"/>
                <w:lang w:val="en-US"/>
              </w:rPr>
              <w:t>41,60</w:t>
            </w:r>
          </w:p>
        </w:tc>
      </w:tr>
      <w:tr w:rsidR="00641AC1" w:rsidRPr="00B40365" w14:paraId="335854A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88454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FD5BF75" w14:textId="77777777" w:rsidR="00641AC1" w:rsidRPr="00B40365" w:rsidRDefault="00641AC1" w:rsidP="00F06036">
            <w:pPr>
              <w:jc w:val="center"/>
              <w:rPr>
                <w:sz w:val="16"/>
                <w:szCs w:val="16"/>
                <w:lang w:val="en-US"/>
              </w:rPr>
            </w:pPr>
            <w:r w:rsidRPr="00B40365">
              <w:rPr>
                <w:sz w:val="16"/>
                <w:szCs w:val="16"/>
                <w:lang w:val="en-US"/>
              </w:rPr>
              <w:t>26611128006531</w:t>
            </w:r>
          </w:p>
        </w:tc>
        <w:tc>
          <w:tcPr>
            <w:tcW w:w="4366" w:type="dxa"/>
            <w:gridSpan w:val="4"/>
            <w:tcBorders>
              <w:top w:val="nil"/>
              <w:bottom w:val="single" w:sz="2" w:space="0" w:color="auto"/>
            </w:tcBorders>
            <w:vAlign w:val="center"/>
          </w:tcPr>
          <w:p w14:paraId="161EB41D" w14:textId="77777777" w:rsidR="00641AC1" w:rsidRPr="00C97908" w:rsidRDefault="00641AC1" w:rsidP="00F06036">
            <w:pPr>
              <w:rPr>
                <w:sz w:val="16"/>
                <w:szCs w:val="16"/>
                <w:lang w:val="en-US"/>
              </w:rPr>
            </w:pPr>
            <w:r w:rsidRPr="00C97908">
              <w:rPr>
                <w:sz w:val="16"/>
                <w:szCs w:val="16"/>
                <w:lang w:val="en-US"/>
              </w:rPr>
              <w:t>Placi tip ECO gr.=100mm</w:t>
            </w:r>
          </w:p>
        </w:tc>
        <w:tc>
          <w:tcPr>
            <w:tcW w:w="1021" w:type="dxa"/>
            <w:gridSpan w:val="3"/>
            <w:tcBorders>
              <w:top w:val="nil"/>
              <w:bottom w:val="single" w:sz="2" w:space="0" w:color="auto"/>
            </w:tcBorders>
            <w:vAlign w:val="center"/>
          </w:tcPr>
          <w:p w14:paraId="32F07063" w14:textId="77777777" w:rsidR="00641AC1" w:rsidRPr="00C97908" w:rsidRDefault="00641AC1" w:rsidP="00F0603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D14541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1FEBC7AF" w14:textId="77777777" w:rsidR="00641AC1" w:rsidRPr="00C97908" w:rsidRDefault="00641AC1" w:rsidP="00F06036">
            <w:pPr>
              <w:jc w:val="center"/>
              <w:rPr>
                <w:sz w:val="16"/>
                <w:szCs w:val="16"/>
                <w:lang w:val="en-US"/>
              </w:rPr>
            </w:pPr>
            <w:r w:rsidRPr="00C97908">
              <w:rPr>
                <w:sz w:val="16"/>
                <w:szCs w:val="16"/>
                <w:lang w:val="en-US"/>
              </w:rPr>
              <w:t>81,20</w:t>
            </w:r>
          </w:p>
        </w:tc>
      </w:tr>
      <w:tr w:rsidR="00641AC1" w:rsidRPr="00B40365" w14:paraId="54A33BF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52AF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73F2A50" w14:textId="77777777" w:rsidR="00641AC1" w:rsidRPr="00B40365" w:rsidRDefault="00641AC1" w:rsidP="00F0603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D47294F" w14:textId="77777777" w:rsidR="00641AC1" w:rsidRPr="00C97908" w:rsidRDefault="00641AC1" w:rsidP="00F0603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2E08AB45"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9F3B6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00B5AC64" w14:textId="77777777" w:rsidR="00641AC1" w:rsidRPr="00C97908" w:rsidRDefault="00641AC1" w:rsidP="00F06036">
            <w:pPr>
              <w:jc w:val="center"/>
              <w:rPr>
                <w:sz w:val="16"/>
                <w:szCs w:val="16"/>
                <w:lang w:val="en-US"/>
              </w:rPr>
            </w:pPr>
            <w:r w:rsidRPr="00C97908">
              <w:rPr>
                <w:sz w:val="16"/>
                <w:szCs w:val="16"/>
                <w:lang w:val="en-US"/>
              </w:rPr>
              <w:t>128,00</w:t>
            </w:r>
          </w:p>
        </w:tc>
      </w:tr>
      <w:tr w:rsidR="00641AC1" w:rsidRPr="00B40365" w14:paraId="3D8380F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1339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1646B78" w14:textId="77777777" w:rsidR="00641AC1" w:rsidRPr="00B40365" w:rsidRDefault="00641AC1" w:rsidP="00F0603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047B7EA3" w14:textId="77777777" w:rsidR="00641AC1" w:rsidRPr="00C97908" w:rsidRDefault="00641AC1" w:rsidP="00F0603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0B5F4DB"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7F390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EBB9658" w14:textId="77777777" w:rsidR="00641AC1" w:rsidRPr="00C97908" w:rsidRDefault="00641AC1" w:rsidP="00F06036">
            <w:pPr>
              <w:jc w:val="center"/>
              <w:rPr>
                <w:sz w:val="16"/>
                <w:szCs w:val="16"/>
                <w:lang w:val="en-US"/>
              </w:rPr>
            </w:pPr>
            <w:r w:rsidRPr="00C97908">
              <w:rPr>
                <w:sz w:val="16"/>
                <w:szCs w:val="16"/>
                <w:lang w:val="en-US"/>
              </w:rPr>
              <w:t>0,40</w:t>
            </w:r>
          </w:p>
        </w:tc>
      </w:tr>
      <w:tr w:rsidR="00641AC1" w:rsidRPr="00B40365" w14:paraId="69D2691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F84DA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8C75D59" w14:textId="77777777" w:rsidR="00641AC1" w:rsidRPr="00B40365" w:rsidRDefault="00641AC1" w:rsidP="00F06036">
            <w:pPr>
              <w:jc w:val="center"/>
              <w:rPr>
                <w:sz w:val="16"/>
                <w:szCs w:val="16"/>
                <w:lang w:val="en-US"/>
              </w:rPr>
            </w:pPr>
            <w:r w:rsidRPr="00B40365">
              <w:rPr>
                <w:sz w:val="16"/>
                <w:szCs w:val="16"/>
                <w:lang w:val="en-US"/>
              </w:rPr>
              <w:t>1421102200525</w:t>
            </w:r>
          </w:p>
        </w:tc>
        <w:tc>
          <w:tcPr>
            <w:tcW w:w="4366" w:type="dxa"/>
            <w:gridSpan w:val="4"/>
            <w:tcBorders>
              <w:top w:val="nil"/>
              <w:bottom w:val="single" w:sz="2" w:space="0" w:color="auto"/>
            </w:tcBorders>
            <w:vAlign w:val="center"/>
          </w:tcPr>
          <w:p w14:paraId="43551857" w14:textId="77777777" w:rsidR="00641AC1" w:rsidRPr="00C97908" w:rsidRDefault="00641AC1" w:rsidP="00F06036">
            <w:pPr>
              <w:rPr>
                <w:sz w:val="16"/>
                <w:szCs w:val="16"/>
                <w:lang w:val="en-US"/>
              </w:rPr>
            </w:pPr>
            <w:r w:rsidRPr="00C97908">
              <w:rPr>
                <w:sz w:val="16"/>
                <w:szCs w:val="16"/>
                <w:lang w:val="en-US"/>
              </w:rPr>
              <w:t>Nisip sortat nespalat de riu si lacuri 0,0-7,0 mm</w:t>
            </w:r>
          </w:p>
        </w:tc>
        <w:tc>
          <w:tcPr>
            <w:tcW w:w="1021" w:type="dxa"/>
            <w:gridSpan w:val="3"/>
            <w:tcBorders>
              <w:top w:val="nil"/>
              <w:bottom w:val="single" w:sz="2" w:space="0" w:color="auto"/>
            </w:tcBorders>
            <w:vAlign w:val="center"/>
          </w:tcPr>
          <w:p w14:paraId="3293A8DC"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5C1BEE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0,0510</w:t>
            </w:r>
          </w:p>
        </w:tc>
        <w:tc>
          <w:tcPr>
            <w:tcW w:w="1559" w:type="dxa"/>
            <w:gridSpan w:val="2"/>
            <w:tcBorders>
              <w:top w:val="nil"/>
              <w:bottom w:val="single" w:sz="2" w:space="0" w:color="auto"/>
            </w:tcBorders>
            <w:vAlign w:val="center"/>
          </w:tcPr>
          <w:p w14:paraId="54C6CDCF" w14:textId="77777777" w:rsidR="00641AC1" w:rsidRPr="00C97908" w:rsidRDefault="00641AC1" w:rsidP="00F06036">
            <w:pPr>
              <w:jc w:val="center"/>
              <w:rPr>
                <w:sz w:val="16"/>
                <w:szCs w:val="16"/>
                <w:lang w:val="en-US"/>
              </w:rPr>
            </w:pPr>
            <w:r w:rsidRPr="00C97908">
              <w:rPr>
                <w:sz w:val="16"/>
                <w:szCs w:val="16"/>
                <w:lang w:val="en-US"/>
              </w:rPr>
              <w:t>8,16</w:t>
            </w:r>
          </w:p>
        </w:tc>
      </w:tr>
      <w:tr w:rsidR="00641AC1" w:rsidRPr="00B40365" w14:paraId="6A527EB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7ABD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F275DCC"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4463207"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3FA04FF"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99E64E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tcBorders>
            <w:vAlign w:val="center"/>
          </w:tcPr>
          <w:p w14:paraId="3C92E470" w14:textId="77777777" w:rsidR="00641AC1" w:rsidRPr="00C97908" w:rsidRDefault="00641AC1" w:rsidP="00F06036">
            <w:pPr>
              <w:jc w:val="center"/>
              <w:rPr>
                <w:sz w:val="16"/>
                <w:szCs w:val="16"/>
                <w:lang w:val="en-US"/>
              </w:rPr>
            </w:pPr>
            <w:r w:rsidRPr="00C97908">
              <w:rPr>
                <w:sz w:val="16"/>
                <w:szCs w:val="16"/>
                <w:lang w:val="en-US"/>
              </w:rPr>
              <w:t>1,84</w:t>
            </w:r>
          </w:p>
        </w:tc>
      </w:tr>
      <w:tr w:rsidR="00641AC1" w:rsidRPr="003E2692" w14:paraId="6AB5DED6"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9D33C9D"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37C95DF4"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43262A7D"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2A38D6E0"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61982491"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24BFBCAC" w14:textId="77777777" w:rsidR="00641AC1" w:rsidRPr="003E2692" w:rsidRDefault="00641AC1" w:rsidP="00F06036">
            <w:pPr>
              <w:rPr>
                <w:sz w:val="2"/>
                <w:szCs w:val="2"/>
                <w:lang w:val="en-US"/>
              </w:rPr>
            </w:pPr>
          </w:p>
        </w:tc>
      </w:tr>
      <w:tr w:rsidR="00641AC1" w:rsidRPr="00B449C4" w14:paraId="6C44970E"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E32951A"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558EECB9"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671C4CB9"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3B8350A"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0CD7A6B0"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4822708C" w14:textId="77777777" w:rsidR="00641AC1" w:rsidRPr="00B449C4" w:rsidRDefault="00641AC1" w:rsidP="00F06036">
            <w:pPr>
              <w:rPr>
                <w:sz w:val="22"/>
                <w:szCs w:val="22"/>
                <w:lang w:val="en-US"/>
              </w:rPr>
            </w:pPr>
          </w:p>
        </w:tc>
      </w:tr>
      <w:tr w:rsidR="00641AC1" w:rsidRPr="00B40365" w14:paraId="5C185ABD"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E63D904"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77893BB3"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66C44CA5"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Imbracaminte paracare</w:t>
            </w:r>
          </w:p>
        </w:tc>
        <w:tc>
          <w:tcPr>
            <w:tcW w:w="3621" w:type="dxa"/>
            <w:gridSpan w:val="8"/>
            <w:tcBorders>
              <w:bottom w:val="single" w:sz="4" w:space="0" w:color="auto"/>
              <w:right w:val="single" w:sz="4" w:space="0" w:color="auto"/>
            </w:tcBorders>
          </w:tcPr>
          <w:p w14:paraId="13BD3148" w14:textId="77777777" w:rsidR="00641AC1" w:rsidRPr="00B40365" w:rsidRDefault="00641AC1" w:rsidP="00F06036">
            <w:pPr>
              <w:rPr>
                <w:sz w:val="22"/>
                <w:szCs w:val="22"/>
                <w:lang w:val="en-US"/>
              </w:rPr>
            </w:pPr>
          </w:p>
        </w:tc>
      </w:tr>
      <w:tr w:rsidR="00641AC1" w:rsidRPr="009B70F2" w14:paraId="7D929C5B" w14:textId="77777777" w:rsidTr="00F06036">
        <w:tblPrEx>
          <w:tblCellMar>
            <w:left w:w="107" w:type="dxa"/>
            <w:right w:w="107" w:type="dxa"/>
          </w:tblCellMar>
        </w:tblPrEx>
        <w:tc>
          <w:tcPr>
            <w:tcW w:w="10495" w:type="dxa"/>
            <w:gridSpan w:val="19"/>
          </w:tcPr>
          <w:p w14:paraId="2D5DFEB8" w14:textId="77777777" w:rsidR="00641AC1" w:rsidRPr="009B70F2" w:rsidRDefault="00641AC1" w:rsidP="00F06036">
            <w:pPr>
              <w:rPr>
                <w:b/>
                <w:bCs/>
                <w:sz w:val="22"/>
                <w:szCs w:val="22"/>
                <w:lang w:val="en-US"/>
              </w:rPr>
            </w:pPr>
            <w:r w:rsidRPr="009B70F2">
              <w:rPr>
                <w:b/>
                <w:bCs/>
                <w:sz w:val="22"/>
                <w:szCs w:val="22"/>
                <w:lang w:val="en-US"/>
              </w:rPr>
              <w:t>2.4. Borduri</w:t>
            </w:r>
          </w:p>
          <w:p w14:paraId="0A01AE91" w14:textId="77777777" w:rsidR="00641AC1" w:rsidRPr="00B12F65" w:rsidRDefault="00641AC1" w:rsidP="00F06036">
            <w:pPr>
              <w:rPr>
                <w:sz w:val="2"/>
                <w:szCs w:val="2"/>
                <w:lang w:val="en-US"/>
              </w:rPr>
            </w:pPr>
          </w:p>
        </w:tc>
      </w:tr>
      <w:tr w:rsidR="00641AC1" w:rsidRPr="009B70F2" w14:paraId="6A05B7BD"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854B49" w14:textId="77777777" w:rsidR="00641AC1" w:rsidRPr="005E2CA0" w:rsidRDefault="00641AC1" w:rsidP="00F06036">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20A63605" w14:textId="77777777" w:rsidR="00641AC1" w:rsidRPr="005E2CA0" w:rsidRDefault="00641AC1" w:rsidP="00F06036">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23731318" w14:textId="77777777" w:rsidR="00641AC1" w:rsidRPr="005E2CA0" w:rsidRDefault="00641AC1" w:rsidP="00F06036">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1000x80x200mm pe beton C12/15</w:t>
            </w:r>
          </w:p>
          <w:p w14:paraId="10B038D1"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3806D23"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0E7AEF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32ECAC9" w14:textId="77777777" w:rsidR="00641AC1" w:rsidRPr="005E2CA0" w:rsidRDefault="00641AC1" w:rsidP="00F06036">
            <w:pPr>
              <w:jc w:val="center"/>
              <w:rPr>
                <w:b/>
                <w:bCs/>
                <w:sz w:val="22"/>
                <w:szCs w:val="22"/>
                <w:lang w:val="en-US"/>
              </w:rPr>
            </w:pPr>
            <w:r w:rsidRPr="005E2CA0">
              <w:rPr>
                <w:b/>
                <w:bCs/>
                <w:sz w:val="22"/>
                <w:szCs w:val="22"/>
                <w:lang w:val="en-US"/>
              </w:rPr>
              <w:t>260,000</w:t>
            </w:r>
          </w:p>
          <w:p w14:paraId="45265132" w14:textId="77777777" w:rsidR="00641AC1" w:rsidRPr="009B70F2" w:rsidRDefault="00641AC1" w:rsidP="00F06036">
            <w:pPr>
              <w:jc w:val="center"/>
              <w:rPr>
                <w:sz w:val="2"/>
                <w:szCs w:val="2"/>
                <w:lang w:val="en-US"/>
              </w:rPr>
            </w:pPr>
          </w:p>
        </w:tc>
      </w:tr>
      <w:tr w:rsidR="00641AC1" w:rsidRPr="00B40365" w14:paraId="17DE161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66BFE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8DDC104"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E4268BC"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4B8A334"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59D07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42A03A01" w14:textId="77777777" w:rsidR="00641AC1" w:rsidRPr="00C97908" w:rsidRDefault="00641AC1" w:rsidP="00F06036">
            <w:pPr>
              <w:jc w:val="center"/>
              <w:rPr>
                <w:sz w:val="16"/>
                <w:szCs w:val="16"/>
                <w:lang w:val="en-US"/>
              </w:rPr>
            </w:pPr>
            <w:r w:rsidRPr="00C97908">
              <w:rPr>
                <w:sz w:val="16"/>
                <w:szCs w:val="16"/>
                <w:lang w:val="en-US"/>
              </w:rPr>
              <w:t>31,20</w:t>
            </w:r>
          </w:p>
        </w:tc>
      </w:tr>
      <w:tr w:rsidR="00641AC1" w:rsidRPr="00B40365" w14:paraId="03F4D7A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029FD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5BABE05"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68188128"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0F1FD658"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6E964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488175B" w14:textId="77777777" w:rsidR="00641AC1" w:rsidRPr="00C97908" w:rsidRDefault="00641AC1" w:rsidP="00F06036">
            <w:pPr>
              <w:jc w:val="center"/>
              <w:rPr>
                <w:sz w:val="16"/>
                <w:szCs w:val="16"/>
                <w:lang w:val="en-US"/>
              </w:rPr>
            </w:pPr>
            <w:r w:rsidRPr="00C97908">
              <w:rPr>
                <w:sz w:val="16"/>
                <w:szCs w:val="16"/>
                <w:lang w:val="en-US"/>
              </w:rPr>
              <w:t>46,80</w:t>
            </w:r>
          </w:p>
        </w:tc>
      </w:tr>
      <w:tr w:rsidR="00641AC1" w:rsidRPr="00B40365" w14:paraId="26C326B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02C49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C3DA0C9" w14:textId="77777777" w:rsidR="00641AC1" w:rsidRPr="00B40365" w:rsidRDefault="00641AC1" w:rsidP="00F06036">
            <w:pPr>
              <w:jc w:val="center"/>
              <w:rPr>
                <w:sz w:val="16"/>
                <w:szCs w:val="16"/>
                <w:lang w:val="en-US"/>
              </w:rPr>
            </w:pPr>
            <w:r w:rsidRPr="00B40365">
              <w:rPr>
                <w:sz w:val="16"/>
                <w:szCs w:val="16"/>
                <w:lang w:val="en-US"/>
              </w:rPr>
              <w:t>2663102100037</w:t>
            </w:r>
          </w:p>
        </w:tc>
        <w:tc>
          <w:tcPr>
            <w:tcW w:w="4366" w:type="dxa"/>
            <w:gridSpan w:val="4"/>
            <w:tcBorders>
              <w:top w:val="nil"/>
              <w:bottom w:val="single" w:sz="2" w:space="0" w:color="auto"/>
            </w:tcBorders>
            <w:vAlign w:val="center"/>
          </w:tcPr>
          <w:p w14:paraId="634E327B" w14:textId="77777777" w:rsidR="00641AC1" w:rsidRPr="00C97908" w:rsidRDefault="00641AC1" w:rsidP="00F06036">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49F39570"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B8D41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6DAD2722" w14:textId="77777777" w:rsidR="00641AC1" w:rsidRPr="00C97908" w:rsidRDefault="00641AC1" w:rsidP="00F06036">
            <w:pPr>
              <w:jc w:val="center"/>
              <w:rPr>
                <w:sz w:val="16"/>
                <w:szCs w:val="16"/>
                <w:lang w:val="en-US"/>
              </w:rPr>
            </w:pPr>
            <w:r w:rsidRPr="00C97908">
              <w:rPr>
                <w:sz w:val="16"/>
                <w:szCs w:val="16"/>
                <w:lang w:val="en-US"/>
              </w:rPr>
              <w:t>12,48</w:t>
            </w:r>
          </w:p>
        </w:tc>
      </w:tr>
      <w:tr w:rsidR="00641AC1" w:rsidRPr="00B40365" w14:paraId="6266DAD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B0C23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316ED34" w14:textId="77777777" w:rsidR="00641AC1" w:rsidRPr="00B40365" w:rsidRDefault="00641AC1" w:rsidP="00F0603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196B317" w14:textId="77777777" w:rsidR="00641AC1" w:rsidRPr="00C97908" w:rsidRDefault="00641AC1" w:rsidP="00F0603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D6152F8"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B8D73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3258B89" w14:textId="77777777" w:rsidR="00641AC1" w:rsidRPr="00C97908" w:rsidRDefault="00641AC1" w:rsidP="00F06036">
            <w:pPr>
              <w:jc w:val="center"/>
              <w:rPr>
                <w:sz w:val="16"/>
                <w:szCs w:val="16"/>
                <w:lang w:val="en-US"/>
              </w:rPr>
            </w:pPr>
            <w:r w:rsidRPr="00C97908">
              <w:rPr>
                <w:sz w:val="16"/>
                <w:szCs w:val="16"/>
                <w:lang w:val="en-US"/>
              </w:rPr>
              <w:t>265,20</w:t>
            </w:r>
          </w:p>
        </w:tc>
      </w:tr>
      <w:tr w:rsidR="00641AC1" w:rsidRPr="00B40365" w14:paraId="0133A94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63C4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1A439C8" w14:textId="77777777" w:rsidR="00641AC1" w:rsidRPr="00B40365" w:rsidRDefault="00641AC1" w:rsidP="00F0603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14495F09" w14:textId="77777777" w:rsidR="00641AC1" w:rsidRPr="00C97908" w:rsidRDefault="00641AC1" w:rsidP="00F0603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5DCFAAA5"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2D2612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BE527C5" w14:textId="77777777" w:rsidR="00641AC1" w:rsidRPr="00C97908" w:rsidRDefault="00641AC1" w:rsidP="00F06036">
            <w:pPr>
              <w:jc w:val="center"/>
              <w:rPr>
                <w:sz w:val="16"/>
                <w:szCs w:val="16"/>
                <w:lang w:val="en-US"/>
              </w:rPr>
            </w:pPr>
            <w:r w:rsidRPr="00C97908">
              <w:rPr>
                <w:sz w:val="16"/>
                <w:szCs w:val="16"/>
                <w:lang w:val="en-US"/>
              </w:rPr>
              <w:t>0,78</w:t>
            </w:r>
          </w:p>
        </w:tc>
      </w:tr>
      <w:tr w:rsidR="00641AC1" w:rsidRPr="00B40365" w14:paraId="141E132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F1EB2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D7E3C9" w14:textId="77777777" w:rsidR="00641AC1" w:rsidRPr="00B40365" w:rsidRDefault="00641AC1" w:rsidP="00F06036">
            <w:pPr>
              <w:jc w:val="center"/>
              <w:rPr>
                <w:sz w:val="16"/>
                <w:szCs w:val="16"/>
                <w:lang w:val="en-US"/>
              </w:rPr>
            </w:pPr>
            <w:r w:rsidRPr="00B40365">
              <w:rPr>
                <w:sz w:val="16"/>
                <w:szCs w:val="16"/>
                <w:lang w:val="en-US"/>
              </w:rPr>
              <w:t>26661228003232</w:t>
            </w:r>
          </w:p>
        </w:tc>
        <w:tc>
          <w:tcPr>
            <w:tcW w:w="4366" w:type="dxa"/>
            <w:gridSpan w:val="4"/>
            <w:tcBorders>
              <w:top w:val="nil"/>
              <w:bottom w:val="single" w:sz="2" w:space="0" w:color="auto"/>
            </w:tcBorders>
            <w:vAlign w:val="center"/>
          </w:tcPr>
          <w:p w14:paraId="214A4B12" w14:textId="77777777" w:rsidR="00641AC1" w:rsidRPr="00C97908" w:rsidRDefault="00641AC1" w:rsidP="00F06036">
            <w:pPr>
              <w:rPr>
                <w:sz w:val="16"/>
                <w:szCs w:val="16"/>
                <w:lang w:val="en-US"/>
              </w:rPr>
            </w:pPr>
            <w:r w:rsidRPr="00C97908">
              <w:rPr>
                <w:sz w:val="16"/>
                <w:szCs w:val="16"/>
                <w:lang w:val="en-US"/>
              </w:rPr>
              <w:t>Bordura 1000x80x200mm</w:t>
            </w:r>
          </w:p>
        </w:tc>
        <w:tc>
          <w:tcPr>
            <w:tcW w:w="1021" w:type="dxa"/>
            <w:gridSpan w:val="3"/>
            <w:tcBorders>
              <w:top w:val="nil"/>
              <w:bottom w:val="single" w:sz="2" w:space="0" w:color="auto"/>
            </w:tcBorders>
            <w:vAlign w:val="center"/>
          </w:tcPr>
          <w:p w14:paraId="3A2EBC18" w14:textId="77777777" w:rsidR="00641AC1" w:rsidRPr="00C97908" w:rsidRDefault="00641AC1" w:rsidP="00F0603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F2B44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2FB7756" w14:textId="77777777" w:rsidR="00641AC1" w:rsidRPr="00C97908" w:rsidRDefault="00641AC1" w:rsidP="00F06036">
            <w:pPr>
              <w:jc w:val="center"/>
              <w:rPr>
                <w:sz w:val="16"/>
                <w:szCs w:val="16"/>
                <w:lang w:val="en-US"/>
              </w:rPr>
            </w:pPr>
            <w:r w:rsidRPr="00C97908">
              <w:rPr>
                <w:sz w:val="16"/>
                <w:szCs w:val="16"/>
                <w:lang w:val="en-US"/>
              </w:rPr>
              <w:t>261,30</w:t>
            </w:r>
          </w:p>
        </w:tc>
      </w:tr>
      <w:tr w:rsidR="00641AC1" w:rsidRPr="00B40365" w14:paraId="0091BB3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0C09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37A28E4"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07F9536"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798BFF0C"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AC465A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2B7D4A22" w14:textId="77777777" w:rsidR="00641AC1" w:rsidRPr="00C97908" w:rsidRDefault="00641AC1" w:rsidP="00F06036">
            <w:pPr>
              <w:jc w:val="center"/>
              <w:rPr>
                <w:sz w:val="16"/>
                <w:szCs w:val="16"/>
                <w:lang w:val="en-US"/>
              </w:rPr>
            </w:pPr>
            <w:r w:rsidRPr="00C97908">
              <w:rPr>
                <w:sz w:val="16"/>
                <w:szCs w:val="16"/>
                <w:lang w:val="en-US"/>
              </w:rPr>
              <w:t>0,78</w:t>
            </w:r>
          </w:p>
        </w:tc>
      </w:tr>
      <w:tr w:rsidR="00641AC1" w:rsidRPr="009B70F2" w14:paraId="1CBDA614"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C8F889" w14:textId="77777777" w:rsidR="00641AC1" w:rsidRPr="005E2CA0" w:rsidRDefault="00641AC1" w:rsidP="00F06036">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45F396C2" w14:textId="77777777" w:rsidR="00641AC1" w:rsidRPr="005E2CA0" w:rsidRDefault="00641AC1" w:rsidP="00F06036">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14:paraId="2CEB6094" w14:textId="77777777" w:rsidR="00641AC1" w:rsidRPr="005E2CA0" w:rsidRDefault="00641AC1" w:rsidP="00F06036">
            <w:pPr>
              <w:rPr>
                <w:b/>
                <w:bCs/>
                <w:sz w:val="2"/>
                <w:szCs w:val="2"/>
                <w:lang w:val="en-US"/>
              </w:rPr>
            </w:pPr>
            <w:r w:rsidRPr="005E2CA0">
              <w:rPr>
                <w:b/>
                <w:bCs/>
                <w:sz w:val="22"/>
                <w:szCs w:val="22"/>
                <w:lang w:val="en-US"/>
              </w:rPr>
              <w:t>Borduri prefabricate din beton, pentru trotuare 20x25 cm, pe fundatie de beton 30x15 cm / Bordura 1000x150x300mm pe beton C12/15</w:t>
            </w:r>
          </w:p>
          <w:p w14:paraId="5CE4C7E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FD60DAF"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1D7DCD2"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13F53DC" w14:textId="77777777" w:rsidR="00641AC1" w:rsidRPr="005E2CA0" w:rsidRDefault="00641AC1" w:rsidP="00F06036">
            <w:pPr>
              <w:jc w:val="center"/>
              <w:rPr>
                <w:b/>
                <w:bCs/>
                <w:sz w:val="22"/>
                <w:szCs w:val="22"/>
                <w:lang w:val="en-US"/>
              </w:rPr>
            </w:pPr>
            <w:r w:rsidRPr="005E2CA0">
              <w:rPr>
                <w:b/>
                <w:bCs/>
                <w:sz w:val="22"/>
                <w:szCs w:val="22"/>
                <w:lang w:val="en-US"/>
              </w:rPr>
              <w:t>320,000</w:t>
            </w:r>
          </w:p>
          <w:p w14:paraId="6580E427" w14:textId="77777777" w:rsidR="00641AC1" w:rsidRPr="009B70F2" w:rsidRDefault="00641AC1" w:rsidP="00F06036">
            <w:pPr>
              <w:jc w:val="center"/>
              <w:rPr>
                <w:sz w:val="2"/>
                <w:szCs w:val="2"/>
                <w:lang w:val="en-US"/>
              </w:rPr>
            </w:pPr>
          </w:p>
        </w:tc>
      </w:tr>
      <w:tr w:rsidR="00641AC1" w:rsidRPr="00B40365" w14:paraId="030BE4A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9150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5C947A6"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5CE806D"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E219642"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8E58D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4F2008C" w14:textId="77777777" w:rsidR="00641AC1" w:rsidRPr="00C97908" w:rsidRDefault="00641AC1" w:rsidP="00F06036">
            <w:pPr>
              <w:jc w:val="center"/>
              <w:rPr>
                <w:sz w:val="16"/>
                <w:szCs w:val="16"/>
                <w:lang w:val="en-US"/>
              </w:rPr>
            </w:pPr>
            <w:r w:rsidRPr="00C97908">
              <w:rPr>
                <w:sz w:val="16"/>
                <w:szCs w:val="16"/>
                <w:lang w:val="en-US"/>
              </w:rPr>
              <w:t>48,00</w:t>
            </w:r>
          </w:p>
        </w:tc>
      </w:tr>
      <w:tr w:rsidR="00641AC1" w:rsidRPr="00B40365" w14:paraId="3299DB5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FED2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749CF21"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159C0D5E"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EB9839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FA641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19DF9D15" w14:textId="77777777" w:rsidR="00641AC1" w:rsidRPr="00C97908" w:rsidRDefault="00641AC1" w:rsidP="00F06036">
            <w:pPr>
              <w:jc w:val="center"/>
              <w:rPr>
                <w:sz w:val="16"/>
                <w:szCs w:val="16"/>
                <w:lang w:val="en-US"/>
              </w:rPr>
            </w:pPr>
            <w:r w:rsidRPr="00C97908">
              <w:rPr>
                <w:sz w:val="16"/>
                <w:szCs w:val="16"/>
                <w:lang w:val="en-US"/>
              </w:rPr>
              <w:t>140,80</w:t>
            </w:r>
          </w:p>
        </w:tc>
      </w:tr>
      <w:tr w:rsidR="00641AC1" w:rsidRPr="00B40365" w14:paraId="7DC5BBD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1431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0F8C8EA" w14:textId="77777777" w:rsidR="00641AC1" w:rsidRPr="00B40365" w:rsidRDefault="00641AC1" w:rsidP="00F06036">
            <w:pPr>
              <w:jc w:val="center"/>
              <w:rPr>
                <w:sz w:val="16"/>
                <w:szCs w:val="16"/>
                <w:lang w:val="en-US"/>
              </w:rPr>
            </w:pPr>
            <w:r w:rsidRPr="00B40365">
              <w:rPr>
                <w:sz w:val="16"/>
                <w:szCs w:val="16"/>
                <w:lang w:val="en-US"/>
              </w:rPr>
              <w:t>2663102100037</w:t>
            </w:r>
          </w:p>
        </w:tc>
        <w:tc>
          <w:tcPr>
            <w:tcW w:w="4366" w:type="dxa"/>
            <w:gridSpan w:val="4"/>
            <w:tcBorders>
              <w:top w:val="nil"/>
              <w:bottom w:val="single" w:sz="2" w:space="0" w:color="auto"/>
            </w:tcBorders>
            <w:vAlign w:val="center"/>
          </w:tcPr>
          <w:p w14:paraId="03408BE2" w14:textId="77777777" w:rsidR="00641AC1" w:rsidRPr="00C97908" w:rsidRDefault="00641AC1" w:rsidP="00F06036">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5E430C88"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D44966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5B4B95FC" w14:textId="77777777" w:rsidR="00641AC1" w:rsidRPr="00C97908" w:rsidRDefault="00641AC1" w:rsidP="00F06036">
            <w:pPr>
              <w:jc w:val="center"/>
              <w:rPr>
                <w:sz w:val="16"/>
                <w:szCs w:val="16"/>
                <w:lang w:val="en-US"/>
              </w:rPr>
            </w:pPr>
            <w:r w:rsidRPr="00C97908">
              <w:rPr>
                <w:sz w:val="16"/>
                <w:szCs w:val="16"/>
                <w:lang w:val="en-US"/>
              </w:rPr>
              <w:t>14,40</w:t>
            </w:r>
          </w:p>
        </w:tc>
      </w:tr>
      <w:tr w:rsidR="00641AC1" w:rsidRPr="00B40365" w14:paraId="4554613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C3F20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9290F52" w14:textId="77777777" w:rsidR="00641AC1" w:rsidRPr="00B40365" w:rsidRDefault="00641AC1" w:rsidP="00F0603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673DA4A3" w14:textId="77777777" w:rsidR="00641AC1" w:rsidRPr="00C97908" w:rsidRDefault="00641AC1" w:rsidP="00F0603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2E1F7FA"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F307D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14:paraId="13808AAA" w14:textId="77777777" w:rsidR="00641AC1" w:rsidRPr="00C97908" w:rsidRDefault="00641AC1" w:rsidP="00F06036">
            <w:pPr>
              <w:jc w:val="center"/>
              <w:rPr>
                <w:sz w:val="16"/>
                <w:szCs w:val="16"/>
                <w:lang w:val="en-US"/>
              </w:rPr>
            </w:pPr>
            <w:r w:rsidRPr="00C97908">
              <w:rPr>
                <w:sz w:val="16"/>
                <w:szCs w:val="16"/>
                <w:lang w:val="en-US"/>
              </w:rPr>
              <w:t>934,40</w:t>
            </w:r>
          </w:p>
        </w:tc>
      </w:tr>
      <w:tr w:rsidR="00641AC1" w:rsidRPr="00B40365" w14:paraId="270065E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22636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F4D54BE" w14:textId="77777777" w:rsidR="00641AC1" w:rsidRPr="00B40365" w:rsidRDefault="00641AC1" w:rsidP="00F0603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4B8D870" w14:textId="77777777" w:rsidR="00641AC1" w:rsidRPr="00C97908" w:rsidRDefault="00641AC1" w:rsidP="00F0603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02540B3F"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40191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4F0FAA2D" w14:textId="77777777" w:rsidR="00641AC1" w:rsidRPr="00C97908" w:rsidRDefault="00641AC1" w:rsidP="00F06036">
            <w:pPr>
              <w:jc w:val="center"/>
              <w:rPr>
                <w:sz w:val="16"/>
                <w:szCs w:val="16"/>
                <w:lang w:val="en-US"/>
              </w:rPr>
            </w:pPr>
            <w:r w:rsidRPr="00C97908">
              <w:rPr>
                <w:sz w:val="16"/>
                <w:szCs w:val="16"/>
                <w:lang w:val="en-US"/>
              </w:rPr>
              <w:t>2,56</w:t>
            </w:r>
          </w:p>
        </w:tc>
      </w:tr>
      <w:tr w:rsidR="00641AC1" w:rsidRPr="00B40365" w14:paraId="1CA02D3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5120E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4695382" w14:textId="77777777" w:rsidR="00641AC1" w:rsidRPr="00B40365" w:rsidRDefault="00641AC1" w:rsidP="00F06036">
            <w:pPr>
              <w:jc w:val="center"/>
              <w:rPr>
                <w:sz w:val="16"/>
                <w:szCs w:val="16"/>
                <w:lang w:val="en-US"/>
              </w:rPr>
            </w:pPr>
            <w:r w:rsidRPr="00B40365">
              <w:rPr>
                <w:sz w:val="16"/>
                <w:szCs w:val="16"/>
                <w:lang w:val="en-US"/>
              </w:rPr>
              <w:t>26661228002823</w:t>
            </w:r>
          </w:p>
        </w:tc>
        <w:tc>
          <w:tcPr>
            <w:tcW w:w="4366" w:type="dxa"/>
            <w:gridSpan w:val="4"/>
            <w:tcBorders>
              <w:top w:val="nil"/>
              <w:bottom w:val="single" w:sz="2" w:space="0" w:color="auto"/>
            </w:tcBorders>
            <w:vAlign w:val="center"/>
          </w:tcPr>
          <w:p w14:paraId="77B55E2B" w14:textId="77777777" w:rsidR="00641AC1" w:rsidRPr="00C97908" w:rsidRDefault="00641AC1" w:rsidP="00F06036">
            <w:pPr>
              <w:rPr>
                <w:sz w:val="16"/>
                <w:szCs w:val="16"/>
                <w:lang w:val="en-US"/>
              </w:rPr>
            </w:pPr>
            <w:r w:rsidRPr="00C97908">
              <w:rPr>
                <w:sz w:val="16"/>
                <w:szCs w:val="16"/>
                <w:lang w:val="en-US"/>
              </w:rPr>
              <w:t>Bordura 1000x150x300mm</w:t>
            </w:r>
          </w:p>
        </w:tc>
        <w:tc>
          <w:tcPr>
            <w:tcW w:w="1021" w:type="dxa"/>
            <w:gridSpan w:val="3"/>
            <w:tcBorders>
              <w:top w:val="nil"/>
              <w:bottom w:val="single" w:sz="2" w:space="0" w:color="auto"/>
            </w:tcBorders>
            <w:vAlign w:val="center"/>
          </w:tcPr>
          <w:p w14:paraId="03EA7D74" w14:textId="77777777" w:rsidR="00641AC1" w:rsidRPr="00C97908" w:rsidRDefault="00641AC1" w:rsidP="00F0603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5DB78E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5FBACEE6" w14:textId="77777777" w:rsidR="00641AC1" w:rsidRPr="00C97908" w:rsidRDefault="00641AC1" w:rsidP="00F06036">
            <w:pPr>
              <w:jc w:val="center"/>
              <w:rPr>
                <w:sz w:val="16"/>
                <w:szCs w:val="16"/>
                <w:lang w:val="en-US"/>
              </w:rPr>
            </w:pPr>
            <w:r w:rsidRPr="00C97908">
              <w:rPr>
                <w:sz w:val="16"/>
                <w:szCs w:val="16"/>
                <w:lang w:val="en-US"/>
              </w:rPr>
              <w:t>321,60</w:t>
            </w:r>
          </w:p>
        </w:tc>
      </w:tr>
      <w:tr w:rsidR="00641AC1" w:rsidRPr="00B40365" w14:paraId="5D8243C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F4554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3784FA6"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9945864"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B0FB9F1"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5CFC3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B447D29" w14:textId="77777777" w:rsidR="00641AC1" w:rsidRPr="00C97908" w:rsidRDefault="00641AC1" w:rsidP="00F06036">
            <w:pPr>
              <w:jc w:val="center"/>
              <w:rPr>
                <w:sz w:val="16"/>
                <w:szCs w:val="16"/>
                <w:lang w:val="en-US"/>
              </w:rPr>
            </w:pPr>
            <w:r w:rsidRPr="00C97908">
              <w:rPr>
                <w:sz w:val="16"/>
                <w:szCs w:val="16"/>
                <w:lang w:val="en-US"/>
              </w:rPr>
              <w:t>1,92</w:t>
            </w:r>
          </w:p>
        </w:tc>
      </w:tr>
      <w:tr w:rsidR="00641AC1" w:rsidRPr="003E2692" w14:paraId="0047387C"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6EA70B"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550B3FF7"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2BA1C0F2"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7773D210"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314E9AF6"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2F9B9F9E" w14:textId="77777777" w:rsidR="00641AC1" w:rsidRPr="003E2692" w:rsidRDefault="00641AC1" w:rsidP="00F06036">
            <w:pPr>
              <w:rPr>
                <w:sz w:val="2"/>
                <w:szCs w:val="2"/>
                <w:lang w:val="en-US"/>
              </w:rPr>
            </w:pPr>
          </w:p>
        </w:tc>
      </w:tr>
      <w:tr w:rsidR="00641AC1" w:rsidRPr="00B449C4" w14:paraId="3E50877B"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4E967B"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2CEFD7AF"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08322520"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6C6FA38"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1A79F5A9"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53D21A87" w14:textId="77777777" w:rsidR="00641AC1" w:rsidRPr="00B449C4" w:rsidRDefault="00641AC1" w:rsidP="00F06036">
            <w:pPr>
              <w:rPr>
                <w:sz w:val="22"/>
                <w:szCs w:val="22"/>
                <w:lang w:val="en-US"/>
              </w:rPr>
            </w:pPr>
          </w:p>
        </w:tc>
      </w:tr>
      <w:tr w:rsidR="00641AC1" w:rsidRPr="00B40365" w14:paraId="03C4E37D"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26A5CBD"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35749D72"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55C8EFA3"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8"/>
            <w:tcBorders>
              <w:bottom w:val="single" w:sz="4" w:space="0" w:color="auto"/>
              <w:right w:val="single" w:sz="4" w:space="0" w:color="auto"/>
            </w:tcBorders>
          </w:tcPr>
          <w:p w14:paraId="189E1629" w14:textId="77777777" w:rsidR="00641AC1" w:rsidRPr="00B40365" w:rsidRDefault="00641AC1" w:rsidP="00F06036">
            <w:pPr>
              <w:rPr>
                <w:sz w:val="22"/>
                <w:szCs w:val="22"/>
                <w:lang w:val="en-US"/>
              </w:rPr>
            </w:pPr>
          </w:p>
        </w:tc>
      </w:tr>
      <w:tr w:rsidR="00641AC1" w:rsidRPr="009B70F2" w14:paraId="15F776F1" w14:textId="77777777" w:rsidTr="00F06036">
        <w:tblPrEx>
          <w:tblCellMar>
            <w:left w:w="107" w:type="dxa"/>
            <w:right w:w="107" w:type="dxa"/>
          </w:tblCellMar>
        </w:tblPrEx>
        <w:tc>
          <w:tcPr>
            <w:tcW w:w="10495" w:type="dxa"/>
            <w:gridSpan w:val="19"/>
          </w:tcPr>
          <w:p w14:paraId="3357D58D" w14:textId="77777777" w:rsidR="00641AC1" w:rsidRPr="009B70F2" w:rsidRDefault="00641AC1" w:rsidP="00F06036">
            <w:pPr>
              <w:rPr>
                <w:b/>
                <w:bCs/>
                <w:sz w:val="22"/>
                <w:szCs w:val="22"/>
                <w:lang w:val="en-US"/>
              </w:rPr>
            </w:pPr>
            <w:r w:rsidRPr="009B70F2">
              <w:rPr>
                <w:b/>
                <w:bCs/>
                <w:sz w:val="22"/>
                <w:szCs w:val="22"/>
                <w:lang w:val="en-US"/>
              </w:rPr>
              <w:t>2.5. Alte lucrari</w:t>
            </w:r>
          </w:p>
          <w:p w14:paraId="4BA86354" w14:textId="77777777" w:rsidR="00641AC1" w:rsidRPr="00B12F65" w:rsidRDefault="00641AC1" w:rsidP="00F06036">
            <w:pPr>
              <w:rPr>
                <w:sz w:val="2"/>
                <w:szCs w:val="2"/>
                <w:lang w:val="en-US"/>
              </w:rPr>
            </w:pPr>
          </w:p>
        </w:tc>
      </w:tr>
      <w:tr w:rsidR="00641AC1" w:rsidRPr="009B70F2" w14:paraId="2808F6F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9AC4D4" w14:textId="77777777" w:rsidR="00641AC1" w:rsidRPr="005E2CA0" w:rsidRDefault="00641AC1" w:rsidP="00F06036">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397DEB95" w14:textId="77777777" w:rsidR="00641AC1" w:rsidRPr="005E2CA0" w:rsidRDefault="00641AC1" w:rsidP="00F06036">
            <w:pPr>
              <w:jc w:val="center"/>
              <w:rPr>
                <w:b/>
                <w:bCs/>
                <w:sz w:val="22"/>
                <w:szCs w:val="22"/>
                <w:lang w:val="en-US"/>
              </w:rPr>
            </w:pPr>
            <w:r w:rsidRPr="005E2CA0">
              <w:rPr>
                <w:b/>
                <w:bCs/>
                <w:sz w:val="22"/>
                <w:szCs w:val="22"/>
                <w:lang w:val="en-US"/>
              </w:rPr>
              <w:t>RpAcF01A</w:t>
            </w:r>
          </w:p>
        </w:tc>
        <w:tc>
          <w:tcPr>
            <w:tcW w:w="4366" w:type="dxa"/>
            <w:gridSpan w:val="5"/>
            <w:tcBorders>
              <w:top w:val="single" w:sz="4" w:space="0" w:color="auto"/>
              <w:bottom w:val="single" w:sz="4" w:space="0" w:color="auto"/>
            </w:tcBorders>
          </w:tcPr>
          <w:p w14:paraId="2EC3828E" w14:textId="77777777" w:rsidR="00641AC1" w:rsidRPr="005E2CA0" w:rsidRDefault="00641AC1" w:rsidP="00F06036">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1D7449BF"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113DD4CB"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193043"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D5D3CE0" w14:textId="77777777" w:rsidR="00641AC1" w:rsidRPr="005E2CA0" w:rsidRDefault="00641AC1" w:rsidP="00F06036">
            <w:pPr>
              <w:jc w:val="center"/>
              <w:rPr>
                <w:b/>
                <w:bCs/>
                <w:sz w:val="22"/>
                <w:szCs w:val="22"/>
                <w:lang w:val="en-US"/>
              </w:rPr>
            </w:pPr>
            <w:r w:rsidRPr="005E2CA0">
              <w:rPr>
                <w:b/>
                <w:bCs/>
                <w:sz w:val="22"/>
                <w:szCs w:val="22"/>
                <w:lang w:val="en-US"/>
              </w:rPr>
              <w:t>6,000</w:t>
            </w:r>
          </w:p>
          <w:p w14:paraId="3CF5429B" w14:textId="77777777" w:rsidR="00641AC1" w:rsidRPr="009B70F2" w:rsidRDefault="00641AC1" w:rsidP="00F06036">
            <w:pPr>
              <w:jc w:val="center"/>
              <w:rPr>
                <w:sz w:val="2"/>
                <w:szCs w:val="2"/>
                <w:lang w:val="en-US"/>
              </w:rPr>
            </w:pPr>
          </w:p>
        </w:tc>
      </w:tr>
      <w:tr w:rsidR="00641AC1" w:rsidRPr="00B40365" w14:paraId="7D20574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F8616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5BEE67F" w14:textId="77777777" w:rsidR="00641AC1" w:rsidRPr="00B40365" w:rsidRDefault="00641AC1" w:rsidP="00F0603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79D63B0" w14:textId="77777777" w:rsidR="00641AC1" w:rsidRPr="00C97908" w:rsidRDefault="00641AC1" w:rsidP="00F0603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5C0630B3"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87341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1E65A3C" w14:textId="77777777" w:rsidR="00641AC1" w:rsidRPr="00C97908" w:rsidRDefault="00641AC1" w:rsidP="00F06036">
            <w:pPr>
              <w:jc w:val="center"/>
              <w:rPr>
                <w:sz w:val="16"/>
                <w:szCs w:val="16"/>
                <w:lang w:val="en-US"/>
              </w:rPr>
            </w:pPr>
            <w:r w:rsidRPr="00C97908">
              <w:rPr>
                <w:sz w:val="16"/>
                <w:szCs w:val="16"/>
                <w:lang w:val="en-US"/>
              </w:rPr>
              <w:t>4,80</w:t>
            </w:r>
          </w:p>
        </w:tc>
      </w:tr>
      <w:tr w:rsidR="00641AC1" w:rsidRPr="00B40365" w14:paraId="45B145D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15AC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0C51569" w14:textId="77777777" w:rsidR="00641AC1" w:rsidRPr="00B40365" w:rsidRDefault="00641AC1" w:rsidP="00F0603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23D313B2" w14:textId="77777777" w:rsidR="00641AC1" w:rsidRPr="00C97908" w:rsidRDefault="00641AC1" w:rsidP="00F0603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73A7502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B9FDB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E47DB35" w14:textId="77777777" w:rsidR="00641AC1" w:rsidRPr="00C97908" w:rsidRDefault="00641AC1" w:rsidP="00F06036">
            <w:pPr>
              <w:jc w:val="center"/>
              <w:rPr>
                <w:sz w:val="16"/>
                <w:szCs w:val="16"/>
                <w:lang w:val="en-US"/>
              </w:rPr>
            </w:pPr>
            <w:r w:rsidRPr="00C97908">
              <w:rPr>
                <w:sz w:val="16"/>
                <w:szCs w:val="16"/>
                <w:lang w:val="en-US"/>
              </w:rPr>
              <w:t>2,70</w:t>
            </w:r>
          </w:p>
        </w:tc>
      </w:tr>
      <w:tr w:rsidR="00641AC1" w:rsidRPr="00B40365" w14:paraId="05C1982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D1FF4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F3C533D" w14:textId="77777777" w:rsidR="00641AC1" w:rsidRPr="00B40365" w:rsidRDefault="00641AC1" w:rsidP="00F06036">
            <w:pPr>
              <w:jc w:val="center"/>
              <w:rPr>
                <w:sz w:val="16"/>
                <w:szCs w:val="16"/>
                <w:lang w:val="en-US"/>
              </w:rPr>
            </w:pPr>
            <w:r w:rsidRPr="00B40365">
              <w:rPr>
                <w:sz w:val="16"/>
                <w:szCs w:val="16"/>
                <w:lang w:val="en-US"/>
              </w:rPr>
              <w:t>2640112300739</w:t>
            </w:r>
          </w:p>
        </w:tc>
        <w:tc>
          <w:tcPr>
            <w:tcW w:w="4366" w:type="dxa"/>
            <w:gridSpan w:val="4"/>
            <w:tcBorders>
              <w:top w:val="nil"/>
              <w:bottom w:val="single" w:sz="2" w:space="0" w:color="auto"/>
            </w:tcBorders>
            <w:vAlign w:val="center"/>
          </w:tcPr>
          <w:p w14:paraId="28522753" w14:textId="77777777" w:rsidR="00641AC1" w:rsidRPr="00C97908" w:rsidRDefault="00641AC1" w:rsidP="00F06036">
            <w:pPr>
              <w:rPr>
                <w:sz w:val="16"/>
                <w:szCs w:val="16"/>
                <w:lang w:val="en-US"/>
              </w:rPr>
            </w:pPr>
            <w:r w:rsidRPr="00C97908">
              <w:rPr>
                <w:sz w:val="16"/>
                <w:szCs w:val="16"/>
                <w:lang w:val="en-US"/>
              </w:rPr>
              <w:t xml:space="preserve">Caramizi </w:t>
            </w:r>
          </w:p>
        </w:tc>
        <w:tc>
          <w:tcPr>
            <w:tcW w:w="1021" w:type="dxa"/>
            <w:gridSpan w:val="3"/>
            <w:tcBorders>
              <w:top w:val="nil"/>
              <w:bottom w:val="single" w:sz="2" w:space="0" w:color="auto"/>
            </w:tcBorders>
            <w:vAlign w:val="center"/>
          </w:tcPr>
          <w:p w14:paraId="72BB5EA9"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2B6C7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gridSpan w:val="2"/>
            <w:tcBorders>
              <w:top w:val="nil"/>
              <w:bottom w:val="single" w:sz="2" w:space="0" w:color="auto"/>
            </w:tcBorders>
            <w:vAlign w:val="center"/>
          </w:tcPr>
          <w:p w14:paraId="31EDAAE3" w14:textId="77777777" w:rsidR="00641AC1" w:rsidRPr="00C97908" w:rsidRDefault="00641AC1" w:rsidP="00F06036">
            <w:pPr>
              <w:jc w:val="center"/>
              <w:rPr>
                <w:sz w:val="16"/>
                <w:szCs w:val="16"/>
                <w:lang w:val="en-US"/>
              </w:rPr>
            </w:pPr>
            <w:r w:rsidRPr="00C97908">
              <w:rPr>
                <w:sz w:val="16"/>
                <w:szCs w:val="16"/>
                <w:lang w:val="en-US"/>
              </w:rPr>
              <w:t>269,28</w:t>
            </w:r>
          </w:p>
        </w:tc>
      </w:tr>
      <w:tr w:rsidR="00641AC1" w:rsidRPr="00B40365" w14:paraId="45EA156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F6501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A6BEA08" w14:textId="77777777" w:rsidR="00641AC1" w:rsidRPr="00B40365" w:rsidRDefault="00641AC1" w:rsidP="00F06036">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18FE2706" w14:textId="77777777" w:rsidR="00641AC1" w:rsidRPr="00C97908" w:rsidRDefault="00641AC1" w:rsidP="00F06036">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692BDD3B"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2D3084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4F1A8EC" w14:textId="77777777" w:rsidR="00641AC1" w:rsidRPr="00C97908" w:rsidRDefault="00641AC1" w:rsidP="00F06036">
            <w:pPr>
              <w:jc w:val="center"/>
              <w:rPr>
                <w:sz w:val="16"/>
                <w:szCs w:val="16"/>
                <w:lang w:val="en-US"/>
              </w:rPr>
            </w:pPr>
            <w:r w:rsidRPr="00C97908">
              <w:rPr>
                <w:sz w:val="16"/>
                <w:szCs w:val="16"/>
                <w:lang w:val="en-US"/>
              </w:rPr>
              <w:t>0,184</w:t>
            </w:r>
          </w:p>
        </w:tc>
      </w:tr>
      <w:tr w:rsidR="00641AC1" w:rsidRPr="003E2692" w14:paraId="2418C609"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4364E3"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74821DD8"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3EBFEF50"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644CB60A"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6DF07FA3"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3E5D8088" w14:textId="77777777" w:rsidR="00641AC1" w:rsidRPr="003E2692" w:rsidRDefault="00641AC1" w:rsidP="00F06036">
            <w:pPr>
              <w:rPr>
                <w:sz w:val="2"/>
                <w:szCs w:val="2"/>
                <w:lang w:val="en-US"/>
              </w:rPr>
            </w:pPr>
          </w:p>
        </w:tc>
      </w:tr>
      <w:tr w:rsidR="00641AC1" w:rsidRPr="00B449C4" w14:paraId="62C90BDD"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721EEF"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6619A498"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00CC3908"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5B4AB45"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6F1B34DB"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01C7A31C" w14:textId="77777777" w:rsidR="00641AC1" w:rsidRPr="00B449C4" w:rsidRDefault="00641AC1" w:rsidP="00F06036">
            <w:pPr>
              <w:rPr>
                <w:sz w:val="22"/>
                <w:szCs w:val="22"/>
                <w:lang w:val="en-US"/>
              </w:rPr>
            </w:pPr>
          </w:p>
        </w:tc>
      </w:tr>
      <w:tr w:rsidR="00641AC1" w:rsidRPr="00B40365" w14:paraId="3C731447"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5D8FAF2"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002008B5"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67FAC5B8"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Alte lucrari</w:t>
            </w:r>
          </w:p>
        </w:tc>
        <w:tc>
          <w:tcPr>
            <w:tcW w:w="3621" w:type="dxa"/>
            <w:gridSpan w:val="8"/>
            <w:tcBorders>
              <w:bottom w:val="single" w:sz="4" w:space="0" w:color="auto"/>
              <w:right w:val="single" w:sz="4" w:space="0" w:color="auto"/>
            </w:tcBorders>
          </w:tcPr>
          <w:p w14:paraId="1A800601" w14:textId="77777777" w:rsidR="00641AC1" w:rsidRPr="00B40365" w:rsidRDefault="00641AC1" w:rsidP="00F06036">
            <w:pPr>
              <w:rPr>
                <w:sz w:val="22"/>
                <w:szCs w:val="22"/>
                <w:lang w:val="en-US"/>
              </w:rPr>
            </w:pPr>
          </w:p>
        </w:tc>
      </w:tr>
      <w:tr w:rsidR="00641AC1" w:rsidRPr="009B70F2" w14:paraId="103D5C76" w14:textId="77777777" w:rsidTr="00F06036">
        <w:tblPrEx>
          <w:tblCellMar>
            <w:left w:w="107" w:type="dxa"/>
            <w:right w:w="107" w:type="dxa"/>
          </w:tblCellMar>
        </w:tblPrEx>
        <w:tc>
          <w:tcPr>
            <w:tcW w:w="10495" w:type="dxa"/>
            <w:gridSpan w:val="19"/>
          </w:tcPr>
          <w:p w14:paraId="25DDBF50" w14:textId="77777777" w:rsidR="00641AC1" w:rsidRPr="009B70F2" w:rsidRDefault="00641AC1" w:rsidP="00F06036">
            <w:pPr>
              <w:rPr>
                <w:b/>
                <w:bCs/>
                <w:sz w:val="22"/>
                <w:szCs w:val="22"/>
                <w:lang w:val="en-US"/>
              </w:rPr>
            </w:pPr>
            <w:r w:rsidRPr="009B70F2">
              <w:rPr>
                <w:b/>
                <w:bCs/>
                <w:sz w:val="22"/>
                <w:szCs w:val="22"/>
                <w:lang w:val="en-US"/>
              </w:rPr>
              <w:t>2.6. Spatii verzi</w:t>
            </w:r>
          </w:p>
          <w:p w14:paraId="47011988" w14:textId="77777777" w:rsidR="00641AC1" w:rsidRPr="00B12F65" w:rsidRDefault="00641AC1" w:rsidP="00F06036">
            <w:pPr>
              <w:rPr>
                <w:sz w:val="2"/>
                <w:szCs w:val="2"/>
                <w:lang w:val="en-US"/>
              </w:rPr>
            </w:pPr>
          </w:p>
        </w:tc>
      </w:tr>
      <w:tr w:rsidR="00641AC1" w:rsidRPr="009B70F2" w14:paraId="019C1CE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10DD7B" w14:textId="77777777" w:rsidR="00641AC1" w:rsidRPr="005E2CA0" w:rsidRDefault="00641AC1" w:rsidP="00F06036">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2B0D7D85" w14:textId="77777777" w:rsidR="00641AC1" w:rsidRPr="005E2CA0" w:rsidRDefault="00641AC1" w:rsidP="00F06036">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3F9515E2" w14:textId="77777777" w:rsidR="00641AC1" w:rsidRPr="005E2CA0" w:rsidRDefault="00641AC1" w:rsidP="00F06036">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55754C4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FFC1D15"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5F46793"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C364E0B" w14:textId="77777777" w:rsidR="00641AC1" w:rsidRPr="005E2CA0" w:rsidRDefault="00641AC1" w:rsidP="00F06036">
            <w:pPr>
              <w:jc w:val="center"/>
              <w:rPr>
                <w:b/>
                <w:bCs/>
                <w:sz w:val="22"/>
                <w:szCs w:val="22"/>
                <w:lang w:val="en-US"/>
              </w:rPr>
            </w:pPr>
            <w:r w:rsidRPr="005E2CA0">
              <w:rPr>
                <w:b/>
                <w:bCs/>
                <w:sz w:val="22"/>
                <w:szCs w:val="22"/>
                <w:lang w:val="en-US"/>
              </w:rPr>
              <w:t>1,160</w:t>
            </w:r>
          </w:p>
          <w:p w14:paraId="6A5CB517" w14:textId="77777777" w:rsidR="00641AC1" w:rsidRPr="009B70F2" w:rsidRDefault="00641AC1" w:rsidP="00F06036">
            <w:pPr>
              <w:jc w:val="center"/>
              <w:rPr>
                <w:sz w:val="2"/>
                <w:szCs w:val="2"/>
                <w:lang w:val="en-US"/>
              </w:rPr>
            </w:pPr>
          </w:p>
        </w:tc>
      </w:tr>
      <w:tr w:rsidR="00641AC1" w:rsidRPr="00B40365" w14:paraId="47CC41D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0EADA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729B02D" w14:textId="77777777" w:rsidR="00641AC1" w:rsidRPr="00B40365" w:rsidRDefault="00641AC1" w:rsidP="00F06036">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3558639F" w14:textId="77777777" w:rsidR="00641AC1" w:rsidRPr="00C97908" w:rsidRDefault="00641AC1" w:rsidP="00F06036">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1AF2AA39"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790FE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41648196" w14:textId="77777777" w:rsidR="00641AC1" w:rsidRPr="00C97908" w:rsidRDefault="00641AC1" w:rsidP="00F06036">
            <w:pPr>
              <w:jc w:val="center"/>
              <w:rPr>
                <w:sz w:val="16"/>
                <w:szCs w:val="16"/>
                <w:lang w:val="en-US"/>
              </w:rPr>
            </w:pPr>
            <w:r w:rsidRPr="00C97908">
              <w:rPr>
                <w:sz w:val="16"/>
                <w:szCs w:val="16"/>
                <w:lang w:val="en-US"/>
              </w:rPr>
              <w:t>2,61</w:t>
            </w:r>
          </w:p>
        </w:tc>
      </w:tr>
      <w:tr w:rsidR="00641AC1" w:rsidRPr="009B70F2" w14:paraId="290CB7F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05BF1A" w14:textId="77777777" w:rsidR="00641AC1" w:rsidRPr="005E2CA0" w:rsidRDefault="00641AC1" w:rsidP="00F06036">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3181098F" w14:textId="77777777" w:rsidR="00641AC1" w:rsidRPr="005E2CA0" w:rsidRDefault="00641AC1" w:rsidP="00F06036">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14:paraId="3E5886DF" w14:textId="77777777" w:rsidR="00641AC1" w:rsidRPr="005E2CA0" w:rsidRDefault="00641AC1" w:rsidP="00F06036">
            <w:pPr>
              <w:rPr>
                <w:b/>
                <w:bCs/>
                <w:sz w:val="2"/>
                <w:szCs w:val="2"/>
                <w:lang w:val="en-US"/>
              </w:rPr>
            </w:pPr>
            <w:r w:rsidRPr="005E2CA0">
              <w:rPr>
                <w:b/>
                <w:bCs/>
                <w:sz w:val="22"/>
                <w:szCs w:val="22"/>
                <w:lang w:val="en-US"/>
              </w:rPr>
              <w:t>Transportarea pamintului cu autobasculanta de 5 t la distanta de 10 km</w:t>
            </w:r>
          </w:p>
          <w:p w14:paraId="653AF446"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21BA046A"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784807F5"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7E663DB5" w14:textId="77777777" w:rsidR="00641AC1" w:rsidRPr="005E2CA0" w:rsidRDefault="00641AC1" w:rsidP="00F06036">
            <w:pPr>
              <w:jc w:val="center"/>
              <w:rPr>
                <w:b/>
                <w:bCs/>
                <w:sz w:val="22"/>
                <w:szCs w:val="22"/>
                <w:lang w:val="en-US"/>
              </w:rPr>
            </w:pPr>
            <w:r w:rsidRPr="005E2CA0">
              <w:rPr>
                <w:b/>
                <w:bCs/>
                <w:sz w:val="22"/>
                <w:szCs w:val="22"/>
                <w:lang w:val="en-US"/>
              </w:rPr>
              <w:t>197,200</w:t>
            </w:r>
          </w:p>
          <w:p w14:paraId="335A44C3" w14:textId="77777777" w:rsidR="00641AC1" w:rsidRPr="009B70F2" w:rsidRDefault="00641AC1" w:rsidP="00F06036">
            <w:pPr>
              <w:jc w:val="center"/>
              <w:rPr>
                <w:sz w:val="2"/>
                <w:szCs w:val="2"/>
                <w:lang w:val="en-US"/>
              </w:rPr>
            </w:pPr>
          </w:p>
        </w:tc>
      </w:tr>
      <w:tr w:rsidR="00641AC1" w:rsidRPr="00B40365" w14:paraId="680502E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FB6C3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373EEEC" w14:textId="77777777" w:rsidR="00641AC1" w:rsidRPr="00B40365" w:rsidRDefault="00641AC1" w:rsidP="00F0603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01A1A543" w14:textId="77777777" w:rsidR="00641AC1" w:rsidRPr="00C97908" w:rsidRDefault="00641AC1" w:rsidP="00F0603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314DA06E"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10726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14:paraId="3402BC77" w14:textId="77777777" w:rsidR="00641AC1" w:rsidRPr="00C97908" w:rsidRDefault="00641AC1" w:rsidP="00F06036">
            <w:pPr>
              <w:jc w:val="center"/>
              <w:rPr>
                <w:sz w:val="16"/>
                <w:szCs w:val="16"/>
                <w:lang w:val="en-US"/>
              </w:rPr>
            </w:pPr>
            <w:r w:rsidRPr="00C97908">
              <w:rPr>
                <w:sz w:val="16"/>
                <w:szCs w:val="16"/>
                <w:lang w:val="en-US"/>
              </w:rPr>
              <w:t>35,89</w:t>
            </w:r>
          </w:p>
        </w:tc>
      </w:tr>
      <w:tr w:rsidR="00641AC1" w:rsidRPr="009B70F2" w14:paraId="4FA66A9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4D15B3" w14:textId="77777777" w:rsidR="00641AC1" w:rsidRPr="005E2CA0" w:rsidRDefault="00641AC1" w:rsidP="00F06036">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5F46319E" w14:textId="77777777" w:rsidR="00641AC1" w:rsidRPr="005E2CA0" w:rsidRDefault="00641AC1" w:rsidP="00F06036">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22EA6014" w14:textId="77777777" w:rsidR="00641AC1" w:rsidRPr="005E2CA0" w:rsidRDefault="00641AC1" w:rsidP="00F06036">
            <w:pPr>
              <w:rPr>
                <w:b/>
                <w:bCs/>
                <w:sz w:val="2"/>
                <w:szCs w:val="2"/>
                <w:lang w:val="en-US"/>
              </w:rPr>
            </w:pPr>
            <w:r w:rsidRPr="005E2CA0">
              <w:rPr>
                <w:b/>
                <w:bCs/>
                <w:sz w:val="22"/>
                <w:szCs w:val="22"/>
                <w:lang w:val="en-US"/>
              </w:rPr>
              <w:t>Lucrari la descarcarea pamintului in depozit, teren categoria II</w:t>
            </w:r>
          </w:p>
          <w:p w14:paraId="1474A56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9FA147E"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69F108D4"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EEC8BCC" w14:textId="77777777" w:rsidR="00641AC1" w:rsidRPr="005E2CA0" w:rsidRDefault="00641AC1" w:rsidP="00F06036">
            <w:pPr>
              <w:jc w:val="center"/>
              <w:rPr>
                <w:b/>
                <w:bCs/>
                <w:sz w:val="22"/>
                <w:szCs w:val="22"/>
                <w:lang w:val="en-US"/>
              </w:rPr>
            </w:pPr>
            <w:r w:rsidRPr="005E2CA0">
              <w:rPr>
                <w:b/>
                <w:bCs/>
                <w:sz w:val="22"/>
                <w:szCs w:val="22"/>
                <w:lang w:val="en-US"/>
              </w:rPr>
              <w:t>1,160</w:t>
            </w:r>
          </w:p>
          <w:p w14:paraId="33BC08B2" w14:textId="77777777" w:rsidR="00641AC1" w:rsidRPr="009B70F2" w:rsidRDefault="00641AC1" w:rsidP="00F06036">
            <w:pPr>
              <w:jc w:val="center"/>
              <w:rPr>
                <w:sz w:val="2"/>
                <w:szCs w:val="2"/>
                <w:lang w:val="en-US"/>
              </w:rPr>
            </w:pPr>
          </w:p>
        </w:tc>
      </w:tr>
      <w:tr w:rsidR="00641AC1" w:rsidRPr="00B40365" w14:paraId="6907ACC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54A34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0080AD8"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F94E193"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6D9EADD3"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7F674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61AA9AF6" w14:textId="77777777" w:rsidR="00641AC1" w:rsidRPr="00C97908" w:rsidRDefault="00641AC1" w:rsidP="00F06036">
            <w:pPr>
              <w:jc w:val="center"/>
              <w:rPr>
                <w:sz w:val="16"/>
                <w:szCs w:val="16"/>
                <w:lang w:val="en-US"/>
              </w:rPr>
            </w:pPr>
            <w:r w:rsidRPr="00C97908">
              <w:rPr>
                <w:sz w:val="16"/>
                <w:szCs w:val="16"/>
                <w:lang w:val="en-US"/>
              </w:rPr>
              <w:t>0,418</w:t>
            </w:r>
          </w:p>
        </w:tc>
      </w:tr>
      <w:tr w:rsidR="00641AC1" w:rsidRPr="00B40365" w14:paraId="6D821F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7D21B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983633D" w14:textId="77777777" w:rsidR="00641AC1" w:rsidRPr="00B40365" w:rsidRDefault="00641AC1" w:rsidP="00F06036">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7082FB5E" w14:textId="77777777" w:rsidR="00641AC1" w:rsidRPr="00C97908" w:rsidRDefault="00641AC1" w:rsidP="00F06036">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6BF227A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3E912A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F7D85C7" w14:textId="77777777" w:rsidR="00641AC1" w:rsidRPr="00C97908" w:rsidRDefault="00641AC1" w:rsidP="00F06036">
            <w:pPr>
              <w:jc w:val="center"/>
              <w:rPr>
                <w:sz w:val="16"/>
                <w:szCs w:val="16"/>
                <w:lang w:val="en-US"/>
              </w:rPr>
            </w:pPr>
            <w:r w:rsidRPr="00C97908">
              <w:rPr>
                <w:sz w:val="16"/>
                <w:szCs w:val="16"/>
                <w:lang w:val="en-US"/>
              </w:rPr>
              <w:t>0,005</w:t>
            </w:r>
          </w:p>
        </w:tc>
      </w:tr>
      <w:tr w:rsidR="00641AC1" w:rsidRPr="00B40365" w14:paraId="7F77717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BB72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07DEA05" w14:textId="77777777" w:rsidR="00641AC1" w:rsidRPr="00B40365" w:rsidRDefault="00641AC1" w:rsidP="00F06036">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3987AB04" w14:textId="77777777" w:rsidR="00641AC1" w:rsidRPr="00C97908" w:rsidRDefault="00641AC1" w:rsidP="00F06036">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24B89331"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7F3975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3702BF73" w14:textId="77777777" w:rsidR="00641AC1" w:rsidRPr="00C97908" w:rsidRDefault="00641AC1" w:rsidP="00F06036">
            <w:pPr>
              <w:jc w:val="center"/>
              <w:rPr>
                <w:sz w:val="16"/>
                <w:szCs w:val="16"/>
                <w:lang w:val="en-US"/>
              </w:rPr>
            </w:pPr>
            <w:r w:rsidRPr="00C97908">
              <w:rPr>
                <w:sz w:val="16"/>
                <w:szCs w:val="16"/>
                <w:lang w:val="en-US"/>
              </w:rPr>
              <w:t>0,464</w:t>
            </w:r>
          </w:p>
        </w:tc>
      </w:tr>
      <w:tr w:rsidR="00641AC1" w:rsidRPr="009B70F2" w14:paraId="2ADAD596"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4A035C" w14:textId="77777777" w:rsidR="00641AC1" w:rsidRPr="005E2CA0" w:rsidRDefault="00641AC1" w:rsidP="00F06036">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466F9B64" w14:textId="77777777" w:rsidR="00641AC1" w:rsidRPr="005E2CA0" w:rsidRDefault="00641AC1" w:rsidP="00F06036">
            <w:pPr>
              <w:jc w:val="center"/>
              <w:rPr>
                <w:b/>
                <w:bCs/>
                <w:sz w:val="22"/>
                <w:szCs w:val="22"/>
                <w:lang w:val="en-US"/>
              </w:rPr>
            </w:pPr>
            <w:r w:rsidRPr="005E2CA0">
              <w:rPr>
                <w:b/>
                <w:bCs/>
                <w:sz w:val="22"/>
                <w:szCs w:val="22"/>
                <w:lang w:val="en-US"/>
              </w:rPr>
              <w:t>TsH05C</w:t>
            </w:r>
          </w:p>
        </w:tc>
        <w:tc>
          <w:tcPr>
            <w:tcW w:w="4366" w:type="dxa"/>
            <w:gridSpan w:val="5"/>
            <w:tcBorders>
              <w:top w:val="single" w:sz="4" w:space="0" w:color="auto"/>
              <w:bottom w:val="single" w:sz="4" w:space="0" w:color="auto"/>
            </w:tcBorders>
          </w:tcPr>
          <w:p w14:paraId="42A9234B" w14:textId="77777777" w:rsidR="00641AC1" w:rsidRPr="005E2CA0" w:rsidRDefault="00641AC1" w:rsidP="00F06036">
            <w:pPr>
              <w:rPr>
                <w:b/>
                <w:bCs/>
                <w:sz w:val="2"/>
                <w:szCs w:val="2"/>
                <w:lang w:val="en-US"/>
              </w:rPr>
            </w:pPr>
            <w:r w:rsidRPr="005E2CA0">
              <w:rPr>
                <w:b/>
                <w:bCs/>
                <w:sz w:val="22"/>
                <w:szCs w:val="22"/>
                <w:lang w:val="en-US"/>
              </w:rPr>
              <w:t>Asternerea uniforma a stratului de pamint vegetal, pe teren orizontal sau cu  panta de 20%, cu pastrarea structurii, in straturi de 20 cm grosime</w:t>
            </w:r>
          </w:p>
          <w:p w14:paraId="6DBBD786"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A48235E"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81B86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78AEB94" w14:textId="77777777" w:rsidR="00641AC1" w:rsidRPr="005E2CA0" w:rsidRDefault="00641AC1" w:rsidP="00F06036">
            <w:pPr>
              <w:jc w:val="center"/>
              <w:rPr>
                <w:b/>
                <w:bCs/>
                <w:sz w:val="22"/>
                <w:szCs w:val="22"/>
                <w:lang w:val="en-US"/>
              </w:rPr>
            </w:pPr>
            <w:r w:rsidRPr="005E2CA0">
              <w:rPr>
                <w:b/>
                <w:bCs/>
                <w:sz w:val="22"/>
                <w:szCs w:val="22"/>
                <w:lang w:val="en-US"/>
              </w:rPr>
              <w:t>580,000</w:t>
            </w:r>
          </w:p>
          <w:p w14:paraId="677C6926" w14:textId="77777777" w:rsidR="00641AC1" w:rsidRPr="009B70F2" w:rsidRDefault="00641AC1" w:rsidP="00F06036">
            <w:pPr>
              <w:jc w:val="center"/>
              <w:rPr>
                <w:sz w:val="2"/>
                <w:szCs w:val="2"/>
                <w:lang w:val="en-US"/>
              </w:rPr>
            </w:pPr>
          </w:p>
        </w:tc>
      </w:tr>
      <w:tr w:rsidR="00641AC1" w:rsidRPr="00B40365" w14:paraId="2713990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409BD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1A7FB85" w14:textId="77777777" w:rsidR="00641AC1" w:rsidRPr="00B40365" w:rsidRDefault="00641AC1" w:rsidP="00F06036">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34690ACA" w14:textId="77777777" w:rsidR="00641AC1" w:rsidRPr="00C97908" w:rsidRDefault="00641AC1" w:rsidP="00F06036">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3CCFA952"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9F82A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53636481" w14:textId="77777777" w:rsidR="00641AC1" w:rsidRPr="00C97908" w:rsidRDefault="00641AC1" w:rsidP="00F06036">
            <w:pPr>
              <w:jc w:val="center"/>
              <w:rPr>
                <w:sz w:val="16"/>
                <w:szCs w:val="16"/>
                <w:lang w:val="en-US"/>
              </w:rPr>
            </w:pPr>
            <w:r w:rsidRPr="00C97908">
              <w:rPr>
                <w:sz w:val="16"/>
                <w:szCs w:val="16"/>
                <w:lang w:val="en-US"/>
              </w:rPr>
              <w:t>81,20</w:t>
            </w:r>
          </w:p>
        </w:tc>
      </w:tr>
      <w:tr w:rsidR="00641AC1" w:rsidRPr="009B70F2" w14:paraId="4EDDCBF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E29E86" w14:textId="77777777" w:rsidR="00641AC1" w:rsidRPr="005E2CA0" w:rsidRDefault="00641AC1" w:rsidP="00F06036">
            <w:pPr>
              <w:jc w:val="center"/>
              <w:rPr>
                <w:b/>
                <w:bCs/>
                <w:sz w:val="22"/>
                <w:szCs w:val="22"/>
                <w:lang w:val="en-US"/>
              </w:rPr>
            </w:pPr>
            <w:r w:rsidRPr="005E2CA0">
              <w:rPr>
                <w:b/>
                <w:bCs/>
                <w:sz w:val="22"/>
                <w:szCs w:val="22"/>
                <w:lang w:val="en-US"/>
              </w:rPr>
              <w:lastRenderedPageBreak/>
              <w:t>39</w:t>
            </w:r>
          </w:p>
        </w:tc>
        <w:tc>
          <w:tcPr>
            <w:tcW w:w="1402" w:type="dxa"/>
            <w:gridSpan w:val="3"/>
            <w:tcBorders>
              <w:top w:val="single" w:sz="4" w:space="0" w:color="auto"/>
              <w:bottom w:val="single" w:sz="4" w:space="0" w:color="auto"/>
            </w:tcBorders>
            <w:vAlign w:val="center"/>
          </w:tcPr>
          <w:p w14:paraId="51E8539E" w14:textId="77777777" w:rsidR="00641AC1" w:rsidRPr="005E2CA0" w:rsidRDefault="00641AC1" w:rsidP="00F06036">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58DCC58A" w14:textId="77777777" w:rsidR="00641AC1" w:rsidRPr="005E2CA0" w:rsidRDefault="00641AC1" w:rsidP="00F06036">
            <w:pPr>
              <w:rPr>
                <w:b/>
                <w:bCs/>
                <w:sz w:val="2"/>
                <w:szCs w:val="2"/>
                <w:lang w:val="en-US"/>
              </w:rPr>
            </w:pPr>
            <w:r w:rsidRPr="005E2CA0">
              <w:rPr>
                <w:b/>
                <w:bCs/>
                <w:sz w:val="22"/>
                <w:szCs w:val="22"/>
                <w:lang w:val="en-US"/>
              </w:rPr>
              <w:t>Semanarea gazonului pe suprafete orizontale sau in panta sub 30%</w:t>
            </w:r>
          </w:p>
          <w:p w14:paraId="2893239D"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2FCA07C4"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7498B9D9"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221EBD42" w14:textId="77777777" w:rsidR="00641AC1" w:rsidRPr="005E2CA0" w:rsidRDefault="00641AC1" w:rsidP="00F06036">
            <w:pPr>
              <w:jc w:val="center"/>
              <w:rPr>
                <w:b/>
                <w:bCs/>
                <w:sz w:val="22"/>
                <w:szCs w:val="22"/>
                <w:lang w:val="en-US"/>
              </w:rPr>
            </w:pPr>
            <w:r w:rsidRPr="005E2CA0">
              <w:rPr>
                <w:b/>
                <w:bCs/>
                <w:sz w:val="22"/>
                <w:szCs w:val="22"/>
                <w:lang w:val="en-US"/>
              </w:rPr>
              <w:t>5,800</w:t>
            </w:r>
          </w:p>
          <w:p w14:paraId="104F5789" w14:textId="77777777" w:rsidR="00641AC1" w:rsidRPr="009B70F2" w:rsidRDefault="00641AC1" w:rsidP="00F06036">
            <w:pPr>
              <w:jc w:val="center"/>
              <w:rPr>
                <w:sz w:val="2"/>
                <w:szCs w:val="2"/>
                <w:lang w:val="en-US"/>
              </w:rPr>
            </w:pPr>
          </w:p>
        </w:tc>
      </w:tr>
      <w:tr w:rsidR="00641AC1" w:rsidRPr="00B40365" w14:paraId="2EE97AE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E7324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9809C52" w14:textId="77777777" w:rsidR="00641AC1" w:rsidRPr="00B40365" w:rsidRDefault="00641AC1" w:rsidP="00F06036">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75F9B70C" w14:textId="77777777" w:rsidR="00641AC1" w:rsidRPr="00C97908" w:rsidRDefault="00641AC1" w:rsidP="00F06036">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07F04F95"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29C34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42360EFB" w14:textId="77777777" w:rsidR="00641AC1" w:rsidRPr="00C97908" w:rsidRDefault="00641AC1" w:rsidP="00F06036">
            <w:pPr>
              <w:jc w:val="center"/>
              <w:rPr>
                <w:sz w:val="16"/>
                <w:szCs w:val="16"/>
                <w:lang w:val="en-US"/>
              </w:rPr>
            </w:pPr>
            <w:r w:rsidRPr="00C97908">
              <w:rPr>
                <w:sz w:val="16"/>
                <w:szCs w:val="16"/>
                <w:lang w:val="en-US"/>
              </w:rPr>
              <w:t>27,956</w:t>
            </w:r>
          </w:p>
        </w:tc>
      </w:tr>
      <w:tr w:rsidR="00641AC1" w:rsidRPr="00B40365" w14:paraId="49CC218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1C502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F3B9B0C" w14:textId="77777777" w:rsidR="00641AC1" w:rsidRPr="00B40365" w:rsidRDefault="00641AC1" w:rsidP="00F06036">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1CB7DBA6" w14:textId="77777777" w:rsidR="00641AC1" w:rsidRPr="00C97908" w:rsidRDefault="00641AC1" w:rsidP="00F06036">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5472434C"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8CAC3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35B70874" w14:textId="77777777" w:rsidR="00641AC1" w:rsidRPr="00C97908" w:rsidRDefault="00641AC1" w:rsidP="00F06036">
            <w:pPr>
              <w:jc w:val="center"/>
              <w:rPr>
                <w:sz w:val="16"/>
                <w:szCs w:val="16"/>
                <w:lang w:val="en-US"/>
              </w:rPr>
            </w:pPr>
            <w:r w:rsidRPr="00C97908">
              <w:rPr>
                <w:sz w:val="16"/>
                <w:szCs w:val="16"/>
                <w:lang w:val="en-US"/>
              </w:rPr>
              <w:t>22,968</w:t>
            </w:r>
          </w:p>
        </w:tc>
      </w:tr>
      <w:tr w:rsidR="00641AC1" w:rsidRPr="009B70F2" w14:paraId="37DC928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2E4A20" w14:textId="77777777" w:rsidR="00641AC1" w:rsidRPr="005E2CA0" w:rsidRDefault="00641AC1" w:rsidP="00F06036">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05DE758F" w14:textId="77777777" w:rsidR="00641AC1" w:rsidRPr="005E2CA0" w:rsidRDefault="00641AC1" w:rsidP="00F06036">
            <w:pPr>
              <w:jc w:val="center"/>
              <w:rPr>
                <w:b/>
                <w:bCs/>
                <w:sz w:val="22"/>
                <w:szCs w:val="22"/>
                <w:lang w:val="en-US"/>
              </w:rPr>
            </w:pPr>
            <w:r w:rsidRPr="005E2CA0">
              <w:rPr>
                <w:b/>
                <w:bCs/>
                <w:sz w:val="22"/>
                <w:szCs w:val="22"/>
                <w:lang w:val="en-US"/>
              </w:rPr>
              <w:t>TsH12B</w:t>
            </w:r>
          </w:p>
        </w:tc>
        <w:tc>
          <w:tcPr>
            <w:tcW w:w="4366" w:type="dxa"/>
            <w:gridSpan w:val="5"/>
            <w:tcBorders>
              <w:top w:val="single" w:sz="4" w:space="0" w:color="auto"/>
              <w:bottom w:val="single" w:sz="4" w:space="0" w:color="auto"/>
            </w:tcBorders>
          </w:tcPr>
          <w:p w14:paraId="4250B0D0" w14:textId="77777777" w:rsidR="00641AC1" w:rsidRPr="005E2CA0" w:rsidRDefault="00641AC1" w:rsidP="00F06036">
            <w:pPr>
              <w:rPr>
                <w:b/>
                <w:bCs/>
                <w:sz w:val="2"/>
                <w:szCs w:val="2"/>
                <w:lang w:val="en-US"/>
              </w:rPr>
            </w:pPr>
            <w:r w:rsidRPr="005E2CA0">
              <w:rPr>
                <w:b/>
                <w:bCs/>
                <w:sz w:val="22"/>
                <w:szCs w:val="22"/>
                <w:lang w:val="en-US"/>
              </w:rPr>
              <w:t>Udarea suprafetelor cu furtunul de la cisterna</w:t>
            </w:r>
          </w:p>
          <w:p w14:paraId="2C9BE871"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430F876"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15B8B6AA"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A444B88" w14:textId="77777777" w:rsidR="00641AC1" w:rsidRPr="005E2CA0" w:rsidRDefault="00641AC1" w:rsidP="00F06036">
            <w:pPr>
              <w:jc w:val="center"/>
              <w:rPr>
                <w:b/>
                <w:bCs/>
                <w:sz w:val="22"/>
                <w:szCs w:val="22"/>
                <w:lang w:val="en-US"/>
              </w:rPr>
            </w:pPr>
            <w:r w:rsidRPr="005E2CA0">
              <w:rPr>
                <w:b/>
                <w:bCs/>
                <w:sz w:val="22"/>
                <w:szCs w:val="22"/>
                <w:lang w:val="en-US"/>
              </w:rPr>
              <w:t>5,800</w:t>
            </w:r>
          </w:p>
          <w:p w14:paraId="59128DF3" w14:textId="77777777" w:rsidR="00641AC1" w:rsidRPr="009B70F2" w:rsidRDefault="00641AC1" w:rsidP="00F06036">
            <w:pPr>
              <w:jc w:val="center"/>
              <w:rPr>
                <w:sz w:val="2"/>
                <w:szCs w:val="2"/>
                <w:lang w:val="en-US"/>
              </w:rPr>
            </w:pPr>
          </w:p>
        </w:tc>
      </w:tr>
      <w:tr w:rsidR="00641AC1" w:rsidRPr="00B40365" w14:paraId="3225E2E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EED49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5E3C29" w14:textId="77777777" w:rsidR="00641AC1" w:rsidRPr="00B40365" w:rsidRDefault="00641AC1" w:rsidP="00F06036">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6636B72D" w14:textId="77777777" w:rsidR="00641AC1" w:rsidRPr="00C97908" w:rsidRDefault="00641AC1" w:rsidP="00F06036">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5C1E21B9"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00910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2FC84C5A" w14:textId="77777777" w:rsidR="00641AC1" w:rsidRPr="00C97908" w:rsidRDefault="00641AC1" w:rsidP="00F06036">
            <w:pPr>
              <w:jc w:val="center"/>
              <w:rPr>
                <w:sz w:val="16"/>
                <w:szCs w:val="16"/>
                <w:lang w:val="en-US"/>
              </w:rPr>
            </w:pPr>
            <w:r w:rsidRPr="00C97908">
              <w:rPr>
                <w:sz w:val="16"/>
                <w:szCs w:val="16"/>
                <w:lang w:val="en-US"/>
              </w:rPr>
              <w:t>3,828</w:t>
            </w:r>
          </w:p>
        </w:tc>
      </w:tr>
      <w:tr w:rsidR="00641AC1" w:rsidRPr="00B40365" w14:paraId="1A992CB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7D7E7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369AC4A" w14:textId="77777777" w:rsidR="00641AC1" w:rsidRPr="00B40365" w:rsidRDefault="00641AC1" w:rsidP="00F06036">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180385E7" w14:textId="77777777" w:rsidR="00641AC1" w:rsidRPr="00C97908" w:rsidRDefault="00641AC1" w:rsidP="00F06036">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5A349B6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F3B7A6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7D32759" w14:textId="77777777" w:rsidR="00641AC1" w:rsidRPr="00C97908" w:rsidRDefault="00641AC1" w:rsidP="00F06036">
            <w:pPr>
              <w:jc w:val="center"/>
              <w:rPr>
                <w:sz w:val="16"/>
                <w:szCs w:val="16"/>
                <w:lang w:val="en-US"/>
              </w:rPr>
            </w:pPr>
            <w:r w:rsidRPr="00C97908">
              <w:rPr>
                <w:sz w:val="16"/>
                <w:szCs w:val="16"/>
                <w:lang w:val="en-US"/>
              </w:rPr>
              <w:t>5,80</w:t>
            </w:r>
          </w:p>
        </w:tc>
      </w:tr>
      <w:tr w:rsidR="00641AC1" w:rsidRPr="00B40365" w14:paraId="2C4C5EB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548D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FD82A36" w14:textId="77777777" w:rsidR="00641AC1" w:rsidRPr="00B40365" w:rsidRDefault="00641AC1" w:rsidP="00F06036">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62D825BE" w14:textId="77777777" w:rsidR="00641AC1" w:rsidRPr="00C97908" w:rsidRDefault="00641AC1" w:rsidP="00F06036">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192CE44F"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A3F6EF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0,3860</w:t>
            </w:r>
          </w:p>
        </w:tc>
        <w:tc>
          <w:tcPr>
            <w:tcW w:w="1559" w:type="dxa"/>
            <w:gridSpan w:val="2"/>
            <w:tcBorders>
              <w:top w:val="nil"/>
              <w:bottom w:val="single" w:sz="2" w:space="0" w:color="auto"/>
              <w:right w:val="single" w:sz="4" w:space="0" w:color="auto"/>
            </w:tcBorders>
            <w:vAlign w:val="center"/>
          </w:tcPr>
          <w:p w14:paraId="1E90990E" w14:textId="77777777" w:rsidR="00641AC1" w:rsidRPr="00C97908" w:rsidRDefault="00641AC1" w:rsidP="00F06036">
            <w:pPr>
              <w:jc w:val="center"/>
              <w:rPr>
                <w:sz w:val="16"/>
                <w:szCs w:val="16"/>
                <w:lang w:val="en-US"/>
              </w:rPr>
            </w:pPr>
            <w:r w:rsidRPr="00C97908">
              <w:rPr>
                <w:sz w:val="16"/>
                <w:szCs w:val="16"/>
                <w:lang w:val="en-US"/>
              </w:rPr>
              <w:t>2,239</w:t>
            </w:r>
          </w:p>
        </w:tc>
      </w:tr>
      <w:tr w:rsidR="00641AC1" w:rsidRPr="003E2692" w14:paraId="41FBF324"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8DA67E7"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3DD0BF17"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0C3FBBB6"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0410ED3E"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186A18E0"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39490970" w14:textId="77777777" w:rsidR="00641AC1" w:rsidRPr="003E2692" w:rsidRDefault="00641AC1" w:rsidP="00F06036">
            <w:pPr>
              <w:rPr>
                <w:sz w:val="2"/>
                <w:szCs w:val="2"/>
                <w:lang w:val="en-US"/>
              </w:rPr>
            </w:pPr>
          </w:p>
        </w:tc>
      </w:tr>
      <w:tr w:rsidR="00641AC1" w:rsidRPr="00B449C4" w14:paraId="550A878F"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AB83AB"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43E71DEC"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1473C8AB"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8E60B1C"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6C44F37B"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2C3DAC5F" w14:textId="77777777" w:rsidR="00641AC1" w:rsidRPr="00B449C4" w:rsidRDefault="00641AC1" w:rsidP="00F06036">
            <w:pPr>
              <w:rPr>
                <w:sz w:val="22"/>
                <w:szCs w:val="22"/>
                <w:lang w:val="en-US"/>
              </w:rPr>
            </w:pPr>
          </w:p>
        </w:tc>
      </w:tr>
      <w:tr w:rsidR="00641AC1" w:rsidRPr="00B40365" w14:paraId="7545E7CB"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FF6AFE"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54B85748"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3EF94A29"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Spatii verzi</w:t>
            </w:r>
          </w:p>
        </w:tc>
        <w:tc>
          <w:tcPr>
            <w:tcW w:w="3621" w:type="dxa"/>
            <w:gridSpan w:val="8"/>
            <w:tcBorders>
              <w:bottom w:val="single" w:sz="4" w:space="0" w:color="auto"/>
              <w:right w:val="single" w:sz="4" w:space="0" w:color="auto"/>
            </w:tcBorders>
          </w:tcPr>
          <w:p w14:paraId="7C9EDB09" w14:textId="77777777" w:rsidR="00641AC1" w:rsidRPr="00B40365" w:rsidRDefault="00641AC1" w:rsidP="00F06036">
            <w:pPr>
              <w:rPr>
                <w:sz w:val="22"/>
                <w:szCs w:val="22"/>
                <w:lang w:val="en-US"/>
              </w:rPr>
            </w:pPr>
          </w:p>
        </w:tc>
      </w:tr>
      <w:tr w:rsidR="00641AC1" w:rsidRPr="009B70F2" w14:paraId="44C52FCA" w14:textId="77777777" w:rsidTr="00F06036">
        <w:tblPrEx>
          <w:tblCellMar>
            <w:left w:w="107" w:type="dxa"/>
            <w:right w:w="107" w:type="dxa"/>
          </w:tblCellMar>
        </w:tblPrEx>
        <w:tc>
          <w:tcPr>
            <w:tcW w:w="10495" w:type="dxa"/>
            <w:gridSpan w:val="19"/>
          </w:tcPr>
          <w:p w14:paraId="15DA5CF2" w14:textId="77777777" w:rsidR="00641AC1" w:rsidRPr="009B70F2" w:rsidRDefault="00641AC1" w:rsidP="00F06036">
            <w:pPr>
              <w:rPr>
                <w:b/>
                <w:bCs/>
                <w:sz w:val="22"/>
                <w:szCs w:val="22"/>
                <w:lang w:val="en-US"/>
              </w:rPr>
            </w:pPr>
            <w:r w:rsidRPr="009B70F2">
              <w:rPr>
                <w:b/>
                <w:bCs/>
                <w:sz w:val="22"/>
                <w:szCs w:val="22"/>
                <w:lang w:val="en-US"/>
              </w:rPr>
              <w:t>2.7. Mobilier stradal</w:t>
            </w:r>
          </w:p>
          <w:p w14:paraId="752C6FAD" w14:textId="77777777" w:rsidR="00641AC1" w:rsidRPr="00B12F65" w:rsidRDefault="00641AC1" w:rsidP="00F06036">
            <w:pPr>
              <w:rPr>
                <w:sz w:val="2"/>
                <w:szCs w:val="2"/>
                <w:lang w:val="en-US"/>
              </w:rPr>
            </w:pPr>
          </w:p>
        </w:tc>
      </w:tr>
      <w:tr w:rsidR="00641AC1" w:rsidRPr="009B70F2" w14:paraId="5B2ECB74"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C7409B" w14:textId="77777777" w:rsidR="00641AC1" w:rsidRPr="005E2CA0" w:rsidRDefault="00641AC1" w:rsidP="00F06036">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06066D8D" w14:textId="77777777" w:rsidR="00641AC1" w:rsidRPr="005E2CA0" w:rsidRDefault="00641AC1" w:rsidP="00F06036">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3FA57BA3" w14:textId="77777777" w:rsidR="00641AC1" w:rsidRPr="005E2CA0" w:rsidRDefault="00641AC1" w:rsidP="00F06036">
            <w:pPr>
              <w:rPr>
                <w:b/>
                <w:bCs/>
                <w:sz w:val="2"/>
                <w:szCs w:val="2"/>
                <w:lang w:val="en-US"/>
              </w:rPr>
            </w:pPr>
            <w:r w:rsidRPr="005E2CA0">
              <w:rPr>
                <w:b/>
                <w:bCs/>
                <w:sz w:val="22"/>
                <w:szCs w:val="22"/>
                <w:lang w:val="en-US"/>
              </w:rPr>
              <w:t>Instalarea banci pe 2 picioare pe beton C12/15</w:t>
            </w:r>
          </w:p>
          <w:p w14:paraId="4A84E5A5"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76AC514"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6177DD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E425D78" w14:textId="77777777" w:rsidR="00641AC1" w:rsidRPr="005E2CA0" w:rsidRDefault="00641AC1" w:rsidP="00F06036">
            <w:pPr>
              <w:jc w:val="center"/>
              <w:rPr>
                <w:b/>
                <w:bCs/>
                <w:sz w:val="22"/>
                <w:szCs w:val="22"/>
                <w:lang w:val="en-US"/>
              </w:rPr>
            </w:pPr>
            <w:r w:rsidRPr="005E2CA0">
              <w:rPr>
                <w:b/>
                <w:bCs/>
                <w:sz w:val="22"/>
                <w:szCs w:val="22"/>
                <w:lang w:val="en-US"/>
              </w:rPr>
              <w:t>3,000</w:t>
            </w:r>
          </w:p>
          <w:p w14:paraId="63089451" w14:textId="77777777" w:rsidR="00641AC1" w:rsidRPr="009B70F2" w:rsidRDefault="00641AC1" w:rsidP="00F06036">
            <w:pPr>
              <w:jc w:val="center"/>
              <w:rPr>
                <w:sz w:val="2"/>
                <w:szCs w:val="2"/>
                <w:lang w:val="en-US"/>
              </w:rPr>
            </w:pPr>
          </w:p>
        </w:tc>
      </w:tr>
      <w:tr w:rsidR="00641AC1" w:rsidRPr="00B40365" w14:paraId="28BDE18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00DC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D5DC066"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0AABD81"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134DD66"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1E5C3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0BC53CE5" w14:textId="77777777" w:rsidR="00641AC1" w:rsidRPr="00C97908" w:rsidRDefault="00641AC1" w:rsidP="00F06036">
            <w:pPr>
              <w:jc w:val="center"/>
              <w:rPr>
                <w:sz w:val="16"/>
                <w:szCs w:val="16"/>
                <w:lang w:val="en-US"/>
              </w:rPr>
            </w:pPr>
            <w:r w:rsidRPr="00C97908">
              <w:rPr>
                <w:sz w:val="16"/>
                <w:szCs w:val="16"/>
                <w:lang w:val="en-US"/>
              </w:rPr>
              <w:t>5,70</w:t>
            </w:r>
          </w:p>
        </w:tc>
      </w:tr>
      <w:tr w:rsidR="00641AC1" w:rsidRPr="00B40365" w14:paraId="762E0C2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81C4B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863B388"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3EB6490"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87DC155"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6E854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9FB3BB3" w14:textId="77777777" w:rsidR="00641AC1" w:rsidRPr="00C97908" w:rsidRDefault="00641AC1" w:rsidP="00F06036">
            <w:pPr>
              <w:jc w:val="center"/>
              <w:rPr>
                <w:sz w:val="16"/>
                <w:szCs w:val="16"/>
                <w:lang w:val="en-US"/>
              </w:rPr>
            </w:pPr>
            <w:r w:rsidRPr="00C97908">
              <w:rPr>
                <w:sz w:val="16"/>
                <w:szCs w:val="16"/>
                <w:lang w:val="en-US"/>
              </w:rPr>
              <w:t>1,35</w:t>
            </w:r>
          </w:p>
        </w:tc>
      </w:tr>
      <w:tr w:rsidR="00641AC1" w:rsidRPr="00B40365" w14:paraId="30761EC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94407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57A7723" w14:textId="77777777" w:rsidR="00641AC1" w:rsidRPr="00B40365" w:rsidRDefault="00641AC1"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56396C5B" w14:textId="77777777" w:rsidR="00641AC1" w:rsidRPr="00C97908" w:rsidRDefault="00641AC1"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3FEB573"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83E72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1848807E" w14:textId="77777777" w:rsidR="00641AC1" w:rsidRPr="00C97908" w:rsidRDefault="00641AC1" w:rsidP="00F06036">
            <w:pPr>
              <w:jc w:val="center"/>
              <w:rPr>
                <w:sz w:val="16"/>
                <w:szCs w:val="16"/>
                <w:lang w:val="en-US"/>
              </w:rPr>
            </w:pPr>
            <w:r w:rsidRPr="00C97908">
              <w:rPr>
                <w:sz w:val="16"/>
                <w:szCs w:val="16"/>
                <w:lang w:val="en-US"/>
              </w:rPr>
              <w:t>14,55</w:t>
            </w:r>
          </w:p>
        </w:tc>
      </w:tr>
      <w:tr w:rsidR="00641AC1" w:rsidRPr="00B40365" w14:paraId="60F574E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87197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FEA043D" w14:textId="77777777" w:rsidR="00641AC1" w:rsidRPr="00B40365" w:rsidRDefault="00641AC1" w:rsidP="00F06036">
            <w:pPr>
              <w:jc w:val="center"/>
              <w:rPr>
                <w:sz w:val="16"/>
                <w:szCs w:val="16"/>
                <w:lang w:val="en-US"/>
              </w:rPr>
            </w:pPr>
            <w:r w:rsidRPr="00B40365">
              <w:rPr>
                <w:sz w:val="16"/>
                <w:szCs w:val="16"/>
                <w:lang w:val="en-US"/>
              </w:rPr>
              <w:t>2513206621460</w:t>
            </w:r>
          </w:p>
        </w:tc>
        <w:tc>
          <w:tcPr>
            <w:tcW w:w="4366" w:type="dxa"/>
            <w:gridSpan w:val="4"/>
            <w:tcBorders>
              <w:top w:val="nil"/>
              <w:bottom w:val="single" w:sz="2" w:space="0" w:color="auto"/>
            </w:tcBorders>
            <w:vAlign w:val="center"/>
          </w:tcPr>
          <w:p w14:paraId="2FB16F9A" w14:textId="77777777" w:rsidR="00641AC1" w:rsidRPr="00C97908" w:rsidRDefault="00641AC1" w:rsidP="00F06036">
            <w:pPr>
              <w:rPr>
                <w:sz w:val="16"/>
                <w:szCs w:val="16"/>
                <w:lang w:val="en-US"/>
              </w:rPr>
            </w:pPr>
            <w:r w:rsidRPr="00C97908">
              <w:rPr>
                <w:sz w:val="16"/>
                <w:szCs w:val="16"/>
                <w:lang w:val="en-US"/>
              </w:rPr>
              <w:t>Banca pe 2 picioare</w:t>
            </w:r>
          </w:p>
        </w:tc>
        <w:tc>
          <w:tcPr>
            <w:tcW w:w="1021" w:type="dxa"/>
            <w:gridSpan w:val="3"/>
            <w:tcBorders>
              <w:top w:val="nil"/>
              <w:bottom w:val="single" w:sz="2" w:space="0" w:color="auto"/>
            </w:tcBorders>
            <w:vAlign w:val="center"/>
          </w:tcPr>
          <w:p w14:paraId="45133FCF"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83D26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22A6F1C"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1BD8E35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2221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832052C" w14:textId="77777777" w:rsidR="00641AC1" w:rsidRPr="00B40365" w:rsidRDefault="00641AC1" w:rsidP="00F06036">
            <w:pPr>
              <w:jc w:val="center"/>
              <w:rPr>
                <w:sz w:val="16"/>
                <w:szCs w:val="16"/>
                <w:lang w:val="en-US"/>
              </w:rPr>
            </w:pPr>
            <w:r w:rsidRPr="00B40365">
              <w:rPr>
                <w:sz w:val="16"/>
                <w:szCs w:val="16"/>
                <w:lang w:val="en-US"/>
              </w:rPr>
              <w:t>26631021000041</w:t>
            </w:r>
          </w:p>
        </w:tc>
        <w:tc>
          <w:tcPr>
            <w:tcW w:w="4366" w:type="dxa"/>
            <w:gridSpan w:val="4"/>
            <w:tcBorders>
              <w:top w:val="nil"/>
              <w:bottom w:val="single" w:sz="2" w:space="0" w:color="auto"/>
            </w:tcBorders>
            <w:vAlign w:val="center"/>
          </w:tcPr>
          <w:p w14:paraId="11FD53C3" w14:textId="77777777" w:rsidR="00641AC1" w:rsidRPr="00C97908" w:rsidRDefault="00641AC1" w:rsidP="00F06036">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3E830D19"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49A46D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6D9C2F8B" w14:textId="77777777" w:rsidR="00641AC1" w:rsidRPr="00C97908" w:rsidRDefault="00641AC1" w:rsidP="00F06036">
            <w:pPr>
              <w:jc w:val="center"/>
              <w:rPr>
                <w:sz w:val="16"/>
                <w:szCs w:val="16"/>
                <w:lang w:val="en-US"/>
              </w:rPr>
            </w:pPr>
            <w:r w:rsidRPr="00C97908">
              <w:rPr>
                <w:sz w:val="16"/>
                <w:szCs w:val="16"/>
                <w:lang w:val="en-US"/>
              </w:rPr>
              <w:t>0,108</w:t>
            </w:r>
          </w:p>
        </w:tc>
      </w:tr>
      <w:tr w:rsidR="00641AC1" w:rsidRPr="00B40365" w14:paraId="1042FEB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6D74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7CD81A1" w14:textId="77777777" w:rsidR="00641AC1" w:rsidRPr="00B40365" w:rsidRDefault="00641AC1"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61F2D83A"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C5E01A3"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D71988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9F4D2AD" w14:textId="77777777" w:rsidR="00641AC1" w:rsidRPr="00C97908" w:rsidRDefault="00641AC1" w:rsidP="00F06036">
            <w:pPr>
              <w:jc w:val="center"/>
              <w:rPr>
                <w:sz w:val="16"/>
                <w:szCs w:val="16"/>
                <w:lang w:val="en-US"/>
              </w:rPr>
            </w:pPr>
            <w:r w:rsidRPr="00C97908">
              <w:rPr>
                <w:sz w:val="16"/>
                <w:szCs w:val="16"/>
                <w:lang w:val="en-US"/>
              </w:rPr>
              <w:t>0,45</w:t>
            </w:r>
          </w:p>
        </w:tc>
      </w:tr>
      <w:tr w:rsidR="00641AC1" w:rsidRPr="009B70F2" w14:paraId="395B08A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3220A5" w14:textId="77777777" w:rsidR="00641AC1" w:rsidRPr="005E2CA0" w:rsidRDefault="00641AC1" w:rsidP="00F06036">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1F1B514E" w14:textId="77777777" w:rsidR="00641AC1" w:rsidRPr="005E2CA0" w:rsidRDefault="00641AC1" w:rsidP="00F06036">
            <w:pPr>
              <w:jc w:val="center"/>
              <w:rPr>
                <w:b/>
                <w:bCs/>
                <w:sz w:val="22"/>
                <w:szCs w:val="22"/>
                <w:lang w:val="en-US"/>
              </w:rPr>
            </w:pPr>
            <w:r w:rsidRPr="005E2CA0">
              <w:rPr>
                <w:b/>
                <w:bCs/>
                <w:sz w:val="22"/>
                <w:szCs w:val="22"/>
                <w:lang w:val="en-US"/>
              </w:rPr>
              <w:t>TsH91B</w:t>
            </w:r>
          </w:p>
        </w:tc>
        <w:tc>
          <w:tcPr>
            <w:tcW w:w="4366" w:type="dxa"/>
            <w:gridSpan w:val="5"/>
            <w:tcBorders>
              <w:top w:val="single" w:sz="4" w:space="0" w:color="auto"/>
              <w:bottom w:val="single" w:sz="4" w:space="0" w:color="auto"/>
            </w:tcBorders>
          </w:tcPr>
          <w:p w14:paraId="760ADE72" w14:textId="77777777" w:rsidR="00641AC1" w:rsidRPr="005E2CA0" w:rsidRDefault="00641AC1" w:rsidP="00F06036">
            <w:pPr>
              <w:rPr>
                <w:b/>
                <w:bCs/>
                <w:sz w:val="2"/>
                <w:szCs w:val="2"/>
                <w:lang w:val="en-US"/>
              </w:rPr>
            </w:pPr>
            <w:r w:rsidRPr="005E2CA0">
              <w:rPr>
                <w:b/>
                <w:bCs/>
                <w:sz w:val="22"/>
                <w:szCs w:val="22"/>
                <w:lang w:val="en-US"/>
              </w:rPr>
              <w:t>Instalarea urne pe beton C12/15</w:t>
            </w:r>
          </w:p>
          <w:p w14:paraId="1A04B5B3"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1BB584A"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36D49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18595AC" w14:textId="77777777" w:rsidR="00641AC1" w:rsidRPr="005E2CA0" w:rsidRDefault="00641AC1" w:rsidP="00F06036">
            <w:pPr>
              <w:jc w:val="center"/>
              <w:rPr>
                <w:b/>
                <w:bCs/>
                <w:sz w:val="22"/>
                <w:szCs w:val="22"/>
                <w:lang w:val="en-US"/>
              </w:rPr>
            </w:pPr>
            <w:r w:rsidRPr="005E2CA0">
              <w:rPr>
                <w:b/>
                <w:bCs/>
                <w:sz w:val="22"/>
                <w:szCs w:val="22"/>
                <w:lang w:val="en-US"/>
              </w:rPr>
              <w:t>3,000</w:t>
            </w:r>
          </w:p>
          <w:p w14:paraId="4CCB968A" w14:textId="77777777" w:rsidR="00641AC1" w:rsidRPr="009B70F2" w:rsidRDefault="00641AC1" w:rsidP="00F06036">
            <w:pPr>
              <w:jc w:val="center"/>
              <w:rPr>
                <w:sz w:val="2"/>
                <w:szCs w:val="2"/>
                <w:lang w:val="en-US"/>
              </w:rPr>
            </w:pPr>
          </w:p>
        </w:tc>
      </w:tr>
      <w:tr w:rsidR="00641AC1" w:rsidRPr="00B40365" w14:paraId="1794AA6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86E7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562F671"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09528D7"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54C8724"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E92B0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13254354" w14:textId="77777777" w:rsidR="00641AC1" w:rsidRPr="00C97908" w:rsidRDefault="00641AC1" w:rsidP="00F06036">
            <w:pPr>
              <w:jc w:val="center"/>
              <w:rPr>
                <w:sz w:val="16"/>
                <w:szCs w:val="16"/>
                <w:lang w:val="en-US"/>
              </w:rPr>
            </w:pPr>
            <w:r w:rsidRPr="00C97908">
              <w:rPr>
                <w:sz w:val="16"/>
                <w:szCs w:val="16"/>
                <w:lang w:val="en-US"/>
              </w:rPr>
              <w:t>1,80</w:t>
            </w:r>
          </w:p>
        </w:tc>
      </w:tr>
      <w:tr w:rsidR="00641AC1" w:rsidRPr="00B40365" w14:paraId="4C1F80F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5B31A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E8C9886"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2C44A1D"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F5BF0B5"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2E361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8DE884B" w14:textId="77777777" w:rsidR="00641AC1" w:rsidRPr="00C97908" w:rsidRDefault="00641AC1" w:rsidP="00F06036">
            <w:pPr>
              <w:jc w:val="center"/>
              <w:rPr>
                <w:sz w:val="16"/>
                <w:szCs w:val="16"/>
                <w:lang w:val="en-US"/>
              </w:rPr>
            </w:pPr>
            <w:r w:rsidRPr="00C97908">
              <w:rPr>
                <w:sz w:val="16"/>
                <w:szCs w:val="16"/>
                <w:lang w:val="en-US"/>
              </w:rPr>
              <w:t>1,35</w:t>
            </w:r>
          </w:p>
        </w:tc>
      </w:tr>
      <w:tr w:rsidR="00641AC1" w:rsidRPr="00B40365" w14:paraId="4386F60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31D6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FACEA6A" w14:textId="77777777" w:rsidR="00641AC1" w:rsidRPr="00B40365" w:rsidRDefault="00641AC1"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07A9BC41" w14:textId="77777777" w:rsidR="00641AC1" w:rsidRPr="00C97908" w:rsidRDefault="00641AC1"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15A7B1A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5620D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4C35B5A9" w14:textId="77777777" w:rsidR="00641AC1" w:rsidRPr="00C97908" w:rsidRDefault="00641AC1" w:rsidP="00F06036">
            <w:pPr>
              <w:jc w:val="center"/>
              <w:rPr>
                <w:sz w:val="16"/>
                <w:szCs w:val="16"/>
                <w:lang w:val="en-US"/>
              </w:rPr>
            </w:pPr>
            <w:r w:rsidRPr="00C97908">
              <w:rPr>
                <w:sz w:val="16"/>
                <w:szCs w:val="16"/>
                <w:lang w:val="en-US"/>
              </w:rPr>
              <w:t>14,55</w:t>
            </w:r>
          </w:p>
        </w:tc>
      </w:tr>
      <w:tr w:rsidR="00641AC1" w:rsidRPr="00B40365" w14:paraId="3FE47C5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9380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006EA9D" w14:textId="77777777" w:rsidR="00641AC1" w:rsidRPr="00B40365" w:rsidRDefault="00641AC1" w:rsidP="00F06036">
            <w:pPr>
              <w:jc w:val="center"/>
              <w:rPr>
                <w:sz w:val="16"/>
                <w:szCs w:val="16"/>
                <w:lang w:val="en-US"/>
              </w:rPr>
            </w:pPr>
            <w:r w:rsidRPr="00B40365">
              <w:rPr>
                <w:sz w:val="16"/>
                <w:szCs w:val="16"/>
                <w:lang w:val="en-US"/>
              </w:rPr>
              <w:t>2030112931102</w:t>
            </w:r>
          </w:p>
        </w:tc>
        <w:tc>
          <w:tcPr>
            <w:tcW w:w="4366" w:type="dxa"/>
            <w:gridSpan w:val="4"/>
            <w:tcBorders>
              <w:top w:val="nil"/>
              <w:bottom w:val="single" w:sz="2" w:space="0" w:color="auto"/>
            </w:tcBorders>
            <w:vAlign w:val="center"/>
          </w:tcPr>
          <w:p w14:paraId="146357DD" w14:textId="77777777" w:rsidR="00641AC1" w:rsidRPr="00C97908" w:rsidRDefault="00641AC1" w:rsidP="00F06036">
            <w:pPr>
              <w:rPr>
                <w:sz w:val="16"/>
                <w:szCs w:val="16"/>
                <w:lang w:val="en-US"/>
              </w:rPr>
            </w:pPr>
            <w:r w:rsidRPr="00C97908">
              <w:rPr>
                <w:sz w:val="16"/>
                <w:szCs w:val="16"/>
                <w:lang w:val="en-US"/>
              </w:rPr>
              <w:t>Urne</w:t>
            </w:r>
          </w:p>
        </w:tc>
        <w:tc>
          <w:tcPr>
            <w:tcW w:w="1021" w:type="dxa"/>
            <w:gridSpan w:val="3"/>
            <w:tcBorders>
              <w:top w:val="nil"/>
              <w:bottom w:val="single" w:sz="2" w:space="0" w:color="auto"/>
            </w:tcBorders>
            <w:vAlign w:val="center"/>
          </w:tcPr>
          <w:p w14:paraId="422E700F"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8DC0D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B2B1C2A"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48864C1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2932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B53596B" w14:textId="77777777" w:rsidR="00641AC1" w:rsidRPr="00B40365" w:rsidRDefault="00641AC1" w:rsidP="00F06036">
            <w:pPr>
              <w:jc w:val="center"/>
              <w:rPr>
                <w:sz w:val="16"/>
                <w:szCs w:val="16"/>
                <w:lang w:val="en-US"/>
              </w:rPr>
            </w:pPr>
            <w:r w:rsidRPr="00B40365">
              <w:rPr>
                <w:sz w:val="16"/>
                <w:szCs w:val="16"/>
                <w:lang w:val="en-US"/>
              </w:rPr>
              <w:t>26631021000041</w:t>
            </w:r>
          </w:p>
        </w:tc>
        <w:tc>
          <w:tcPr>
            <w:tcW w:w="4366" w:type="dxa"/>
            <w:gridSpan w:val="4"/>
            <w:tcBorders>
              <w:top w:val="nil"/>
              <w:bottom w:val="single" w:sz="2" w:space="0" w:color="auto"/>
            </w:tcBorders>
            <w:vAlign w:val="center"/>
          </w:tcPr>
          <w:p w14:paraId="679A1E15" w14:textId="77777777" w:rsidR="00641AC1" w:rsidRPr="00C97908" w:rsidRDefault="00641AC1" w:rsidP="00F06036">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1E80FF05"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C4322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tcBorders>
            <w:vAlign w:val="center"/>
          </w:tcPr>
          <w:p w14:paraId="62C55CCF" w14:textId="77777777" w:rsidR="00641AC1" w:rsidRPr="00C97908" w:rsidRDefault="00641AC1" w:rsidP="00F06036">
            <w:pPr>
              <w:jc w:val="center"/>
              <w:rPr>
                <w:sz w:val="16"/>
                <w:szCs w:val="16"/>
                <w:lang w:val="en-US"/>
              </w:rPr>
            </w:pPr>
            <w:r w:rsidRPr="00C97908">
              <w:rPr>
                <w:sz w:val="16"/>
                <w:szCs w:val="16"/>
                <w:lang w:val="en-US"/>
              </w:rPr>
              <w:t>0,252</w:t>
            </w:r>
          </w:p>
        </w:tc>
      </w:tr>
      <w:tr w:rsidR="00641AC1" w:rsidRPr="00B40365" w14:paraId="77F7E02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1CE7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2FBA432" w14:textId="77777777" w:rsidR="00641AC1" w:rsidRPr="00B40365" w:rsidRDefault="00641AC1"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2AD6E5A3"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1345F08"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2E6DF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D3CFE63" w14:textId="77777777" w:rsidR="00641AC1" w:rsidRPr="00C97908" w:rsidRDefault="00641AC1" w:rsidP="00F06036">
            <w:pPr>
              <w:jc w:val="center"/>
              <w:rPr>
                <w:sz w:val="16"/>
                <w:szCs w:val="16"/>
                <w:lang w:val="en-US"/>
              </w:rPr>
            </w:pPr>
            <w:r w:rsidRPr="00C97908">
              <w:rPr>
                <w:sz w:val="16"/>
                <w:szCs w:val="16"/>
                <w:lang w:val="en-US"/>
              </w:rPr>
              <w:t>0,45</w:t>
            </w:r>
          </w:p>
        </w:tc>
      </w:tr>
      <w:tr w:rsidR="00641AC1" w:rsidRPr="003E2692" w14:paraId="2D76CCCE"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B5EF6E1"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0532174B"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6DB44DF8"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39200600"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1C92FEDA"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4E47A44C" w14:textId="77777777" w:rsidR="00641AC1" w:rsidRPr="003E2692" w:rsidRDefault="00641AC1" w:rsidP="00F06036">
            <w:pPr>
              <w:rPr>
                <w:sz w:val="2"/>
                <w:szCs w:val="2"/>
                <w:lang w:val="en-US"/>
              </w:rPr>
            </w:pPr>
          </w:p>
        </w:tc>
      </w:tr>
      <w:tr w:rsidR="00641AC1" w:rsidRPr="00B449C4" w14:paraId="3605F79C"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19BC278"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0F8041F3"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466EBE46"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18669B6"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3C921C45"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4C5362E6" w14:textId="77777777" w:rsidR="00641AC1" w:rsidRPr="00B449C4" w:rsidRDefault="00641AC1" w:rsidP="00F06036">
            <w:pPr>
              <w:rPr>
                <w:sz w:val="22"/>
                <w:szCs w:val="22"/>
                <w:lang w:val="en-US"/>
              </w:rPr>
            </w:pPr>
          </w:p>
        </w:tc>
      </w:tr>
      <w:tr w:rsidR="00641AC1" w:rsidRPr="00B40365" w14:paraId="767A8720"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F8DE49"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6F745C5A"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5E07CD9F"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Mobilier stradal</w:t>
            </w:r>
          </w:p>
        </w:tc>
        <w:tc>
          <w:tcPr>
            <w:tcW w:w="3621" w:type="dxa"/>
            <w:gridSpan w:val="8"/>
            <w:tcBorders>
              <w:bottom w:val="single" w:sz="4" w:space="0" w:color="auto"/>
              <w:right w:val="single" w:sz="4" w:space="0" w:color="auto"/>
            </w:tcBorders>
          </w:tcPr>
          <w:p w14:paraId="6C684060" w14:textId="77777777" w:rsidR="00641AC1" w:rsidRPr="00B40365" w:rsidRDefault="00641AC1" w:rsidP="00F06036">
            <w:pPr>
              <w:rPr>
                <w:sz w:val="22"/>
                <w:szCs w:val="22"/>
                <w:lang w:val="en-US"/>
              </w:rPr>
            </w:pPr>
          </w:p>
        </w:tc>
      </w:tr>
      <w:tr w:rsidR="00641AC1" w:rsidRPr="003E2692" w14:paraId="090B88F3"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59ED853"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49DDD22D"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5DD4E302"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4B15BBB0"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1BCE215C"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4DE298C4" w14:textId="77777777" w:rsidR="00641AC1" w:rsidRPr="003E2692" w:rsidRDefault="00641AC1" w:rsidP="00F06036">
            <w:pPr>
              <w:rPr>
                <w:sz w:val="2"/>
                <w:szCs w:val="2"/>
                <w:lang w:val="en-US"/>
              </w:rPr>
            </w:pPr>
          </w:p>
        </w:tc>
      </w:tr>
      <w:tr w:rsidR="00641AC1" w:rsidRPr="00B449C4" w14:paraId="70CB52C7"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A917B6A"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5A3860A1"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3FDFF97F"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E736464"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7BDF0F57"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375C7398" w14:textId="77777777" w:rsidR="00641AC1" w:rsidRPr="00B449C4" w:rsidRDefault="00641AC1" w:rsidP="00F06036">
            <w:pPr>
              <w:rPr>
                <w:sz w:val="22"/>
                <w:szCs w:val="22"/>
                <w:lang w:val="en-US"/>
              </w:rPr>
            </w:pPr>
          </w:p>
        </w:tc>
      </w:tr>
      <w:tr w:rsidR="00641AC1" w:rsidRPr="00B40365" w14:paraId="686EB5DE"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3337DDA"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296FDADB"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432BC20D" w14:textId="77777777" w:rsidR="00641AC1" w:rsidRPr="00B40365" w:rsidRDefault="00641AC1" w:rsidP="00F06036">
            <w:pPr>
              <w:rPr>
                <w:sz w:val="22"/>
                <w:szCs w:val="22"/>
                <w:lang w:val="en-US"/>
              </w:rPr>
            </w:pPr>
            <w:r w:rsidRPr="00B40365">
              <w:rPr>
                <w:b/>
                <w:bCs/>
                <w:lang w:val="en-US"/>
              </w:rPr>
              <w:t xml:space="preserve">Total </w:t>
            </w:r>
            <w:r w:rsidRPr="00B40365">
              <w:rPr>
                <w:b/>
                <w:bCs/>
                <w:sz w:val="22"/>
                <w:szCs w:val="22"/>
                <w:lang w:val="en-US"/>
              </w:rPr>
              <w:t>Segmentul nr.1</w:t>
            </w:r>
          </w:p>
        </w:tc>
        <w:tc>
          <w:tcPr>
            <w:tcW w:w="3621" w:type="dxa"/>
            <w:gridSpan w:val="8"/>
            <w:tcBorders>
              <w:bottom w:val="single" w:sz="4" w:space="0" w:color="auto"/>
              <w:right w:val="single" w:sz="4" w:space="0" w:color="auto"/>
            </w:tcBorders>
          </w:tcPr>
          <w:p w14:paraId="00C032EF" w14:textId="77777777" w:rsidR="00641AC1" w:rsidRPr="00B40365" w:rsidRDefault="00641AC1" w:rsidP="00F06036">
            <w:pPr>
              <w:rPr>
                <w:sz w:val="22"/>
                <w:szCs w:val="22"/>
                <w:lang w:val="en-US"/>
              </w:rPr>
            </w:pPr>
          </w:p>
        </w:tc>
      </w:tr>
      <w:tr w:rsidR="00641AC1" w:rsidRPr="009B70F2" w14:paraId="6CCD3BDE" w14:textId="77777777" w:rsidTr="00F06036">
        <w:tblPrEx>
          <w:tblCellMar>
            <w:left w:w="107" w:type="dxa"/>
            <w:right w:w="107" w:type="dxa"/>
          </w:tblCellMar>
        </w:tblPrEx>
        <w:tc>
          <w:tcPr>
            <w:tcW w:w="10495" w:type="dxa"/>
            <w:gridSpan w:val="19"/>
          </w:tcPr>
          <w:p w14:paraId="7A43E495" w14:textId="77777777" w:rsidR="00641AC1" w:rsidRPr="009B70F2" w:rsidRDefault="00641AC1" w:rsidP="00F06036">
            <w:pPr>
              <w:rPr>
                <w:b/>
                <w:bCs/>
                <w:sz w:val="22"/>
                <w:szCs w:val="22"/>
                <w:lang w:val="en-US"/>
              </w:rPr>
            </w:pPr>
            <w:r w:rsidRPr="009B70F2">
              <w:rPr>
                <w:b/>
                <w:bCs/>
                <w:sz w:val="22"/>
                <w:szCs w:val="22"/>
                <w:lang w:val="en-US"/>
              </w:rPr>
              <w:t>3. Segmentul nr.2</w:t>
            </w:r>
          </w:p>
          <w:p w14:paraId="19A512C1" w14:textId="77777777" w:rsidR="00641AC1" w:rsidRPr="00B12F65" w:rsidRDefault="00641AC1" w:rsidP="00F06036">
            <w:pPr>
              <w:rPr>
                <w:sz w:val="2"/>
                <w:szCs w:val="2"/>
                <w:lang w:val="en-US"/>
              </w:rPr>
            </w:pPr>
          </w:p>
        </w:tc>
      </w:tr>
      <w:tr w:rsidR="00641AC1" w:rsidRPr="009B70F2" w14:paraId="3EE434C4" w14:textId="77777777" w:rsidTr="00F06036">
        <w:tblPrEx>
          <w:tblCellMar>
            <w:left w:w="107" w:type="dxa"/>
            <w:right w:w="107" w:type="dxa"/>
          </w:tblCellMar>
        </w:tblPrEx>
        <w:tc>
          <w:tcPr>
            <w:tcW w:w="10495" w:type="dxa"/>
            <w:gridSpan w:val="19"/>
          </w:tcPr>
          <w:p w14:paraId="187EB7F9" w14:textId="77777777" w:rsidR="00641AC1" w:rsidRPr="009B70F2" w:rsidRDefault="00641AC1" w:rsidP="00F06036">
            <w:pPr>
              <w:rPr>
                <w:b/>
                <w:bCs/>
                <w:sz w:val="22"/>
                <w:szCs w:val="22"/>
                <w:lang w:val="en-US"/>
              </w:rPr>
            </w:pPr>
            <w:r w:rsidRPr="009B70F2">
              <w:rPr>
                <w:b/>
                <w:bCs/>
                <w:sz w:val="22"/>
                <w:szCs w:val="22"/>
                <w:lang w:val="en-US"/>
              </w:rPr>
              <w:t>3.1. Imbracaminte trotuar</w:t>
            </w:r>
          </w:p>
          <w:p w14:paraId="50649CE7" w14:textId="77777777" w:rsidR="00641AC1" w:rsidRPr="00B12F65" w:rsidRDefault="00641AC1" w:rsidP="00F06036">
            <w:pPr>
              <w:rPr>
                <w:sz w:val="2"/>
                <w:szCs w:val="2"/>
                <w:lang w:val="en-US"/>
              </w:rPr>
            </w:pPr>
          </w:p>
        </w:tc>
      </w:tr>
      <w:tr w:rsidR="00641AC1" w:rsidRPr="009B70F2" w14:paraId="317E2A44"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3C91DCA" w14:textId="77777777" w:rsidR="00641AC1" w:rsidRPr="005E2CA0" w:rsidRDefault="00641AC1" w:rsidP="00F06036">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6588BF5F" w14:textId="77777777" w:rsidR="00641AC1" w:rsidRPr="005E2CA0" w:rsidRDefault="00641AC1" w:rsidP="00F0603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4A229C6B" w14:textId="77777777" w:rsidR="00641AC1" w:rsidRPr="005E2CA0" w:rsidRDefault="00641AC1" w:rsidP="00F06036">
            <w:pPr>
              <w:rPr>
                <w:b/>
                <w:bCs/>
                <w:sz w:val="2"/>
                <w:szCs w:val="2"/>
                <w:lang w:val="en-US"/>
              </w:rPr>
            </w:pPr>
            <w:r w:rsidRPr="005E2CA0">
              <w:rPr>
                <w:b/>
                <w:bCs/>
                <w:sz w:val="22"/>
                <w:szCs w:val="22"/>
                <w:lang w:val="en-US"/>
              </w:rPr>
              <w:t>Strat de fundatie din pietris gr.=150mm</w:t>
            </w:r>
          </w:p>
          <w:p w14:paraId="2CD786D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35CDB5E"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C58894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B964FDD" w14:textId="77777777" w:rsidR="00641AC1" w:rsidRPr="005E2CA0" w:rsidRDefault="00641AC1" w:rsidP="00F06036">
            <w:pPr>
              <w:jc w:val="center"/>
              <w:rPr>
                <w:b/>
                <w:bCs/>
                <w:sz w:val="22"/>
                <w:szCs w:val="22"/>
                <w:lang w:val="en-US"/>
              </w:rPr>
            </w:pPr>
            <w:r w:rsidRPr="005E2CA0">
              <w:rPr>
                <w:b/>
                <w:bCs/>
                <w:sz w:val="22"/>
                <w:szCs w:val="22"/>
                <w:lang w:val="en-US"/>
              </w:rPr>
              <w:t>77,250</w:t>
            </w:r>
          </w:p>
          <w:p w14:paraId="0082B59E" w14:textId="77777777" w:rsidR="00641AC1" w:rsidRPr="009B70F2" w:rsidRDefault="00641AC1" w:rsidP="00F06036">
            <w:pPr>
              <w:jc w:val="center"/>
              <w:rPr>
                <w:sz w:val="2"/>
                <w:szCs w:val="2"/>
                <w:lang w:val="en-US"/>
              </w:rPr>
            </w:pPr>
          </w:p>
        </w:tc>
      </w:tr>
      <w:tr w:rsidR="00641AC1" w:rsidRPr="00B40365" w14:paraId="694005B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8519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5CDE501"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6D737DF"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9873E0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6462F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2A35B3D0" w14:textId="77777777" w:rsidR="00641AC1" w:rsidRPr="00C97908" w:rsidRDefault="00641AC1" w:rsidP="00F06036">
            <w:pPr>
              <w:jc w:val="center"/>
              <w:rPr>
                <w:sz w:val="16"/>
                <w:szCs w:val="16"/>
                <w:lang w:val="en-US"/>
              </w:rPr>
            </w:pPr>
            <w:r w:rsidRPr="00C97908">
              <w:rPr>
                <w:sz w:val="16"/>
                <w:szCs w:val="16"/>
                <w:lang w:val="en-US"/>
              </w:rPr>
              <w:t>76,478</w:t>
            </w:r>
          </w:p>
        </w:tc>
      </w:tr>
      <w:tr w:rsidR="00641AC1" w:rsidRPr="00B40365" w14:paraId="5A14BC9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28C89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FA4847A" w14:textId="77777777" w:rsidR="00641AC1" w:rsidRPr="00B40365" w:rsidRDefault="00641AC1" w:rsidP="00F06036">
            <w:pPr>
              <w:jc w:val="center"/>
              <w:rPr>
                <w:sz w:val="16"/>
                <w:szCs w:val="16"/>
                <w:lang w:val="en-US"/>
              </w:rPr>
            </w:pPr>
            <w:r w:rsidRPr="00B40365">
              <w:rPr>
                <w:sz w:val="16"/>
                <w:szCs w:val="16"/>
                <w:lang w:val="en-US"/>
              </w:rPr>
              <w:t>1421102200068</w:t>
            </w:r>
          </w:p>
        </w:tc>
        <w:tc>
          <w:tcPr>
            <w:tcW w:w="4366" w:type="dxa"/>
            <w:gridSpan w:val="4"/>
            <w:tcBorders>
              <w:top w:val="nil"/>
              <w:bottom w:val="single" w:sz="2" w:space="0" w:color="auto"/>
            </w:tcBorders>
            <w:vAlign w:val="center"/>
          </w:tcPr>
          <w:p w14:paraId="557B0F91" w14:textId="77777777" w:rsidR="00641AC1" w:rsidRPr="00C97908" w:rsidRDefault="00641AC1" w:rsidP="00F06036">
            <w:pPr>
              <w:rPr>
                <w:sz w:val="16"/>
                <w:szCs w:val="16"/>
                <w:lang w:val="en-US"/>
              </w:rPr>
            </w:pPr>
            <w:r w:rsidRPr="00C97908">
              <w:rPr>
                <w:sz w:val="16"/>
                <w:szCs w:val="16"/>
                <w:lang w:val="en-US"/>
              </w:rPr>
              <w:t>Pietris ciuruit nespalat de riu 7-15mm</w:t>
            </w:r>
          </w:p>
        </w:tc>
        <w:tc>
          <w:tcPr>
            <w:tcW w:w="1021" w:type="dxa"/>
            <w:gridSpan w:val="3"/>
            <w:tcBorders>
              <w:top w:val="nil"/>
              <w:bottom w:val="single" w:sz="2" w:space="0" w:color="auto"/>
            </w:tcBorders>
            <w:vAlign w:val="center"/>
          </w:tcPr>
          <w:p w14:paraId="6D10FFF2"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037D1B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387420A2" w14:textId="77777777" w:rsidR="00641AC1" w:rsidRPr="00C97908" w:rsidRDefault="00641AC1" w:rsidP="00F06036">
            <w:pPr>
              <w:jc w:val="center"/>
              <w:rPr>
                <w:sz w:val="16"/>
                <w:szCs w:val="16"/>
                <w:lang w:val="en-US"/>
              </w:rPr>
            </w:pPr>
            <w:r w:rsidRPr="00C97908">
              <w:rPr>
                <w:sz w:val="16"/>
                <w:szCs w:val="16"/>
                <w:lang w:val="en-US"/>
              </w:rPr>
              <w:t>88,838</w:t>
            </w:r>
          </w:p>
        </w:tc>
      </w:tr>
      <w:tr w:rsidR="00641AC1" w:rsidRPr="00B40365" w14:paraId="363C742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2FF1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A50C4DC" w14:textId="77777777" w:rsidR="00641AC1" w:rsidRPr="00B40365" w:rsidRDefault="00641AC1" w:rsidP="00F0603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79D0BE8"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EDE90E9"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69F50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AE9610A" w14:textId="77777777" w:rsidR="00641AC1" w:rsidRPr="00C97908" w:rsidRDefault="00641AC1" w:rsidP="00F06036">
            <w:pPr>
              <w:jc w:val="center"/>
              <w:rPr>
                <w:sz w:val="16"/>
                <w:szCs w:val="16"/>
                <w:lang w:val="en-US"/>
              </w:rPr>
            </w:pPr>
            <w:r w:rsidRPr="00C97908">
              <w:rPr>
                <w:sz w:val="16"/>
                <w:szCs w:val="16"/>
                <w:lang w:val="en-US"/>
              </w:rPr>
              <w:t>7,725</w:t>
            </w:r>
          </w:p>
        </w:tc>
      </w:tr>
      <w:tr w:rsidR="00641AC1" w:rsidRPr="00B40365" w14:paraId="59651DF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40ECD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DCB94F3" w14:textId="77777777" w:rsidR="00641AC1" w:rsidRPr="00B40365" w:rsidRDefault="00641AC1" w:rsidP="00F0603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061E371A" w14:textId="77777777" w:rsidR="00641AC1" w:rsidRPr="00C97908" w:rsidRDefault="00641AC1" w:rsidP="00F0603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03487A2"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442B9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744A1719" w14:textId="77777777" w:rsidR="00641AC1" w:rsidRPr="00C97908" w:rsidRDefault="00641AC1" w:rsidP="00F06036">
            <w:pPr>
              <w:jc w:val="center"/>
              <w:rPr>
                <w:sz w:val="16"/>
                <w:szCs w:val="16"/>
                <w:lang w:val="en-US"/>
              </w:rPr>
            </w:pPr>
            <w:r w:rsidRPr="00C97908">
              <w:rPr>
                <w:sz w:val="16"/>
                <w:szCs w:val="16"/>
                <w:lang w:val="en-US"/>
              </w:rPr>
              <w:t>16,222</w:t>
            </w:r>
          </w:p>
        </w:tc>
      </w:tr>
      <w:tr w:rsidR="00641AC1" w:rsidRPr="00B40365" w14:paraId="15D7F5A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B0DD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F8F59D5" w14:textId="77777777" w:rsidR="00641AC1" w:rsidRPr="00B40365" w:rsidRDefault="00641AC1" w:rsidP="00F0603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497620F6" w14:textId="77777777" w:rsidR="00641AC1" w:rsidRPr="00C97908" w:rsidRDefault="00641AC1" w:rsidP="00F0603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53DB5C60"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173B50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6EF3B0F1" w14:textId="77777777" w:rsidR="00641AC1" w:rsidRPr="00C97908" w:rsidRDefault="00641AC1" w:rsidP="00F06036">
            <w:pPr>
              <w:jc w:val="center"/>
              <w:rPr>
                <w:sz w:val="16"/>
                <w:szCs w:val="16"/>
                <w:lang w:val="en-US"/>
              </w:rPr>
            </w:pPr>
            <w:r w:rsidRPr="00C97908">
              <w:rPr>
                <w:sz w:val="16"/>
                <w:szCs w:val="16"/>
                <w:lang w:val="en-US"/>
              </w:rPr>
              <w:t>32,445</w:t>
            </w:r>
          </w:p>
        </w:tc>
      </w:tr>
      <w:tr w:rsidR="00641AC1" w:rsidRPr="009B70F2" w14:paraId="7FB858A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F6E081" w14:textId="77777777" w:rsidR="00641AC1" w:rsidRPr="005E2CA0" w:rsidRDefault="00641AC1" w:rsidP="00F06036">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520F857C" w14:textId="77777777" w:rsidR="00641AC1" w:rsidRPr="005E2CA0" w:rsidRDefault="00641AC1" w:rsidP="00F06036">
            <w:pPr>
              <w:jc w:val="center"/>
              <w:rPr>
                <w:b/>
                <w:bCs/>
                <w:sz w:val="22"/>
                <w:szCs w:val="22"/>
                <w:lang w:val="en-US"/>
              </w:rPr>
            </w:pPr>
            <w:r w:rsidRPr="005E2CA0">
              <w:rPr>
                <w:b/>
                <w:bCs/>
                <w:sz w:val="22"/>
                <w:szCs w:val="22"/>
                <w:lang w:val="en-US"/>
              </w:rPr>
              <w:t>DE18A</w:t>
            </w:r>
          </w:p>
        </w:tc>
        <w:tc>
          <w:tcPr>
            <w:tcW w:w="4366" w:type="dxa"/>
            <w:gridSpan w:val="5"/>
            <w:tcBorders>
              <w:top w:val="single" w:sz="4" w:space="0" w:color="auto"/>
              <w:bottom w:val="single" w:sz="4" w:space="0" w:color="auto"/>
            </w:tcBorders>
          </w:tcPr>
          <w:p w14:paraId="3880D0F8" w14:textId="77777777" w:rsidR="00641AC1" w:rsidRPr="005E2CA0" w:rsidRDefault="00641AC1" w:rsidP="00F06036">
            <w:pPr>
              <w:rPr>
                <w:b/>
                <w:bCs/>
                <w:sz w:val="2"/>
                <w:szCs w:val="2"/>
                <w:lang w:val="en-US"/>
              </w:rPr>
            </w:pPr>
            <w:r w:rsidRPr="005E2CA0">
              <w:rPr>
                <w:b/>
                <w:bCs/>
                <w:sz w:val="22"/>
                <w:szCs w:val="22"/>
                <w:lang w:val="en-US"/>
              </w:rPr>
              <w:t>Pavaje executate din placi de trotuare din beton prefabricat gr.=40mm asezate pe un strat din amestec uscat de ciment si nisip, in proportie 1:6, rostuit cu amestec uscat de ciment si nisip, grosime strat de 5 cm</w:t>
            </w:r>
          </w:p>
          <w:p w14:paraId="40DD9BA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10A91C2E"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AAC144"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2BC51C28" w14:textId="77777777" w:rsidR="00641AC1" w:rsidRPr="005E2CA0" w:rsidRDefault="00641AC1" w:rsidP="00F06036">
            <w:pPr>
              <w:jc w:val="center"/>
              <w:rPr>
                <w:b/>
                <w:bCs/>
                <w:sz w:val="22"/>
                <w:szCs w:val="22"/>
                <w:lang w:val="en-US"/>
              </w:rPr>
            </w:pPr>
            <w:r w:rsidRPr="005E2CA0">
              <w:rPr>
                <w:b/>
                <w:bCs/>
                <w:sz w:val="22"/>
                <w:szCs w:val="22"/>
                <w:lang w:val="en-US"/>
              </w:rPr>
              <w:t>515,000</w:t>
            </w:r>
          </w:p>
          <w:p w14:paraId="43D5E4D3" w14:textId="77777777" w:rsidR="00641AC1" w:rsidRPr="009B70F2" w:rsidRDefault="00641AC1" w:rsidP="00F06036">
            <w:pPr>
              <w:jc w:val="center"/>
              <w:rPr>
                <w:sz w:val="2"/>
                <w:szCs w:val="2"/>
                <w:lang w:val="en-US"/>
              </w:rPr>
            </w:pPr>
          </w:p>
        </w:tc>
      </w:tr>
      <w:tr w:rsidR="00641AC1" w:rsidRPr="00B40365" w14:paraId="272D63B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CFA7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E92A416"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5AADEAE8"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5D19BD7E"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87643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0,5802</w:t>
            </w:r>
          </w:p>
        </w:tc>
        <w:tc>
          <w:tcPr>
            <w:tcW w:w="1559" w:type="dxa"/>
            <w:gridSpan w:val="2"/>
            <w:tcBorders>
              <w:top w:val="nil"/>
              <w:bottom w:val="single" w:sz="2" w:space="0" w:color="auto"/>
            </w:tcBorders>
            <w:vAlign w:val="center"/>
          </w:tcPr>
          <w:p w14:paraId="481D4D5A" w14:textId="77777777" w:rsidR="00641AC1" w:rsidRPr="00C97908" w:rsidRDefault="00641AC1" w:rsidP="00F06036">
            <w:pPr>
              <w:jc w:val="center"/>
              <w:rPr>
                <w:sz w:val="16"/>
                <w:szCs w:val="16"/>
                <w:lang w:val="en-US"/>
              </w:rPr>
            </w:pPr>
            <w:r w:rsidRPr="00C97908">
              <w:rPr>
                <w:sz w:val="16"/>
                <w:szCs w:val="16"/>
                <w:lang w:val="en-US"/>
              </w:rPr>
              <w:t>298,803</w:t>
            </w:r>
          </w:p>
        </w:tc>
      </w:tr>
      <w:tr w:rsidR="00641AC1" w:rsidRPr="00B40365" w14:paraId="12BE690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5649A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0546907"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14E17D1"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BF4AAE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4C609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0,0158</w:t>
            </w:r>
          </w:p>
        </w:tc>
        <w:tc>
          <w:tcPr>
            <w:tcW w:w="1559" w:type="dxa"/>
            <w:gridSpan w:val="2"/>
            <w:tcBorders>
              <w:top w:val="nil"/>
              <w:bottom w:val="single" w:sz="2" w:space="0" w:color="auto"/>
            </w:tcBorders>
            <w:vAlign w:val="center"/>
          </w:tcPr>
          <w:p w14:paraId="11234FF0" w14:textId="77777777" w:rsidR="00641AC1" w:rsidRPr="00C97908" w:rsidRDefault="00641AC1" w:rsidP="00F06036">
            <w:pPr>
              <w:jc w:val="center"/>
              <w:rPr>
                <w:sz w:val="16"/>
                <w:szCs w:val="16"/>
                <w:lang w:val="en-US"/>
              </w:rPr>
            </w:pPr>
            <w:r w:rsidRPr="00C97908">
              <w:rPr>
                <w:sz w:val="16"/>
                <w:szCs w:val="16"/>
                <w:lang w:val="en-US"/>
              </w:rPr>
              <w:t>8,137</w:t>
            </w:r>
          </w:p>
        </w:tc>
      </w:tr>
      <w:tr w:rsidR="00641AC1" w:rsidRPr="00B40365" w14:paraId="42C9BE6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D100C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61778BB" w14:textId="77777777" w:rsidR="00641AC1" w:rsidRPr="00B40365" w:rsidRDefault="00641AC1" w:rsidP="00F06036">
            <w:pPr>
              <w:jc w:val="center"/>
              <w:rPr>
                <w:sz w:val="16"/>
                <w:szCs w:val="16"/>
                <w:lang w:val="en-US"/>
              </w:rPr>
            </w:pPr>
            <w:r w:rsidRPr="00B40365">
              <w:rPr>
                <w:sz w:val="16"/>
                <w:szCs w:val="16"/>
                <w:lang w:val="en-US"/>
              </w:rPr>
              <w:t>26611128006529</w:t>
            </w:r>
          </w:p>
        </w:tc>
        <w:tc>
          <w:tcPr>
            <w:tcW w:w="4366" w:type="dxa"/>
            <w:gridSpan w:val="4"/>
            <w:tcBorders>
              <w:top w:val="nil"/>
              <w:bottom w:val="single" w:sz="2" w:space="0" w:color="auto"/>
            </w:tcBorders>
            <w:vAlign w:val="center"/>
          </w:tcPr>
          <w:p w14:paraId="0D7F7EBF" w14:textId="77777777" w:rsidR="00641AC1" w:rsidRPr="00C97908" w:rsidRDefault="00641AC1" w:rsidP="00F06036">
            <w:pPr>
              <w:rPr>
                <w:sz w:val="16"/>
                <w:szCs w:val="16"/>
                <w:lang w:val="en-US"/>
              </w:rPr>
            </w:pPr>
            <w:r w:rsidRPr="00C97908">
              <w:rPr>
                <w:sz w:val="16"/>
                <w:szCs w:val="16"/>
                <w:lang w:val="en-US"/>
              </w:rPr>
              <w:t>Placi din beton, pentru trotuare gr.=40mm</w:t>
            </w:r>
          </w:p>
        </w:tc>
        <w:tc>
          <w:tcPr>
            <w:tcW w:w="1021" w:type="dxa"/>
            <w:gridSpan w:val="3"/>
            <w:tcBorders>
              <w:top w:val="nil"/>
              <w:bottom w:val="single" w:sz="2" w:space="0" w:color="auto"/>
            </w:tcBorders>
            <w:vAlign w:val="center"/>
          </w:tcPr>
          <w:p w14:paraId="6F2E0C92" w14:textId="77777777" w:rsidR="00641AC1" w:rsidRPr="00C97908" w:rsidRDefault="00641AC1" w:rsidP="00F0603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4A53D2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1,0150</w:t>
            </w:r>
          </w:p>
        </w:tc>
        <w:tc>
          <w:tcPr>
            <w:tcW w:w="1559" w:type="dxa"/>
            <w:gridSpan w:val="2"/>
            <w:tcBorders>
              <w:top w:val="nil"/>
              <w:bottom w:val="single" w:sz="2" w:space="0" w:color="auto"/>
            </w:tcBorders>
            <w:vAlign w:val="center"/>
          </w:tcPr>
          <w:p w14:paraId="62286579" w14:textId="77777777" w:rsidR="00641AC1" w:rsidRPr="00C97908" w:rsidRDefault="00641AC1" w:rsidP="00F06036">
            <w:pPr>
              <w:jc w:val="center"/>
              <w:rPr>
                <w:sz w:val="16"/>
                <w:szCs w:val="16"/>
                <w:lang w:val="en-US"/>
              </w:rPr>
            </w:pPr>
            <w:r w:rsidRPr="00C97908">
              <w:rPr>
                <w:sz w:val="16"/>
                <w:szCs w:val="16"/>
                <w:lang w:val="en-US"/>
              </w:rPr>
              <w:t>522,725</w:t>
            </w:r>
          </w:p>
        </w:tc>
      </w:tr>
      <w:tr w:rsidR="00641AC1" w:rsidRPr="00B40365" w14:paraId="0A32169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9A616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D97095A" w14:textId="77777777" w:rsidR="00641AC1" w:rsidRPr="00B40365" w:rsidRDefault="00641AC1" w:rsidP="00F06036">
            <w:pPr>
              <w:jc w:val="center"/>
              <w:rPr>
                <w:sz w:val="16"/>
                <w:szCs w:val="16"/>
                <w:lang w:val="en-US"/>
              </w:rPr>
            </w:pPr>
            <w:r w:rsidRPr="00B40365">
              <w:rPr>
                <w:sz w:val="16"/>
                <w:szCs w:val="16"/>
                <w:lang w:val="en-US"/>
              </w:rPr>
              <w:t>2651122100027</w:t>
            </w:r>
          </w:p>
        </w:tc>
        <w:tc>
          <w:tcPr>
            <w:tcW w:w="4366" w:type="dxa"/>
            <w:gridSpan w:val="4"/>
            <w:tcBorders>
              <w:top w:val="nil"/>
              <w:bottom w:val="single" w:sz="2" w:space="0" w:color="auto"/>
            </w:tcBorders>
            <w:vAlign w:val="center"/>
          </w:tcPr>
          <w:p w14:paraId="364E9B3C" w14:textId="77777777" w:rsidR="00641AC1" w:rsidRPr="00C97908" w:rsidRDefault="00641AC1" w:rsidP="00F06036">
            <w:pPr>
              <w:rPr>
                <w:sz w:val="16"/>
                <w:szCs w:val="16"/>
                <w:lang w:val="en-US"/>
              </w:rPr>
            </w:pPr>
            <w:r w:rsidRPr="00C97908">
              <w:rPr>
                <w:sz w:val="16"/>
                <w:szCs w:val="16"/>
                <w:lang w:val="en-US"/>
              </w:rPr>
              <w:t>Ciment portland M400 saci, (pentru rosturi)</w:t>
            </w:r>
          </w:p>
        </w:tc>
        <w:tc>
          <w:tcPr>
            <w:tcW w:w="1021" w:type="dxa"/>
            <w:gridSpan w:val="3"/>
            <w:tcBorders>
              <w:top w:val="nil"/>
              <w:bottom w:val="single" w:sz="2" w:space="0" w:color="auto"/>
            </w:tcBorders>
            <w:vAlign w:val="center"/>
          </w:tcPr>
          <w:p w14:paraId="00A628F6"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7E28E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1,6000</w:t>
            </w:r>
          </w:p>
        </w:tc>
        <w:tc>
          <w:tcPr>
            <w:tcW w:w="1559" w:type="dxa"/>
            <w:gridSpan w:val="2"/>
            <w:tcBorders>
              <w:top w:val="nil"/>
              <w:bottom w:val="single" w:sz="2" w:space="0" w:color="auto"/>
            </w:tcBorders>
            <w:vAlign w:val="center"/>
          </w:tcPr>
          <w:p w14:paraId="5FF30C77" w14:textId="77777777" w:rsidR="00641AC1" w:rsidRPr="00C97908" w:rsidRDefault="00641AC1" w:rsidP="00F06036">
            <w:pPr>
              <w:jc w:val="center"/>
              <w:rPr>
                <w:sz w:val="16"/>
                <w:szCs w:val="16"/>
                <w:lang w:val="en-US"/>
              </w:rPr>
            </w:pPr>
            <w:r w:rsidRPr="00C97908">
              <w:rPr>
                <w:sz w:val="16"/>
                <w:szCs w:val="16"/>
                <w:lang w:val="en-US"/>
              </w:rPr>
              <w:t>824,00</w:t>
            </w:r>
          </w:p>
        </w:tc>
      </w:tr>
      <w:tr w:rsidR="00641AC1" w:rsidRPr="00B40365" w14:paraId="5A190D8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98A86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180FDDE" w14:textId="77777777" w:rsidR="00641AC1" w:rsidRPr="00B40365" w:rsidRDefault="00641AC1" w:rsidP="00F06036">
            <w:pPr>
              <w:jc w:val="center"/>
              <w:rPr>
                <w:sz w:val="16"/>
                <w:szCs w:val="16"/>
                <w:lang w:val="en-US"/>
              </w:rPr>
            </w:pPr>
            <w:r w:rsidRPr="00B40365">
              <w:rPr>
                <w:sz w:val="16"/>
                <w:szCs w:val="16"/>
                <w:lang w:val="en-US"/>
              </w:rPr>
              <w:t>2651122100442</w:t>
            </w:r>
          </w:p>
        </w:tc>
        <w:tc>
          <w:tcPr>
            <w:tcW w:w="4366" w:type="dxa"/>
            <w:gridSpan w:val="4"/>
            <w:tcBorders>
              <w:top w:val="nil"/>
              <w:bottom w:val="single" w:sz="2" w:space="0" w:color="auto"/>
            </w:tcBorders>
            <w:vAlign w:val="center"/>
          </w:tcPr>
          <w:p w14:paraId="4C97D296" w14:textId="77777777" w:rsidR="00641AC1" w:rsidRPr="00C97908" w:rsidRDefault="00641AC1" w:rsidP="00F06036">
            <w:pPr>
              <w:rPr>
                <w:sz w:val="16"/>
                <w:szCs w:val="16"/>
                <w:lang w:val="en-US"/>
              </w:rPr>
            </w:pPr>
            <w:r w:rsidRPr="00C97908">
              <w:rPr>
                <w:sz w:val="16"/>
                <w:szCs w:val="16"/>
                <w:lang w:val="en-US"/>
              </w:rPr>
              <w:t>Ciment portland M400 saci, (pentru strat)</w:t>
            </w:r>
          </w:p>
        </w:tc>
        <w:tc>
          <w:tcPr>
            <w:tcW w:w="1021" w:type="dxa"/>
            <w:gridSpan w:val="3"/>
            <w:tcBorders>
              <w:top w:val="nil"/>
              <w:bottom w:val="single" w:sz="2" w:space="0" w:color="auto"/>
            </w:tcBorders>
            <w:vAlign w:val="center"/>
          </w:tcPr>
          <w:p w14:paraId="7776B362"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FCCBBA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7,8700</w:t>
            </w:r>
          </w:p>
        </w:tc>
        <w:tc>
          <w:tcPr>
            <w:tcW w:w="1559" w:type="dxa"/>
            <w:gridSpan w:val="2"/>
            <w:tcBorders>
              <w:top w:val="nil"/>
              <w:bottom w:val="single" w:sz="2" w:space="0" w:color="auto"/>
            </w:tcBorders>
            <w:vAlign w:val="center"/>
          </w:tcPr>
          <w:p w14:paraId="0C48A61B" w14:textId="77777777" w:rsidR="00641AC1" w:rsidRPr="00C97908" w:rsidRDefault="00641AC1" w:rsidP="00F06036">
            <w:pPr>
              <w:jc w:val="center"/>
              <w:rPr>
                <w:sz w:val="16"/>
                <w:szCs w:val="16"/>
                <w:lang w:val="en-US"/>
              </w:rPr>
            </w:pPr>
            <w:r w:rsidRPr="00C97908">
              <w:rPr>
                <w:sz w:val="16"/>
                <w:szCs w:val="16"/>
                <w:lang w:val="en-US"/>
              </w:rPr>
              <w:t>4 053,05</w:t>
            </w:r>
          </w:p>
        </w:tc>
      </w:tr>
      <w:tr w:rsidR="00641AC1" w:rsidRPr="00B40365" w14:paraId="2FC9B20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281AC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3991DDD" w14:textId="77777777" w:rsidR="00641AC1" w:rsidRPr="00B40365" w:rsidRDefault="00641AC1" w:rsidP="00F06036">
            <w:pPr>
              <w:jc w:val="center"/>
              <w:rPr>
                <w:sz w:val="16"/>
                <w:szCs w:val="16"/>
                <w:lang w:val="en-US"/>
              </w:rPr>
            </w:pPr>
            <w:r w:rsidRPr="00B40365">
              <w:rPr>
                <w:sz w:val="16"/>
                <w:szCs w:val="16"/>
                <w:lang w:val="en-US"/>
              </w:rPr>
              <w:t>1421102200546</w:t>
            </w:r>
          </w:p>
        </w:tc>
        <w:tc>
          <w:tcPr>
            <w:tcW w:w="4366" w:type="dxa"/>
            <w:gridSpan w:val="4"/>
            <w:tcBorders>
              <w:top w:val="nil"/>
              <w:bottom w:val="single" w:sz="2" w:space="0" w:color="auto"/>
            </w:tcBorders>
            <w:vAlign w:val="center"/>
          </w:tcPr>
          <w:p w14:paraId="141B76A3" w14:textId="77777777" w:rsidR="00641AC1" w:rsidRPr="00C97908" w:rsidRDefault="00641AC1" w:rsidP="00F06036">
            <w:pPr>
              <w:rPr>
                <w:sz w:val="16"/>
                <w:szCs w:val="16"/>
                <w:lang w:val="en-US"/>
              </w:rPr>
            </w:pPr>
            <w:r w:rsidRPr="00C97908">
              <w:rPr>
                <w:sz w:val="16"/>
                <w:szCs w:val="16"/>
                <w:lang w:val="en-US"/>
              </w:rPr>
              <w:t>Nisip pentru constructii 0,3-0,7 mm (pentru rosturi)</w:t>
            </w:r>
          </w:p>
        </w:tc>
        <w:tc>
          <w:tcPr>
            <w:tcW w:w="1021" w:type="dxa"/>
            <w:gridSpan w:val="3"/>
            <w:tcBorders>
              <w:top w:val="nil"/>
              <w:bottom w:val="single" w:sz="2" w:space="0" w:color="auto"/>
            </w:tcBorders>
            <w:vAlign w:val="center"/>
          </w:tcPr>
          <w:p w14:paraId="7CA30C66"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61FA64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73BE4E9" w14:textId="77777777" w:rsidR="00641AC1" w:rsidRPr="00C97908" w:rsidRDefault="00641AC1" w:rsidP="00F06036">
            <w:pPr>
              <w:jc w:val="center"/>
              <w:rPr>
                <w:sz w:val="16"/>
                <w:szCs w:val="16"/>
                <w:lang w:val="en-US"/>
              </w:rPr>
            </w:pPr>
            <w:r w:rsidRPr="00C97908">
              <w:rPr>
                <w:sz w:val="16"/>
                <w:szCs w:val="16"/>
                <w:lang w:val="en-US"/>
              </w:rPr>
              <w:t>2,575</w:t>
            </w:r>
          </w:p>
        </w:tc>
      </w:tr>
      <w:tr w:rsidR="00641AC1" w:rsidRPr="00B40365" w14:paraId="1169615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FD29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4FFDEF3" w14:textId="77777777" w:rsidR="00641AC1" w:rsidRPr="00B40365" w:rsidRDefault="00641AC1" w:rsidP="00F06036">
            <w:pPr>
              <w:jc w:val="center"/>
              <w:rPr>
                <w:sz w:val="16"/>
                <w:szCs w:val="16"/>
                <w:lang w:val="en-US"/>
              </w:rPr>
            </w:pPr>
            <w:r w:rsidRPr="00B40365">
              <w:rPr>
                <w:sz w:val="16"/>
                <w:szCs w:val="16"/>
                <w:lang w:val="en-US"/>
              </w:rPr>
              <w:t>1421102200547</w:t>
            </w:r>
          </w:p>
        </w:tc>
        <w:tc>
          <w:tcPr>
            <w:tcW w:w="4366" w:type="dxa"/>
            <w:gridSpan w:val="4"/>
            <w:tcBorders>
              <w:top w:val="nil"/>
              <w:bottom w:val="single" w:sz="2" w:space="0" w:color="auto"/>
            </w:tcBorders>
            <w:vAlign w:val="center"/>
          </w:tcPr>
          <w:p w14:paraId="2718EB2B" w14:textId="77777777" w:rsidR="00641AC1" w:rsidRPr="00C97908" w:rsidRDefault="00641AC1" w:rsidP="00F06036">
            <w:pPr>
              <w:rPr>
                <w:sz w:val="16"/>
                <w:szCs w:val="16"/>
                <w:lang w:val="en-US"/>
              </w:rPr>
            </w:pPr>
            <w:r w:rsidRPr="00C97908">
              <w:rPr>
                <w:sz w:val="16"/>
                <w:szCs w:val="16"/>
                <w:lang w:val="en-US"/>
              </w:rPr>
              <w:t>Nisip pentru constructii 0,3-0,7 mm (pentru strat)</w:t>
            </w:r>
          </w:p>
        </w:tc>
        <w:tc>
          <w:tcPr>
            <w:tcW w:w="1021" w:type="dxa"/>
            <w:gridSpan w:val="3"/>
            <w:tcBorders>
              <w:top w:val="nil"/>
              <w:bottom w:val="single" w:sz="2" w:space="0" w:color="auto"/>
            </w:tcBorders>
            <w:vAlign w:val="center"/>
          </w:tcPr>
          <w:p w14:paraId="020290C4"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7784EE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0,0428</w:t>
            </w:r>
          </w:p>
        </w:tc>
        <w:tc>
          <w:tcPr>
            <w:tcW w:w="1559" w:type="dxa"/>
            <w:gridSpan w:val="2"/>
            <w:tcBorders>
              <w:top w:val="nil"/>
              <w:bottom w:val="single" w:sz="2" w:space="0" w:color="auto"/>
            </w:tcBorders>
            <w:vAlign w:val="center"/>
          </w:tcPr>
          <w:p w14:paraId="1D77A108" w14:textId="77777777" w:rsidR="00641AC1" w:rsidRPr="00C97908" w:rsidRDefault="00641AC1" w:rsidP="00F06036">
            <w:pPr>
              <w:jc w:val="center"/>
              <w:rPr>
                <w:sz w:val="16"/>
                <w:szCs w:val="16"/>
                <w:lang w:val="en-US"/>
              </w:rPr>
            </w:pPr>
            <w:r w:rsidRPr="00C97908">
              <w:rPr>
                <w:sz w:val="16"/>
                <w:szCs w:val="16"/>
                <w:lang w:val="en-US"/>
              </w:rPr>
              <w:t>22,042</w:t>
            </w:r>
          </w:p>
        </w:tc>
      </w:tr>
      <w:tr w:rsidR="00641AC1" w:rsidRPr="00B40365" w14:paraId="4599558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C8DBC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EA3C3C6" w14:textId="77777777" w:rsidR="00641AC1" w:rsidRPr="00B40365" w:rsidRDefault="00641AC1" w:rsidP="00F06036">
            <w:pPr>
              <w:jc w:val="center"/>
              <w:rPr>
                <w:sz w:val="16"/>
                <w:szCs w:val="16"/>
                <w:lang w:val="en-US"/>
              </w:rPr>
            </w:pPr>
            <w:r w:rsidRPr="00B40365">
              <w:rPr>
                <w:sz w:val="16"/>
                <w:szCs w:val="16"/>
                <w:lang w:val="en-US"/>
              </w:rPr>
              <w:t>2881116002701</w:t>
            </w:r>
          </w:p>
        </w:tc>
        <w:tc>
          <w:tcPr>
            <w:tcW w:w="4366" w:type="dxa"/>
            <w:gridSpan w:val="4"/>
            <w:tcBorders>
              <w:top w:val="nil"/>
              <w:bottom w:val="single" w:sz="2" w:space="0" w:color="auto"/>
            </w:tcBorders>
            <w:vAlign w:val="center"/>
          </w:tcPr>
          <w:p w14:paraId="2B9A470B" w14:textId="77777777" w:rsidR="00641AC1" w:rsidRPr="00C97908" w:rsidRDefault="00641AC1" w:rsidP="00F06036">
            <w:pPr>
              <w:rPr>
                <w:sz w:val="16"/>
                <w:szCs w:val="16"/>
                <w:lang w:val="en-US"/>
              </w:rPr>
            </w:pPr>
            <w:r w:rsidRPr="00C97908">
              <w:rPr>
                <w:sz w:val="16"/>
                <w:szCs w:val="16"/>
                <w:lang w:val="en-US"/>
              </w:rPr>
              <w:t>Disc pentru taiat placi</w:t>
            </w:r>
          </w:p>
        </w:tc>
        <w:tc>
          <w:tcPr>
            <w:tcW w:w="1021" w:type="dxa"/>
            <w:gridSpan w:val="3"/>
            <w:tcBorders>
              <w:top w:val="nil"/>
              <w:bottom w:val="single" w:sz="2" w:space="0" w:color="auto"/>
            </w:tcBorders>
            <w:vAlign w:val="center"/>
          </w:tcPr>
          <w:p w14:paraId="58A428BE"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BBE04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E9718A5" w14:textId="77777777" w:rsidR="00641AC1" w:rsidRPr="00C97908" w:rsidRDefault="00641AC1" w:rsidP="00F06036">
            <w:pPr>
              <w:jc w:val="center"/>
              <w:rPr>
                <w:sz w:val="16"/>
                <w:szCs w:val="16"/>
                <w:lang w:val="en-US"/>
              </w:rPr>
            </w:pPr>
            <w:r w:rsidRPr="00C97908">
              <w:rPr>
                <w:sz w:val="16"/>
                <w:szCs w:val="16"/>
                <w:lang w:val="en-US"/>
              </w:rPr>
              <w:t>10,30</w:t>
            </w:r>
          </w:p>
        </w:tc>
      </w:tr>
      <w:tr w:rsidR="00641AC1" w:rsidRPr="003E2692" w14:paraId="562256B5"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672B885"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1A1D7AB2"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77F8B0DD"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1AA602F3"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6DCBF712"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44D262BA" w14:textId="77777777" w:rsidR="00641AC1" w:rsidRPr="003E2692" w:rsidRDefault="00641AC1" w:rsidP="00F06036">
            <w:pPr>
              <w:rPr>
                <w:sz w:val="2"/>
                <w:szCs w:val="2"/>
                <w:lang w:val="en-US"/>
              </w:rPr>
            </w:pPr>
          </w:p>
        </w:tc>
      </w:tr>
      <w:tr w:rsidR="00641AC1" w:rsidRPr="00B449C4" w14:paraId="7550FC00"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E652F1F"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0ACDC282"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12ABADA7"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F318A86"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0A9C32FD"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255CD480" w14:textId="77777777" w:rsidR="00641AC1" w:rsidRPr="00B449C4" w:rsidRDefault="00641AC1" w:rsidP="00F06036">
            <w:pPr>
              <w:rPr>
                <w:sz w:val="22"/>
                <w:szCs w:val="22"/>
                <w:lang w:val="en-US"/>
              </w:rPr>
            </w:pPr>
          </w:p>
        </w:tc>
      </w:tr>
      <w:tr w:rsidR="00641AC1" w:rsidRPr="00B40365" w14:paraId="51814BF1"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E09379"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48864C05"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631F2518"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Imbracaminte trotuar</w:t>
            </w:r>
          </w:p>
        </w:tc>
        <w:tc>
          <w:tcPr>
            <w:tcW w:w="3621" w:type="dxa"/>
            <w:gridSpan w:val="8"/>
            <w:tcBorders>
              <w:bottom w:val="single" w:sz="4" w:space="0" w:color="auto"/>
              <w:right w:val="single" w:sz="4" w:space="0" w:color="auto"/>
            </w:tcBorders>
          </w:tcPr>
          <w:p w14:paraId="3CDEFC49" w14:textId="77777777" w:rsidR="00641AC1" w:rsidRPr="00B40365" w:rsidRDefault="00641AC1" w:rsidP="00F06036">
            <w:pPr>
              <w:rPr>
                <w:sz w:val="22"/>
                <w:szCs w:val="22"/>
                <w:lang w:val="en-US"/>
              </w:rPr>
            </w:pPr>
          </w:p>
        </w:tc>
      </w:tr>
      <w:tr w:rsidR="00641AC1" w:rsidRPr="009B70F2" w14:paraId="2C903F37" w14:textId="77777777" w:rsidTr="00F06036">
        <w:tblPrEx>
          <w:tblCellMar>
            <w:left w:w="107" w:type="dxa"/>
            <w:right w:w="107" w:type="dxa"/>
          </w:tblCellMar>
        </w:tblPrEx>
        <w:tc>
          <w:tcPr>
            <w:tcW w:w="10495" w:type="dxa"/>
            <w:gridSpan w:val="19"/>
          </w:tcPr>
          <w:p w14:paraId="684B4B11" w14:textId="77777777" w:rsidR="00641AC1" w:rsidRPr="009B70F2" w:rsidRDefault="00641AC1" w:rsidP="00F06036">
            <w:pPr>
              <w:rPr>
                <w:b/>
                <w:bCs/>
                <w:sz w:val="22"/>
                <w:szCs w:val="22"/>
                <w:lang w:val="en-US"/>
              </w:rPr>
            </w:pPr>
            <w:r w:rsidRPr="009B70F2">
              <w:rPr>
                <w:b/>
                <w:bCs/>
                <w:sz w:val="22"/>
                <w:szCs w:val="22"/>
                <w:lang w:val="en-US"/>
              </w:rPr>
              <w:t>3.2. Borduri</w:t>
            </w:r>
          </w:p>
          <w:p w14:paraId="2B8BC84F" w14:textId="77777777" w:rsidR="00641AC1" w:rsidRPr="00B12F65" w:rsidRDefault="00641AC1" w:rsidP="00F06036">
            <w:pPr>
              <w:rPr>
                <w:sz w:val="2"/>
                <w:szCs w:val="2"/>
                <w:lang w:val="en-US"/>
              </w:rPr>
            </w:pPr>
          </w:p>
        </w:tc>
      </w:tr>
      <w:tr w:rsidR="00641AC1" w:rsidRPr="009B70F2" w14:paraId="3C65875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D5E385" w14:textId="77777777" w:rsidR="00641AC1" w:rsidRPr="005E2CA0" w:rsidRDefault="00641AC1" w:rsidP="00F06036">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0C86242F" w14:textId="77777777" w:rsidR="00641AC1" w:rsidRPr="005E2CA0" w:rsidRDefault="00641AC1" w:rsidP="00F06036">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1126E1C3" w14:textId="77777777" w:rsidR="00641AC1" w:rsidRPr="005E2CA0" w:rsidRDefault="00641AC1" w:rsidP="00F06036">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1000x80x200mm pe beton C12/15</w:t>
            </w:r>
          </w:p>
          <w:p w14:paraId="1BAFC2A5"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0CAEE63"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4281984"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167B6B7" w14:textId="77777777" w:rsidR="00641AC1" w:rsidRPr="005E2CA0" w:rsidRDefault="00641AC1" w:rsidP="00F06036">
            <w:pPr>
              <w:jc w:val="center"/>
              <w:rPr>
                <w:b/>
                <w:bCs/>
                <w:sz w:val="22"/>
                <w:szCs w:val="22"/>
                <w:lang w:val="en-US"/>
              </w:rPr>
            </w:pPr>
            <w:r w:rsidRPr="005E2CA0">
              <w:rPr>
                <w:b/>
                <w:bCs/>
                <w:sz w:val="22"/>
                <w:szCs w:val="22"/>
                <w:lang w:val="en-US"/>
              </w:rPr>
              <w:t>220,000</w:t>
            </w:r>
          </w:p>
          <w:p w14:paraId="12D97B8D" w14:textId="77777777" w:rsidR="00641AC1" w:rsidRPr="009B70F2" w:rsidRDefault="00641AC1" w:rsidP="00F06036">
            <w:pPr>
              <w:jc w:val="center"/>
              <w:rPr>
                <w:sz w:val="2"/>
                <w:szCs w:val="2"/>
                <w:lang w:val="en-US"/>
              </w:rPr>
            </w:pPr>
          </w:p>
        </w:tc>
      </w:tr>
      <w:tr w:rsidR="00641AC1" w:rsidRPr="00B40365" w14:paraId="0468515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07155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0CB6010"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5310008"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3DB11EB"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4B242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BB61C4C" w14:textId="77777777" w:rsidR="00641AC1" w:rsidRPr="00C97908" w:rsidRDefault="00641AC1" w:rsidP="00F06036">
            <w:pPr>
              <w:jc w:val="center"/>
              <w:rPr>
                <w:sz w:val="16"/>
                <w:szCs w:val="16"/>
                <w:lang w:val="en-US"/>
              </w:rPr>
            </w:pPr>
            <w:r w:rsidRPr="00C97908">
              <w:rPr>
                <w:sz w:val="16"/>
                <w:szCs w:val="16"/>
                <w:lang w:val="en-US"/>
              </w:rPr>
              <w:t>26,40</w:t>
            </w:r>
          </w:p>
        </w:tc>
      </w:tr>
      <w:tr w:rsidR="00641AC1" w:rsidRPr="00B40365" w14:paraId="29D3CFA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049C1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8E50E60"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2665418F"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590C5C5"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FFE09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C5812BF" w14:textId="77777777" w:rsidR="00641AC1" w:rsidRPr="00C97908" w:rsidRDefault="00641AC1" w:rsidP="00F06036">
            <w:pPr>
              <w:jc w:val="center"/>
              <w:rPr>
                <w:sz w:val="16"/>
                <w:szCs w:val="16"/>
                <w:lang w:val="en-US"/>
              </w:rPr>
            </w:pPr>
            <w:r w:rsidRPr="00C97908">
              <w:rPr>
                <w:sz w:val="16"/>
                <w:szCs w:val="16"/>
                <w:lang w:val="en-US"/>
              </w:rPr>
              <w:t>39,60</w:t>
            </w:r>
          </w:p>
        </w:tc>
      </w:tr>
      <w:tr w:rsidR="00641AC1" w:rsidRPr="00B40365" w14:paraId="62329C1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2F2B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0B652A3" w14:textId="77777777" w:rsidR="00641AC1" w:rsidRPr="00B40365" w:rsidRDefault="00641AC1" w:rsidP="00F06036">
            <w:pPr>
              <w:jc w:val="center"/>
              <w:rPr>
                <w:sz w:val="16"/>
                <w:szCs w:val="16"/>
                <w:lang w:val="en-US"/>
              </w:rPr>
            </w:pPr>
            <w:r w:rsidRPr="00B40365">
              <w:rPr>
                <w:sz w:val="16"/>
                <w:szCs w:val="16"/>
                <w:lang w:val="en-US"/>
              </w:rPr>
              <w:t>2663102100037</w:t>
            </w:r>
          </w:p>
        </w:tc>
        <w:tc>
          <w:tcPr>
            <w:tcW w:w="4366" w:type="dxa"/>
            <w:gridSpan w:val="4"/>
            <w:tcBorders>
              <w:top w:val="nil"/>
              <w:bottom w:val="single" w:sz="2" w:space="0" w:color="auto"/>
            </w:tcBorders>
            <w:vAlign w:val="center"/>
          </w:tcPr>
          <w:p w14:paraId="4D8D103B" w14:textId="77777777" w:rsidR="00641AC1" w:rsidRPr="00C97908" w:rsidRDefault="00641AC1" w:rsidP="00F06036">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37B4792E"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99BA1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21840EA5" w14:textId="77777777" w:rsidR="00641AC1" w:rsidRPr="00C97908" w:rsidRDefault="00641AC1" w:rsidP="00F06036">
            <w:pPr>
              <w:jc w:val="center"/>
              <w:rPr>
                <w:sz w:val="16"/>
                <w:szCs w:val="16"/>
                <w:lang w:val="en-US"/>
              </w:rPr>
            </w:pPr>
            <w:r w:rsidRPr="00C97908">
              <w:rPr>
                <w:sz w:val="16"/>
                <w:szCs w:val="16"/>
                <w:lang w:val="en-US"/>
              </w:rPr>
              <w:t>10,56</w:t>
            </w:r>
          </w:p>
        </w:tc>
      </w:tr>
      <w:tr w:rsidR="00641AC1" w:rsidRPr="00B40365" w14:paraId="4E4835E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9A26F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6D6D0EB" w14:textId="77777777" w:rsidR="00641AC1" w:rsidRPr="00B40365" w:rsidRDefault="00641AC1" w:rsidP="00F0603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4A197766" w14:textId="77777777" w:rsidR="00641AC1" w:rsidRPr="00C97908" w:rsidRDefault="00641AC1" w:rsidP="00F0603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4E066E74"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C82F4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5CAC084" w14:textId="77777777" w:rsidR="00641AC1" w:rsidRPr="00C97908" w:rsidRDefault="00641AC1" w:rsidP="00F06036">
            <w:pPr>
              <w:jc w:val="center"/>
              <w:rPr>
                <w:sz w:val="16"/>
                <w:szCs w:val="16"/>
                <w:lang w:val="en-US"/>
              </w:rPr>
            </w:pPr>
            <w:r w:rsidRPr="00C97908">
              <w:rPr>
                <w:sz w:val="16"/>
                <w:szCs w:val="16"/>
                <w:lang w:val="en-US"/>
              </w:rPr>
              <w:t>224,40</w:t>
            </w:r>
          </w:p>
        </w:tc>
      </w:tr>
      <w:tr w:rsidR="00641AC1" w:rsidRPr="00B40365" w14:paraId="20F26D0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8063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D22D055" w14:textId="77777777" w:rsidR="00641AC1" w:rsidRPr="00B40365" w:rsidRDefault="00641AC1" w:rsidP="00F0603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7B9F25BE" w14:textId="77777777" w:rsidR="00641AC1" w:rsidRPr="00C97908" w:rsidRDefault="00641AC1" w:rsidP="00F0603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377D433"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146AD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5538A6D" w14:textId="77777777" w:rsidR="00641AC1" w:rsidRPr="00C97908" w:rsidRDefault="00641AC1" w:rsidP="00F06036">
            <w:pPr>
              <w:jc w:val="center"/>
              <w:rPr>
                <w:sz w:val="16"/>
                <w:szCs w:val="16"/>
                <w:lang w:val="en-US"/>
              </w:rPr>
            </w:pPr>
            <w:r w:rsidRPr="00C97908">
              <w:rPr>
                <w:sz w:val="16"/>
                <w:szCs w:val="16"/>
                <w:lang w:val="en-US"/>
              </w:rPr>
              <w:t>0,66</w:t>
            </w:r>
          </w:p>
        </w:tc>
      </w:tr>
      <w:tr w:rsidR="00641AC1" w:rsidRPr="00B40365" w14:paraId="5E929F5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4CD7D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2014573" w14:textId="77777777" w:rsidR="00641AC1" w:rsidRPr="00B40365" w:rsidRDefault="00641AC1" w:rsidP="00F06036">
            <w:pPr>
              <w:jc w:val="center"/>
              <w:rPr>
                <w:sz w:val="16"/>
                <w:szCs w:val="16"/>
                <w:lang w:val="en-US"/>
              </w:rPr>
            </w:pPr>
            <w:r w:rsidRPr="00B40365">
              <w:rPr>
                <w:sz w:val="16"/>
                <w:szCs w:val="16"/>
                <w:lang w:val="en-US"/>
              </w:rPr>
              <w:t>26661228003232</w:t>
            </w:r>
          </w:p>
        </w:tc>
        <w:tc>
          <w:tcPr>
            <w:tcW w:w="4366" w:type="dxa"/>
            <w:gridSpan w:val="4"/>
            <w:tcBorders>
              <w:top w:val="nil"/>
              <w:bottom w:val="single" w:sz="2" w:space="0" w:color="auto"/>
            </w:tcBorders>
            <w:vAlign w:val="center"/>
          </w:tcPr>
          <w:p w14:paraId="55D2074C" w14:textId="77777777" w:rsidR="00641AC1" w:rsidRPr="00C97908" w:rsidRDefault="00641AC1" w:rsidP="00F06036">
            <w:pPr>
              <w:rPr>
                <w:sz w:val="16"/>
                <w:szCs w:val="16"/>
                <w:lang w:val="en-US"/>
              </w:rPr>
            </w:pPr>
            <w:r w:rsidRPr="00C97908">
              <w:rPr>
                <w:sz w:val="16"/>
                <w:szCs w:val="16"/>
                <w:lang w:val="en-US"/>
              </w:rPr>
              <w:t>Bordura 1000x80x200mm</w:t>
            </w:r>
          </w:p>
        </w:tc>
        <w:tc>
          <w:tcPr>
            <w:tcW w:w="1021" w:type="dxa"/>
            <w:gridSpan w:val="3"/>
            <w:tcBorders>
              <w:top w:val="nil"/>
              <w:bottom w:val="single" w:sz="2" w:space="0" w:color="auto"/>
            </w:tcBorders>
            <w:vAlign w:val="center"/>
          </w:tcPr>
          <w:p w14:paraId="756EC320" w14:textId="77777777" w:rsidR="00641AC1" w:rsidRPr="00C97908" w:rsidRDefault="00641AC1" w:rsidP="00F0603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5409EA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0B127802" w14:textId="77777777" w:rsidR="00641AC1" w:rsidRPr="00C97908" w:rsidRDefault="00641AC1" w:rsidP="00F06036">
            <w:pPr>
              <w:jc w:val="center"/>
              <w:rPr>
                <w:sz w:val="16"/>
                <w:szCs w:val="16"/>
                <w:lang w:val="en-US"/>
              </w:rPr>
            </w:pPr>
            <w:r w:rsidRPr="00C97908">
              <w:rPr>
                <w:sz w:val="16"/>
                <w:szCs w:val="16"/>
                <w:lang w:val="en-US"/>
              </w:rPr>
              <w:t>221,10</w:t>
            </w:r>
          </w:p>
        </w:tc>
      </w:tr>
      <w:tr w:rsidR="00641AC1" w:rsidRPr="00B40365" w14:paraId="21BFE15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6E84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039BD50"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22097E1"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476F6935"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823E14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3857400" w14:textId="77777777" w:rsidR="00641AC1" w:rsidRPr="00C97908" w:rsidRDefault="00641AC1" w:rsidP="00F06036">
            <w:pPr>
              <w:jc w:val="center"/>
              <w:rPr>
                <w:sz w:val="16"/>
                <w:szCs w:val="16"/>
                <w:lang w:val="en-US"/>
              </w:rPr>
            </w:pPr>
            <w:r w:rsidRPr="00C97908">
              <w:rPr>
                <w:sz w:val="16"/>
                <w:szCs w:val="16"/>
                <w:lang w:val="en-US"/>
              </w:rPr>
              <w:t>0,66</w:t>
            </w:r>
          </w:p>
        </w:tc>
      </w:tr>
      <w:tr w:rsidR="00641AC1" w:rsidRPr="009B70F2" w14:paraId="15CE6A01"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35A3EC" w14:textId="77777777" w:rsidR="00641AC1" w:rsidRPr="005E2CA0" w:rsidRDefault="00641AC1" w:rsidP="00F06036">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79DE673A" w14:textId="77777777" w:rsidR="00641AC1" w:rsidRPr="005E2CA0" w:rsidRDefault="00641AC1" w:rsidP="00F06036">
            <w:pPr>
              <w:jc w:val="center"/>
              <w:rPr>
                <w:b/>
                <w:bCs/>
                <w:sz w:val="22"/>
                <w:szCs w:val="22"/>
                <w:lang w:val="en-US"/>
              </w:rPr>
            </w:pPr>
            <w:r w:rsidRPr="005E2CA0">
              <w:rPr>
                <w:b/>
                <w:bCs/>
                <w:sz w:val="22"/>
                <w:szCs w:val="22"/>
                <w:lang w:val="en-US"/>
              </w:rPr>
              <w:t>DE10A</w:t>
            </w:r>
          </w:p>
        </w:tc>
        <w:tc>
          <w:tcPr>
            <w:tcW w:w="4366" w:type="dxa"/>
            <w:gridSpan w:val="5"/>
            <w:tcBorders>
              <w:top w:val="single" w:sz="4" w:space="0" w:color="auto"/>
              <w:bottom w:val="single" w:sz="4" w:space="0" w:color="auto"/>
            </w:tcBorders>
          </w:tcPr>
          <w:p w14:paraId="642B1BBF" w14:textId="77777777" w:rsidR="00641AC1" w:rsidRPr="005E2CA0" w:rsidRDefault="00641AC1" w:rsidP="00F06036">
            <w:pPr>
              <w:rPr>
                <w:b/>
                <w:bCs/>
                <w:sz w:val="2"/>
                <w:szCs w:val="2"/>
                <w:lang w:val="en-US"/>
              </w:rPr>
            </w:pPr>
            <w:r w:rsidRPr="005E2CA0">
              <w:rPr>
                <w:b/>
                <w:bCs/>
                <w:sz w:val="22"/>
                <w:szCs w:val="22"/>
                <w:lang w:val="en-US"/>
              </w:rPr>
              <w:t>Borduri prefabricate din beton, pentru trotuare 20x25 cm, pe fundatie de beton 30x15 cm / Bordura 1000x150x300mm pe beton C12/15</w:t>
            </w:r>
          </w:p>
          <w:p w14:paraId="64D45C01"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1DA889A"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7B7478B"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D40AA43" w14:textId="77777777" w:rsidR="00641AC1" w:rsidRPr="005E2CA0" w:rsidRDefault="00641AC1" w:rsidP="00F06036">
            <w:pPr>
              <w:jc w:val="center"/>
              <w:rPr>
                <w:b/>
                <w:bCs/>
                <w:sz w:val="22"/>
                <w:szCs w:val="22"/>
                <w:lang w:val="en-US"/>
              </w:rPr>
            </w:pPr>
            <w:r w:rsidRPr="005E2CA0">
              <w:rPr>
                <w:b/>
                <w:bCs/>
                <w:sz w:val="22"/>
                <w:szCs w:val="22"/>
                <w:lang w:val="en-US"/>
              </w:rPr>
              <w:t>360,000</w:t>
            </w:r>
          </w:p>
          <w:p w14:paraId="44D0B577" w14:textId="77777777" w:rsidR="00641AC1" w:rsidRPr="009B70F2" w:rsidRDefault="00641AC1" w:rsidP="00F06036">
            <w:pPr>
              <w:jc w:val="center"/>
              <w:rPr>
                <w:sz w:val="2"/>
                <w:szCs w:val="2"/>
                <w:lang w:val="en-US"/>
              </w:rPr>
            </w:pPr>
          </w:p>
        </w:tc>
      </w:tr>
      <w:tr w:rsidR="00641AC1" w:rsidRPr="00B40365" w14:paraId="06CB866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C55EB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0CE53DC"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6741B87"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F50E695"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AAA21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61A3763" w14:textId="77777777" w:rsidR="00641AC1" w:rsidRPr="00C97908" w:rsidRDefault="00641AC1" w:rsidP="00F06036">
            <w:pPr>
              <w:jc w:val="center"/>
              <w:rPr>
                <w:sz w:val="16"/>
                <w:szCs w:val="16"/>
                <w:lang w:val="en-US"/>
              </w:rPr>
            </w:pPr>
            <w:r w:rsidRPr="00C97908">
              <w:rPr>
                <w:sz w:val="16"/>
                <w:szCs w:val="16"/>
                <w:lang w:val="en-US"/>
              </w:rPr>
              <w:t>54,00</w:t>
            </w:r>
          </w:p>
        </w:tc>
      </w:tr>
      <w:tr w:rsidR="00641AC1" w:rsidRPr="00B40365" w14:paraId="279879A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EF715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4DCB7C1"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2823F14"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19BAC58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39593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0,4400</w:t>
            </w:r>
          </w:p>
        </w:tc>
        <w:tc>
          <w:tcPr>
            <w:tcW w:w="1559" w:type="dxa"/>
            <w:gridSpan w:val="2"/>
            <w:tcBorders>
              <w:top w:val="nil"/>
              <w:bottom w:val="single" w:sz="2" w:space="0" w:color="auto"/>
            </w:tcBorders>
            <w:vAlign w:val="center"/>
          </w:tcPr>
          <w:p w14:paraId="0C1F4B4D" w14:textId="77777777" w:rsidR="00641AC1" w:rsidRPr="00C97908" w:rsidRDefault="00641AC1" w:rsidP="00F06036">
            <w:pPr>
              <w:jc w:val="center"/>
              <w:rPr>
                <w:sz w:val="16"/>
                <w:szCs w:val="16"/>
                <w:lang w:val="en-US"/>
              </w:rPr>
            </w:pPr>
            <w:r w:rsidRPr="00C97908">
              <w:rPr>
                <w:sz w:val="16"/>
                <w:szCs w:val="16"/>
                <w:lang w:val="en-US"/>
              </w:rPr>
              <w:t>158,40</w:t>
            </w:r>
          </w:p>
        </w:tc>
      </w:tr>
      <w:tr w:rsidR="00641AC1" w:rsidRPr="00B40365" w14:paraId="7315E1A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0BE3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90EDC37" w14:textId="77777777" w:rsidR="00641AC1" w:rsidRPr="00B40365" w:rsidRDefault="00641AC1" w:rsidP="00F06036">
            <w:pPr>
              <w:jc w:val="center"/>
              <w:rPr>
                <w:sz w:val="16"/>
                <w:szCs w:val="16"/>
                <w:lang w:val="en-US"/>
              </w:rPr>
            </w:pPr>
            <w:r w:rsidRPr="00B40365">
              <w:rPr>
                <w:sz w:val="16"/>
                <w:szCs w:val="16"/>
                <w:lang w:val="en-US"/>
              </w:rPr>
              <w:t>2663102100037</w:t>
            </w:r>
          </w:p>
        </w:tc>
        <w:tc>
          <w:tcPr>
            <w:tcW w:w="4366" w:type="dxa"/>
            <w:gridSpan w:val="4"/>
            <w:tcBorders>
              <w:top w:val="nil"/>
              <w:bottom w:val="single" w:sz="2" w:space="0" w:color="auto"/>
            </w:tcBorders>
            <w:vAlign w:val="center"/>
          </w:tcPr>
          <w:p w14:paraId="3A22EA58" w14:textId="77777777" w:rsidR="00641AC1" w:rsidRPr="00C97908" w:rsidRDefault="00641AC1" w:rsidP="00F06036">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68850CEE"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4DF3E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0,0450</w:t>
            </w:r>
          </w:p>
        </w:tc>
        <w:tc>
          <w:tcPr>
            <w:tcW w:w="1559" w:type="dxa"/>
            <w:gridSpan w:val="2"/>
            <w:tcBorders>
              <w:top w:val="nil"/>
              <w:bottom w:val="single" w:sz="2" w:space="0" w:color="auto"/>
            </w:tcBorders>
            <w:vAlign w:val="center"/>
          </w:tcPr>
          <w:p w14:paraId="7093D9C2" w14:textId="77777777" w:rsidR="00641AC1" w:rsidRPr="00C97908" w:rsidRDefault="00641AC1" w:rsidP="00F06036">
            <w:pPr>
              <w:jc w:val="center"/>
              <w:rPr>
                <w:sz w:val="16"/>
                <w:szCs w:val="16"/>
                <w:lang w:val="en-US"/>
              </w:rPr>
            </w:pPr>
            <w:r w:rsidRPr="00C97908">
              <w:rPr>
                <w:sz w:val="16"/>
                <w:szCs w:val="16"/>
                <w:lang w:val="en-US"/>
              </w:rPr>
              <w:t>16,20</w:t>
            </w:r>
          </w:p>
        </w:tc>
      </w:tr>
      <w:tr w:rsidR="00641AC1" w:rsidRPr="00B40365" w14:paraId="10CFD9E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7FDA4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8E6B32F" w14:textId="77777777" w:rsidR="00641AC1" w:rsidRPr="00B40365" w:rsidRDefault="00641AC1" w:rsidP="00F0603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3574EB8A" w14:textId="77777777" w:rsidR="00641AC1" w:rsidRPr="00C97908" w:rsidRDefault="00641AC1" w:rsidP="00F0603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617CE253"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03782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2,9200</w:t>
            </w:r>
          </w:p>
        </w:tc>
        <w:tc>
          <w:tcPr>
            <w:tcW w:w="1559" w:type="dxa"/>
            <w:gridSpan w:val="2"/>
            <w:tcBorders>
              <w:top w:val="nil"/>
              <w:bottom w:val="single" w:sz="2" w:space="0" w:color="auto"/>
            </w:tcBorders>
            <w:vAlign w:val="center"/>
          </w:tcPr>
          <w:p w14:paraId="13251629" w14:textId="77777777" w:rsidR="00641AC1" w:rsidRPr="00C97908" w:rsidRDefault="00641AC1" w:rsidP="00F06036">
            <w:pPr>
              <w:jc w:val="center"/>
              <w:rPr>
                <w:sz w:val="16"/>
                <w:szCs w:val="16"/>
                <w:lang w:val="en-US"/>
              </w:rPr>
            </w:pPr>
            <w:r w:rsidRPr="00C97908">
              <w:rPr>
                <w:sz w:val="16"/>
                <w:szCs w:val="16"/>
                <w:lang w:val="en-US"/>
              </w:rPr>
              <w:t>1 051,20</w:t>
            </w:r>
          </w:p>
        </w:tc>
      </w:tr>
      <w:tr w:rsidR="00641AC1" w:rsidRPr="00B40365" w14:paraId="0C84D39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E6E61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5167154" w14:textId="77777777" w:rsidR="00641AC1" w:rsidRPr="00B40365" w:rsidRDefault="00641AC1" w:rsidP="00F0603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49065CFC" w14:textId="77777777" w:rsidR="00641AC1" w:rsidRPr="00C97908" w:rsidRDefault="00641AC1" w:rsidP="00F0603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142A159A"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8B778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5A766EC8" w14:textId="77777777" w:rsidR="00641AC1" w:rsidRPr="00C97908" w:rsidRDefault="00641AC1" w:rsidP="00F06036">
            <w:pPr>
              <w:jc w:val="center"/>
              <w:rPr>
                <w:sz w:val="16"/>
                <w:szCs w:val="16"/>
                <w:lang w:val="en-US"/>
              </w:rPr>
            </w:pPr>
            <w:r w:rsidRPr="00C97908">
              <w:rPr>
                <w:sz w:val="16"/>
                <w:szCs w:val="16"/>
                <w:lang w:val="en-US"/>
              </w:rPr>
              <w:t>2,88</w:t>
            </w:r>
          </w:p>
        </w:tc>
      </w:tr>
      <w:tr w:rsidR="00641AC1" w:rsidRPr="00B40365" w14:paraId="448A335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B5EEA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491F369" w14:textId="77777777" w:rsidR="00641AC1" w:rsidRPr="00B40365" w:rsidRDefault="00641AC1" w:rsidP="00F06036">
            <w:pPr>
              <w:jc w:val="center"/>
              <w:rPr>
                <w:sz w:val="16"/>
                <w:szCs w:val="16"/>
                <w:lang w:val="en-US"/>
              </w:rPr>
            </w:pPr>
            <w:r w:rsidRPr="00B40365">
              <w:rPr>
                <w:sz w:val="16"/>
                <w:szCs w:val="16"/>
                <w:lang w:val="en-US"/>
              </w:rPr>
              <w:t>26661228002823</w:t>
            </w:r>
          </w:p>
        </w:tc>
        <w:tc>
          <w:tcPr>
            <w:tcW w:w="4366" w:type="dxa"/>
            <w:gridSpan w:val="4"/>
            <w:tcBorders>
              <w:top w:val="nil"/>
              <w:bottom w:val="single" w:sz="2" w:space="0" w:color="auto"/>
            </w:tcBorders>
            <w:vAlign w:val="center"/>
          </w:tcPr>
          <w:p w14:paraId="6E33BC16" w14:textId="77777777" w:rsidR="00641AC1" w:rsidRPr="00C97908" w:rsidRDefault="00641AC1" w:rsidP="00F06036">
            <w:pPr>
              <w:rPr>
                <w:sz w:val="16"/>
                <w:szCs w:val="16"/>
                <w:lang w:val="en-US"/>
              </w:rPr>
            </w:pPr>
            <w:r w:rsidRPr="00C97908">
              <w:rPr>
                <w:sz w:val="16"/>
                <w:szCs w:val="16"/>
                <w:lang w:val="en-US"/>
              </w:rPr>
              <w:t>Bordura 1000x150x300mm</w:t>
            </w:r>
          </w:p>
        </w:tc>
        <w:tc>
          <w:tcPr>
            <w:tcW w:w="1021" w:type="dxa"/>
            <w:gridSpan w:val="3"/>
            <w:tcBorders>
              <w:top w:val="nil"/>
              <w:bottom w:val="single" w:sz="2" w:space="0" w:color="auto"/>
            </w:tcBorders>
            <w:vAlign w:val="center"/>
          </w:tcPr>
          <w:p w14:paraId="51C399FE" w14:textId="77777777" w:rsidR="00641AC1" w:rsidRPr="00C97908" w:rsidRDefault="00641AC1" w:rsidP="00F0603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7F784C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4DAEC361" w14:textId="77777777" w:rsidR="00641AC1" w:rsidRPr="00C97908" w:rsidRDefault="00641AC1" w:rsidP="00F06036">
            <w:pPr>
              <w:jc w:val="center"/>
              <w:rPr>
                <w:sz w:val="16"/>
                <w:szCs w:val="16"/>
                <w:lang w:val="en-US"/>
              </w:rPr>
            </w:pPr>
            <w:r w:rsidRPr="00C97908">
              <w:rPr>
                <w:sz w:val="16"/>
                <w:szCs w:val="16"/>
                <w:lang w:val="en-US"/>
              </w:rPr>
              <w:t>361,80</w:t>
            </w:r>
          </w:p>
        </w:tc>
      </w:tr>
      <w:tr w:rsidR="00641AC1" w:rsidRPr="00B40365" w14:paraId="7BB0520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02E9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767B06B"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FE7CBBE"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0A800DD2"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9EE3F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039B664D" w14:textId="77777777" w:rsidR="00641AC1" w:rsidRPr="00C97908" w:rsidRDefault="00641AC1" w:rsidP="00F06036">
            <w:pPr>
              <w:jc w:val="center"/>
              <w:rPr>
                <w:sz w:val="16"/>
                <w:szCs w:val="16"/>
                <w:lang w:val="en-US"/>
              </w:rPr>
            </w:pPr>
            <w:r w:rsidRPr="00C97908">
              <w:rPr>
                <w:sz w:val="16"/>
                <w:szCs w:val="16"/>
                <w:lang w:val="en-US"/>
              </w:rPr>
              <w:t>2,16</w:t>
            </w:r>
          </w:p>
        </w:tc>
      </w:tr>
      <w:tr w:rsidR="00641AC1" w:rsidRPr="003E2692" w14:paraId="695ED1E2"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6484112"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0CF517B3"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319ADE6F"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1D5408D7"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3BE3E2A4"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307A92CF" w14:textId="77777777" w:rsidR="00641AC1" w:rsidRPr="003E2692" w:rsidRDefault="00641AC1" w:rsidP="00F06036">
            <w:pPr>
              <w:rPr>
                <w:sz w:val="2"/>
                <w:szCs w:val="2"/>
                <w:lang w:val="en-US"/>
              </w:rPr>
            </w:pPr>
          </w:p>
        </w:tc>
      </w:tr>
      <w:tr w:rsidR="00641AC1" w:rsidRPr="00B449C4" w14:paraId="4DBA87DB"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5A6BE43"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18DE1783"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1B38CA25"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CAFA0D7"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28BA492D"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0D95FA93" w14:textId="77777777" w:rsidR="00641AC1" w:rsidRPr="00B449C4" w:rsidRDefault="00641AC1" w:rsidP="00F06036">
            <w:pPr>
              <w:rPr>
                <w:sz w:val="22"/>
                <w:szCs w:val="22"/>
                <w:lang w:val="en-US"/>
              </w:rPr>
            </w:pPr>
          </w:p>
        </w:tc>
      </w:tr>
      <w:tr w:rsidR="00641AC1" w:rsidRPr="00B40365" w14:paraId="41B01A93"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7FACE14"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3BC08FDC"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655BC668"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Borduri</w:t>
            </w:r>
          </w:p>
        </w:tc>
        <w:tc>
          <w:tcPr>
            <w:tcW w:w="3621" w:type="dxa"/>
            <w:gridSpan w:val="8"/>
            <w:tcBorders>
              <w:bottom w:val="single" w:sz="4" w:space="0" w:color="auto"/>
              <w:right w:val="single" w:sz="4" w:space="0" w:color="auto"/>
            </w:tcBorders>
          </w:tcPr>
          <w:p w14:paraId="0CD77BAC" w14:textId="77777777" w:rsidR="00641AC1" w:rsidRPr="00B40365" w:rsidRDefault="00641AC1" w:rsidP="00F06036">
            <w:pPr>
              <w:rPr>
                <w:sz w:val="22"/>
                <w:szCs w:val="22"/>
                <w:lang w:val="en-US"/>
              </w:rPr>
            </w:pPr>
          </w:p>
        </w:tc>
      </w:tr>
      <w:tr w:rsidR="00641AC1" w:rsidRPr="009B70F2" w14:paraId="1024117A" w14:textId="77777777" w:rsidTr="00F06036">
        <w:tblPrEx>
          <w:tblCellMar>
            <w:left w:w="107" w:type="dxa"/>
            <w:right w:w="107" w:type="dxa"/>
          </w:tblCellMar>
        </w:tblPrEx>
        <w:tc>
          <w:tcPr>
            <w:tcW w:w="10495" w:type="dxa"/>
            <w:gridSpan w:val="19"/>
          </w:tcPr>
          <w:p w14:paraId="1BF84FDF" w14:textId="77777777" w:rsidR="00641AC1" w:rsidRPr="009B70F2" w:rsidRDefault="00641AC1" w:rsidP="00F06036">
            <w:pPr>
              <w:rPr>
                <w:b/>
                <w:bCs/>
                <w:sz w:val="22"/>
                <w:szCs w:val="22"/>
                <w:lang w:val="en-US"/>
              </w:rPr>
            </w:pPr>
            <w:r w:rsidRPr="009B70F2">
              <w:rPr>
                <w:b/>
                <w:bCs/>
                <w:sz w:val="22"/>
                <w:szCs w:val="22"/>
                <w:lang w:val="en-US"/>
              </w:rPr>
              <w:t>3.3. Alte lucrari</w:t>
            </w:r>
          </w:p>
          <w:p w14:paraId="201CE904" w14:textId="77777777" w:rsidR="00641AC1" w:rsidRPr="00B12F65" w:rsidRDefault="00641AC1" w:rsidP="00F06036">
            <w:pPr>
              <w:rPr>
                <w:sz w:val="2"/>
                <w:szCs w:val="2"/>
                <w:lang w:val="en-US"/>
              </w:rPr>
            </w:pPr>
          </w:p>
        </w:tc>
      </w:tr>
      <w:tr w:rsidR="00641AC1" w:rsidRPr="009B70F2" w14:paraId="35820A09"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BF32B0" w14:textId="77777777" w:rsidR="00641AC1" w:rsidRPr="005E2CA0" w:rsidRDefault="00641AC1" w:rsidP="00F06036">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0C085AB7" w14:textId="77777777" w:rsidR="00641AC1" w:rsidRPr="005E2CA0" w:rsidRDefault="00641AC1" w:rsidP="00F06036">
            <w:pPr>
              <w:jc w:val="center"/>
              <w:rPr>
                <w:b/>
                <w:bCs/>
                <w:sz w:val="22"/>
                <w:szCs w:val="22"/>
                <w:lang w:val="en-US"/>
              </w:rPr>
            </w:pPr>
            <w:r w:rsidRPr="005E2CA0">
              <w:rPr>
                <w:b/>
                <w:bCs/>
                <w:sz w:val="22"/>
                <w:szCs w:val="22"/>
                <w:lang w:val="en-US"/>
              </w:rPr>
              <w:t>RpAcF01A</w:t>
            </w:r>
          </w:p>
        </w:tc>
        <w:tc>
          <w:tcPr>
            <w:tcW w:w="4366" w:type="dxa"/>
            <w:gridSpan w:val="5"/>
            <w:tcBorders>
              <w:top w:val="single" w:sz="4" w:space="0" w:color="auto"/>
              <w:bottom w:val="single" w:sz="4" w:space="0" w:color="auto"/>
            </w:tcBorders>
          </w:tcPr>
          <w:p w14:paraId="378CCA9D" w14:textId="77777777" w:rsidR="00641AC1" w:rsidRPr="005E2CA0" w:rsidRDefault="00641AC1" w:rsidP="00F06036">
            <w:pPr>
              <w:rPr>
                <w:b/>
                <w:bCs/>
                <w:sz w:val="2"/>
                <w:szCs w:val="2"/>
                <w:lang w:val="en-US"/>
              </w:rPr>
            </w:pPr>
            <w:r w:rsidRPr="005E2CA0">
              <w:rPr>
                <w:b/>
                <w:bCs/>
                <w:sz w:val="22"/>
                <w:szCs w:val="22"/>
                <w:lang w:val="en-US"/>
              </w:rPr>
              <w:t>Ridicarea la nivelul strazii a capacelor de la caminele de vizitare ale instalatiilor de alimentare cu apa si canalizare, cu inaltimea medie de 20 cm si greutatea capacului de pina la 100 kg, pe zid de caramida cu mortar de ciment</w:t>
            </w:r>
          </w:p>
          <w:p w14:paraId="2F45C25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223DBDF4"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AD0984"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A52D88E" w14:textId="77777777" w:rsidR="00641AC1" w:rsidRPr="005E2CA0" w:rsidRDefault="00641AC1" w:rsidP="00F06036">
            <w:pPr>
              <w:jc w:val="center"/>
              <w:rPr>
                <w:b/>
                <w:bCs/>
                <w:sz w:val="22"/>
                <w:szCs w:val="22"/>
                <w:lang w:val="en-US"/>
              </w:rPr>
            </w:pPr>
            <w:r w:rsidRPr="005E2CA0">
              <w:rPr>
                <w:b/>
                <w:bCs/>
                <w:sz w:val="22"/>
                <w:szCs w:val="22"/>
                <w:lang w:val="en-US"/>
              </w:rPr>
              <w:t>9,000</w:t>
            </w:r>
          </w:p>
          <w:p w14:paraId="674AA3FD" w14:textId="77777777" w:rsidR="00641AC1" w:rsidRPr="009B70F2" w:rsidRDefault="00641AC1" w:rsidP="00F06036">
            <w:pPr>
              <w:jc w:val="center"/>
              <w:rPr>
                <w:sz w:val="2"/>
                <w:szCs w:val="2"/>
                <w:lang w:val="en-US"/>
              </w:rPr>
            </w:pPr>
          </w:p>
        </w:tc>
      </w:tr>
      <w:tr w:rsidR="00641AC1" w:rsidRPr="00B40365" w14:paraId="4A78CB7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7CF0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45E8F53" w14:textId="77777777" w:rsidR="00641AC1" w:rsidRPr="00B40365" w:rsidRDefault="00641AC1" w:rsidP="00F06036">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AAD0AB7" w14:textId="77777777" w:rsidR="00641AC1" w:rsidRPr="00C97908" w:rsidRDefault="00641AC1" w:rsidP="00F06036">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B80E4BA"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D369A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B89A481" w14:textId="77777777" w:rsidR="00641AC1" w:rsidRPr="00C97908" w:rsidRDefault="00641AC1" w:rsidP="00F06036">
            <w:pPr>
              <w:jc w:val="center"/>
              <w:rPr>
                <w:sz w:val="16"/>
                <w:szCs w:val="16"/>
                <w:lang w:val="en-US"/>
              </w:rPr>
            </w:pPr>
            <w:r w:rsidRPr="00C97908">
              <w:rPr>
                <w:sz w:val="16"/>
                <w:szCs w:val="16"/>
                <w:lang w:val="en-US"/>
              </w:rPr>
              <w:t>7,20</w:t>
            </w:r>
          </w:p>
        </w:tc>
      </w:tr>
      <w:tr w:rsidR="00641AC1" w:rsidRPr="00B40365" w14:paraId="3617BA2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295E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4DEB569" w14:textId="77777777" w:rsidR="00641AC1" w:rsidRPr="00B40365" w:rsidRDefault="00641AC1" w:rsidP="00F06036">
            <w:pPr>
              <w:jc w:val="center"/>
              <w:rPr>
                <w:sz w:val="16"/>
                <w:szCs w:val="16"/>
                <w:lang w:val="en-US"/>
              </w:rPr>
            </w:pPr>
            <w:r w:rsidRPr="00B40365">
              <w:rPr>
                <w:sz w:val="16"/>
                <w:szCs w:val="16"/>
                <w:lang w:val="en-US"/>
              </w:rPr>
              <w:t>7129040010110</w:t>
            </w:r>
          </w:p>
        </w:tc>
        <w:tc>
          <w:tcPr>
            <w:tcW w:w="4366" w:type="dxa"/>
            <w:gridSpan w:val="4"/>
            <w:tcBorders>
              <w:top w:val="nil"/>
              <w:bottom w:val="single" w:sz="2" w:space="0" w:color="auto"/>
            </w:tcBorders>
            <w:vAlign w:val="center"/>
          </w:tcPr>
          <w:p w14:paraId="0EE250D8" w14:textId="77777777" w:rsidR="00641AC1" w:rsidRPr="00C97908" w:rsidRDefault="00641AC1" w:rsidP="00F06036">
            <w:pPr>
              <w:rPr>
                <w:sz w:val="16"/>
                <w:szCs w:val="16"/>
                <w:lang w:val="en-US"/>
              </w:rPr>
            </w:pPr>
            <w:r w:rsidRPr="00C97908">
              <w:rPr>
                <w:sz w:val="16"/>
                <w:szCs w:val="16"/>
                <w:lang w:val="en-US"/>
              </w:rPr>
              <w:t>Asfaltator</w:t>
            </w:r>
          </w:p>
        </w:tc>
        <w:tc>
          <w:tcPr>
            <w:tcW w:w="1021" w:type="dxa"/>
            <w:gridSpan w:val="3"/>
            <w:tcBorders>
              <w:top w:val="nil"/>
              <w:bottom w:val="single" w:sz="2" w:space="0" w:color="auto"/>
            </w:tcBorders>
            <w:vAlign w:val="center"/>
          </w:tcPr>
          <w:p w14:paraId="1B441DD3"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38F9B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7D01DE5" w14:textId="77777777" w:rsidR="00641AC1" w:rsidRPr="00C97908" w:rsidRDefault="00641AC1" w:rsidP="00F06036">
            <w:pPr>
              <w:jc w:val="center"/>
              <w:rPr>
                <w:sz w:val="16"/>
                <w:szCs w:val="16"/>
                <w:lang w:val="en-US"/>
              </w:rPr>
            </w:pPr>
            <w:r w:rsidRPr="00C97908">
              <w:rPr>
                <w:sz w:val="16"/>
                <w:szCs w:val="16"/>
                <w:lang w:val="en-US"/>
              </w:rPr>
              <w:t>4,05</w:t>
            </w:r>
          </w:p>
        </w:tc>
      </w:tr>
      <w:tr w:rsidR="00641AC1" w:rsidRPr="00B40365" w14:paraId="7175CDD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4E1DF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AE0BA31" w14:textId="77777777" w:rsidR="00641AC1" w:rsidRPr="00B40365" w:rsidRDefault="00641AC1" w:rsidP="00F06036">
            <w:pPr>
              <w:jc w:val="center"/>
              <w:rPr>
                <w:sz w:val="16"/>
                <w:szCs w:val="16"/>
                <w:lang w:val="en-US"/>
              </w:rPr>
            </w:pPr>
            <w:r w:rsidRPr="00B40365">
              <w:rPr>
                <w:sz w:val="16"/>
                <w:szCs w:val="16"/>
                <w:lang w:val="en-US"/>
              </w:rPr>
              <w:t>2640112300739</w:t>
            </w:r>
          </w:p>
        </w:tc>
        <w:tc>
          <w:tcPr>
            <w:tcW w:w="4366" w:type="dxa"/>
            <w:gridSpan w:val="4"/>
            <w:tcBorders>
              <w:top w:val="nil"/>
              <w:bottom w:val="single" w:sz="2" w:space="0" w:color="auto"/>
            </w:tcBorders>
            <w:vAlign w:val="center"/>
          </w:tcPr>
          <w:p w14:paraId="3A53B062" w14:textId="77777777" w:rsidR="00641AC1" w:rsidRPr="00C97908" w:rsidRDefault="00641AC1" w:rsidP="00F06036">
            <w:pPr>
              <w:rPr>
                <w:sz w:val="16"/>
                <w:szCs w:val="16"/>
                <w:lang w:val="en-US"/>
              </w:rPr>
            </w:pPr>
            <w:r w:rsidRPr="00C97908">
              <w:rPr>
                <w:sz w:val="16"/>
                <w:szCs w:val="16"/>
                <w:lang w:val="en-US"/>
              </w:rPr>
              <w:t xml:space="preserve">Caramizi </w:t>
            </w:r>
          </w:p>
        </w:tc>
        <w:tc>
          <w:tcPr>
            <w:tcW w:w="1021" w:type="dxa"/>
            <w:gridSpan w:val="3"/>
            <w:tcBorders>
              <w:top w:val="nil"/>
              <w:bottom w:val="single" w:sz="2" w:space="0" w:color="auto"/>
            </w:tcBorders>
            <w:vAlign w:val="center"/>
          </w:tcPr>
          <w:p w14:paraId="37A27D7D"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B4EEB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44,0000</w:t>
            </w:r>
          </w:p>
        </w:tc>
        <w:tc>
          <w:tcPr>
            <w:tcW w:w="1559" w:type="dxa"/>
            <w:gridSpan w:val="2"/>
            <w:tcBorders>
              <w:top w:val="nil"/>
              <w:bottom w:val="single" w:sz="2" w:space="0" w:color="auto"/>
            </w:tcBorders>
            <w:vAlign w:val="center"/>
          </w:tcPr>
          <w:p w14:paraId="0B37A9B2" w14:textId="77777777" w:rsidR="00641AC1" w:rsidRPr="00C97908" w:rsidRDefault="00641AC1" w:rsidP="00F06036">
            <w:pPr>
              <w:jc w:val="center"/>
              <w:rPr>
                <w:sz w:val="16"/>
                <w:szCs w:val="16"/>
                <w:lang w:val="en-US"/>
              </w:rPr>
            </w:pPr>
            <w:r w:rsidRPr="00C97908">
              <w:rPr>
                <w:sz w:val="16"/>
                <w:szCs w:val="16"/>
                <w:lang w:val="en-US"/>
              </w:rPr>
              <w:t>403,92</w:t>
            </w:r>
          </w:p>
        </w:tc>
      </w:tr>
      <w:tr w:rsidR="00641AC1" w:rsidRPr="00B40365" w14:paraId="6A56564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638B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F9BE59C" w14:textId="77777777" w:rsidR="00641AC1" w:rsidRPr="00B40365" w:rsidRDefault="00641AC1" w:rsidP="00F06036">
            <w:pPr>
              <w:jc w:val="center"/>
              <w:rPr>
                <w:sz w:val="16"/>
                <w:szCs w:val="16"/>
                <w:lang w:val="en-US"/>
              </w:rPr>
            </w:pPr>
            <w:r w:rsidRPr="00B40365">
              <w:rPr>
                <w:sz w:val="16"/>
                <w:szCs w:val="16"/>
                <w:lang w:val="en-US"/>
              </w:rPr>
              <w:t>2663102101183</w:t>
            </w:r>
          </w:p>
        </w:tc>
        <w:tc>
          <w:tcPr>
            <w:tcW w:w="4366" w:type="dxa"/>
            <w:gridSpan w:val="4"/>
            <w:tcBorders>
              <w:top w:val="nil"/>
              <w:bottom w:val="single" w:sz="2" w:space="0" w:color="auto"/>
            </w:tcBorders>
            <w:vAlign w:val="center"/>
          </w:tcPr>
          <w:p w14:paraId="3AC44C91" w14:textId="77777777" w:rsidR="00641AC1" w:rsidRPr="00C97908" w:rsidRDefault="00641AC1" w:rsidP="00F06036">
            <w:pPr>
              <w:rPr>
                <w:sz w:val="16"/>
                <w:szCs w:val="16"/>
                <w:lang w:val="en-US"/>
              </w:rPr>
            </w:pPr>
            <w:r w:rsidRPr="00C97908">
              <w:rPr>
                <w:sz w:val="16"/>
                <w:szCs w:val="16"/>
                <w:lang w:val="en-US"/>
              </w:rPr>
              <w:t>Mortar M-100 Z</w:t>
            </w:r>
          </w:p>
        </w:tc>
        <w:tc>
          <w:tcPr>
            <w:tcW w:w="1021" w:type="dxa"/>
            <w:gridSpan w:val="3"/>
            <w:tcBorders>
              <w:top w:val="nil"/>
              <w:bottom w:val="single" w:sz="2" w:space="0" w:color="auto"/>
            </w:tcBorders>
            <w:vAlign w:val="center"/>
          </w:tcPr>
          <w:p w14:paraId="17BA27A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B90D8E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EDD496A" w14:textId="77777777" w:rsidR="00641AC1" w:rsidRPr="00C97908" w:rsidRDefault="00641AC1" w:rsidP="00F06036">
            <w:pPr>
              <w:jc w:val="center"/>
              <w:rPr>
                <w:sz w:val="16"/>
                <w:szCs w:val="16"/>
                <w:lang w:val="en-US"/>
              </w:rPr>
            </w:pPr>
            <w:r w:rsidRPr="00C97908">
              <w:rPr>
                <w:sz w:val="16"/>
                <w:szCs w:val="16"/>
                <w:lang w:val="en-US"/>
              </w:rPr>
              <w:t>0,275</w:t>
            </w:r>
          </w:p>
        </w:tc>
      </w:tr>
      <w:tr w:rsidR="00641AC1" w:rsidRPr="003E2692" w14:paraId="49504A09"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D37C0ED"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2EF0F840"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6D7072E8"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0DF52F50"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1224BB73"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2637E4C6" w14:textId="77777777" w:rsidR="00641AC1" w:rsidRPr="003E2692" w:rsidRDefault="00641AC1" w:rsidP="00F06036">
            <w:pPr>
              <w:rPr>
                <w:sz w:val="2"/>
                <w:szCs w:val="2"/>
                <w:lang w:val="en-US"/>
              </w:rPr>
            </w:pPr>
          </w:p>
        </w:tc>
      </w:tr>
      <w:tr w:rsidR="00641AC1" w:rsidRPr="00B449C4" w14:paraId="05DF7BB8"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8350766"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15699C83"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0FA619DF"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23B300A"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63AEDA07"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45EF3C0C" w14:textId="77777777" w:rsidR="00641AC1" w:rsidRPr="00B449C4" w:rsidRDefault="00641AC1" w:rsidP="00F06036">
            <w:pPr>
              <w:rPr>
                <w:sz w:val="22"/>
                <w:szCs w:val="22"/>
                <w:lang w:val="en-US"/>
              </w:rPr>
            </w:pPr>
          </w:p>
        </w:tc>
      </w:tr>
      <w:tr w:rsidR="00641AC1" w:rsidRPr="00B40365" w14:paraId="617B5356"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999EFC6"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51906608"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2BA71859"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Alte lucrari</w:t>
            </w:r>
          </w:p>
        </w:tc>
        <w:tc>
          <w:tcPr>
            <w:tcW w:w="3621" w:type="dxa"/>
            <w:gridSpan w:val="8"/>
            <w:tcBorders>
              <w:bottom w:val="single" w:sz="4" w:space="0" w:color="auto"/>
              <w:right w:val="single" w:sz="4" w:space="0" w:color="auto"/>
            </w:tcBorders>
          </w:tcPr>
          <w:p w14:paraId="445DE732" w14:textId="77777777" w:rsidR="00641AC1" w:rsidRPr="00B40365" w:rsidRDefault="00641AC1" w:rsidP="00F06036">
            <w:pPr>
              <w:rPr>
                <w:sz w:val="22"/>
                <w:szCs w:val="22"/>
                <w:lang w:val="en-US"/>
              </w:rPr>
            </w:pPr>
          </w:p>
        </w:tc>
      </w:tr>
      <w:tr w:rsidR="00641AC1" w:rsidRPr="009B70F2" w14:paraId="1EBD9ED3" w14:textId="77777777" w:rsidTr="00F06036">
        <w:tblPrEx>
          <w:tblCellMar>
            <w:left w:w="107" w:type="dxa"/>
            <w:right w:w="107" w:type="dxa"/>
          </w:tblCellMar>
        </w:tblPrEx>
        <w:tc>
          <w:tcPr>
            <w:tcW w:w="10495" w:type="dxa"/>
            <w:gridSpan w:val="19"/>
          </w:tcPr>
          <w:p w14:paraId="5338F2D7" w14:textId="77777777" w:rsidR="00641AC1" w:rsidRPr="009B70F2" w:rsidRDefault="00641AC1" w:rsidP="00F06036">
            <w:pPr>
              <w:rPr>
                <w:b/>
                <w:bCs/>
                <w:sz w:val="22"/>
                <w:szCs w:val="22"/>
                <w:lang w:val="en-US"/>
              </w:rPr>
            </w:pPr>
            <w:r w:rsidRPr="009B70F2">
              <w:rPr>
                <w:b/>
                <w:bCs/>
                <w:sz w:val="22"/>
                <w:szCs w:val="22"/>
                <w:lang w:val="en-US"/>
              </w:rPr>
              <w:t>3.4. Spatii verzi</w:t>
            </w:r>
          </w:p>
          <w:p w14:paraId="4AC911D3" w14:textId="77777777" w:rsidR="00641AC1" w:rsidRPr="00B12F65" w:rsidRDefault="00641AC1" w:rsidP="00F06036">
            <w:pPr>
              <w:rPr>
                <w:sz w:val="2"/>
                <w:szCs w:val="2"/>
                <w:lang w:val="en-US"/>
              </w:rPr>
            </w:pPr>
          </w:p>
        </w:tc>
      </w:tr>
      <w:tr w:rsidR="00641AC1" w:rsidRPr="009B70F2" w14:paraId="1FC72D1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82CFF4" w14:textId="77777777" w:rsidR="00641AC1" w:rsidRPr="005E2CA0" w:rsidRDefault="00641AC1" w:rsidP="00F06036">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1470B28A" w14:textId="77777777" w:rsidR="00641AC1" w:rsidRPr="005E2CA0" w:rsidRDefault="00641AC1" w:rsidP="00F06036">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427E0504" w14:textId="77777777" w:rsidR="00641AC1" w:rsidRPr="005E2CA0" w:rsidRDefault="00641AC1" w:rsidP="00F06036">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77933CB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68D6FFA"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B0DC3E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A206475" w14:textId="77777777" w:rsidR="00641AC1" w:rsidRPr="005E2CA0" w:rsidRDefault="00641AC1" w:rsidP="00F06036">
            <w:pPr>
              <w:jc w:val="center"/>
              <w:rPr>
                <w:b/>
                <w:bCs/>
                <w:sz w:val="22"/>
                <w:szCs w:val="22"/>
                <w:lang w:val="en-US"/>
              </w:rPr>
            </w:pPr>
            <w:r w:rsidRPr="005E2CA0">
              <w:rPr>
                <w:b/>
                <w:bCs/>
                <w:sz w:val="22"/>
                <w:szCs w:val="22"/>
                <w:lang w:val="en-US"/>
              </w:rPr>
              <w:t>1,200</w:t>
            </w:r>
          </w:p>
          <w:p w14:paraId="07BAAE8E" w14:textId="77777777" w:rsidR="00641AC1" w:rsidRPr="009B70F2" w:rsidRDefault="00641AC1" w:rsidP="00F06036">
            <w:pPr>
              <w:jc w:val="center"/>
              <w:rPr>
                <w:sz w:val="2"/>
                <w:szCs w:val="2"/>
                <w:lang w:val="en-US"/>
              </w:rPr>
            </w:pPr>
          </w:p>
        </w:tc>
      </w:tr>
      <w:tr w:rsidR="00641AC1" w:rsidRPr="00B40365" w14:paraId="7E78B29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9AB5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ECEF63B" w14:textId="77777777" w:rsidR="00641AC1" w:rsidRPr="00B40365" w:rsidRDefault="00641AC1" w:rsidP="00F06036">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14C9162B" w14:textId="77777777" w:rsidR="00641AC1" w:rsidRPr="00C97908" w:rsidRDefault="00641AC1" w:rsidP="00F06036">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01643648"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8326A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4E6E7483" w14:textId="77777777" w:rsidR="00641AC1" w:rsidRPr="00C97908" w:rsidRDefault="00641AC1" w:rsidP="00F06036">
            <w:pPr>
              <w:jc w:val="center"/>
              <w:rPr>
                <w:sz w:val="16"/>
                <w:szCs w:val="16"/>
                <w:lang w:val="en-US"/>
              </w:rPr>
            </w:pPr>
            <w:r w:rsidRPr="00C97908">
              <w:rPr>
                <w:sz w:val="16"/>
                <w:szCs w:val="16"/>
                <w:lang w:val="en-US"/>
              </w:rPr>
              <w:t>2,70</w:t>
            </w:r>
          </w:p>
        </w:tc>
      </w:tr>
      <w:tr w:rsidR="00641AC1" w:rsidRPr="009B70F2" w14:paraId="64E8113E"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68EF86" w14:textId="77777777" w:rsidR="00641AC1" w:rsidRPr="005E2CA0" w:rsidRDefault="00641AC1" w:rsidP="00F06036">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0FB9D467" w14:textId="77777777" w:rsidR="00641AC1" w:rsidRPr="005E2CA0" w:rsidRDefault="00641AC1" w:rsidP="00F06036">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14:paraId="67163C79" w14:textId="77777777" w:rsidR="00641AC1" w:rsidRPr="005E2CA0" w:rsidRDefault="00641AC1" w:rsidP="00F06036">
            <w:pPr>
              <w:rPr>
                <w:b/>
                <w:bCs/>
                <w:sz w:val="2"/>
                <w:szCs w:val="2"/>
                <w:lang w:val="en-US"/>
              </w:rPr>
            </w:pPr>
            <w:r w:rsidRPr="005E2CA0">
              <w:rPr>
                <w:b/>
                <w:bCs/>
                <w:sz w:val="22"/>
                <w:szCs w:val="22"/>
                <w:lang w:val="en-US"/>
              </w:rPr>
              <w:t>Transportarea pamintului cu autobasculanta de 5 t la distanta de 10 km</w:t>
            </w:r>
          </w:p>
          <w:p w14:paraId="5B1ACB9E"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2E024830"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28982079"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6F227CEC" w14:textId="77777777" w:rsidR="00641AC1" w:rsidRPr="005E2CA0" w:rsidRDefault="00641AC1" w:rsidP="00F06036">
            <w:pPr>
              <w:jc w:val="center"/>
              <w:rPr>
                <w:b/>
                <w:bCs/>
                <w:sz w:val="22"/>
                <w:szCs w:val="22"/>
                <w:lang w:val="en-US"/>
              </w:rPr>
            </w:pPr>
            <w:r w:rsidRPr="005E2CA0">
              <w:rPr>
                <w:b/>
                <w:bCs/>
                <w:sz w:val="22"/>
                <w:szCs w:val="22"/>
                <w:lang w:val="en-US"/>
              </w:rPr>
              <w:t>204,000</w:t>
            </w:r>
          </w:p>
          <w:p w14:paraId="191F6811" w14:textId="77777777" w:rsidR="00641AC1" w:rsidRPr="009B70F2" w:rsidRDefault="00641AC1" w:rsidP="00F06036">
            <w:pPr>
              <w:jc w:val="center"/>
              <w:rPr>
                <w:sz w:val="2"/>
                <w:szCs w:val="2"/>
                <w:lang w:val="en-US"/>
              </w:rPr>
            </w:pPr>
          </w:p>
        </w:tc>
      </w:tr>
      <w:tr w:rsidR="00641AC1" w:rsidRPr="00B40365" w14:paraId="55ABCD5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EA52C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976CBFF" w14:textId="77777777" w:rsidR="00641AC1" w:rsidRPr="00B40365" w:rsidRDefault="00641AC1" w:rsidP="00F0603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5D7CF3D1" w14:textId="77777777" w:rsidR="00641AC1" w:rsidRPr="00C97908" w:rsidRDefault="00641AC1" w:rsidP="00F0603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1DA26E46"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B6D22A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14:paraId="24D68B54" w14:textId="77777777" w:rsidR="00641AC1" w:rsidRPr="00C97908" w:rsidRDefault="00641AC1" w:rsidP="00F06036">
            <w:pPr>
              <w:jc w:val="center"/>
              <w:rPr>
                <w:sz w:val="16"/>
                <w:szCs w:val="16"/>
                <w:lang w:val="en-US"/>
              </w:rPr>
            </w:pPr>
            <w:r w:rsidRPr="00C97908">
              <w:rPr>
                <w:sz w:val="16"/>
                <w:szCs w:val="16"/>
                <w:lang w:val="en-US"/>
              </w:rPr>
              <w:t>37,128</w:t>
            </w:r>
          </w:p>
        </w:tc>
      </w:tr>
      <w:tr w:rsidR="00641AC1" w:rsidRPr="009B70F2" w14:paraId="118C9C4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F14272" w14:textId="77777777" w:rsidR="00641AC1" w:rsidRPr="005E2CA0" w:rsidRDefault="00641AC1" w:rsidP="00F06036">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548EDFF6" w14:textId="77777777" w:rsidR="00641AC1" w:rsidRPr="005E2CA0" w:rsidRDefault="00641AC1" w:rsidP="00F06036">
            <w:pPr>
              <w:jc w:val="center"/>
              <w:rPr>
                <w:b/>
                <w:bCs/>
                <w:sz w:val="22"/>
                <w:szCs w:val="22"/>
                <w:lang w:val="en-US"/>
              </w:rPr>
            </w:pPr>
            <w:r w:rsidRPr="005E2CA0">
              <w:rPr>
                <w:b/>
                <w:bCs/>
                <w:sz w:val="22"/>
                <w:szCs w:val="22"/>
                <w:lang w:val="en-US"/>
              </w:rPr>
              <w:t>TsC51B</w:t>
            </w:r>
          </w:p>
        </w:tc>
        <w:tc>
          <w:tcPr>
            <w:tcW w:w="4366" w:type="dxa"/>
            <w:gridSpan w:val="5"/>
            <w:tcBorders>
              <w:top w:val="single" w:sz="4" w:space="0" w:color="auto"/>
              <w:bottom w:val="single" w:sz="4" w:space="0" w:color="auto"/>
            </w:tcBorders>
          </w:tcPr>
          <w:p w14:paraId="0832C453" w14:textId="77777777" w:rsidR="00641AC1" w:rsidRPr="005E2CA0" w:rsidRDefault="00641AC1" w:rsidP="00F06036">
            <w:pPr>
              <w:rPr>
                <w:b/>
                <w:bCs/>
                <w:sz w:val="2"/>
                <w:szCs w:val="2"/>
                <w:lang w:val="en-US"/>
              </w:rPr>
            </w:pPr>
            <w:r w:rsidRPr="005E2CA0">
              <w:rPr>
                <w:b/>
                <w:bCs/>
                <w:sz w:val="22"/>
                <w:szCs w:val="22"/>
                <w:lang w:val="en-US"/>
              </w:rPr>
              <w:t>Lucrari la descarcarea pamintului in depozit, teren categoria II</w:t>
            </w:r>
          </w:p>
          <w:p w14:paraId="1EA26378"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6CEB8BA"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53919202"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29B39C9" w14:textId="77777777" w:rsidR="00641AC1" w:rsidRPr="005E2CA0" w:rsidRDefault="00641AC1" w:rsidP="00F06036">
            <w:pPr>
              <w:jc w:val="center"/>
              <w:rPr>
                <w:b/>
                <w:bCs/>
                <w:sz w:val="22"/>
                <w:szCs w:val="22"/>
                <w:lang w:val="en-US"/>
              </w:rPr>
            </w:pPr>
            <w:r w:rsidRPr="005E2CA0">
              <w:rPr>
                <w:b/>
                <w:bCs/>
                <w:sz w:val="22"/>
                <w:szCs w:val="22"/>
                <w:lang w:val="en-US"/>
              </w:rPr>
              <w:t>1,200</w:t>
            </w:r>
          </w:p>
          <w:p w14:paraId="68048C70" w14:textId="77777777" w:rsidR="00641AC1" w:rsidRPr="009B70F2" w:rsidRDefault="00641AC1" w:rsidP="00F06036">
            <w:pPr>
              <w:jc w:val="center"/>
              <w:rPr>
                <w:sz w:val="2"/>
                <w:szCs w:val="2"/>
                <w:lang w:val="en-US"/>
              </w:rPr>
            </w:pPr>
          </w:p>
        </w:tc>
      </w:tr>
      <w:tr w:rsidR="00641AC1" w:rsidRPr="00B40365" w14:paraId="6F5441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3FF5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378C676"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B628CBD"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EBDE96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AFFDD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38AA10D3" w14:textId="77777777" w:rsidR="00641AC1" w:rsidRPr="00C97908" w:rsidRDefault="00641AC1" w:rsidP="00F06036">
            <w:pPr>
              <w:jc w:val="center"/>
              <w:rPr>
                <w:sz w:val="16"/>
                <w:szCs w:val="16"/>
                <w:lang w:val="en-US"/>
              </w:rPr>
            </w:pPr>
            <w:r w:rsidRPr="00C97908">
              <w:rPr>
                <w:sz w:val="16"/>
                <w:szCs w:val="16"/>
                <w:lang w:val="en-US"/>
              </w:rPr>
              <w:t>0,432</w:t>
            </w:r>
          </w:p>
        </w:tc>
      </w:tr>
      <w:tr w:rsidR="00641AC1" w:rsidRPr="00B40365" w14:paraId="1B2C269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6E06F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E0DAD9C" w14:textId="77777777" w:rsidR="00641AC1" w:rsidRPr="00B40365" w:rsidRDefault="00641AC1" w:rsidP="00F06036">
            <w:pPr>
              <w:jc w:val="center"/>
              <w:rPr>
                <w:sz w:val="16"/>
                <w:szCs w:val="16"/>
                <w:lang w:val="en-US"/>
              </w:rPr>
            </w:pPr>
            <w:r w:rsidRPr="00B40365">
              <w:rPr>
                <w:sz w:val="16"/>
                <w:szCs w:val="16"/>
                <w:lang w:val="en-US"/>
              </w:rPr>
              <w:t>1411122201752</w:t>
            </w:r>
          </w:p>
        </w:tc>
        <w:tc>
          <w:tcPr>
            <w:tcW w:w="4366" w:type="dxa"/>
            <w:gridSpan w:val="4"/>
            <w:tcBorders>
              <w:top w:val="nil"/>
              <w:bottom w:val="single" w:sz="2" w:space="0" w:color="auto"/>
            </w:tcBorders>
            <w:vAlign w:val="center"/>
          </w:tcPr>
          <w:p w14:paraId="5DCA13E2" w14:textId="77777777" w:rsidR="00641AC1" w:rsidRPr="00C97908" w:rsidRDefault="00641AC1" w:rsidP="00F06036">
            <w:pPr>
              <w:rPr>
                <w:sz w:val="16"/>
                <w:szCs w:val="16"/>
                <w:lang w:val="en-US"/>
              </w:rPr>
            </w:pPr>
            <w:r w:rsidRPr="00C97908">
              <w:rPr>
                <w:sz w:val="16"/>
                <w:szCs w:val="16"/>
                <w:lang w:val="en-US"/>
              </w:rPr>
              <w:t xml:space="preserve">Piatra sparta </w:t>
            </w:r>
          </w:p>
        </w:tc>
        <w:tc>
          <w:tcPr>
            <w:tcW w:w="1021" w:type="dxa"/>
            <w:gridSpan w:val="3"/>
            <w:tcBorders>
              <w:top w:val="nil"/>
              <w:bottom w:val="single" w:sz="2" w:space="0" w:color="auto"/>
            </w:tcBorders>
            <w:vAlign w:val="center"/>
          </w:tcPr>
          <w:p w14:paraId="2C69B99E"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F02A72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53D4862C" w14:textId="77777777" w:rsidR="00641AC1" w:rsidRPr="00C97908" w:rsidRDefault="00641AC1" w:rsidP="00F06036">
            <w:pPr>
              <w:jc w:val="center"/>
              <w:rPr>
                <w:sz w:val="16"/>
                <w:szCs w:val="16"/>
                <w:lang w:val="en-US"/>
              </w:rPr>
            </w:pPr>
            <w:r w:rsidRPr="00C97908">
              <w:rPr>
                <w:sz w:val="16"/>
                <w:szCs w:val="16"/>
                <w:lang w:val="en-US"/>
              </w:rPr>
              <w:t>0,005</w:t>
            </w:r>
          </w:p>
        </w:tc>
      </w:tr>
      <w:tr w:rsidR="00641AC1" w:rsidRPr="00B40365" w14:paraId="4A63B1C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D067B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1268AB3" w14:textId="77777777" w:rsidR="00641AC1" w:rsidRPr="00B40365" w:rsidRDefault="00641AC1" w:rsidP="00F06036">
            <w:pPr>
              <w:jc w:val="center"/>
              <w:rPr>
                <w:sz w:val="16"/>
                <w:szCs w:val="16"/>
                <w:lang w:val="en-US"/>
              </w:rPr>
            </w:pPr>
            <w:r w:rsidRPr="00B40365">
              <w:rPr>
                <w:sz w:val="16"/>
                <w:szCs w:val="16"/>
                <w:lang w:val="en-US"/>
              </w:rPr>
              <w:t>2952260003554</w:t>
            </w:r>
          </w:p>
        </w:tc>
        <w:tc>
          <w:tcPr>
            <w:tcW w:w="4366" w:type="dxa"/>
            <w:gridSpan w:val="4"/>
            <w:tcBorders>
              <w:top w:val="nil"/>
              <w:bottom w:val="single" w:sz="2" w:space="0" w:color="auto"/>
            </w:tcBorders>
            <w:vAlign w:val="center"/>
          </w:tcPr>
          <w:p w14:paraId="1EA3E4F9" w14:textId="77777777" w:rsidR="00641AC1" w:rsidRPr="00C97908" w:rsidRDefault="00641AC1" w:rsidP="00F06036">
            <w:pPr>
              <w:rPr>
                <w:sz w:val="16"/>
                <w:szCs w:val="16"/>
                <w:lang w:val="en-US"/>
              </w:rPr>
            </w:pPr>
            <w:r w:rsidRPr="00C97908">
              <w:rPr>
                <w:sz w:val="16"/>
                <w:szCs w:val="16"/>
                <w:lang w:val="en-US"/>
              </w:rPr>
              <w:t>Buldozer 79kw (108CP)</w:t>
            </w:r>
          </w:p>
        </w:tc>
        <w:tc>
          <w:tcPr>
            <w:tcW w:w="1021" w:type="dxa"/>
            <w:gridSpan w:val="3"/>
            <w:tcBorders>
              <w:top w:val="nil"/>
              <w:bottom w:val="single" w:sz="2" w:space="0" w:color="auto"/>
            </w:tcBorders>
            <w:vAlign w:val="center"/>
          </w:tcPr>
          <w:p w14:paraId="1093E62C"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F1E4E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1EE821C1" w14:textId="77777777" w:rsidR="00641AC1" w:rsidRPr="00C97908" w:rsidRDefault="00641AC1" w:rsidP="00F06036">
            <w:pPr>
              <w:jc w:val="center"/>
              <w:rPr>
                <w:sz w:val="16"/>
                <w:szCs w:val="16"/>
                <w:lang w:val="en-US"/>
              </w:rPr>
            </w:pPr>
            <w:r w:rsidRPr="00C97908">
              <w:rPr>
                <w:sz w:val="16"/>
                <w:szCs w:val="16"/>
                <w:lang w:val="en-US"/>
              </w:rPr>
              <w:t>0,48</w:t>
            </w:r>
          </w:p>
        </w:tc>
      </w:tr>
      <w:tr w:rsidR="00641AC1" w:rsidRPr="009B70F2" w14:paraId="5CD9BFDA"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A899ED" w14:textId="77777777" w:rsidR="00641AC1" w:rsidRPr="005E2CA0" w:rsidRDefault="00641AC1" w:rsidP="00F06036">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7826097D" w14:textId="77777777" w:rsidR="00641AC1" w:rsidRPr="005E2CA0" w:rsidRDefault="00641AC1" w:rsidP="00F06036">
            <w:pPr>
              <w:jc w:val="center"/>
              <w:rPr>
                <w:b/>
                <w:bCs/>
                <w:sz w:val="22"/>
                <w:szCs w:val="22"/>
                <w:lang w:val="en-US"/>
              </w:rPr>
            </w:pPr>
            <w:r w:rsidRPr="005E2CA0">
              <w:rPr>
                <w:b/>
                <w:bCs/>
                <w:sz w:val="22"/>
                <w:szCs w:val="22"/>
                <w:lang w:val="en-US"/>
              </w:rPr>
              <w:t>TsH05C</w:t>
            </w:r>
          </w:p>
        </w:tc>
        <w:tc>
          <w:tcPr>
            <w:tcW w:w="4366" w:type="dxa"/>
            <w:gridSpan w:val="5"/>
            <w:tcBorders>
              <w:top w:val="single" w:sz="4" w:space="0" w:color="auto"/>
              <w:bottom w:val="single" w:sz="4" w:space="0" w:color="auto"/>
            </w:tcBorders>
          </w:tcPr>
          <w:p w14:paraId="6646EBEE" w14:textId="77777777" w:rsidR="00641AC1" w:rsidRPr="005E2CA0" w:rsidRDefault="00641AC1" w:rsidP="00F06036">
            <w:pPr>
              <w:rPr>
                <w:b/>
                <w:bCs/>
                <w:sz w:val="2"/>
                <w:szCs w:val="2"/>
                <w:lang w:val="en-US"/>
              </w:rPr>
            </w:pPr>
            <w:r w:rsidRPr="005E2CA0">
              <w:rPr>
                <w:b/>
                <w:bCs/>
                <w:sz w:val="22"/>
                <w:szCs w:val="22"/>
                <w:lang w:val="en-US"/>
              </w:rPr>
              <w:t>Asternerea uniforma a stratului de pamint vegetal, pe teren orizontal sau cu  panta de 20%, cu pastrarea structurii, in straturi de 20 cm grosime</w:t>
            </w:r>
          </w:p>
          <w:p w14:paraId="49D5FC7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143A731"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71D899"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298F183C" w14:textId="77777777" w:rsidR="00641AC1" w:rsidRPr="005E2CA0" w:rsidRDefault="00641AC1" w:rsidP="00F06036">
            <w:pPr>
              <w:jc w:val="center"/>
              <w:rPr>
                <w:b/>
                <w:bCs/>
                <w:sz w:val="22"/>
                <w:szCs w:val="22"/>
                <w:lang w:val="en-US"/>
              </w:rPr>
            </w:pPr>
            <w:r w:rsidRPr="005E2CA0">
              <w:rPr>
                <w:b/>
                <w:bCs/>
                <w:sz w:val="22"/>
                <w:szCs w:val="22"/>
                <w:lang w:val="en-US"/>
              </w:rPr>
              <w:t>600,000</w:t>
            </w:r>
          </w:p>
          <w:p w14:paraId="71A1878A" w14:textId="77777777" w:rsidR="00641AC1" w:rsidRPr="009B70F2" w:rsidRDefault="00641AC1" w:rsidP="00F06036">
            <w:pPr>
              <w:jc w:val="center"/>
              <w:rPr>
                <w:sz w:val="2"/>
                <w:szCs w:val="2"/>
                <w:lang w:val="en-US"/>
              </w:rPr>
            </w:pPr>
          </w:p>
        </w:tc>
      </w:tr>
      <w:tr w:rsidR="00641AC1" w:rsidRPr="00B40365" w14:paraId="117B301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A1FED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9B94BA0" w14:textId="77777777" w:rsidR="00641AC1" w:rsidRPr="00B40365" w:rsidRDefault="00641AC1" w:rsidP="00F06036">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04971FB5" w14:textId="77777777" w:rsidR="00641AC1" w:rsidRPr="00C97908" w:rsidRDefault="00641AC1" w:rsidP="00F06036">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34A8096B"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7E1D3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0,1400</w:t>
            </w:r>
          </w:p>
        </w:tc>
        <w:tc>
          <w:tcPr>
            <w:tcW w:w="1559" w:type="dxa"/>
            <w:gridSpan w:val="2"/>
            <w:tcBorders>
              <w:top w:val="nil"/>
              <w:bottom w:val="single" w:sz="2" w:space="0" w:color="auto"/>
            </w:tcBorders>
            <w:vAlign w:val="center"/>
          </w:tcPr>
          <w:p w14:paraId="5A33D4E5" w14:textId="77777777" w:rsidR="00641AC1" w:rsidRPr="00C97908" w:rsidRDefault="00641AC1" w:rsidP="00F06036">
            <w:pPr>
              <w:jc w:val="center"/>
              <w:rPr>
                <w:sz w:val="16"/>
                <w:szCs w:val="16"/>
                <w:lang w:val="en-US"/>
              </w:rPr>
            </w:pPr>
            <w:r w:rsidRPr="00C97908">
              <w:rPr>
                <w:sz w:val="16"/>
                <w:szCs w:val="16"/>
                <w:lang w:val="en-US"/>
              </w:rPr>
              <w:t>84,00</w:t>
            </w:r>
          </w:p>
        </w:tc>
      </w:tr>
      <w:tr w:rsidR="00641AC1" w:rsidRPr="009B70F2" w14:paraId="52D4AFA1"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F055C5" w14:textId="77777777" w:rsidR="00641AC1" w:rsidRPr="005E2CA0" w:rsidRDefault="00641AC1" w:rsidP="00F06036">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48172CA0" w14:textId="77777777" w:rsidR="00641AC1" w:rsidRPr="005E2CA0" w:rsidRDefault="00641AC1" w:rsidP="00F06036">
            <w:pPr>
              <w:jc w:val="center"/>
              <w:rPr>
                <w:b/>
                <w:bCs/>
                <w:sz w:val="22"/>
                <w:szCs w:val="22"/>
                <w:lang w:val="en-US"/>
              </w:rPr>
            </w:pPr>
            <w:r w:rsidRPr="005E2CA0">
              <w:rPr>
                <w:b/>
                <w:bCs/>
                <w:sz w:val="22"/>
                <w:szCs w:val="22"/>
                <w:lang w:val="en-US"/>
              </w:rPr>
              <w:t>TsH09A</w:t>
            </w:r>
          </w:p>
        </w:tc>
        <w:tc>
          <w:tcPr>
            <w:tcW w:w="4366" w:type="dxa"/>
            <w:gridSpan w:val="5"/>
            <w:tcBorders>
              <w:top w:val="single" w:sz="4" w:space="0" w:color="auto"/>
              <w:bottom w:val="single" w:sz="4" w:space="0" w:color="auto"/>
            </w:tcBorders>
          </w:tcPr>
          <w:p w14:paraId="3C17C998" w14:textId="77777777" w:rsidR="00641AC1" w:rsidRPr="005E2CA0" w:rsidRDefault="00641AC1" w:rsidP="00F06036">
            <w:pPr>
              <w:rPr>
                <w:b/>
                <w:bCs/>
                <w:sz w:val="2"/>
                <w:szCs w:val="2"/>
                <w:lang w:val="en-US"/>
              </w:rPr>
            </w:pPr>
            <w:r w:rsidRPr="005E2CA0">
              <w:rPr>
                <w:b/>
                <w:bCs/>
                <w:sz w:val="22"/>
                <w:szCs w:val="22"/>
                <w:lang w:val="en-US"/>
              </w:rPr>
              <w:t>Semanarea gazonului pe suprafete orizontale sau in panta sub 30%</w:t>
            </w:r>
          </w:p>
          <w:p w14:paraId="779DB364"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7F80819"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015BA232"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369F610" w14:textId="77777777" w:rsidR="00641AC1" w:rsidRPr="005E2CA0" w:rsidRDefault="00641AC1" w:rsidP="00F06036">
            <w:pPr>
              <w:jc w:val="center"/>
              <w:rPr>
                <w:b/>
                <w:bCs/>
                <w:sz w:val="22"/>
                <w:szCs w:val="22"/>
                <w:lang w:val="en-US"/>
              </w:rPr>
            </w:pPr>
            <w:r w:rsidRPr="005E2CA0">
              <w:rPr>
                <w:b/>
                <w:bCs/>
                <w:sz w:val="22"/>
                <w:szCs w:val="22"/>
                <w:lang w:val="en-US"/>
              </w:rPr>
              <w:t>6,000</w:t>
            </w:r>
          </w:p>
          <w:p w14:paraId="03118980" w14:textId="77777777" w:rsidR="00641AC1" w:rsidRPr="009B70F2" w:rsidRDefault="00641AC1" w:rsidP="00F06036">
            <w:pPr>
              <w:jc w:val="center"/>
              <w:rPr>
                <w:sz w:val="2"/>
                <w:szCs w:val="2"/>
                <w:lang w:val="en-US"/>
              </w:rPr>
            </w:pPr>
          </w:p>
        </w:tc>
      </w:tr>
      <w:tr w:rsidR="00641AC1" w:rsidRPr="00B40365" w14:paraId="17EAA55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2978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55D1681" w14:textId="77777777" w:rsidR="00641AC1" w:rsidRPr="00B40365" w:rsidRDefault="00641AC1" w:rsidP="00F06036">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2F350644" w14:textId="77777777" w:rsidR="00641AC1" w:rsidRPr="00C97908" w:rsidRDefault="00641AC1" w:rsidP="00F06036">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203E2969"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C7584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4,8200</w:t>
            </w:r>
          </w:p>
        </w:tc>
        <w:tc>
          <w:tcPr>
            <w:tcW w:w="1559" w:type="dxa"/>
            <w:gridSpan w:val="2"/>
            <w:tcBorders>
              <w:top w:val="nil"/>
              <w:bottom w:val="single" w:sz="2" w:space="0" w:color="auto"/>
            </w:tcBorders>
            <w:vAlign w:val="center"/>
          </w:tcPr>
          <w:p w14:paraId="79930318" w14:textId="77777777" w:rsidR="00641AC1" w:rsidRPr="00C97908" w:rsidRDefault="00641AC1" w:rsidP="00F06036">
            <w:pPr>
              <w:jc w:val="center"/>
              <w:rPr>
                <w:sz w:val="16"/>
                <w:szCs w:val="16"/>
                <w:lang w:val="en-US"/>
              </w:rPr>
            </w:pPr>
            <w:r w:rsidRPr="00C97908">
              <w:rPr>
                <w:sz w:val="16"/>
                <w:szCs w:val="16"/>
                <w:lang w:val="en-US"/>
              </w:rPr>
              <w:t>28,92</w:t>
            </w:r>
          </w:p>
        </w:tc>
      </w:tr>
      <w:tr w:rsidR="00641AC1" w:rsidRPr="00B40365" w14:paraId="0516FB3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D674C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14B5655" w14:textId="77777777" w:rsidR="00641AC1" w:rsidRPr="00B40365" w:rsidRDefault="00641AC1" w:rsidP="00F06036">
            <w:pPr>
              <w:jc w:val="center"/>
              <w:rPr>
                <w:sz w:val="16"/>
                <w:szCs w:val="16"/>
                <w:lang w:val="en-US"/>
              </w:rPr>
            </w:pPr>
            <w:r w:rsidRPr="00B40365">
              <w:rPr>
                <w:sz w:val="16"/>
                <w:szCs w:val="16"/>
                <w:lang w:val="en-US"/>
              </w:rPr>
              <w:t>0221107204435</w:t>
            </w:r>
          </w:p>
        </w:tc>
        <w:tc>
          <w:tcPr>
            <w:tcW w:w="4366" w:type="dxa"/>
            <w:gridSpan w:val="4"/>
            <w:tcBorders>
              <w:top w:val="nil"/>
              <w:bottom w:val="single" w:sz="2" w:space="0" w:color="auto"/>
            </w:tcBorders>
            <w:vAlign w:val="center"/>
          </w:tcPr>
          <w:p w14:paraId="423BB267" w14:textId="77777777" w:rsidR="00641AC1" w:rsidRPr="00C97908" w:rsidRDefault="00641AC1" w:rsidP="00F06036">
            <w:pPr>
              <w:rPr>
                <w:sz w:val="16"/>
                <w:szCs w:val="16"/>
                <w:lang w:val="en-US"/>
              </w:rPr>
            </w:pPr>
            <w:r w:rsidRPr="00C97908">
              <w:rPr>
                <w:sz w:val="16"/>
                <w:szCs w:val="16"/>
                <w:lang w:val="en-US"/>
              </w:rPr>
              <w:t>Seminte de plante-graminee perene (pm)</w:t>
            </w:r>
          </w:p>
        </w:tc>
        <w:tc>
          <w:tcPr>
            <w:tcW w:w="1021" w:type="dxa"/>
            <w:gridSpan w:val="3"/>
            <w:tcBorders>
              <w:top w:val="nil"/>
              <w:bottom w:val="single" w:sz="2" w:space="0" w:color="auto"/>
            </w:tcBorders>
            <w:vAlign w:val="center"/>
          </w:tcPr>
          <w:p w14:paraId="0737E3C0"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62902E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3,9600</w:t>
            </w:r>
          </w:p>
        </w:tc>
        <w:tc>
          <w:tcPr>
            <w:tcW w:w="1559" w:type="dxa"/>
            <w:gridSpan w:val="2"/>
            <w:tcBorders>
              <w:top w:val="nil"/>
              <w:bottom w:val="single" w:sz="2" w:space="0" w:color="auto"/>
            </w:tcBorders>
            <w:vAlign w:val="center"/>
          </w:tcPr>
          <w:p w14:paraId="6E60728A" w14:textId="77777777" w:rsidR="00641AC1" w:rsidRPr="00C97908" w:rsidRDefault="00641AC1" w:rsidP="00F06036">
            <w:pPr>
              <w:jc w:val="center"/>
              <w:rPr>
                <w:sz w:val="16"/>
                <w:szCs w:val="16"/>
                <w:lang w:val="en-US"/>
              </w:rPr>
            </w:pPr>
            <w:r w:rsidRPr="00C97908">
              <w:rPr>
                <w:sz w:val="16"/>
                <w:szCs w:val="16"/>
                <w:lang w:val="en-US"/>
              </w:rPr>
              <w:t>23,76</w:t>
            </w:r>
          </w:p>
        </w:tc>
      </w:tr>
      <w:tr w:rsidR="00641AC1" w:rsidRPr="009B70F2" w14:paraId="6353311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AF3F5F" w14:textId="77777777" w:rsidR="00641AC1" w:rsidRPr="005E2CA0" w:rsidRDefault="00641AC1" w:rsidP="00F06036">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271EFEAC" w14:textId="77777777" w:rsidR="00641AC1" w:rsidRPr="005E2CA0" w:rsidRDefault="00641AC1" w:rsidP="00F06036">
            <w:pPr>
              <w:jc w:val="center"/>
              <w:rPr>
                <w:b/>
                <w:bCs/>
                <w:sz w:val="22"/>
                <w:szCs w:val="22"/>
                <w:lang w:val="en-US"/>
              </w:rPr>
            </w:pPr>
            <w:r w:rsidRPr="005E2CA0">
              <w:rPr>
                <w:b/>
                <w:bCs/>
                <w:sz w:val="22"/>
                <w:szCs w:val="22"/>
                <w:lang w:val="en-US"/>
              </w:rPr>
              <w:t>TsH12B</w:t>
            </w:r>
          </w:p>
        </w:tc>
        <w:tc>
          <w:tcPr>
            <w:tcW w:w="4366" w:type="dxa"/>
            <w:gridSpan w:val="5"/>
            <w:tcBorders>
              <w:top w:val="single" w:sz="4" w:space="0" w:color="auto"/>
              <w:bottom w:val="single" w:sz="4" w:space="0" w:color="auto"/>
            </w:tcBorders>
          </w:tcPr>
          <w:p w14:paraId="6B1CDA2F" w14:textId="77777777" w:rsidR="00641AC1" w:rsidRPr="005E2CA0" w:rsidRDefault="00641AC1" w:rsidP="00F06036">
            <w:pPr>
              <w:rPr>
                <w:b/>
                <w:bCs/>
                <w:sz w:val="2"/>
                <w:szCs w:val="2"/>
                <w:lang w:val="en-US"/>
              </w:rPr>
            </w:pPr>
            <w:r w:rsidRPr="005E2CA0">
              <w:rPr>
                <w:b/>
                <w:bCs/>
                <w:sz w:val="22"/>
                <w:szCs w:val="22"/>
                <w:lang w:val="en-US"/>
              </w:rPr>
              <w:t>Udarea suprafetelor cu furtunul de la cisterna</w:t>
            </w:r>
          </w:p>
          <w:p w14:paraId="4CEB24C6"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3EEA8C0"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25CCD26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DAF73D5" w14:textId="77777777" w:rsidR="00641AC1" w:rsidRPr="005E2CA0" w:rsidRDefault="00641AC1" w:rsidP="00F06036">
            <w:pPr>
              <w:jc w:val="center"/>
              <w:rPr>
                <w:b/>
                <w:bCs/>
                <w:sz w:val="22"/>
                <w:szCs w:val="22"/>
                <w:lang w:val="en-US"/>
              </w:rPr>
            </w:pPr>
            <w:r w:rsidRPr="005E2CA0">
              <w:rPr>
                <w:b/>
                <w:bCs/>
                <w:sz w:val="22"/>
                <w:szCs w:val="22"/>
                <w:lang w:val="en-US"/>
              </w:rPr>
              <w:t>6,000</w:t>
            </w:r>
          </w:p>
          <w:p w14:paraId="0EFB8CBF" w14:textId="77777777" w:rsidR="00641AC1" w:rsidRPr="009B70F2" w:rsidRDefault="00641AC1" w:rsidP="00F06036">
            <w:pPr>
              <w:jc w:val="center"/>
              <w:rPr>
                <w:sz w:val="2"/>
                <w:szCs w:val="2"/>
                <w:lang w:val="en-US"/>
              </w:rPr>
            </w:pPr>
          </w:p>
        </w:tc>
      </w:tr>
      <w:tr w:rsidR="00641AC1" w:rsidRPr="00B40365" w14:paraId="512DDC6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FE21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FE0EA1C" w14:textId="77777777" w:rsidR="00641AC1" w:rsidRPr="00B40365" w:rsidRDefault="00641AC1" w:rsidP="00F06036">
            <w:pPr>
              <w:jc w:val="center"/>
              <w:rPr>
                <w:sz w:val="16"/>
                <w:szCs w:val="16"/>
                <w:lang w:val="en-US"/>
              </w:rPr>
            </w:pPr>
            <w:r w:rsidRPr="00B40365">
              <w:rPr>
                <w:sz w:val="16"/>
                <w:szCs w:val="16"/>
                <w:lang w:val="en-US"/>
              </w:rPr>
              <w:t>7129020012880</w:t>
            </w:r>
          </w:p>
        </w:tc>
        <w:tc>
          <w:tcPr>
            <w:tcW w:w="4366" w:type="dxa"/>
            <w:gridSpan w:val="4"/>
            <w:tcBorders>
              <w:top w:val="nil"/>
              <w:bottom w:val="single" w:sz="2" w:space="0" w:color="auto"/>
            </w:tcBorders>
            <w:vAlign w:val="center"/>
          </w:tcPr>
          <w:p w14:paraId="22823400" w14:textId="77777777" w:rsidR="00641AC1" w:rsidRPr="00C97908" w:rsidRDefault="00641AC1" w:rsidP="00F06036">
            <w:pPr>
              <w:rPr>
                <w:sz w:val="16"/>
                <w:szCs w:val="16"/>
                <w:lang w:val="en-US"/>
              </w:rPr>
            </w:pPr>
            <w:r w:rsidRPr="00C97908">
              <w:rPr>
                <w:sz w:val="16"/>
                <w:szCs w:val="16"/>
                <w:lang w:val="en-US"/>
              </w:rPr>
              <w:t>Peisagist-floricultor</w:t>
            </w:r>
          </w:p>
        </w:tc>
        <w:tc>
          <w:tcPr>
            <w:tcW w:w="1021" w:type="dxa"/>
            <w:gridSpan w:val="3"/>
            <w:tcBorders>
              <w:top w:val="nil"/>
              <w:bottom w:val="single" w:sz="2" w:space="0" w:color="auto"/>
            </w:tcBorders>
            <w:vAlign w:val="center"/>
          </w:tcPr>
          <w:p w14:paraId="7811B95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003A8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0,6600</w:t>
            </w:r>
          </w:p>
        </w:tc>
        <w:tc>
          <w:tcPr>
            <w:tcW w:w="1559" w:type="dxa"/>
            <w:gridSpan w:val="2"/>
            <w:tcBorders>
              <w:top w:val="nil"/>
              <w:bottom w:val="single" w:sz="2" w:space="0" w:color="auto"/>
            </w:tcBorders>
            <w:vAlign w:val="center"/>
          </w:tcPr>
          <w:p w14:paraId="32D28465" w14:textId="77777777" w:rsidR="00641AC1" w:rsidRPr="00C97908" w:rsidRDefault="00641AC1" w:rsidP="00F06036">
            <w:pPr>
              <w:jc w:val="center"/>
              <w:rPr>
                <w:sz w:val="16"/>
                <w:szCs w:val="16"/>
                <w:lang w:val="en-US"/>
              </w:rPr>
            </w:pPr>
            <w:r w:rsidRPr="00C97908">
              <w:rPr>
                <w:sz w:val="16"/>
                <w:szCs w:val="16"/>
                <w:lang w:val="en-US"/>
              </w:rPr>
              <w:t>3,96</w:t>
            </w:r>
          </w:p>
        </w:tc>
      </w:tr>
      <w:tr w:rsidR="00641AC1" w:rsidRPr="00B40365" w14:paraId="39030B8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6C25D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AF58B11" w14:textId="77777777" w:rsidR="00641AC1" w:rsidRPr="00B40365" w:rsidRDefault="00641AC1" w:rsidP="00F06036">
            <w:pPr>
              <w:jc w:val="center"/>
              <w:rPr>
                <w:sz w:val="16"/>
                <w:szCs w:val="16"/>
                <w:lang w:val="en-US"/>
              </w:rPr>
            </w:pPr>
            <w:r w:rsidRPr="00B40365">
              <w:rPr>
                <w:sz w:val="16"/>
                <w:szCs w:val="16"/>
                <w:lang w:val="en-US"/>
              </w:rPr>
              <w:t>4100116202806</w:t>
            </w:r>
          </w:p>
        </w:tc>
        <w:tc>
          <w:tcPr>
            <w:tcW w:w="4366" w:type="dxa"/>
            <w:gridSpan w:val="4"/>
            <w:tcBorders>
              <w:top w:val="nil"/>
              <w:bottom w:val="single" w:sz="2" w:space="0" w:color="auto"/>
            </w:tcBorders>
            <w:vAlign w:val="center"/>
          </w:tcPr>
          <w:p w14:paraId="78E4E7B6" w14:textId="77777777" w:rsidR="00641AC1" w:rsidRPr="00C97908" w:rsidRDefault="00641AC1" w:rsidP="00F06036">
            <w:pPr>
              <w:rPr>
                <w:sz w:val="16"/>
                <w:szCs w:val="16"/>
                <w:lang w:val="en-US"/>
              </w:rPr>
            </w:pPr>
            <w:r w:rsidRPr="00C97908">
              <w:rPr>
                <w:sz w:val="16"/>
                <w:szCs w:val="16"/>
                <w:lang w:val="en-US"/>
              </w:rPr>
              <w:t>Apa industriala in cisterne pt. lucrari drumuri-terasam.</w:t>
            </w:r>
          </w:p>
        </w:tc>
        <w:tc>
          <w:tcPr>
            <w:tcW w:w="1021" w:type="dxa"/>
            <w:gridSpan w:val="3"/>
            <w:tcBorders>
              <w:top w:val="nil"/>
              <w:bottom w:val="single" w:sz="2" w:space="0" w:color="auto"/>
            </w:tcBorders>
            <w:vAlign w:val="center"/>
          </w:tcPr>
          <w:p w14:paraId="009A1779"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283353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9DDBB8" w14:textId="77777777" w:rsidR="00641AC1" w:rsidRPr="00C97908" w:rsidRDefault="00641AC1" w:rsidP="00F06036">
            <w:pPr>
              <w:jc w:val="center"/>
              <w:rPr>
                <w:sz w:val="16"/>
                <w:szCs w:val="16"/>
                <w:lang w:val="en-US"/>
              </w:rPr>
            </w:pPr>
            <w:r w:rsidRPr="00C97908">
              <w:rPr>
                <w:sz w:val="16"/>
                <w:szCs w:val="16"/>
                <w:lang w:val="en-US"/>
              </w:rPr>
              <w:t>6,00</w:t>
            </w:r>
          </w:p>
        </w:tc>
      </w:tr>
      <w:tr w:rsidR="00641AC1" w:rsidRPr="00B40365" w14:paraId="4D6C513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DE2F0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ABE27F6" w14:textId="77777777" w:rsidR="00641AC1" w:rsidRPr="00B40365" w:rsidRDefault="00641AC1" w:rsidP="00F06036">
            <w:pPr>
              <w:jc w:val="center"/>
              <w:rPr>
                <w:sz w:val="16"/>
                <w:szCs w:val="16"/>
                <w:lang w:val="en-US"/>
              </w:rPr>
            </w:pPr>
            <w:r w:rsidRPr="00B40365">
              <w:rPr>
                <w:sz w:val="16"/>
                <w:szCs w:val="16"/>
                <w:lang w:val="en-US"/>
              </w:rPr>
              <w:t>3410540005603</w:t>
            </w:r>
          </w:p>
        </w:tc>
        <w:tc>
          <w:tcPr>
            <w:tcW w:w="4366" w:type="dxa"/>
            <w:gridSpan w:val="4"/>
            <w:tcBorders>
              <w:top w:val="nil"/>
              <w:bottom w:val="single" w:sz="2" w:space="0" w:color="auto"/>
            </w:tcBorders>
            <w:vAlign w:val="center"/>
          </w:tcPr>
          <w:p w14:paraId="0C0FBFBE" w14:textId="77777777" w:rsidR="00641AC1" w:rsidRPr="00C97908" w:rsidRDefault="00641AC1" w:rsidP="00F06036">
            <w:pPr>
              <w:rPr>
                <w:sz w:val="16"/>
                <w:szCs w:val="16"/>
                <w:lang w:val="en-US"/>
              </w:rPr>
            </w:pPr>
            <w:r w:rsidRPr="00C97908">
              <w:rPr>
                <w:sz w:val="16"/>
                <w:szCs w:val="16"/>
                <w:lang w:val="en-US"/>
              </w:rPr>
              <w:t>Autocisterna 5-8 t cu dispozitive de stropire</w:t>
            </w:r>
          </w:p>
        </w:tc>
        <w:tc>
          <w:tcPr>
            <w:tcW w:w="1021" w:type="dxa"/>
            <w:gridSpan w:val="3"/>
            <w:tcBorders>
              <w:top w:val="nil"/>
              <w:bottom w:val="single" w:sz="2" w:space="0" w:color="auto"/>
            </w:tcBorders>
            <w:vAlign w:val="center"/>
          </w:tcPr>
          <w:p w14:paraId="533B986A"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05303C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0,3860</w:t>
            </w:r>
          </w:p>
        </w:tc>
        <w:tc>
          <w:tcPr>
            <w:tcW w:w="1559" w:type="dxa"/>
            <w:gridSpan w:val="2"/>
            <w:tcBorders>
              <w:top w:val="nil"/>
              <w:bottom w:val="single" w:sz="2" w:space="0" w:color="auto"/>
              <w:right w:val="single" w:sz="4" w:space="0" w:color="auto"/>
            </w:tcBorders>
            <w:vAlign w:val="center"/>
          </w:tcPr>
          <w:p w14:paraId="7BC4F15C" w14:textId="77777777" w:rsidR="00641AC1" w:rsidRPr="00C97908" w:rsidRDefault="00641AC1" w:rsidP="00F06036">
            <w:pPr>
              <w:jc w:val="center"/>
              <w:rPr>
                <w:sz w:val="16"/>
                <w:szCs w:val="16"/>
                <w:lang w:val="en-US"/>
              </w:rPr>
            </w:pPr>
            <w:r w:rsidRPr="00C97908">
              <w:rPr>
                <w:sz w:val="16"/>
                <w:szCs w:val="16"/>
                <w:lang w:val="en-US"/>
              </w:rPr>
              <w:t>2,316</w:t>
            </w:r>
          </w:p>
        </w:tc>
      </w:tr>
      <w:tr w:rsidR="00641AC1" w:rsidRPr="003E2692" w14:paraId="713AC638"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75132F"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596DC83E"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63A7C804"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36B124F5"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44E3AD3C"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6D79B5A7" w14:textId="77777777" w:rsidR="00641AC1" w:rsidRPr="003E2692" w:rsidRDefault="00641AC1" w:rsidP="00F06036">
            <w:pPr>
              <w:rPr>
                <w:sz w:val="2"/>
                <w:szCs w:val="2"/>
                <w:lang w:val="en-US"/>
              </w:rPr>
            </w:pPr>
          </w:p>
        </w:tc>
      </w:tr>
      <w:tr w:rsidR="00641AC1" w:rsidRPr="00B449C4" w14:paraId="44B641B1"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6D34A9A"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22E1E451"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4F00C055"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ADF4C9A"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138A93FA"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465BA42E" w14:textId="77777777" w:rsidR="00641AC1" w:rsidRPr="00B449C4" w:rsidRDefault="00641AC1" w:rsidP="00F06036">
            <w:pPr>
              <w:rPr>
                <w:sz w:val="22"/>
                <w:szCs w:val="22"/>
                <w:lang w:val="en-US"/>
              </w:rPr>
            </w:pPr>
          </w:p>
        </w:tc>
      </w:tr>
      <w:tr w:rsidR="00641AC1" w:rsidRPr="00B40365" w14:paraId="25BB1F98"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02F9FF"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503D652E"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5E5F82BB"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Spatii verzi</w:t>
            </w:r>
          </w:p>
        </w:tc>
        <w:tc>
          <w:tcPr>
            <w:tcW w:w="3621" w:type="dxa"/>
            <w:gridSpan w:val="8"/>
            <w:tcBorders>
              <w:bottom w:val="single" w:sz="4" w:space="0" w:color="auto"/>
              <w:right w:val="single" w:sz="4" w:space="0" w:color="auto"/>
            </w:tcBorders>
          </w:tcPr>
          <w:p w14:paraId="112724CA" w14:textId="77777777" w:rsidR="00641AC1" w:rsidRPr="00B40365" w:rsidRDefault="00641AC1" w:rsidP="00F06036">
            <w:pPr>
              <w:rPr>
                <w:sz w:val="22"/>
                <w:szCs w:val="22"/>
                <w:lang w:val="en-US"/>
              </w:rPr>
            </w:pPr>
          </w:p>
        </w:tc>
      </w:tr>
      <w:tr w:rsidR="00641AC1" w:rsidRPr="009B70F2" w14:paraId="56BAAE96" w14:textId="77777777" w:rsidTr="00F06036">
        <w:tblPrEx>
          <w:tblCellMar>
            <w:left w:w="107" w:type="dxa"/>
            <w:right w:w="107" w:type="dxa"/>
          </w:tblCellMar>
        </w:tblPrEx>
        <w:tc>
          <w:tcPr>
            <w:tcW w:w="10495" w:type="dxa"/>
            <w:gridSpan w:val="19"/>
          </w:tcPr>
          <w:p w14:paraId="16B7C544" w14:textId="77777777" w:rsidR="00641AC1" w:rsidRPr="009B70F2" w:rsidRDefault="00641AC1" w:rsidP="00F06036">
            <w:pPr>
              <w:rPr>
                <w:b/>
                <w:bCs/>
                <w:sz w:val="22"/>
                <w:szCs w:val="22"/>
                <w:lang w:val="en-US"/>
              </w:rPr>
            </w:pPr>
            <w:r w:rsidRPr="009B70F2">
              <w:rPr>
                <w:b/>
                <w:bCs/>
                <w:sz w:val="22"/>
                <w:szCs w:val="22"/>
                <w:lang w:val="en-US"/>
              </w:rPr>
              <w:t>3.5. Mobilier stradal</w:t>
            </w:r>
          </w:p>
          <w:p w14:paraId="23177A47" w14:textId="77777777" w:rsidR="00641AC1" w:rsidRPr="00B12F65" w:rsidRDefault="00641AC1" w:rsidP="00F06036">
            <w:pPr>
              <w:rPr>
                <w:sz w:val="2"/>
                <w:szCs w:val="2"/>
                <w:lang w:val="en-US"/>
              </w:rPr>
            </w:pPr>
          </w:p>
        </w:tc>
      </w:tr>
      <w:tr w:rsidR="00641AC1" w:rsidRPr="009B70F2" w14:paraId="2CD6EC08"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C8A48E" w14:textId="77777777" w:rsidR="00641AC1" w:rsidRPr="005E2CA0" w:rsidRDefault="00641AC1" w:rsidP="00F06036">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765DC349" w14:textId="77777777" w:rsidR="00641AC1" w:rsidRPr="005E2CA0" w:rsidRDefault="00641AC1" w:rsidP="00F06036">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0619B059" w14:textId="77777777" w:rsidR="00641AC1" w:rsidRPr="005E2CA0" w:rsidRDefault="00641AC1" w:rsidP="00F06036">
            <w:pPr>
              <w:rPr>
                <w:b/>
                <w:bCs/>
                <w:sz w:val="2"/>
                <w:szCs w:val="2"/>
                <w:lang w:val="en-US"/>
              </w:rPr>
            </w:pPr>
            <w:r w:rsidRPr="005E2CA0">
              <w:rPr>
                <w:b/>
                <w:bCs/>
                <w:sz w:val="22"/>
                <w:szCs w:val="22"/>
                <w:lang w:val="en-US"/>
              </w:rPr>
              <w:t>Instalarea banci pe 2 picioare pe beton C12/15</w:t>
            </w:r>
          </w:p>
          <w:p w14:paraId="228EFE4E"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62BEC41C"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B7654D7"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5A1A0D0" w14:textId="77777777" w:rsidR="00641AC1" w:rsidRPr="005E2CA0" w:rsidRDefault="00641AC1" w:rsidP="00F06036">
            <w:pPr>
              <w:jc w:val="center"/>
              <w:rPr>
                <w:b/>
                <w:bCs/>
                <w:sz w:val="22"/>
                <w:szCs w:val="22"/>
                <w:lang w:val="en-US"/>
              </w:rPr>
            </w:pPr>
            <w:r w:rsidRPr="005E2CA0">
              <w:rPr>
                <w:b/>
                <w:bCs/>
                <w:sz w:val="22"/>
                <w:szCs w:val="22"/>
                <w:lang w:val="en-US"/>
              </w:rPr>
              <w:t>8,000</w:t>
            </w:r>
          </w:p>
          <w:p w14:paraId="74A303D5" w14:textId="77777777" w:rsidR="00641AC1" w:rsidRPr="009B70F2" w:rsidRDefault="00641AC1" w:rsidP="00F06036">
            <w:pPr>
              <w:jc w:val="center"/>
              <w:rPr>
                <w:sz w:val="2"/>
                <w:szCs w:val="2"/>
                <w:lang w:val="en-US"/>
              </w:rPr>
            </w:pPr>
          </w:p>
        </w:tc>
      </w:tr>
      <w:tr w:rsidR="00641AC1" w:rsidRPr="00B40365" w14:paraId="40E6DD4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9A6E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4F3D383"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9063742"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E82C3C2"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9CA8B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1A015A03" w14:textId="77777777" w:rsidR="00641AC1" w:rsidRPr="00C97908" w:rsidRDefault="00641AC1" w:rsidP="00F06036">
            <w:pPr>
              <w:jc w:val="center"/>
              <w:rPr>
                <w:sz w:val="16"/>
                <w:szCs w:val="16"/>
                <w:lang w:val="en-US"/>
              </w:rPr>
            </w:pPr>
            <w:r w:rsidRPr="00C97908">
              <w:rPr>
                <w:sz w:val="16"/>
                <w:szCs w:val="16"/>
                <w:lang w:val="en-US"/>
              </w:rPr>
              <w:t>15,20</w:t>
            </w:r>
          </w:p>
        </w:tc>
      </w:tr>
      <w:tr w:rsidR="00641AC1" w:rsidRPr="00B40365" w14:paraId="64103E7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41C3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57AB2D5"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F2B7B36"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2227454"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D5665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BC44822" w14:textId="77777777" w:rsidR="00641AC1" w:rsidRPr="00C97908" w:rsidRDefault="00641AC1" w:rsidP="00F06036">
            <w:pPr>
              <w:jc w:val="center"/>
              <w:rPr>
                <w:sz w:val="16"/>
                <w:szCs w:val="16"/>
                <w:lang w:val="en-US"/>
              </w:rPr>
            </w:pPr>
            <w:r w:rsidRPr="00C97908">
              <w:rPr>
                <w:sz w:val="16"/>
                <w:szCs w:val="16"/>
                <w:lang w:val="en-US"/>
              </w:rPr>
              <w:t>3,60</w:t>
            </w:r>
          </w:p>
        </w:tc>
      </w:tr>
      <w:tr w:rsidR="00641AC1" w:rsidRPr="00B40365" w14:paraId="5D8F218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38DCF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6815D4C" w14:textId="77777777" w:rsidR="00641AC1" w:rsidRPr="00B40365" w:rsidRDefault="00641AC1"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6BE51296" w14:textId="77777777" w:rsidR="00641AC1" w:rsidRPr="00C97908" w:rsidRDefault="00641AC1"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E06E67F"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C5867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29C3F4B2" w14:textId="77777777" w:rsidR="00641AC1" w:rsidRPr="00C97908" w:rsidRDefault="00641AC1" w:rsidP="00F06036">
            <w:pPr>
              <w:jc w:val="center"/>
              <w:rPr>
                <w:sz w:val="16"/>
                <w:szCs w:val="16"/>
                <w:lang w:val="en-US"/>
              </w:rPr>
            </w:pPr>
            <w:r w:rsidRPr="00C97908">
              <w:rPr>
                <w:sz w:val="16"/>
                <w:szCs w:val="16"/>
                <w:lang w:val="en-US"/>
              </w:rPr>
              <w:t>38,80</w:t>
            </w:r>
          </w:p>
        </w:tc>
      </w:tr>
      <w:tr w:rsidR="00641AC1" w:rsidRPr="00B40365" w14:paraId="6EF36A3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05780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7DB8648" w14:textId="77777777" w:rsidR="00641AC1" w:rsidRPr="00B40365" w:rsidRDefault="00641AC1" w:rsidP="00F06036">
            <w:pPr>
              <w:jc w:val="center"/>
              <w:rPr>
                <w:sz w:val="16"/>
                <w:szCs w:val="16"/>
                <w:lang w:val="en-US"/>
              </w:rPr>
            </w:pPr>
            <w:r w:rsidRPr="00B40365">
              <w:rPr>
                <w:sz w:val="16"/>
                <w:szCs w:val="16"/>
                <w:lang w:val="en-US"/>
              </w:rPr>
              <w:t>2513206621460</w:t>
            </w:r>
          </w:p>
        </w:tc>
        <w:tc>
          <w:tcPr>
            <w:tcW w:w="4366" w:type="dxa"/>
            <w:gridSpan w:val="4"/>
            <w:tcBorders>
              <w:top w:val="nil"/>
              <w:bottom w:val="single" w:sz="2" w:space="0" w:color="auto"/>
            </w:tcBorders>
            <w:vAlign w:val="center"/>
          </w:tcPr>
          <w:p w14:paraId="0BBB3FCB" w14:textId="77777777" w:rsidR="00641AC1" w:rsidRPr="00C97908" w:rsidRDefault="00641AC1" w:rsidP="00F06036">
            <w:pPr>
              <w:rPr>
                <w:sz w:val="16"/>
                <w:szCs w:val="16"/>
                <w:lang w:val="en-US"/>
              </w:rPr>
            </w:pPr>
            <w:r w:rsidRPr="00C97908">
              <w:rPr>
                <w:sz w:val="16"/>
                <w:szCs w:val="16"/>
                <w:lang w:val="en-US"/>
              </w:rPr>
              <w:t>Banca pe 2 picioare</w:t>
            </w:r>
          </w:p>
        </w:tc>
        <w:tc>
          <w:tcPr>
            <w:tcW w:w="1021" w:type="dxa"/>
            <w:gridSpan w:val="3"/>
            <w:tcBorders>
              <w:top w:val="nil"/>
              <w:bottom w:val="single" w:sz="2" w:space="0" w:color="auto"/>
            </w:tcBorders>
            <w:vAlign w:val="center"/>
          </w:tcPr>
          <w:p w14:paraId="298AF4BD"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DBADA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A1EC4F" w14:textId="77777777" w:rsidR="00641AC1" w:rsidRPr="00C97908" w:rsidRDefault="00641AC1" w:rsidP="00F06036">
            <w:pPr>
              <w:jc w:val="center"/>
              <w:rPr>
                <w:sz w:val="16"/>
                <w:szCs w:val="16"/>
                <w:lang w:val="en-US"/>
              </w:rPr>
            </w:pPr>
            <w:r w:rsidRPr="00C97908">
              <w:rPr>
                <w:sz w:val="16"/>
                <w:szCs w:val="16"/>
                <w:lang w:val="en-US"/>
              </w:rPr>
              <w:t>8,00</w:t>
            </w:r>
          </w:p>
        </w:tc>
      </w:tr>
      <w:tr w:rsidR="00641AC1" w:rsidRPr="00B40365" w14:paraId="297F9D6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E9FD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C85D4B0" w14:textId="77777777" w:rsidR="00641AC1" w:rsidRPr="00B40365" w:rsidRDefault="00641AC1" w:rsidP="00F06036">
            <w:pPr>
              <w:jc w:val="center"/>
              <w:rPr>
                <w:sz w:val="16"/>
                <w:szCs w:val="16"/>
                <w:lang w:val="en-US"/>
              </w:rPr>
            </w:pPr>
            <w:r w:rsidRPr="00B40365">
              <w:rPr>
                <w:sz w:val="16"/>
                <w:szCs w:val="16"/>
                <w:lang w:val="en-US"/>
              </w:rPr>
              <w:t>26631021000041</w:t>
            </w:r>
          </w:p>
        </w:tc>
        <w:tc>
          <w:tcPr>
            <w:tcW w:w="4366" w:type="dxa"/>
            <w:gridSpan w:val="4"/>
            <w:tcBorders>
              <w:top w:val="nil"/>
              <w:bottom w:val="single" w:sz="2" w:space="0" w:color="auto"/>
            </w:tcBorders>
            <w:vAlign w:val="center"/>
          </w:tcPr>
          <w:p w14:paraId="353D53E2" w14:textId="77777777" w:rsidR="00641AC1" w:rsidRPr="00C97908" w:rsidRDefault="00641AC1" w:rsidP="00F06036">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0CC7C6F8"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28BE9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21252816" w14:textId="77777777" w:rsidR="00641AC1" w:rsidRPr="00C97908" w:rsidRDefault="00641AC1" w:rsidP="00F06036">
            <w:pPr>
              <w:jc w:val="center"/>
              <w:rPr>
                <w:sz w:val="16"/>
                <w:szCs w:val="16"/>
                <w:lang w:val="en-US"/>
              </w:rPr>
            </w:pPr>
            <w:r w:rsidRPr="00C97908">
              <w:rPr>
                <w:sz w:val="16"/>
                <w:szCs w:val="16"/>
                <w:lang w:val="en-US"/>
              </w:rPr>
              <w:t>0,288</w:t>
            </w:r>
          </w:p>
        </w:tc>
      </w:tr>
      <w:tr w:rsidR="00641AC1" w:rsidRPr="00B40365" w14:paraId="79253CB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C7126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318B40F" w14:textId="77777777" w:rsidR="00641AC1" w:rsidRPr="00B40365" w:rsidRDefault="00641AC1"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55C06C5A"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209AEC8"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88312A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770B039" w14:textId="77777777" w:rsidR="00641AC1" w:rsidRPr="00C97908" w:rsidRDefault="00641AC1" w:rsidP="00F06036">
            <w:pPr>
              <w:jc w:val="center"/>
              <w:rPr>
                <w:sz w:val="16"/>
                <w:szCs w:val="16"/>
                <w:lang w:val="en-US"/>
              </w:rPr>
            </w:pPr>
            <w:r w:rsidRPr="00C97908">
              <w:rPr>
                <w:sz w:val="16"/>
                <w:szCs w:val="16"/>
                <w:lang w:val="en-US"/>
              </w:rPr>
              <w:t>1,20</w:t>
            </w:r>
          </w:p>
        </w:tc>
      </w:tr>
      <w:tr w:rsidR="00641AC1" w:rsidRPr="009B70F2" w14:paraId="2EFD1606"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9739A9" w14:textId="77777777" w:rsidR="00641AC1" w:rsidRPr="005E2CA0" w:rsidRDefault="00641AC1" w:rsidP="00F06036">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588BC190" w14:textId="77777777" w:rsidR="00641AC1" w:rsidRPr="005E2CA0" w:rsidRDefault="00641AC1" w:rsidP="00F06036">
            <w:pPr>
              <w:jc w:val="center"/>
              <w:rPr>
                <w:b/>
                <w:bCs/>
                <w:sz w:val="22"/>
                <w:szCs w:val="22"/>
                <w:lang w:val="en-US"/>
              </w:rPr>
            </w:pPr>
            <w:r w:rsidRPr="005E2CA0">
              <w:rPr>
                <w:b/>
                <w:bCs/>
                <w:sz w:val="22"/>
                <w:szCs w:val="22"/>
                <w:lang w:val="en-US"/>
              </w:rPr>
              <w:t>TsH91B</w:t>
            </w:r>
          </w:p>
        </w:tc>
        <w:tc>
          <w:tcPr>
            <w:tcW w:w="4366" w:type="dxa"/>
            <w:gridSpan w:val="5"/>
            <w:tcBorders>
              <w:top w:val="single" w:sz="4" w:space="0" w:color="auto"/>
              <w:bottom w:val="single" w:sz="4" w:space="0" w:color="auto"/>
            </w:tcBorders>
          </w:tcPr>
          <w:p w14:paraId="048DA1DC" w14:textId="77777777" w:rsidR="00641AC1" w:rsidRPr="005E2CA0" w:rsidRDefault="00641AC1" w:rsidP="00F06036">
            <w:pPr>
              <w:rPr>
                <w:b/>
                <w:bCs/>
                <w:sz w:val="2"/>
                <w:szCs w:val="2"/>
                <w:lang w:val="en-US"/>
              </w:rPr>
            </w:pPr>
            <w:r w:rsidRPr="005E2CA0">
              <w:rPr>
                <w:b/>
                <w:bCs/>
                <w:sz w:val="22"/>
                <w:szCs w:val="22"/>
                <w:lang w:val="en-US"/>
              </w:rPr>
              <w:t>Instalarea urne pe beton C12/15</w:t>
            </w:r>
          </w:p>
          <w:p w14:paraId="488721A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322EE5F" w14:textId="77777777" w:rsidR="00641AC1" w:rsidRPr="005E2CA0" w:rsidRDefault="00641AC1"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1F58CC"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39E8359" w14:textId="77777777" w:rsidR="00641AC1" w:rsidRPr="005E2CA0" w:rsidRDefault="00641AC1" w:rsidP="00F06036">
            <w:pPr>
              <w:jc w:val="center"/>
              <w:rPr>
                <w:b/>
                <w:bCs/>
                <w:sz w:val="22"/>
                <w:szCs w:val="22"/>
                <w:lang w:val="en-US"/>
              </w:rPr>
            </w:pPr>
            <w:r w:rsidRPr="005E2CA0">
              <w:rPr>
                <w:b/>
                <w:bCs/>
                <w:sz w:val="22"/>
                <w:szCs w:val="22"/>
                <w:lang w:val="en-US"/>
              </w:rPr>
              <w:t>8,000</w:t>
            </w:r>
          </w:p>
          <w:p w14:paraId="3321B3D7" w14:textId="77777777" w:rsidR="00641AC1" w:rsidRPr="009B70F2" w:rsidRDefault="00641AC1" w:rsidP="00F06036">
            <w:pPr>
              <w:jc w:val="center"/>
              <w:rPr>
                <w:sz w:val="2"/>
                <w:szCs w:val="2"/>
                <w:lang w:val="en-US"/>
              </w:rPr>
            </w:pPr>
          </w:p>
        </w:tc>
      </w:tr>
      <w:tr w:rsidR="00641AC1" w:rsidRPr="00B40365" w14:paraId="1B028F4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42B2A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FCBAB26"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371906B"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16BE3AE1"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E593B2"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745FD1DA" w14:textId="77777777" w:rsidR="00641AC1" w:rsidRPr="00C97908" w:rsidRDefault="00641AC1" w:rsidP="00F06036">
            <w:pPr>
              <w:jc w:val="center"/>
              <w:rPr>
                <w:sz w:val="16"/>
                <w:szCs w:val="16"/>
                <w:lang w:val="en-US"/>
              </w:rPr>
            </w:pPr>
            <w:r w:rsidRPr="00C97908">
              <w:rPr>
                <w:sz w:val="16"/>
                <w:szCs w:val="16"/>
                <w:lang w:val="en-US"/>
              </w:rPr>
              <w:t>4,80</w:t>
            </w:r>
          </w:p>
        </w:tc>
      </w:tr>
      <w:tr w:rsidR="00641AC1" w:rsidRPr="00B40365" w14:paraId="1CCA7F5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3EA29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9EFEC2C" w14:textId="77777777" w:rsidR="00641AC1" w:rsidRPr="00B40365" w:rsidRDefault="00641AC1"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44416BF" w14:textId="77777777" w:rsidR="00641AC1" w:rsidRPr="00C97908" w:rsidRDefault="00641AC1"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3297128"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E6E83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00677A46" w14:textId="77777777" w:rsidR="00641AC1" w:rsidRPr="00C97908" w:rsidRDefault="00641AC1" w:rsidP="00F06036">
            <w:pPr>
              <w:jc w:val="center"/>
              <w:rPr>
                <w:sz w:val="16"/>
                <w:szCs w:val="16"/>
                <w:lang w:val="en-US"/>
              </w:rPr>
            </w:pPr>
            <w:r w:rsidRPr="00C97908">
              <w:rPr>
                <w:sz w:val="16"/>
                <w:szCs w:val="16"/>
                <w:lang w:val="en-US"/>
              </w:rPr>
              <w:t>3,60</w:t>
            </w:r>
          </w:p>
        </w:tc>
      </w:tr>
      <w:tr w:rsidR="00641AC1" w:rsidRPr="00B40365" w14:paraId="0AB4442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82D62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95ED0A9" w14:textId="77777777" w:rsidR="00641AC1" w:rsidRPr="00B40365" w:rsidRDefault="00641AC1"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4577E791" w14:textId="77777777" w:rsidR="00641AC1" w:rsidRPr="00C97908" w:rsidRDefault="00641AC1"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3FB8F6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4B9213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4D3BD056" w14:textId="77777777" w:rsidR="00641AC1" w:rsidRPr="00C97908" w:rsidRDefault="00641AC1" w:rsidP="00F06036">
            <w:pPr>
              <w:jc w:val="center"/>
              <w:rPr>
                <w:sz w:val="16"/>
                <w:szCs w:val="16"/>
                <w:lang w:val="en-US"/>
              </w:rPr>
            </w:pPr>
            <w:r w:rsidRPr="00C97908">
              <w:rPr>
                <w:sz w:val="16"/>
                <w:szCs w:val="16"/>
                <w:lang w:val="en-US"/>
              </w:rPr>
              <w:t>38,80</w:t>
            </w:r>
          </w:p>
        </w:tc>
      </w:tr>
      <w:tr w:rsidR="00641AC1" w:rsidRPr="00B40365" w14:paraId="2031557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A7DFB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33D5A61" w14:textId="77777777" w:rsidR="00641AC1" w:rsidRPr="00B40365" w:rsidRDefault="00641AC1" w:rsidP="00F06036">
            <w:pPr>
              <w:jc w:val="center"/>
              <w:rPr>
                <w:sz w:val="16"/>
                <w:szCs w:val="16"/>
                <w:lang w:val="en-US"/>
              </w:rPr>
            </w:pPr>
            <w:r w:rsidRPr="00B40365">
              <w:rPr>
                <w:sz w:val="16"/>
                <w:szCs w:val="16"/>
                <w:lang w:val="en-US"/>
              </w:rPr>
              <w:t>2030112931102</w:t>
            </w:r>
          </w:p>
        </w:tc>
        <w:tc>
          <w:tcPr>
            <w:tcW w:w="4366" w:type="dxa"/>
            <w:gridSpan w:val="4"/>
            <w:tcBorders>
              <w:top w:val="nil"/>
              <w:bottom w:val="single" w:sz="2" w:space="0" w:color="auto"/>
            </w:tcBorders>
            <w:vAlign w:val="center"/>
          </w:tcPr>
          <w:p w14:paraId="63C0DCE1" w14:textId="77777777" w:rsidR="00641AC1" w:rsidRPr="00C97908" w:rsidRDefault="00641AC1" w:rsidP="00F06036">
            <w:pPr>
              <w:rPr>
                <w:sz w:val="16"/>
                <w:szCs w:val="16"/>
                <w:lang w:val="en-US"/>
              </w:rPr>
            </w:pPr>
            <w:r w:rsidRPr="00C97908">
              <w:rPr>
                <w:sz w:val="16"/>
                <w:szCs w:val="16"/>
                <w:lang w:val="en-US"/>
              </w:rPr>
              <w:t>Urne</w:t>
            </w:r>
          </w:p>
        </w:tc>
        <w:tc>
          <w:tcPr>
            <w:tcW w:w="1021" w:type="dxa"/>
            <w:gridSpan w:val="3"/>
            <w:tcBorders>
              <w:top w:val="nil"/>
              <w:bottom w:val="single" w:sz="2" w:space="0" w:color="auto"/>
            </w:tcBorders>
            <w:vAlign w:val="center"/>
          </w:tcPr>
          <w:p w14:paraId="78E692EE"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9FBA9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AC5C55D" w14:textId="77777777" w:rsidR="00641AC1" w:rsidRPr="00C97908" w:rsidRDefault="00641AC1" w:rsidP="00F06036">
            <w:pPr>
              <w:jc w:val="center"/>
              <w:rPr>
                <w:sz w:val="16"/>
                <w:szCs w:val="16"/>
                <w:lang w:val="en-US"/>
              </w:rPr>
            </w:pPr>
            <w:r w:rsidRPr="00C97908">
              <w:rPr>
                <w:sz w:val="16"/>
                <w:szCs w:val="16"/>
                <w:lang w:val="en-US"/>
              </w:rPr>
              <w:t>8,00</w:t>
            </w:r>
          </w:p>
        </w:tc>
      </w:tr>
      <w:tr w:rsidR="00641AC1" w:rsidRPr="00B40365" w14:paraId="6DBA60D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A826B9"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0E24A0C" w14:textId="77777777" w:rsidR="00641AC1" w:rsidRPr="00B40365" w:rsidRDefault="00641AC1" w:rsidP="00F06036">
            <w:pPr>
              <w:jc w:val="center"/>
              <w:rPr>
                <w:sz w:val="16"/>
                <w:szCs w:val="16"/>
                <w:lang w:val="en-US"/>
              </w:rPr>
            </w:pPr>
            <w:r w:rsidRPr="00B40365">
              <w:rPr>
                <w:sz w:val="16"/>
                <w:szCs w:val="16"/>
                <w:lang w:val="en-US"/>
              </w:rPr>
              <w:t>26631021000041</w:t>
            </w:r>
          </w:p>
        </w:tc>
        <w:tc>
          <w:tcPr>
            <w:tcW w:w="4366" w:type="dxa"/>
            <w:gridSpan w:val="4"/>
            <w:tcBorders>
              <w:top w:val="nil"/>
              <w:bottom w:val="single" w:sz="2" w:space="0" w:color="auto"/>
            </w:tcBorders>
            <w:vAlign w:val="center"/>
          </w:tcPr>
          <w:p w14:paraId="543F62BC" w14:textId="77777777" w:rsidR="00641AC1" w:rsidRPr="00C97908" w:rsidRDefault="00641AC1" w:rsidP="00F06036">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1EBB9ED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CA529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tcBorders>
            <w:vAlign w:val="center"/>
          </w:tcPr>
          <w:p w14:paraId="52CF1736" w14:textId="77777777" w:rsidR="00641AC1" w:rsidRPr="00C97908" w:rsidRDefault="00641AC1" w:rsidP="00F06036">
            <w:pPr>
              <w:jc w:val="center"/>
              <w:rPr>
                <w:sz w:val="16"/>
                <w:szCs w:val="16"/>
                <w:lang w:val="en-US"/>
              </w:rPr>
            </w:pPr>
            <w:r w:rsidRPr="00C97908">
              <w:rPr>
                <w:sz w:val="16"/>
                <w:szCs w:val="16"/>
                <w:lang w:val="en-US"/>
              </w:rPr>
              <w:t>0,672</w:t>
            </w:r>
          </w:p>
        </w:tc>
      </w:tr>
      <w:tr w:rsidR="00641AC1" w:rsidRPr="00B40365" w14:paraId="20C4CEE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21D300"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6A87827" w14:textId="77777777" w:rsidR="00641AC1" w:rsidRPr="00B40365" w:rsidRDefault="00641AC1"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081618C8"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2C1755D"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C0604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93A686D" w14:textId="77777777" w:rsidR="00641AC1" w:rsidRPr="00C97908" w:rsidRDefault="00641AC1" w:rsidP="00F06036">
            <w:pPr>
              <w:jc w:val="center"/>
              <w:rPr>
                <w:sz w:val="16"/>
                <w:szCs w:val="16"/>
                <w:lang w:val="en-US"/>
              </w:rPr>
            </w:pPr>
            <w:r w:rsidRPr="00C97908">
              <w:rPr>
                <w:sz w:val="16"/>
                <w:szCs w:val="16"/>
                <w:lang w:val="en-US"/>
              </w:rPr>
              <w:t>1,20</w:t>
            </w:r>
          </w:p>
        </w:tc>
      </w:tr>
      <w:tr w:rsidR="00641AC1" w:rsidRPr="003E2692" w14:paraId="5A539A31"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9423B53"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3CEABCF7"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14601318"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44C93E82"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776FE34E"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1A701EA0" w14:textId="77777777" w:rsidR="00641AC1" w:rsidRPr="003E2692" w:rsidRDefault="00641AC1" w:rsidP="00F06036">
            <w:pPr>
              <w:rPr>
                <w:sz w:val="2"/>
                <w:szCs w:val="2"/>
                <w:lang w:val="en-US"/>
              </w:rPr>
            </w:pPr>
          </w:p>
        </w:tc>
      </w:tr>
      <w:tr w:rsidR="00641AC1" w:rsidRPr="00B449C4" w14:paraId="51C10003"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44F413C"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7F86892A"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6748FF73"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67CCDE5"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2CF3B258"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1C0DA007" w14:textId="77777777" w:rsidR="00641AC1" w:rsidRPr="00B449C4" w:rsidRDefault="00641AC1" w:rsidP="00F06036">
            <w:pPr>
              <w:rPr>
                <w:sz w:val="22"/>
                <w:szCs w:val="22"/>
                <w:lang w:val="en-US"/>
              </w:rPr>
            </w:pPr>
          </w:p>
        </w:tc>
      </w:tr>
      <w:tr w:rsidR="00641AC1" w:rsidRPr="00B40365" w14:paraId="7C669ED5"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2A5A43"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17D5C11E"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7E5E4A47" w14:textId="77777777" w:rsidR="00641AC1" w:rsidRPr="00B40365" w:rsidRDefault="00641AC1" w:rsidP="00F06036">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Mobilier stradal</w:t>
            </w:r>
          </w:p>
        </w:tc>
        <w:tc>
          <w:tcPr>
            <w:tcW w:w="3621" w:type="dxa"/>
            <w:gridSpan w:val="8"/>
            <w:tcBorders>
              <w:bottom w:val="single" w:sz="4" w:space="0" w:color="auto"/>
              <w:right w:val="single" w:sz="4" w:space="0" w:color="auto"/>
            </w:tcBorders>
          </w:tcPr>
          <w:p w14:paraId="02547058" w14:textId="77777777" w:rsidR="00641AC1" w:rsidRPr="00B40365" w:rsidRDefault="00641AC1" w:rsidP="00F06036">
            <w:pPr>
              <w:rPr>
                <w:sz w:val="22"/>
                <w:szCs w:val="22"/>
                <w:lang w:val="en-US"/>
              </w:rPr>
            </w:pPr>
          </w:p>
        </w:tc>
      </w:tr>
      <w:tr w:rsidR="00641AC1" w:rsidRPr="003E2692" w14:paraId="5D319F54"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7E83A6F"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731671D6"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3F1A23D1"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68DCD32D"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7A9E65C6"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29B34382" w14:textId="77777777" w:rsidR="00641AC1" w:rsidRPr="003E2692" w:rsidRDefault="00641AC1" w:rsidP="00F06036">
            <w:pPr>
              <w:rPr>
                <w:sz w:val="2"/>
                <w:szCs w:val="2"/>
                <w:lang w:val="en-US"/>
              </w:rPr>
            </w:pPr>
          </w:p>
        </w:tc>
      </w:tr>
      <w:tr w:rsidR="00641AC1" w:rsidRPr="00B449C4" w14:paraId="3C33B4E0"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BA2FD5"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28C9E1CF"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63E89D76"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DED9AD8"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4F5A4EA6"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56880BA6" w14:textId="77777777" w:rsidR="00641AC1" w:rsidRPr="00B449C4" w:rsidRDefault="00641AC1" w:rsidP="00F06036">
            <w:pPr>
              <w:rPr>
                <w:sz w:val="22"/>
                <w:szCs w:val="22"/>
                <w:lang w:val="en-US"/>
              </w:rPr>
            </w:pPr>
          </w:p>
        </w:tc>
      </w:tr>
      <w:tr w:rsidR="00641AC1" w:rsidRPr="00B40365" w14:paraId="3296A298"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AEB97D"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180EA829"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0555E5C5" w14:textId="77777777" w:rsidR="00641AC1" w:rsidRPr="00B40365" w:rsidRDefault="00641AC1" w:rsidP="00F06036">
            <w:pPr>
              <w:rPr>
                <w:sz w:val="22"/>
                <w:szCs w:val="22"/>
                <w:lang w:val="en-US"/>
              </w:rPr>
            </w:pPr>
            <w:r w:rsidRPr="00B40365">
              <w:rPr>
                <w:b/>
                <w:bCs/>
                <w:lang w:val="en-US"/>
              </w:rPr>
              <w:t xml:space="preserve">Total </w:t>
            </w:r>
            <w:r w:rsidRPr="00B40365">
              <w:rPr>
                <w:b/>
                <w:bCs/>
                <w:sz w:val="22"/>
                <w:szCs w:val="22"/>
                <w:lang w:val="en-US"/>
              </w:rPr>
              <w:t>Segmentul nr.2</w:t>
            </w:r>
          </w:p>
        </w:tc>
        <w:tc>
          <w:tcPr>
            <w:tcW w:w="3621" w:type="dxa"/>
            <w:gridSpan w:val="8"/>
            <w:tcBorders>
              <w:bottom w:val="single" w:sz="4" w:space="0" w:color="auto"/>
              <w:right w:val="single" w:sz="4" w:space="0" w:color="auto"/>
            </w:tcBorders>
          </w:tcPr>
          <w:p w14:paraId="4B5C64DF" w14:textId="77777777" w:rsidR="00641AC1" w:rsidRPr="00B40365" w:rsidRDefault="00641AC1" w:rsidP="00F06036">
            <w:pPr>
              <w:rPr>
                <w:sz w:val="22"/>
                <w:szCs w:val="22"/>
                <w:lang w:val="en-US"/>
              </w:rPr>
            </w:pPr>
          </w:p>
        </w:tc>
      </w:tr>
      <w:tr w:rsidR="00641AC1" w:rsidRPr="009B70F2" w14:paraId="5AF74237" w14:textId="77777777" w:rsidTr="00F06036">
        <w:tblPrEx>
          <w:tblCellMar>
            <w:left w:w="107" w:type="dxa"/>
            <w:right w:w="107" w:type="dxa"/>
          </w:tblCellMar>
        </w:tblPrEx>
        <w:tc>
          <w:tcPr>
            <w:tcW w:w="10495" w:type="dxa"/>
            <w:gridSpan w:val="19"/>
          </w:tcPr>
          <w:p w14:paraId="57E8640E" w14:textId="77777777" w:rsidR="00641AC1" w:rsidRPr="009B70F2" w:rsidRDefault="00641AC1" w:rsidP="00F06036">
            <w:pPr>
              <w:rPr>
                <w:b/>
                <w:bCs/>
                <w:sz w:val="22"/>
                <w:szCs w:val="22"/>
                <w:lang w:val="en-US"/>
              </w:rPr>
            </w:pPr>
            <w:r w:rsidRPr="009B70F2">
              <w:rPr>
                <w:b/>
                <w:bCs/>
                <w:sz w:val="22"/>
                <w:szCs w:val="22"/>
                <w:lang w:val="en-US"/>
              </w:rPr>
              <w:t>4. Teren de joaca pentru copii nr.1</w:t>
            </w:r>
          </w:p>
          <w:p w14:paraId="095347D4" w14:textId="77777777" w:rsidR="00641AC1" w:rsidRPr="00B12F65" w:rsidRDefault="00641AC1" w:rsidP="00F06036">
            <w:pPr>
              <w:rPr>
                <w:sz w:val="2"/>
                <w:szCs w:val="2"/>
                <w:lang w:val="en-US"/>
              </w:rPr>
            </w:pPr>
          </w:p>
        </w:tc>
      </w:tr>
      <w:tr w:rsidR="00641AC1" w:rsidRPr="009B70F2" w14:paraId="1D8AD553"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B42CA4" w14:textId="77777777" w:rsidR="00641AC1" w:rsidRPr="005E2CA0" w:rsidRDefault="00641AC1" w:rsidP="00F06036">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4D2188A9" w14:textId="77777777" w:rsidR="00641AC1" w:rsidRPr="005E2CA0" w:rsidRDefault="00641AC1" w:rsidP="00F06036">
            <w:pPr>
              <w:jc w:val="center"/>
              <w:rPr>
                <w:b/>
                <w:bCs/>
                <w:sz w:val="22"/>
                <w:szCs w:val="22"/>
                <w:lang w:val="en-US"/>
              </w:rPr>
            </w:pPr>
            <w:r w:rsidRPr="005E2CA0">
              <w:rPr>
                <w:b/>
                <w:bCs/>
                <w:sz w:val="22"/>
                <w:szCs w:val="22"/>
                <w:lang w:val="en-US"/>
              </w:rPr>
              <w:t>TsC03F1</w:t>
            </w:r>
          </w:p>
        </w:tc>
        <w:tc>
          <w:tcPr>
            <w:tcW w:w="4366" w:type="dxa"/>
            <w:gridSpan w:val="5"/>
            <w:tcBorders>
              <w:top w:val="single" w:sz="4" w:space="0" w:color="auto"/>
              <w:bottom w:val="single" w:sz="4" w:space="0" w:color="auto"/>
            </w:tcBorders>
          </w:tcPr>
          <w:p w14:paraId="1A84A99E" w14:textId="77777777" w:rsidR="00641AC1" w:rsidRPr="005E2CA0" w:rsidRDefault="00641AC1" w:rsidP="00F06036">
            <w:pPr>
              <w:rPr>
                <w:b/>
                <w:bCs/>
                <w:sz w:val="2"/>
                <w:szCs w:val="2"/>
                <w:lang w:val="en-US"/>
              </w:rPr>
            </w:pPr>
            <w:r w:rsidRPr="005E2CA0">
              <w:rPr>
                <w:b/>
                <w:bCs/>
                <w:sz w:val="22"/>
                <w:szCs w:val="22"/>
                <w:lang w:val="en-US"/>
              </w:rPr>
              <w:t>Sapatura mecanica cu excavatorul de 0,40-0,70 mc, cu motor cu ardere interna si comanda hidraulica, in pamint cu umiditate naturala, descarcare in autovehicule teren catg. II</w:t>
            </w:r>
          </w:p>
          <w:p w14:paraId="6E6BCD4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38AF873F"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40E43D00"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F04FCEC" w14:textId="77777777" w:rsidR="00641AC1" w:rsidRPr="005E2CA0" w:rsidRDefault="00641AC1" w:rsidP="00F06036">
            <w:pPr>
              <w:jc w:val="center"/>
              <w:rPr>
                <w:b/>
                <w:bCs/>
                <w:sz w:val="22"/>
                <w:szCs w:val="22"/>
                <w:lang w:val="en-US"/>
              </w:rPr>
            </w:pPr>
            <w:r w:rsidRPr="005E2CA0">
              <w:rPr>
                <w:b/>
                <w:bCs/>
                <w:sz w:val="22"/>
                <w:szCs w:val="22"/>
                <w:lang w:val="en-US"/>
              </w:rPr>
              <w:t>0,240</w:t>
            </w:r>
          </w:p>
          <w:p w14:paraId="4D67ADFE" w14:textId="77777777" w:rsidR="00641AC1" w:rsidRPr="009B70F2" w:rsidRDefault="00641AC1" w:rsidP="00F06036">
            <w:pPr>
              <w:jc w:val="center"/>
              <w:rPr>
                <w:sz w:val="2"/>
                <w:szCs w:val="2"/>
                <w:lang w:val="en-US"/>
              </w:rPr>
            </w:pPr>
          </w:p>
        </w:tc>
      </w:tr>
      <w:tr w:rsidR="00641AC1" w:rsidRPr="00B40365" w14:paraId="0BE9461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681C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A4DAB13" w14:textId="77777777" w:rsidR="00641AC1" w:rsidRPr="00B40365" w:rsidRDefault="00641AC1" w:rsidP="00F06036">
            <w:pPr>
              <w:jc w:val="center"/>
              <w:rPr>
                <w:sz w:val="16"/>
                <w:szCs w:val="16"/>
                <w:lang w:val="en-US"/>
              </w:rPr>
            </w:pPr>
            <w:r w:rsidRPr="00B40365">
              <w:rPr>
                <w:sz w:val="16"/>
                <w:szCs w:val="16"/>
                <w:lang w:val="en-US"/>
              </w:rPr>
              <w:t>2952260003501</w:t>
            </w:r>
          </w:p>
        </w:tc>
        <w:tc>
          <w:tcPr>
            <w:tcW w:w="4366" w:type="dxa"/>
            <w:gridSpan w:val="4"/>
            <w:tcBorders>
              <w:top w:val="nil"/>
              <w:bottom w:val="single" w:sz="2" w:space="0" w:color="auto"/>
            </w:tcBorders>
            <w:vAlign w:val="center"/>
          </w:tcPr>
          <w:p w14:paraId="20A8D471" w14:textId="77777777" w:rsidR="00641AC1" w:rsidRPr="00C97908" w:rsidRDefault="00641AC1" w:rsidP="00F06036">
            <w:pPr>
              <w:rPr>
                <w:sz w:val="16"/>
                <w:szCs w:val="16"/>
                <w:lang w:val="en-US"/>
              </w:rPr>
            </w:pPr>
            <w:r w:rsidRPr="00C97908">
              <w:rPr>
                <w:sz w:val="16"/>
                <w:szCs w:val="16"/>
                <w:lang w:val="en-US"/>
              </w:rPr>
              <w:t>Excavator pe senile cu o cupa cu motor termic, 0,40-0,70 mc</w:t>
            </w:r>
          </w:p>
        </w:tc>
        <w:tc>
          <w:tcPr>
            <w:tcW w:w="1021" w:type="dxa"/>
            <w:gridSpan w:val="3"/>
            <w:tcBorders>
              <w:top w:val="nil"/>
              <w:bottom w:val="single" w:sz="2" w:space="0" w:color="auto"/>
            </w:tcBorders>
            <w:vAlign w:val="center"/>
          </w:tcPr>
          <w:p w14:paraId="07EAB30B"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1E3651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right w:val="single" w:sz="4" w:space="0" w:color="auto"/>
            </w:tcBorders>
            <w:vAlign w:val="center"/>
          </w:tcPr>
          <w:p w14:paraId="1BAB0B9D" w14:textId="77777777" w:rsidR="00641AC1" w:rsidRPr="00C97908" w:rsidRDefault="00641AC1" w:rsidP="00F06036">
            <w:pPr>
              <w:jc w:val="center"/>
              <w:rPr>
                <w:sz w:val="16"/>
                <w:szCs w:val="16"/>
                <w:lang w:val="en-US"/>
              </w:rPr>
            </w:pPr>
            <w:r w:rsidRPr="00C97908">
              <w:rPr>
                <w:sz w:val="16"/>
                <w:szCs w:val="16"/>
                <w:lang w:val="en-US"/>
              </w:rPr>
              <w:t>0,54</w:t>
            </w:r>
          </w:p>
        </w:tc>
      </w:tr>
      <w:tr w:rsidR="00641AC1" w:rsidRPr="009B70F2" w14:paraId="4DE538E1"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33128A" w14:textId="77777777" w:rsidR="00641AC1" w:rsidRPr="005E2CA0" w:rsidRDefault="00641AC1" w:rsidP="00F06036">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355AE95D" w14:textId="77777777" w:rsidR="00641AC1" w:rsidRPr="005E2CA0" w:rsidRDefault="00641AC1" w:rsidP="00F06036">
            <w:pPr>
              <w:jc w:val="center"/>
              <w:rPr>
                <w:b/>
                <w:bCs/>
                <w:sz w:val="22"/>
                <w:szCs w:val="22"/>
                <w:lang w:val="en-US"/>
              </w:rPr>
            </w:pPr>
            <w:r w:rsidRPr="005E2CA0">
              <w:rPr>
                <w:b/>
                <w:bCs/>
                <w:sz w:val="22"/>
                <w:szCs w:val="22"/>
                <w:lang w:val="en-US"/>
              </w:rPr>
              <w:t>TsI50A10</w:t>
            </w:r>
          </w:p>
        </w:tc>
        <w:tc>
          <w:tcPr>
            <w:tcW w:w="4366" w:type="dxa"/>
            <w:gridSpan w:val="5"/>
            <w:tcBorders>
              <w:top w:val="single" w:sz="4" w:space="0" w:color="auto"/>
              <w:bottom w:val="single" w:sz="4" w:space="0" w:color="auto"/>
            </w:tcBorders>
          </w:tcPr>
          <w:p w14:paraId="7BB75538" w14:textId="77777777" w:rsidR="00641AC1" w:rsidRPr="005E2CA0" w:rsidRDefault="00641AC1" w:rsidP="00F06036">
            <w:pPr>
              <w:rPr>
                <w:b/>
                <w:bCs/>
                <w:sz w:val="2"/>
                <w:szCs w:val="2"/>
                <w:lang w:val="en-US"/>
              </w:rPr>
            </w:pPr>
            <w:r w:rsidRPr="005E2CA0">
              <w:rPr>
                <w:b/>
                <w:bCs/>
                <w:sz w:val="22"/>
                <w:szCs w:val="22"/>
                <w:lang w:val="en-US"/>
              </w:rPr>
              <w:t>Transportarea pamintului cu autobasculanta de 5 t la distanta de 10 km</w:t>
            </w:r>
          </w:p>
          <w:p w14:paraId="434D4DA3"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7A84FA5" w14:textId="77777777" w:rsidR="00641AC1" w:rsidRPr="005E2CA0" w:rsidRDefault="00641AC1" w:rsidP="00F06036">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5F040FDB"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9E13720" w14:textId="77777777" w:rsidR="00641AC1" w:rsidRPr="005E2CA0" w:rsidRDefault="00641AC1" w:rsidP="00F06036">
            <w:pPr>
              <w:jc w:val="center"/>
              <w:rPr>
                <w:b/>
                <w:bCs/>
                <w:sz w:val="22"/>
                <w:szCs w:val="22"/>
                <w:lang w:val="en-US"/>
              </w:rPr>
            </w:pPr>
            <w:r w:rsidRPr="005E2CA0">
              <w:rPr>
                <w:b/>
                <w:bCs/>
                <w:sz w:val="22"/>
                <w:szCs w:val="22"/>
                <w:lang w:val="en-US"/>
              </w:rPr>
              <w:t>40,800</w:t>
            </w:r>
          </w:p>
          <w:p w14:paraId="100C960D" w14:textId="77777777" w:rsidR="00641AC1" w:rsidRPr="009B70F2" w:rsidRDefault="00641AC1" w:rsidP="00F06036">
            <w:pPr>
              <w:jc w:val="center"/>
              <w:rPr>
                <w:sz w:val="2"/>
                <w:szCs w:val="2"/>
                <w:lang w:val="en-US"/>
              </w:rPr>
            </w:pPr>
          </w:p>
        </w:tc>
      </w:tr>
      <w:tr w:rsidR="00641AC1" w:rsidRPr="00B40365" w14:paraId="2BF2089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C3E68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F6EC9BE" w14:textId="77777777" w:rsidR="00641AC1" w:rsidRPr="00B40365" w:rsidRDefault="00641AC1" w:rsidP="00F06036">
            <w:pPr>
              <w:jc w:val="center"/>
              <w:rPr>
                <w:sz w:val="16"/>
                <w:szCs w:val="16"/>
                <w:lang w:val="en-US"/>
              </w:rPr>
            </w:pPr>
            <w:r w:rsidRPr="00B40365">
              <w:rPr>
                <w:sz w:val="16"/>
                <w:szCs w:val="16"/>
                <w:lang w:val="en-US"/>
              </w:rPr>
              <w:t>3410540000006</w:t>
            </w:r>
          </w:p>
        </w:tc>
        <w:tc>
          <w:tcPr>
            <w:tcW w:w="4366" w:type="dxa"/>
            <w:gridSpan w:val="4"/>
            <w:tcBorders>
              <w:top w:val="nil"/>
              <w:bottom w:val="single" w:sz="2" w:space="0" w:color="auto"/>
            </w:tcBorders>
            <w:vAlign w:val="center"/>
          </w:tcPr>
          <w:p w14:paraId="283E40A3" w14:textId="77777777" w:rsidR="00641AC1" w:rsidRPr="00C97908" w:rsidRDefault="00641AC1" w:rsidP="00F06036">
            <w:pPr>
              <w:rPr>
                <w:sz w:val="16"/>
                <w:szCs w:val="16"/>
                <w:lang w:val="en-US"/>
              </w:rPr>
            </w:pPr>
            <w:r w:rsidRPr="00C97908">
              <w:rPr>
                <w:sz w:val="16"/>
                <w:szCs w:val="16"/>
                <w:lang w:val="en-US"/>
              </w:rPr>
              <w:t>Autobasculanta-5t</w:t>
            </w:r>
          </w:p>
        </w:tc>
        <w:tc>
          <w:tcPr>
            <w:tcW w:w="1021" w:type="dxa"/>
            <w:gridSpan w:val="3"/>
            <w:tcBorders>
              <w:top w:val="nil"/>
              <w:bottom w:val="single" w:sz="2" w:space="0" w:color="auto"/>
            </w:tcBorders>
            <w:vAlign w:val="center"/>
          </w:tcPr>
          <w:p w14:paraId="7742730C"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44784A"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0,1820</w:t>
            </w:r>
          </w:p>
        </w:tc>
        <w:tc>
          <w:tcPr>
            <w:tcW w:w="1559" w:type="dxa"/>
            <w:gridSpan w:val="2"/>
            <w:tcBorders>
              <w:top w:val="nil"/>
              <w:bottom w:val="single" w:sz="2" w:space="0" w:color="auto"/>
              <w:right w:val="single" w:sz="4" w:space="0" w:color="auto"/>
            </w:tcBorders>
            <w:vAlign w:val="center"/>
          </w:tcPr>
          <w:p w14:paraId="1CC77C23" w14:textId="77777777" w:rsidR="00641AC1" w:rsidRPr="00C97908" w:rsidRDefault="00641AC1" w:rsidP="00F06036">
            <w:pPr>
              <w:jc w:val="center"/>
              <w:rPr>
                <w:sz w:val="16"/>
                <w:szCs w:val="16"/>
                <w:lang w:val="en-US"/>
              </w:rPr>
            </w:pPr>
            <w:r w:rsidRPr="00C97908">
              <w:rPr>
                <w:sz w:val="16"/>
                <w:szCs w:val="16"/>
                <w:lang w:val="en-US"/>
              </w:rPr>
              <w:t>7,426</w:t>
            </w:r>
          </w:p>
        </w:tc>
      </w:tr>
      <w:tr w:rsidR="00641AC1" w:rsidRPr="009B70F2" w14:paraId="136C33BD"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40FD7E" w14:textId="77777777" w:rsidR="00641AC1" w:rsidRPr="005E2CA0" w:rsidRDefault="00641AC1" w:rsidP="00F06036">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7B49CD25" w14:textId="77777777" w:rsidR="00641AC1" w:rsidRPr="005E2CA0" w:rsidRDefault="00641AC1" w:rsidP="00F06036">
            <w:pPr>
              <w:jc w:val="center"/>
              <w:rPr>
                <w:b/>
                <w:bCs/>
                <w:sz w:val="22"/>
                <w:szCs w:val="22"/>
                <w:lang w:val="en-US"/>
              </w:rPr>
            </w:pPr>
            <w:r w:rsidRPr="005E2CA0">
              <w:rPr>
                <w:b/>
                <w:bCs/>
                <w:sz w:val="22"/>
                <w:szCs w:val="22"/>
                <w:lang w:val="en-US"/>
              </w:rPr>
              <w:t>TsE01B</w:t>
            </w:r>
          </w:p>
        </w:tc>
        <w:tc>
          <w:tcPr>
            <w:tcW w:w="4366" w:type="dxa"/>
            <w:gridSpan w:val="5"/>
            <w:tcBorders>
              <w:top w:val="single" w:sz="4" w:space="0" w:color="auto"/>
              <w:bottom w:val="single" w:sz="4" w:space="0" w:color="auto"/>
            </w:tcBorders>
          </w:tcPr>
          <w:p w14:paraId="595006BE" w14:textId="77777777" w:rsidR="00641AC1" w:rsidRPr="005E2CA0" w:rsidRDefault="00641AC1" w:rsidP="00F06036">
            <w:pPr>
              <w:rPr>
                <w:b/>
                <w:bCs/>
                <w:sz w:val="2"/>
                <w:szCs w:val="2"/>
                <w:lang w:val="en-US"/>
              </w:rPr>
            </w:pPr>
            <w:r w:rsidRPr="005E2CA0">
              <w:rPr>
                <w:b/>
                <w:bCs/>
                <w:sz w:val="22"/>
                <w:szCs w:val="22"/>
                <w:lang w:val="en-US"/>
              </w:rPr>
              <w:t>Nivelarea manuala a terenurilor si platformelor, cu denivelari de 10-20 cm, in teren mijlociu</w:t>
            </w:r>
          </w:p>
          <w:p w14:paraId="6E1F7C11"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8E7783C" w14:textId="77777777" w:rsidR="00641AC1" w:rsidRPr="005E2CA0" w:rsidRDefault="00641AC1" w:rsidP="00F06036">
            <w:pPr>
              <w:jc w:val="center"/>
              <w:rPr>
                <w:b/>
                <w:bCs/>
                <w:sz w:val="22"/>
                <w:szCs w:val="22"/>
                <w:lang w:val="en-US"/>
              </w:rPr>
            </w:pPr>
            <w:r w:rsidRPr="005E2CA0">
              <w:rPr>
                <w:b/>
                <w:bCs/>
                <w:sz w:val="22"/>
                <w:szCs w:val="22"/>
                <w:lang w:val="en-US"/>
              </w:rPr>
              <w:t>100m2</w:t>
            </w:r>
          </w:p>
        </w:tc>
        <w:tc>
          <w:tcPr>
            <w:tcW w:w="1134" w:type="dxa"/>
            <w:gridSpan w:val="3"/>
            <w:tcBorders>
              <w:top w:val="single" w:sz="4" w:space="0" w:color="auto"/>
              <w:bottom w:val="single" w:sz="4" w:space="0" w:color="auto"/>
            </w:tcBorders>
            <w:vAlign w:val="center"/>
          </w:tcPr>
          <w:p w14:paraId="72FC6A8A"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8901AAE" w14:textId="77777777" w:rsidR="00641AC1" w:rsidRPr="005E2CA0" w:rsidRDefault="00641AC1" w:rsidP="00F06036">
            <w:pPr>
              <w:jc w:val="center"/>
              <w:rPr>
                <w:b/>
                <w:bCs/>
                <w:sz w:val="22"/>
                <w:szCs w:val="22"/>
                <w:lang w:val="en-US"/>
              </w:rPr>
            </w:pPr>
            <w:r w:rsidRPr="005E2CA0">
              <w:rPr>
                <w:b/>
                <w:bCs/>
                <w:sz w:val="22"/>
                <w:szCs w:val="22"/>
                <w:lang w:val="en-US"/>
              </w:rPr>
              <w:t>1,200</w:t>
            </w:r>
          </w:p>
          <w:p w14:paraId="2B5C6A71" w14:textId="77777777" w:rsidR="00641AC1" w:rsidRPr="009B70F2" w:rsidRDefault="00641AC1" w:rsidP="00F06036">
            <w:pPr>
              <w:jc w:val="center"/>
              <w:rPr>
                <w:sz w:val="2"/>
                <w:szCs w:val="2"/>
                <w:lang w:val="en-US"/>
              </w:rPr>
            </w:pPr>
          </w:p>
        </w:tc>
      </w:tr>
      <w:tr w:rsidR="00641AC1" w:rsidRPr="00B40365" w14:paraId="3902F4D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09A67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243DDAD"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09C0366"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C3B39D2"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725F7F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8,3800</w:t>
            </w:r>
          </w:p>
        </w:tc>
        <w:tc>
          <w:tcPr>
            <w:tcW w:w="1559" w:type="dxa"/>
            <w:gridSpan w:val="2"/>
            <w:tcBorders>
              <w:top w:val="nil"/>
              <w:bottom w:val="single" w:sz="2" w:space="0" w:color="auto"/>
            </w:tcBorders>
            <w:vAlign w:val="center"/>
          </w:tcPr>
          <w:p w14:paraId="16A7A8C9" w14:textId="77777777" w:rsidR="00641AC1" w:rsidRPr="00C97908" w:rsidRDefault="00641AC1" w:rsidP="00F06036">
            <w:pPr>
              <w:jc w:val="center"/>
              <w:rPr>
                <w:sz w:val="16"/>
                <w:szCs w:val="16"/>
                <w:lang w:val="en-US"/>
              </w:rPr>
            </w:pPr>
            <w:r w:rsidRPr="00C97908">
              <w:rPr>
                <w:sz w:val="16"/>
                <w:szCs w:val="16"/>
                <w:lang w:val="en-US"/>
              </w:rPr>
              <w:t>10,056</w:t>
            </w:r>
          </w:p>
        </w:tc>
      </w:tr>
      <w:tr w:rsidR="00641AC1" w:rsidRPr="009B70F2" w14:paraId="0E2CAB0A"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78DE49" w14:textId="77777777" w:rsidR="00641AC1" w:rsidRPr="005E2CA0" w:rsidRDefault="00641AC1" w:rsidP="00F06036">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54F4771A" w14:textId="77777777" w:rsidR="00641AC1" w:rsidRPr="005E2CA0" w:rsidRDefault="00641AC1" w:rsidP="00F06036">
            <w:pPr>
              <w:jc w:val="center"/>
              <w:rPr>
                <w:b/>
                <w:bCs/>
                <w:sz w:val="22"/>
                <w:szCs w:val="22"/>
                <w:lang w:val="en-US"/>
              </w:rPr>
            </w:pPr>
            <w:r w:rsidRPr="005E2CA0">
              <w:rPr>
                <w:b/>
                <w:bCs/>
                <w:sz w:val="22"/>
                <w:szCs w:val="22"/>
                <w:lang w:val="en-US"/>
              </w:rPr>
              <w:t>TsD05B</w:t>
            </w:r>
          </w:p>
        </w:tc>
        <w:tc>
          <w:tcPr>
            <w:tcW w:w="4366" w:type="dxa"/>
            <w:gridSpan w:val="5"/>
            <w:tcBorders>
              <w:top w:val="single" w:sz="4" w:space="0" w:color="auto"/>
              <w:bottom w:val="single" w:sz="4" w:space="0" w:color="auto"/>
            </w:tcBorders>
          </w:tcPr>
          <w:p w14:paraId="4189FF74" w14:textId="77777777" w:rsidR="00641AC1" w:rsidRPr="005E2CA0" w:rsidRDefault="00641AC1" w:rsidP="00F06036">
            <w:pPr>
              <w:rPr>
                <w:b/>
                <w:bCs/>
                <w:sz w:val="2"/>
                <w:szCs w:val="2"/>
                <w:lang w:val="en-US"/>
              </w:rPr>
            </w:pPr>
            <w:r w:rsidRPr="005E2CA0">
              <w:rPr>
                <w:b/>
                <w:bCs/>
                <w:sz w:val="22"/>
                <w:szCs w:val="22"/>
                <w:lang w:val="en-US"/>
              </w:rPr>
              <w:t>Compactarea cu maiul mecanic de 150-200 kg a umpluturilor in straturi succesive de 20-30 cm grosime, exclusiv udarea fiecarui strat in parte, umpluturile executindu-se din pamint coeziv</w:t>
            </w:r>
          </w:p>
          <w:p w14:paraId="6619EB44"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B637FA6" w14:textId="77777777" w:rsidR="00641AC1" w:rsidRPr="005E2CA0" w:rsidRDefault="00641AC1" w:rsidP="00F06036">
            <w:pPr>
              <w:jc w:val="center"/>
              <w:rPr>
                <w:b/>
                <w:bCs/>
                <w:sz w:val="22"/>
                <w:szCs w:val="22"/>
                <w:lang w:val="en-US"/>
              </w:rPr>
            </w:pPr>
            <w:r w:rsidRPr="005E2CA0">
              <w:rPr>
                <w:b/>
                <w:bCs/>
                <w:sz w:val="22"/>
                <w:szCs w:val="22"/>
                <w:lang w:val="en-US"/>
              </w:rPr>
              <w:t>100 m3</w:t>
            </w:r>
          </w:p>
        </w:tc>
        <w:tc>
          <w:tcPr>
            <w:tcW w:w="1134" w:type="dxa"/>
            <w:gridSpan w:val="3"/>
            <w:tcBorders>
              <w:top w:val="single" w:sz="4" w:space="0" w:color="auto"/>
              <w:bottom w:val="single" w:sz="4" w:space="0" w:color="auto"/>
            </w:tcBorders>
            <w:vAlign w:val="center"/>
          </w:tcPr>
          <w:p w14:paraId="0324C505"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4A70FC2" w14:textId="77777777" w:rsidR="00641AC1" w:rsidRPr="005E2CA0" w:rsidRDefault="00641AC1" w:rsidP="00F06036">
            <w:pPr>
              <w:jc w:val="center"/>
              <w:rPr>
                <w:b/>
                <w:bCs/>
                <w:sz w:val="22"/>
                <w:szCs w:val="22"/>
                <w:lang w:val="en-US"/>
              </w:rPr>
            </w:pPr>
            <w:r w:rsidRPr="005E2CA0">
              <w:rPr>
                <w:b/>
                <w:bCs/>
                <w:sz w:val="22"/>
                <w:szCs w:val="22"/>
                <w:lang w:val="en-US"/>
              </w:rPr>
              <w:t>0,240</w:t>
            </w:r>
          </w:p>
          <w:p w14:paraId="08144F23" w14:textId="77777777" w:rsidR="00641AC1" w:rsidRPr="009B70F2" w:rsidRDefault="00641AC1" w:rsidP="00F06036">
            <w:pPr>
              <w:jc w:val="center"/>
              <w:rPr>
                <w:sz w:val="2"/>
                <w:szCs w:val="2"/>
                <w:lang w:val="en-US"/>
              </w:rPr>
            </w:pPr>
          </w:p>
        </w:tc>
      </w:tr>
      <w:tr w:rsidR="00641AC1" w:rsidRPr="00B40365" w14:paraId="0920F35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AA506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ADAB0D2"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72BE2D5F"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4DF817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77422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8,8200</w:t>
            </w:r>
          </w:p>
        </w:tc>
        <w:tc>
          <w:tcPr>
            <w:tcW w:w="1559" w:type="dxa"/>
            <w:gridSpan w:val="2"/>
            <w:tcBorders>
              <w:top w:val="nil"/>
              <w:bottom w:val="single" w:sz="2" w:space="0" w:color="auto"/>
            </w:tcBorders>
            <w:vAlign w:val="center"/>
          </w:tcPr>
          <w:p w14:paraId="333165F3" w14:textId="77777777" w:rsidR="00641AC1" w:rsidRPr="00C97908" w:rsidRDefault="00641AC1" w:rsidP="00F06036">
            <w:pPr>
              <w:jc w:val="center"/>
              <w:rPr>
                <w:sz w:val="16"/>
                <w:szCs w:val="16"/>
                <w:lang w:val="en-US"/>
              </w:rPr>
            </w:pPr>
            <w:r w:rsidRPr="00C97908">
              <w:rPr>
                <w:sz w:val="16"/>
                <w:szCs w:val="16"/>
                <w:lang w:val="en-US"/>
              </w:rPr>
              <w:t>2,117</w:t>
            </w:r>
          </w:p>
        </w:tc>
      </w:tr>
      <w:tr w:rsidR="00641AC1" w:rsidRPr="00B40365" w14:paraId="18D054C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2354A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6743A0D" w14:textId="77777777" w:rsidR="00641AC1" w:rsidRPr="00B40365" w:rsidRDefault="00641AC1" w:rsidP="00F06036">
            <w:pPr>
              <w:jc w:val="center"/>
              <w:rPr>
                <w:sz w:val="16"/>
                <w:szCs w:val="16"/>
                <w:lang w:val="en-US"/>
              </w:rPr>
            </w:pPr>
            <w:r w:rsidRPr="00B40365">
              <w:rPr>
                <w:sz w:val="16"/>
                <w:szCs w:val="16"/>
                <w:lang w:val="en-US"/>
              </w:rPr>
              <w:t>2952270004021</w:t>
            </w:r>
          </w:p>
        </w:tc>
        <w:tc>
          <w:tcPr>
            <w:tcW w:w="4366" w:type="dxa"/>
            <w:gridSpan w:val="4"/>
            <w:tcBorders>
              <w:top w:val="nil"/>
              <w:bottom w:val="single" w:sz="2" w:space="0" w:color="auto"/>
            </w:tcBorders>
            <w:vAlign w:val="center"/>
          </w:tcPr>
          <w:p w14:paraId="63E3F051" w14:textId="77777777" w:rsidR="00641AC1" w:rsidRPr="00C97908" w:rsidRDefault="00641AC1" w:rsidP="00F06036">
            <w:pPr>
              <w:rPr>
                <w:sz w:val="16"/>
                <w:szCs w:val="16"/>
                <w:lang w:val="en-US"/>
              </w:rPr>
            </w:pPr>
            <w:r w:rsidRPr="00C97908">
              <w:rPr>
                <w:sz w:val="16"/>
                <w:szCs w:val="16"/>
                <w:lang w:val="en-US"/>
              </w:rPr>
              <w:t>Mai mecanic de 150-200 kg cu motor termic 6 cp (4 kw)</w:t>
            </w:r>
          </w:p>
        </w:tc>
        <w:tc>
          <w:tcPr>
            <w:tcW w:w="1021" w:type="dxa"/>
            <w:gridSpan w:val="3"/>
            <w:tcBorders>
              <w:top w:val="nil"/>
              <w:bottom w:val="single" w:sz="2" w:space="0" w:color="auto"/>
            </w:tcBorders>
            <w:vAlign w:val="center"/>
          </w:tcPr>
          <w:p w14:paraId="3A874D56"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AEA40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9,4300</w:t>
            </w:r>
          </w:p>
        </w:tc>
        <w:tc>
          <w:tcPr>
            <w:tcW w:w="1559" w:type="dxa"/>
            <w:gridSpan w:val="2"/>
            <w:tcBorders>
              <w:top w:val="nil"/>
              <w:bottom w:val="single" w:sz="2" w:space="0" w:color="auto"/>
              <w:right w:val="single" w:sz="4" w:space="0" w:color="auto"/>
            </w:tcBorders>
            <w:vAlign w:val="center"/>
          </w:tcPr>
          <w:p w14:paraId="0DD75479" w14:textId="77777777" w:rsidR="00641AC1" w:rsidRPr="00C97908" w:rsidRDefault="00641AC1" w:rsidP="00F06036">
            <w:pPr>
              <w:jc w:val="center"/>
              <w:rPr>
                <w:sz w:val="16"/>
                <w:szCs w:val="16"/>
                <w:lang w:val="en-US"/>
              </w:rPr>
            </w:pPr>
            <w:r w:rsidRPr="00C97908">
              <w:rPr>
                <w:sz w:val="16"/>
                <w:szCs w:val="16"/>
                <w:lang w:val="en-US"/>
              </w:rPr>
              <w:t>2,263</w:t>
            </w:r>
          </w:p>
        </w:tc>
      </w:tr>
      <w:tr w:rsidR="00641AC1" w:rsidRPr="009B70F2" w14:paraId="73C3223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519105" w14:textId="77777777" w:rsidR="00641AC1" w:rsidRPr="005E2CA0" w:rsidRDefault="00641AC1" w:rsidP="00F06036">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533512CE" w14:textId="77777777" w:rsidR="00641AC1" w:rsidRPr="005E2CA0" w:rsidRDefault="00641AC1" w:rsidP="00F0603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361F4633" w14:textId="77777777" w:rsidR="00641AC1" w:rsidRPr="005E2CA0" w:rsidRDefault="00641AC1" w:rsidP="00F06036">
            <w:pPr>
              <w:rPr>
                <w:b/>
                <w:bCs/>
                <w:sz w:val="2"/>
                <w:szCs w:val="2"/>
                <w:lang w:val="en-US"/>
              </w:rPr>
            </w:pPr>
            <w:r w:rsidRPr="005E2CA0">
              <w:rPr>
                <w:b/>
                <w:bCs/>
                <w:sz w:val="22"/>
                <w:szCs w:val="22"/>
                <w:lang w:val="en-US"/>
              </w:rPr>
              <w:t>Strat de fundatie din pietris fr.40-70 gr.=100mm</w:t>
            </w:r>
          </w:p>
          <w:p w14:paraId="68D4D270"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79A1091"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7C7A6A81"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7F54E346" w14:textId="77777777" w:rsidR="00641AC1" w:rsidRPr="005E2CA0" w:rsidRDefault="00641AC1" w:rsidP="00F06036">
            <w:pPr>
              <w:jc w:val="center"/>
              <w:rPr>
                <w:b/>
                <w:bCs/>
                <w:sz w:val="22"/>
                <w:szCs w:val="22"/>
                <w:lang w:val="en-US"/>
              </w:rPr>
            </w:pPr>
            <w:r w:rsidRPr="005E2CA0">
              <w:rPr>
                <w:b/>
                <w:bCs/>
                <w:sz w:val="22"/>
                <w:szCs w:val="22"/>
                <w:lang w:val="en-US"/>
              </w:rPr>
              <w:t>12,000</w:t>
            </w:r>
          </w:p>
          <w:p w14:paraId="76A003EA" w14:textId="77777777" w:rsidR="00641AC1" w:rsidRPr="009B70F2" w:rsidRDefault="00641AC1" w:rsidP="00F06036">
            <w:pPr>
              <w:jc w:val="center"/>
              <w:rPr>
                <w:sz w:val="2"/>
                <w:szCs w:val="2"/>
                <w:lang w:val="en-US"/>
              </w:rPr>
            </w:pPr>
          </w:p>
        </w:tc>
      </w:tr>
      <w:tr w:rsidR="00641AC1" w:rsidRPr="00B40365" w14:paraId="21F01D0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047BB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70AC5F6"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3596E32"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8E5495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3C160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4F26E370" w14:textId="77777777" w:rsidR="00641AC1" w:rsidRPr="00C97908" w:rsidRDefault="00641AC1" w:rsidP="00F06036">
            <w:pPr>
              <w:jc w:val="center"/>
              <w:rPr>
                <w:sz w:val="16"/>
                <w:szCs w:val="16"/>
                <w:lang w:val="en-US"/>
              </w:rPr>
            </w:pPr>
            <w:r w:rsidRPr="00C97908">
              <w:rPr>
                <w:sz w:val="16"/>
                <w:szCs w:val="16"/>
                <w:lang w:val="en-US"/>
              </w:rPr>
              <w:t>11,88</w:t>
            </w:r>
          </w:p>
        </w:tc>
      </w:tr>
      <w:tr w:rsidR="00641AC1" w:rsidRPr="00B40365" w14:paraId="64E3ADD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973BA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BD7B3BC" w14:textId="77777777" w:rsidR="00641AC1" w:rsidRPr="00B40365" w:rsidRDefault="00641AC1" w:rsidP="00F06036">
            <w:pPr>
              <w:jc w:val="center"/>
              <w:rPr>
                <w:sz w:val="16"/>
                <w:szCs w:val="16"/>
                <w:lang w:val="en-US"/>
              </w:rPr>
            </w:pPr>
            <w:r w:rsidRPr="00B40365">
              <w:rPr>
                <w:sz w:val="16"/>
                <w:szCs w:val="16"/>
                <w:lang w:val="en-US"/>
              </w:rPr>
              <w:t>14211022000660</w:t>
            </w:r>
          </w:p>
        </w:tc>
        <w:tc>
          <w:tcPr>
            <w:tcW w:w="4366" w:type="dxa"/>
            <w:gridSpan w:val="4"/>
            <w:tcBorders>
              <w:top w:val="nil"/>
              <w:bottom w:val="single" w:sz="2" w:space="0" w:color="auto"/>
            </w:tcBorders>
            <w:vAlign w:val="center"/>
          </w:tcPr>
          <w:p w14:paraId="0D16ECC5" w14:textId="77777777" w:rsidR="00641AC1" w:rsidRPr="00C97908" w:rsidRDefault="00641AC1" w:rsidP="00F06036">
            <w:pPr>
              <w:rPr>
                <w:sz w:val="16"/>
                <w:szCs w:val="16"/>
                <w:lang w:val="en-US"/>
              </w:rPr>
            </w:pPr>
            <w:r w:rsidRPr="00C97908">
              <w:rPr>
                <w:sz w:val="16"/>
                <w:szCs w:val="16"/>
                <w:lang w:val="en-US"/>
              </w:rPr>
              <w:t>Pietris fr.40-70</w:t>
            </w:r>
          </w:p>
        </w:tc>
        <w:tc>
          <w:tcPr>
            <w:tcW w:w="1021" w:type="dxa"/>
            <w:gridSpan w:val="3"/>
            <w:tcBorders>
              <w:top w:val="nil"/>
              <w:bottom w:val="single" w:sz="2" w:space="0" w:color="auto"/>
            </w:tcBorders>
            <w:vAlign w:val="center"/>
          </w:tcPr>
          <w:p w14:paraId="43860141"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6EB039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00F57DB1" w14:textId="77777777" w:rsidR="00641AC1" w:rsidRPr="00C97908" w:rsidRDefault="00641AC1" w:rsidP="00F06036">
            <w:pPr>
              <w:jc w:val="center"/>
              <w:rPr>
                <w:sz w:val="16"/>
                <w:szCs w:val="16"/>
                <w:lang w:val="en-US"/>
              </w:rPr>
            </w:pPr>
            <w:r w:rsidRPr="00C97908">
              <w:rPr>
                <w:sz w:val="16"/>
                <w:szCs w:val="16"/>
                <w:lang w:val="en-US"/>
              </w:rPr>
              <w:t>13,80</w:t>
            </w:r>
          </w:p>
        </w:tc>
      </w:tr>
      <w:tr w:rsidR="00641AC1" w:rsidRPr="00B40365" w14:paraId="4C85E62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1EAD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1EA8967" w14:textId="77777777" w:rsidR="00641AC1" w:rsidRPr="00B40365" w:rsidRDefault="00641AC1" w:rsidP="00F0603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DA60BB6"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61C100C"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DA0686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DD26BFF" w14:textId="77777777" w:rsidR="00641AC1" w:rsidRPr="00C97908" w:rsidRDefault="00641AC1" w:rsidP="00F06036">
            <w:pPr>
              <w:jc w:val="center"/>
              <w:rPr>
                <w:sz w:val="16"/>
                <w:szCs w:val="16"/>
                <w:lang w:val="en-US"/>
              </w:rPr>
            </w:pPr>
            <w:r w:rsidRPr="00C97908">
              <w:rPr>
                <w:sz w:val="16"/>
                <w:szCs w:val="16"/>
                <w:lang w:val="en-US"/>
              </w:rPr>
              <w:t>1,20</w:t>
            </w:r>
          </w:p>
        </w:tc>
      </w:tr>
      <w:tr w:rsidR="00641AC1" w:rsidRPr="00B40365" w14:paraId="4F821FD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DC7D0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0B55B38" w14:textId="77777777" w:rsidR="00641AC1" w:rsidRPr="00B40365" w:rsidRDefault="00641AC1" w:rsidP="00F0603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78795FD6" w14:textId="77777777" w:rsidR="00641AC1" w:rsidRPr="00C97908" w:rsidRDefault="00641AC1" w:rsidP="00F0603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635E958B"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9BD8A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7BD257E0" w14:textId="77777777" w:rsidR="00641AC1" w:rsidRPr="00C97908" w:rsidRDefault="00641AC1" w:rsidP="00F06036">
            <w:pPr>
              <w:jc w:val="center"/>
              <w:rPr>
                <w:sz w:val="16"/>
                <w:szCs w:val="16"/>
                <w:lang w:val="en-US"/>
              </w:rPr>
            </w:pPr>
            <w:r w:rsidRPr="00C97908">
              <w:rPr>
                <w:sz w:val="16"/>
                <w:szCs w:val="16"/>
                <w:lang w:val="en-US"/>
              </w:rPr>
              <w:t>2,52</w:t>
            </w:r>
          </w:p>
        </w:tc>
      </w:tr>
      <w:tr w:rsidR="00641AC1" w:rsidRPr="00B40365" w14:paraId="2F7DE51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0C517F"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99F5F89" w14:textId="77777777" w:rsidR="00641AC1" w:rsidRPr="00B40365" w:rsidRDefault="00641AC1" w:rsidP="00F0603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0220E1EA" w14:textId="77777777" w:rsidR="00641AC1" w:rsidRPr="00C97908" w:rsidRDefault="00641AC1" w:rsidP="00F0603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42878B00"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EC534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59446259" w14:textId="77777777" w:rsidR="00641AC1" w:rsidRPr="00C97908" w:rsidRDefault="00641AC1" w:rsidP="00F06036">
            <w:pPr>
              <w:jc w:val="center"/>
              <w:rPr>
                <w:sz w:val="16"/>
                <w:szCs w:val="16"/>
                <w:lang w:val="en-US"/>
              </w:rPr>
            </w:pPr>
            <w:r w:rsidRPr="00C97908">
              <w:rPr>
                <w:sz w:val="16"/>
                <w:szCs w:val="16"/>
                <w:lang w:val="en-US"/>
              </w:rPr>
              <w:t>5,04</w:t>
            </w:r>
          </w:p>
        </w:tc>
      </w:tr>
      <w:tr w:rsidR="00641AC1" w:rsidRPr="009B70F2" w14:paraId="74B3EAF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C9BD3B" w14:textId="77777777" w:rsidR="00641AC1" w:rsidRPr="005E2CA0" w:rsidRDefault="00641AC1" w:rsidP="00F06036">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556D442B" w14:textId="77777777" w:rsidR="00641AC1" w:rsidRPr="005E2CA0" w:rsidRDefault="00641AC1" w:rsidP="00F06036">
            <w:pPr>
              <w:jc w:val="center"/>
              <w:rPr>
                <w:b/>
                <w:bCs/>
                <w:sz w:val="22"/>
                <w:szCs w:val="22"/>
                <w:lang w:val="en-US"/>
              </w:rPr>
            </w:pPr>
            <w:r w:rsidRPr="005E2CA0">
              <w:rPr>
                <w:b/>
                <w:bCs/>
                <w:sz w:val="22"/>
                <w:szCs w:val="22"/>
                <w:lang w:val="en-US"/>
              </w:rPr>
              <w:t>TsC54C</w:t>
            </w:r>
          </w:p>
        </w:tc>
        <w:tc>
          <w:tcPr>
            <w:tcW w:w="4366" w:type="dxa"/>
            <w:gridSpan w:val="5"/>
            <w:tcBorders>
              <w:top w:val="single" w:sz="4" w:space="0" w:color="auto"/>
              <w:bottom w:val="single" w:sz="4" w:space="0" w:color="auto"/>
            </w:tcBorders>
          </w:tcPr>
          <w:p w14:paraId="5BDD0740" w14:textId="77777777" w:rsidR="00641AC1" w:rsidRPr="005E2CA0" w:rsidRDefault="00641AC1" w:rsidP="00F06036">
            <w:pPr>
              <w:rPr>
                <w:b/>
                <w:bCs/>
                <w:sz w:val="2"/>
                <w:szCs w:val="2"/>
                <w:lang w:val="en-US"/>
              </w:rPr>
            </w:pPr>
            <w:r w:rsidRPr="005E2CA0">
              <w:rPr>
                <w:b/>
                <w:bCs/>
                <w:sz w:val="22"/>
                <w:szCs w:val="22"/>
                <w:lang w:val="en-US"/>
              </w:rPr>
              <w:t>Strat de fundatie din pietris fr.20-40 gr.=100mm</w:t>
            </w:r>
          </w:p>
          <w:p w14:paraId="496C1617"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52984327" w14:textId="77777777" w:rsidR="00641AC1" w:rsidRPr="005E2CA0" w:rsidRDefault="00641AC1" w:rsidP="00F06036">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654FDFE"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75A0D668" w14:textId="77777777" w:rsidR="00641AC1" w:rsidRPr="005E2CA0" w:rsidRDefault="00641AC1" w:rsidP="00F06036">
            <w:pPr>
              <w:jc w:val="center"/>
              <w:rPr>
                <w:b/>
                <w:bCs/>
                <w:sz w:val="22"/>
                <w:szCs w:val="22"/>
                <w:lang w:val="en-US"/>
              </w:rPr>
            </w:pPr>
            <w:r w:rsidRPr="005E2CA0">
              <w:rPr>
                <w:b/>
                <w:bCs/>
                <w:sz w:val="22"/>
                <w:szCs w:val="22"/>
                <w:lang w:val="en-US"/>
              </w:rPr>
              <w:t>12,000</w:t>
            </w:r>
          </w:p>
          <w:p w14:paraId="364E4B85" w14:textId="77777777" w:rsidR="00641AC1" w:rsidRPr="009B70F2" w:rsidRDefault="00641AC1" w:rsidP="00F06036">
            <w:pPr>
              <w:jc w:val="center"/>
              <w:rPr>
                <w:sz w:val="2"/>
                <w:szCs w:val="2"/>
                <w:lang w:val="en-US"/>
              </w:rPr>
            </w:pPr>
          </w:p>
        </w:tc>
      </w:tr>
      <w:tr w:rsidR="00641AC1" w:rsidRPr="00B40365" w14:paraId="48B0A66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4A8BD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7E32C8B"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313092E2"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F7FBF65"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DE509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0,9900</w:t>
            </w:r>
          </w:p>
        </w:tc>
        <w:tc>
          <w:tcPr>
            <w:tcW w:w="1559" w:type="dxa"/>
            <w:gridSpan w:val="2"/>
            <w:tcBorders>
              <w:top w:val="nil"/>
              <w:bottom w:val="single" w:sz="2" w:space="0" w:color="auto"/>
            </w:tcBorders>
            <w:vAlign w:val="center"/>
          </w:tcPr>
          <w:p w14:paraId="35C7AFD1" w14:textId="77777777" w:rsidR="00641AC1" w:rsidRPr="00C97908" w:rsidRDefault="00641AC1" w:rsidP="00F06036">
            <w:pPr>
              <w:jc w:val="center"/>
              <w:rPr>
                <w:sz w:val="16"/>
                <w:szCs w:val="16"/>
                <w:lang w:val="en-US"/>
              </w:rPr>
            </w:pPr>
            <w:r w:rsidRPr="00C97908">
              <w:rPr>
                <w:sz w:val="16"/>
                <w:szCs w:val="16"/>
                <w:lang w:val="en-US"/>
              </w:rPr>
              <w:t>11,88</w:t>
            </w:r>
          </w:p>
        </w:tc>
      </w:tr>
      <w:tr w:rsidR="00641AC1" w:rsidRPr="00B40365" w14:paraId="5667C77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ED00E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E489A4D" w14:textId="77777777" w:rsidR="00641AC1" w:rsidRPr="00B40365" w:rsidRDefault="00641AC1" w:rsidP="00F06036">
            <w:pPr>
              <w:jc w:val="center"/>
              <w:rPr>
                <w:sz w:val="16"/>
                <w:szCs w:val="16"/>
                <w:lang w:val="en-US"/>
              </w:rPr>
            </w:pPr>
            <w:r w:rsidRPr="00B40365">
              <w:rPr>
                <w:sz w:val="16"/>
                <w:szCs w:val="16"/>
                <w:lang w:val="en-US"/>
              </w:rPr>
              <w:t>14211022000661</w:t>
            </w:r>
          </w:p>
        </w:tc>
        <w:tc>
          <w:tcPr>
            <w:tcW w:w="4366" w:type="dxa"/>
            <w:gridSpan w:val="4"/>
            <w:tcBorders>
              <w:top w:val="nil"/>
              <w:bottom w:val="single" w:sz="2" w:space="0" w:color="auto"/>
            </w:tcBorders>
            <w:vAlign w:val="center"/>
          </w:tcPr>
          <w:p w14:paraId="12544388" w14:textId="77777777" w:rsidR="00641AC1" w:rsidRPr="00C97908" w:rsidRDefault="00641AC1" w:rsidP="00F06036">
            <w:pPr>
              <w:rPr>
                <w:sz w:val="16"/>
                <w:szCs w:val="16"/>
                <w:lang w:val="en-US"/>
              </w:rPr>
            </w:pPr>
            <w:r w:rsidRPr="00C97908">
              <w:rPr>
                <w:sz w:val="16"/>
                <w:szCs w:val="16"/>
                <w:lang w:val="en-US"/>
              </w:rPr>
              <w:t>Pietris fr.20-40</w:t>
            </w:r>
          </w:p>
        </w:tc>
        <w:tc>
          <w:tcPr>
            <w:tcW w:w="1021" w:type="dxa"/>
            <w:gridSpan w:val="3"/>
            <w:tcBorders>
              <w:top w:val="nil"/>
              <w:bottom w:val="single" w:sz="2" w:space="0" w:color="auto"/>
            </w:tcBorders>
            <w:vAlign w:val="center"/>
          </w:tcPr>
          <w:p w14:paraId="45AF7DCA"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798FD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A90F72F" w14:textId="77777777" w:rsidR="00641AC1" w:rsidRPr="00C97908" w:rsidRDefault="00641AC1" w:rsidP="00F06036">
            <w:pPr>
              <w:jc w:val="center"/>
              <w:rPr>
                <w:sz w:val="16"/>
                <w:szCs w:val="16"/>
                <w:lang w:val="en-US"/>
              </w:rPr>
            </w:pPr>
            <w:r w:rsidRPr="00C97908">
              <w:rPr>
                <w:sz w:val="16"/>
                <w:szCs w:val="16"/>
                <w:lang w:val="en-US"/>
              </w:rPr>
              <w:t>13,80</w:t>
            </w:r>
          </w:p>
        </w:tc>
      </w:tr>
      <w:tr w:rsidR="00641AC1" w:rsidRPr="00B40365" w14:paraId="4955374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5C616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11143E0" w14:textId="77777777" w:rsidR="00641AC1" w:rsidRPr="00B40365" w:rsidRDefault="00641AC1" w:rsidP="00F06036">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E65963C" w14:textId="77777777" w:rsidR="00641AC1" w:rsidRPr="00C97908" w:rsidRDefault="00641AC1"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A413591"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B0E2B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6F753C3" w14:textId="77777777" w:rsidR="00641AC1" w:rsidRPr="00C97908" w:rsidRDefault="00641AC1" w:rsidP="00F06036">
            <w:pPr>
              <w:jc w:val="center"/>
              <w:rPr>
                <w:sz w:val="16"/>
                <w:szCs w:val="16"/>
                <w:lang w:val="en-US"/>
              </w:rPr>
            </w:pPr>
            <w:r w:rsidRPr="00C97908">
              <w:rPr>
                <w:sz w:val="16"/>
                <w:szCs w:val="16"/>
                <w:lang w:val="en-US"/>
              </w:rPr>
              <w:t>1,20</w:t>
            </w:r>
          </w:p>
        </w:tc>
      </w:tr>
      <w:tr w:rsidR="00641AC1" w:rsidRPr="00B40365" w14:paraId="7DC4FD2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69E0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B590FFD" w14:textId="77777777" w:rsidR="00641AC1" w:rsidRPr="00B40365" w:rsidRDefault="00641AC1" w:rsidP="00F06036">
            <w:pPr>
              <w:jc w:val="center"/>
              <w:rPr>
                <w:sz w:val="16"/>
                <w:szCs w:val="16"/>
                <w:lang w:val="en-US"/>
              </w:rPr>
            </w:pPr>
            <w:r w:rsidRPr="00B40365">
              <w:rPr>
                <w:sz w:val="16"/>
                <w:szCs w:val="16"/>
                <w:lang w:val="en-US"/>
              </w:rPr>
              <w:t>2912340002506</w:t>
            </w:r>
          </w:p>
        </w:tc>
        <w:tc>
          <w:tcPr>
            <w:tcW w:w="4366" w:type="dxa"/>
            <w:gridSpan w:val="4"/>
            <w:tcBorders>
              <w:top w:val="nil"/>
              <w:bottom w:val="single" w:sz="2" w:space="0" w:color="auto"/>
            </w:tcBorders>
            <w:vAlign w:val="center"/>
          </w:tcPr>
          <w:p w14:paraId="22C74583" w14:textId="77777777" w:rsidR="00641AC1" w:rsidRPr="00C97908" w:rsidRDefault="00641AC1" w:rsidP="00F06036">
            <w:pPr>
              <w:rPr>
                <w:sz w:val="16"/>
                <w:szCs w:val="16"/>
                <w:lang w:val="en-US"/>
              </w:rPr>
            </w:pPr>
            <w:r w:rsidRPr="00C97908">
              <w:rPr>
                <w:sz w:val="16"/>
                <w:szCs w:val="16"/>
                <w:lang w:val="en-US"/>
              </w:rPr>
              <w:t>Compresor mobil motor ardere interna, presiunea pina la 686 kPa (7atm), 2,2 m3/min</w:t>
            </w:r>
          </w:p>
        </w:tc>
        <w:tc>
          <w:tcPr>
            <w:tcW w:w="1021" w:type="dxa"/>
            <w:gridSpan w:val="3"/>
            <w:tcBorders>
              <w:top w:val="nil"/>
              <w:bottom w:val="single" w:sz="2" w:space="0" w:color="auto"/>
            </w:tcBorders>
            <w:vAlign w:val="center"/>
          </w:tcPr>
          <w:p w14:paraId="51C27BF2"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D19C61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right w:val="single" w:sz="4" w:space="0" w:color="auto"/>
            </w:tcBorders>
            <w:vAlign w:val="center"/>
          </w:tcPr>
          <w:p w14:paraId="50D1054B" w14:textId="77777777" w:rsidR="00641AC1" w:rsidRPr="00C97908" w:rsidRDefault="00641AC1" w:rsidP="00F06036">
            <w:pPr>
              <w:jc w:val="center"/>
              <w:rPr>
                <w:sz w:val="16"/>
                <w:szCs w:val="16"/>
                <w:lang w:val="en-US"/>
              </w:rPr>
            </w:pPr>
            <w:r w:rsidRPr="00C97908">
              <w:rPr>
                <w:sz w:val="16"/>
                <w:szCs w:val="16"/>
                <w:lang w:val="en-US"/>
              </w:rPr>
              <w:t>2,52</w:t>
            </w:r>
          </w:p>
        </w:tc>
      </w:tr>
      <w:tr w:rsidR="00641AC1" w:rsidRPr="00B40365" w14:paraId="2C51138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0215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67B3F80" w14:textId="77777777" w:rsidR="00641AC1" w:rsidRPr="00B40365" w:rsidRDefault="00641AC1" w:rsidP="00F06036">
            <w:pPr>
              <w:jc w:val="center"/>
              <w:rPr>
                <w:sz w:val="16"/>
                <w:szCs w:val="16"/>
                <w:lang w:val="en-US"/>
              </w:rPr>
            </w:pPr>
            <w:r w:rsidRPr="00B40365">
              <w:rPr>
                <w:sz w:val="16"/>
                <w:szCs w:val="16"/>
                <w:lang w:val="en-US"/>
              </w:rPr>
              <w:t>2592270004021</w:t>
            </w:r>
          </w:p>
        </w:tc>
        <w:tc>
          <w:tcPr>
            <w:tcW w:w="4366" w:type="dxa"/>
            <w:gridSpan w:val="4"/>
            <w:tcBorders>
              <w:top w:val="nil"/>
              <w:bottom w:val="single" w:sz="2" w:space="0" w:color="auto"/>
            </w:tcBorders>
            <w:vAlign w:val="center"/>
          </w:tcPr>
          <w:p w14:paraId="113FDCE2" w14:textId="77777777" w:rsidR="00641AC1" w:rsidRPr="00C97908" w:rsidRDefault="00641AC1" w:rsidP="00F06036">
            <w:pPr>
              <w:rPr>
                <w:sz w:val="16"/>
                <w:szCs w:val="16"/>
                <w:lang w:val="en-US"/>
              </w:rPr>
            </w:pPr>
            <w:r w:rsidRPr="00C97908">
              <w:rPr>
                <w:sz w:val="16"/>
                <w:szCs w:val="16"/>
                <w:lang w:val="en-US"/>
              </w:rPr>
              <w:t>Compactor pe pneuri sau mecanic 150 - 200 kg</w:t>
            </w:r>
          </w:p>
        </w:tc>
        <w:tc>
          <w:tcPr>
            <w:tcW w:w="1021" w:type="dxa"/>
            <w:gridSpan w:val="3"/>
            <w:tcBorders>
              <w:top w:val="nil"/>
              <w:bottom w:val="single" w:sz="2" w:space="0" w:color="auto"/>
            </w:tcBorders>
            <w:vAlign w:val="center"/>
          </w:tcPr>
          <w:p w14:paraId="5A09733C"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96BA4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right w:val="single" w:sz="4" w:space="0" w:color="auto"/>
            </w:tcBorders>
            <w:vAlign w:val="center"/>
          </w:tcPr>
          <w:p w14:paraId="2C75552B" w14:textId="77777777" w:rsidR="00641AC1" w:rsidRPr="00C97908" w:rsidRDefault="00641AC1" w:rsidP="00F06036">
            <w:pPr>
              <w:jc w:val="center"/>
              <w:rPr>
                <w:sz w:val="16"/>
                <w:szCs w:val="16"/>
                <w:lang w:val="en-US"/>
              </w:rPr>
            </w:pPr>
            <w:r w:rsidRPr="00C97908">
              <w:rPr>
                <w:sz w:val="16"/>
                <w:szCs w:val="16"/>
                <w:lang w:val="en-US"/>
              </w:rPr>
              <w:t>5,04</w:t>
            </w:r>
          </w:p>
        </w:tc>
      </w:tr>
      <w:tr w:rsidR="00641AC1" w:rsidRPr="009B70F2" w14:paraId="24861F5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66479B" w14:textId="77777777" w:rsidR="00641AC1" w:rsidRPr="005E2CA0" w:rsidRDefault="00641AC1" w:rsidP="00F06036">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17D5D5EF" w14:textId="77777777" w:rsidR="00641AC1" w:rsidRPr="005E2CA0" w:rsidRDefault="00641AC1" w:rsidP="00F06036">
            <w:pPr>
              <w:jc w:val="center"/>
              <w:rPr>
                <w:b/>
                <w:bCs/>
                <w:sz w:val="22"/>
                <w:szCs w:val="22"/>
                <w:lang w:val="en-US"/>
              </w:rPr>
            </w:pPr>
            <w:r w:rsidRPr="005E2CA0">
              <w:rPr>
                <w:b/>
                <w:bCs/>
                <w:sz w:val="22"/>
                <w:szCs w:val="22"/>
                <w:lang w:val="en-US"/>
              </w:rPr>
              <w:t>CC03C</w:t>
            </w:r>
          </w:p>
        </w:tc>
        <w:tc>
          <w:tcPr>
            <w:tcW w:w="4366" w:type="dxa"/>
            <w:gridSpan w:val="5"/>
            <w:tcBorders>
              <w:top w:val="single" w:sz="4" w:space="0" w:color="auto"/>
              <w:bottom w:val="single" w:sz="4" w:space="0" w:color="auto"/>
            </w:tcBorders>
          </w:tcPr>
          <w:p w14:paraId="017CF663" w14:textId="77777777" w:rsidR="00641AC1" w:rsidRPr="005E2CA0" w:rsidRDefault="00641AC1" w:rsidP="00F06036">
            <w:pPr>
              <w:rPr>
                <w:b/>
                <w:bCs/>
                <w:sz w:val="2"/>
                <w:szCs w:val="2"/>
                <w:lang w:val="en-US"/>
              </w:rPr>
            </w:pPr>
            <w:r w:rsidRPr="005E2CA0">
              <w:rPr>
                <w:b/>
                <w:bCs/>
                <w:sz w:val="22"/>
                <w:szCs w:val="22"/>
                <w:lang w:val="en-US"/>
              </w:rPr>
              <w:t>Montare plase sudate la inaltimi mai mici sau egale cu 35 m, la placi / Plasa Bp 5 100x100mm</w:t>
            </w:r>
          </w:p>
          <w:p w14:paraId="3204EF29"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0257BE68" w14:textId="77777777" w:rsidR="00641AC1" w:rsidRPr="005E2CA0" w:rsidRDefault="00641AC1" w:rsidP="00F06036">
            <w:pPr>
              <w:jc w:val="center"/>
              <w:rPr>
                <w:b/>
                <w:bCs/>
                <w:sz w:val="22"/>
                <w:szCs w:val="22"/>
                <w:lang w:val="en-US"/>
              </w:rPr>
            </w:pPr>
            <w:r w:rsidRPr="005E2CA0">
              <w:rPr>
                <w:b/>
                <w:bCs/>
                <w:sz w:val="22"/>
                <w:szCs w:val="22"/>
                <w:lang w:val="en-US"/>
              </w:rPr>
              <w:t>kg</w:t>
            </w:r>
          </w:p>
        </w:tc>
        <w:tc>
          <w:tcPr>
            <w:tcW w:w="1134" w:type="dxa"/>
            <w:gridSpan w:val="3"/>
            <w:tcBorders>
              <w:top w:val="single" w:sz="4" w:space="0" w:color="auto"/>
              <w:bottom w:val="single" w:sz="4" w:space="0" w:color="auto"/>
            </w:tcBorders>
            <w:vAlign w:val="center"/>
          </w:tcPr>
          <w:p w14:paraId="7B3057D5"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8A689D9" w14:textId="77777777" w:rsidR="00641AC1" w:rsidRPr="005E2CA0" w:rsidRDefault="00641AC1" w:rsidP="00F06036">
            <w:pPr>
              <w:jc w:val="center"/>
              <w:rPr>
                <w:b/>
                <w:bCs/>
                <w:sz w:val="22"/>
                <w:szCs w:val="22"/>
                <w:lang w:val="en-US"/>
              </w:rPr>
            </w:pPr>
            <w:r w:rsidRPr="005E2CA0">
              <w:rPr>
                <w:b/>
                <w:bCs/>
                <w:sz w:val="22"/>
                <w:szCs w:val="22"/>
                <w:lang w:val="en-US"/>
              </w:rPr>
              <w:t>360,000</w:t>
            </w:r>
          </w:p>
          <w:p w14:paraId="7802F536" w14:textId="77777777" w:rsidR="00641AC1" w:rsidRPr="009B70F2" w:rsidRDefault="00641AC1" w:rsidP="00F06036">
            <w:pPr>
              <w:jc w:val="center"/>
              <w:rPr>
                <w:sz w:val="2"/>
                <w:szCs w:val="2"/>
                <w:lang w:val="en-US"/>
              </w:rPr>
            </w:pPr>
          </w:p>
        </w:tc>
      </w:tr>
      <w:tr w:rsidR="00641AC1" w:rsidRPr="00B40365" w14:paraId="3E16494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6D16DC"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C12CFFD" w14:textId="77777777" w:rsidR="00641AC1" w:rsidRPr="00B40365" w:rsidRDefault="00641AC1" w:rsidP="00F06036">
            <w:pPr>
              <w:jc w:val="center"/>
              <w:rPr>
                <w:sz w:val="16"/>
                <w:szCs w:val="16"/>
                <w:lang w:val="en-US"/>
              </w:rPr>
            </w:pPr>
            <w:r w:rsidRPr="00B40365">
              <w:rPr>
                <w:sz w:val="16"/>
                <w:szCs w:val="16"/>
                <w:lang w:val="en-US"/>
              </w:rPr>
              <w:t>7123020011140</w:t>
            </w:r>
          </w:p>
        </w:tc>
        <w:tc>
          <w:tcPr>
            <w:tcW w:w="4366" w:type="dxa"/>
            <w:gridSpan w:val="4"/>
            <w:tcBorders>
              <w:top w:val="nil"/>
              <w:bottom w:val="single" w:sz="2" w:space="0" w:color="auto"/>
            </w:tcBorders>
            <w:vAlign w:val="center"/>
          </w:tcPr>
          <w:p w14:paraId="18C1DD20" w14:textId="77777777" w:rsidR="00641AC1" w:rsidRPr="00C97908" w:rsidRDefault="00641AC1" w:rsidP="00F06036">
            <w:pPr>
              <w:rPr>
                <w:sz w:val="16"/>
                <w:szCs w:val="16"/>
                <w:lang w:val="en-US"/>
              </w:rPr>
            </w:pPr>
            <w:r w:rsidRPr="00C97908">
              <w:rPr>
                <w:sz w:val="16"/>
                <w:szCs w:val="16"/>
                <w:lang w:val="en-US"/>
              </w:rPr>
              <w:t>Fierar beton</w:t>
            </w:r>
          </w:p>
        </w:tc>
        <w:tc>
          <w:tcPr>
            <w:tcW w:w="1021" w:type="dxa"/>
            <w:gridSpan w:val="3"/>
            <w:tcBorders>
              <w:top w:val="nil"/>
              <w:bottom w:val="single" w:sz="2" w:space="0" w:color="auto"/>
            </w:tcBorders>
            <w:vAlign w:val="center"/>
          </w:tcPr>
          <w:p w14:paraId="604CE1A6"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79930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5309E801" w14:textId="77777777" w:rsidR="00641AC1" w:rsidRPr="00C97908" w:rsidRDefault="00641AC1" w:rsidP="00F06036">
            <w:pPr>
              <w:jc w:val="center"/>
              <w:rPr>
                <w:sz w:val="16"/>
                <w:szCs w:val="16"/>
                <w:lang w:val="en-US"/>
              </w:rPr>
            </w:pPr>
            <w:r w:rsidRPr="00C97908">
              <w:rPr>
                <w:sz w:val="16"/>
                <w:szCs w:val="16"/>
                <w:lang w:val="en-US"/>
              </w:rPr>
              <w:t>9,00</w:t>
            </w:r>
          </w:p>
        </w:tc>
      </w:tr>
      <w:tr w:rsidR="00641AC1" w:rsidRPr="00B40365" w14:paraId="5BE12C5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50E3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4FF3862" w14:textId="77777777" w:rsidR="00641AC1" w:rsidRPr="00B40365" w:rsidRDefault="00641AC1" w:rsidP="00F0603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E22F0B9" w14:textId="77777777" w:rsidR="00641AC1" w:rsidRPr="00C97908" w:rsidRDefault="00641AC1" w:rsidP="00F0603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D79E36B"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163D3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38381DEF" w14:textId="77777777" w:rsidR="00641AC1" w:rsidRPr="00C97908" w:rsidRDefault="00641AC1" w:rsidP="00F06036">
            <w:pPr>
              <w:jc w:val="center"/>
              <w:rPr>
                <w:sz w:val="16"/>
                <w:szCs w:val="16"/>
                <w:lang w:val="en-US"/>
              </w:rPr>
            </w:pPr>
            <w:r w:rsidRPr="00C97908">
              <w:rPr>
                <w:sz w:val="16"/>
                <w:szCs w:val="16"/>
                <w:lang w:val="en-US"/>
              </w:rPr>
              <w:t>1,80</w:t>
            </w:r>
          </w:p>
        </w:tc>
      </w:tr>
      <w:tr w:rsidR="00641AC1" w:rsidRPr="00B40365" w14:paraId="355AADE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6E1F1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63AC1610" w14:textId="77777777" w:rsidR="00641AC1" w:rsidRPr="00B40365" w:rsidRDefault="00641AC1" w:rsidP="00F06036">
            <w:pPr>
              <w:jc w:val="center"/>
              <w:rPr>
                <w:sz w:val="16"/>
                <w:szCs w:val="16"/>
                <w:lang w:val="en-US"/>
              </w:rPr>
            </w:pPr>
            <w:r w:rsidRPr="00B40365">
              <w:rPr>
                <w:sz w:val="16"/>
                <w:szCs w:val="16"/>
                <w:lang w:val="en-US"/>
              </w:rPr>
              <w:t>2873122004100</w:t>
            </w:r>
          </w:p>
        </w:tc>
        <w:tc>
          <w:tcPr>
            <w:tcW w:w="4366" w:type="dxa"/>
            <w:gridSpan w:val="4"/>
            <w:tcBorders>
              <w:top w:val="nil"/>
              <w:bottom w:val="single" w:sz="2" w:space="0" w:color="auto"/>
            </w:tcBorders>
            <w:vAlign w:val="center"/>
          </w:tcPr>
          <w:p w14:paraId="5BD75A0C" w14:textId="77777777" w:rsidR="00641AC1" w:rsidRPr="00C97908" w:rsidRDefault="00641AC1" w:rsidP="00F06036">
            <w:pPr>
              <w:rPr>
                <w:sz w:val="16"/>
                <w:szCs w:val="16"/>
                <w:lang w:val="en-US"/>
              </w:rPr>
            </w:pPr>
            <w:r w:rsidRPr="00C97908">
              <w:rPr>
                <w:sz w:val="16"/>
                <w:szCs w:val="16"/>
                <w:lang w:val="en-US"/>
              </w:rPr>
              <w:t xml:space="preserve">Plase sudate </w:t>
            </w:r>
          </w:p>
        </w:tc>
        <w:tc>
          <w:tcPr>
            <w:tcW w:w="1021" w:type="dxa"/>
            <w:gridSpan w:val="3"/>
            <w:tcBorders>
              <w:top w:val="nil"/>
              <w:bottom w:val="single" w:sz="2" w:space="0" w:color="auto"/>
            </w:tcBorders>
            <w:vAlign w:val="center"/>
          </w:tcPr>
          <w:p w14:paraId="6FA67053"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30048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02BA4B6" w14:textId="77777777" w:rsidR="00641AC1" w:rsidRPr="00C97908" w:rsidRDefault="00641AC1" w:rsidP="00F06036">
            <w:pPr>
              <w:jc w:val="center"/>
              <w:rPr>
                <w:sz w:val="16"/>
                <w:szCs w:val="16"/>
                <w:lang w:val="en-US"/>
              </w:rPr>
            </w:pPr>
            <w:r w:rsidRPr="00C97908">
              <w:rPr>
                <w:sz w:val="16"/>
                <w:szCs w:val="16"/>
                <w:lang w:val="en-US"/>
              </w:rPr>
              <w:t>363,60</w:t>
            </w:r>
          </w:p>
        </w:tc>
      </w:tr>
      <w:tr w:rsidR="00641AC1" w:rsidRPr="00B40365" w14:paraId="312CE2E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CDBA2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96B3818" w14:textId="77777777" w:rsidR="00641AC1" w:rsidRPr="00B40365" w:rsidRDefault="00641AC1" w:rsidP="00F06036">
            <w:pPr>
              <w:jc w:val="center"/>
              <w:rPr>
                <w:sz w:val="16"/>
                <w:szCs w:val="16"/>
                <w:lang w:val="en-US"/>
              </w:rPr>
            </w:pPr>
            <w:r w:rsidRPr="00B40365">
              <w:rPr>
                <w:sz w:val="16"/>
                <w:szCs w:val="16"/>
                <w:lang w:val="en-US"/>
              </w:rPr>
              <w:t>2710602100000</w:t>
            </w:r>
          </w:p>
        </w:tc>
        <w:tc>
          <w:tcPr>
            <w:tcW w:w="4366" w:type="dxa"/>
            <w:gridSpan w:val="4"/>
            <w:tcBorders>
              <w:top w:val="nil"/>
              <w:bottom w:val="single" w:sz="2" w:space="0" w:color="auto"/>
            </w:tcBorders>
            <w:vAlign w:val="center"/>
          </w:tcPr>
          <w:p w14:paraId="0153C6F7" w14:textId="77777777" w:rsidR="00641AC1" w:rsidRPr="00C97908" w:rsidRDefault="00641AC1" w:rsidP="00F06036">
            <w:pPr>
              <w:rPr>
                <w:sz w:val="16"/>
                <w:szCs w:val="16"/>
                <w:lang w:val="en-US"/>
              </w:rPr>
            </w:pPr>
            <w:r w:rsidRPr="00C97908">
              <w:rPr>
                <w:sz w:val="16"/>
                <w:szCs w:val="16"/>
                <w:lang w:val="en-US"/>
              </w:rPr>
              <w:t>Otel beton OB 37 diam. mai mic sau egal de 8 mm</w:t>
            </w:r>
          </w:p>
        </w:tc>
        <w:tc>
          <w:tcPr>
            <w:tcW w:w="1021" w:type="dxa"/>
            <w:gridSpan w:val="3"/>
            <w:tcBorders>
              <w:top w:val="nil"/>
              <w:bottom w:val="single" w:sz="2" w:space="0" w:color="auto"/>
            </w:tcBorders>
            <w:vAlign w:val="center"/>
          </w:tcPr>
          <w:p w14:paraId="0604A7D5"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A74F6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0,0050</w:t>
            </w:r>
          </w:p>
        </w:tc>
        <w:tc>
          <w:tcPr>
            <w:tcW w:w="1559" w:type="dxa"/>
            <w:gridSpan w:val="2"/>
            <w:tcBorders>
              <w:top w:val="nil"/>
              <w:bottom w:val="single" w:sz="2" w:space="0" w:color="auto"/>
            </w:tcBorders>
            <w:vAlign w:val="center"/>
          </w:tcPr>
          <w:p w14:paraId="5C9DEA28" w14:textId="77777777" w:rsidR="00641AC1" w:rsidRPr="00C97908" w:rsidRDefault="00641AC1" w:rsidP="00F06036">
            <w:pPr>
              <w:jc w:val="center"/>
              <w:rPr>
                <w:sz w:val="16"/>
                <w:szCs w:val="16"/>
                <w:lang w:val="en-US"/>
              </w:rPr>
            </w:pPr>
            <w:r w:rsidRPr="00C97908">
              <w:rPr>
                <w:sz w:val="16"/>
                <w:szCs w:val="16"/>
                <w:lang w:val="en-US"/>
              </w:rPr>
              <w:t>1,80</w:t>
            </w:r>
          </w:p>
        </w:tc>
      </w:tr>
      <w:tr w:rsidR="00641AC1" w:rsidRPr="00B40365" w14:paraId="141509D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09F171"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2804BFF" w14:textId="77777777" w:rsidR="00641AC1" w:rsidRPr="00B40365" w:rsidRDefault="00641AC1" w:rsidP="00F06036">
            <w:pPr>
              <w:jc w:val="center"/>
              <w:rPr>
                <w:sz w:val="16"/>
                <w:szCs w:val="16"/>
                <w:lang w:val="en-US"/>
              </w:rPr>
            </w:pPr>
            <w:r w:rsidRPr="00B40365">
              <w:rPr>
                <w:sz w:val="16"/>
                <w:szCs w:val="16"/>
                <w:lang w:val="en-US"/>
              </w:rPr>
              <w:t>2734113803881</w:t>
            </w:r>
          </w:p>
        </w:tc>
        <w:tc>
          <w:tcPr>
            <w:tcW w:w="4366" w:type="dxa"/>
            <w:gridSpan w:val="4"/>
            <w:tcBorders>
              <w:top w:val="nil"/>
              <w:bottom w:val="single" w:sz="2" w:space="0" w:color="auto"/>
            </w:tcBorders>
            <w:vAlign w:val="center"/>
          </w:tcPr>
          <w:p w14:paraId="3EF06E92" w14:textId="77777777" w:rsidR="00641AC1" w:rsidRPr="00C97908" w:rsidRDefault="00641AC1" w:rsidP="00F06036">
            <w:pPr>
              <w:rPr>
                <w:sz w:val="16"/>
                <w:szCs w:val="16"/>
                <w:lang w:val="en-US"/>
              </w:rPr>
            </w:pPr>
            <w:r w:rsidRPr="00C97908">
              <w:rPr>
                <w:sz w:val="16"/>
                <w:szCs w:val="16"/>
                <w:lang w:val="en-US"/>
              </w:rPr>
              <w:t>Sirma din otel moale, neagra, D=1 mm</w:t>
            </w:r>
          </w:p>
        </w:tc>
        <w:tc>
          <w:tcPr>
            <w:tcW w:w="1021" w:type="dxa"/>
            <w:gridSpan w:val="3"/>
            <w:tcBorders>
              <w:top w:val="nil"/>
              <w:bottom w:val="single" w:sz="2" w:space="0" w:color="auto"/>
            </w:tcBorders>
            <w:vAlign w:val="center"/>
          </w:tcPr>
          <w:p w14:paraId="28CEB779"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616E08"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DC6F0EA" w14:textId="77777777" w:rsidR="00641AC1" w:rsidRPr="00C97908" w:rsidRDefault="00641AC1" w:rsidP="00F06036">
            <w:pPr>
              <w:jc w:val="center"/>
              <w:rPr>
                <w:sz w:val="16"/>
                <w:szCs w:val="16"/>
                <w:lang w:val="en-US"/>
              </w:rPr>
            </w:pPr>
            <w:r w:rsidRPr="00C97908">
              <w:rPr>
                <w:sz w:val="16"/>
                <w:szCs w:val="16"/>
                <w:lang w:val="en-US"/>
              </w:rPr>
              <w:t>3,60</w:t>
            </w:r>
          </w:p>
        </w:tc>
      </w:tr>
      <w:tr w:rsidR="00641AC1" w:rsidRPr="00B40365" w14:paraId="218E02A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745D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BAFF113" w14:textId="77777777" w:rsidR="00641AC1" w:rsidRPr="00B40365" w:rsidRDefault="00641AC1" w:rsidP="00F06036">
            <w:pPr>
              <w:jc w:val="center"/>
              <w:rPr>
                <w:sz w:val="16"/>
                <w:szCs w:val="16"/>
                <w:lang w:val="en-US"/>
              </w:rPr>
            </w:pPr>
            <w:r w:rsidRPr="00B40365">
              <w:rPr>
                <w:sz w:val="16"/>
                <w:szCs w:val="16"/>
                <w:lang w:val="en-US"/>
              </w:rPr>
              <w:t>2010237318750</w:t>
            </w:r>
          </w:p>
        </w:tc>
        <w:tc>
          <w:tcPr>
            <w:tcW w:w="4366" w:type="dxa"/>
            <w:gridSpan w:val="4"/>
            <w:tcBorders>
              <w:top w:val="nil"/>
              <w:bottom w:val="single" w:sz="2" w:space="0" w:color="auto"/>
            </w:tcBorders>
            <w:vAlign w:val="center"/>
          </w:tcPr>
          <w:p w14:paraId="17C02BD0" w14:textId="77777777" w:rsidR="00641AC1" w:rsidRPr="00C97908" w:rsidRDefault="00641AC1" w:rsidP="00F06036">
            <w:pPr>
              <w:rPr>
                <w:sz w:val="16"/>
                <w:szCs w:val="16"/>
                <w:lang w:val="en-US"/>
              </w:rPr>
            </w:pPr>
            <w:r w:rsidRPr="00C97908">
              <w:rPr>
                <w:sz w:val="16"/>
                <w:szCs w:val="16"/>
                <w:lang w:val="en-US"/>
              </w:rPr>
              <w:t xml:space="preserve">Distantieri </w:t>
            </w:r>
          </w:p>
        </w:tc>
        <w:tc>
          <w:tcPr>
            <w:tcW w:w="1021" w:type="dxa"/>
            <w:gridSpan w:val="3"/>
            <w:tcBorders>
              <w:top w:val="nil"/>
              <w:bottom w:val="single" w:sz="2" w:space="0" w:color="auto"/>
            </w:tcBorders>
            <w:vAlign w:val="center"/>
          </w:tcPr>
          <w:p w14:paraId="425D9019" w14:textId="77777777" w:rsidR="00641AC1" w:rsidRPr="00C97908" w:rsidRDefault="00641AC1"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6DD82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3099461" w14:textId="77777777" w:rsidR="00641AC1" w:rsidRPr="00C97908" w:rsidRDefault="00641AC1" w:rsidP="00F06036">
            <w:pPr>
              <w:jc w:val="center"/>
              <w:rPr>
                <w:sz w:val="16"/>
                <w:szCs w:val="16"/>
                <w:lang w:val="en-US"/>
              </w:rPr>
            </w:pPr>
            <w:r w:rsidRPr="00C97908">
              <w:rPr>
                <w:sz w:val="16"/>
                <w:szCs w:val="16"/>
                <w:lang w:val="en-US"/>
              </w:rPr>
              <w:t>108,00</w:t>
            </w:r>
          </w:p>
        </w:tc>
      </w:tr>
      <w:tr w:rsidR="00641AC1" w:rsidRPr="00B40365" w14:paraId="098881D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08FAC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38A0FB7" w14:textId="77777777" w:rsidR="00641AC1" w:rsidRPr="00B40365" w:rsidRDefault="00641AC1" w:rsidP="00F0603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7289D4BE" w14:textId="77777777" w:rsidR="00641AC1" w:rsidRPr="00C97908" w:rsidRDefault="00641AC1" w:rsidP="00F0603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2CB36121"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8A1FC3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right w:val="single" w:sz="4" w:space="0" w:color="auto"/>
            </w:tcBorders>
            <w:vAlign w:val="center"/>
          </w:tcPr>
          <w:p w14:paraId="79569469" w14:textId="77777777" w:rsidR="00641AC1" w:rsidRPr="00C97908" w:rsidRDefault="00641AC1" w:rsidP="00F06036">
            <w:pPr>
              <w:jc w:val="center"/>
              <w:rPr>
                <w:sz w:val="16"/>
                <w:szCs w:val="16"/>
                <w:lang w:val="en-US"/>
              </w:rPr>
            </w:pPr>
            <w:r w:rsidRPr="00C97908">
              <w:rPr>
                <w:sz w:val="16"/>
                <w:szCs w:val="16"/>
                <w:lang w:val="en-US"/>
              </w:rPr>
              <w:t>0,216</w:t>
            </w:r>
          </w:p>
        </w:tc>
      </w:tr>
      <w:tr w:rsidR="00641AC1" w:rsidRPr="009B70F2" w14:paraId="50A88886"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EA257E" w14:textId="77777777" w:rsidR="00641AC1" w:rsidRPr="005E2CA0" w:rsidRDefault="00641AC1" w:rsidP="00F06036">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35AD2D70" w14:textId="77777777" w:rsidR="00641AC1" w:rsidRPr="005E2CA0" w:rsidRDefault="00641AC1" w:rsidP="00F06036">
            <w:pPr>
              <w:jc w:val="center"/>
              <w:rPr>
                <w:b/>
                <w:bCs/>
                <w:sz w:val="22"/>
                <w:szCs w:val="22"/>
                <w:lang w:val="en-US"/>
              </w:rPr>
            </w:pPr>
            <w:r w:rsidRPr="005E2CA0">
              <w:rPr>
                <w:b/>
                <w:bCs/>
                <w:sz w:val="22"/>
                <w:szCs w:val="22"/>
                <w:lang w:val="en-US"/>
              </w:rPr>
              <w:t>CA02C</w:t>
            </w:r>
          </w:p>
        </w:tc>
        <w:tc>
          <w:tcPr>
            <w:tcW w:w="4366" w:type="dxa"/>
            <w:gridSpan w:val="5"/>
            <w:tcBorders>
              <w:top w:val="single" w:sz="4" w:space="0" w:color="auto"/>
              <w:bottom w:val="single" w:sz="4" w:space="0" w:color="auto"/>
            </w:tcBorders>
          </w:tcPr>
          <w:p w14:paraId="4FB4F349" w14:textId="77777777" w:rsidR="00641AC1" w:rsidRPr="005E2CA0" w:rsidRDefault="00641AC1" w:rsidP="00F06036">
            <w:pPr>
              <w:rPr>
                <w:b/>
                <w:bCs/>
                <w:sz w:val="2"/>
                <w:szCs w:val="2"/>
                <w:lang w:val="en-US"/>
              </w:rPr>
            </w:pPr>
            <w:r w:rsidRPr="005E2CA0">
              <w:rPr>
                <w:b/>
                <w:bCs/>
                <w:sz w:val="22"/>
                <w:szCs w:val="22"/>
                <w:lang w:val="en-US"/>
              </w:rPr>
              <w:t xml:space="preserve">Beton simplu turnat  in egalizari, pante, sape la inaltimi pina la 35 m inclusiv, preparat cu centrala de betoane conform art. CA01 sau beton marfa, turnare cu </w:t>
            </w:r>
            <w:r w:rsidRPr="005E2CA0">
              <w:rPr>
                <w:b/>
                <w:bCs/>
                <w:sz w:val="22"/>
                <w:szCs w:val="22"/>
                <w:lang w:val="en-US"/>
              </w:rPr>
              <w:lastRenderedPageBreak/>
              <w:t>mijloace clasice / Beton cl.C12/15 gr.=120mm</w:t>
            </w:r>
          </w:p>
          <w:p w14:paraId="6BE609F0"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731834E5" w14:textId="77777777" w:rsidR="00641AC1" w:rsidRPr="005E2CA0" w:rsidRDefault="00641AC1" w:rsidP="00F06036">
            <w:pPr>
              <w:jc w:val="center"/>
              <w:rPr>
                <w:b/>
                <w:bCs/>
                <w:sz w:val="22"/>
                <w:szCs w:val="22"/>
                <w:lang w:val="en-US"/>
              </w:rPr>
            </w:pPr>
            <w:r w:rsidRPr="005E2CA0">
              <w:rPr>
                <w:b/>
                <w:bCs/>
                <w:sz w:val="22"/>
                <w:szCs w:val="22"/>
                <w:lang w:val="en-US"/>
              </w:rPr>
              <w:lastRenderedPageBreak/>
              <w:t>m3</w:t>
            </w:r>
          </w:p>
        </w:tc>
        <w:tc>
          <w:tcPr>
            <w:tcW w:w="1134" w:type="dxa"/>
            <w:gridSpan w:val="3"/>
            <w:tcBorders>
              <w:top w:val="single" w:sz="4" w:space="0" w:color="auto"/>
              <w:bottom w:val="single" w:sz="4" w:space="0" w:color="auto"/>
            </w:tcBorders>
            <w:vAlign w:val="center"/>
          </w:tcPr>
          <w:p w14:paraId="02B22703"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78F4E46" w14:textId="77777777" w:rsidR="00641AC1" w:rsidRPr="005E2CA0" w:rsidRDefault="00641AC1" w:rsidP="00F06036">
            <w:pPr>
              <w:jc w:val="center"/>
              <w:rPr>
                <w:b/>
                <w:bCs/>
                <w:sz w:val="22"/>
                <w:szCs w:val="22"/>
                <w:lang w:val="en-US"/>
              </w:rPr>
            </w:pPr>
            <w:r w:rsidRPr="005E2CA0">
              <w:rPr>
                <w:b/>
                <w:bCs/>
                <w:sz w:val="22"/>
                <w:szCs w:val="22"/>
                <w:lang w:val="en-US"/>
              </w:rPr>
              <w:t>14,400</w:t>
            </w:r>
          </w:p>
          <w:p w14:paraId="1FBA7F0B" w14:textId="77777777" w:rsidR="00641AC1" w:rsidRPr="009B70F2" w:rsidRDefault="00641AC1" w:rsidP="00F06036">
            <w:pPr>
              <w:jc w:val="center"/>
              <w:rPr>
                <w:sz w:val="2"/>
                <w:szCs w:val="2"/>
                <w:lang w:val="en-US"/>
              </w:rPr>
            </w:pPr>
          </w:p>
        </w:tc>
      </w:tr>
      <w:tr w:rsidR="00641AC1" w:rsidRPr="00B40365" w14:paraId="7A54FBE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8A6ED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5CAC3FD" w14:textId="77777777" w:rsidR="00641AC1" w:rsidRPr="00B40365" w:rsidRDefault="00641AC1" w:rsidP="00F06036">
            <w:pPr>
              <w:jc w:val="center"/>
              <w:rPr>
                <w:sz w:val="16"/>
                <w:szCs w:val="16"/>
                <w:lang w:val="en-US"/>
              </w:rPr>
            </w:pPr>
            <w:r w:rsidRPr="00B40365">
              <w:rPr>
                <w:sz w:val="16"/>
                <w:szCs w:val="16"/>
                <w:lang w:val="en-US"/>
              </w:rPr>
              <w:t>7123010010200</w:t>
            </w:r>
          </w:p>
        </w:tc>
        <w:tc>
          <w:tcPr>
            <w:tcW w:w="4366" w:type="dxa"/>
            <w:gridSpan w:val="4"/>
            <w:tcBorders>
              <w:top w:val="nil"/>
              <w:bottom w:val="single" w:sz="2" w:space="0" w:color="auto"/>
            </w:tcBorders>
            <w:vAlign w:val="center"/>
          </w:tcPr>
          <w:p w14:paraId="1ECD75E3" w14:textId="77777777" w:rsidR="00641AC1" w:rsidRPr="00C97908" w:rsidRDefault="00641AC1"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4B30490D"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6F4B6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3,8500</w:t>
            </w:r>
          </w:p>
        </w:tc>
        <w:tc>
          <w:tcPr>
            <w:tcW w:w="1559" w:type="dxa"/>
            <w:gridSpan w:val="2"/>
            <w:tcBorders>
              <w:top w:val="nil"/>
              <w:bottom w:val="single" w:sz="2" w:space="0" w:color="auto"/>
            </w:tcBorders>
            <w:vAlign w:val="center"/>
          </w:tcPr>
          <w:p w14:paraId="46AD1D97" w14:textId="77777777" w:rsidR="00641AC1" w:rsidRPr="00C97908" w:rsidRDefault="00641AC1" w:rsidP="00F06036">
            <w:pPr>
              <w:jc w:val="center"/>
              <w:rPr>
                <w:sz w:val="16"/>
                <w:szCs w:val="16"/>
                <w:lang w:val="en-US"/>
              </w:rPr>
            </w:pPr>
            <w:r w:rsidRPr="00C97908">
              <w:rPr>
                <w:sz w:val="16"/>
                <w:szCs w:val="16"/>
                <w:lang w:val="en-US"/>
              </w:rPr>
              <w:t>55,44</w:t>
            </w:r>
          </w:p>
        </w:tc>
      </w:tr>
      <w:tr w:rsidR="00641AC1" w:rsidRPr="00B40365" w14:paraId="0C7BAE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50A2C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581D928" w14:textId="77777777" w:rsidR="00641AC1" w:rsidRPr="00B40365" w:rsidRDefault="00641AC1" w:rsidP="00F0603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17488BB" w14:textId="77777777" w:rsidR="00641AC1" w:rsidRPr="00C97908" w:rsidRDefault="00641AC1" w:rsidP="00F0603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EAE466C"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D08AE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016EA34F" w14:textId="77777777" w:rsidR="00641AC1" w:rsidRPr="00C97908" w:rsidRDefault="00641AC1" w:rsidP="00F06036">
            <w:pPr>
              <w:jc w:val="center"/>
              <w:rPr>
                <w:sz w:val="16"/>
                <w:szCs w:val="16"/>
                <w:lang w:val="en-US"/>
              </w:rPr>
            </w:pPr>
            <w:r w:rsidRPr="00C97908">
              <w:rPr>
                <w:sz w:val="16"/>
                <w:szCs w:val="16"/>
                <w:lang w:val="en-US"/>
              </w:rPr>
              <w:t>9,36</w:t>
            </w:r>
          </w:p>
        </w:tc>
      </w:tr>
      <w:tr w:rsidR="00641AC1" w:rsidRPr="00B40365" w14:paraId="6467AED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EE6CB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8CD267E" w14:textId="77777777" w:rsidR="00641AC1" w:rsidRPr="00B40365" w:rsidRDefault="00641AC1" w:rsidP="00F06036">
            <w:pPr>
              <w:jc w:val="center"/>
              <w:rPr>
                <w:sz w:val="16"/>
                <w:szCs w:val="16"/>
                <w:lang w:val="en-US"/>
              </w:rPr>
            </w:pPr>
            <w:r w:rsidRPr="00B40365">
              <w:rPr>
                <w:sz w:val="16"/>
                <w:szCs w:val="16"/>
                <w:lang w:val="en-US"/>
              </w:rPr>
              <w:t>26631021000063</w:t>
            </w:r>
          </w:p>
        </w:tc>
        <w:tc>
          <w:tcPr>
            <w:tcW w:w="4366" w:type="dxa"/>
            <w:gridSpan w:val="4"/>
            <w:tcBorders>
              <w:top w:val="nil"/>
              <w:bottom w:val="single" w:sz="2" w:space="0" w:color="auto"/>
            </w:tcBorders>
            <w:vAlign w:val="center"/>
          </w:tcPr>
          <w:p w14:paraId="714AA3FC" w14:textId="77777777" w:rsidR="00641AC1" w:rsidRPr="00C97908" w:rsidRDefault="00641AC1" w:rsidP="00F06036">
            <w:pPr>
              <w:rPr>
                <w:sz w:val="16"/>
                <w:szCs w:val="16"/>
                <w:lang w:val="en-US"/>
              </w:rPr>
            </w:pPr>
            <w:r w:rsidRPr="00C97908">
              <w:rPr>
                <w:sz w:val="16"/>
                <w:szCs w:val="16"/>
                <w:lang w:val="en-US"/>
              </w:rPr>
              <w:t>Beton cl.C12/15</w:t>
            </w:r>
          </w:p>
        </w:tc>
        <w:tc>
          <w:tcPr>
            <w:tcW w:w="1021" w:type="dxa"/>
            <w:gridSpan w:val="3"/>
            <w:tcBorders>
              <w:top w:val="nil"/>
              <w:bottom w:val="single" w:sz="2" w:space="0" w:color="auto"/>
            </w:tcBorders>
            <w:vAlign w:val="center"/>
          </w:tcPr>
          <w:p w14:paraId="5781F042"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EAFB9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1,0250</w:t>
            </w:r>
          </w:p>
        </w:tc>
        <w:tc>
          <w:tcPr>
            <w:tcW w:w="1559" w:type="dxa"/>
            <w:gridSpan w:val="2"/>
            <w:tcBorders>
              <w:top w:val="nil"/>
              <w:bottom w:val="single" w:sz="2" w:space="0" w:color="auto"/>
            </w:tcBorders>
            <w:vAlign w:val="center"/>
          </w:tcPr>
          <w:p w14:paraId="07C324CE" w14:textId="77777777" w:rsidR="00641AC1" w:rsidRPr="00C97908" w:rsidRDefault="00641AC1" w:rsidP="00F06036">
            <w:pPr>
              <w:jc w:val="center"/>
              <w:rPr>
                <w:sz w:val="16"/>
                <w:szCs w:val="16"/>
                <w:lang w:val="en-US"/>
              </w:rPr>
            </w:pPr>
            <w:r w:rsidRPr="00C97908">
              <w:rPr>
                <w:sz w:val="16"/>
                <w:szCs w:val="16"/>
                <w:lang w:val="en-US"/>
              </w:rPr>
              <w:t>14,908</w:t>
            </w:r>
          </w:p>
        </w:tc>
      </w:tr>
      <w:tr w:rsidR="00641AC1" w:rsidRPr="00B40365" w14:paraId="01ABAAD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BCDF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20A5938"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20DB25B"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32800E06"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A6C22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97391C3" w14:textId="77777777" w:rsidR="00641AC1" w:rsidRPr="00C97908" w:rsidRDefault="00641AC1" w:rsidP="00F06036">
            <w:pPr>
              <w:jc w:val="center"/>
              <w:rPr>
                <w:sz w:val="16"/>
                <w:szCs w:val="16"/>
                <w:lang w:val="en-US"/>
              </w:rPr>
            </w:pPr>
            <w:r w:rsidRPr="00C97908">
              <w:rPr>
                <w:sz w:val="16"/>
                <w:szCs w:val="16"/>
                <w:lang w:val="en-US"/>
              </w:rPr>
              <w:t>1,454</w:t>
            </w:r>
          </w:p>
        </w:tc>
      </w:tr>
      <w:tr w:rsidR="00641AC1" w:rsidRPr="00B40365" w14:paraId="220A165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62BD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A8C84E4" w14:textId="77777777" w:rsidR="00641AC1" w:rsidRPr="00B40365" w:rsidRDefault="00641AC1" w:rsidP="00F06036">
            <w:pPr>
              <w:jc w:val="center"/>
              <w:rPr>
                <w:sz w:val="16"/>
                <w:szCs w:val="16"/>
                <w:lang w:val="en-US"/>
              </w:rPr>
            </w:pPr>
            <w:r w:rsidRPr="00B40365">
              <w:rPr>
                <w:sz w:val="16"/>
                <w:szCs w:val="16"/>
                <w:lang w:val="en-US"/>
              </w:rPr>
              <w:t>2922140007000</w:t>
            </w:r>
          </w:p>
        </w:tc>
        <w:tc>
          <w:tcPr>
            <w:tcW w:w="4366" w:type="dxa"/>
            <w:gridSpan w:val="4"/>
            <w:tcBorders>
              <w:top w:val="nil"/>
              <w:bottom w:val="single" w:sz="2" w:space="0" w:color="auto"/>
            </w:tcBorders>
            <w:vAlign w:val="center"/>
          </w:tcPr>
          <w:p w14:paraId="1BD2E8A3" w14:textId="77777777" w:rsidR="00641AC1" w:rsidRPr="00C97908" w:rsidRDefault="00641AC1" w:rsidP="00F06036">
            <w:pPr>
              <w:rPr>
                <w:sz w:val="16"/>
                <w:szCs w:val="16"/>
                <w:lang w:val="en-US"/>
              </w:rPr>
            </w:pPr>
            <w:r w:rsidRPr="00C97908">
              <w:rPr>
                <w:sz w:val="16"/>
                <w:szCs w:val="16"/>
                <w:lang w:val="en-US"/>
              </w:rPr>
              <w:t xml:space="preserve">Macara </w:t>
            </w:r>
          </w:p>
        </w:tc>
        <w:tc>
          <w:tcPr>
            <w:tcW w:w="1021" w:type="dxa"/>
            <w:gridSpan w:val="3"/>
            <w:tcBorders>
              <w:top w:val="nil"/>
              <w:bottom w:val="single" w:sz="2" w:space="0" w:color="auto"/>
            </w:tcBorders>
            <w:vAlign w:val="center"/>
          </w:tcPr>
          <w:p w14:paraId="05336579"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FC88589"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6AB7A38C" w14:textId="77777777" w:rsidR="00641AC1" w:rsidRPr="00C97908" w:rsidRDefault="00641AC1" w:rsidP="00F06036">
            <w:pPr>
              <w:jc w:val="center"/>
              <w:rPr>
                <w:sz w:val="16"/>
                <w:szCs w:val="16"/>
                <w:lang w:val="en-US"/>
              </w:rPr>
            </w:pPr>
            <w:r w:rsidRPr="00C97908">
              <w:rPr>
                <w:sz w:val="16"/>
                <w:szCs w:val="16"/>
                <w:lang w:val="en-US"/>
              </w:rPr>
              <w:t>3,60</w:t>
            </w:r>
          </w:p>
        </w:tc>
      </w:tr>
      <w:tr w:rsidR="00641AC1" w:rsidRPr="00B40365" w14:paraId="6C32228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7D15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EF69FE4" w14:textId="77777777" w:rsidR="00641AC1" w:rsidRPr="00B40365" w:rsidRDefault="00641AC1" w:rsidP="00F06036">
            <w:pPr>
              <w:jc w:val="center"/>
              <w:rPr>
                <w:sz w:val="16"/>
                <w:szCs w:val="16"/>
                <w:lang w:val="en-US"/>
              </w:rPr>
            </w:pPr>
            <w:r w:rsidRPr="00B40365">
              <w:rPr>
                <w:sz w:val="16"/>
                <w:szCs w:val="16"/>
                <w:lang w:val="en-US"/>
              </w:rPr>
              <w:t>2952270003000</w:t>
            </w:r>
          </w:p>
        </w:tc>
        <w:tc>
          <w:tcPr>
            <w:tcW w:w="4366" w:type="dxa"/>
            <w:gridSpan w:val="4"/>
            <w:tcBorders>
              <w:top w:val="nil"/>
              <w:bottom w:val="single" w:sz="2" w:space="0" w:color="auto"/>
            </w:tcBorders>
            <w:vAlign w:val="center"/>
          </w:tcPr>
          <w:p w14:paraId="3660CAF7" w14:textId="77777777" w:rsidR="00641AC1" w:rsidRPr="00C97908" w:rsidRDefault="00641AC1" w:rsidP="00F06036">
            <w:pPr>
              <w:rPr>
                <w:sz w:val="16"/>
                <w:szCs w:val="16"/>
                <w:lang w:val="en-US"/>
              </w:rPr>
            </w:pPr>
            <w:r w:rsidRPr="00C97908">
              <w:rPr>
                <w:sz w:val="16"/>
                <w:szCs w:val="16"/>
                <w:lang w:val="en-US"/>
              </w:rPr>
              <w:t>Vibrator de suprafata</w:t>
            </w:r>
          </w:p>
        </w:tc>
        <w:tc>
          <w:tcPr>
            <w:tcW w:w="1021" w:type="dxa"/>
            <w:gridSpan w:val="3"/>
            <w:tcBorders>
              <w:top w:val="nil"/>
              <w:bottom w:val="single" w:sz="2" w:space="0" w:color="auto"/>
            </w:tcBorders>
            <w:vAlign w:val="center"/>
          </w:tcPr>
          <w:p w14:paraId="3A57371A"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E9C45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right w:val="single" w:sz="4" w:space="0" w:color="auto"/>
            </w:tcBorders>
            <w:vAlign w:val="center"/>
          </w:tcPr>
          <w:p w14:paraId="291D82DD" w14:textId="77777777" w:rsidR="00641AC1" w:rsidRPr="00C97908" w:rsidRDefault="00641AC1" w:rsidP="00F06036">
            <w:pPr>
              <w:jc w:val="center"/>
              <w:rPr>
                <w:sz w:val="16"/>
                <w:szCs w:val="16"/>
                <w:lang w:val="en-US"/>
              </w:rPr>
            </w:pPr>
            <w:r w:rsidRPr="00C97908">
              <w:rPr>
                <w:sz w:val="16"/>
                <w:szCs w:val="16"/>
                <w:lang w:val="en-US"/>
              </w:rPr>
              <w:t>5,76</w:t>
            </w:r>
          </w:p>
        </w:tc>
      </w:tr>
      <w:tr w:rsidR="00641AC1" w:rsidRPr="009B70F2" w14:paraId="234D055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63E232" w14:textId="77777777" w:rsidR="00641AC1" w:rsidRPr="005E2CA0" w:rsidRDefault="00641AC1" w:rsidP="00F06036">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44E97EE4" w14:textId="77777777" w:rsidR="00641AC1" w:rsidRPr="005E2CA0" w:rsidRDefault="00641AC1" w:rsidP="00F06036">
            <w:pPr>
              <w:jc w:val="center"/>
              <w:rPr>
                <w:b/>
                <w:bCs/>
                <w:sz w:val="22"/>
                <w:szCs w:val="22"/>
                <w:lang w:val="en-US"/>
              </w:rPr>
            </w:pPr>
            <w:r w:rsidRPr="005E2CA0">
              <w:rPr>
                <w:b/>
                <w:bCs/>
                <w:sz w:val="22"/>
                <w:szCs w:val="22"/>
                <w:lang w:val="en-US"/>
              </w:rPr>
              <w:t>CG33A</w:t>
            </w:r>
          </w:p>
        </w:tc>
        <w:tc>
          <w:tcPr>
            <w:tcW w:w="4366" w:type="dxa"/>
            <w:gridSpan w:val="5"/>
            <w:tcBorders>
              <w:top w:val="single" w:sz="4" w:space="0" w:color="auto"/>
              <w:bottom w:val="single" w:sz="4" w:space="0" w:color="auto"/>
            </w:tcBorders>
          </w:tcPr>
          <w:p w14:paraId="4CB5CBCA" w14:textId="77777777" w:rsidR="00641AC1" w:rsidRPr="005E2CA0" w:rsidRDefault="00641AC1" w:rsidP="00F06036">
            <w:pPr>
              <w:rPr>
                <w:b/>
                <w:bCs/>
                <w:sz w:val="2"/>
                <w:szCs w:val="2"/>
                <w:lang w:val="en-US"/>
              </w:rPr>
            </w:pPr>
            <w:r w:rsidRPr="005E2CA0">
              <w:rPr>
                <w:b/>
                <w:bCs/>
                <w:sz w:val="22"/>
                <w:szCs w:val="22"/>
                <w:lang w:val="en-US"/>
              </w:rPr>
              <w:t>Pardoseli din mocheta in incaperi cu suprafete mai mari de 16 mp exclusiv stratul suport care se considera gata executat, inclusiv pervazurile curatate si ceruite / aplicativ, se exclude: "pervaz din lemn", se modifica resursul "Mocheta" in "Placi din cauciuc gr.40 mm"</w:t>
            </w:r>
          </w:p>
          <w:p w14:paraId="7557F1D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49E6207F" w14:textId="77777777" w:rsidR="00641AC1" w:rsidRPr="005E2CA0" w:rsidRDefault="00641AC1" w:rsidP="00F06036">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C797BFC"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7B962FD6" w14:textId="77777777" w:rsidR="00641AC1" w:rsidRPr="005E2CA0" w:rsidRDefault="00641AC1" w:rsidP="00F06036">
            <w:pPr>
              <w:jc w:val="center"/>
              <w:rPr>
                <w:b/>
                <w:bCs/>
                <w:sz w:val="22"/>
                <w:szCs w:val="22"/>
                <w:lang w:val="en-US"/>
              </w:rPr>
            </w:pPr>
            <w:r w:rsidRPr="005E2CA0">
              <w:rPr>
                <w:b/>
                <w:bCs/>
                <w:sz w:val="22"/>
                <w:szCs w:val="22"/>
                <w:lang w:val="en-US"/>
              </w:rPr>
              <w:t>120,000</w:t>
            </w:r>
          </w:p>
          <w:p w14:paraId="4BB614E9" w14:textId="77777777" w:rsidR="00641AC1" w:rsidRPr="009B70F2" w:rsidRDefault="00641AC1" w:rsidP="00F06036">
            <w:pPr>
              <w:jc w:val="center"/>
              <w:rPr>
                <w:sz w:val="2"/>
                <w:szCs w:val="2"/>
                <w:lang w:val="en-US"/>
              </w:rPr>
            </w:pPr>
          </w:p>
        </w:tc>
      </w:tr>
      <w:tr w:rsidR="00641AC1" w:rsidRPr="00B40365" w14:paraId="3C942EB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D29426"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58A62D4" w14:textId="77777777" w:rsidR="00641AC1" w:rsidRPr="00B40365" w:rsidRDefault="00641AC1" w:rsidP="00F06036">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78FE1D81" w14:textId="77777777" w:rsidR="00641AC1" w:rsidRPr="00C97908" w:rsidRDefault="00641AC1" w:rsidP="00F06036">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47BECA6F"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68E5C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3C44F5BD" w14:textId="77777777" w:rsidR="00641AC1" w:rsidRPr="00C97908" w:rsidRDefault="00641AC1" w:rsidP="00F06036">
            <w:pPr>
              <w:jc w:val="center"/>
              <w:rPr>
                <w:sz w:val="16"/>
                <w:szCs w:val="16"/>
                <w:lang w:val="en-US"/>
              </w:rPr>
            </w:pPr>
            <w:r w:rsidRPr="00C97908">
              <w:rPr>
                <w:sz w:val="16"/>
                <w:szCs w:val="16"/>
                <w:lang w:val="en-US"/>
              </w:rPr>
              <w:t>90,00</w:t>
            </w:r>
          </w:p>
        </w:tc>
      </w:tr>
      <w:tr w:rsidR="00641AC1" w:rsidRPr="00B40365" w14:paraId="6B63A19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0571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2AA64A0" w14:textId="77777777" w:rsidR="00641AC1" w:rsidRPr="00B40365" w:rsidRDefault="00641AC1" w:rsidP="00F06036">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DE32257" w14:textId="77777777" w:rsidR="00641AC1" w:rsidRPr="00C97908" w:rsidRDefault="00641AC1" w:rsidP="00F06036">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A96A1B"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584315"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0125C16" w14:textId="77777777" w:rsidR="00641AC1" w:rsidRPr="00C97908" w:rsidRDefault="00641AC1" w:rsidP="00F06036">
            <w:pPr>
              <w:jc w:val="center"/>
              <w:rPr>
                <w:sz w:val="16"/>
                <w:szCs w:val="16"/>
                <w:lang w:val="en-US"/>
              </w:rPr>
            </w:pPr>
            <w:r w:rsidRPr="00C97908">
              <w:rPr>
                <w:sz w:val="16"/>
                <w:szCs w:val="16"/>
                <w:lang w:val="en-US"/>
              </w:rPr>
              <w:t>12,00</w:t>
            </w:r>
          </w:p>
        </w:tc>
      </w:tr>
      <w:tr w:rsidR="00641AC1" w:rsidRPr="00B40365" w14:paraId="7D77B8CD"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3A0EE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65A2B27" w14:textId="77777777" w:rsidR="00641AC1" w:rsidRPr="00B40365" w:rsidRDefault="00641AC1" w:rsidP="00F06036">
            <w:pPr>
              <w:jc w:val="center"/>
              <w:rPr>
                <w:sz w:val="16"/>
                <w:szCs w:val="16"/>
                <w:lang w:val="en-US"/>
              </w:rPr>
            </w:pPr>
            <w:r w:rsidRPr="00B40365">
              <w:rPr>
                <w:sz w:val="16"/>
                <w:szCs w:val="16"/>
                <w:lang w:val="en-US"/>
              </w:rPr>
              <w:t>266210611000020</w:t>
            </w:r>
          </w:p>
        </w:tc>
        <w:tc>
          <w:tcPr>
            <w:tcW w:w="4366" w:type="dxa"/>
            <w:gridSpan w:val="4"/>
            <w:tcBorders>
              <w:top w:val="nil"/>
              <w:bottom w:val="single" w:sz="2" w:space="0" w:color="auto"/>
            </w:tcBorders>
            <w:vAlign w:val="center"/>
          </w:tcPr>
          <w:p w14:paraId="1C364758" w14:textId="77777777" w:rsidR="00641AC1" w:rsidRPr="00C97908" w:rsidRDefault="00641AC1" w:rsidP="00F06036">
            <w:pPr>
              <w:rPr>
                <w:sz w:val="16"/>
                <w:szCs w:val="16"/>
                <w:lang w:val="en-US"/>
              </w:rPr>
            </w:pPr>
            <w:r w:rsidRPr="00C97908">
              <w:rPr>
                <w:sz w:val="16"/>
                <w:szCs w:val="16"/>
                <w:lang w:val="en-US"/>
              </w:rPr>
              <w:t>Placi din cauciuc gr.40 mm</w:t>
            </w:r>
          </w:p>
        </w:tc>
        <w:tc>
          <w:tcPr>
            <w:tcW w:w="1021" w:type="dxa"/>
            <w:gridSpan w:val="3"/>
            <w:tcBorders>
              <w:top w:val="nil"/>
              <w:bottom w:val="single" w:sz="2" w:space="0" w:color="auto"/>
            </w:tcBorders>
            <w:vAlign w:val="center"/>
          </w:tcPr>
          <w:p w14:paraId="695BBC14" w14:textId="77777777" w:rsidR="00641AC1" w:rsidRPr="00C97908" w:rsidRDefault="00641AC1" w:rsidP="00F06036">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F4B458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5B7F67C" w14:textId="77777777" w:rsidR="00641AC1" w:rsidRPr="00C97908" w:rsidRDefault="00641AC1" w:rsidP="00F06036">
            <w:pPr>
              <w:jc w:val="center"/>
              <w:rPr>
                <w:sz w:val="16"/>
                <w:szCs w:val="16"/>
                <w:lang w:val="en-US"/>
              </w:rPr>
            </w:pPr>
            <w:r w:rsidRPr="00C97908">
              <w:rPr>
                <w:sz w:val="16"/>
                <w:szCs w:val="16"/>
                <w:lang w:val="en-US"/>
              </w:rPr>
              <w:t>126,00</w:t>
            </w:r>
          </w:p>
        </w:tc>
      </w:tr>
      <w:tr w:rsidR="00641AC1" w:rsidRPr="00B40365" w14:paraId="490F329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F994CB"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5CE278F" w14:textId="77777777" w:rsidR="00641AC1" w:rsidRPr="00B40365" w:rsidRDefault="00641AC1" w:rsidP="00F06036">
            <w:pPr>
              <w:jc w:val="center"/>
              <w:rPr>
                <w:sz w:val="16"/>
                <w:szCs w:val="16"/>
                <w:lang w:val="en-US"/>
              </w:rPr>
            </w:pPr>
            <w:r w:rsidRPr="00B40365">
              <w:rPr>
                <w:sz w:val="16"/>
                <w:szCs w:val="16"/>
                <w:lang w:val="en-US"/>
              </w:rPr>
              <w:t>2462106110443</w:t>
            </w:r>
          </w:p>
        </w:tc>
        <w:tc>
          <w:tcPr>
            <w:tcW w:w="4366" w:type="dxa"/>
            <w:gridSpan w:val="4"/>
            <w:tcBorders>
              <w:top w:val="nil"/>
              <w:bottom w:val="single" w:sz="2" w:space="0" w:color="auto"/>
            </w:tcBorders>
            <w:vAlign w:val="center"/>
          </w:tcPr>
          <w:p w14:paraId="70D05D82" w14:textId="77777777" w:rsidR="00641AC1" w:rsidRPr="00C97908" w:rsidRDefault="00641AC1" w:rsidP="00F06036">
            <w:pPr>
              <w:rPr>
                <w:sz w:val="16"/>
                <w:szCs w:val="16"/>
                <w:lang w:val="en-US"/>
              </w:rPr>
            </w:pPr>
            <w:r w:rsidRPr="00C97908">
              <w:rPr>
                <w:sz w:val="16"/>
                <w:szCs w:val="16"/>
                <w:lang w:val="en-US"/>
              </w:rPr>
              <w:t>Prenadez 400</w:t>
            </w:r>
          </w:p>
        </w:tc>
        <w:tc>
          <w:tcPr>
            <w:tcW w:w="1021" w:type="dxa"/>
            <w:gridSpan w:val="3"/>
            <w:tcBorders>
              <w:top w:val="nil"/>
              <w:bottom w:val="single" w:sz="2" w:space="0" w:color="auto"/>
            </w:tcBorders>
            <w:vAlign w:val="center"/>
          </w:tcPr>
          <w:p w14:paraId="04A025CA"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D656A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0,7000</w:t>
            </w:r>
          </w:p>
        </w:tc>
        <w:tc>
          <w:tcPr>
            <w:tcW w:w="1559" w:type="dxa"/>
            <w:gridSpan w:val="2"/>
            <w:tcBorders>
              <w:top w:val="nil"/>
              <w:bottom w:val="single" w:sz="2" w:space="0" w:color="auto"/>
            </w:tcBorders>
            <w:vAlign w:val="center"/>
          </w:tcPr>
          <w:p w14:paraId="4FC80FB3" w14:textId="77777777" w:rsidR="00641AC1" w:rsidRPr="00C97908" w:rsidRDefault="00641AC1" w:rsidP="00F06036">
            <w:pPr>
              <w:jc w:val="center"/>
              <w:rPr>
                <w:sz w:val="16"/>
                <w:szCs w:val="16"/>
                <w:lang w:val="en-US"/>
              </w:rPr>
            </w:pPr>
            <w:r w:rsidRPr="00C97908">
              <w:rPr>
                <w:sz w:val="16"/>
                <w:szCs w:val="16"/>
                <w:lang w:val="en-US"/>
              </w:rPr>
              <w:t>84,00</w:t>
            </w:r>
          </w:p>
        </w:tc>
      </w:tr>
      <w:tr w:rsidR="00641AC1" w:rsidRPr="00B40365" w14:paraId="3B98954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14F8F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AA0E0D9" w14:textId="77777777" w:rsidR="00641AC1" w:rsidRPr="00B40365" w:rsidRDefault="00641AC1" w:rsidP="00F06036">
            <w:pPr>
              <w:jc w:val="center"/>
              <w:rPr>
                <w:sz w:val="16"/>
                <w:szCs w:val="16"/>
                <w:lang w:val="en-US"/>
              </w:rPr>
            </w:pPr>
            <w:r w:rsidRPr="00B40365">
              <w:rPr>
                <w:sz w:val="16"/>
                <w:szCs w:val="16"/>
                <w:lang w:val="en-US"/>
              </w:rPr>
              <w:t>2430226109080</w:t>
            </w:r>
          </w:p>
        </w:tc>
        <w:tc>
          <w:tcPr>
            <w:tcW w:w="4366" w:type="dxa"/>
            <w:gridSpan w:val="4"/>
            <w:tcBorders>
              <w:top w:val="nil"/>
              <w:bottom w:val="single" w:sz="2" w:space="0" w:color="auto"/>
            </w:tcBorders>
            <w:vAlign w:val="center"/>
          </w:tcPr>
          <w:p w14:paraId="78DE9DA0" w14:textId="77777777" w:rsidR="00641AC1" w:rsidRPr="00C97908" w:rsidRDefault="00641AC1" w:rsidP="00F06036">
            <w:pPr>
              <w:rPr>
                <w:sz w:val="16"/>
                <w:szCs w:val="16"/>
                <w:lang w:val="en-US"/>
              </w:rPr>
            </w:pPr>
            <w:r w:rsidRPr="00C97908">
              <w:rPr>
                <w:sz w:val="16"/>
                <w:szCs w:val="16"/>
                <w:lang w:val="en-US"/>
              </w:rPr>
              <w:t>Diluant prenadez</w:t>
            </w:r>
          </w:p>
        </w:tc>
        <w:tc>
          <w:tcPr>
            <w:tcW w:w="1021" w:type="dxa"/>
            <w:gridSpan w:val="3"/>
            <w:tcBorders>
              <w:top w:val="nil"/>
              <w:bottom w:val="single" w:sz="2" w:space="0" w:color="auto"/>
            </w:tcBorders>
            <w:vAlign w:val="center"/>
          </w:tcPr>
          <w:p w14:paraId="0F51F731"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84D436"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0CE0B69" w14:textId="77777777" w:rsidR="00641AC1" w:rsidRPr="00C97908" w:rsidRDefault="00641AC1" w:rsidP="00F06036">
            <w:pPr>
              <w:jc w:val="center"/>
              <w:rPr>
                <w:sz w:val="16"/>
                <w:szCs w:val="16"/>
                <w:lang w:val="en-US"/>
              </w:rPr>
            </w:pPr>
            <w:r w:rsidRPr="00C97908">
              <w:rPr>
                <w:sz w:val="16"/>
                <w:szCs w:val="16"/>
                <w:lang w:val="en-US"/>
              </w:rPr>
              <w:t>9,60</w:t>
            </w:r>
          </w:p>
        </w:tc>
      </w:tr>
      <w:tr w:rsidR="00641AC1" w:rsidRPr="00B40365" w14:paraId="59ACDDD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3D8B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3BD3A4D" w14:textId="77777777" w:rsidR="00641AC1" w:rsidRPr="00B40365" w:rsidRDefault="00641AC1" w:rsidP="00F06036">
            <w:pPr>
              <w:jc w:val="center"/>
              <w:rPr>
                <w:sz w:val="16"/>
                <w:szCs w:val="16"/>
                <w:lang w:val="en-US"/>
              </w:rPr>
            </w:pPr>
            <w:r w:rsidRPr="00B40365">
              <w:rPr>
                <w:sz w:val="16"/>
                <w:szCs w:val="16"/>
                <w:lang w:val="en-US"/>
              </w:rPr>
              <w:t>2430226101234</w:t>
            </w:r>
          </w:p>
        </w:tc>
        <w:tc>
          <w:tcPr>
            <w:tcW w:w="4366" w:type="dxa"/>
            <w:gridSpan w:val="4"/>
            <w:tcBorders>
              <w:top w:val="nil"/>
              <w:bottom w:val="single" w:sz="2" w:space="0" w:color="auto"/>
            </w:tcBorders>
            <w:vAlign w:val="center"/>
          </w:tcPr>
          <w:p w14:paraId="5D724555" w14:textId="77777777" w:rsidR="00641AC1" w:rsidRPr="00C97908" w:rsidRDefault="00641AC1" w:rsidP="00F06036">
            <w:pPr>
              <w:rPr>
                <w:sz w:val="16"/>
                <w:szCs w:val="16"/>
                <w:lang w:val="en-US"/>
              </w:rPr>
            </w:pPr>
            <w:r w:rsidRPr="00C97908">
              <w:rPr>
                <w:sz w:val="16"/>
                <w:szCs w:val="16"/>
                <w:lang w:val="en-US"/>
              </w:rPr>
              <w:t>Grund prenadez tip M</w:t>
            </w:r>
          </w:p>
        </w:tc>
        <w:tc>
          <w:tcPr>
            <w:tcW w:w="1021" w:type="dxa"/>
            <w:gridSpan w:val="3"/>
            <w:tcBorders>
              <w:top w:val="nil"/>
              <w:bottom w:val="single" w:sz="2" w:space="0" w:color="auto"/>
            </w:tcBorders>
            <w:vAlign w:val="center"/>
          </w:tcPr>
          <w:p w14:paraId="03DAB1EA"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E7FDED"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0,0350</w:t>
            </w:r>
          </w:p>
        </w:tc>
        <w:tc>
          <w:tcPr>
            <w:tcW w:w="1559" w:type="dxa"/>
            <w:gridSpan w:val="2"/>
            <w:tcBorders>
              <w:top w:val="nil"/>
              <w:bottom w:val="single" w:sz="2" w:space="0" w:color="auto"/>
            </w:tcBorders>
            <w:vAlign w:val="center"/>
          </w:tcPr>
          <w:p w14:paraId="1A05557A" w14:textId="77777777" w:rsidR="00641AC1" w:rsidRPr="00C97908" w:rsidRDefault="00641AC1" w:rsidP="00F06036">
            <w:pPr>
              <w:jc w:val="center"/>
              <w:rPr>
                <w:sz w:val="16"/>
                <w:szCs w:val="16"/>
                <w:lang w:val="en-US"/>
              </w:rPr>
            </w:pPr>
            <w:r w:rsidRPr="00C97908">
              <w:rPr>
                <w:sz w:val="16"/>
                <w:szCs w:val="16"/>
                <w:lang w:val="en-US"/>
              </w:rPr>
              <w:t>4,20</w:t>
            </w:r>
          </w:p>
        </w:tc>
      </w:tr>
      <w:tr w:rsidR="00641AC1" w:rsidRPr="00B40365" w14:paraId="3A1CB31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C78DF8"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D9E4F84" w14:textId="77777777" w:rsidR="00641AC1" w:rsidRPr="00B40365" w:rsidRDefault="00641AC1" w:rsidP="00F06036">
            <w:pPr>
              <w:jc w:val="center"/>
              <w:rPr>
                <w:sz w:val="16"/>
                <w:szCs w:val="16"/>
                <w:lang w:val="en-US"/>
              </w:rPr>
            </w:pPr>
            <w:r w:rsidRPr="00B40365">
              <w:rPr>
                <w:sz w:val="16"/>
                <w:szCs w:val="16"/>
                <w:lang w:val="en-US"/>
              </w:rPr>
              <w:t>2662106109860</w:t>
            </w:r>
          </w:p>
        </w:tc>
        <w:tc>
          <w:tcPr>
            <w:tcW w:w="4366" w:type="dxa"/>
            <w:gridSpan w:val="4"/>
            <w:tcBorders>
              <w:top w:val="nil"/>
              <w:bottom w:val="single" w:sz="2" w:space="0" w:color="auto"/>
            </w:tcBorders>
            <w:vAlign w:val="center"/>
          </w:tcPr>
          <w:p w14:paraId="5D5D4E6C" w14:textId="77777777" w:rsidR="00641AC1" w:rsidRPr="00C97908" w:rsidRDefault="00641AC1" w:rsidP="00F06036">
            <w:pPr>
              <w:rPr>
                <w:sz w:val="16"/>
                <w:szCs w:val="16"/>
                <w:lang w:val="en-US"/>
              </w:rPr>
            </w:pPr>
            <w:r w:rsidRPr="00C97908">
              <w:rPr>
                <w:sz w:val="16"/>
                <w:szCs w:val="16"/>
                <w:lang w:val="en-US"/>
              </w:rPr>
              <w:t>Aracet EP 25</w:t>
            </w:r>
          </w:p>
        </w:tc>
        <w:tc>
          <w:tcPr>
            <w:tcW w:w="1021" w:type="dxa"/>
            <w:gridSpan w:val="3"/>
            <w:tcBorders>
              <w:top w:val="nil"/>
              <w:bottom w:val="single" w:sz="2" w:space="0" w:color="auto"/>
            </w:tcBorders>
            <w:vAlign w:val="center"/>
          </w:tcPr>
          <w:p w14:paraId="5F966C69"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C9D68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6238DA54" w14:textId="77777777" w:rsidR="00641AC1" w:rsidRPr="00C97908" w:rsidRDefault="00641AC1" w:rsidP="00F06036">
            <w:pPr>
              <w:jc w:val="center"/>
              <w:rPr>
                <w:sz w:val="16"/>
                <w:szCs w:val="16"/>
                <w:lang w:val="en-US"/>
              </w:rPr>
            </w:pPr>
            <w:r w:rsidRPr="00C97908">
              <w:rPr>
                <w:sz w:val="16"/>
                <w:szCs w:val="16"/>
                <w:lang w:val="en-US"/>
              </w:rPr>
              <w:t>26,40</w:t>
            </w:r>
          </w:p>
        </w:tc>
      </w:tr>
      <w:tr w:rsidR="00641AC1" w:rsidRPr="00B40365" w14:paraId="178B35BA"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0E51E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126872F2" w14:textId="77777777" w:rsidR="00641AC1" w:rsidRPr="00B40365" w:rsidRDefault="00641AC1" w:rsidP="00F06036">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4C0E5C98" w14:textId="77777777" w:rsidR="00641AC1" w:rsidRPr="00C97908" w:rsidRDefault="00641AC1" w:rsidP="00F06036">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5E031346"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075F63"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0E33594" w14:textId="77777777" w:rsidR="00641AC1" w:rsidRPr="00C97908" w:rsidRDefault="00641AC1" w:rsidP="00F06036">
            <w:pPr>
              <w:jc w:val="center"/>
              <w:rPr>
                <w:sz w:val="16"/>
                <w:szCs w:val="16"/>
                <w:lang w:val="en-US"/>
              </w:rPr>
            </w:pPr>
            <w:r w:rsidRPr="00C97908">
              <w:rPr>
                <w:sz w:val="16"/>
                <w:szCs w:val="16"/>
                <w:lang w:val="en-US"/>
              </w:rPr>
              <w:t>60,00</w:t>
            </w:r>
          </w:p>
        </w:tc>
      </w:tr>
      <w:tr w:rsidR="00641AC1" w:rsidRPr="00B40365" w14:paraId="6F1D286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98D49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C1FC120" w14:textId="77777777" w:rsidR="00641AC1" w:rsidRPr="00B40365" w:rsidRDefault="00641AC1" w:rsidP="00F06036">
            <w:pPr>
              <w:jc w:val="center"/>
              <w:rPr>
                <w:sz w:val="16"/>
                <w:szCs w:val="16"/>
                <w:lang w:val="en-US"/>
              </w:rPr>
            </w:pPr>
            <w:r w:rsidRPr="00B40365">
              <w:rPr>
                <w:sz w:val="16"/>
                <w:szCs w:val="16"/>
                <w:lang w:val="en-US"/>
              </w:rPr>
              <w:t>1421102200496</w:t>
            </w:r>
          </w:p>
        </w:tc>
        <w:tc>
          <w:tcPr>
            <w:tcW w:w="4366" w:type="dxa"/>
            <w:gridSpan w:val="4"/>
            <w:tcBorders>
              <w:top w:val="nil"/>
              <w:bottom w:val="single" w:sz="2" w:space="0" w:color="auto"/>
            </w:tcBorders>
            <w:vAlign w:val="center"/>
          </w:tcPr>
          <w:p w14:paraId="7940CB87" w14:textId="77777777" w:rsidR="00641AC1" w:rsidRPr="00C97908" w:rsidRDefault="00641AC1" w:rsidP="00F06036">
            <w:pPr>
              <w:rPr>
                <w:sz w:val="16"/>
                <w:szCs w:val="16"/>
                <w:lang w:val="en-US"/>
              </w:rPr>
            </w:pPr>
            <w:r w:rsidRPr="00C97908">
              <w:rPr>
                <w:sz w:val="16"/>
                <w:szCs w:val="16"/>
                <w:lang w:val="en-US"/>
              </w:rPr>
              <w:t>Nisip sortat nespalat de riu si lacuri 0,0-1,0 mm</w:t>
            </w:r>
          </w:p>
        </w:tc>
        <w:tc>
          <w:tcPr>
            <w:tcW w:w="1021" w:type="dxa"/>
            <w:gridSpan w:val="3"/>
            <w:tcBorders>
              <w:top w:val="nil"/>
              <w:bottom w:val="single" w:sz="2" w:space="0" w:color="auto"/>
            </w:tcBorders>
            <w:vAlign w:val="center"/>
          </w:tcPr>
          <w:p w14:paraId="45CCF141"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250242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0,0006</w:t>
            </w:r>
          </w:p>
        </w:tc>
        <w:tc>
          <w:tcPr>
            <w:tcW w:w="1559" w:type="dxa"/>
            <w:gridSpan w:val="2"/>
            <w:tcBorders>
              <w:top w:val="nil"/>
              <w:bottom w:val="single" w:sz="2" w:space="0" w:color="auto"/>
            </w:tcBorders>
            <w:vAlign w:val="center"/>
          </w:tcPr>
          <w:p w14:paraId="3787C855" w14:textId="77777777" w:rsidR="00641AC1" w:rsidRPr="00C97908" w:rsidRDefault="00641AC1" w:rsidP="00F06036">
            <w:pPr>
              <w:jc w:val="center"/>
              <w:rPr>
                <w:sz w:val="16"/>
                <w:szCs w:val="16"/>
                <w:lang w:val="en-US"/>
              </w:rPr>
            </w:pPr>
            <w:r w:rsidRPr="00C97908">
              <w:rPr>
                <w:sz w:val="16"/>
                <w:szCs w:val="16"/>
                <w:lang w:val="en-US"/>
              </w:rPr>
              <w:t>0,072</w:t>
            </w:r>
          </w:p>
        </w:tc>
      </w:tr>
      <w:tr w:rsidR="00641AC1" w:rsidRPr="00B40365" w14:paraId="7171CF69"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A3510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0695FED"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591D8C5"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5735D6F4"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84433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813FA30" w14:textId="77777777" w:rsidR="00641AC1" w:rsidRPr="00C97908" w:rsidRDefault="00641AC1" w:rsidP="00F06036">
            <w:pPr>
              <w:jc w:val="center"/>
              <w:rPr>
                <w:sz w:val="16"/>
                <w:szCs w:val="16"/>
                <w:lang w:val="en-US"/>
              </w:rPr>
            </w:pPr>
            <w:r w:rsidRPr="00C97908">
              <w:rPr>
                <w:sz w:val="16"/>
                <w:szCs w:val="16"/>
                <w:lang w:val="en-US"/>
              </w:rPr>
              <w:t>0,24</w:t>
            </w:r>
          </w:p>
        </w:tc>
      </w:tr>
      <w:tr w:rsidR="00641AC1" w:rsidRPr="00B40365" w14:paraId="5822895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2EF664"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2AF2EEC" w14:textId="77777777" w:rsidR="00641AC1" w:rsidRPr="00B40365" w:rsidRDefault="00641AC1" w:rsidP="00F06036">
            <w:pPr>
              <w:jc w:val="center"/>
              <w:rPr>
                <w:sz w:val="16"/>
                <w:szCs w:val="16"/>
                <w:lang w:val="en-US"/>
              </w:rPr>
            </w:pPr>
            <w:r w:rsidRPr="00B40365">
              <w:rPr>
                <w:sz w:val="16"/>
                <w:szCs w:val="16"/>
                <w:lang w:val="en-US"/>
              </w:rPr>
              <w:t>2681116001317</w:t>
            </w:r>
          </w:p>
        </w:tc>
        <w:tc>
          <w:tcPr>
            <w:tcW w:w="4366" w:type="dxa"/>
            <w:gridSpan w:val="4"/>
            <w:tcBorders>
              <w:top w:val="nil"/>
              <w:bottom w:val="single" w:sz="2" w:space="0" w:color="auto"/>
            </w:tcBorders>
            <w:vAlign w:val="center"/>
          </w:tcPr>
          <w:p w14:paraId="55A7F058" w14:textId="77777777" w:rsidR="00641AC1" w:rsidRPr="00C97908" w:rsidRDefault="00641AC1" w:rsidP="00F06036">
            <w:pPr>
              <w:rPr>
                <w:sz w:val="16"/>
                <w:szCs w:val="16"/>
                <w:lang w:val="en-US"/>
              </w:rPr>
            </w:pPr>
            <w:r w:rsidRPr="00C97908">
              <w:rPr>
                <w:sz w:val="16"/>
                <w:szCs w:val="16"/>
                <w:lang w:val="en-US"/>
              </w:rPr>
              <w:t>Piatra de frecat</w:t>
            </w:r>
          </w:p>
        </w:tc>
        <w:tc>
          <w:tcPr>
            <w:tcW w:w="1021" w:type="dxa"/>
            <w:gridSpan w:val="3"/>
            <w:tcBorders>
              <w:top w:val="nil"/>
              <w:bottom w:val="single" w:sz="2" w:space="0" w:color="auto"/>
            </w:tcBorders>
            <w:vAlign w:val="center"/>
          </w:tcPr>
          <w:p w14:paraId="26BC4D4A"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0EDEA40"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62404EF9" w14:textId="77777777" w:rsidR="00641AC1" w:rsidRPr="00C97908" w:rsidRDefault="00641AC1" w:rsidP="00F06036">
            <w:pPr>
              <w:jc w:val="center"/>
              <w:rPr>
                <w:sz w:val="16"/>
                <w:szCs w:val="16"/>
                <w:lang w:val="en-US"/>
              </w:rPr>
            </w:pPr>
            <w:r w:rsidRPr="00C97908">
              <w:rPr>
                <w:sz w:val="16"/>
                <w:szCs w:val="16"/>
                <w:lang w:val="en-US"/>
              </w:rPr>
              <w:t>3,00</w:t>
            </w:r>
          </w:p>
        </w:tc>
      </w:tr>
      <w:tr w:rsidR="00641AC1" w:rsidRPr="00B40365" w14:paraId="06C4E35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FC85A2"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559F7151" w14:textId="77777777" w:rsidR="00641AC1" w:rsidRPr="00B40365" w:rsidRDefault="00641AC1" w:rsidP="00F06036">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60CB059E" w14:textId="77777777" w:rsidR="00641AC1" w:rsidRPr="00C97908" w:rsidRDefault="00641AC1" w:rsidP="00F06036">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7A36C64" w14:textId="77777777" w:rsidR="00641AC1" w:rsidRPr="00C97908" w:rsidRDefault="00641AC1" w:rsidP="00F06036">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822B0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3BA225C" w14:textId="77777777" w:rsidR="00641AC1" w:rsidRPr="00C97908" w:rsidRDefault="00641AC1" w:rsidP="00F06036">
            <w:pPr>
              <w:jc w:val="center"/>
              <w:rPr>
                <w:sz w:val="16"/>
                <w:szCs w:val="16"/>
                <w:lang w:val="en-US"/>
              </w:rPr>
            </w:pPr>
            <w:r w:rsidRPr="00C97908">
              <w:rPr>
                <w:sz w:val="16"/>
                <w:szCs w:val="16"/>
                <w:lang w:val="en-US"/>
              </w:rPr>
              <w:t>2,40</w:t>
            </w:r>
          </w:p>
        </w:tc>
      </w:tr>
      <w:tr w:rsidR="00641AC1" w:rsidRPr="009B70F2" w14:paraId="3ABC756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5231C2" w14:textId="77777777" w:rsidR="00641AC1" w:rsidRPr="005E2CA0" w:rsidRDefault="00641AC1" w:rsidP="00F06036">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4E4BBF4F" w14:textId="77777777" w:rsidR="00641AC1" w:rsidRPr="005E2CA0" w:rsidRDefault="00641AC1" w:rsidP="00F06036">
            <w:pPr>
              <w:jc w:val="center"/>
              <w:rPr>
                <w:b/>
                <w:bCs/>
                <w:sz w:val="22"/>
                <w:szCs w:val="22"/>
                <w:lang w:val="en-US"/>
              </w:rPr>
            </w:pPr>
            <w:r w:rsidRPr="005E2CA0">
              <w:rPr>
                <w:b/>
                <w:bCs/>
                <w:sz w:val="22"/>
                <w:szCs w:val="22"/>
                <w:lang w:val="en-US"/>
              </w:rPr>
              <w:t>DE11A</w:t>
            </w:r>
          </w:p>
        </w:tc>
        <w:tc>
          <w:tcPr>
            <w:tcW w:w="4366" w:type="dxa"/>
            <w:gridSpan w:val="5"/>
            <w:tcBorders>
              <w:top w:val="single" w:sz="4" w:space="0" w:color="auto"/>
              <w:bottom w:val="single" w:sz="4" w:space="0" w:color="auto"/>
            </w:tcBorders>
          </w:tcPr>
          <w:p w14:paraId="4AF71FC0" w14:textId="77777777" w:rsidR="00641AC1" w:rsidRPr="005E2CA0" w:rsidRDefault="00641AC1" w:rsidP="00F06036">
            <w:pPr>
              <w:rPr>
                <w:b/>
                <w:bCs/>
                <w:sz w:val="2"/>
                <w:szCs w:val="2"/>
                <w:lang w:val="en-US"/>
              </w:rPr>
            </w:pPr>
            <w:r w:rsidRPr="005E2CA0">
              <w:rPr>
                <w:b/>
                <w:bCs/>
                <w:sz w:val="22"/>
                <w:szCs w:val="22"/>
                <w:lang w:val="en-US"/>
              </w:rPr>
              <w:t>Borduri mici, prefabricate din beton cu sectiunea de 10x15 cm, pnetu incadrarea spatiilor verzi, trotuarelor, aleilor, etc., asezate pe o fundatie din beton, de 10x20 cm / Bordura 1000x80x200mm pe beton C12/15</w:t>
            </w:r>
          </w:p>
          <w:p w14:paraId="0589F1BA" w14:textId="77777777" w:rsidR="00641AC1" w:rsidRPr="009B70F2" w:rsidRDefault="00641AC1" w:rsidP="00F06036">
            <w:pPr>
              <w:rPr>
                <w:sz w:val="2"/>
                <w:szCs w:val="2"/>
                <w:lang w:val="en-US"/>
              </w:rPr>
            </w:pPr>
          </w:p>
        </w:tc>
        <w:tc>
          <w:tcPr>
            <w:tcW w:w="1011" w:type="dxa"/>
            <w:gridSpan w:val="3"/>
            <w:tcBorders>
              <w:top w:val="single" w:sz="4" w:space="0" w:color="auto"/>
              <w:bottom w:val="single" w:sz="4" w:space="0" w:color="auto"/>
            </w:tcBorders>
            <w:vAlign w:val="center"/>
          </w:tcPr>
          <w:p w14:paraId="180B3268" w14:textId="77777777" w:rsidR="00641AC1" w:rsidRPr="005E2CA0" w:rsidRDefault="00641AC1" w:rsidP="00F06036">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0997E5A" w14:textId="77777777" w:rsidR="00641AC1" w:rsidRPr="009B70F2" w:rsidRDefault="00641AC1"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B90E983" w14:textId="77777777" w:rsidR="00641AC1" w:rsidRPr="005E2CA0" w:rsidRDefault="00641AC1" w:rsidP="00F06036">
            <w:pPr>
              <w:jc w:val="center"/>
              <w:rPr>
                <w:b/>
                <w:bCs/>
                <w:sz w:val="22"/>
                <w:szCs w:val="22"/>
                <w:lang w:val="en-US"/>
              </w:rPr>
            </w:pPr>
            <w:r w:rsidRPr="005E2CA0">
              <w:rPr>
                <w:b/>
                <w:bCs/>
                <w:sz w:val="22"/>
                <w:szCs w:val="22"/>
                <w:lang w:val="en-US"/>
              </w:rPr>
              <w:t>45,000</w:t>
            </w:r>
          </w:p>
          <w:p w14:paraId="215AFD84" w14:textId="77777777" w:rsidR="00641AC1" w:rsidRPr="009B70F2" w:rsidRDefault="00641AC1" w:rsidP="00F06036">
            <w:pPr>
              <w:jc w:val="center"/>
              <w:rPr>
                <w:sz w:val="2"/>
                <w:szCs w:val="2"/>
                <w:lang w:val="en-US"/>
              </w:rPr>
            </w:pPr>
          </w:p>
        </w:tc>
      </w:tr>
      <w:tr w:rsidR="00641AC1" w:rsidRPr="00B40365" w14:paraId="70F3FCF6"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0B457"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2F434D84" w14:textId="77777777" w:rsidR="00641AC1" w:rsidRPr="00B40365" w:rsidRDefault="00641AC1"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4401879C" w14:textId="77777777" w:rsidR="00641AC1" w:rsidRPr="00C97908" w:rsidRDefault="00641AC1"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9BC5087"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6A1141"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824A5A8" w14:textId="77777777" w:rsidR="00641AC1" w:rsidRPr="00C97908" w:rsidRDefault="00641AC1" w:rsidP="00F06036">
            <w:pPr>
              <w:jc w:val="center"/>
              <w:rPr>
                <w:sz w:val="16"/>
                <w:szCs w:val="16"/>
                <w:lang w:val="en-US"/>
              </w:rPr>
            </w:pPr>
            <w:r w:rsidRPr="00C97908">
              <w:rPr>
                <w:sz w:val="16"/>
                <w:szCs w:val="16"/>
                <w:lang w:val="en-US"/>
              </w:rPr>
              <w:t>5,40</w:t>
            </w:r>
          </w:p>
        </w:tc>
      </w:tr>
      <w:tr w:rsidR="00641AC1" w:rsidRPr="00B40365" w14:paraId="0EE7C85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C6EE3"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3876EEAE" w14:textId="77777777" w:rsidR="00641AC1" w:rsidRPr="00B40365" w:rsidRDefault="00641AC1" w:rsidP="00F06036">
            <w:pPr>
              <w:jc w:val="center"/>
              <w:rPr>
                <w:sz w:val="16"/>
                <w:szCs w:val="16"/>
                <w:lang w:val="en-US"/>
              </w:rPr>
            </w:pPr>
            <w:r w:rsidRPr="00B40365">
              <w:rPr>
                <w:sz w:val="16"/>
                <w:szCs w:val="16"/>
                <w:lang w:val="en-US"/>
              </w:rPr>
              <w:t>7129020012800</w:t>
            </w:r>
          </w:p>
        </w:tc>
        <w:tc>
          <w:tcPr>
            <w:tcW w:w="4366" w:type="dxa"/>
            <w:gridSpan w:val="4"/>
            <w:tcBorders>
              <w:top w:val="nil"/>
              <w:bottom w:val="single" w:sz="2" w:space="0" w:color="auto"/>
            </w:tcBorders>
            <w:vAlign w:val="center"/>
          </w:tcPr>
          <w:p w14:paraId="45AF587C" w14:textId="77777777" w:rsidR="00641AC1" w:rsidRPr="00C97908" w:rsidRDefault="00641AC1" w:rsidP="00F06036">
            <w:pPr>
              <w:rPr>
                <w:sz w:val="16"/>
                <w:szCs w:val="16"/>
                <w:lang w:val="en-US"/>
              </w:rPr>
            </w:pPr>
            <w:r w:rsidRPr="00C97908">
              <w:rPr>
                <w:sz w:val="16"/>
                <w:szCs w:val="16"/>
                <w:lang w:val="en-US"/>
              </w:rPr>
              <w:t>Pavator</w:t>
            </w:r>
          </w:p>
        </w:tc>
        <w:tc>
          <w:tcPr>
            <w:tcW w:w="1021" w:type="dxa"/>
            <w:gridSpan w:val="3"/>
            <w:tcBorders>
              <w:top w:val="nil"/>
              <w:bottom w:val="single" w:sz="2" w:space="0" w:color="auto"/>
            </w:tcBorders>
            <w:vAlign w:val="center"/>
          </w:tcPr>
          <w:p w14:paraId="72E26DA0" w14:textId="77777777" w:rsidR="00641AC1" w:rsidRPr="00C97908" w:rsidRDefault="00641AC1"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94987F"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26AB2644" w14:textId="77777777" w:rsidR="00641AC1" w:rsidRPr="00C97908" w:rsidRDefault="00641AC1" w:rsidP="00F06036">
            <w:pPr>
              <w:jc w:val="center"/>
              <w:rPr>
                <w:sz w:val="16"/>
                <w:szCs w:val="16"/>
                <w:lang w:val="en-US"/>
              </w:rPr>
            </w:pPr>
            <w:r w:rsidRPr="00C97908">
              <w:rPr>
                <w:sz w:val="16"/>
                <w:szCs w:val="16"/>
                <w:lang w:val="en-US"/>
              </w:rPr>
              <w:t>8,10</w:t>
            </w:r>
          </w:p>
        </w:tc>
      </w:tr>
      <w:tr w:rsidR="00641AC1" w:rsidRPr="00B40365" w14:paraId="4A417FE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E3A1A"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007D8A0" w14:textId="77777777" w:rsidR="00641AC1" w:rsidRPr="00B40365" w:rsidRDefault="00641AC1" w:rsidP="00F06036">
            <w:pPr>
              <w:jc w:val="center"/>
              <w:rPr>
                <w:sz w:val="16"/>
                <w:szCs w:val="16"/>
                <w:lang w:val="en-US"/>
              </w:rPr>
            </w:pPr>
            <w:r w:rsidRPr="00B40365">
              <w:rPr>
                <w:sz w:val="16"/>
                <w:szCs w:val="16"/>
                <w:lang w:val="en-US"/>
              </w:rPr>
              <w:t>2663102100037</w:t>
            </w:r>
          </w:p>
        </w:tc>
        <w:tc>
          <w:tcPr>
            <w:tcW w:w="4366" w:type="dxa"/>
            <w:gridSpan w:val="4"/>
            <w:tcBorders>
              <w:top w:val="nil"/>
              <w:bottom w:val="single" w:sz="2" w:space="0" w:color="auto"/>
            </w:tcBorders>
            <w:vAlign w:val="center"/>
          </w:tcPr>
          <w:p w14:paraId="780E6297" w14:textId="77777777" w:rsidR="00641AC1" w:rsidRPr="00C97908" w:rsidRDefault="00641AC1" w:rsidP="00F06036">
            <w:pPr>
              <w:rPr>
                <w:sz w:val="16"/>
                <w:szCs w:val="16"/>
                <w:lang w:val="en-US"/>
              </w:rPr>
            </w:pPr>
            <w:r w:rsidRPr="00C97908">
              <w:rPr>
                <w:sz w:val="16"/>
                <w:szCs w:val="16"/>
                <w:lang w:val="en-US"/>
              </w:rPr>
              <w:t>Beton clasa C12/15</w:t>
            </w:r>
          </w:p>
        </w:tc>
        <w:tc>
          <w:tcPr>
            <w:tcW w:w="1021" w:type="dxa"/>
            <w:gridSpan w:val="3"/>
            <w:tcBorders>
              <w:top w:val="nil"/>
              <w:bottom w:val="single" w:sz="2" w:space="0" w:color="auto"/>
            </w:tcBorders>
            <w:vAlign w:val="center"/>
          </w:tcPr>
          <w:p w14:paraId="5AE92D6B"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E8057BC"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0,0480</w:t>
            </w:r>
          </w:p>
        </w:tc>
        <w:tc>
          <w:tcPr>
            <w:tcW w:w="1559" w:type="dxa"/>
            <w:gridSpan w:val="2"/>
            <w:tcBorders>
              <w:top w:val="nil"/>
              <w:bottom w:val="single" w:sz="2" w:space="0" w:color="auto"/>
            </w:tcBorders>
            <w:vAlign w:val="center"/>
          </w:tcPr>
          <w:p w14:paraId="5CB2966B" w14:textId="77777777" w:rsidR="00641AC1" w:rsidRPr="00C97908" w:rsidRDefault="00641AC1" w:rsidP="00F06036">
            <w:pPr>
              <w:jc w:val="center"/>
              <w:rPr>
                <w:sz w:val="16"/>
                <w:szCs w:val="16"/>
                <w:lang w:val="en-US"/>
              </w:rPr>
            </w:pPr>
            <w:r w:rsidRPr="00C97908">
              <w:rPr>
                <w:sz w:val="16"/>
                <w:szCs w:val="16"/>
                <w:lang w:val="en-US"/>
              </w:rPr>
              <w:t>2,16</w:t>
            </w:r>
          </w:p>
        </w:tc>
      </w:tr>
      <w:tr w:rsidR="00641AC1" w:rsidRPr="00B40365" w14:paraId="06E4B03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D3C1F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FC5EC4A" w14:textId="77777777" w:rsidR="00641AC1" w:rsidRPr="00B40365" w:rsidRDefault="00641AC1" w:rsidP="00F06036">
            <w:pPr>
              <w:jc w:val="center"/>
              <w:rPr>
                <w:sz w:val="16"/>
                <w:szCs w:val="16"/>
                <w:lang w:val="en-US"/>
              </w:rPr>
            </w:pPr>
            <w:r w:rsidRPr="00B40365">
              <w:rPr>
                <w:sz w:val="16"/>
                <w:szCs w:val="16"/>
                <w:lang w:val="en-US"/>
              </w:rPr>
              <w:t>2651122100024</w:t>
            </w:r>
          </w:p>
        </w:tc>
        <w:tc>
          <w:tcPr>
            <w:tcW w:w="4366" w:type="dxa"/>
            <w:gridSpan w:val="4"/>
            <w:tcBorders>
              <w:top w:val="nil"/>
              <w:bottom w:val="single" w:sz="2" w:space="0" w:color="auto"/>
            </w:tcBorders>
            <w:vAlign w:val="center"/>
          </w:tcPr>
          <w:p w14:paraId="7706A381" w14:textId="77777777" w:rsidR="00641AC1" w:rsidRPr="00C97908" w:rsidRDefault="00641AC1" w:rsidP="00F06036">
            <w:pPr>
              <w:rPr>
                <w:sz w:val="16"/>
                <w:szCs w:val="16"/>
                <w:lang w:val="en-US"/>
              </w:rPr>
            </w:pPr>
            <w:r w:rsidRPr="00C97908">
              <w:rPr>
                <w:sz w:val="16"/>
                <w:szCs w:val="16"/>
                <w:lang w:val="en-US"/>
              </w:rPr>
              <w:t>Ciment portland P 40 saci S388</w:t>
            </w:r>
          </w:p>
        </w:tc>
        <w:tc>
          <w:tcPr>
            <w:tcW w:w="1021" w:type="dxa"/>
            <w:gridSpan w:val="3"/>
            <w:tcBorders>
              <w:top w:val="nil"/>
              <w:bottom w:val="single" w:sz="2" w:space="0" w:color="auto"/>
            </w:tcBorders>
            <w:vAlign w:val="center"/>
          </w:tcPr>
          <w:p w14:paraId="54BB76C9" w14:textId="77777777" w:rsidR="00641AC1" w:rsidRPr="00C97908" w:rsidRDefault="00641AC1" w:rsidP="00F06036">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C8DEA7"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3127A25" w14:textId="77777777" w:rsidR="00641AC1" w:rsidRPr="00C97908" w:rsidRDefault="00641AC1" w:rsidP="00F06036">
            <w:pPr>
              <w:jc w:val="center"/>
              <w:rPr>
                <w:sz w:val="16"/>
                <w:szCs w:val="16"/>
                <w:lang w:val="en-US"/>
              </w:rPr>
            </w:pPr>
            <w:r w:rsidRPr="00C97908">
              <w:rPr>
                <w:sz w:val="16"/>
                <w:szCs w:val="16"/>
                <w:lang w:val="en-US"/>
              </w:rPr>
              <w:t>45,90</w:t>
            </w:r>
          </w:p>
        </w:tc>
      </w:tr>
      <w:tr w:rsidR="00641AC1" w:rsidRPr="00B40365" w14:paraId="1B80EF9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49E2FD"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4395BAAF" w14:textId="77777777" w:rsidR="00641AC1" w:rsidRPr="00B40365" w:rsidRDefault="00641AC1" w:rsidP="00F06036">
            <w:pPr>
              <w:jc w:val="center"/>
              <w:rPr>
                <w:sz w:val="16"/>
                <w:szCs w:val="16"/>
                <w:lang w:val="en-US"/>
              </w:rPr>
            </w:pPr>
            <w:r w:rsidRPr="00B40365">
              <w:rPr>
                <w:sz w:val="16"/>
                <w:szCs w:val="16"/>
                <w:lang w:val="en-US"/>
              </w:rPr>
              <w:t>1421102200513</w:t>
            </w:r>
          </w:p>
        </w:tc>
        <w:tc>
          <w:tcPr>
            <w:tcW w:w="4366" w:type="dxa"/>
            <w:gridSpan w:val="4"/>
            <w:tcBorders>
              <w:top w:val="nil"/>
              <w:bottom w:val="single" w:sz="2" w:space="0" w:color="auto"/>
            </w:tcBorders>
            <w:vAlign w:val="center"/>
          </w:tcPr>
          <w:p w14:paraId="62279CF2" w14:textId="77777777" w:rsidR="00641AC1" w:rsidRPr="00C97908" w:rsidRDefault="00641AC1" w:rsidP="00F06036">
            <w:pPr>
              <w:rPr>
                <w:sz w:val="16"/>
                <w:szCs w:val="16"/>
                <w:lang w:val="en-US"/>
              </w:rPr>
            </w:pPr>
            <w:r w:rsidRPr="00C97908">
              <w:rPr>
                <w:sz w:val="16"/>
                <w:szCs w:val="16"/>
                <w:lang w:val="en-US"/>
              </w:rPr>
              <w:t>Nisip sortat nespalat de riu si lacuri 0,0-3,0 mm</w:t>
            </w:r>
          </w:p>
        </w:tc>
        <w:tc>
          <w:tcPr>
            <w:tcW w:w="1021" w:type="dxa"/>
            <w:gridSpan w:val="3"/>
            <w:tcBorders>
              <w:top w:val="nil"/>
              <w:bottom w:val="single" w:sz="2" w:space="0" w:color="auto"/>
            </w:tcBorders>
            <w:vAlign w:val="center"/>
          </w:tcPr>
          <w:p w14:paraId="24BCD3CC"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B15F174"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3DCDFC3" w14:textId="77777777" w:rsidR="00641AC1" w:rsidRPr="00C97908" w:rsidRDefault="00641AC1" w:rsidP="00F06036">
            <w:pPr>
              <w:jc w:val="center"/>
              <w:rPr>
                <w:sz w:val="16"/>
                <w:szCs w:val="16"/>
                <w:lang w:val="en-US"/>
              </w:rPr>
            </w:pPr>
            <w:r w:rsidRPr="00C97908">
              <w:rPr>
                <w:sz w:val="16"/>
                <w:szCs w:val="16"/>
                <w:lang w:val="en-US"/>
              </w:rPr>
              <w:t>0,135</w:t>
            </w:r>
          </w:p>
        </w:tc>
      </w:tr>
      <w:tr w:rsidR="00641AC1" w:rsidRPr="00B40365" w14:paraId="331C81B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754795"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7A47E808" w14:textId="77777777" w:rsidR="00641AC1" w:rsidRPr="00B40365" w:rsidRDefault="00641AC1" w:rsidP="00F06036">
            <w:pPr>
              <w:jc w:val="center"/>
              <w:rPr>
                <w:sz w:val="16"/>
                <w:szCs w:val="16"/>
                <w:lang w:val="en-US"/>
              </w:rPr>
            </w:pPr>
            <w:r w:rsidRPr="00B40365">
              <w:rPr>
                <w:sz w:val="16"/>
                <w:szCs w:val="16"/>
                <w:lang w:val="en-US"/>
              </w:rPr>
              <w:t>26661228003232</w:t>
            </w:r>
          </w:p>
        </w:tc>
        <w:tc>
          <w:tcPr>
            <w:tcW w:w="4366" w:type="dxa"/>
            <w:gridSpan w:val="4"/>
            <w:tcBorders>
              <w:top w:val="nil"/>
              <w:bottom w:val="single" w:sz="2" w:space="0" w:color="auto"/>
            </w:tcBorders>
            <w:vAlign w:val="center"/>
          </w:tcPr>
          <w:p w14:paraId="339D70FF" w14:textId="77777777" w:rsidR="00641AC1" w:rsidRPr="00C97908" w:rsidRDefault="00641AC1" w:rsidP="00F06036">
            <w:pPr>
              <w:rPr>
                <w:sz w:val="16"/>
                <w:szCs w:val="16"/>
                <w:lang w:val="en-US"/>
              </w:rPr>
            </w:pPr>
            <w:r w:rsidRPr="00C97908">
              <w:rPr>
                <w:sz w:val="16"/>
                <w:szCs w:val="16"/>
                <w:lang w:val="en-US"/>
              </w:rPr>
              <w:t>Bordura 1000x80x200mm</w:t>
            </w:r>
          </w:p>
        </w:tc>
        <w:tc>
          <w:tcPr>
            <w:tcW w:w="1021" w:type="dxa"/>
            <w:gridSpan w:val="3"/>
            <w:tcBorders>
              <w:top w:val="nil"/>
              <w:bottom w:val="single" w:sz="2" w:space="0" w:color="auto"/>
            </w:tcBorders>
            <w:vAlign w:val="center"/>
          </w:tcPr>
          <w:p w14:paraId="3A04A44E" w14:textId="77777777" w:rsidR="00641AC1" w:rsidRPr="00C97908" w:rsidRDefault="00641AC1" w:rsidP="00F06036">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F200A9E"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1,0050</w:t>
            </w:r>
          </w:p>
        </w:tc>
        <w:tc>
          <w:tcPr>
            <w:tcW w:w="1559" w:type="dxa"/>
            <w:gridSpan w:val="2"/>
            <w:tcBorders>
              <w:top w:val="nil"/>
              <w:bottom w:val="single" w:sz="2" w:space="0" w:color="auto"/>
            </w:tcBorders>
            <w:vAlign w:val="center"/>
          </w:tcPr>
          <w:p w14:paraId="6B4437C5" w14:textId="77777777" w:rsidR="00641AC1" w:rsidRPr="00C97908" w:rsidRDefault="00641AC1" w:rsidP="00F06036">
            <w:pPr>
              <w:jc w:val="center"/>
              <w:rPr>
                <w:sz w:val="16"/>
                <w:szCs w:val="16"/>
                <w:lang w:val="en-US"/>
              </w:rPr>
            </w:pPr>
            <w:r w:rsidRPr="00C97908">
              <w:rPr>
                <w:sz w:val="16"/>
                <w:szCs w:val="16"/>
                <w:lang w:val="en-US"/>
              </w:rPr>
              <w:t>45,225</w:t>
            </w:r>
          </w:p>
        </w:tc>
      </w:tr>
      <w:tr w:rsidR="00641AC1" w:rsidRPr="00B40365" w14:paraId="164F509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A358E" w14:textId="77777777" w:rsidR="00641AC1" w:rsidRPr="00C97908" w:rsidRDefault="00641AC1" w:rsidP="00F06036">
            <w:pPr>
              <w:jc w:val="center"/>
              <w:rPr>
                <w:sz w:val="16"/>
                <w:szCs w:val="16"/>
                <w:lang w:val="en-US"/>
              </w:rPr>
            </w:pPr>
          </w:p>
        </w:tc>
        <w:tc>
          <w:tcPr>
            <w:tcW w:w="1418" w:type="dxa"/>
            <w:gridSpan w:val="4"/>
            <w:tcBorders>
              <w:top w:val="nil"/>
              <w:bottom w:val="single" w:sz="2" w:space="0" w:color="auto"/>
            </w:tcBorders>
            <w:vAlign w:val="center"/>
          </w:tcPr>
          <w:p w14:paraId="07D57922" w14:textId="77777777" w:rsidR="00641AC1" w:rsidRPr="00B40365" w:rsidRDefault="00641AC1" w:rsidP="00F06036">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394BA16" w14:textId="77777777" w:rsidR="00641AC1" w:rsidRPr="00C97908" w:rsidRDefault="00641AC1" w:rsidP="00F06036">
            <w:pPr>
              <w:rPr>
                <w:sz w:val="16"/>
                <w:szCs w:val="16"/>
                <w:lang w:val="en-US"/>
              </w:rPr>
            </w:pPr>
            <w:r w:rsidRPr="00C97908">
              <w:rPr>
                <w:sz w:val="16"/>
                <w:szCs w:val="16"/>
                <w:lang w:val="en-US"/>
              </w:rPr>
              <w:t>Apa pentru mortare si betoane</w:t>
            </w:r>
          </w:p>
        </w:tc>
        <w:tc>
          <w:tcPr>
            <w:tcW w:w="1021" w:type="dxa"/>
            <w:gridSpan w:val="3"/>
            <w:tcBorders>
              <w:top w:val="nil"/>
              <w:bottom w:val="single" w:sz="2" w:space="0" w:color="auto"/>
            </w:tcBorders>
            <w:vAlign w:val="center"/>
          </w:tcPr>
          <w:p w14:paraId="1BB3A254" w14:textId="77777777" w:rsidR="00641AC1" w:rsidRPr="00C97908" w:rsidRDefault="00641AC1"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5673D2B" w14:textId="77777777" w:rsidR="00641AC1" w:rsidRPr="00C97908" w:rsidRDefault="00641AC1" w:rsidP="00F06036">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4A26D7D" w14:textId="77777777" w:rsidR="00641AC1" w:rsidRPr="00C97908" w:rsidRDefault="00641AC1" w:rsidP="00F06036">
            <w:pPr>
              <w:jc w:val="center"/>
              <w:rPr>
                <w:sz w:val="16"/>
                <w:szCs w:val="16"/>
                <w:lang w:val="en-US"/>
              </w:rPr>
            </w:pPr>
            <w:r w:rsidRPr="00C97908">
              <w:rPr>
                <w:sz w:val="16"/>
                <w:szCs w:val="16"/>
                <w:lang w:val="en-US"/>
              </w:rPr>
              <w:t>0,135</w:t>
            </w:r>
          </w:p>
        </w:tc>
      </w:tr>
      <w:tr w:rsidR="00641AC1" w:rsidRPr="003E2692" w14:paraId="42D7B776"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BD2A3C3" w14:textId="77777777" w:rsidR="00641AC1" w:rsidRPr="003E2692" w:rsidRDefault="00641AC1" w:rsidP="00F06036">
            <w:pPr>
              <w:rPr>
                <w:sz w:val="2"/>
                <w:szCs w:val="2"/>
                <w:lang w:val="en-US"/>
              </w:rPr>
            </w:pPr>
          </w:p>
        </w:tc>
        <w:tc>
          <w:tcPr>
            <w:tcW w:w="1418" w:type="dxa"/>
            <w:gridSpan w:val="3"/>
            <w:tcBorders>
              <w:top w:val="single" w:sz="6" w:space="0" w:color="auto"/>
              <w:bottom w:val="nil"/>
            </w:tcBorders>
            <w:vAlign w:val="center"/>
          </w:tcPr>
          <w:p w14:paraId="5AE16EEB" w14:textId="77777777" w:rsidR="00641AC1" w:rsidRPr="003E2692" w:rsidRDefault="00641AC1" w:rsidP="00F06036">
            <w:pPr>
              <w:rPr>
                <w:sz w:val="2"/>
                <w:szCs w:val="2"/>
                <w:lang w:val="en-US"/>
              </w:rPr>
            </w:pPr>
          </w:p>
        </w:tc>
        <w:tc>
          <w:tcPr>
            <w:tcW w:w="4204" w:type="dxa"/>
            <w:gridSpan w:val="5"/>
            <w:tcBorders>
              <w:top w:val="single" w:sz="6" w:space="0" w:color="auto"/>
              <w:bottom w:val="nil"/>
            </w:tcBorders>
          </w:tcPr>
          <w:p w14:paraId="1569099C" w14:textId="77777777" w:rsidR="00641AC1" w:rsidRPr="003E2692" w:rsidRDefault="00641AC1" w:rsidP="00F06036">
            <w:pPr>
              <w:rPr>
                <w:sz w:val="2"/>
                <w:szCs w:val="2"/>
                <w:lang w:val="en-US"/>
              </w:rPr>
            </w:pPr>
          </w:p>
        </w:tc>
        <w:tc>
          <w:tcPr>
            <w:tcW w:w="992" w:type="dxa"/>
            <w:gridSpan w:val="3"/>
            <w:tcBorders>
              <w:top w:val="single" w:sz="6" w:space="0" w:color="auto"/>
              <w:bottom w:val="nil"/>
              <w:right w:val="nil"/>
            </w:tcBorders>
          </w:tcPr>
          <w:p w14:paraId="79A27026" w14:textId="77777777" w:rsidR="00641AC1" w:rsidRPr="003E2692" w:rsidRDefault="00641AC1" w:rsidP="00F06036">
            <w:pPr>
              <w:rPr>
                <w:sz w:val="2"/>
                <w:szCs w:val="2"/>
                <w:lang w:val="en-US"/>
              </w:rPr>
            </w:pPr>
          </w:p>
        </w:tc>
        <w:tc>
          <w:tcPr>
            <w:tcW w:w="1276" w:type="dxa"/>
            <w:gridSpan w:val="3"/>
            <w:tcBorders>
              <w:top w:val="single" w:sz="6" w:space="0" w:color="auto"/>
              <w:left w:val="nil"/>
              <w:bottom w:val="nil"/>
              <w:right w:val="nil"/>
            </w:tcBorders>
          </w:tcPr>
          <w:p w14:paraId="67B550C5" w14:textId="77777777" w:rsidR="00641AC1" w:rsidRPr="003E2692" w:rsidRDefault="00641AC1" w:rsidP="00F06036">
            <w:pPr>
              <w:rPr>
                <w:sz w:val="2"/>
                <w:szCs w:val="2"/>
                <w:lang w:val="en-US"/>
              </w:rPr>
            </w:pPr>
          </w:p>
        </w:tc>
        <w:tc>
          <w:tcPr>
            <w:tcW w:w="1559" w:type="dxa"/>
            <w:gridSpan w:val="3"/>
            <w:tcBorders>
              <w:top w:val="single" w:sz="6" w:space="0" w:color="auto"/>
              <w:left w:val="nil"/>
              <w:bottom w:val="nil"/>
              <w:right w:val="nil"/>
            </w:tcBorders>
          </w:tcPr>
          <w:p w14:paraId="31E89638" w14:textId="77777777" w:rsidR="00641AC1" w:rsidRPr="003E2692" w:rsidRDefault="00641AC1" w:rsidP="00F06036">
            <w:pPr>
              <w:rPr>
                <w:sz w:val="2"/>
                <w:szCs w:val="2"/>
                <w:lang w:val="en-US"/>
              </w:rPr>
            </w:pPr>
          </w:p>
        </w:tc>
      </w:tr>
      <w:tr w:rsidR="00641AC1" w:rsidRPr="00B449C4" w14:paraId="0E59901C"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A610E4" w14:textId="77777777" w:rsidR="00641AC1" w:rsidRPr="00B40365" w:rsidRDefault="00641AC1" w:rsidP="00F06036">
            <w:pPr>
              <w:rPr>
                <w:sz w:val="22"/>
                <w:szCs w:val="22"/>
                <w:lang w:val="en-US"/>
              </w:rPr>
            </w:pPr>
          </w:p>
        </w:tc>
        <w:tc>
          <w:tcPr>
            <w:tcW w:w="1418" w:type="dxa"/>
            <w:gridSpan w:val="4"/>
            <w:tcBorders>
              <w:top w:val="nil"/>
              <w:bottom w:val="single" w:sz="4" w:space="0" w:color="auto"/>
            </w:tcBorders>
            <w:vAlign w:val="center"/>
          </w:tcPr>
          <w:p w14:paraId="45E2F1AA" w14:textId="77777777" w:rsidR="00641AC1" w:rsidRPr="00B40365" w:rsidRDefault="00641AC1" w:rsidP="00F06036">
            <w:pPr>
              <w:rPr>
                <w:sz w:val="22"/>
                <w:szCs w:val="22"/>
                <w:lang w:val="en-US"/>
              </w:rPr>
            </w:pPr>
          </w:p>
        </w:tc>
        <w:tc>
          <w:tcPr>
            <w:tcW w:w="4366" w:type="dxa"/>
            <w:gridSpan w:val="4"/>
            <w:tcBorders>
              <w:top w:val="nil"/>
              <w:bottom w:val="single" w:sz="4" w:space="0" w:color="auto"/>
            </w:tcBorders>
          </w:tcPr>
          <w:p w14:paraId="2E5DE3BF" w14:textId="77777777" w:rsidR="00641AC1" w:rsidRPr="000E0709" w:rsidRDefault="00641AC1"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2F6D9D2" w14:textId="77777777" w:rsidR="00641AC1" w:rsidRPr="00B449C4" w:rsidRDefault="00641AC1" w:rsidP="00F06036">
            <w:pPr>
              <w:rPr>
                <w:sz w:val="22"/>
                <w:szCs w:val="22"/>
                <w:lang w:val="en-US"/>
              </w:rPr>
            </w:pPr>
          </w:p>
        </w:tc>
        <w:tc>
          <w:tcPr>
            <w:tcW w:w="1134" w:type="dxa"/>
            <w:gridSpan w:val="3"/>
            <w:tcBorders>
              <w:top w:val="nil"/>
              <w:left w:val="nil"/>
              <w:bottom w:val="single" w:sz="4" w:space="0" w:color="auto"/>
              <w:right w:val="nil"/>
            </w:tcBorders>
          </w:tcPr>
          <w:p w14:paraId="330F3969" w14:textId="77777777" w:rsidR="00641AC1" w:rsidRPr="00B449C4" w:rsidRDefault="00641AC1" w:rsidP="00F06036">
            <w:pPr>
              <w:rPr>
                <w:sz w:val="22"/>
                <w:szCs w:val="22"/>
                <w:lang w:val="en-US"/>
              </w:rPr>
            </w:pPr>
          </w:p>
        </w:tc>
        <w:tc>
          <w:tcPr>
            <w:tcW w:w="1559" w:type="dxa"/>
            <w:gridSpan w:val="2"/>
            <w:tcBorders>
              <w:top w:val="nil"/>
              <w:left w:val="nil"/>
              <w:bottom w:val="single" w:sz="4" w:space="0" w:color="auto"/>
            </w:tcBorders>
          </w:tcPr>
          <w:p w14:paraId="6A1A4F1A" w14:textId="77777777" w:rsidR="00641AC1" w:rsidRPr="00B449C4" w:rsidRDefault="00641AC1" w:rsidP="00F06036">
            <w:pPr>
              <w:rPr>
                <w:sz w:val="22"/>
                <w:szCs w:val="22"/>
                <w:lang w:val="en-US"/>
              </w:rPr>
            </w:pPr>
          </w:p>
        </w:tc>
      </w:tr>
      <w:tr w:rsidR="00641AC1" w:rsidRPr="00B40365" w14:paraId="1BB2635A"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CFA38B9" w14:textId="77777777" w:rsidR="00641AC1" w:rsidRPr="00B40365" w:rsidRDefault="00641AC1" w:rsidP="00F06036">
            <w:pPr>
              <w:rPr>
                <w:sz w:val="22"/>
                <w:szCs w:val="22"/>
                <w:lang w:val="en-US"/>
              </w:rPr>
            </w:pPr>
          </w:p>
        </w:tc>
        <w:tc>
          <w:tcPr>
            <w:tcW w:w="1381" w:type="dxa"/>
            <w:gridSpan w:val="4"/>
            <w:tcBorders>
              <w:bottom w:val="single" w:sz="4" w:space="0" w:color="auto"/>
            </w:tcBorders>
            <w:vAlign w:val="center"/>
          </w:tcPr>
          <w:p w14:paraId="465ECDAD" w14:textId="77777777" w:rsidR="00641AC1" w:rsidRPr="00B40365" w:rsidRDefault="00641AC1" w:rsidP="00F06036">
            <w:pPr>
              <w:rPr>
                <w:sz w:val="22"/>
                <w:szCs w:val="22"/>
                <w:lang w:val="en-US"/>
              </w:rPr>
            </w:pPr>
          </w:p>
        </w:tc>
        <w:tc>
          <w:tcPr>
            <w:tcW w:w="4238" w:type="dxa"/>
            <w:gridSpan w:val="4"/>
            <w:tcBorders>
              <w:bottom w:val="single" w:sz="4" w:space="0" w:color="auto"/>
            </w:tcBorders>
          </w:tcPr>
          <w:p w14:paraId="3E052FBA" w14:textId="77777777" w:rsidR="00641AC1" w:rsidRPr="00B40365" w:rsidRDefault="00641AC1" w:rsidP="00F06036">
            <w:pPr>
              <w:rPr>
                <w:sz w:val="22"/>
                <w:szCs w:val="22"/>
                <w:lang w:val="en-US"/>
              </w:rPr>
            </w:pPr>
            <w:r w:rsidRPr="00B40365">
              <w:rPr>
                <w:b/>
                <w:bCs/>
                <w:lang w:val="en-US"/>
              </w:rPr>
              <w:t xml:space="preserve">Total </w:t>
            </w:r>
            <w:r w:rsidRPr="00B40365">
              <w:rPr>
                <w:b/>
                <w:bCs/>
                <w:sz w:val="22"/>
                <w:szCs w:val="22"/>
                <w:lang w:val="en-US"/>
              </w:rPr>
              <w:t>Teren de joaca pentru copii nr.1</w:t>
            </w:r>
          </w:p>
        </w:tc>
        <w:tc>
          <w:tcPr>
            <w:tcW w:w="3621" w:type="dxa"/>
            <w:gridSpan w:val="8"/>
            <w:tcBorders>
              <w:bottom w:val="single" w:sz="4" w:space="0" w:color="auto"/>
              <w:right w:val="single" w:sz="4" w:space="0" w:color="auto"/>
            </w:tcBorders>
          </w:tcPr>
          <w:p w14:paraId="6804D027" w14:textId="77777777" w:rsidR="00641AC1" w:rsidRPr="00B40365" w:rsidRDefault="00641AC1" w:rsidP="00F06036">
            <w:pPr>
              <w:rPr>
                <w:sz w:val="22"/>
                <w:szCs w:val="22"/>
                <w:lang w:val="en-US"/>
              </w:rPr>
            </w:pPr>
          </w:p>
        </w:tc>
      </w:tr>
      <w:tr w:rsidR="00641AC1" w:rsidRPr="00B40365" w14:paraId="0BF91F41"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59A3EDA" w14:textId="77777777" w:rsidR="00641AC1" w:rsidRPr="00B40365" w:rsidRDefault="00641AC1" w:rsidP="00F06036">
            <w:pPr>
              <w:rPr>
                <w:sz w:val="22"/>
                <w:szCs w:val="22"/>
                <w:lang w:val="en-US"/>
              </w:rPr>
            </w:pPr>
          </w:p>
        </w:tc>
        <w:tc>
          <w:tcPr>
            <w:tcW w:w="1417" w:type="dxa"/>
            <w:gridSpan w:val="4"/>
            <w:tcBorders>
              <w:top w:val="single" w:sz="6" w:space="0" w:color="auto"/>
              <w:bottom w:val="single" w:sz="12" w:space="0" w:color="auto"/>
            </w:tcBorders>
          </w:tcPr>
          <w:p w14:paraId="2969EBCA" w14:textId="77777777" w:rsidR="00641AC1" w:rsidRPr="00B40365" w:rsidRDefault="00641AC1" w:rsidP="00F06036">
            <w:pPr>
              <w:rPr>
                <w:sz w:val="22"/>
                <w:szCs w:val="22"/>
                <w:lang w:val="en-US"/>
              </w:rPr>
            </w:pPr>
          </w:p>
        </w:tc>
        <w:tc>
          <w:tcPr>
            <w:tcW w:w="4111" w:type="dxa"/>
            <w:gridSpan w:val="4"/>
            <w:tcBorders>
              <w:top w:val="single" w:sz="6" w:space="0" w:color="auto"/>
              <w:bottom w:val="single" w:sz="12" w:space="0" w:color="auto"/>
            </w:tcBorders>
          </w:tcPr>
          <w:p w14:paraId="5F877FDE" w14:textId="77777777" w:rsidR="00641AC1" w:rsidRPr="00B40365" w:rsidRDefault="00641AC1" w:rsidP="00F06036">
            <w:pPr>
              <w:rPr>
                <w:b/>
                <w:bCs/>
                <w:sz w:val="22"/>
                <w:szCs w:val="22"/>
                <w:lang w:val="en-US"/>
              </w:rPr>
            </w:pPr>
          </w:p>
        </w:tc>
        <w:tc>
          <w:tcPr>
            <w:tcW w:w="992" w:type="dxa"/>
            <w:gridSpan w:val="3"/>
            <w:tcBorders>
              <w:top w:val="single" w:sz="6" w:space="0" w:color="auto"/>
              <w:bottom w:val="single" w:sz="12" w:space="0" w:color="auto"/>
            </w:tcBorders>
          </w:tcPr>
          <w:p w14:paraId="6C415F88" w14:textId="77777777" w:rsidR="00641AC1" w:rsidRPr="00B40365" w:rsidRDefault="00641AC1" w:rsidP="00F06036">
            <w:pPr>
              <w:rPr>
                <w:sz w:val="22"/>
                <w:szCs w:val="22"/>
                <w:lang w:val="en-US"/>
              </w:rPr>
            </w:pPr>
          </w:p>
        </w:tc>
        <w:tc>
          <w:tcPr>
            <w:tcW w:w="2835" w:type="dxa"/>
            <w:gridSpan w:val="7"/>
            <w:tcBorders>
              <w:top w:val="single" w:sz="6" w:space="0" w:color="auto"/>
              <w:bottom w:val="single" w:sz="12" w:space="0" w:color="auto"/>
            </w:tcBorders>
          </w:tcPr>
          <w:p w14:paraId="22FAD639" w14:textId="77777777" w:rsidR="00641AC1" w:rsidRPr="00B40365" w:rsidRDefault="00641AC1" w:rsidP="00F06036">
            <w:pPr>
              <w:rPr>
                <w:sz w:val="22"/>
                <w:szCs w:val="22"/>
                <w:lang w:val="en-US"/>
              </w:rPr>
            </w:pPr>
          </w:p>
        </w:tc>
      </w:tr>
      <w:tr w:rsidR="00641AC1" w:rsidRPr="003E2692" w14:paraId="21B07154"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6F30AC38" w14:textId="77777777" w:rsidR="00641AC1" w:rsidRPr="003E2692" w:rsidRDefault="00641AC1" w:rsidP="00F06036">
            <w:pPr>
              <w:rPr>
                <w:sz w:val="2"/>
                <w:szCs w:val="2"/>
                <w:lang w:val="en-US"/>
              </w:rPr>
            </w:pPr>
          </w:p>
        </w:tc>
        <w:tc>
          <w:tcPr>
            <w:tcW w:w="1417" w:type="dxa"/>
            <w:gridSpan w:val="4"/>
            <w:tcBorders>
              <w:top w:val="single" w:sz="12" w:space="0" w:color="auto"/>
              <w:left w:val="nil"/>
              <w:bottom w:val="nil"/>
              <w:right w:val="nil"/>
            </w:tcBorders>
          </w:tcPr>
          <w:p w14:paraId="394BD59B" w14:textId="77777777" w:rsidR="00641AC1" w:rsidRPr="003E2692" w:rsidRDefault="00641AC1" w:rsidP="00F06036">
            <w:pPr>
              <w:rPr>
                <w:sz w:val="2"/>
                <w:szCs w:val="2"/>
                <w:lang w:val="en-US"/>
              </w:rPr>
            </w:pPr>
          </w:p>
        </w:tc>
        <w:tc>
          <w:tcPr>
            <w:tcW w:w="4111" w:type="dxa"/>
            <w:gridSpan w:val="4"/>
            <w:tcBorders>
              <w:top w:val="single" w:sz="12" w:space="0" w:color="auto"/>
              <w:left w:val="nil"/>
              <w:bottom w:val="nil"/>
              <w:right w:val="nil"/>
            </w:tcBorders>
          </w:tcPr>
          <w:p w14:paraId="2D4E7F7D" w14:textId="77777777" w:rsidR="00641AC1" w:rsidRPr="003E2692" w:rsidRDefault="00641AC1" w:rsidP="00F06036">
            <w:pPr>
              <w:rPr>
                <w:sz w:val="2"/>
                <w:szCs w:val="2"/>
                <w:lang w:val="en-US"/>
              </w:rPr>
            </w:pPr>
          </w:p>
        </w:tc>
        <w:tc>
          <w:tcPr>
            <w:tcW w:w="992" w:type="dxa"/>
            <w:gridSpan w:val="3"/>
            <w:tcBorders>
              <w:top w:val="single" w:sz="12" w:space="0" w:color="auto"/>
              <w:left w:val="nil"/>
              <w:bottom w:val="nil"/>
              <w:right w:val="nil"/>
            </w:tcBorders>
          </w:tcPr>
          <w:p w14:paraId="377DB2A1" w14:textId="77777777" w:rsidR="00641AC1" w:rsidRPr="003E2692" w:rsidRDefault="00641AC1" w:rsidP="00F06036">
            <w:pPr>
              <w:rPr>
                <w:sz w:val="2"/>
                <w:szCs w:val="2"/>
                <w:lang w:val="en-US"/>
              </w:rPr>
            </w:pPr>
          </w:p>
        </w:tc>
        <w:tc>
          <w:tcPr>
            <w:tcW w:w="2835" w:type="dxa"/>
            <w:gridSpan w:val="7"/>
            <w:tcBorders>
              <w:top w:val="single" w:sz="12" w:space="0" w:color="auto"/>
              <w:left w:val="nil"/>
              <w:bottom w:val="nil"/>
              <w:right w:val="single" w:sz="4" w:space="0" w:color="auto"/>
            </w:tcBorders>
          </w:tcPr>
          <w:p w14:paraId="6C3AAA9E" w14:textId="77777777" w:rsidR="00641AC1" w:rsidRPr="003E2692" w:rsidRDefault="00641AC1" w:rsidP="00F06036">
            <w:pPr>
              <w:rPr>
                <w:sz w:val="2"/>
                <w:szCs w:val="2"/>
                <w:lang w:val="en-US"/>
              </w:rPr>
            </w:pPr>
          </w:p>
        </w:tc>
      </w:tr>
      <w:tr w:rsidR="00641AC1" w:rsidRPr="002D6B2B" w14:paraId="2366D7BA"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8F855CC"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A002204"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3225C20E" w14:textId="77777777" w:rsidR="00641AC1" w:rsidRPr="000E0709" w:rsidRDefault="00641AC1" w:rsidP="00F0603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6D925B50"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2C6102A" w14:textId="77777777" w:rsidR="00641AC1" w:rsidRPr="002D6B2B" w:rsidRDefault="00641AC1" w:rsidP="00F06036">
            <w:pPr>
              <w:rPr>
                <w:sz w:val="22"/>
                <w:szCs w:val="22"/>
                <w:lang w:val="en-US"/>
              </w:rPr>
            </w:pPr>
          </w:p>
        </w:tc>
      </w:tr>
      <w:tr w:rsidR="00641AC1" w:rsidRPr="002D6B2B" w14:paraId="123C0B25"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B6EC473"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3734D5D"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196BBD9B" w14:textId="77777777" w:rsidR="00641AC1" w:rsidRPr="000E0709" w:rsidRDefault="00641AC1" w:rsidP="00F06036">
            <w:pPr>
              <w:rPr>
                <w:sz w:val="22"/>
                <w:szCs w:val="22"/>
                <w:lang w:val="en-US"/>
              </w:rPr>
            </w:pPr>
            <w:r w:rsidRPr="000E0709">
              <w:rPr>
                <w:sz w:val="22"/>
                <w:szCs w:val="22"/>
                <w:lang w:val="en-US"/>
              </w:rPr>
              <w:t>Asigurari sociale</w:t>
            </w:r>
          </w:p>
        </w:tc>
        <w:tc>
          <w:tcPr>
            <w:tcW w:w="1027" w:type="dxa"/>
            <w:gridSpan w:val="4"/>
            <w:tcBorders>
              <w:top w:val="single" w:sz="4" w:space="0" w:color="auto"/>
              <w:bottom w:val="single" w:sz="4" w:space="0" w:color="auto"/>
              <w:right w:val="nil"/>
            </w:tcBorders>
          </w:tcPr>
          <w:p w14:paraId="5555AE76"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5312C5D3" w14:textId="77777777" w:rsidR="00641AC1" w:rsidRPr="002D6B2B" w:rsidRDefault="00641AC1" w:rsidP="00F06036">
            <w:pPr>
              <w:rPr>
                <w:sz w:val="22"/>
                <w:szCs w:val="22"/>
                <w:lang w:val="en-US"/>
              </w:rPr>
            </w:pPr>
          </w:p>
        </w:tc>
      </w:tr>
      <w:tr w:rsidR="00641AC1" w:rsidRPr="002D6B2B" w14:paraId="0231ACE2"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484359A"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7F092065"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1C2CBF86" w14:textId="77777777" w:rsidR="00641AC1" w:rsidRPr="000E0709" w:rsidRDefault="00641AC1" w:rsidP="00F06036">
            <w:pPr>
              <w:rPr>
                <w:sz w:val="22"/>
                <w:szCs w:val="22"/>
                <w:lang w:val="en-US"/>
              </w:rPr>
            </w:pPr>
            <w:r w:rsidRPr="000E0709">
              <w:rPr>
                <w:sz w:val="22"/>
                <w:szCs w:val="22"/>
                <w:lang w:val="en-US"/>
              </w:rPr>
              <w:t>Cheltuieli de transport</w:t>
            </w:r>
          </w:p>
        </w:tc>
        <w:tc>
          <w:tcPr>
            <w:tcW w:w="1027" w:type="dxa"/>
            <w:gridSpan w:val="4"/>
            <w:tcBorders>
              <w:top w:val="single" w:sz="4" w:space="0" w:color="auto"/>
              <w:bottom w:val="single" w:sz="4" w:space="0" w:color="auto"/>
              <w:right w:val="nil"/>
            </w:tcBorders>
          </w:tcPr>
          <w:p w14:paraId="7BBC42D4"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05CC657" w14:textId="77777777" w:rsidR="00641AC1" w:rsidRPr="002D6B2B" w:rsidRDefault="00641AC1" w:rsidP="00F06036">
            <w:pPr>
              <w:rPr>
                <w:sz w:val="22"/>
                <w:szCs w:val="22"/>
                <w:lang w:val="en-US"/>
              </w:rPr>
            </w:pPr>
          </w:p>
        </w:tc>
      </w:tr>
      <w:tr w:rsidR="00641AC1" w:rsidRPr="002D6B2B" w14:paraId="1795709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6C21333"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E675D1D"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7E6BF407" w14:textId="77777777" w:rsidR="00641AC1" w:rsidRPr="000E0709" w:rsidRDefault="00641AC1" w:rsidP="00F06036">
            <w:pPr>
              <w:rPr>
                <w:sz w:val="22"/>
                <w:szCs w:val="22"/>
                <w:lang w:val="en-US"/>
              </w:rPr>
            </w:pPr>
            <w:r w:rsidRPr="000E0709">
              <w:rPr>
                <w:sz w:val="22"/>
                <w:szCs w:val="22"/>
                <w:lang w:val="en-US"/>
              </w:rPr>
              <w:t>Cheltuieli de aprovizionare-depozitare</w:t>
            </w:r>
          </w:p>
        </w:tc>
        <w:tc>
          <w:tcPr>
            <w:tcW w:w="1027" w:type="dxa"/>
            <w:gridSpan w:val="4"/>
            <w:tcBorders>
              <w:top w:val="single" w:sz="4" w:space="0" w:color="auto"/>
              <w:bottom w:val="single" w:sz="4" w:space="0" w:color="auto"/>
              <w:right w:val="nil"/>
            </w:tcBorders>
          </w:tcPr>
          <w:p w14:paraId="0E7DB039"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06DE41F8" w14:textId="77777777" w:rsidR="00641AC1" w:rsidRPr="002D6B2B" w:rsidRDefault="00641AC1" w:rsidP="00F06036">
            <w:pPr>
              <w:rPr>
                <w:sz w:val="22"/>
                <w:szCs w:val="22"/>
                <w:lang w:val="en-US"/>
              </w:rPr>
            </w:pPr>
          </w:p>
        </w:tc>
      </w:tr>
      <w:tr w:rsidR="00641AC1" w:rsidRPr="002D6B2B" w14:paraId="0114CBF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5B0DB5E9"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808900D"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3B8B057C" w14:textId="77777777" w:rsidR="00641AC1" w:rsidRPr="000E0709" w:rsidRDefault="00641AC1" w:rsidP="00F06036">
            <w:pPr>
              <w:rPr>
                <w:sz w:val="22"/>
                <w:szCs w:val="22"/>
                <w:lang w:val="en-US"/>
              </w:rPr>
            </w:pPr>
            <w:r w:rsidRPr="000E0709">
              <w:rPr>
                <w:sz w:val="22"/>
                <w:szCs w:val="22"/>
                <w:lang w:val="en-US"/>
              </w:rPr>
              <w:t>Cheltuieli directe</w:t>
            </w:r>
          </w:p>
        </w:tc>
        <w:tc>
          <w:tcPr>
            <w:tcW w:w="1027" w:type="dxa"/>
            <w:gridSpan w:val="4"/>
            <w:tcBorders>
              <w:top w:val="single" w:sz="4" w:space="0" w:color="auto"/>
              <w:bottom w:val="single" w:sz="4" w:space="0" w:color="auto"/>
              <w:right w:val="nil"/>
            </w:tcBorders>
          </w:tcPr>
          <w:p w14:paraId="5F5E39D1"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CDCE39D" w14:textId="77777777" w:rsidR="00641AC1" w:rsidRPr="002D6B2B" w:rsidRDefault="00641AC1" w:rsidP="00F06036">
            <w:pPr>
              <w:rPr>
                <w:sz w:val="22"/>
                <w:szCs w:val="22"/>
                <w:lang w:val="en-US"/>
              </w:rPr>
            </w:pPr>
          </w:p>
        </w:tc>
      </w:tr>
      <w:tr w:rsidR="00641AC1" w:rsidRPr="002D6B2B" w14:paraId="2600DBB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5E1729D"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04F6A723"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0576AE3E" w14:textId="77777777" w:rsidR="00641AC1" w:rsidRPr="000E0709" w:rsidRDefault="00641AC1" w:rsidP="00F06036">
            <w:pPr>
              <w:rPr>
                <w:sz w:val="22"/>
                <w:szCs w:val="22"/>
                <w:lang w:val="en-US"/>
              </w:rPr>
            </w:pPr>
            <w:r w:rsidRPr="000E0709">
              <w:rPr>
                <w:sz w:val="22"/>
                <w:szCs w:val="22"/>
                <w:lang w:val="en-US"/>
              </w:rPr>
              <w:t>Cheltuieli de regie</w:t>
            </w:r>
          </w:p>
        </w:tc>
        <w:tc>
          <w:tcPr>
            <w:tcW w:w="1027" w:type="dxa"/>
            <w:gridSpan w:val="4"/>
            <w:tcBorders>
              <w:top w:val="single" w:sz="4" w:space="0" w:color="auto"/>
              <w:bottom w:val="single" w:sz="4" w:space="0" w:color="auto"/>
              <w:right w:val="nil"/>
            </w:tcBorders>
          </w:tcPr>
          <w:p w14:paraId="3507250D"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E253F78" w14:textId="77777777" w:rsidR="00641AC1" w:rsidRPr="002D6B2B" w:rsidRDefault="00641AC1" w:rsidP="00F06036">
            <w:pPr>
              <w:rPr>
                <w:sz w:val="22"/>
                <w:szCs w:val="22"/>
                <w:lang w:val="en-US"/>
              </w:rPr>
            </w:pPr>
          </w:p>
        </w:tc>
      </w:tr>
      <w:tr w:rsidR="00641AC1" w:rsidRPr="002D6B2B" w14:paraId="1740853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09F8BF30"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6CB5C85"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62A92A1D" w14:textId="77777777" w:rsidR="00641AC1" w:rsidRPr="000E0709" w:rsidRDefault="00641AC1" w:rsidP="00F06036">
            <w:pPr>
              <w:rPr>
                <w:sz w:val="22"/>
                <w:szCs w:val="22"/>
                <w:lang w:val="en-US"/>
              </w:rPr>
            </w:pPr>
            <w:r w:rsidRPr="000E0709">
              <w:rPr>
                <w:sz w:val="22"/>
                <w:szCs w:val="22"/>
                <w:lang w:val="en-US"/>
              </w:rPr>
              <w:t>Total cu Cr</w:t>
            </w:r>
          </w:p>
        </w:tc>
        <w:tc>
          <w:tcPr>
            <w:tcW w:w="1027" w:type="dxa"/>
            <w:gridSpan w:val="4"/>
            <w:tcBorders>
              <w:top w:val="single" w:sz="4" w:space="0" w:color="auto"/>
              <w:bottom w:val="single" w:sz="4" w:space="0" w:color="auto"/>
              <w:right w:val="nil"/>
            </w:tcBorders>
          </w:tcPr>
          <w:p w14:paraId="0EC18589"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12C9AEF" w14:textId="77777777" w:rsidR="00641AC1" w:rsidRPr="002D6B2B" w:rsidRDefault="00641AC1" w:rsidP="00F06036">
            <w:pPr>
              <w:rPr>
                <w:sz w:val="22"/>
                <w:szCs w:val="22"/>
                <w:lang w:val="en-US"/>
              </w:rPr>
            </w:pPr>
          </w:p>
        </w:tc>
      </w:tr>
      <w:tr w:rsidR="00641AC1" w:rsidRPr="002D6B2B" w14:paraId="505F848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21433FE9"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BF79893"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54A50B74" w14:textId="77777777" w:rsidR="00641AC1" w:rsidRPr="000E0709" w:rsidRDefault="00641AC1" w:rsidP="00F06036">
            <w:pPr>
              <w:rPr>
                <w:sz w:val="22"/>
                <w:szCs w:val="22"/>
                <w:lang w:val="en-US"/>
              </w:rPr>
            </w:pPr>
            <w:r w:rsidRPr="000E0709">
              <w:rPr>
                <w:sz w:val="22"/>
                <w:szCs w:val="22"/>
                <w:lang w:val="en-US"/>
              </w:rPr>
              <w:t>Beneficiu de deviz</w:t>
            </w:r>
          </w:p>
        </w:tc>
        <w:tc>
          <w:tcPr>
            <w:tcW w:w="1027" w:type="dxa"/>
            <w:gridSpan w:val="4"/>
            <w:tcBorders>
              <w:top w:val="single" w:sz="4" w:space="0" w:color="auto"/>
              <w:bottom w:val="single" w:sz="4" w:space="0" w:color="auto"/>
              <w:right w:val="nil"/>
            </w:tcBorders>
          </w:tcPr>
          <w:p w14:paraId="5AB548FD"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77BE08AB" w14:textId="77777777" w:rsidR="00641AC1" w:rsidRPr="002D6B2B" w:rsidRDefault="00641AC1" w:rsidP="00F06036">
            <w:pPr>
              <w:rPr>
                <w:sz w:val="22"/>
                <w:szCs w:val="22"/>
                <w:lang w:val="en-US"/>
              </w:rPr>
            </w:pPr>
          </w:p>
        </w:tc>
      </w:tr>
      <w:tr w:rsidR="00641AC1" w:rsidRPr="002D6B2B" w14:paraId="1C8020E2"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B6B106B"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561C49E"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22C0C308" w14:textId="77777777" w:rsidR="00641AC1" w:rsidRPr="000E0709" w:rsidRDefault="00641AC1" w:rsidP="00F06036">
            <w:pPr>
              <w:rPr>
                <w:sz w:val="22"/>
                <w:szCs w:val="22"/>
                <w:lang w:val="en-US"/>
              </w:rPr>
            </w:pPr>
            <w:r w:rsidRPr="000E0709">
              <w:rPr>
                <w:sz w:val="22"/>
                <w:szCs w:val="22"/>
                <w:lang w:val="en-US"/>
              </w:rPr>
              <w:t>Total cu Bd</w:t>
            </w:r>
          </w:p>
        </w:tc>
        <w:tc>
          <w:tcPr>
            <w:tcW w:w="1027" w:type="dxa"/>
            <w:gridSpan w:val="4"/>
            <w:tcBorders>
              <w:top w:val="single" w:sz="4" w:space="0" w:color="auto"/>
              <w:bottom w:val="single" w:sz="4" w:space="0" w:color="auto"/>
              <w:right w:val="nil"/>
            </w:tcBorders>
          </w:tcPr>
          <w:p w14:paraId="5806D762"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19819D66" w14:textId="77777777" w:rsidR="00641AC1" w:rsidRPr="002D6B2B" w:rsidRDefault="00641AC1" w:rsidP="00F06036">
            <w:pPr>
              <w:rPr>
                <w:sz w:val="22"/>
                <w:szCs w:val="22"/>
                <w:lang w:val="en-US"/>
              </w:rPr>
            </w:pPr>
          </w:p>
        </w:tc>
      </w:tr>
      <w:tr w:rsidR="00641AC1" w:rsidRPr="002D6B2B" w14:paraId="3BA8AB4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7A7A34DF" w14:textId="77777777" w:rsidR="00641AC1" w:rsidRPr="00B40365" w:rsidRDefault="00641AC1"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3D4B46BF" w14:textId="77777777" w:rsidR="00641AC1" w:rsidRPr="00B40365" w:rsidRDefault="00641AC1" w:rsidP="00F06036">
            <w:pPr>
              <w:rPr>
                <w:sz w:val="22"/>
                <w:szCs w:val="22"/>
                <w:lang w:val="en-US"/>
              </w:rPr>
            </w:pPr>
          </w:p>
        </w:tc>
        <w:tc>
          <w:tcPr>
            <w:tcW w:w="4332" w:type="dxa"/>
            <w:gridSpan w:val="3"/>
            <w:tcBorders>
              <w:top w:val="single" w:sz="4" w:space="0" w:color="auto"/>
              <w:bottom w:val="single" w:sz="4" w:space="0" w:color="auto"/>
            </w:tcBorders>
            <w:vAlign w:val="center"/>
          </w:tcPr>
          <w:p w14:paraId="0BE5F16B" w14:textId="77777777" w:rsidR="00641AC1" w:rsidRPr="000E0709" w:rsidRDefault="00641AC1" w:rsidP="00F06036">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0F6B5C28" w14:textId="77777777" w:rsidR="00641AC1" w:rsidRPr="002D6B2B" w:rsidRDefault="00641AC1"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4BB2C8C" w14:textId="77777777" w:rsidR="00641AC1" w:rsidRPr="002D6B2B" w:rsidRDefault="00641AC1" w:rsidP="00F06036">
            <w:pPr>
              <w:rPr>
                <w:sz w:val="22"/>
                <w:szCs w:val="22"/>
                <w:lang w:val="en-US"/>
              </w:rPr>
            </w:pPr>
          </w:p>
        </w:tc>
      </w:tr>
      <w:tr w:rsidR="00641AC1" w:rsidRPr="00B40365" w14:paraId="506D4CA7" w14:textId="77777777" w:rsidTr="00F0603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50C0D53B" w14:textId="77777777" w:rsidR="00641AC1" w:rsidRPr="00B40365" w:rsidRDefault="00641AC1" w:rsidP="00F06036">
            <w:pPr>
              <w:jc w:val="center"/>
              <w:rPr>
                <w:sz w:val="22"/>
                <w:szCs w:val="22"/>
                <w:lang w:val="en-US"/>
              </w:rPr>
            </w:pPr>
          </w:p>
        </w:tc>
        <w:tc>
          <w:tcPr>
            <w:tcW w:w="1418" w:type="dxa"/>
            <w:gridSpan w:val="4"/>
            <w:tcBorders>
              <w:top w:val="nil"/>
              <w:bottom w:val="single" w:sz="6" w:space="0" w:color="auto"/>
            </w:tcBorders>
            <w:vAlign w:val="center"/>
          </w:tcPr>
          <w:p w14:paraId="10C128FB" w14:textId="77777777" w:rsidR="00641AC1" w:rsidRPr="00B40365" w:rsidRDefault="00641AC1" w:rsidP="00F06036">
            <w:pPr>
              <w:jc w:val="center"/>
              <w:rPr>
                <w:sz w:val="22"/>
                <w:szCs w:val="22"/>
                <w:lang w:val="en-US"/>
              </w:rPr>
            </w:pPr>
          </w:p>
        </w:tc>
        <w:tc>
          <w:tcPr>
            <w:tcW w:w="4253" w:type="dxa"/>
            <w:gridSpan w:val="4"/>
            <w:tcBorders>
              <w:top w:val="nil"/>
              <w:bottom w:val="single" w:sz="6" w:space="0" w:color="auto"/>
              <w:right w:val="nil"/>
            </w:tcBorders>
            <w:vAlign w:val="center"/>
          </w:tcPr>
          <w:p w14:paraId="5D4DD1EA" w14:textId="77777777" w:rsidR="00641AC1" w:rsidRPr="00585DBD" w:rsidRDefault="00641AC1" w:rsidP="00F0603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D7AE8B6" w14:textId="77777777" w:rsidR="00641AC1" w:rsidRPr="00B40365" w:rsidRDefault="00641AC1" w:rsidP="00F0603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3F3E3468" w14:textId="77777777" w:rsidR="00641AC1" w:rsidRPr="00B40365" w:rsidRDefault="00641AC1" w:rsidP="00F06036">
            <w:pPr>
              <w:jc w:val="center"/>
              <w:rPr>
                <w:sz w:val="22"/>
                <w:szCs w:val="22"/>
                <w:lang w:val="en-US"/>
              </w:rPr>
            </w:pPr>
          </w:p>
        </w:tc>
      </w:tr>
    </w:tbl>
    <w:p w14:paraId="0C227877" w14:textId="77777777" w:rsidR="00641AC1" w:rsidRPr="00B40365" w:rsidRDefault="00641AC1" w:rsidP="00641AC1">
      <w:pPr>
        <w:rPr>
          <w:sz w:val="22"/>
          <w:szCs w:val="22"/>
          <w:lang w:val="en-US"/>
        </w:rPr>
      </w:pPr>
    </w:p>
    <w:p w14:paraId="6730A2E9" w14:textId="77777777" w:rsidR="00641AC1" w:rsidRPr="005A202E" w:rsidRDefault="00641AC1" w:rsidP="009E2657">
      <w:pPr>
        <w:tabs>
          <w:tab w:val="left" w:pos="567"/>
        </w:tabs>
        <w:jc w:val="center"/>
        <w:rPr>
          <w:i/>
          <w:lang w:val="ro-MD"/>
        </w:rPr>
      </w:pP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0F491A" w:rsidRPr="009B70F2" w14:paraId="3C38CC05" w14:textId="77777777" w:rsidTr="00F06036">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2A317095" w14:textId="77777777" w:rsidR="000F491A" w:rsidRPr="009B70F2" w:rsidRDefault="000F491A" w:rsidP="00F06036">
            <w:pPr>
              <w:ind w:right="-108"/>
              <w:jc w:val="center"/>
              <w:rPr>
                <w:sz w:val="16"/>
                <w:szCs w:val="16"/>
                <w:lang w:val="en-US"/>
              </w:rPr>
            </w:pPr>
            <w:r w:rsidRPr="009B70F2">
              <w:rPr>
                <w:sz w:val="16"/>
                <w:szCs w:val="16"/>
                <w:lang w:val="en-US"/>
              </w:rPr>
              <w:t>№</w:t>
            </w:r>
          </w:p>
          <w:p w14:paraId="45B8D0EE" w14:textId="77777777" w:rsidR="000F491A" w:rsidRPr="009B70F2" w:rsidRDefault="000F491A" w:rsidP="00F06036">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5E341B44" w14:textId="77777777" w:rsidR="000F491A" w:rsidRPr="009B70F2" w:rsidRDefault="000F491A" w:rsidP="00F06036">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1006F39F" w14:textId="77777777" w:rsidR="000F491A" w:rsidRPr="009B70F2" w:rsidRDefault="000F491A" w:rsidP="00F06036">
            <w:pPr>
              <w:jc w:val="center"/>
              <w:rPr>
                <w:sz w:val="16"/>
                <w:szCs w:val="16"/>
              </w:rPr>
            </w:pPr>
          </w:p>
          <w:p w14:paraId="75BCCE29" w14:textId="77777777" w:rsidR="000F491A" w:rsidRPr="009B70F2" w:rsidRDefault="000F491A" w:rsidP="00F06036">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673DEBF6" w14:textId="77777777" w:rsidR="000F491A" w:rsidRPr="009B70F2" w:rsidRDefault="000F491A" w:rsidP="00F06036">
            <w:pPr>
              <w:ind w:left="-108" w:right="-108"/>
              <w:jc w:val="center"/>
              <w:rPr>
                <w:sz w:val="16"/>
                <w:szCs w:val="16"/>
              </w:rPr>
            </w:pPr>
          </w:p>
          <w:p w14:paraId="4D9219F4" w14:textId="77777777" w:rsidR="000F491A" w:rsidRPr="009B70F2" w:rsidRDefault="000F491A" w:rsidP="00F06036">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78FA7A75" w14:textId="77777777" w:rsidR="000F491A" w:rsidRPr="009B70F2" w:rsidRDefault="000F491A" w:rsidP="00F06036">
            <w:pPr>
              <w:ind w:left="-108" w:right="175"/>
              <w:jc w:val="center"/>
              <w:rPr>
                <w:sz w:val="16"/>
                <w:szCs w:val="16"/>
                <w:lang w:val="en-US"/>
              </w:rPr>
            </w:pPr>
            <w:r w:rsidRPr="009B70F2">
              <w:rPr>
                <w:sz w:val="16"/>
                <w:szCs w:val="16"/>
                <w:lang w:val="en-US"/>
              </w:rPr>
              <w:t>Consum de</w:t>
            </w:r>
            <w:r w:rsidRPr="000E0709">
              <w:rPr>
                <w:sz w:val="16"/>
                <w:szCs w:val="16"/>
                <w:lang w:val="en-US"/>
              </w:rPr>
              <w:t xml:space="preserve"> </w:t>
            </w:r>
            <w:r w:rsidRPr="009B70F2">
              <w:rPr>
                <w:sz w:val="16"/>
                <w:szCs w:val="16"/>
                <w:lang w:val="en-US"/>
              </w:rPr>
              <w:t xml:space="preserve">resurse </w:t>
            </w:r>
            <w:r w:rsidRPr="000E0709">
              <w:rPr>
                <w:sz w:val="16"/>
                <w:szCs w:val="16"/>
                <w:lang w:val="en-US"/>
              </w:rPr>
              <w:t xml:space="preserve">manopera, </w:t>
            </w:r>
            <w:r w:rsidRPr="009B70F2">
              <w:rPr>
                <w:sz w:val="16"/>
                <w:szCs w:val="16"/>
                <w:lang w:val="en-US"/>
              </w:rPr>
              <w:t xml:space="preserve">materiale si </w:t>
            </w:r>
            <w:r w:rsidRPr="000E0709">
              <w:rPr>
                <w:sz w:val="16"/>
                <w:szCs w:val="16"/>
                <w:lang w:val="en-US"/>
              </w:rPr>
              <w:t>mecanizme</w:t>
            </w:r>
          </w:p>
        </w:tc>
      </w:tr>
      <w:tr w:rsidR="000F491A" w:rsidRPr="009B70F2" w14:paraId="30AC547B" w14:textId="77777777" w:rsidTr="00F06036">
        <w:trPr>
          <w:cantSplit/>
        </w:trPr>
        <w:tc>
          <w:tcPr>
            <w:tcW w:w="1008" w:type="dxa"/>
            <w:vMerge/>
            <w:tcBorders>
              <w:top w:val="single" w:sz="6" w:space="0" w:color="auto"/>
              <w:left w:val="single" w:sz="6" w:space="0" w:color="auto"/>
              <w:bottom w:val="single" w:sz="6" w:space="0" w:color="auto"/>
              <w:right w:val="nil"/>
            </w:tcBorders>
            <w:vAlign w:val="center"/>
          </w:tcPr>
          <w:p w14:paraId="69F7BCD9" w14:textId="77777777" w:rsidR="000F491A" w:rsidRPr="009B70F2" w:rsidRDefault="000F491A" w:rsidP="00F06036">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6014B349" w14:textId="77777777" w:rsidR="000F491A" w:rsidRPr="009B70F2" w:rsidRDefault="000F491A" w:rsidP="00F06036">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152EEB49" w14:textId="77777777" w:rsidR="000F491A" w:rsidRPr="009B70F2" w:rsidRDefault="000F491A" w:rsidP="00F06036">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44051B59" w14:textId="77777777" w:rsidR="000F491A" w:rsidRPr="009B70F2" w:rsidRDefault="000F491A" w:rsidP="00F06036">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12F6F848" w14:textId="77777777" w:rsidR="000F491A" w:rsidRPr="009B70F2" w:rsidRDefault="000F491A" w:rsidP="00F06036">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279F988E" w14:textId="77777777" w:rsidR="000F491A" w:rsidRPr="009B70F2" w:rsidRDefault="000F491A" w:rsidP="00F06036">
            <w:pPr>
              <w:jc w:val="center"/>
              <w:rPr>
                <w:sz w:val="16"/>
                <w:szCs w:val="16"/>
                <w:lang w:val="en-US"/>
              </w:rPr>
            </w:pPr>
            <w:r w:rsidRPr="000E0709">
              <w:rPr>
                <w:sz w:val="16"/>
                <w:szCs w:val="16"/>
                <w:lang w:val="en-US"/>
              </w:rPr>
              <w:t>Pe volumul total</w:t>
            </w:r>
          </w:p>
        </w:tc>
      </w:tr>
    </w:tbl>
    <w:p w14:paraId="5E31C4CE" w14:textId="77777777" w:rsidR="000F491A" w:rsidRPr="000E0709" w:rsidRDefault="000F491A" w:rsidP="000F491A">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0F491A" w:rsidRPr="009B70F2" w14:paraId="77D4BB51" w14:textId="77777777" w:rsidTr="00F06036">
        <w:trPr>
          <w:cantSplit/>
          <w:tblHeader/>
        </w:trPr>
        <w:tc>
          <w:tcPr>
            <w:tcW w:w="1134" w:type="dxa"/>
            <w:gridSpan w:val="3"/>
            <w:shd w:val="pct5" w:color="auto" w:fill="auto"/>
            <w:vAlign w:val="center"/>
          </w:tcPr>
          <w:p w14:paraId="3657EFAC" w14:textId="77777777" w:rsidR="000F491A" w:rsidRPr="009B70F2" w:rsidRDefault="000F491A" w:rsidP="00F06036">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66927558" w14:textId="77777777" w:rsidR="000F491A" w:rsidRPr="009B70F2" w:rsidRDefault="000F491A" w:rsidP="00F06036">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1BACA556" w14:textId="77777777" w:rsidR="000F491A" w:rsidRPr="009B70F2" w:rsidRDefault="000F491A" w:rsidP="00F06036">
            <w:pPr>
              <w:jc w:val="center"/>
              <w:rPr>
                <w:sz w:val="16"/>
                <w:szCs w:val="16"/>
                <w:lang w:val="en-US"/>
              </w:rPr>
            </w:pPr>
            <w:r w:rsidRPr="009B70F2">
              <w:rPr>
                <w:sz w:val="16"/>
                <w:szCs w:val="16"/>
                <w:lang w:val="en-US"/>
              </w:rPr>
              <w:t>3</w:t>
            </w:r>
          </w:p>
        </w:tc>
        <w:tc>
          <w:tcPr>
            <w:tcW w:w="1006" w:type="dxa"/>
            <w:gridSpan w:val="3"/>
            <w:shd w:val="pct5" w:color="auto" w:fill="auto"/>
            <w:vAlign w:val="center"/>
          </w:tcPr>
          <w:p w14:paraId="494F8B17" w14:textId="77777777" w:rsidR="000F491A" w:rsidRPr="009B70F2" w:rsidRDefault="000F491A" w:rsidP="00F06036">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0B97C9B3" w14:textId="77777777" w:rsidR="000F491A" w:rsidRPr="009B70F2" w:rsidRDefault="000F491A" w:rsidP="00F06036">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5921916C" w14:textId="77777777" w:rsidR="000F491A" w:rsidRPr="009B70F2" w:rsidRDefault="000F491A" w:rsidP="00F06036">
            <w:pPr>
              <w:ind w:left="-108" w:right="-108"/>
              <w:jc w:val="center"/>
              <w:rPr>
                <w:sz w:val="16"/>
                <w:szCs w:val="16"/>
                <w:lang w:val="en-US"/>
              </w:rPr>
            </w:pPr>
            <w:r w:rsidRPr="009B70F2">
              <w:rPr>
                <w:sz w:val="16"/>
                <w:szCs w:val="16"/>
                <w:lang w:val="en-US"/>
              </w:rPr>
              <w:t>6</w:t>
            </w:r>
          </w:p>
        </w:tc>
      </w:tr>
      <w:tr w:rsidR="000F491A" w:rsidRPr="009B70F2" w14:paraId="381A902A" w14:textId="77777777" w:rsidTr="00F06036">
        <w:tblPrEx>
          <w:tblCellMar>
            <w:left w:w="107" w:type="dxa"/>
            <w:right w:w="107" w:type="dxa"/>
          </w:tblCellMar>
        </w:tblPrEx>
        <w:tc>
          <w:tcPr>
            <w:tcW w:w="10495" w:type="dxa"/>
            <w:gridSpan w:val="19"/>
          </w:tcPr>
          <w:p w14:paraId="3722FF86" w14:textId="77777777" w:rsidR="000F491A" w:rsidRPr="009B70F2" w:rsidRDefault="000F491A" w:rsidP="00F06036">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54B17D23" w14:textId="77777777" w:rsidR="000F491A" w:rsidRPr="00B12F65" w:rsidRDefault="000F491A" w:rsidP="00F06036">
            <w:pPr>
              <w:rPr>
                <w:sz w:val="2"/>
                <w:szCs w:val="2"/>
                <w:lang w:val="en-US"/>
              </w:rPr>
            </w:pPr>
          </w:p>
        </w:tc>
      </w:tr>
      <w:tr w:rsidR="000F491A" w:rsidRPr="009B70F2" w14:paraId="7D4EF7E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197D09" w14:textId="77777777" w:rsidR="000F491A" w:rsidRPr="005E2CA0" w:rsidRDefault="000F491A" w:rsidP="00F06036">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62DEC40B" w14:textId="77777777" w:rsidR="000F491A" w:rsidRPr="005E2CA0" w:rsidRDefault="000F491A" w:rsidP="00F06036">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1713CAEA" w14:textId="77777777" w:rsidR="000F491A" w:rsidRPr="005E2CA0" w:rsidRDefault="000F491A" w:rsidP="00F06036">
            <w:pPr>
              <w:rPr>
                <w:b/>
                <w:bCs/>
                <w:sz w:val="2"/>
                <w:szCs w:val="2"/>
                <w:lang w:val="en-US"/>
              </w:rPr>
            </w:pPr>
            <w:r w:rsidRPr="005E2CA0">
              <w:rPr>
                <w:b/>
                <w:bCs/>
                <w:sz w:val="22"/>
                <w:szCs w:val="22"/>
                <w:lang w:val="en-US"/>
              </w:rPr>
              <w:t>Instalarea Complex de joaca PTP 16-05A pe Beton B15 / k=6</w:t>
            </w:r>
          </w:p>
          <w:p w14:paraId="6D5C4294"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0773243A"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416D4E"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40B37EE" w14:textId="77777777" w:rsidR="000F491A" w:rsidRPr="005E2CA0" w:rsidRDefault="000F491A" w:rsidP="00F06036">
            <w:pPr>
              <w:jc w:val="center"/>
              <w:rPr>
                <w:b/>
                <w:bCs/>
                <w:sz w:val="22"/>
                <w:szCs w:val="22"/>
                <w:lang w:val="en-US"/>
              </w:rPr>
            </w:pPr>
            <w:r w:rsidRPr="005E2CA0">
              <w:rPr>
                <w:b/>
                <w:bCs/>
                <w:sz w:val="22"/>
                <w:szCs w:val="22"/>
                <w:lang w:val="en-US"/>
              </w:rPr>
              <w:t>1,000</w:t>
            </w:r>
          </w:p>
          <w:p w14:paraId="4D6D8332" w14:textId="77777777" w:rsidR="000F491A" w:rsidRPr="009B70F2" w:rsidRDefault="000F491A" w:rsidP="00F06036">
            <w:pPr>
              <w:jc w:val="center"/>
              <w:rPr>
                <w:sz w:val="2"/>
                <w:szCs w:val="2"/>
                <w:lang w:val="en-US"/>
              </w:rPr>
            </w:pPr>
          </w:p>
        </w:tc>
      </w:tr>
      <w:tr w:rsidR="000F491A" w:rsidRPr="00B40365" w14:paraId="535ABC3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9DBA5"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18BC2ABA" w14:textId="77777777" w:rsidR="000F491A" w:rsidRPr="00B40365" w:rsidRDefault="000F491A"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05BFD6A0" w14:textId="77777777" w:rsidR="000F491A" w:rsidRPr="00C97908" w:rsidRDefault="000F491A"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2B995C51"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775F00"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3F845918" w14:textId="77777777" w:rsidR="000F491A" w:rsidRPr="00C97908" w:rsidRDefault="000F491A" w:rsidP="00F06036">
            <w:pPr>
              <w:jc w:val="center"/>
              <w:rPr>
                <w:sz w:val="16"/>
                <w:szCs w:val="16"/>
                <w:lang w:val="en-US"/>
              </w:rPr>
            </w:pPr>
            <w:r w:rsidRPr="00C97908">
              <w:rPr>
                <w:sz w:val="16"/>
                <w:szCs w:val="16"/>
                <w:lang w:val="en-US"/>
              </w:rPr>
              <w:t>11,4000</w:t>
            </w:r>
          </w:p>
        </w:tc>
      </w:tr>
      <w:tr w:rsidR="000F491A" w:rsidRPr="00B40365" w14:paraId="1F84FE0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47E26"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709859A9" w14:textId="77777777" w:rsidR="000F491A" w:rsidRPr="00B40365" w:rsidRDefault="000F491A"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FB48AC7" w14:textId="77777777" w:rsidR="000F491A" w:rsidRPr="00C97908" w:rsidRDefault="000F491A"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C3CBACC"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D72163"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0828C7C8" w14:textId="77777777" w:rsidR="000F491A" w:rsidRPr="00C97908" w:rsidRDefault="000F491A" w:rsidP="00F06036">
            <w:pPr>
              <w:jc w:val="center"/>
              <w:rPr>
                <w:sz w:val="16"/>
                <w:szCs w:val="16"/>
                <w:lang w:val="en-US"/>
              </w:rPr>
            </w:pPr>
            <w:r w:rsidRPr="00C97908">
              <w:rPr>
                <w:sz w:val="16"/>
                <w:szCs w:val="16"/>
                <w:lang w:val="en-US"/>
              </w:rPr>
              <w:t>2,7000</w:t>
            </w:r>
          </w:p>
        </w:tc>
      </w:tr>
      <w:tr w:rsidR="000F491A" w:rsidRPr="00B40365" w14:paraId="74BE161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121920"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D5ABE82" w14:textId="77777777" w:rsidR="000F491A" w:rsidRPr="00B40365" w:rsidRDefault="000F491A"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4D4B71EB" w14:textId="77777777" w:rsidR="000F491A" w:rsidRPr="00C97908" w:rsidRDefault="000F491A"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25E2567"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CDC2DF"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00B9D8C8" w14:textId="77777777" w:rsidR="000F491A" w:rsidRPr="00C97908" w:rsidRDefault="000F491A" w:rsidP="00F06036">
            <w:pPr>
              <w:jc w:val="center"/>
              <w:rPr>
                <w:sz w:val="16"/>
                <w:szCs w:val="16"/>
                <w:lang w:val="en-US"/>
              </w:rPr>
            </w:pPr>
            <w:r w:rsidRPr="00C97908">
              <w:rPr>
                <w:sz w:val="16"/>
                <w:szCs w:val="16"/>
                <w:lang w:val="en-US"/>
              </w:rPr>
              <w:t>29,1000</w:t>
            </w:r>
          </w:p>
        </w:tc>
      </w:tr>
      <w:tr w:rsidR="000F491A" w:rsidRPr="00B40365" w14:paraId="1F26D41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637636"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71BAB7A0" w14:textId="77777777" w:rsidR="000F491A" w:rsidRPr="00B40365" w:rsidRDefault="000F491A" w:rsidP="00F06036">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14:paraId="2323764E" w14:textId="77777777" w:rsidR="000F491A" w:rsidRPr="00C97908" w:rsidRDefault="000F491A" w:rsidP="00F06036">
            <w:pPr>
              <w:rPr>
                <w:sz w:val="16"/>
                <w:szCs w:val="16"/>
                <w:lang w:val="en-US"/>
              </w:rPr>
            </w:pPr>
            <w:r w:rsidRPr="00C97908">
              <w:rPr>
                <w:sz w:val="16"/>
                <w:szCs w:val="16"/>
                <w:lang w:val="en-US"/>
              </w:rPr>
              <w:t>Beton B15</w:t>
            </w:r>
          </w:p>
        </w:tc>
        <w:tc>
          <w:tcPr>
            <w:tcW w:w="1021" w:type="dxa"/>
            <w:gridSpan w:val="3"/>
            <w:tcBorders>
              <w:top w:val="nil"/>
              <w:bottom w:val="single" w:sz="2" w:space="0" w:color="auto"/>
            </w:tcBorders>
            <w:vAlign w:val="center"/>
          </w:tcPr>
          <w:p w14:paraId="227E4782"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18A1067"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08A438E1" w14:textId="77777777" w:rsidR="000F491A" w:rsidRPr="00C97908" w:rsidRDefault="000F491A" w:rsidP="00F06036">
            <w:pPr>
              <w:jc w:val="center"/>
              <w:rPr>
                <w:sz w:val="16"/>
                <w:szCs w:val="16"/>
                <w:lang w:val="en-US"/>
              </w:rPr>
            </w:pPr>
            <w:r w:rsidRPr="00C97908">
              <w:rPr>
                <w:sz w:val="16"/>
                <w:szCs w:val="16"/>
                <w:lang w:val="en-US"/>
              </w:rPr>
              <w:t>0,2160</w:t>
            </w:r>
          </w:p>
        </w:tc>
      </w:tr>
      <w:tr w:rsidR="000F491A" w:rsidRPr="00B40365" w14:paraId="41A325C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2A98E"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0E4F7F76" w14:textId="77777777" w:rsidR="000F491A" w:rsidRPr="00B40365" w:rsidRDefault="000F491A"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1AD9814D" w14:textId="77777777" w:rsidR="000F491A" w:rsidRPr="00C97908" w:rsidRDefault="000F491A"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54219A0"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DDE0DE"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208AB5F" w14:textId="77777777" w:rsidR="000F491A" w:rsidRPr="00C97908" w:rsidRDefault="000F491A" w:rsidP="00F06036">
            <w:pPr>
              <w:jc w:val="center"/>
              <w:rPr>
                <w:sz w:val="16"/>
                <w:szCs w:val="16"/>
                <w:lang w:val="en-US"/>
              </w:rPr>
            </w:pPr>
            <w:r w:rsidRPr="00C97908">
              <w:rPr>
                <w:sz w:val="16"/>
                <w:szCs w:val="16"/>
                <w:lang w:val="en-US"/>
              </w:rPr>
              <w:t>0,9000</w:t>
            </w:r>
          </w:p>
        </w:tc>
      </w:tr>
      <w:tr w:rsidR="000F491A" w:rsidRPr="009B70F2" w14:paraId="5844AEBC"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ECAA45" w14:textId="77777777" w:rsidR="000F491A" w:rsidRPr="005E2CA0" w:rsidRDefault="000F491A" w:rsidP="00F06036">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44CD947" w14:textId="77777777" w:rsidR="000F491A" w:rsidRPr="005E2CA0" w:rsidRDefault="000F491A" w:rsidP="00F06036">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23386C2F" w14:textId="77777777" w:rsidR="000F491A" w:rsidRPr="005E2CA0" w:rsidRDefault="000F491A" w:rsidP="00F06036">
            <w:pPr>
              <w:rPr>
                <w:b/>
                <w:bCs/>
                <w:sz w:val="2"/>
                <w:szCs w:val="2"/>
                <w:lang w:val="en-US"/>
              </w:rPr>
            </w:pPr>
            <w:r w:rsidRPr="005E2CA0">
              <w:rPr>
                <w:b/>
                <w:bCs/>
                <w:sz w:val="22"/>
                <w:szCs w:val="22"/>
                <w:lang w:val="en-US"/>
              </w:rPr>
              <w:t>Instalarea Complex de joaca PTP 27 pe Beton B15 / k=6</w:t>
            </w:r>
          </w:p>
          <w:p w14:paraId="469B166C"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46B814C9"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023DE9"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40DD3C9" w14:textId="77777777" w:rsidR="000F491A" w:rsidRPr="005E2CA0" w:rsidRDefault="000F491A" w:rsidP="00F06036">
            <w:pPr>
              <w:jc w:val="center"/>
              <w:rPr>
                <w:b/>
                <w:bCs/>
                <w:sz w:val="22"/>
                <w:szCs w:val="22"/>
                <w:lang w:val="en-US"/>
              </w:rPr>
            </w:pPr>
            <w:r w:rsidRPr="005E2CA0">
              <w:rPr>
                <w:b/>
                <w:bCs/>
                <w:sz w:val="22"/>
                <w:szCs w:val="22"/>
                <w:lang w:val="en-US"/>
              </w:rPr>
              <w:t>1,000</w:t>
            </w:r>
          </w:p>
          <w:p w14:paraId="11828C15" w14:textId="77777777" w:rsidR="000F491A" w:rsidRPr="009B70F2" w:rsidRDefault="000F491A" w:rsidP="00F06036">
            <w:pPr>
              <w:jc w:val="center"/>
              <w:rPr>
                <w:sz w:val="2"/>
                <w:szCs w:val="2"/>
                <w:lang w:val="en-US"/>
              </w:rPr>
            </w:pPr>
          </w:p>
        </w:tc>
      </w:tr>
      <w:tr w:rsidR="000F491A" w:rsidRPr="00B40365" w14:paraId="3FC1F32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04979"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63F855D" w14:textId="77777777" w:rsidR="000F491A" w:rsidRPr="00B40365" w:rsidRDefault="000F491A"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2DEC3BE5" w14:textId="77777777" w:rsidR="000F491A" w:rsidRPr="00C97908" w:rsidRDefault="000F491A"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5AC28460"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5D3BF3"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5AD1DAC1" w14:textId="77777777" w:rsidR="000F491A" w:rsidRPr="00C97908" w:rsidRDefault="000F491A" w:rsidP="00F06036">
            <w:pPr>
              <w:jc w:val="center"/>
              <w:rPr>
                <w:sz w:val="16"/>
                <w:szCs w:val="16"/>
                <w:lang w:val="en-US"/>
              </w:rPr>
            </w:pPr>
            <w:r w:rsidRPr="00C97908">
              <w:rPr>
                <w:sz w:val="16"/>
                <w:szCs w:val="16"/>
                <w:lang w:val="en-US"/>
              </w:rPr>
              <w:t>11,4000</w:t>
            </w:r>
          </w:p>
        </w:tc>
      </w:tr>
      <w:tr w:rsidR="000F491A" w:rsidRPr="00B40365" w14:paraId="3A72955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9A2598"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4AA0E673" w14:textId="77777777" w:rsidR="000F491A" w:rsidRPr="00B40365" w:rsidRDefault="000F491A"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9B5A664" w14:textId="77777777" w:rsidR="000F491A" w:rsidRPr="00C97908" w:rsidRDefault="000F491A"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8BD1148"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4CF7E2"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7BCE752F" w14:textId="77777777" w:rsidR="000F491A" w:rsidRPr="00C97908" w:rsidRDefault="000F491A" w:rsidP="00F06036">
            <w:pPr>
              <w:jc w:val="center"/>
              <w:rPr>
                <w:sz w:val="16"/>
                <w:szCs w:val="16"/>
                <w:lang w:val="en-US"/>
              </w:rPr>
            </w:pPr>
            <w:r w:rsidRPr="00C97908">
              <w:rPr>
                <w:sz w:val="16"/>
                <w:szCs w:val="16"/>
                <w:lang w:val="en-US"/>
              </w:rPr>
              <w:t>2,7000</w:t>
            </w:r>
          </w:p>
        </w:tc>
      </w:tr>
      <w:tr w:rsidR="000F491A" w:rsidRPr="00B40365" w14:paraId="6D1B0E04"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D821D1"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76962863" w14:textId="77777777" w:rsidR="000F491A" w:rsidRPr="00B40365" w:rsidRDefault="000F491A"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79985985" w14:textId="77777777" w:rsidR="000F491A" w:rsidRPr="00C97908" w:rsidRDefault="000F491A"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64AF3162"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06765D"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02F787A2" w14:textId="77777777" w:rsidR="000F491A" w:rsidRPr="00C97908" w:rsidRDefault="000F491A" w:rsidP="00F06036">
            <w:pPr>
              <w:jc w:val="center"/>
              <w:rPr>
                <w:sz w:val="16"/>
                <w:szCs w:val="16"/>
                <w:lang w:val="en-US"/>
              </w:rPr>
            </w:pPr>
            <w:r w:rsidRPr="00C97908">
              <w:rPr>
                <w:sz w:val="16"/>
                <w:szCs w:val="16"/>
                <w:lang w:val="en-US"/>
              </w:rPr>
              <w:t>29,1000</w:t>
            </w:r>
          </w:p>
        </w:tc>
      </w:tr>
      <w:tr w:rsidR="000F491A" w:rsidRPr="00B40365" w14:paraId="5FF5236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5AA30"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088ED23A" w14:textId="77777777" w:rsidR="000F491A" w:rsidRPr="00B40365" w:rsidRDefault="000F491A" w:rsidP="00F06036">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14:paraId="6A23A5ED" w14:textId="77777777" w:rsidR="000F491A" w:rsidRPr="00C97908" w:rsidRDefault="000F491A" w:rsidP="00F06036">
            <w:pPr>
              <w:rPr>
                <w:sz w:val="16"/>
                <w:szCs w:val="16"/>
                <w:lang w:val="en-US"/>
              </w:rPr>
            </w:pPr>
            <w:r w:rsidRPr="00C97908">
              <w:rPr>
                <w:sz w:val="16"/>
                <w:szCs w:val="16"/>
                <w:lang w:val="en-US"/>
              </w:rPr>
              <w:t>Beton B15</w:t>
            </w:r>
          </w:p>
        </w:tc>
        <w:tc>
          <w:tcPr>
            <w:tcW w:w="1021" w:type="dxa"/>
            <w:gridSpan w:val="3"/>
            <w:tcBorders>
              <w:top w:val="nil"/>
              <w:bottom w:val="single" w:sz="2" w:space="0" w:color="auto"/>
            </w:tcBorders>
            <w:vAlign w:val="center"/>
          </w:tcPr>
          <w:p w14:paraId="74A17167"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088635E"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3B58FD2B" w14:textId="77777777" w:rsidR="000F491A" w:rsidRPr="00C97908" w:rsidRDefault="000F491A" w:rsidP="00F06036">
            <w:pPr>
              <w:jc w:val="center"/>
              <w:rPr>
                <w:sz w:val="16"/>
                <w:szCs w:val="16"/>
                <w:lang w:val="en-US"/>
              </w:rPr>
            </w:pPr>
            <w:r w:rsidRPr="00C97908">
              <w:rPr>
                <w:sz w:val="16"/>
                <w:szCs w:val="16"/>
                <w:lang w:val="en-US"/>
              </w:rPr>
              <w:t>0,2160</w:t>
            </w:r>
          </w:p>
        </w:tc>
      </w:tr>
      <w:tr w:rsidR="000F491A" w:rsidRPr="00B40365" w14:paraId="2B47E29F"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B0206"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70698C73" w14:textId="77777777" w:rsidR="000F491A" w:rsidRPr="00B40365" w:rsidRDefault="000F491A"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1C3E03AD" w14:textId="77777777" w:rsidR="000F491A" w:rsidRPr="00C97908" w:rsidRDefault="000F491A"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21FCCE8"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9049793"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037E48D" w14:textId="77777777" w:rsidR="000F491A" w:rsidRPr="00C97908" w:rsidRDefault="000F491A" w:rsidP="00F06036">
            <w:pPr>
              <w:jc w:val="center"/>
              <w:rPr>
                <w:sz w:val="16"/>
                <w:szCs w:val="16"/>
                <w:lang w:val="en-US"/>
              </w:rPr>
            </w:pPr>
            <w:r w:rsidRPr="00C97908">
              <w:rPr>
                <w:sz w:val="16"/>
                <w:szCs w:val="16"/>
                <w:lang w:val="en-US"/>
              </w:rPr>
              <w:t>0,9000</w:t>
            </w:r>
          </w:p>
        </w:tc>
      </w:tr>
      <w:tr w:rsidR="000F491A" w:rsidRPr="009B70F2" w14:paraId="3A10E7E1"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FCDA8BA" w14:textId="77777777" w:rsidR="000F491A" w:rsidRPr="005E2CA0" w:rsidRDefault="000F491A" w:rsidP="00F06036">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0FCEE5E7" w14:textId="77777777" w:rsidR="000F491A" w:rsidRPr="005E2CA0" w:rsidRDefault="000F491A" w:rsidP="00F06036">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0F568BFD" w14:textId="77777777" w:rsidR="000F491A" w:rsidRPr="005E2CA0" w:rsidRDefault="000F491A" w:rsidP="00F06036">
            <w:pPr>
              <w:rPr>
                <w:b/>
                <w:bCs/>
                <w:sz w:val="2"/>
                <w:szCs w:val="2"/>
                <w:lang w:val="en-US"/>
              </w:rPr>
            </w:pPr>
            <w:r w:rsidRPr="005E2CA0">
              <w:rPr>
                <w:b/>
                <w:bCs/>
                <w:sz w:val="22"/>
                <w:szCs w:val="22"/>
                <w:lang w:val="en-US"/>
              </w:rPr>
              <w:t>Instalarea Complex de joaca PTP 21-01-T2 pe Beton B15 / k=6</w:t>
            </w:r>
          </w:p>
          <w:p w14:paraId="06451DD0"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2495712E"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423C988"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3BF71563" w14:textId="77777777" w:rsidR="000F491A" w:rsidRPr="005E2CA0" w:rsidRDefault="000F491A" w:rsidP="00F06036">
            <w:pPr>
              <w:jc w:val="center"/>
              <w:rPr>
                <w:b/>
                <w:bCs/>
                <w:sz w:val="22"/>
                <w:szCs w:val="22"/>
                <w:lang w:val="en-US"/>
              </w:rPr>
            </w:pPr>
            <w:r w:rsidRPr="005E2CA0">
              <w:rPr>
                <w:b/>
                <w:bCs/>
                <w:sz w:val="22"/>
                <w:szCs w:val="22"/>
                <w:lang w:val="en-US"/>
              </w:rPr>
              <w:t>1,000</w:t>
            </w:r>
          </w:p>
          <w:p w14:paraId="10FC4C89" w14:textId="77777777" w:rsidR="000F491A" w:rsidRPr="009B70F2" w:rsidRDefault="000F491A" w:rsidP="00F06036">
            <w:pPr>
              <w:jc w:val="center"/>
              <w:rPr>
                <w:sz w:val="2"/>
                <w:szCs w:val="2"/>
                <w:lang w:val="en-US"/>
              </w:rPr>
            </w:pPr>
          </w:p>
        </w:tc>
      </w:tr>
      <w:tr w:rsidR="000F491A" w:rsidRPr="00B40365" w14:paraId="1DD63B8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9C80D9"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5007E411" w14:textId="77777777" w:rsidR="000F491A" w:rsidRPr="00B40365" w:rsidRDefault="000F491A"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9C534D8" w14:textId="77777777" w:rsidR="000F491A" w:rsidRPr="00C97908" w:rsidRDefault="000F491A"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7D89260C"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858390"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4A14DFB0" w14:textId="77777777" w:rsidR="000F491A" w:rsidRPr="00C97908" w:rsidRDefault="000F491A" w:rsidP="00F06036">
            <w:pPr>
              <w:jc w:val="center"/>
              <w:rPr>
                <w:sz w:val="16"/>
                <w:szCs w:val="16"/>
                <w:lang w:val="en-US"/>
              </w:rPr>
            </w:pPr>
            <w:r w:rsidRPr="00C97908">
              <w:rPr>
                <w:sz w:val="16"/>
                <w:szCs w:val="16"/>
                <w:lang w:val="en-US"/>
              </w:rPr>
              <w:t>11,4000</w:t>
            </w:r>
          </w:p>
        </w:tc>
      </w:tr>
      <w:tr w:rsidR="000F491A" w:rsidRPr="00B40365" w14:paraId="0C46EAD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5922A"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56B527FA" w14:textId="77777777" w:rsidR="000F491A" w:rsidRPr="00B40365" w:rsidRDefault="000F491A"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ECB9009" w14:textId="77777777" w:rsidR="000F491A" w:rsidRPr="00C97908" w:rsidRDefault="000F491A"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261B0E3"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CBEBF9"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228A4CC" w14:textId="77777777" w:rsidR="000F491A" w:rsidRPr="00C97908" w:rsidRDefault="000F491A" w:rsidP="00F06036">
            <w:pPr>
              <w:jc w:val="center"/>
              <w:rPr>
                <w:sz w:val="16"/>
                <w:szCs w:val="16"/>
                <w:lang w:val="en-US"/>
              </w:rPr>
            </w:pPr>
            <w:r w:rsidRPr="00C97908">
              <w:rPr>
                <w:sz w:val="16"/>
                <w:szCs w:val="16"/>
                <w:lang w:val="en-US"/>
              </w:rPr>
              <w:t>2,7000</w:t>
            </w:r>
          </w:p>
        </w:tc>
      </w:tr>
      <w:tr w:rsidR="000F491A" w:rsidRPr="00B40365" w14:paraId="79FAAD05"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AB436C"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20464481" w14:textId="77777777" w:rsidR="000F491A" w:rsidRPr="00B40365" w:rsidRDefault="000F491A"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42BEBA2B" w14:textId="77777777" w:rsidR="000F491A" w:rsidRPr="00C97908" w:rsidRDefault="000F491A"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29F8CB08"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91A95A"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171ACB6C" w14:textId="77777777" w:rsidR="000F491A" w:rsidRPr="00C97908" w:rsidRDefault="000F491A" w:rsidP="00F06036">
            <w:pPr>
              <w:jc w:val="center"/>
              <w:rPr>
                <w:sz w:val="16"/>
                <w:szCs w:val="16"/>
                <w:lang w:val="en-US"/>
              </w:rPr>
            </w:pPr>
            <w:r w:rsidRPr="00C97908">
              <w:rPr>
                <w:sz w:val="16"/>
                <w:szCs w:val="16"/>
                <w:lang w:val="en-US"/>
              </w:rPr>
              <w:t>29,1000</w:t>
            </w:r>
          </w:p>
        </w:tc>
      </w:tr>
      <w:tr w:rsidR="000F491A" w:rsidRPr="00B40365" w14:paraId="430BDDA1"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CA143"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5535856" w14:textId="77777777" w:rsidR="000F491A" w:rsidRPr="00B40365" w:rsidRDefault="000F491A" w:rsidP="00F06036">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14:paraId="4970C2A5" w14:textId="77777777" w:rsidR="000F491A" w:rsidRPr="00C97908" w:rsidRDefault="000F491A" w:rsidP="00F06036">
            <w:pPr>
              <w:rPr>
                <w:sz w:val="16"/>
                <w:szCs w:val="16"/>
                <w:lang w:val="en-US"/>
              </w:rPr>
            </w:pPr>
            <w:r w:rsidRPr="00C97908">
              <w:rPr>
                <w:sz w:val="16"/>
                <w:szCs w:val="16"/>
                <w:lang w:val="en-US"/>
              </w:rPr>
              <w:t>Beton B15</w:t>
            </w:r>
          </w:p>
        </w:tc>
        <w:tc>
          <w:tcPr>
            <w:tcW w:w="1021" w:type="dxa"/>
            <w:gridSpan w:val="3"/>
            <w:tcBorders>
              <w:top w:val="nil"/>
              <w:bottom w:val="single" w:sz="2" w:space="0" w:color="auto"/>
            </w:tcBorders>
            <w:vAlign w:val="center"/>
          </w:tcPr>
          <w:p w14:paraId="05E800E6"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0771993"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641CE1B6" w14:textId="77777777" w:rsidR="000F491A" w:rsidRPr="00C97908" w:rsidRDefault="000F491A" w:rsidP="00F06036">
            <w:pPr>
              <w:jc w:val="center"/>
              <w:rPr>
                <w:sz w:val="16"/>
                <w:szCs w:val="16"/>
                <w:lang w:val="en-US"/>
              </w:rPr>
            </w:pPr>
            <w:r w:rsidRPr="00C97908">
              <w:rPr>
                <w:sz w:val="16"/>
                <w:szCs w:val="16"/>
                <w:lang w:val="en-US"/>
              </w:rPr>
              <w:t>0,2160</w:t>
            </w:r>
          </w:p>
        </w:tc>
      </w:tr>
      <w:tr w:rsidR="000F491A" w:rsidRPr="00B40365" w14:paraId="5E28DCAE"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425383"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408AA341" w14:textId="77777777" w:rsidR="000F491A" w:rsidRPr="00B40365" w:rsidRDefault="000F491A"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21A5C636" w14:textId="77777777" w:rsidR="000F491A" w:rsidRPr="00C97908" w:rsidRDefault="000F491A"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FB1D809"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4B9C9FB"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6866DA3" w14:textId="77777777" w:rsidR="000F491A" w:rsidRPr="00C97908" w:rsidRDefault="000F491A" w:rsidP="00F06036">
            <w:pPr>
              <w:jc w:val="center"/>
              <w:rPr>
                <w:sz w:val="16"/>
                <w:szCs w:val="16"/>
                <w:lang w:val="en-US"/>
              </w:rPr>
            </w:pPr>
            <w:r w:rsidRPr="00C97908">
              <w:rPr>
                <w:sz w:val="16"/>
                <w:szCs w:val="16"/>
                <w:lang w:val="en-US"/>
              </w:rPr>
              <w:t>0,9000</w:t>
            </w:r>
          </w:p>
        </w:tc>
      </w:tr>
      <w:tr w:rsidR="000F491A" w:rsidRPr="009B70F2" w14:paraId="30F95D07"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A6F093" w14:textId="77777777" w:rsidR="000F491A" w:rsidRPr="005E2CA0" w:rsidRDefault="000F491A" w:rsidP="00F06036">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7F6830C8" w14:textId="77777777" w:rsidR="000F491A" w:rsidRPr="005E2CA0" w:rsidRDefault="000F491A" w:rsidP="00F06036">
            <w:pPr>
              <w:jc w:val="center"/>
              <w:rPr>
                <w:b/>
                <w:bCs/>
                <w:sz w:val="22"/>
                <w:szCs w:val="22"/>
                <w:lang w:val="en-US"/>
              </w:rPr>
            </w:pPr>
            <w:r w:rsidRPr="005E2CA0">
              <w:rPr>
                <w:b/>
                <w:bCs/>
                <w:sz w:val="22"/>
                <w:szCs w:val="22"/>
                <w:lang w:val="en-US"/>
              </w:rPr>
              <w:t>TsH91A</w:t>
            </w:r>
          </w:p>
        </w:tc>
        <w:tc>
          <w:tcPr>
            <w:tcW w:w="4366" w:type="dxa"/>
            <w:gridSpan w:val="5"/>
            <w:tcBorders>
              <w:top w:val="single" w:sz="4" w:space="0" w:color="auto"/>
              <w:bottom w:val="single" w:sz="4" w:space="0" w:color="auto"/>
            </w:tcBorders>
          </w:tcPr>
          <w:p w14:paraId="5B2472BF" w14:textId="77777777" w:rsidR="000F491A" w:rsidRPr="005E2CA0" w:rsidRDefault="000F491A" w:rsidP="00F06036">
            <w:pPr>
              <w:rPr>
                <w:b/>
                <w:bCs/>
                <w:sz w:val="2"/>
                <w:szCs w:val="2"/>
                <w:lang w:val="en-US"/>
              </w:rPr>
            </w:pPr>
            <w:r w:rsidRPr="005E2CA0">
              <w:rPr>
                <w:b/>
                <w:bCs/>
                <w:sz w:val="22"/>
                <w:szCs w:val="22"/>
                <w:lang w:val="en-US"/>
              </w:rPr>
              <w:t>Instalarea Gard PTP 1028 pe Beton B15</w:t>
            </w:r>
          </w:p>
          <w:p w14:paraId="2053009A"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2B4AC70C"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C2EC8D"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46F9CB38" w14:textId="77777777" w:rsidR="000F491A" w:rsidRPr="005E2CA0" w:rsidRDefault="000F491A" w:rsidP="00F06036">
            <w:pPr>
              <w:jc w:val="center"/>
              <w:rPr>
                <w:b/>
                <w:bCs/>
                <w:sz w:val="22"/>
                <w:szCs w:val="22"/>
                <w:lang w:val="en-US"/>
              </w:rPr>
            </w:pPr>
            <w:r w:rsidRPr="005E2CA0">
              <w:rPr>
                <w:b/>
                <w:bCs/>
                <w:sz w:val="22"/>
                <w:szCs w:val="22"/>
                <w:lang w:val="en-US"/>
              </w:rPr>
              <w:t>16,000</w:t>
            </w:r>
          </w:p>
          <w:p w14:paraId="77F5EFB1" w14:textId="77777777" w:rsidR="000F491A" w:rsidRPr="009B70F2" w:rsidRDefault="000F491A" w:rsidP="00F06036">
            <w:pPr>
              <w:jc w:val="center"/>
              <w:rPr>
                <w:sz w:val="2"/>
                <w:szCs w:val="2"/>
                <w:lang w:val="en-US"/>
              </w:rPr>
            </w:pPr>
          </w:p>
        </w:tc>
      </w:tr>
      <w:tr w:rsidR="000F491A" w:rsidRPr="00B40365" w14:paraId="7BD9E3E2"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72959B"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BE240C2" w14:textId="77777777" w:rsidR="000F491A" w:rsidRPr="00B40365" w:rsidRDefault="000F491A" w:rsidP="00F06036">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61DB506E" w14:textId="77777777" w:rsidR="000F491A" w:rsidRPr="00C97908" w:rsidRDefault="000F491A" w:rsidP="00F06036">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5A972D7"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A764A4"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70CCCCCE" w14:textId="77777777" w:rsidR="000F491A" w:rsidRPr="00C97908" w:rsidRDefault="000F491A" w:rsidP="00F06036">
            <w:pPr>
              <w:jc w:val="center"/>
              <w:rPr>
                <w:sz w:val="16"/>
                <w:szCs w:val="16"/>
                <w:lang w:val="en-US"/>
              </w:rPr>
            </w:pPr>
            <w:r w:rsidRPr="00C97908">
              <w:rPr>
                <w:sz w:val="16"/>
                <w:szCs w:val="16"/>
                <w:lang w:val="en-US"/>
              </w:rPr>
              <w:t>30,4000</w:t>
            </w:r>
          </w:p>
        </w:tc>
      </w:tr>
      <w:tr w:rsidR="000F491A" w:rsidRPr="00B40365" w14:paraId="118EBC9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08486A"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5CEF953" w14:textId="77777777" w:rsidR="000F491A" w:rsidRPr="00B40365" w:rsidRDefault="000F491A" w:rsidP="00F06036">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03FD7DE" w14:textId="77777777" w:rsidR="000F491A" w:rsidRPr="00C97908" w:rsidRDefault="000F491A" w:rsidP="00F06036">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C493D02"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B65C01"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EF469E1" w14:textId="77777777" w:rsidR="000F491A" w:rsidRPr="00C97908" w:rsidRDefault="000F491A" w:rsidP="00F06036">
            <w:pPr>
              <w:jc w:val="center"/>
              <w:rPr>
                <w:sz w:val="16"/>
                <w:szCs w:val="16"/>
                <w:lang w:val="en-US"/>
              </w:rPr>
            </w:pPr>
            <w:r w:rsidRPr="00C97908">
              <w:rPr>
                <w:sz w:val="16"/>
                <w:szCs w:val="16"/>
                <w:lang w:val="en-US"/>
              </w:rPr>
              <w:t>7,2000</w:t>
            </w:r>
          </w:p>
        </w:tc>
      </w:tr>
      <w:tr w:rsidR="000F491A" w:rsidRPr="00B40365" w14:paraId="47E89D2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51318"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0E1A4255" w14:textId="77777777" w:rsidR="000F491A" w:rsidRPr="00B40365" w:rsidRDefault="000F491A" w:rsidP="00F06036">
            <w:pPr>
              <w:jc w:val="center"/>
              <w:rPr>
                <w:sz w:val="16"/>
                <w:szCs w:val="16"/>
                <w:lang w:val="en-US"/>
              </w:rPr>
            </w:pPr>
            <w:r w:rsidRPr="00B40365">
              <w:rPr>
                <w:sz w:val="16"/>
                <w:szCs w:val="16"/>
                <w:lang w:val="en-US"/>
              </w:rPr>
              <w:t>7123011000200</w:t>
            </w:r>
          </w:p>
        </w:tc>
        <w:tc>
          <w:tcPr>
            <w:tcW w:w="4366" w:type="dxa"/>
            <w:gridSpan w:val="4"/>
            <w:tcBorders>
              <w:top w:val="nil"/>
              <w:bottom w:val="single" w:sz="2" w:space="0" w:color="auto"/>
            </w:tcBorders>
            <w:vAlign w:val="center"/>
          </w:tcPr>
          <w:p w14:paraId="206F7CB7" w14:textId="77777777" w:rsidR="000F491A" w:rsidRPr="00C97908" w:rsidRDefault="000F491A" w:rsidP="00F06036">
            <w:pPr>
              <w:rPr>
                <w:sz w:val="16"/>
                <w:szCs w:val="16"/>
                <w:lang w:val="en-US"/>
              </w:rPr>
            </w:pPr>
            <w:r w:rsidRPr="00C97908">
              <w:rPr>
                <w:sz w:val="16"/>
                <w:szCs w:val="16"/>
                <w:lang w:val="en-US"/>
              </w:rPr>
              <w:t>Betonist</w:t>
            </w:r>
          </w:p>
        </w:tc>
        <w:tc>
          <w:tcPr>
            <w:tcW w:w="1021" w:type="dxa"/>
            <w:gridSpan w:val="3"/>
            <w:tcBorders>
              <w:top w:val="nil"/>
              <w:bottom w:val="single" w:sz="2" w:space="0" w:color="auto"/>
            </w:tcBorders>
            <w:vAlign w:val="center"/>
          </w:tcPr>
          <w:p w14:paraId="7010370B" w14:textId="77777777" w:rsidR="000F491A" w:rsidRPr="00C97908" w:rsidRDefault="000F491A" w:rsidP="00F06036">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1C9489"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4,8500</w:t>
            </w:r>
          </w:p>
        </w:tc>
        <w:tc>
          <w:tcPr>
            <w:tcW w:w="1559" w:type="dxa"/>
            <w:gridSpan w:val="2"/>
            <w:tcBorders>
              <w:top w:val="nil"/>
              <w:bottom w:val="single" w:sz="2" w:space="0" w:color="auto"/>
            </w:tcBorders>
            <w:vAlign w:val="center"/>
          </w:tcPr>
          <w:p w14:paraId="187B2935" w14:textId="77777777" w:rsidR="000F491A" w:rsidRPr="00C97908" w:rsidRDefault="000F491A" w:rsidP="00F06036">
            <w:pPr>
              <w:jc w:val="center"/>
              <w:rPr>
                <w:sz w:val="16"/>
                <w:szCs w:val="16"/>
                <w:lang w:val="en-US"/>
              </w:rPr>
            </w:pPr>
            <w:r w:rsidRPr="00C97908">
              <w:rPr>
                <w:sz w:val="16"/>
                <w:szCs w:val="16"/>
                <w:lang w:val="en-US"/>
              </w:rPr>
              <w:t>77,6000</w:t>
            </w:r>
          </w:p>
        </w:tc>
      </w:tr>
      <w:tr w:rsidR="000F491A" w:rsidRPr="00B40365" w14:paraId="472C720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E11B1C"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73D9E161" w14:textId="77777777" w:rsidR="000F491A" w:rsidRPr="00B40365" w:rsidRDefault="000F491A" w:rsidP="00F06036">
            <w:pPr>
              <w:jc w:val="center"/>
              <w:rPr>
                <w:sz w:val="16"/>
                <w:szCs w:val="16"/>
                <w:lang w:val="en-US"/>
              </w:rPr>
            </w:pPr>
            <w:r w:rsidRPr="00B40365">
              <w:rPr>
                <w:sz w:val="16"/>
                <w:szCs w:val="16"/>
                <w:lang w:val="en-US"/>
              </w:rPr>
              <w:t>26631021000001</w:t>
            </w:r>
          </w:p>
        </w:tc>
        <w:tc>
          <w:tcPr>
            <w:tcW w:w="4366" w:type="dxa"/>
            <w:gridSpan w:val="4"/>
            <w:tcBorders>
              <w:top w:val="nil"/>
              <w:bottom w:val="single" w:sz="2" w:space="0" w:color="auto"/>
            </w:tcBorders>
            <w:vAlign w:val="center"/>
          </w:tcPr>
          <w:p w14:paraId="08A828C6" w14:textId="77777777" w:rsidR="000F491A" w:rsidRPr="00C97908" w:rsidRDefault="000F491A" w:rsidP="00F06036">
            <w:pPr>
              <w:rPr>
                <w:sz w:val="16"/>
                <w:szCs w:val="16"/>
                <w:lang w:val="en-US"/>
              </w:rPr>
            </w:pPr>
            <w:r w:rsidRPr="00C97908">
              <w:rPr>
                <w:sz w:val="16"/>
                <w:szCs w:val="16"/>
                <w:lang w:val="en-US"/>
              </w:rPr>
              <w:t>Beton B15</w:t>
            </w:r>
          </w:p>
        </w:tc>
        <w:tc>
          <w:tcPr>
            <w:tcW w:w="1021" w:type="dxa"/>
            <w:gridSpan w:val="3"/>
            <w:tcBorders>
              <w:top w:val="nil"/>
              <w:bottom w:val="single" w:sz="2" w:space="0" w:color="auto"/>
            </w:tcBorders>
            <w:vAlign w:val="center"/>
          </w:tcPr>
          <w:p w14:paraId="3630E203"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C5B5BC5"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27DC3D67" w14:textId="77777777" w:rsidR="000F491A" w:rsidRPr="00C97908" w:rsidRDefault="000F491A" w:rsidP="00F06036">
            <w:pPr>
              <w:jc w:val="center"/>
              <w:rPr>
                <w:sz w:val="16"/>
                <w:szCs w:val="16"/>
                <w:lang w:val="en-US"/>
              </w:rPr>
            </w:pPr>
            <w:r w:rsidRPr="00C97908">
              <w:rPr>
                <w:sz w:val="16"/>
                <w:szCs w:val="16"/>
                <w:lang w:val="en-US"/>
              </w:rPr>
              <w:t>0,5760</w:t>
            </w:r>
          </w:p>
        </w:tc>
      </w:tr>
      <w:tr w:rsidR="000F491A" w:rsidRPr="00B40365" w14:paraId="39A8E433"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F800A"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467FBF06" w14:textId="77777777" w:rsidR="000F491A" w:rsidRPr="00B40365" w:rsidRDefault="000F491A" w:rsidP="00F06036">
            <w:pPr>
              <w:jc w:val="center"/>
              <w:rPr>
                <w:sz w:val="16"/>
                <w:szCs w:val="16"/>
                <w:lang w:val="en-US"/>
              </w:rPr>
            </w:pPr>
            <w:r w:rsidRPr="00B40365">
              <w:rPr>
                <w:sz w:val="16"/>
                <w:szCs w:val="16"/>
                <w:lang w:val="en-US"/>
              </w:rPr>
              <w:t>1212121212121</w:t>
            </w:r>
          </w:p>
        </w:tc>
        <w:tc>
          <w:tcPr>
            <w:tcW w:w="4366" w:type="dxa"/>
            <w:gridSpan w:val="4"/>
            <w:tcBorders>
              <w:top w:val="nil"/>
              <w:bottom w:val="single" w:sz="2" w:space="0" w:color="auto"/>
            </w:tcBorders>
            <w:vAlign w:val="center"/>
          </w:tcPr>
          <w:p w14:paraId="2DD01648" w14:textId="77777777" w:rsidR="000F491A" w:rsidRPr="00C97908" w:rsidRDefault="000F491A" w:rsidP="00F06036">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2F39E7A" w14:textId="77777777" w:rsidR="000F491A" w:rsidRPr="00C97908" w:rsidRDefault="000F491A" w:rsidP="00F06036">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7136B62"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F0B903A" w14:textId="77777777" w:rsidR="000F491A" w:rsidRPr="00C97908" w:rsidRDefault="000F491A" w:rsidP="00F06036">
            <w:pPr>
              <w:jc w:val="center"/>
              <w:rPr>
                <w:sz w:val="16"/>
                <w:szCs w:val="16"/>
                <w:lang w:val="en-US"/>
              </w:rPr>
            </w:pPr>
            <w:r w:rsidRPr="00C97908">
              <w:rPr>
                <w:sz w:val="16"/>
                <w:szCs w:val="16"/>
                <w:lang w:val="en-US"/>
              </w:rPr>
              <w:t>2,4000</w:t>
            </w:r>
          </w:p>
        </w:tc>
      </w:tr>
      <w:tr w:rsidR="000F491A" w:rsidRPr="003E2692" w14:paraId="516FE2FC"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F475E48" w14:textId="77777777" w:rsidR="000F491A" w:rsidRPr="003E2692" w:rsidRDefault="000F491A" w:rsidP="00F06036">
            <w:pPr>
              <w:rPr>
                <w:sz w:val="2"/>
                <w:szCs w:val="2"/>
                <w:lang w:val="en-US"/>
              </w:rPr>
            </w:pPr>
          </w:p>
        </w:tc>
        <w:tc>
          <w:tcPr>
            <w:tcW w:w="1418" w:type="dxa"/>
            <w:gridSpan w:val="3"/>
            <w:tcBorders>
              <w:top w:val="single" w:sz="6" w:space="0" w:color="auto"/>
              <w:bottom w:val="nil"/>
            </w:tcBorders>
            <w:vAlign w:val="center"/>
          </w:tcPr>
          <w:p w14:paraId="0FF8BD43" w14:textId="77777777" w:rsidR="000F491A" w:rsidRPr="003E2692" w:rsidRDefault="000F491A" w:rsidP="00F06036">
            <w:pPr>
              <w:rPr>
                <w:sz w:val="2"/>
                <w:szCs w:val="2"/>
                <w:lang w:val="en-US"/>
              </w:rPr>
            </w:pPr>
          </w:p>
        </w:tc>
        <w:tc>
          <w:tcPr>
            <w:tcW w:w="4204" w:type="dxa"/>
            <w:gridSpan w:val="5"/>
            <w:tcBorders>
              <w:top w:val="single" w:sz="6" w:space="0" w:color="auto"/>
              <w:bottom w:val="nil"/>
            </w:tcBorders>
          </w:tcPr>
          <w:p w14:paraId="5481634B" w14:textId="77777777" w:rsidR="000F491A" w:rsidRPr="003E2692" w:rsidRDefault="000F491A" w:rsidP="00F06036">
            <w:pPr>
              <w:rPr>
                <w:sz w:val="2"/>
                <w:szCs w:val="2"/>
                <w:lang w:val="en-US"/>
              </w:rPr>
            </w:pPr>
          </w:p>
        </w:tc>
        <w:tc>
          <w:tcPr>
            <w:tcW w:w="992" w:type="dxa"/>
            <w:gridSpan w:val="3"/>
            <w:tcBorders>
              <w:top w:val="single" w:sz="6" w:space="0" w:color="auto"/>
              <w:bottom w:val="nil"/>
              <w:right w:val="nil"/>
            </w:tcBorders>
          </w:tcPr>
          <w:p w14:paraId="02CB17AE" w14:textId="77777777" w:rsidR="000F491A" w:rsidRPr="003E2692" w:rsidRDefault="000F491A" w:rsidP="00F06036">
            <w:pPr>
              <w:rPr>
                <w:sz w:val="2"/>
                <w:szCs w:val="2"/>
                <w:lang w:val="en-US"/>
              </w:rPr>
            </w:pPr>
          </w:p>
        </w:tc>
        <w:tc>
          <w:tcPr>
            <w:tcW w:w="1276" w:type="dxa"/>
            <w:gridSpan w:val="3"/>
            <w:tcBorders>
              <w:top w:val="single" w:sz="6" w:space="0" w:color="auto"/>
              <w:left w:val="nil"/>
              <w:bottom w:val="nil"/>
              <w:right w:val="nil"/>
            </w:tcBorders>
          </w:tcPr>
          <w:p w14:paraId="4458231C" w14:textId="77777777" w:rsidR="000F491A" w:rsidRPr="003E2692" w:rsidRDefault="000F491A" w:rsidP="00F06036">
            <w:pPr>
              <w:rPr>
                <w:sz w:val="2"/>
                <w:szCs w:val="2"/>
                <w:lang w:val="en-US"/>
              </w:rPr>
            </w:pPr>
          </w:p>
        </w:tc>
        <w:tc>
          <w:tcPr>
            <w:tcW w:w="1559" w:type="dxa"/>
            <w:gridSpan w:val="3"/>
            <w:tcBorders>
              <w:top w:val="single" w:sz="6" w:space="0" w:color="auto"/>
              <w:left w:val="nil"/>
              <w:bottom w:val="nil"/>
              <w:right w:val="nil"/>
            </w:tcBorders>
          </w:tcPr>
          <w:p w14:paraId="0447CC29" w14:textId="77777777" w:rsidR="000F491A" w:rsidRPr="003E2692" w:rsidRDefault="000F491A" w:rsidP="00F06036">
            <w:pPr>
              <w:rPr>
                <w:sz w:val="2"/>
                <w:szCs w:val="2"/>
                <w:lang w:val="en-US"/>
              </w:rPr>
            </w:pPr>
          </w:p>
        </w:tc>
      </w:tr>
      <w:tr w:rsidR="000F491A" w:rsidRPr="00B449C4" w14:paraId="74D3D409"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C63D030"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2C3697D5"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456B8A6A" w14:textId="77777777" w:rsidR="000F491A" w:rsidRPr="000E0709" w:rsidRDefault="000F491A"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9A9DBA6"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145C52AA"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34DBF1B1" w14:textId="77777777" w:rsidR="000F491A" w:rsidRPr="00B449C4" w:rsidRDefault="000F491A" w:rsidP="00F06036">
            <w:pPr>
              <w:rPr>
                <w:sz w:val="22"/>
                <w:szCs w:val="22"/>
                <w:lang w:val="en-US"/>
              </w:rPr>
            </w:pPr>
          </w:p>
        </w:tc>
      </w:tr>
      <w:tr w:rsidR="000F491A" w:rsidRPr="00B449C4" w14:paraId="41048E65"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D7A5B12"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5A04C0D7"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0366E953" w14:textId="77777777" w:rsidR="000F491A" w:rsidRPr="000E0709" w:rsidRDefault="000F491A" w:rsidP="00F06036">
            <w:pPr>
              <w:rPr>
                <w:i/>
                <w:iCs/>
                <w:sz w:val="22"/>
                <w:szCs w:val="22"/>
                <w:lang w:val="en-US"/>
              </w:rPr>
            </w:pPr>
            <w:r w:rsidRPr="000E0709">
              <w:rPr>
                <w:i/>
                <w:iCs/>
                <w:sz w:val="22"/>
                <w:szCs w:val="22"/>
                <w:lang w:val="en-US"/>
              </w:rPr>
              <w:t>Asigurari sociale</w:t>
            </w:r>
          </w:p>
        </w:tc>
        <w:tc>
          <w:tcPr>
            <w:tcW w:w="1021" w:type="dxa"/>
            <w:gridSpan w:val="3"/>
            <w:tcBorders>
              <w:top w:val="nil"/>
              <w:bottom w:val="single" w:sz="4" w:space="0" w:color="auto"/>
              <w:right w:val="nil"/>
            </w:tcBorders>
          </w:tcPr>
          <w:p w14:paraId="1E11DA3D"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2DEE1BC5"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22AC2498" w14:textId="77777777" w:rsidR="000F491A" w:rsidRPr="00B449C4" w:rsidRDefault="000F491A" w:rsidP="00F06036">
            <w:pPr>
              <w:rPr>
                <w:sz w:val="22"/>
                <w:szCs w:val="22"/>
                <w:lang w:val="en-US"/>
              </w:rPr>
            </w:pPr>
          </w:p>
        </w:tc>
      </w:tr>
      <w:tr w:rsidR="000F491A" w:rsidRPr="00B449C4" w14:paraId="461A1C64"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6D794DA"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77765911"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1243D445" w14:textId="77777777" w:rsidR="000F491A" w:rsidRPr="000E0709" w:rsidRDefault="000F491A" w:rsidP="00F06036">
            <w:pPr>
              <w:rPr>
                <w:i/>
                <w:iCs/>
                <w:sz w:val="22"/>
                <w:szCs w:val="22"/>
                <w:lang w:val="en-US"/>
              </w:rPr>
            </w:pPr>
            <w:r w:rsidRPr="000E0709">
              <w:rPr>
                <w:i/>
                <w:iCs/>
                <w:sz w:val="22"/>
                <w:szCs w:val="22"/>
                <w:lang w:val="en-US"/>
              </w:rPr>
              <w:t>Cheltuieli de transport</w:t>
            </w:r>
          </w:p>
        </w:tc>
        <w:tc>
          <w:tcPr>
            <w:tcW w:w="1021" w:type="dxa"/>
            <w:gridSpan w:val="3"/>
            <w:tcBorders>
              <w:top w:val="nil"/>
              <w:bottom w:val="single" w:sz="4" w:space="0" w:color="auto"/>
              <w:right w:val="nil"/>
            </w:tcBorders>
          </w:tcPr>
          <w:p w14:paraId="4F330E8B"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74C1BC2A"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475C9703" w14:textId="77777777" w:rsidR="000F491A" w:rsidRPr="00B449C4" w:rsidRDefault="000F491A" w:rsidP="00F06036">
            <w:pPr>
              <w:rPr>
                <w:sz w:val="22"/>
                <w:szCs w:val="22"/>
                <w:lang w:val="en-US"/>
              </w:rPr>
            </w:pPr>
          </w:p>
        </w:tc>
      </w:tr>
      <w:tr w:rsidR="000F491A" w:rsidRPr="00B449C4" w14:paraId="209AB725"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2BFFB0C"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4A0EE994"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3923B419" w14:textId="77777777" w:rsidR="000F491A" w:rsidRPr="000E0709" w:rsidRDefault="000F491A" w:rsidP="00F06036">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29C0FB0D"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6B6BDEA3"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244906E8" w14:textId="77777777" w:rsidR="000F491A" w:rsidRPr="00B449C4" w:rsidRDefault="000F491A" w:rsidP="00F06036">
            <w:pPr>
              <w:rPr>
                <w:sz w:val="22"/>
                <w:szCs w:val="22"/>
                <w:lang w:val="en-US"/>
              </w:rPr>
            </w:pPr>
          </w:p>
        </w:tc>
      </w:tr>
      <w:tr w:rsidR="000F491A" w:rsidRPr="00B449C4" w14:paraId="7D9D7787"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A70B724"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012EE2D5"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7EC0B76D" w14:textId="77777777" w:rsidR="000F491A" w:rsidRPr="000E0709" w:rsidRDefault="000F491A" w:rsidP="00F06036">
            <w:pPr>
              <w:rPr>
                <w:i/>
                <w:iCs/>
                <w:sz w:val="22"/>
                <w:szCs w:val="22"/>
                <w:lang w:val="en-US"/>
              </w:rPr>
            </w:pPr>
            <w:r w:rsidRPr="000E0709">
              <w:rPr>
                <w:i/>
                <w:iCs/>
                <w:sz w:val="22"/>
                <w:szCs w:val="22"/>
                <w:lang w:val="en-US"/>
              </w:rPr>
              <w:t>Cheltuieli directe</w:t>
            </w:r>
          </w:p>
        </w:tc>
        <w:tc>
          <w:tcPr>
            <w:tcW w:w="1021" w:type="dxa"/>
            <w:gridSpan w:val="3"/>
            <w:tcBorders>
              <w:top w:val="nil"/>
              <w:bottom w:val="single" w:sz="4" w:space="0" w:color="auto"/>
              <w:right w:val="nil"/>
            </w:tcBorders>
          </w:tcPr>
          <w:p w14:paraId="4249DDB0"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26CA8F84"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43F087FB" w14:textId="77777777" w:rsidR="000F491A" w:rsidRPr="00B449C4" w:rsidRDefault="000F491A" w:rsidP="00F06036">
            <w:pPr>
              <w:rPr>
                <w:sz w:val="22"/>
                <w:szCs w:val="22"/>
                <w:lang w:val="en-US"/>
              </w:rPr>
            </w:pPr>
          </w:p>
        </w:tc>
      </w:tr>
      <w:tr w:rsidR="000F491A" w:rsidRPr="00B449C4" w14:paraId="2E7C105E"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FF83F6"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1176290C"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7D115911" w14:textId="77777777" w:rsidR="000F491A" w:rsidRPr="000E0709" w:rsidRDefault="000F491A" w:rsidP="00F06036">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D92EBB8"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2869C624"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7CE313D0" w14:textId="77777777" w:rsidR="000F491A" w:rsidRPr="00B449C4" w:rsidRDefault="000F491A" w:rsidP="00F06036">
            <w:pPr>
              <w:rPr>
                <w:sz w:val="22"/>
                <w:szCs w:val="22"/>
                <w:lang w:val="en-US"/>
              </w:rPr>
            </w:pPr>
          </w:p>
        </w:tc>
      </w:tr>
      <w:tr w:rsidR="000F491A" w:rsidRPr="00B449C4" w14:paraId="5653A64E"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8CBF16"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7A8BA021"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598B1CD4" w14:textId="77777777" w:rsidR="000F491A" w:rsidRPr="000E0709" w:rsidRDefault="000F491A" w:rsidP="00F06036">
            <w:pPr>
              <w:rPr>
                <w:i/>
                <w:iCs/>
                <w:sz w:val="22"/>
                <w:szCs w:val="22"/>
                <w:lang w:val="en-US"/>
              </w:rPr>
            </w:pPr>
            <w:r w:rsidRPr="000E0709">
              <w:rPr>
                <w:i/>
                <w:iCs/>
                <w:sz w:val="22"/>
                <w:szCs w:val="22"/>
                <w:lang w:val="en-US"/>
              </w:rPr>
              <w:t>Total cu Cr</w:t>
            </w:r>
          </w:p>
        </w:tc>
        <w:tc>
          <w:tcPr>
            <w:tcW w:w="1021" w:type="dxa"/>
            <w:gridSpan w:val="3"/>
            <w:tcBorders>
              <w:top w:val="nil"/>
              <w:bottom w:val="single" w:sz="4" w:space="0" w:color="auto"/>
              <w:right w:val="nil"/>
            </w:tcBorders>
          </w:tcPr>
          <w:p w14:paraId="48DDE12F"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03149EB2"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4918C53E" w14:textId="77777777" w:rsidR="000F491A" w:rsidRPr="00B449C4" w:rsidRDefault="000F491A" w:rsidP="00F06036">
            <w:pPr>
              <w:rPr>
                <w:sz w:val="22"/>
                <w:szCs w:val="22"/>
                <w:lang w:val="en-US"/>
              </w:rPr>
            </w:pPr>
          </w:p>
        </w:tc>
      </w:tr>
      <w:tr w:rsidR="000F491A" w:rsidRPr="00B449C4" w14:paraId="08720B52"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21FD374"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79FFF02A"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6AAD7218" w14:textId="77777777" w:rsidR="000F491A" w:rsidRPr="000E0709" w:rsidRDefault="000F491A" w:rsidP="00F06036">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1AFEDFDB"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3EDEA5EE"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7E907F56" w14:textId="77777777" w:rsidR="000F491A" w:rsidRPr="00B449C4" w:rsidRDefault="000F491A" w:rsidP="00F06036">
            <w:pPr>
              <w:rPr>
                <w:sz w:val="22"/>
                <w:szCs w:val="22"/>
                <w:lang w:val="en-US"/>
              </w:rPr>
            </w:pPr>
          </w:p>
        </w:tc>
      </w:tr>
      <w:tr w:rsidR="000F491A" w:rsidRPr="00B40365" w14:paraId="211AA177"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28ECAF" w14:textId="77777777" w:rsidR="000F491A" w:rsidRPr="00B40365" w:rsidRDefault="000F491A" w:rsidP="00F06036">
            <w:pPr>
              <w:rPr>
                <w:sz w:val="22"/>
                <w:szCs w:val="22"/>
                <w:lang w:val="en-US"/>
              </w:rPr>
            </w:pPr>
          </w:p>
        </w:tc>
        <w:tc>
          <w:tcPr>
            <w:tcW w:w="1381" w:type="dxa"/>
            <w:gridSpan w:val="4"/>
            <w:tcBorders>
              <w:bottom w:val="single" w:sz="4" w:space="0" w:color="auto"/>
            </w:tcBorders>
            <w:vAlign w:val="center"/>
          </w:tcPr>
          <w:p w14:paraId="2F0CA947" w14:textId="77777777" w:rsidR="000F491A" w:rsidRPr="00B40365" w:rsidRDefault="000F491A" w:rsidP="00F06036">
            <w:pPr>
              <w:rPr>
                <w:sz w:val="22"/>
                <w:szCs w:val="22"/>
                <w:lang w:val="en-US"/>
              </w:rPr>
            </w:pPr>
          </w:p>
        </w:tc>
        <w:tc>
          <w:tcPr>
            <w:tcW w:w="4238" w:type="dxa"/>
            <w:gridSpan w:val="4"/>
            <w:tcBorders>
              <w:bottom w:val="single" w:sz="4" w:space="0" w:color="auto"/>
            </w:tcBorders>
          </w:tcPr>
          <w:p w14:paraId="13C6C902" w14:textId="77777777" w:rsidR="000F491A" w:rsidRPr="00B40365" w:rsidRDefault="000F491A" w:rsidP="00F06036">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4C1A1EC1" w14:textId="77777777" w:rsidR="000F491A" w:rsidRPr="00B40365" w:rsidRDefault="000F491A" w:rsidP="00F06036">
            <w:pPr>
              <w:rPr>
                <w:sz w:val="22"/>
                <w:szCs w:val="22"/>
                <w:lang w:val="en-US"/>
              </w:rPr>
            </w:pPr>
          </w:p>
        </w:tc>
      </w:tr>
      <w:tr w:rsidR="000F491A" w:rsidRPr="009B70F2" w14:paraId="2E695AFB" w14:textId="77777777" w:rsidTr="00F06036">
        <w:tblPrEx>
          <w:tblCellMar>
            <w:left w:w="107" w:type="dxa"/>
            <w:right w:w="107" w:type="dxa"/>
          </w:tblCellMar>
        </w:tblPrEx>
        <w:tc>
          <w:tcPr>
            <w:tcW w:w="10495" w:type="dxa"/>
            <w:gridSpan w:val="19"/>
          </w:tcPr>
          <w:p w14:paraId="15B1136C" w14:textId="77777777" w:rsidR="000F491A" w:rsidRPr="009B70F2" w:rsidRDefault="000F491A" w:rsidP="00F06036">
            <w:pPr>
              <w:rPr>
                <w:b/>
                <w:bCs/>
                <w:sz w:val="22"/>
                <w:szCs w:val="22"/>
                <w:lang w:val="en-US"/>
              </w:rPr>
            </w:pPr>
            <w:r w:rsidRPr="009B70F2">
              <w:rPr>
                <w:b/>
                <w:bCs/>
                <w:sz w:val="22"/>
                <w:szCs w:val="22"/>
                <w:lang w:val="en-US"/>
              </w:rPr>
              <w:t>2. Utilaj</w:t>
            </w:r>
          </w:p>
          <w:p w14:paraId="4542CAC2" w14:textId="77777777" w:rsidR="000F491A" w:rsidRPr="00B12F65" w:rsidRDefault="000F491A" w:rsidP="00F06036">
            <w:pPr>
              <w:rPr>
                <w:sz w:val="2"/>
                <w:szCs w:val="2"/>
                <w:lang w:val="en-US"/>
              </w:rPr>
            </w:pPr>
          </w:p>
        </w:tc>
      </w:tr>
      <w:tr w:rsidR="000F491A" w:rsidRPr="009B70F2" w14:paraId="2D5EA693"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AD4153F" w14:textId="77777777" w:rsidR="000F491A" w:rsidRPr="005E2CA0" w:rsidRDefault="000F491A" w:rsidP="00F06036">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553FBEFE" w14:textId="77777777" w:rsidR="000F491A" w:rsidRPr="005E2CA0" w:rsidRDefault="000F491A" w:rsidP="00F06036">
            <w:pPr>
              <w:jc w:val="center"/>
              <w:rPr>
                <w:b/>
                <w:bCs/>
                <w:sz w:val="22"/>
                <w:szCs w:val="22"/>
                <w:lang w:val="en-US"/>
              </w:rPr>
            </w:pPr>
          </w:p>
        </w:tc>
        <w:tc>
          <w:tcPr>
            <w:tcW w:w="4366" w:type="dxa"/>
            <w:gridSpan w:val="5"/>
            <w:tcBorders>
              <w:top w:val="single" w:sz="4" w:space="0" w:color="auto"/>
              <w:bottom w:val="single" w:sz="4" w:space="0" w:color="auto"/>
            </w:tcBorders>
          </w:tcPr>
          <w:p w14:paraId="098EFD74" w14:textId="77777777" w:rsidR="000F491A" w:rsidRPr="005E2CA0" w:rsidRDefault="000F491A" w:rsidP="00F06036">
            <w:pPr>
              <w:rPr>
                <w:b/>
                <w:bCs/>
                <w:sz w:val="2"/>
                <w:szCs w:val="2"/>
                <w:lang w:val="en-US"/>
              </w:rPr>
            </w:pPr>
            <w:r w:rsidRPr="005E2CA0">
              <w:rPr>
                <w:b/>
                <w:bCs/>
                <w:sz w:val="22"/>
                <w:szCs w:val="22"/>
                <w:lang w:val="en-US"/>
              </w:rPr>
              <w:t>Complex de joaca PTP 16-05A</w:t>
            </w:r>
          </w:p>
          <w:p w14:paraId="4D9E0330"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41ED1D2E"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0855842"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697C10E" w14:textId="77777777" w:rsidR="000F491A" w:rsidRPr="005E2CA0" w:rsidRDefault="000F491A" w:rsidP="00F06036">
            <w:pPr>
              <w:jc w:val="center"/>
              <w:rPr>
                <w:b/>
                <w:bCs/>
                <w:sz w:val="22"/>
                <w:szCs w:val="22"/>
                <w:lang w:val="en-US"/>
              </w:rPr>
            </w:pPr>
            <w:r w:rsidRPr="005E2CA0">
              <w:rPr>
                <w:b/>
                <w:bCs/>
                <w:sz w:val="22"/>
                <w:szCs w:val="22"/>
                <w:lang w:val="en-US"/>
              </w:rPr>
              <w:t>1,000</w:t>
            </w:r>
          </w:p>
          <w:p w14:paraId="16D61134" w14:textId="77777777" w:rsidR="000F491A" w:rsidRPr="009B70F2" w:rsidRDefault="000F491A" w:rsidP="00F06036">
            <w:pPr>
              <w:jc w:val="center"/>
              <w:rPr>
                <w:sz w:val="2"/>
                <w:szCs w:val="2"/>
                <w:lang w:val="en-US"/>
              </w:rPr>
            </w:pPr>
          </w:p>
        </w:tc>
      </w:tr>
      <w:tr w:rsidR="000F491A" w:rsidRPr="00B40365" w14:paraId="461D1F5C"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290F19"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793506AC" w14:textId="77777777" w:rsidR="000F491A" w:rsidRPr="00B40365" w:rsidRDefault="000F491A" w:rsidP="00F06036">
            <w:pPr>
              <w:jc w:val="center"/>
              <w:rPr>
                <w:sz w:val="16"/>
                <w:szCs w:val="16"/>
                <w:lang w:val="en-US"/>
              </w:rPr>
            </w:pPr>
            <w:r w:rsidRPr="00B40365">
              <w:rPr>
                <w:sz w:val="16"/>
                <w:szCs w:val="16"/>
                <w:lang w:val="en-US"/>
              </w:rPr>
              <w:t>6002</w:t>
            </w:r>
          </w:p>
        </w:tc>
        <w:tc>
          <w:tcPr>
            <w:tcW w:w="4366" w:type="dxa"/>
            <w:gridSpan w:val="4"/>
            <w:tcBorders>
              <w:top w:val="nil"/>
              <w:bottom w:val="single" w:sz="2" w:space="0" w:color="auto"/>
            </w:tcBorders>
            <w:vAlign w:val="center"/>
          </w:tcPr>
          <w:p w14:paraId="024DF777" w14:textId="77777777" w:rsidR="000F491A" w:rsidRPr="00C97908" w:rsidRDefault="000F491A" w:rsidP="00F06036">
            <w:pPr>
              <w:rPr>
                <w:sz w:val="16"/>
                <w:szCs w:val="16"/>
                <w:lang w:val="en-US"/>
              </w:rPr>
            </w:pPr>
            <w:r w:rsidRPr="00C97908">
              <w:rPr>
                <w:sz w:val="16"/>
                <w:szCs w:val="16"/>
                <w:lang w:val="en-US"/>
              </w:rPr>
              <w:t>Complex de joaca PTP 16-05A</w:t>
            </w:r>
          </w:p>
        </w:tc>
        <w:tc>
          <w:tcPr>
            <w:tcW w:w="1021" w:type="dxa"/>
            <w:gridSpan w:val="3"/>
            <w:tcBorders>
              <w:top w:val="nil"/>
              <w:bottom w:val="single" w:sz="2" w:space="0" w:color="auto"/>
            </w:tcBorders>
            <w:vAlign w:val="center"/>
          </w:tcPr>
          <w:p w14:paraId="041B30D4" w14:textId="77777777" w:rsidR="000F491A" w:rsidRPr="00C97908" w:rsidRDefault="000F491A"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2CE905"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FF43189" w14:textId="77777777" w:rsidR="000F491A" w:rsidRPr="00C97908" w:rsidRDefault="000F491A" w:rsidP="00F06036">
            <w:pPr>
              <w:jc w:val="center"/>
              <w:rPr>
                <w:sz w:val="16"/>
                <w:szCs w:val="16"/>
                <w:lang w:val="en-US"/>
              </w:rPr>
            </w:pPr>
            <w:r w:rsidRPr="00C97908">
              <w:rPr>
                <w:sz w:val="16"/>
                <w:szCs w:val="16"/>
                <w:lang w:val="en-US"/>
              </w:rPr>
              <w:t>1,0000</w:t>
            </w:r>
          </w:p>
        </w:tc>
      </w:tr>
      <w:tr w:rsidR="000F491A" w:rsidRPr="009B70F2" w14:paraId="14106270"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48F2A9" w14:textId="77777777" w:rsidR="000F491A" w:rsidRPr="005E2CA0" w:rsidRDefault="000F491A" w:rsidP="00F06036">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79224A6" w14:textId="77777777" w:rsidR="000F491A" w:rsidRPr="005E2CA0" w:rsidRDefault="000F491A" w:rsidP="00F06036">
            <w:pPr>
              <w:jc w:val="center"/>
              <w:rPr>
                <w:b/>
                <w:bCs/>
                <w:sz w:val="22"/>
                <w:szCs w:val="22"/>
                <w:lang w:val="en-US"/>
              </w:rPr>
            </w:pPr>
          </w:p>
        </w:tc>
        <w:tc>
          <w:tcPr>
            <w:tcW w:w="4366" w:type="dxa"/>
            <w:gridSpan w:val="5"/>
            <w:tcBorders>
              <w:top w:val="single" w:sz="4" w:space="0" w:color="auto"/>
              <w:bottom w:val="single" w:sz="4" w:space="0" w:color="auto"/>
            </w:tcBorders>
          </w:tcPr>
          <w:p w14:paraId="5C94B351" w14:textId="77777777" w:rsidR="000F491A" w:rsidRPr="005E2CA0" w:rsidRDefault="000F491A" w:rsidP="00F06036">
            <w:pPr>
              <w:rPr>
                <w:b/>
                <w:bCs/>
                <w:sz w:val="2"/>
                <w:szCs w:val="2"/>
                <w:lang w:val="en-US"/>
              </w:rPr>
            </w:pPr>
            <w:r w:rsidRPr="005E2CA0">
              <w:rPr>
                <w:b/>
                <w:bCs/>
                <w:sz w:val="22"/>
                <w:szCs w:val="22"/>
                <w:lang w:val="en-US"/>
              </w:rPr>
              <w:t>Complex de joaca PTP 27</w:t>
            </w:r>
          </w:p>
          <w:p w14:paraId="4FB02169"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32FEA411"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DE901BB"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1EF44FCF" w14:textId="77777777" w:rsidR="000F491A" w:rsidRPr="005E2CA0" w:rsidRDefault="000F491A" w:rsidP="00F06036">
            <w:pPr>
              <w:jc w:val="center"/>
              <w:rPr>
                <w:b/>
                <w:bCs/>
                <w:sz w:val="22"/>
                <w:szCs w:val="22"/>
                <w:lang w:val="en-US"/>
              </w:rPr>
            </w:pPr>
            <w:r w:rsidRPr="005E2CA0">
              <w:rPr>
                <w:b/>
                <w:bCs/>
                <w:sz w:val="22"/>
                <w:szCs w:val="22"/>
                <w:lang w:val="en-US"/>
              </w:rPr>
              <w:t>1,000</w:t>
            </w:r>
          </w:p>
          <w:p w14:paraId="1DA668D5" w14:textId="77777777" w:rsidR="000F491A" w:rsidRPr="009B70F2" w:rsidRDefault="000F491A" w:rsidP="00F06036">
            <w:pPr>
              <w:jc w:val="center"/>
              <w:rPr>
                <w:sz w:val="2"/>
                <w:szCs w:val="2"/>
                <w:lang w:val="en-US"/>
              </w:rPr>
            </w:pPr>
          </w:p>
        </w:tc>
      </w:tr>
      <w:tr w:rsidR="000F491A" w:rsidRPr="00B40365" w14:paraId="42E957E8"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D18DC"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4CCF9646" w14:textId="77777777" w:rsidR="000F491A" w:rsidRPr="00B40365" w:rsidRDefault="000F491A" w:rsidP="00F06036">
            <w:pPr>
              <w:jc w:val="center"/>
              <w:rPr>
                <w:sz w:val="16"/>
                <w:szCs w:val="16"/>
                <w:lang w:val="en-US"/>
              </w:rPr>
            </w:pPr>
            <w:r w:rsidRPr="00B40365">
              <w:rPr>
                <w:sz w:val="16"/>
                <w:szCs w:val="16"/>
                <w:lang w:val="en-US"/>
              </w:rPr>
              <w:t>6004</w:t>
            </w:r>
          </w:p>
        </w:tc>
        <w:tc>
          <w:tcPr>
            <w:tcW w:w="4366" w:type="dxa"/>
            <w:gridSpan w:val="4"/>
            <w:tcBorders>
              <w:top w:val="nil"/>
              <w:bottom w:val="single" w:sz="2" w:space="0" w:color="auto"/>
            </w:tcBorders>
            <w:vAlign w:val="center"/>
          </w:tcPr>
          <w:p w14:paraId="52C4D9EA" w14:textId="77777777" w:rsidR="000F491A" w:rsidRPr="00C97908" w:rsidRDefault="000F491A" w:rsidP="00F06036">
            <w:pPr>
              <w:rPr>
                <w:sz w:val="16"/>
                <w:szCs w:val="16"/>
                <w:lang w:val="en-US"/>
              </w:rPr>
            </w:pPr>
            <w:r w:rsidRPr="00C97908">
              <w:rPr>
                <w:sz w:val="16"/>
                <w:szCs w:val="16"/>
                <w:lang w:val="en-US"/>
              </w:rPr>
              <w:t>Complex de joaca PTP 27</w:t>
            </w:r>
          </w:p>
        </w:tc>
        <w:tc>
          <w:tcPr>
            <w:tcW w:w="1021" w:type="dxa"/>
            <w:gridSpan w:val="3"/>
            <w:tcBorders>
              <w:top w:val="nil"/>
              <w:bottom w:val="single" w:sz="2" w:space="0" w:color="auto"/>
            </w:tcBorders>
            <w:vAlign w:val="center"/>
          </w:tcPr>
          <w:p w14:paraId="64E8C1B8" w14:textId="77777777" w:rsidR="000F491A" w:rsidRPr="00C97908" w:rsidRDefault="000F491A"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5C9645"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FDBA86" w14:textId="77777777" w:rsidR="000F491A" w:rsidRPr="00C97908" w:rsidRDefault="000F491A" w:rsidP="00F06036">
            <w:pPr>
              <w:jc w:val="center"/>
              <w:rPr>
                <w:sz w:val="16"/>
                <w:szCs w:val="16"/>
                <w:lang w:val="en-US"/>
              </w:rPr>
            </w:pPr>
            <w:r w:rsidRPr="00C97908">
              <w:rPr>
                <w:sz w:val="16"/>
                <w:szCs w:val="16"/>
                <w:lang w:val="en-US"/>
              </w:rPr>
              <w:t>1,0000</w:t>
            </w:r>
          </w:p>
        </w:tc>
      </w:tr>
      <w:tr w:rsidR="000F491A" w:rsidRPr="009B70F2" w14:paraId="198D23F3"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DE4616" w14:textId="77777777" w:rsidR="000F491A" w:rsidRPr="005E2CA0" w:rsidRDefault="000F491A" w:rsidP="00F06036">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4633758F" w14:textId="77777777" w:rsidR="000F491A" w:rsidRPr="005E2CA0" w:rsidRDefault="000F491A" w:rsidP="00F06036">
            <w:pPr>
              <w:jc w:val="center"/>
              <w:rPr>
                <w:b/>
                <w:bCs/>
                <w:sz w:val="22"/>
                <w:szCs w:val="22"/>
                <w:lang w:val="en-US"/>
              </w:rPr>
            </w:pPr>
          </w:p>
        </w:tc>
        <w:tc>
          <w:tcPr>
            <w:tcW w:w="4366" w:type="dxa"/>
            <w:gridSpan w:val="5"/>
            <w:tcBorders>
              <w:top w:val="single" w:sz="4" w:space="0" w:color="auto"/>
              <w:bottom w:val="single" w:sz="4" w:space="0" w:color="auto"/>
            </w:tcBorders>
          </w:tcPr>
          <w:p w14:paraId="3F31D84C" w14:textId="77777777" w:rsidR="000F491A" w:rsidRPr="005E2CA0" w:rsidRDefault="000F491A" w:rsidP="00F06036">
            <w:pPr>
              <w:rPr>
                <w:b/>
                <w:bCs/>
                <w:sz w:val="2"/>
                <w:szCs w:val="2"/>
                <w:lang w:val="en-US"/>
              </w:rPr>
            </w:pPr>
            <w:r w:rsidRPr="005E2CA0">
              <w:rPr>
                <w:b/>
                <w:bCs/>
                <w:sz w:val="22"/>
                <w:szCs w:val="22"/>
                <w:lang w:val="en-US"/>
              </w:rPr>
              <w:t>Nisipiera PTP 033H</w:t>
            </w:r>
          </w:p>
          <w:p w14:paraId="7643C448"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20CDF4D8"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36D185"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A10A6FF" w14:textId="77777777" w:rsidR="000F491A" w:rsidRPr="005E2CA0" w:rsidRDefault="000F491A" w:rsidP="00F06036">
            <w:pPr>
              <w:jc w:val="center"/>
              <w:rPr>
                <w:b/>
                <w:bCs/>
                <w:sz w:val="22"/>
                <w:szCs w:val="22"/>
                <w:lang w:val="en-US"/>
              </w:rPr>
            </w:pPr>
            <w:r w:rsidRPr="005E2CA0">
              <w:rPr>
                <w:b/>
                <w:bCs/>
                <w:sz w:val="22"/>
                <w:szCs w:val="22"/>
                <w:lang w:val="en-US"/>
              </w:rPr>
              <w:t>1,000</w:t>
            </w:r>
          </w:p>
          <w:p w14:paraId="3BE349A5" w14:textId="77777777" w:rsidR="000F491A" w:rsidRPr="009B70F2" w:rsidRDefault="000F491A" w:rsidP="00F06036">
            <w:pPr>
              <w:jc w:val="center"/>
              <w:rPr>
                <w:sz w:val="2"/>
                <w:szCs w:val="2"/>
                <w:lang w:val="en-US"/>
              </w:rPr>
            </w:pPr>
          </w:p>
        </w:tc>
      </w:tr>
      <w:tr w:rsidR="000F491A" w:rsidRPr="00B40365" w14:paraId="1948935B"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8CF0F"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251C4B9E" w14:textId="77777777" w:rsidR="000F491A" w:rsidRPr="00B40365" w:rsidRDefault="000F491A" w:rsidP="00F06036">
            <w:pPr>
              <w:jc w:val="center"/>
              <w:rPr>
                <w:sz w:val="16"/>
                <w:szCs w:val="16"/>
                <w:lang w:val="en-US"/>
              </w:rPr>
            </w:pPr>
            <w:r w:rsidRPr="00B40365">
              <w:rPr>
                <w:sz w:val="16"/>
                <w:szCs w:val="16"/>
                <w:lang w:val="en-US"/>
              </w:rPr>
              <w:t>6005</w:t>
            </w:r>
          </w:p>
        </w:tc>
        <w:tc>
          <w:tcPr>
            <w:tcW w:w="4366" w:type="dxa"/>
            <w:gridSpan w:val="4"/>
            <w:tcBorders>
              <w:top w:val="nil"/>
              <w:bottom w:val="single" w:sz="2" w:space="0" w:color="auto"/>
            </w:tcBorders>
            <w:vAlign w:val="center"/>
          </w:tcPr>
          <w:p w14:paraId="498DA5B8" w14:textId="77777777" w:rsidR="000F491A" w:rsidRPr="00C97908" w:rsidRDefault="000F491A" w:rsidP="00F06036">
            <w:pPr>
              <w:rPr>
                <w:sz w:val="16"/>
                <w:szCs w:val="16"/>
                <w:lang w:val="en-US"/>
              </w:rPr>
            </w:pPr>
            <w:r w:rsidRPr="00C97908">
              <w:rPr>
                <w:sz w:val="16"/>
                <w:szCs w:val="16"/>
                <w:lang w:val="en-US"/>
              </w:rPr>
              <w:t>Nisipiera PTP 033H</w:t>
            </w:r>
          </w:p>
        </w:tc>
        <w:tc>
          <w:tcPr>
            <w:tcW w:w="1021" w:type="dxa"/>
            <w:gridSpan w:val="3"/>
            <w:tcBorders>
              <w:top w:val="nil"/>
              <w:bottom w:val="single" w:sz="2" w:space="0" w:color="auto"/>
            </w:tcBorders>
            <w:vAlign w:val="center"/>
          </w:tcPr>
          <w:p w14:paraId="5A1B5BF5" w14:textId="77777777" w:rsidR="000F491A" w:rsidRPr="00C97908" w:rsidRDefault="000F491A"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A3B738"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1B8CACB" w14:textId="77777777" w:rsidR="000F491A" w:rsidRPr="00C97908" w:rsidRDefault="000F491A" w:rsidP="00F06036">
            <w:pPr>
              <w:jc w:val="center"/>
              <w:rPr>
                <w:sz w:val="16"/>
                <w:szCs w:val="16"/>
                <w:lang w:val="en-US"/>
              </w:rPr>
            </w:pPr>
            <w:r w:rsidRPr="00C97908">
              <w:rPr>
                <w:sz w:val="16"/>
                <w:szCs w:val="16"/>
                <w:lang w:val="en-US"/>
              </w:rPr>
              <w:t>1,0000</w:t>
            </w:r>
          </w:p>
        </w:tc>
      </w:tr>
      <w:tr w:rsidR="000F491A" w:rsidRPr="009B70F2" w14:paraId="3306165F"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49DA16" w14:textId="77777777" w:rsidR="000F491A" w:rsidRPr="005E2CA0" w:rsidRDefault="000F491A" w:rsidP="00F06036">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7C40312A" w14:textId="77777777" w:rsidR="000F491A" w:rsidRPr="005E2CA0" w:rsidRDefault="000F491A" w:rsidP="00F06036">
            <w:pPr>
              <w:jc w:val="center"/>
              <w:rPr>
                <w:b/>
                <w:bCs/>
                <w:sz w:val="22"/>
                <w:szCs w:val="22"/>
                <w:lang w:val="en-US"/>
              </w:rPr>
            </w:pPr>
          </w:p>
        </w:tc>
        <w:tc>
          <w:tcPr>
            <w:tcW w:w="4366" w:type="dxa"/>
            <w:gridSpan w:val="5"/>
            <w:tcBorders>
              <w:top w:val="single" w:sz="4" w:space="0" w:color="auto"/>
              <w:bottom w:val="single" w:sz="4" w:space="0" w:color="auto"/>
            </w:tcBorders>
          </w:tcPr>
          <w:p w14:paraId="45AB1AC8" w14:textId="77777777" w:rsidR="000F491A" w:rsidRPr="005E2CA0" w:rsidRDefault="000F491A" w:rsidP="00F06036">
            <w:pPr>
              <w:rPr>
                <w:b/>
                <w:bCs/>
                <w:sz w:val="2"/>
                <w:szCs w:val="2"/>
                <w:lang w:val="en-US"/>
              </w:rPr>
            </w:pPr>
            <w:r w:rsidRPr="005E2CA0">
              <w:rPr>
                <w:b/>
                <w:bCs/>
                <w:sz w:val="22"/>
                <w:szCs w:val="22"/>
                <w:lang w:val="en-US"/>
              </w:rPr>
              <w:t>Complex de joaca PTP 21-01-T2</w:t>
            </w:r>
          </w:p>
          <w:p w14:paraId="502F54AE"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42D071E0"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1AD6FF9"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05AD75E2" w14:textId="77777777" w:rsidR="000F491A" w:rsidRPr="005E2CA0" w:rsidRDefault="000F491A" w:rsidP="00F06036">
            <w:pPr>
              <w:jc w:val="center"/>
              <w:rPr>
                <w:b/>
                <w:bCs/>
                <w:sz w:val="22"/>
                <w:szCs w:val="22"/>
                <w:lang w:val="en-US"/>
              </w:rPr>
            </w:pPr>
            <w:r w:rsidRPr="005E2CA0">
              <w:rPr>
                <w:b/>
                <w:bCs/>
                <w:sz w:val="22"/>
                <w:szCs w:val="22"/>
                <w:lang w:val="en-US"/>
              </w:rPr>
              <w:t>1,000</w:t>
            </w:r>
          </w:p>
          <w:p w14:paraId="6A900B15" w14:textId="77777777" w:rsidR="000F491A" w:rsidRPr="009B70F2" w:rsidRDefault="000F491A" w:rsidP="00F06036">
            <w:pPr>
              <w:jc w:val="center"/>
              <w:rPr>
                <w:sz w:val="2"/>
                <w:szCs w:val="2"/>
                <w:lang w:val="en-US"/>
              </w:rPr>
            </w:pPr>
          </w:p>
        </w:tc>
      </w:tr>
      <w:tr w:rsidR="000F491A" w:rsidRPr="00B40365" w14:paraId="511049D0"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50A04"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FADE436" w14:textId="77777777" w:rsidR="000F491A" w:rsidRPr="00B40365" w:rsidRDefault="000F491A" w:rsidP="00F06036">
            <w:pPr>
              <w:jc w:val="center"/>
              <w:rPr>
                <w:sz w:val="16"/>
                <w:szCs w:val="16"/>
                <w:lang w:val="en-US"/>
              </w:rPr>
            </w:pPr>
            <w:r w:rsidRPr="00B40365">
              <w:rPr>
                <w:sz w:val="16"/>
                <w:szCs w:val="16"/>
                <w:lang w:val="en-US"/>
              </w:rPr>
              <w:t>6007</w:t>
            </w:r>
          </w:p>
        </w:tc>
        <w:tc>
          <w:tcPr>
            <w:tcW w:w="4366" w:type="dxa"/>
            <w:gridSpan w:val="4"/>
            <w:tcBorders>
              <w:top w:val="nil"/>
              <w:bottom w:val="single" w:sz="2" w:space="0" w:color="auto"/>
            </w:tcBorders>
            <w:vAlign w:val="center"/>
          </w:tcPr>
          <w:p w14:paraId="7D18E49F" w14:textId="77777777" w:rsidR="000F491A" w:rsidRPr="00C97908" w:rsidRDefault="000F491A" w:rsidP="00F06036">
            <w:pPr>
              <w:rPr>
                <w:sz w:val="16"/>
                <w:szCs w:val="16"/>
                <w:lang w:val="en-US"/>
              </w:rPr>
            </w:pPr>
            <w:r w:rsidRPr="00C97908">
              <w:rPr>
                <w:sz w:val="16"/>
                <w:szCs w:val="16"/>
                <w:lang w:val="en-US"/>
              </w:rPr>
              <w:t>Complex de joaca PTP 21-01-T2</w:t>
            </w:r>
          </w:p>
        </w:tc>
        <w:tc>
          <w:tcPr>
            <w:tcW w:w="1021" w:type="dxa"/>
            <w:gridSpan w:val="3"/>
            <w:tcBorders>
              <w:top w:val="nil"/>
              <w:bottom w:val="single" w:sz="2" w:space="0" w:color="auto"/>
            </w:tcBorders>
            <w:vAlign w:val="center"/>
          </w:tcPr>
          <w:p w14:paraId="3F07B574" w14:textId="77777777" w:rsidR="000F491A" w:rsidRPr="00C97908" w:rsidRDefault="000F491A"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C8E933"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7A71D00" w14:textId="77777777" w:rsidR="000F491A" w:rsidRPr="00C97908" w:rsidRDefault="000F491A" w:rsidP="00F06036">
            <w:pPr>
              <w:jc w:val="center"/>
              <w:rPr>
                <w:sz w:val="16"/>
                <w:szCs w:val="16"/>
                <w:lang w:val="en-US"/>
              </w:rPr>
            </w:pPr>
            <w:r w:rsidRPr="00C97908">
              <w:rPr>
                <w:sz w:val="16"/>
                <w:szCs w:val="16"/>
                <w:lang w:val="en-US"/>
              </w:rPr>
              <w:t>1,0000</w:t>
            </w:r>
          </w:p>
        </w:tc>
      </w:tr>
      <w:tr w:rsidR="000F491A" w:rsidRPr="009B70F2" w14:paraId="7CDCFEC3"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8EC8EF8" w14:textId="77777777" w:rsidR="000F491A" w:rsidRPr="005E2CA0" w:rsidRDefault="000F491A" w:rsidP="00F06036">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2635BB34" w14:textId="77777777" w:rsidR="000F491A" w:rsidRPr="005E2CA0" w:rsidRDefault="000F491A" w:rsidP="00F06036">
            <w:pPr>
              <w:jc w:val="center"/>
              <w:rPr>
                <w:b/>
                <w:bCs/>
                <w:sz w:val="22"/>
                <w:szCs w:val="22"/>
                <w:lang w:val="en-US"/>
              </w:rPr>
            </w:pPr>
          </w:p>
        </w:tc>
        <w:tc>
          <w:tcPr>
            <w:tcW w:w="4366" w:type="dxa"/>
            <w:gridSpan w:val="5"/>
            <w:tcBorders>
              <w:top w:val="single" w:sz="4" w:space="0" w:color="auto"/>
              <w:bottom w:val="single" w:sz="4" w:space="0" w:color="auto"/>
            </w:tcBorders>
          </w:tcPr>
          <w:p w14:paraId="765B7E26" w14:textId="77777777" w:rsidR="000F491A" w:rsidRPr="005E2CA0" w:rsidRDefault="000F491A" w:rsidP="00F06036">
            <w:pPr>
              <w:rPr>
                <w:b/>
                <w:bCs/>
                <w:sz w:val="2"/>
                <w:szCs w:val="2"/>
                <w:lang w:val="en-US"/>
              </w:rPr>
            </w:pPr>
            <w:r w:rsidRPr="005E2CA0">
              <w:rPr>
                <w:b/>
                <w:bCs/>
                <w:sz w:val="22"/>
                <w:szCs w:val="22"/>
                <w:lang w:val="en-US"/>
              </w:rPr>
              <w:t>Gard PTP 1028 (32 ml)</w:t>
            </w:r>
          </w:p>
          <w:p w14:paraId="2F0363DA" w14:textId="77777777" w:rsidR="000F491A" w:rsidRPr="009B70F2" w:rsidRDefault="000F491A" w:rsidP="00F06036">
            <w:pPr>
              <w:rPr>
                <w:sz w:val="2"/>
                <w:szCs w:val="2"/>
                <w:lang w:val="en-US"/>
              </w:rPr>
            </w:pPr>
          </w:p>
        </w:tc>
        <w:tc>
          <w:tcPr>
            <w:tcW w:w="1011" w:type="dxa"/>
            <w:gridSpan w:val="3"/>
            <w:tcBorders>
              <w:top w:val="single" w:sz="4" w:space="0" w:color="auto"/>
              <w:bottom w:val="single" w:sz="4" w:space="0" w:color="auto"/>
            </w:tcBorders>
            <w:vAlign w:val="center"/>
          </w:tcPr>
          <w:p w14:paraId="301A7957" w14:textId="77777777" w:rsidR="000F491A" w:rsidRPr="005E2CA0" w:rsidRDefault="000F491A" w:rsidP="00F06036">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ADBB9A" w14:textId="77777777" w:rsidR="000F491A" w:rsidRPr="009B70F2" w:rsidRDefault="000F491A" w:rsidP="00F06036">
            <w:pPr>
              <w:jc w:val="center"/>
              <w:rPr>
                <w:sz w:val="22"/>
                <w:szCs w:val="22"/>
                <w:lang w:val="en-US"/>
              </w:rPr>
            </w:pPr>
          </w:p>
        </w:tc>
        <w:tc>
          <w:tcPr>
            <w:tcW w:w="1542" w:type="dxa"/>
            <w:gridSpan w:val="2"/>
            <w:tcBorders>
              <w:top w:val="single" w:sz="4" w:space="0" w:color="auto"/>
              <w:bottom w:val="single" w:sz="4" w:space="0" w:color="auto"/>
            </w:tcBorders>
            <w:vAlign w:val="center"/>
          </w:tcPr>
          <w:p w14:paraId="5E02B0E0" w14:textId="77777777" w:rsidR="000F491A" w:rsidRPr="005E2CA0" w:rsidRDefault="000F491A" w:rsidP="00F06036">
            <w:pPr>
              <w:jc w:val="center"/>
              <w:rPr>
                <w:b/>
                <w:bCs/>
                <w:sz w:val="22"/>
                <w:szCs w:val="22"/>
                <w:lang w:val="en-US"/>
              </w:rPr>
            </w:pPr>
            <w:r w:rsidRPr="005E2CA0">
              <w:rPr>
                <w:b/>
                <w:bCs/>
                <w:sz w:val="22"/>
                <w:szCs w:val="22"/>
                <w:lang w:val="en-US"/>
              </w:rPr>
              <w:t>16,000</w:t>
            </w:r>
          </w:p>
          <w:p w14:paraId="2848687B" w14:textId="77777777" w:rsidR="000F491A" w:rsidRPr="009B70F2" w:rsidRDefault="000F491A" w:rsidP="00F06036">
            <w:pPr>
              <w:jc w:val="center"/>
              <w:rPr>
                <w:sz w:val="2"/>
                <w:szCs w:val="2"/>
                <w:lang w:val="en-US"/>
              </w:rPr>
            </w:pPr>
          </w:p>
        </w:tc>
      </w:tr>
      <w:tr w:rsidR="000F491A" w:rsidRPr="00B40365" w14:paraId="540F0E87" w14:textId="77777777" w:rsidTr="00F06036">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267500" w14:textId="77777777" w:rsidR="000F491A" w:rsidRPr="00C97908" w:rsidRDefault="000F491A" w:rsidP="00F06036">
            <w:pPr>
              <w:jc w:val="center"/>
              <w:rPr>
                <w:sz w:val="16"/>
                <w:szCs w:val="16"/>
                <w:lang w:val="en-US"/>
              </w:rPr>
            </w:pPr>
          </w:p>
        </w:tc>
        <w:tc>
          <w:tcPr>
            <w:tcW w:w="1418" w:type="dxa"/>
            <w:gridSpan w:val="4"/>
            <w:tcBorders>
              <w:top w:val="nil"/>
              <w:bottom w:val="single" w:sz="2" w:space="0" w:color="auto"/>
            </w:tcBorders>
            <w:vAlign w:val="center"/>
          </w:tcPr>
          <w:p w14:paraId="6F636C12" w14:textId="77777777" w:rsidR="000F491A" w:rsidRPr="00B40365" w:rsidRDefault="000F491A" w:rsidP="00F06036">
            <w:pPr>
              <w:jc w:val="center"/>
              <w:rPr>
                <w:sz w:val="16"/>
                <w:szCs w:val="16"/>
                <w:lang w:val="en-US"/>
              </w:rPr>
            </w:pPr>
            <w:r w:rsidRPr="00B40365">
              <w:rPr>
                <w:sz w:val="16"/>
                <w:szCs w:val="16"/>
                <w:lang w:val="en-US"/>
              </w:rPr>
              <w:t>6009</w:t>
            </w:r>
          </w:p>
        </w:tc>
        <w:tc>
          <w:tcPr>
            <w:tcW w:w="4366" w:type="dxa"/>
            <w:gridSpan w:val="4"/>
            <w:tcBorders>
              <w:top w:val="nil"/>
              <w:bottom w:val="single" w:sz="2" w:space="0" w:color="auto"/>
            </w:tcBorders>
            <w:vAlign w:val="center"/>
          </w:tcPr>
          <w:p w14:paraId="5435DE08" w14:textId="77777777" w:rsidR="000F491A" w:rsidRPr="00C97908" w:rsidRDefault="000F491A" w:rsidP="00F06036">
            <w:pPr>
              <w:rPr>
                <w:sz w:val="16"/>
                <w:szCs w:val="16"/>
                <w:lang w:val="en-US"/>
              </w:rPr>
            </w:pPr>
            <w:r w:rsidRPr="00C97908">
              <w:rPr>
                <w:sz w:val="16"/>
                <w:szCs w:val="16"/>
                <w:lang w:val="en-US"/>
              </w:rPr>
              <w:t>Gard PTP 1028</w:t>
            </w:r>
          </w:p>
        </w:tc>
        <w:tc>
          <w:tcPr>
            <w:tcW w:w="1021" w:type="dxa"/>
            <w:gridSpan w:val="3"/>
            <w:tcBorders>
              <w:top w:val="nil"/>
              <w:bottom w:val="single" w:sz="2" w:space="0" w:color="auto"/>
            </w:tcBorders>
            <w:vAlign w:val="center"/>
          </w:tcPr>
          <w:p w14:paraId="3193BD89" w14:textId="77777777" w:rsidR="000F491A" w:rsidRPr="00C97908" w:rsidRDefault="000F491A" w:rsidP="00F06036">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DB0870" w14:textId="77777777" w:rsidR="000F491A" w:rsidRPr="00C97908" w:rsidRDefault="000F491A" w:rsidP="00F06036">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DF7817" w14:textId="77777777" w:rsidR="000F491A" w:rsidRPr="00C97908" w:rsidRDefault="000F491A" w:rsidP="00F06036">
            <w:pPr>
              <w:jc w:val="center"/>
              <w:rPr>
                <w:sz w:val="16"/>
                <w:szCs w:val="16"/>
                <w:lang w:val="en-US"/>
              </w:rPr>
            </w:pPr>
            <w:r w:rsidRPr="00C97908">
              <w:rPr>
                <w:sz w:val="16"/>
                <w:szCs w:val="16"/>
                <w:lang w:val="en-US"/>
              </w:rPr>
              <w:t>16,0000</w:t>
            </w:r>
          </w:p>
        </w:tc>
      </w:tr>
      <w:tr w:rsidR="000F491A" w:rsidRPr="003E2692" w14:paraId="1F794944"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0AD3AC4" w14:textId="77777777" w:rsidR="000F491A" w:rsidRPr="003E2692" w:rsidRDefault="000F491A" w:rsidP="00F06036">
            <w:pPr>
              <w:rPr>
                <w:sz w:val="2"/>
                <w:szCs w:val="2"/>
                <w:lang w:val="en-US"/>
              </w:rPr>
            </w:pPr>
          </w:p>
        </w:tc>
        <w:tc>
          <w:tcPr>
            <w:tcW w:w="1418" w:type="dxa"/>
            <w:gridSpan w:val="3"/>
            <w:tcBorders>
              <w:top w:val="single" w:sz="6" w:space="0" w:color="auto"/>
              <w:bottom w:val="nil"/>
            </w:tcBorders>
            <w:vAlign w:val="center"/>
          </w:tcPr>
          <w:p w14:paraId="70B4565B" w14:textId="77777777" w:rsidR="000F491A" w:rsidRPr="003E2692" w:rsidRDefault="000F491A" w:rsidP="00F06036">
            <w:pPr>
              <w:rPr>
                <w:sz w:val="2"/>
                <w:szCs w:val="2"/>
                <w:lang w:val="en-US"/>
              </w:rPr>
            </w:pPr>
          </w:p>
        </w:tc>
        <w:tc>
          <w:tcPr>
            <w:tcW w:w="4204" w:type="dxa"/>
            <w:gridSpan w:val="5"/>
            <w:tcBorders>
              <w:top w:val="single" w:sz="6" w:space="0" w:color="auto"/>
              <w:bottom w:val="nil"/>
            </w:tcBorders>
          </w:tcPr>
          <w:p w14:paraId="5161C324" w14:textId="77777777" w:rsidR="000F491A" w:rsidRPr="003E2692" w:rsidRDefault="000F491A" w:rsidP="00F06036">
            <w:pPr>
              <w:rPr>
                <w:sz w:val="2"/>
                <w:szCs w:val="2"/>
                <w:lang w:val="en-US"/>
              </w:rPr>
            </w:pPr>
          </w:p>
        </w:tc>
        <w:tc>
          <w:tcPr>
            <w:tcW w:w="992" w:type="dxa"/>
            <w:gridSpan w:val="3"/>
            <w:tcBorders>
              <w:top w:val="single" w:sz="6" w:space="0" w:color="auto"/>
              <w:bottom w:val="nil"/>
              <w:right w:val="nil"/>
            </w:tcBorders>
          </w:tcPr>
          <w:p w14:paraId="2E880D14" w14:textId="77777777" w:rsidR="000F491A" w:rsidRPr="003E2692" w:rsidRDefault="000F491A" w:rsidP="00F06036">
            <w:pPr>
              <w:rPr>
                <w:sz w:val="2"/>
                <w:szCs w:val="2"/>
                <w:lang w:val="en-US"/>
              </w:rPr>
            </w:pPr>
          </w:p>
        </w:tc>
        <w:tc>
          <w:tcPr>
            <w:tcW w:w="1276" w:type="dxa"/>
            <w:gridSpan w:val="3"/>
            <w:tcBorders>
              <w:top w:val="single" w:sz="6" w:space="0" w:color="auto"/>
              <w:left w:val="nil"/>
              <w:bottom w:val="nil"/>
              <w:right w:val="nil"/>
            </w:tcBorders>
          </w:tcPr>
          <w:p w14:paraId="346A794E" w14:textId="77777777" w:rsidR="000F491A" w:rsidRPr="003E2692" w:rsidRDefault="000F491A" w:rsidP="00F06036">
            <w:pPr>
              <w:rPr>
                <w:sz w:val="2"/>
                <w:szCs w:val="2"/>
                <w:lang w:val="en-US"/>
              </w:rPr>
            </w:pPr>
          </w:p>
        </w:tc>
        <w:tc>
          <w:tcPr>
            <w:tcW w:w="1559" w:type="dxa"/>
            <w:gridSpan w:val="3"/>
            <w:tcBorders>
              <w:top w:val="single" w:sz="6" w:space="0" w:color="auto"/>
              <w:left w:val="nil"/>
              <w:bottom w:val="nil"/>
              <w:right w:val="nil"/>
            </w:tcBorders>
          </w:tcPr>
          <w:p w14:paraId="73BC7249" w14:textId="77777777" w:rsidR="000F491A" w:rsidRPr="003E2692" w:rsidRDefault="000F491A" w:rsidP="00F06036">
            <w:pPr>
              <w:rPr>
                <w:sz w:val="2"/>
                <w:szCs w:val="2"/>
                <w:lang w:val="en-US"/>
              </w:rPr>
            </w:pPr>
          </w:p>
        </w:tc>
      </w:tr>
      <w:tr w:rsidR="000F491A" w:rsidRPr="00B449C4" w14:paraId="0448D2D0"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AFC7B2A"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130DBC59"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10FF5DC1" w14:textId="77777777" w:rsidR="000F491A" w:rsidRPr="000E0709" w:rsidRDefault="000F491A" w:rsidP="00F06036">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FBC6A2A"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6A4197CF"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7169D622" w14:textId="77777777" w:rsidR="000F491A" w:rsidRPr="00B449C4" w:rsidRDefault="000F491A" w:rsidP="00F06036">
            <w:pPr>
              <w:rPr>
                <w:sz w:val="22"/>
                <w:szCs w:val="22"/>
                <w:lang w:val="en-US"/>
              </w:rPr>
            </w:pPr>
          </w:p>
        </w:tc>
      </w:tr>
      <w:tr w:rsidR="000F491A" w:rsidRPr="00B449C4" w14:paraId="0524930F" w14:textId="77777777" w:rsidTr="00F06036">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8CC1DCC" w14:textId="77777777" w:rsidR="000F491A" w:rsidRPr="00B40365" w:rsidRDefault="000F491A" w:rsidP="00F06036">
            <w:pPr>
              <w:rPr>
                <w:sz w:val="22"/>
                <w:szCs w:val="22"/>
                <w:lang w:val="en-US"/>
              </w:rPr>
            </w:pPr>
          </w:p>
        </w:tc>
        <w:tc>
          <w:tcPr>
            <w:tcW w:w="1418" w:type="dxa"/>
            <w:gridSpan w:val="4"/>
            <w:tcBorders>
              <w:top w:val="nil"/>
              <w:bottom w:val="single" w:sz="4" w:space="0" w:color="auto"/>
            </w:tcBorders>
            <w:vAlign w:val="center"/>
          </w:tcPr>
          <w:p w14:paraId="49A009B4" w14:textId="77777777" w:rsidR="000F491A" w:rsidRPr="00B40365" w:rsidRDefault="000F491A" w:rsidP="00F06036">
            <w:pPr>
              <w:rPr>
                <w:sz w:val="22"/>
                <w:szCs w:val="22"/>
                <w:lang w:val="en-US"/>
              </w:rPr>
            </w:pPr>
          </w:p>
        </w:tc>
        <w:tc>
          <w:tcPr>
            <w:tcW w:w="4366" w:type="dxa"/>
            <w:gridSpan w:val="4"/>
            <w:tcBorders>
              <w:top w:val="nil"/>
              <w:bottom w:val="single" w:sz="4" w:space="0" w:color="auto"/>
            </w:tcBorders>
          </w:tcPr>
          <w:p w14:paraId="1BA11C21" w14:textId="77777777" w:rsidR="000F491A" w:rsidRPr="000E0709" w:rsidRDefault="000F491A" w:rsidP="00F06036">
            <w:pPr>
              <w:rPr>
                <w:i/>
                <w:iCs/>
                <w:sz w:val="22"/>
                <w:szCs w:val="22"/>
                <w:lang w:val="en-US"/>
              </w:rPr>
            </w:pPr>
            <w:r w:rsidRPr="000E0709">
              <w:rPr>
                <w:i/>
                <w:iCs/>
                <w:sz w:val="22"/>
                <w:szCs w:val="22"/>
                <w:lang w:val="en-US"/>
              </w:rPr>
              <w:t>Cheltuieli de achizitionare depozitare</w:t>
            </w:r>
          </w:p>
        </w:tc>
        <w:tc>
          <w:tcPr>
            <w:tcW w:w="1021" w:type="dxa"/>
            <w:gridSpan w:val="3"/>
            <w:tcBorders>
              <w:top w:val="nil"/>
              <w:bottom w:val="single" w:sz="4" w:space="0" w:color="auto"/>
              <w:right w:val="nil"/>
            </w:tcBorders>
          </w:tcPr>
          <w:p w14:paraId="0EC0DA62" w14:textId="77777777" w:rsidR="000F491A" w:rsidRPr="00B449C4" w:rsidRDefault="000F491A" w:rsidP="00F06036">
            <w:pPr>
              <w:rPr>
                <w:sz w:val="22"/>
                <w:szCs w:val="22"/>
                <w:lang w:val="en-US"/>
              </w:rPr>
            </w:pPr>
          </w:p>
        </w:tc>
        <w:tc>
          <w:tcPr>
            <w:tcW w:w="1134" w:type="dxa"/>
            <w:gridSpan w:val="3"/>
            <w:tcBorders>
              <w:top w:val="nil"/>
              <w:left w:val="nil"/>
              <w:bottom w:val="single" w:sz="4" w:space="0" w:color="auto"/>
              <w:right w:val="nil"/>
            </w:tcBorders>
          </w:tcPr>
          <w:p w14:paraId="1786A484" w14:textId="77777777" w:rsidR="000F491A" w:rsidRPr="00B449C4" w:rsidRDefault="000F491A" w:rsidP="00F06036">
            <w:pPr>
              <w:rPr>
                <w:sz w:val="22"/>
                <w:szCs w:val="22"/>
                <w:lang w:val="en-US"/>
              </w:rPr>
            </w:pPr>
          </w:p>
        </w:tc>
        <w:tc>
          <w:tcPr>
            <w:tcW w:w="1559" w:type="dxa"/>
            <w:gridSpan w:val="2"/>
            <w:tcBorders>
              <w:top w:val="nil"/>
              <w:left w:val="nil"/>
              <w:bottom w:val="single" w:sz="4" w:space="0" w:color="auto"/>
            </w:tcBorders>
          </w:tcPr>
          <w:p w14:paraId="2362174C" w14:textId="77777777" w:rsidR="000F491A" w:rsidRPr="00B449C4" w:rsidRDefault="000F491A" w:rsidP="00F06036">
            <w:pPr>
              <w:rPr>
                <w:sz w:val="22"/>
                <w:szCs w:val="22"/>
                <w:lang w:val="en-US"/>
              </w:rPr>
            </w:pPr>
          </w:p>
        </w:tc>
      </w:tr>
      <w:tr w:rsidR="000F491A" w:rsidRPr="00B40365" w14:paraId="7498BA34" w14:textId="77777777" w:rsidTr="00F06036">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72A4EC2" w14:textId="77777777" w:rsidR="000F491A" w:rsidRPr="00B40365" w:rsidRDefault="000F491A" w:rsidP="00F06036">
            <w:pPr>
              <w:rPr>
                <w:sz w:val="22"/>
                <w:szCs w:val="22"/>
                <w:lang w:val="en-US"/>
              </w:rPr>
            </w:pPr>
          </w:p>
        </w:tc>
        <w:tc>
          <w:tcPr>
            <w:tcW w:w="1381" w:type="dxa"/>
            <w:gridSpan w:val="4"/>
            <w:tcBorders>
              <w:bottom w:val="single" w:sz="4" w:space="0" w:color="auto"/>
            </w:tcBorders>
            <w:vAlign w:val="center"/>
          </w:tcPr>
          <w:p w14:paraId="5D1C5E0A" w14:textId="77777777" w:rsidR="000F491A" w:rsidRPr="00B40365" w:rsidRDefault="000F491A" w:rsidP="00F06036">
            <w:pPr>
              <w:rPr>
                <w:sz w:val="22"/>
                <w:szCs w:val="22"/>
                <w:lang w:val="en-US"/>
              </w:rPr>
            </w:pPr>
          </w:p>
        </w:tc>
        <w:tc>
          <w:tcPr>
            <w:tcW w:w="4238" w:type="dxa"/>
            <w:gridSpan w:val="4"/>
            <w:tcBorders>
              <w:bottom w:val="single" w:sz="4" w:space="0" w:color="auto"/>
            </w:tcBorders>
          </w:tcPr>
          <w:p w14:paraId="24507F40" w14:textId="77777777" w:rsidR="000F491A" w:rsidRPr="00B40365" w:rsidRDefault="000F491A" w:rsidP="00F06036">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3F2E7704" w14:textId="77777777" w:rsidR="000F491A" w:rsidRPr="00B40365" w:rsidRDefault="000F491A" w:rsidP="00F06036">
            <w:pPr>
              <w:rPr>
                <w:sz w:val="22"/>
                <w:szCs w:val="22"/>
                <w:lang w:val="en-US"/>
              </w:rPr>
            </w:pPr>
          </w:p>
        </w:tc>
      </w:tr>
      <w:tr w:rsidR="000F491A" w:rsidRPr="00B40365" w14:paraId="65D42D7F"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222C505B" w14:textId="77777777" w:rsidR="000F491A" w:rsidRPr="00B40365" w:rsidRDefault="000F491A" w:rsidP="00F06036">
            <w:pPr>
              <w:rPr>
                <w:sz w:val="22"/>
                <w:szCs w:val="22"/>
                <w:lang w:val="en-US"/>
              </w:rPr>
            </w:pPr>
          </w:p>
        </w:tc>
        <w:tc>
          <w:tcPr>
            <w:tcW w:w="1417" w:type="dxa"/>
            <w:gridSpan w:val="4"/>
            <w:tcBorders>
              <w:top w:val="single" w:sz="6" w:space="0" w:color="auto"/>
              <w:bottom w:val="single" w:sz="12" w:space="0" w:color="auto"/>
            </w:tcBorders>
          </w:tcPr>
          <w:p w14:paraId="19138974" w14:textId="77777777" w:rsidR="000F491A" w:rsidRPr="00B40365" w:rsidRDefault="000F491A" w:rsidP="00F06036">
            <w:pPr>
              <w:rPr>
                <w:sz w:val="22"/>
                <w:szCs w:val="22"/>
                <w:lang w:val="en-US"/>
              </w:rPr>
            </w:pPr>
          </w:p>
        </w:tc>
        <w:tc>
          <w:tcPr>
            <w:tcW w:w="4111" w:type="dxa"/>
            <w:gridSpan w:val="4"/>
            <w:tcBorders>
              <w:top w:val="single" w:sz="6" w:space="0" w:color="auto"/>
              <w:bottom w:val="single" w:sz="12" w:space="0" w:color="auto"/>
            </w:tcBorders>
          </w:tcPr>
          <w:p w14:paraId="1D8CEB2E" w14:textId="77777777" w:rsidR="000F491A" w:rsidRPr="00B40365" w:rsidRDefault="000F491A" w:rsidP="00F06036">
            <w:pPr>
              <w:rPr>
                <w:b/>
                <w:bCs/>
                <w:sz w:val="22"/>
                <w:szCs w:val="22"/>
                <w:lang w:val="en-US"/>
              </w:rPr>
            </w:pPr>
          </w:p>
        </w:tc>
        <w:tc>
          <w:tcPr>
            <w:tcW w:w="992" w:type="dxa"/>
            <w:gridSpan w:val="3"/>
            <w:tcBorders>
              <w:top w:val="single" w:sz="6" w:space="0" w:color="auto"/>
              <w:bottom w:val="single" w:sz="12" w:space="0" w:color="auto"/>
            </w:tcBorders>
          </w:tcPr>
          <w:p w14:paraId="4226F47D" w14:textId="77777777" w:rsidR="000F491A" w:rsidRPr="00B40365" w:rsidRDefault="000F491A" w:rsidP="00F06036">
            <w:pPr>
              <w:rPr>
                <w:sz w:val="22"/>
                <w:szCs w:val="22"/>
                <w:lang w:val="en-US"/>
              </w:rPr>
            </w:pPr>
          </w:p>
        </w:tc>
        <w:tc>
          <w:tcPr>
            <w:tcW w:w="2835" w:type="dxa"/>
            <w:gridSpan w:val="7"/>
            <w:tcBorders>
              <w:top w:val="single" w:sz="6" w:space="0" w:color="auto"/>
              <w:bottom w:val="single" w:sz="12" w:space="0" w:color="auto"/>
            </w:tcBorders>
          </w:tcPr>
          <w:p w14:paraId="6B7E42C3" w14:textId="77777777" w:rsidR="000F491A" w:rsidRPr="00B40365" w:rsidRDefault="000F491A" w:rsidP="00F06036">
            <w:pPr>
              <w:rPr>
                <w:sz w:val="22"/>
                <w:szCs w:val="22"/>
                <w:lang w:val="en-US"/>
              </w:rPr>
            </w:pPr>
          </w:p>
        </w:tc>
      </w:tr>
      <w:tr w:rsidR="000F491A" w:rsidRPr="003E2692" w14:paraId="0422ABCD" w14:textId="77777777" w:rsidTr="00F06036">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17E24851" w14:textId="77777777" w:rsidR="000F491A" w:rsidRPr="003E2692" w:rsidRDefault="000F491A" w:rsidP="00F06036">
            <w:pPr>
              <w:rPr>
                <w:sz w:val="2"/>
                <w:szCs w:val="2"/>
                <w:lang w:val="en-US"/>
              </w:rPr>
            </w:pPr>
          </w:p>
        </w:tc>
        <w:tc>
          <w:tcPr>
            <w:tcW w:w="1417" w:type="dxa"/>
            <w:gridSpan w:val="4"/>
            <w:tcBorders>
              <w:top w:val="single" w:sz="12" w:space="0" w:color="auto"/>
              <w:left w:val="nil"/>
              <w:bottom w:val="nil"/>
              <w:right w:val="nil"/>
            </w:tcBorders>
          </w:tcPr>
          <w:p w14:paraId="5EFD0378" w14:textId="77777777" w:rsidR="000F491A" w:rsidRPr="003E2692" w:rsidRDefault="000F491A" w:rsidP="00F06036">
            <w:pPr>
              <w:rPr>
                <w:sz w:val="2"/>
                <w:szCs w:val="2"/>
                <w:lang w:val="en-US"/>
              </w:rPr>
            </w:pPr>
          </w:p>
        </w:tc>
        <w:tc>
          <w:tcPr>
            <w:tcW w:w="4111" w:type="dxa"/>
            <w:gridSpan w:val="4"/>
            <w:tcBorders>
              <w:top w:val="single" w:sz="12" w:space="0" w:color="auto"/>
              <w:left w:val="nil"/>
              <w:bottom w:val="nil"/>
              <w:right w:val="nil"/>
            </w:tcBorders>
          </w:tcPr>
          <w:p w14:paraId="2B7B0DB4" w14:textId="77777777" w:rsidR="000F491A" w:rsidRPr="003E2692" w:rsidRDefault="000F491A" w:rsidP="00F06036">
            <w:pPr>
              <w:rPr>
                <w:sz w:val="2"/>
                <w:szCs w:val="2"/>
                <w:lang w:val="en-US"/>
              </w:rPr>
            </w:pPr>
          </w:p>
        </w:tc>
        <w:tc>
          <w:tcPr>
            <w:tcW w:w="992" w:type="dxa"/>
            <w:gridSpan w:val="3"/>
            <w:tcBorders>
              <w:top w:val="single" w:sz="12" w:space="0" w:color="auto"/>
              <w:left w:val="nil"/>
              <w:bottom w:val="nil"/>
              <w:right w:val="nil"/>
            </w:tcBorders>
          </w:tcPr>
          <w:p w14:paraId="2AC97694" w14:textId="77777777" w:rsidR="000F491A" w:rsidRPr="003E2692" w:rsidRDefault="000F491A" w:rsidP="00F06036">
            <w:pPr>
              <w:rPr>
                <w:sz w:val="2"/>
                <w:szCs w:val="2"/>
                <w:lang w:val="en-US"/>
              </w:rPr>
            </w:pPr>
          </w:p>
        </w:tc>
        <w:tc>
          <w:tcPr>
            <w:tcW w:w="2835" w:type="dxa"/>
            <w:gridSpan w:val="7"/>
            <w:tcBorders>
              <w:top w:val="single" w:sz="12" w:space="0" w:color="auto"/>
              <w:left w:val="nil"/>
              <w:bottom w:val="nil"/>
              <w:right w:val="single" w:sz="4" w:space="0" w:color="auto"/>
            </w:tcBorders>
          </w:tcPr>
          <w:p w14:paraId="0DD6CA7C" w14:textId="77777777" w:rsidR="000F491A" w:rsidRPr="003E2692" w:rsidRDefault="000F491A" w:rsidP="00F06036">
            <w:pPr>
              <w:rPr>
                <w:sz w:val="2"/>
                <w:szCs w:val="2"/>
                <w:lang w:val="en-US"/>
              </w:rPr>
            </w:pPr>
          </w:p>
        </w:tc>
      </w:tr>
      <w:tr w:rsidR="000F491A" w:rsidRPr="002D6B2B" w14:paraId="49C151F5"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41258627" w14:textId="77777777" w:rsidR="000F491A" w:rsidRPr="00B40365" w:rsidRDefault="000F491A"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5798663A" w14:textId="77777777" w:rsidR="000F491A" w:rsidRPr="00B40365" w:rsidRDefault="000F491A" w:rsidP="00F06036">
            <w:pPr>
              <w:rPr>
                <w:sz w:val="22"/>
                <w:szCs w:val="22"/>
                <w:lang w:val="en-US"/>
              </w:rPr>
            </w:pPr>
          </w:p>
        </w:tc>
        <w:tc>
          <w:tcPr>
            <w:tcW w:w="4332" w:type="dxa"/>
            <w:gridSpan w:val="3"/>
            <w:tcBorders>
              <w:top w:val="single" w:sz="4" w:space="0" w:color="auto"/>
              <w:bottom w:val="single" w:sz="4" w:space="0" w:color="auto"/>
            </w:tcBorders>
            <w:vAlign w:val="center"/>
          </w:tcPr>
          <w:p w14:paraId="0C9693AB" w14:textId="77777777" w:rsidR="000F491A" w:rsidRPr="000E0709" w:rsidRDefault="000F491A" w:rsidP="00F06036">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07ABBD5F" w14:textId="77777777" w:rsidR="000F491A" w:rsidRPr="002D6B2B" w:rsidRDefault="000F491A"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628CAC78" w14:textId="77777777" w:rsidR="000F491A" w:rsidRPr="002D6B2B" w:rsidRDefault="000F491A" w:rsidP="00F06036">
            <w:pPr>
              <w:rPr>
                <w:sz w:val="22"/>
                <w:szCs w:val="22"/>
                <w:lang w:val="en-US"/>
              </w:rPr>
            </w:pPr>
          </w:p>
        </w:tc>
      </w:tr>
      <w:tr w:rsidR="000F491A" w:rsidRPr="002D6B2B" w14:paraId="121A6D2B" w14:textId="77777777" w:rsidTr="00F06036">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18720018" w14:textId="77777777" w:rsidR="000F491A" w:rsidRPr="00B40365" w:rsidRDefault="000F491A" w:rsidP="00F06036">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687A5542" w14:textId="77777777" w:rsidR="000F491A" w:rsidRPr="00B40365" w:rsidRDefault="000F491A" w:rsidP="00F06036">
            <w:pPr>
              <w:rPr>
                <w:sz w:val="22"/>
                <w:szCs w:val="22"/>
                <w:lang w:val="en-US"/>
              </w:rPr>
            </w:pPr>
          </w:p>
        </w:tc>
        <w:tc>
          <w:tcPr>
            <w:tcW w:w="4332" w:type="dxa"/>
            <w:gridSpan w:val="3"/>
            <w:tcBorders>
              <w:top w:val="single" w:sz="4" w:space="0" w:color="auto"/>
              <w:bottom w:val="single" w:sz="4" w:space="0" w:color="auto"/>
            </w:tcBorders>
            <w:vAlign w:val="center"/>
          </w:tcPr>
          <w:p w14:paraId="3825BC30" w14:textId="77777777" w:rsidR="000F491A" w:rsidRPr="000E0709" w:rsidRDefault="000F491A" w:rsidP="00F06036">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1AB156E8" w14:textId="77777777" w:rsidR="000F491A" w:rsidRPr="002D6B2B" w:rsidRDefault="000F491A" w:rsidP="00F06036">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205FB11D" w14:textId="77777777" w:rsidR="000F491A" w:rsidRPr="002D6B2B" w:rsidRDefault="000F491A" w:rsidP="00F06036">
            <w:pPr>
              <w:rPr>
                <w:sz w:val="22"/>
                <w:szCs w:val="22"/>
                <w:lang w:val="en-US"/>
              </w:rPr>
            </w:pPr>
          </w:p>
        </w:tc>
      </w:tr>
      <w:tr w:rsidR="000F491A" w:rsidRPr="00B40365" w14:paraId="50151316" w14:textId="77777777" w:rsidTr="00F06036">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1ADAD6FA" w14:textId="77777777" w:rsidR="000F491A" w:rsidRPr="00B40365" w:rsidRDefault="000F491A" w:rsidP="00F06036">
            <w:pPr>
              <w:jc w:val="center"/>
              <w:rPr>
                <w:sz w:val="22"/>
                <w:szCs w:val="22"/>
                <w:lang w:val="en-US"/>
              </w:rPr>
            </w:pPr>
          </w:p>
        </w:tc>
        <w:tc>
          <w:tcPr>
            <w:tcW w:w="1418" w:type="dxa"/>
            <w:gridSpan w:val="4"/>
            <w:tcBorders>
              <w:top w:val="nil"/>
              <w:bottom w:val="single" w:sz="6" w:space="0" w:color="auto"/>
            </w:tcBorders>
            <w:vAlign w:val="center"/>
          </w:tcPr>
          <w:p w14:paraId="5875EBD1" w14:textId="77777777" w:rsidR="000F491A" w:rsidRPr="00B40365" w:rsidRDefault="000F491A" w:rsidP="00F06036">
            <w:pPr>
              <w:jc w:val="center"/>
              <w:rPr>
                <w:sz w:val="22"/>
                <w:szCs w:val="22"/>
                <w:lang w:val="en-US"/>
              </w:rPr>
            </w:pPr>
          </w:p>
        </w:tc>
        <w:tc>
          <w:tcPr>
            <w:tcW w:w="4253" w:type="dxa"/>
            <w:gridSpan w:val="4"/>
            <w:tcBorders>
              <w:top w:val="nil"/>
              <w:bottom w:val="single" w:sz="6" w:space="0" w:color="auto"/>
              <w:right w:val="nil"/>
            </w:tcBorders>
            <w:vAlign w:val="center"/>
          </w:tcPr>
          <w:p w14:paraId="3EE49734" w14:textId="77777777" w:rsidR="000F491A" w:rsidRPr="00585DBD" w:rsidRDefault="000F491A" w:rsidP="00F06036">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62897D68" w14:textId="77777777" w:rsidR="000F491A" w:rsidRPr="00B40365" w:rsidRDefault="000F491A" w:rsidP="00F06036">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4F9CDE9D" w14:textId="77777777" w:rsidR="000F491A" w:rsidRPr="00B40365" w:rsidRDefault="000F491A" w:rsidP="00F06036">
            <w:pPr>
              <w:jc w:val="center"/>
              <w:rPr>
                <w:sz w:val="22"/>
                <w:szCs w:val="22"/>
                <w:lang w:val="en-US"/>
              </w:rPr>
            </w:pPr>
          </w:p>
        </w:tc>
      </w:tr>
    </w:tbl>
    <w:p w14:paraId="7DD7DF69" w14:textId="77777777" w:rsidR="00E71F7B" w:rsidRPr="00762A3C" w:rsidRDefault="00E71F7B" w:rsidP="009E2657">
      <w:pPr>
        <w:tabs>
          <w:tab w:val="left" w:pos="567"/>
        </w:tabs>
        <w:jc w:val="both"/>
        <w:rPr>
          <w:color w:val="FF0000"/>
          <w:lang w:val="ro-MD"/>
        </w:rPr>
      </w:pPr>
    </w:p>
    <w:p w14:paraId="17092D11" w14:textId="77777777" w:rsidR="001203C2" w:rsidRPr="001203C2" w:rsidRDefault="001203C2" w:rsidP="001203C2">
      <w:pPr>
        <w:rPr>
          <w:rFonts w:eastAsia="MS Mincho"/>
          <w:color w:val="FF0000"/>
          <w:sz w:val="2"/>
          <w:szCs w:val="2"/>
          <w:lang w:val="en-US" w:eastAsia="ja-JP"/>
        </w:rPr>
      </w:pPr>
    </w:p>
    <w:p w14:paraId="0D0292F0" w14:textId="77777777" w:rsidR="00CE3E3D" w:rsidRPr="00E85421" w:rsidRDefault="0003591A" w:rsidP="00CE3E3D">
      <w:pPr>
        <w:ind w:right="567"/>
        <w:rPr>
          <w:b/>
          <w:bCs/>
          <w:sz w:val="28"/>
          <w:szCs w:val="28"/>
          <w:lang w:val="it-IT"/>
        </w:rPr>
      </w:pPr>
      <w:r w:rsidRPr="00FF430B">
        <w:rPr>
          <w:lang w:val="ro-MD"/>
        </w:rPr>
        <w:t>    </w:t>
      </w:r>
    </w:p>
    <w:p w14:paraId="5DA2A9FE" w14:textId="114EDBB2" w:rsidR="00E71F7B" w:rsidRPr="00FF430B" w:rsidRDefault="0003591A" w:rsidP="00CE3E3D">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C0BEC">
          <w:footerReference w:type="first" r:id="rId15"/>
          <w:pgSz w:w="11906" w:h="16838" w:code="9"/>
          <w:pgMar w:top="426" w:right="1134" w:bottom="851" w:left="709"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21F0429" w:rsidR="00460653" w:rsidRPr="00762A3C" w:rsidRDefault="00A156C0" w:rsidP="008C0BEC">
            <w:pPr>
              <w:ind w:left="360" w:hanging="360"/>
              <w:contextualSpacing/>
              <w:jc w:val="both"/>
              <w:rPr>
                <w:b/>
                <w:lang w:val="ro-MD"/>
              </w:rPr>
            </w:pPr>
            <w:r w:rsidRPr="00762A3C">
              <w:rPr>
                <w:lang w:val="ro-MD"/>
              </w:rPr>
              <w:t xml:space="preserve">1.1. </w:t>
            </w:r>
            <w:r w:rsidR="00460653" w:rsidRPr="00762A3C">
              <w:rPr>
                <w:lang w:val="ro-MD"/>
              </w:rPr>
              <w:t xml:space="preserve">Antreprenorul se obligă să </w:t>
            </w:r>
            <w:r w:rsidR="00460653" w:rsidRPr="008C0BEC">
              <w:rPr>
                <w:lang w:val="ro-MD"/>
              </w:rPr>
              <w:t xml:space="preserve">execute </w:t>
            </w:r>
            <w:r w:rsidR="008C0BEC" w:rsidRPr="005A202E">
              <w:rPr>
                <w:b/>
                <w:bCs/>
                <w:i/>
                <w:iCs/>
                <w:lang w:val="ro-MD"/>
              </w:rPr>
              <w:t>Reparația curenta a gropilor prin plombare din sectorul Rîșcani, municipiul Chisinau</w:t>
            </w:r>
            <w:r w:rsidR="008C0BEC" w:rsidRPr="008C0BEC">
              <w:rPr>
                <w:i/>
                <w:noProof w:val="0"/>
                <w:color w:val="FF0000"/>
                <w:shd w:val="clear" w:color="auto" w:fill="FFFFFF" w:themeFill="background1"/>
                <w:lang w:val="ro-MD" w:eastAsia="ru-RU"/>
              </w:rPr>
              <w:t xml:space="preserve"> </w:t>
            </w:r>
            <w:r w:rsidR="00460653" w:rsidRPr="008C0BEC">
              <w:rPr>
                <w:lang w:val="ro-MD"/>
              </w:rPr>
              <w:t>în conformitate</w:t>
            </w:r>
            <w:r w:rsidR="00460653" w:rsidRPr="00FF430B">
              <w:rPr>
                <w:lang w:val="ro-MD"/>
              </w:rPr>
              <w:t xml:space="preserv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9F0FE8" w:rsidRPr="00FF430B">
              <w:rPr>
                <w:lang w:val="ro-MD"/>
              </w:rPr>
              <w:t>_________ luni</w:t>
            </w:r>
            <w:r w:rsidR="005D4B79" w:rsidRPr="00FF430B">
              <w:rPr>
                <w:lang w:val="ro-MD"/>
              </w:rPr>
              <w:t xml:space="preserve"> </w:t>
            </w:r>
            <w:r w:rsidR="00EB65F6" w:rsidRPr="00FF430B">
              <w:rPr>
                <w:lang w:val="ro-MD"/>
              </w:rPr>
              <w:t xml:space="preserve">și </w:t>
            </w:r>
            <w:proofErr w:type="spellStart"/>
            <w:r w:rsidR="00EB65F6" w:rsidRPr="00FF430B">
              <w:rPr>
                <w:lang w:val="ro-MD"/>
              </w:rPr>
              <w:t>zile___</w:t>
            </w:r>
            <w:r w:rsidR="00460653" w:rsidRPr="00FF430B">
              <w:rPr>
                <w:lang w:val="ro-MD"/>
              </w:rPr>
              <w:t>după</w:t>
            </w:r>
            <w:proofErr w:type="spellEnd"/>
            <w:r w:rsidR="00460653" w:rsidRPr="00FF430B">
              <w:rPr>
                <w:lang w:val="ro-MD"/>
              </w:rPr>
              <w:t xml:space="preserve">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1203C2">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1203C2">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1203C2">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11935C02"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8C0BEC">
              <w:rPr>
                <w:lang w:val="ro-MD"/>
              </w:rPr>
              <w:t xml:space="preserve"> </w:t>
            </w:r>
            <w:r w:rsidR="00460653" w:rsidRPr="00FF430B">
              <w:rPr>
                <w:lang w:val="ro-MD"/>
              </w:rPr>
              <w:t xml:space="preserve">este de  </w:t>
            </w:r>
            <w:r w:rsidR="00682472">
              <w:rPr>
                <w:b/>
                <w:color w:val="FF0000"/>
                <w:lang w:val="ro-MD"/>
              </w:rPr>
              <w:t>__</w:t>
            </w:r>
            <w:r w:rsidR="00762A3C" w:rsidRPr="00762A3C">
              <w:rPr>
                <w:color w:val="FF0000"/>
                <w:lang w:val="ro-MD"/>
              </w:rPr>
              <w:t xml:space="preserve"> an</w:t>
            </w:r>
            <w:r w:rsidR="00460653" w:rsidRPr="00FF430B">
              <w:rPr>
                <w:lang w:val="ro-MD"/>
              </w:rPr>
              <w:t xml:space="preserve">. </w:t>
            </w:r>
          </w:p>
          <w:p w14:paraId="1CEFAD7D"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1203C2">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1203C2">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1203C2">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1203C2">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1203C2">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1203C2">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1203C2">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1203C2">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1203C2">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1203C2">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1608734C" w:rsidR="00460653" w:rsidRPr="00FF430B" w:rsidRDefault="007323B6" w:rsidP="001203C2">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762A3C" w:rsidRPr="00CE3E3D">
              <w:rPr>
                <w:lang w:val="ro-MD"/>
              </w:rPr>
              <w:t>31.12.202</w:t>
            </w:r>
            <w:r w:rsidR="003458A4" w:rsidRPr="00CE3E3D">
              <w:rPr>
                <w:lang w:val="ro-MD"/>
              </w:rPr>
              <w:t>6</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1203C2">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5076"/>
            </w:tblGrid>
            <w:tr w:rsidR="00762A3C" w:rsidRPr="00EC30C2" w14:paraId="75D52193" w14:textId="77777777" w:rsidTr="003458A4">
              <w:trPr>
                <w:jc w:val="center"/>
              </w:trPr>
              <w:tc>
                <w:tcPr>
                  <w:tcW w:w="5163" w:type="dxa"/>
                  <w:tcBorders>
                    <w:top w:val="nil"/>
                    <w:left w:val="nil"/>
                    <w:bottom w:val="nil"/>
                    <w:right w:val="nil"/>
                  </w:tcBorders>
                </w:tcPr>
                <w:p w14:paraId="6CDD02C7" w14:textId="77777777" w:rsidR="00762A3C" w:rsidRPr="00FF430B" w:rsidRDefault="00762A3C" w:rsidP="00762A3C">
                  <w:pPr>
                    <w:tabs>
                      <w:tab w:val="left" w:pos="3295"/>
                    </w:tabs>
                    <w:jc w:val="center"/>
                    <w:rPr>
                      <w:b/>
                      <w:lang w:val="ro-MD"/>
                    </w:rPr>
                  </w:pPr>
                  <w:r w:rsidRPr="00FF430B">
                    <w:rPr>
                      <w:b/>
                      <w:iCs/>
                      <w:lang w:val="ro-MD"/>
                    </w:rPr>
                    <w:t>ANTREPRENORUL</w:t>
                  </w:r>
                </w:p>
              </w:tc>
              <w:tc>
                <w:tcPr>
                  <w:tcW w:w="5076" w:type="dxa"/>
                  <w:tcBorders>
                    <w:top w:val="nil"/>
                    <w:left w:val="nil"/>
                    <w:bottom w:val="nil"/>
                    <w:right w:val="nil"/>
                  </w:tcBorders>
                </w:tcPr>
                <w:p w14:paraId="399379C8" w14:textId="77777777" w:rsidR="00762A3C" w:rsidRPr="00CE3E3D" w:rsidRDefault="00762A3C" w:rsidP="00762A3C">
                  <w:pPr>
                    <w:tabs>
                      <w:tab w:val="left" w:pos="3295"/>
                    </w:tabs>
                    <w:jc w:val="center"/>
                    <w:rPr>
                      <w:b/>
                      <w:iCs/>
                    </w:rPr>
                  </w:pPr>
                  <w:r w:rsidRPr="00CE3E3D">
                    <w:rPr>
                      <w:b/>
                      <w:iCs/>
                    </w:rPr>
                    <w:t>BENEFICIARUL</w:t>
                  </w:r>
                </w:p>
                <w:p w14:paraId="75C085AD" w14:textId="69B3C1A6" w:rsidR="00762A3C" w:rsidRPr="00CE3E3D" w:rsidRDefault="00762A3C" w:rsidP="00762A3C">
                  <w:pPr>
                    <w:tabs>
                      <w:tab w:val="left" w:pos="3295"/>
                    </w:tabs>
                    <w:jc w:val="center"/>
                    <w:rPr>
                      <w:lang w:val="ro-MD"/>
                    </w:rPr>
                  </w:pPr>
                  <w:r w:rsidRPr="00CE3E3D">
                    <w:rPr>
                      <w:b/>
                      <w:lang w:val="en-US"/>
                    </w:rPr>
                    <w:t>Pretura sectorului Rîşcani</w:t>
                  </w:r>
                </w:p>
              </w:tc>
            </w:tr>
            <w:tr w:rsidR="00762A3C" w:rsidRPr="00EC30C2" w14:paraId="058AD691" w14:textId="77777777" w:rsidTr="003458A4">
              <w:trPr>
                <w:jc w:val="center"/>
              </w:trPr>
              <w:tc>
                <w:tcPr>
                  <w:tcW w:w="5163" w:type="dxa"/>
                  <w:tcBorders>
                    <w:top w:val="nil"/>
                    <w:left w:val="nil"/>
                    <w:bottom w:val="nil"/>
                    <w:right w:val="nil"/>
                  </w:tcBorders>
                  <w:vAlign w:val="center"/>
                </w:tcPr>
                <w:p w14:paraId="0C75FB9E"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Adresa poştală:</w:t>
                  </w:r>
                </w:p>
              </w:tc>
              <w:tc>
                <w:tcPr>
                  <w:tcW w:w="5076" w:type="dxa"/>
                  <w:tcBorders>
                    <w:top w:val="nil"/>
                    <w:left w:val="nil"/>
                    <w:bottom w:val="nil"/>
                    <w:right w:val="nil"/>
                  </w:tcBorders>
                </w:tcPr>
                <w:p w14:paraId="25428F94" w14:textId="28627C4F" w:rsidR="00762A3C" w:rsidRPr="00CE3E3D" w:rsidRDefault="00762A3C" w:rsidP="00762A3C">
                  <w:pPr>
                    <w:tabs>
                      <w:tab w:val="left" w:pos="1134"/>
                      <w:tab w:val="left" w:pos="4680"/>
                      <w:tab w:val="left" w:pos="7020"/>
                    </w:tabs>
                    <w:suppressAutoHyphens/>
                    <w:ind w:firstLine="567"/>
                    <w:jc w:val="both"/>
                    <w:rPr>
                      <w:lang w:val="ro-MD"/>
                    </w:rPr>
                  </w:pPr>
                  <w:r w:rsidRPr="00CE3E3D">
                    <w:t xml:space="preserve">Adresa poştală: mun. Chişinău, str. Kiev, </w:t>
                  </w:r>
                  <w:r w:rsidR="003458A4" w:rsidRPr="00CE3E3D">
                    <w:t>3</w:t>
                  </w:r>
                </w:p>
              </w:tc>
            </w:tr>
            <w:tr w:rsidR="00762A3C" w:rsidRPr="00EC30C2" w14:paraId="250B8719" w14:textId="77777777" w:rsidTr="003458A4">
              <w:trPr>
                <w:jc w:val="center"/>
              </w:trPr>
              <w:tc>
                <w:tcPr>
                  <w:tcW w:w="5163" w:type="dxa"/>
                  <w:tcBorders>
                    <w:top w:val="nil"/>
                    <w:left w:val="nil"/>
                    <w:bottom w:val="nil"/>
                    <w:right w:val="nil"/>
                  </w:tcBorders>
                  <w:vAlign w:val="center"/>
                </w:tcPr>
                <w:p w14:paraId="3A563C30"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Telefon:</w:t>
                  </w:r>
                </w:p>
              </w:tc>
              <w:tc>
                <w:tcPr>
                  <w:tcW w:w="5076" w:type="dxa"/>
                  <w:tcBorders>
                    <w:top w:val="nil"/>
                    <w:left w:val="nil"/>
                    <w:bottom w:val="nil"/>
                    <w:right w:val="nil"/>
                  </w:tcBorders>
                  <w:vAlign w:val="center"/>
                </w:tcPr>
                <w:p w14:paraId="194FCA2B" w14:textId="5AE05F25" w:rsidR="00762A3C" w:rsidRPr="00CE3E3D" w:rsidRDefault="00762A3C" w:rsidP="00762A3C">
                  <w:pPr>
                    <w:tabs>
                      <w:tab w:val="left" w:pos="1134"/>
                      <w:tab w:val="left" w:pos="4680"/>
                      <w:tab w:val="left" w:pos="7020"/>
                    </w:tabs>
                    <w:suppressAutoHyphens/>
                    <w:ind w:firstLine="567"/>
                    <w:jc w:val="both"/>
                    <w:rPr>
                      <w:lang w:val="ro-MD"/>
                    </w:rPr>
                  </w:pPr>
                  <w:r w:rsidRPr="00CE3E3D">
                    <w:t>Cod fiscal:</w:t>
                  </w:r>
                  <w:r w:rsidRPr="00CE3E3D">
                    <w:rPr>
                      <w:b/>
                      <w:bCs/>
                      <w:i/>
                      <w:szCs w:val="22"/>
                      <w:shd w:val="clear" w:color="auto" w:fill="FFFFFF"/>
                    </w:rPr>
                    <w:t xml:space="preserve"> </w:t>
                  </w:r>
                  <w:r w:rsidRPr="00CE3E3D">
                    <w:t>1007601009853</w:t>
                  </w:r>
                </w:p>
              </w:tc>
            </w:tr>
            <w:tr w:rsidR="00762A3C" w:rsidRPr="00EC30C2" w14:paraId="168D6717" w14:textId="77777777" w:rsidTr="003458A4">
              <w:trPr>
                <w:jc w:val="center"/>
              </w:trPr>
              <w:tc>
                <w:tcPr>
                  <w:tcW w:w="5163" w:type="dxa"/>
                  <w:tcBorders>
                    <w:top w:val="nil"/>
                    <w:left w:val="nil"/>
                    <w:bottom w:val="nil"/>
                    <w:right w:val="nil"/>
                  </w:tcBorders>
                  <w:vAlign w:val="center"/>
                </w:tcPr>
                <w:p w14:paraId="464A9BC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 fiscal:</w:t>
                  </w:r>
                </w:p>
              </w:tc>
              <w:tc>
                <w:tcPr>
                  <w:tcW w:w="5076" w:type="dxa"/>
                  <w:tcBorders>
                    <w:top w:val="nil"/>
                    <w:left w:val="nil"/>
                    <w:bottom w:val="nil"/>
                    <w:right w:val="nil"/>
                  </w:tcBorders>
                  <w:vAlign w:val="center"/>
                </w:tcPr>
                <w:p w14:paraId="37461481" w14:textId="0E3156E6" w:rsidR="00762A3C" w:rsidRPr="00CE3E3D" w:rsidRDefault="00762A3C" w:rsidP="00762A3C">
                  <w:pPr>
                    <w:tabs>
                      <w:tab w:val="left" w:pos="1134"/>
                      <w:tab w:val="left" w:pos="4680"/>
                      <w:tab w:val="left" w:pos="7020"/>
                    </w:tabs>
                    <w:suppressAutoHyphens/>
                    <w:ind w:firstLine="567"/>
                    <w:jc w:val="both"/>
                    <w:rPr>
                      <w:lang w:val="ro-MD"/>
                    </w:rPr>
                  </w:pPr>
                  <w:r w:rsidRPr="00CE3E3D">
                    <w:t>Ministerul Finanţelor Trezoreria de Stat</w:t>
                  </w:r>
                </w:p>
              </w:tc>
            </w:tr>
            <w:tr w:rsidR="00762A3C" w:rsidRPr="00EC30C2" w14:paraId="43B489B0" w14:textId="77777777" w:rsidTr="003458A4">
              <w:trPr>
                <w:jc w:val="center"/>
              </w:trPr>
              <w:tc>
                <w:tcPr>
                  <w:tcW w:w="5163" w:type="dxa"/>
                  <w:tcBorders>
                    <w:top w:val="nil"/>
                    <w:left w:val="nil"/>
                    <w:bottom w:val="nil"/>
                    <w:right w:val="nil"/>
                  </w:tcBorders>
                  <w:vAlign w:val="center"/>
                </w:tcPr>
                <w:p w14:paraId="49B8A91C"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Banca:</w:t>
                  </w:r>
                </w:p>
              </w:tc>
              <w:tc>
                <w:tcPr>
                  <w:tcW w:w="5076" w:type="dxa"/>
                  <w:tcBorders>
                    <w:top w:val="nil"/>
                    <w:left w:val="nil"/>
                    <w:bottom w:val="nil"/>
                    <w:right w:val="nil"/>
                  </w:tcBorders>
                  <w:vAlign w:val="center"/>
                </w:tcPr>
                <w:p w14:paraId="4C3C6326" w14:textId="383D1906" w:rsidR="00762A3C" w:rsidRPr="00CE3E3D" w:rsidRDefault="00762A3C" w:rsidP="00762A3C">
                  <w:pPr>
                    <w:tabs>
                      <w:tab w:val="left" w:pos="1134"/>
                      <w:tab w:val="left" w:pos="4680"/>
                      <w:tab w:val="left" w:pos="7020"/>
                    </w:tabs>
                    <w:suppressAutoHyphens/>
                    <w:ind w:firstLine="567"/>
                    <w:jc w:val="both"/>
                    <w:rPr>
                      <w:lang w:val="ro-MD"/>
                    </w:rPr>
                  </w:pPr>
                  <w:r w:rsidRPr="00CE3E3D">
                    <w:rPr>
                      <w:lang w:val="en-US"/>
                    </w:rPr>
                    <w:t xml:space="preserve">MF-TT Chişinău-bugetul municipiului                        </w:t>
                  </w:r>
                </w:p>
              </w:tc>
            </w:tr>
            <w:tr w:rsidR="00762A3C" w:rsidRPr="00EC30C2" w14:paraId="4EC923E2" w14:textId="77777777" w:rsidTr="003458A4">
              <w:trPr>
                <w:jc w:val="center"/>
              </w:trPr>
              <w:tc>
                <w:tcPr>
                  <w:tcW w:w="5163" w:type="dxa"/>
                  <w:tcBorders>
                    <w:top w:val="nil"/>
                    <w:left w:val="nil"/>
                    <w:bottom w:val="nil"/>
                    <w:right w:val="nil"/>
                  </w:tcBorders>
                  <w:vAlign w:val="center"/>
                </w:tcPr>
                <w:p w14:paraId="0012F976"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Cod:</w:t>
                  </w:r>
                </w:p>
              </w:tc>
              <w:tc>
                <w:tcPr>
                  <w:tcW w:w="5076" w:type="dxa"/>
                  <w:tcBorders>
                    <w:top w:val="nil"/>
                    <w:left w:val="nil"/>
                    <w:bottom w:val="nil"/>
                    <w:right w:val="nil"/>
                  </w:tcBorders>
                  <w:vAlign w:val="center"/>
                </w:tcPr>
                <w:p w14:paraId="6558A2B5" w14:textId="077686E1" w:rsidR="00762A3C" w:rsidRPr="00CE3E3D" w:rsidRDefault="00762A3C" w:rsidP="00762A3C">
                  <w:pPr>
                    <w:tabs>
                      <w:tab w:val="left" w:pos="1134"/>
                      <w:tab w:val="left" w:pos="4680"/>
                      <w:tab w:val="left" w:pos="7020"/>
                    </w:tabs>
                    <w:suppressAutoHyphens/>
                    <w:ind w:left="325" w:right="-108"/>
                  </w:pPr>
                  <w:r w:rsidRPr="00CE3E3D">
                    <w:rPr>
                      <w:lang w:val="it-IT"/>
                    </w:rPr>
                    <w:t xml:space="preserve">    Pretura sectorului Rîşcani                                              </w:t>
                  </w:r>
                </w:p>
                <w:p w14:paraId="1466F577" w14:textId="1516D89C" w:rsidR="00762A3C" w:rsidRPr="00CE3E3D" w:rsidRDefault="00762A3C" w:rsidP="00762A3C">
                  <w:pPr>
                    <w:tabs>
                      <w:tab w:val="left" w:pos="1134"/>
                      <w:tab w:val="left" w:pos="4680"/>
                      <w:tab w:val="left" w:pos="7020"/>
                    </w:tabs>
                    <w:suppressAutoHyphens/>
                    <w:ind w:left="325" w:right="-108"/>
                    <w:rPr>
                      <w:lang w:val="it-IT"/>
                    </w:rPr>
                  </w:pPr>
                  <w:r w:rsidRPr="00CE3E3D">
                    <w:rPr>
                      <w:lang w:val="it-IT"/>
                    </w:rPr>
                    <w:t xml:space="preserve">    Cod bancar:  TREZMD2X        </w:t>
                  </w:r>
                </w:p>
                <w:p w14:paraId="4CE3856F" w14:textId="6FF67006" w:rsidR="00762A3C" w:rsidRPr="00CE3E3D" w:rsidRDefault="00762A3C" w:rsidP="00762A3C">
                  <w:pPr>
                    <w:tabs>
                      <w:tab w:val="left" w:pos="1134"/>
                      <w:tab w:val="left" w:pos="4680"/>
                      <w:tab w:val="left" w:pos="7020"/>
                    </w:tabs>
                    <w:suppressAutoHyphens/>
                    <w:ind w:left="325"/>
                  </w:pPr>
                  <w:r w:rsidRPr="00CE3E3D">
                    <w:rPr>
                      <w:sz w:val="22"/>
                      <w:szCs w:val="22"/>
                      <w:lang w:val="it-IT"/>
                    </w:rPr>
                    <w:t xml:space="preserve">     </w:t>
                  </w:r>
                  <w:r w:rsidRPr="00CE3E3D">
                    <w:rPr>
                      <w:sz w:val="22"/>
                      <w:szCs w:val="22"/>
                      <w:highlight w:val="yellow"/>
                    </w:rPr>
                    <w:t xml:space="preserve">IBAN: </w:t>
                  </w:r>
                </w:p>
                <w:p w14:paraId="72F8D325" w14:textId="4F82DDCC" w:rsidR="00762A3C" w:rsidRPr="00CE3E3D" w:rsidRDefault="00762A3C" w:rsidP="00762A3C">
                  <w:pPr>
                    <w:tabs>
                      <w:tab w:val="left" w:pos="1134"/>
                      <w:tab w:val="left" w:pos="4680"/>
                      <w:tab w:val="left" w:pos="7020"/>
                    </w:tabs>
                    <w:suppressAutoHyphens/>
                    <w:ind w:firstLine="567"/>
                    <w:jc w:val="both"/>
                    <w:rPr>
                      <w:lang w:val="ro-MD"/>
                    </w:rPr>
                  </w:pPr>
                  <w:r w:rsidRPr="00CE3E3D">
                    <w:rPr>
                      <w:lang w:val="it-IT"/>
                    </w:rPr>
                    <w:t xml:space="preserve">                                   </w:t>
                  </w:r>
                </w:p>
              </w:tc>
            </w:tr>
            <w:tr w:rsidR="00762A3C" w:rsidRPr="00EC30C2" w14:paraId="428D84C3" w14:textId="77777777" w:rsidTr="00CE3E3D">
              <w:trPr>
                <w:trHeight w:val="80"/>
                <w:jc w:val="center"/>
              </w:trPr>
              <w:tc>
                <w:tcPr>
                  <w:tcW w:w="5163" w:type="dxa"/>
                  <w:tcBorders>
                    <w:top w:val="nil"/>
                    <w:left w:val="nil"/>
                    <w:bottom w:val="nil"/>
                    <w:right w:val="nil"/>
                  </w:tcBorders>
                  <w:vAlign w:val="center"/>
                </w:tcPr>
                <w:p w14:paraId="15727CE1" w14:textId="77777777" w:rsidR="00762A3C" w:rsidRPr="00FF430B" w:rsidRDefault="00762A3C" w:rsidP="00762A3C">
                  <w:pPr>
                    <w:tabs>
                      <w:tab w:val="left" w:pos="1134"/>
                      <w:tab w:val="left" w:pos="4680"/>
                      <w:tab w:val="left" w:pos="7020"/>
                    </w:tabs>
                    <w:suppressAutoHyphens/>
                    <w:ind w:firstLine="567"/>
                    <w:jc w:val="both"/>
                    <w:rPr>
                      <w:lang w:val="ro-MD"/>
                    </w:rPr>
                  </w:pPr>
                  <w:r w:rsidRPr="00FF430B">
                    <w:rPr>
                      <w:lang w:val="ro-MD"/>
                    </w:rPr>
                    <w:t>IBAN</w:t>
                  </w:r>
                </w:p>
              </w:tc>
              <w:tc>
                <w:tcPr>
                  <w:tcW w:w="5076" w:type="dxa"/>
                  <w:tcBorders>
                    <w:top w:val="nil"/>
                    <w:left w:val="nil"/>
                    <w:bottom w:val="nil"/>
                    <w:right w:val="nil"/>
                  </w:tcBorders>
                </w:tcPr>
                <w:p w14:paraId="642D8D2B" w14:textId="5A657894" w:rsidR="00762A3C" w:rsidRPr="00CE3E3D" w:rsidRDefault="00762A3C" w:rsidP="00762A3C">
                  <w:pPr>
                    <w:tabs>
                      <w:tab w:val="left" w:pos="1134"/>
                      <w:tab w:val="left" w:pos="4680"/>
                      <w:tab w:val="left" w:pos="7020"/>
                    </w:tabs>
                    <w:suppressAutoHyphens/>
                    <w:ind w:firstLine="567"/>
                    <w:jc w:val="both"/>
                    <w:rPr>
                      <w:lang w:val="ro-MD"/>
                    </w:rPr>
                  </w:pPr>
                  <w:r w:rsidRPr="00CE3E3D">
                    <w:t>Telefon: 022441098, 022441191, 022445390</w:t>
                  </w:r>
                </w:p>
              </w:tc>
            </w:tr>
            <w:tr w:rsidR="00D76BD0" w:rsidRPr="00EC30C2" w14:paraId="36F192AB" w14:textId="77777777" w:rsidTr="003458A4">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5076"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lastRenderedPageBreak/>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D091F34" w:rsidR="00394DC7" w:rsidRPr="00FF430B" w:rsidRDefault="00394DC7" w:rsidP="00394DC7">
            <w:pPr>
              <w:jc w:val="center"/>
              <w:rPr>
                <w:b/>
                <w:i/>
                <w:lang w:val="ro-MD"/>
              </w:rPr>
            </w:pPr>
            <w:r w:rsidRPr="00FF430B">
              <w:rPr>
                <w:b/>
                <w:lang w:val="ro-MD"/>
              </w:rPr>
              <w:t>de achiziţionare a</w:t>
            </w:r>
            <w:r w:rsidR="003458A4">
              <w:rPr>
                <w:b/>
                <w:lang w:val="ro-MD"/>
              </w:rPr>
              <w:t xml:space="preserve"> </w:t>
            </w:r>
            <w:r w:rsidR="00A93011" w:rsidRPr="00FF430B">
              <w:rPr>
                <w:b/>
                <w:lang w:val="ro-MD"/>
              </w:rPr>
              <w:t>serviciil</w:t>
            </w:r>
            <w:r w:rsidR="0060188C" w:rsidRPr="00FF430B">
              <w:rPr>
                <w:b/>
                <w:lang w:val="ro-MD"/>
              </w:rPr>
              <w:t>or</w:t>
            </w:r>
            <w:r w:rsidR="00A93011" w:rsidRPr="00FF430B">
              <w:rPr>
                <w:b/>
                <w:lang w:val="ro-MD"/>
              </w:rPr>
              <w:t xml:space="preserve"> de </w:t>
            </w:r>
            <w:r w:rsidR="003458A4" w:rsidRPr="005A202E">
              <w:rPr>
                <w:b/>
                <w:bCs/>
                <w:i/>
                <w:iCs/>
                <w:lang w:val="ro-MD"/>
              </w:rPr>
              <w:t>Reparația curenta a gropilor prin plombare din sectorul Rîșcani, municipiul Chisinau</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1203C2">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1203C2">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1203C2">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1203C2">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1203C2">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lastRenderedPageBreak/>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1203C2">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1203C2">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1203C2">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1203C2">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1203C2">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1203C2">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1203C2">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lastRenderedPageBreak/>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1203C2">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1203C2">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lastRenderedPageBreak/>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1203C2">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1203C2">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03C2">
            <w:pPr>
              <w:pStyle w:val="a"/>
              <w:numPr>
                <w:ilvl w:val="0"/>
                <w:numId w:val="37"/>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03C2">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1203C2">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3F104" w14:textId="77777777" w:rsidR="00A0010A" w:rsidRDefault="00A0010A" w:rsidP="00A20ACF">
      <w:r>
        <w:separator/>
      </w:r>
    </w:p>
  </w:endnote>
  <w:endnote w:type="continuationSeparator" w:id="0">
    <w:p w14:paraId="772B8C54" w14:textId="77777777" w:rsidR="00A0010A" w:rsidRDefault="00A0010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panose1 w:val="02020603050405020304"/>
    <w:charset w:val="EE"/>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62A3C" w:rsidRDefault="00762A3C"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762A3C" w:rsidRDefault="00762A3C">
        <w:pPr>
          <w:pStyle w:val="a4"/>
          <w:jc w:val="right"/>
        </w:pPr>
        <w:r>
          <w:fldChar w:fldCharType="begin"/>
        </w:r>
        <w:r>
          <w:instrText xml:space="preserve"> PAGE   \* MERGEFORMAT </w:instrText>
        </w:r>
        <w:r>
          <w:fldChar w:fldCharType="separate"/>
        </w:r>
        <w:r w:rsidR="00EA6764">
          <w:t>70</w:t>
        </w:r>
        <w:r>
          <w:fldChar w:fldCharType="end"/>
        </w:r>
      </w:p>
    </w:sdtContent>
  </w:sdt>
  <w:p w14:paraId="075618FA" w14:textId="77777777" w:rsidR="00762A3C" w:rsidRDefault="00762A3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CC87D" w14:textId="77777777" w:rsidR="00A0010A" w:rsidRDefault="00A0010A" w:rsidP="00A20ACF">
      <w:r>
        <w:separator/>
      </w:r>
    </w:p>
  </w:footnote>
  <w:footnote w:type="continuationSeparator" w:id="0">
    <w:p w14:paraId="3C4D38D7" w14:textId="77777777" w:rsidR="00A0010A" w:rsidRDefault="00A0010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491A"/>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3C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58A4"/>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08C"/>
    <w:rsid w:val="00371806"/>
    <w:rsid w:val="003731FD"/>
    <w:rsid w:val="00373336"/>
    <w:rsid w:val="00373AF9"/>
    <w:rsid w:val="00377CE0"/>
    <w:rsid w:val="0038163C"/>
    <w:rsid w:val="00381EF2"/>
    <w:rsid w:val="0038237B"/>
    <w:rsid w:val="0038240D"/>
    <w:rsid w:val="0038275D"/>
    <w:rsid w:val="00384B42"/>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02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1AC1"/>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472"/>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4AF"/>
    <w:rsid w:val="00715C8A"/>
    <w:rsid w:val="007167E4"/>
    <w:rsid w:val="00716AA3"/>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A3C"/>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0C7"/>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BEC"/>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3C60"/>
    <w:rsid w:val="00925DF7"/>
    <w:rsid w:val="00926CDF"/>
    <w:rsid w:val="00927F7D"/>
    <w:rsid w:val="00931029"/>
    <w:rsid w:val="009324DC"/>
    <w:rsid w:val="009337E1"/>
    <w:rsid w:val="009357DB"/>
    <w:rsid w:val="0093664D"/>
    <w:rsid w:val="0094094B"/>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010A"/>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2D1E"/>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BF7ECF"/>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57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C758A"/>
    <w:rsid w:val="00CD0EA7"/>
    <w:rsid w:val="00CD278A"/>
    <w:rsid w:val="00CD31E8"/>
    <w:rsid w:val="00CD74C4"/>
    <w:rsid w:val="00CE1192"/>
    <w:rsid w:val="00CE11D6"/>
    <w:rsid w:val="00CE32F1"/>
    <w:rsid w:val="00CE3D8F"/>
    <w:rsid w:val="00CE3E3D"/>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764"/>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uiPriority w:val="99"/>
    <w:rsid w:val="00A20ACF"/>
    <w:rPr>
      <w:b/>
      <w:bCs/>
    </w:rPr>
  </w:style>
  <w:style w:type="character" w:customStyle="1" w:styleId="afc">
    <w:name w:val="Тема примечания Знак"/>
    <w:basedOn w:val="afa"/>
    <w:link w:val="afb"/>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7A40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A5A7EC-BF09-489D-ABC4-3153480E5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77</Pages>
  <Words>28988</Words>
  <Characters>165238</Characters>
  <Application>Microsoft Office Word</Application>
  <DocSecurity>0</DocSecurity>
  <Lines>1376</Lines>
  <Paragraphs>387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Bruma</cp:lastModifiedBy>
  <cp:revision>6</cp:revision>
  <cp:lastPrinted>2021-06-01T11:52:00Z</cp:lastPrinted>
  <dcterms:created xsi:type="dcterms:W3CDTF">2026-03-23T08:03:00Z</dcterms:created>
  <dcterms:modified xsi:type="dcterms:W3CDTF">2026-08-09T16:18:00Z</dcterms:modified>
</cp:coreProperties>
</file>