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61C9D"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3DEA5BA8" w14:textId="5619D8F0" w:rsidR="00850DBC" w:rsidRPr="00FF430B" w:rsidRDefault="00850DBC">
      <w:pPr>
        <w:pStyle w:val="a7"/>
        <w:tabs>
          <w:tab w:val="left" w:pos="567"/>
        </w:tabs>
        <w:jc w:val="right"/>
        <w:rPr>
          <w:rFonts w:ascii="Times New Roman" w:hAnsi="Times New Roman"/>
          <w:szCs w:val="24"/>
          <w:lang w:val="ro-MD"/>
        </w:rPr>
      </w:pPr>
    </w:p>
    <w:p w14:paraId="1B105567" w14:textId="77777777" w:rsidR="007B067C" w:rsidRPr="00E13304" w:rsidRDefault="007B067C" w:rsidP="007B067C">
      <w:pPr>
        <w:ind w:right="567"/>
        <w:jc w:val="center"/>
        <w:rPr>
          <w:b/>
          <w:bCs/>
          <w:lang w:val="en-US"/>
        </w:rPr>
      </w:pPr>
      <w:r w:rsidRPr="00E13304">
        <w:rPr>
          <w:b/>
          <w:bCs/>
          <w:lang w:val="en-US"/>
        </w:rPr>
        <w:t>CAIET DE SARCINI</w:t>
      </w:r>
    </w:p>
    <w:p w14:paraId="5CA917E6" w14:textId="77777777" w:rsidR="007B067C" w:rsidRPr="00E13304" w:rsidRDefault="007B067C" w:rsidP="007B067C">
      <w:pPr>
        <w:ind w:right="567"/>
        <w:jc w:val="center"/>
        <w:rPr>
          <w:b/>
          <w:bCs/>
          <w:lang w:val="en-US"/>
        </w:rPr>
      </w:pPr>
      <w:r w:rsidRPr="00E13304">
        <w:rPr>
          <w:b/>
          <w:bCs/>
          <w:lang w:val="en-US"/>
        </w:rPr>
        <w:t>PENTRU  CEREREA OFERTEI  DE  PREŢ</w:t>
      </w:r>
    </w:p>
    <w:p w14:paraId="5E06B755" w14:textId="77777777" w:rsidR="007B067C" w:rsidRPr="00E13304" w:rsidRDefault="007B067C" w:rsidP="007B067C">
      <w:pPr>
        <w:ind w:right="567"/>
        <w:jc w:val="center"/>
        <w:rPr>
          <w:b/>
          <w:bCs/>
          <w:lang w:val="en-US"/>
        </w:rPr>
      </w:pPr>
    </w:p>
    <w:p w14:paraId="42B41D7B" w14:textId="77777777" w:rsidR="007B067C" w:rsidRPr="00E13304" w:rsidRDefault="007B067C" w:rsidP="007B067C">
      <w:pPr>
        <w:ind w:right="567"/>
        <w:rPr>
          <w:lang w:val="en-US"/>
        </w:rPr>
      </w:pPr>
      <w:r w:rsidRPr="00E13304">
        <w:rPr>
          <w:b/>
          <w:bCs/>
          <w:sz w:val="22"/>
          <w:szCs w:val="22"/>
          <w:lang w:val="en-US"/>
        </w:rPr>
        <w:t>1. Denumerea beneficiarului de stat</w:t>
      </w:r>
      <w:r w:rsidRPr="00E13304">
        <w:rPr>
          <w:b/>
          <w:bCs/>
          <w:lang w:val="en-US"/>
        </w:rPr>
        <w:t xml:space="preserve">   </w:t>
      </w:r>
      <w:r w:rsidRPr="00E13304">
        <w:rPr>
          <w:b/>
          <w:bCs/>
          <w:u w:val="single"/>
          <w:lang w:val="en-US"/>
        </w:rPr>
        <w:t>Primaria Purcari</w:t>
      </w:r>
    </w:p>
    <w:p w14:paraId="12DBDD37" w14:textId="77777777" w:rsidR="007B067C" w:rsidRPr="00E13304" w:rsidRDefault="007B067C" w:rsidP="007B067C">
      <w:pPr>
        <w:ind w:right="567"/>
        <w:rPr>
          <w:lang w:val="en-US"/>
        </w:rPr>
      </w:pPr>
      <w:r w:rsidRPr="00E13304">
        <w:rPr>
          <w:b/>
          <w:bCs/>
          <w:sz w:val="22"/>
          <w:szCs w:val="22"/>
          <w:lang w:val="en-US"/>
        </w:rPr>
        <w:t>2. Organizatorul procedurii de achizi</w:t>
      </w:r>
      <w:r w:rsidRPr="00E13304">
        <w:rPr>
          <w:b/>
          <w:bCs/>
          <w:sz w:val="22"/>
          <w:szCs w:val="22"/>
        </w:rPr>
        <w:t>ţ</w:t>
      </w:r>
      <w:r w:rsidRPr="00E13304">
        <w:rPr>
          <w:b/>
          <w:bCs/>
          <w:sz w:val="22"/>
          <w:szCs w:val="22"/>
          <w:lang w:val="en-US"/>
        </w:rPr>
        <w:t>ie</w:t>
      </w:r>
      <w:r w:rsidRPr="00E13304">
        <w:rPr>
          <w:lang w:val="en-US"/>
        </w:rPr>
        <w:t xml:space="preserve"> </w:t>
      </w:r>
      <w:r w:rsidRPr="00E13304">
        <w:rPr>
          <w:b/>
          <w:bCs/>
          <w:u w:val="single"/>
          <w:lang w:val="en-US"/>
        </w:rPr>
        <w:t>Primaria Purcari</w:t>
      </w:r>
    </w:p>
    <w:p w14:paraId="17C23F2E" w14:textId="77777777" w:rsidR="007B067C" w:rsidRPr="00E13304" w:rsidRDefault="007B067C" w:rsidP="007B067C">
      <w:pPr>
        <w:ind w:right="567"/>
        <w:rPr>
          <w:b/>
          <w:bCs/>
          <w:lang w:val="en-US"/>
        </w:rPr>
      </w:pPr>
      <w:r w:rsidRPr="00E13304">
        <w:rPr>
          <w:b/>
          <w:bCs/>
          <w:sz w:val="22"/>
          <w:szCs w:val="22"/>
          <w:lang w:val="en-US"/>
        </w:rPr>
        <w:t>3. Obiectul achiziţiilor</w:t>
      </w:r>
      <w:r w:rsidRPr="00E13304">
        <w:rPr>
          <w:lang w:val="en-US"/>
        </w:rPr>
        <w:t xml:space="preserve">  </w:t>
      </w:r>
      <w:r w:rsidRPr="00E13304">
        <w:rPr>
          <w:b/>
          <w:bCs/>
          <w:u w:val="single"/>
          <w:lang w:val="en-US"/>
        </w:rPr>
        <w:t>Lucrari de imbunatatire si dezvoltare a infrastructurii publice din s.Purcari,r-ul Stefan Voda ,prin constructia accesului persoanelor catre obiectivele de menire sociala din localite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B067C" w:rsidRPr="00E13304" w14:paraId="43AEA4A3" w14:textId="77777777" w:rsidTr="00AF7CDD">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11FE8408" w14:textId="77777777" w:rsidR="007B067C" w:rsidRPr="00E13304" w:rsidRDefault="007B067C" w:rsidP="00AF7CDD">
            <w:pPr>
              <w:ind w:right="-108"/>
              <w:jc w:val="center"/>
              <w:rPr>
                <w:lang w:val="en-US"/>
              </w:rPr>
            </w:pPr>
            <w:r w:rsidRPr="00E13304">
              <w:rPr>
                <w:lang w:val="en-US"/>
              </w:rPr>
              <w:t>№</w:t>
            </w:r>
          </w:p>
          <w:p w14:paraId="6C1BE2D9" w14:textId="77777777" w:rsidR="007B067C" w:rsidRPr="00E13304" w:rsidRDefault="007B067C" w:rsidP="00AF7CDD">
            <w:pPr>
              <w:ind w:right="-108"/>
              <w:jc w:val="center"/>
              <w:rPr>
                <w:lang w:val="en-US"/>
              </w:rPr>
            </w:pPr>
            <w:r w:rsidRPr="00E13304">
              <w:rPr>
                <w:lang w:val="en-US"/>
              </w:rPr>
              <w:t xml:space="preserve"> crt.</w:t>
            </w:r>
          </w:p>
        </w:tc>
        <w:tc>
          <w:tcPr>
            <w:tcW w:w="1559" w:type="dxa"/>
            <w:tcBorders>
              <w:top w:val="single" w:sz="6" w:space="0" w:color="auto"/>
              <w:left w:val="single" w:sz="6" w:space="0" w:color="auto"/>
              <w:bottom w:val="nil"/>
              <w:right w:val="nil"/>
            </w:tcBorders>
            <w:shd w:val="pct5" w:color="auto" w:fill="auto"/>
          </w:tcPr>
          <w:p w14:paraId="04DA84AA" w14:textId="77777777" w:rsidR="007B067C" w:rsidRPr="00E13304" w:rsidRDefault="007B067C" w:rsidP="00AF7CDD">
            <w:pPr>
              <w:ind w:left="-120" w:right="-108"/>
              <w:jc w:val="center"/>
              <w:rPr>
                <w:lang w:val="en-US"/>
              </w:rPr>
            </w:pPr>
            <w:r w:rsidRPr="00E13304">
              <w:t>Simbol</w:t>
            </w:r>
            <w:r w:rsidRPr="00E13304">
              <w:rPr>
                <w:lang w:val="en-US"/>
              </w:rPr>
              <w:t xml:space="preserve"> </w:t>
            </w:r>
            <w:r w:rsidRPr="00E13304">
              <w:t>norme</w:t>
            </w:r>
            <w:r w:rsidRPr="00E13304">
              <w:rPr>
                <w:lang w:val="en-US"/>
              </w:rPr>
              <w:t xml:space="preserve"> </w:t>
            </w:r>
            <w:r w:rsidRPr="00E13304">
              <w:t xml:space="preserve">şi Cod </w:t>
            </w:r>
            <w:r w:rsidRPr="00E13304">
              <w:rPr>
                <w:lang w:val="en-US"/>
              </w:rPr>
              <w:t xml:space="preserve"> </w:t>
            </w:r>
            <w:r w:rsidRPr="00E13304">
              <w:t xml:space="preserve">resurse  </w:t>
            </w:r>
          </w:p>
        </w:tc>
        <w:tc>
          <w:tcPr>
            <w:tcW w:w="4678" w:type="dxa"/>
            <w:tcBorders>
              <w:top w:val="single" w:sz="6" w:space="0" w:color="auto"/>
              <w:left w:val="single" w:sz="6" w:space="0" w:color="auto"/>
              <w:bottom w:val="nil"/>
              <w:right w:val="nil"/>
            </w:tcBorders>
            <w:shd w:val="pct5" w:color="auto" w:fill="auto"/>
          </w:tcPr>
          <w:p w14:paraId="4E201B8A" w14:textId="77777777" w:rsidR="007B067C" w:rsidRPr="00E13304" w:rsidRDefault="007B067C" w:rsidP="00AF7CDD">
            <w:pPr>
              <w:jc w:val="center"/>
            </w:pPr>
          </w:p>
          <w:p w14:paraId="40CD564C" w14:textId="77777777" w:rsidR="007B067C" w:rsidRPr="00E13304" w:rsidRDefault="007B067C" w:rsidP="00AF7CDD">
            <w:pPr>
              <w:jc w:val="center"/>
              <w:rPr>
                <w:lang w:val="en-US"/>
              </w:rPr>
            </w:pPr>
            <w:r w:rsidRPr="00E13304">
              <w:t xml:space="preserve">Denumire lucrărilor    </w:t>
            </w:r>
          </w:p>
        </w:tc>
        <w:tc>
          <w:tcPr>
            <w:tcW w:w="992" w:type="dxa"/>
            <w:tcBorders>
              <w:top w:val="single" w:sz="6" w:space="0" w:color="auto"/>
              <w:left w:val="single" w:sz="6" w:space="0" w:color="auto"/>
              <w:bottom w:val="nil"/>
              <w:right w:val="nil"/>
            </w:tcBorders>
            <w:shd w:val="pct5" w:color="auto" w:fill="auto"/>
          </w:tcPr>
          <w:p w14:paraId="2074814C" w14:textId="77777777" w:rsidR="007B067C" w:rsidRPr="00E13304" w:rsidRDefault="007B067C" w:rsidP="00AF7CDD">
            <w:pPr>
              <w:ind w:left="-108" w:right="-108"/>
              <w:jc w:val="center"/>
              <w:rPr>
                <w:lang w:val="en-US"/>
              </w:rPr>
            </w:pPr>
            <w:r w:rsidRPr="00E13304">
              <w:t>Unitatea de masura</w:t>
            </w:r>
            <w:r w:rsidRPr="00E13304">
              <w:rPr>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3090F25D" w14:textId="77777777" w:rsidR="007B067C" w:rsidRPr="00E13304" w:rsidRDefault="007B067C" w:rsidP="00AF7CDD">
            <w:pPr>
              <w:jc w:val="center"/>
              <w:rPr>
                <w:lang w:val="en-US"/>
              </w:rPr>
            </w:pPr>
            <w:r w:rsidRPr="00E13304">
              <w:rPr>
                <w:lang w:val="en-US"/>
              </w:rPr>
              <w:t>Volum</w:t>
            </w:r>
          </w:p>
        </w:tc>
      </w:tr>
    </w:tbl>
    <w:p w14:paraId="1DEEECAA" w14:textId="77777777" w:rsidR="007B067C" w:rsidRPr="008B47FF" w:rsidRDefault="007B067C" w:rsidP="007B067C">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B067C" w:rsidRPr="00E13304" w14:paraId="1C7430FD" w14:textId="77777777" w:rsidTr="00AF7CD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1F9FB5D" w14:textId="77777777" w:rsidR="007B067C" w:rsidRPr="00E13304" w:rsidRDefault="007B067C" w:rsidP="00AF7CDD">
            <w:pPr>
              <w:ind w:right="-108"/>
              <w:jc w:val="center"/>
              <w:rPr>
                <w:lang w:val="en-US"/>
              </w:rPr>
            </w:pPr>
            <w:r w:rsidRPr="00E13304">
              <w:rPr>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1E2D152D" w14:textId="77777777" w:rsidR="007B067C" w:rsidRPr="00E13304" w:rsidRDefault="007B067C" w:rsidP="00AF7CDD">
            <w:pPr>
              <w:ind w:left="-120" w:right="-108"/>
              <w:jc w:val="center"/>
              <w:rPr>
                <w:lang w:val="en-US"/>
              </w:rPr>
            </w:pPr>
            <w:r w:rsidRPr="00E13304">
              <w:rPr>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42921286" w14:textId="77777777" w:rsidR="007B067C" w:rsidRPr="00E13304" w:rsidRDefault="007B067C" w:rsidP="00AF7CDD">
            <w:pPr>
              <w:jc w:val="center"/>
              <w:rPr>
                <w:lang w:val="en-US"/>
              </w:rPr>
            </w:pPr>
            <w:r w:rsidRPr="00E13304">
              <w:rPr>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8DD7AD7" w14:textId="77777777" w:rsidR="007B067C" w:rsidRPr="00E13304" w:rsidRDefault="007B067C" w:rsidP="00AF7CDD">
            <w:pPr>
              <w:ind w:left="-108" w:right="-108"/>
              <w:jc w:val="center"/>
              <w:rPr>
                <w:lang w:val="en-US"/>
              </w:rPr>
            </w:pPr>
            <w:r w:rsidRPr="00E13304">
              <w:rPr>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3BE73FA" w14:textId="77777777" w:rsidR="007B067C" w:rsidRPr="00E13304" w:rsidRDefault="007B067C" w:rsidP="00AF7CDD">
            <w:pPr>
              <w:jc w:val="center"/>
              <w:rPr>
                <w:lang w:val="en-US"/>
              </w:rPr>
            </w:pPr>
            <w:r w:rsidRPr="00E13304">
              <w:rPr>
                <w:lang w:val="en-US"/>
              </w:rPr>
              <w:t>5</w:t>
            </w:r>
          </w:p>
        </w:tc>
      </w:tr>
      <w:tr w:rsidR="007B067C" w:rsidRPr="00E13304" w14:paraId="0B1E0E95" w14:textId="77777777" w:rsidTr="00AF7CDD">
        <w:tblPrEx>
          <w:tblCellMar>
            <w:top w:w="0" w:type="dxa"/>
            <w:bottom w:w="0" w:type="dxa"/>
          </w:tblCellMar>
        </w:tblPrEx>
        <w:tc>
          <w:tcPr>
            <w:tcW w:w="709" w:type="dxa"/>
            <w:tcBorders>
              <w:top w:val="nil"/>
              <w:left w:val="single" w:sz="6" w:space="0" w:color="auto"/>
              <w:bottom w:val="nil"/>
              <w:right w:val="nil"/>
            </w:tcBorders>
          </w:tcPr>
          <w:p w14:paraId="3088145B"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6F81B49B"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5DFA9E6F" w14:textId="77777777" w:rsidR="007B067C" w:rsidRPr="00E13304" w:rsidRDefault="007B067C" w:rsidP="00AF7CDD">
            <w:pPr>
              <w:rPr>
                <w:b/>
                <w:bCs/>
                <w:lang w:val="en-US"/>
              </w:rPr>
            </w:pPr>
            <w:r w:rsidRPr="00E13304">
              <w:rPr>
                <w:b/>
                <w:bCs/>
                <w:lang w:val="en-US"/>
              </w:rPr>
              <w:t>1. Strada M. Biesu</w:t>
            </w:r>
          </w:p>
          <w:p w14:paraId="729CF98A" w14:textId="77777777" w:rsidR="007B067C" w:rsidRPr="00E13304" w:rsidRDefault="007B067C" w:rsidP="00AF7CDD">
            <w:pPr>
              <w:rPr>
                <w:sz w:val="22"/>
                <w:szCs w:val="22"/>
                <w:lang w:val="en-US"/>
              </w:rPr>
            </w:pPr>
          </w:p>
        </w:tc>
      </w:tr>
      <w:tr w:rsidR="007B067C" w:rsidRPr="00E13304" w14:paraId="5B451D46" w14:textId="77777777" w:rsidTr="00AF7CDD">
        <w:tblPrEx>
          <w:tblCellMar>
            <w:top w:w="0" w:type="dxa"/>
            <w:bottom w:w="0" w:type="dxa"/>
          </w:tblCellMar>
        </w:tblPrEx>
        <w:tc>
          <w:tcPr>
            <w:tcW w:w="709" w:type="dxa"/>
            <w:tcBorders>
              <w:top w:val="nil"/>
              <w:left w:val="single" w:sz="6" w:space="0" w:color="auto"/>
              <w:bottom w:val="nil"/>
              <w:right w:val="nil"/>
            </w:tcBorders>
          </w:tcPr>
          <w:p w14:paraId="1B222FE4"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0993F56E"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0C3B27E6" w14:textId="77777777" w:rsidR="007B067C" w:rsidRPr="00E13304" w:rsidRDefault="007B067C" w:rsidP="00AF7CDD">
            <w:pPr>
              <w:rPr>
                <w:b/>
                <w:bCs/>
                <w:lang w:val="en-US"/>
              </w:rPr>
            </w:pPr>
            <w:r w:rsidRPr="00E13304">
              <w:rPr>
                <w:b/>
                <w:bCs/>
                <w:lang w:val="en-US"/>
              </w:rPr>
              <w:t>1.1. Drum din beton S=540m2</w:t>
            </w:r>
          </w:p>
          <w:p w14:paraId="5476591A" w14:textId="77777777" w:rsidR="007B067C" w:rsidRPr="00E13304" w:rsidRDefault="007B067C" w:rsidP="00AF7CDD">
            <w:pPr>
              <w:rPr>
                <w:sz w:val="22"/>
                <w:szCs w:val="22"/>
                <w:lang w:val="en-US"/>
              </w:rPr>
            </w:pPr>
          </w:p>
        </w:tc>
      </w:tr>
      <w:tr w:rsidR="007B067C" w:rsidRPr="00E13304" w14:paraId="59C2B55C" w14:textId="77777777" w:rsidTr="00AF7CDD">
        <w:tblPrEx>
          <w:tblCellMar>
            <w:top w:w="0" w:type="dxa"/>
            <w:bottom w:w="0" w:type="dxa"/>
          </w:tblCellMar>
        </w:tblPrEx>
        <w:tc>
          <w:tcPr>
            <w:tcW w:w="709" w:type="dxa"/>
            <w:tcBorders>
              <w:top w:val="nil"/>
              <w:left w:val="single" w:sz="6" w:space="0" w:color="auto"/>
              <w:bottom w:val="nil"/>
              <w:right w:val="nil"/>
            </w:tcBorders>
          </w:tcPr>
          <w:p w14:paraId="0580F6AD"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3F840212"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4650415C" w14:textId="77777777" w:rsidR="007B067C" w:rsidRPr="00E13304" w:rsidRDefault="007B067C" w:rsidP="00AF7CDD">
            <w:pPr>
              <w:rPr>
                <w:b/>
                <w:bCs/>
                <w:lang w:val="en-US"/>
              </w:rPr>
            </w:pPr>
            <w:r w:rsidRPr="00E13304">
              <w:rPr>
                <w:b/>
                <w:bCs/>
                <w:lang w:val="en-US"/>
              </w:rPr>
              <w:t>1.1.1. Lucrari de terasamente</w:t>
            </w:r>
          </w:p>
          <w:p w14:paraId="0FE83194" w14:textId="77777777" w:rsidR="007B067C" w:rsidRPr="00E13304" w:rsidRDefault="007B067C" w:rsidP="00AF7CDD">
            <w:pPr>
              <w:rPr>
                <w:sz w:val="22"/>
                <w:szCs w:val="22"/>
                <w:lang w:val="en-US"/>
              </w:rPr>
            </w:pPr>
          </w:p>
        </w:tc>
      </w:tr>
      <w:tr w:rsidR="007B067C" w:rsidRPr="00E13304" w14:paraId="4B24505B"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B465E9" w14:textId="77777777" w:rsidR="007B067C" w:rsidRPr="00E13304" w:rsidRDefault="007B067C" w:rsidP="00AF7CDD">
            <w:pPr>
              <w:rPr>
                <w:lang w:val="en-US"/>
              </w:rPr>
            </w:pPr>
            <w:r w:rsidRPr="00E13304">
              <w:rPr>
                <w:lang w:val="en-US"/>
              </w:rPr>
              <w:t>1</w:t>
            </w:r>
          </w:p>
        </w:tc>
        <w:tc>
          <w:tcPr>
            <w:tcW w:w="1559" w:type="dxa"/>
            <w:tcBorders>
              <w:top w:val="single" w:sz="4" w:space="0" w:color="auto"/>
              <w:bottom w:val="single" w:sz="4" w:space="0" w:color="auto"/>
            </w:tcBorders>
          </w:tcPr>
          <w:p w14:paraId="2CB66D2B" w14:textId="77777777" w:rsidR="007B067C" w:rsidRPr="00E13304" w:rsidRDefault="007B067C" w:rsidP="00AF7CDD">
            <w:pPr>
              <w:rPr>
                <w:lang w:val="en-US"/>
              </w:rPr>
            </w:pPr>
            <w:r w:rsidRPr="00E13304">
              <w:rPr>
                <w:lang w:val="en-US"/>
              </w:rPr>
              <w:t>TsC21B1</w:t>
            </w:r>
          </w:p>
          <w:p w14:paraId="6D86D612"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68CF6D5E" w14:textId="77777777" w:rsidR="007B067C" w:rsidRPr="00E13304" w:rsidRDefault="007B067C" w:rsidP="00AF7CDD">
            <w:pPr>
              <w:rPr>
                <w:sz w:val="22"/>
                <w:szCs w:val="22"/>
                <w:lang w:val="en-US"/>
              </w:rPr>
            </w:pPr>
            <w:r w:rsidRPr="00E13304">
              <w:rPr>
                <w:sz w:val="22"/>
                <w:szCs w:val="22"/>
                <w:lang w:val="en-US"/>
              </w:rPr>
              <w:t>Sapatura mecanica cu autogreder de pina la 175 CP, inclusiv imprastierea pamintului la 10 m, in teren catg. II</w:t>
            </w:r>
          </w:p>
          <w:p w14:paraId="78A3A0A9"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38577AB7"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0F0B9A1F" w14:textId="77777777" w:rsidR="007B067C" w:rsidRPr="00E13304" w:rsidRDefault="007B067C" w:rsidP="00AF7CDD">
            <w:pPr>
              <w:jc w:val="center"/>
              <w:rPr>
                <w:lang w:val="en-US"/>
              </w:rPr>
            </w:pPr>
            <w:r w:rsidRPr="00E13304">
              <w:rPr>
                <w:lang w:val="en-US"/>
              </w:rPr>
              <w:t>1,3500</w:t>
            </w:r>
          </w:p>
        </w:tc>
      </w:tr>
      <w:tr w:rsidR="007B067C" w:rsidRPr="00E13304" w14:paraId="3F1FFA04"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B9CA2" w14:textId="77777777" w:rsidR="007B067C" w:rsidRPr="00E13304" w:rsidRDefault="007B067C" w:rsidP="00AF7CDD">
            <w:pPr>
              <w:rPr>
                <w:lang w:val="en-US"/>
              </w:rPr>
            </w:pPr>
            <w:r w:rsidRPr="00E13304">
              <w:rPr>
                <w:lang w:val="en-US"/>
              </w:rPr>
              <w:t>2</w:t>
            </w:r>
          </w:p>
        </w:tc>
        <w:tc>
          <w:tcPr>
            <w:tcW w:w="1559" w:type="dxa"/>
            <w:tcBorders>
              <w:top w:val="single" w:sz="4" w:space="0" w:color="auto"/>
              <w:bottom w:val="single" w:sz="4" w:space="0" w:color="auto"/>
            </w:tcBorders>
          </w:tcPr>
          <w:p w14:paraId="6324CA11" w14:textId="77777777" w:rsidR="007B067C" w:rsidRPr="00E13304" w:rsidRDefault="007B067C" w:rsidP="00AF7CDD">
            <w:pPr>
              <w:rPr>
                <w:lang w:val="en-US"/>
              </w:rPr>
            </w:pPr>
            <w:r w:rsidRPr="00E13304">
              <w:rPr>
                <w:lang w:val="en-US"/>
              </w:rPr>
              <w:t>TsD08B1</w:t>
            </w:r>
          </w:p>
          <w:p w14:paraId="1568D880"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724676AC" w14:textId="77777777" w:rsidR="007B067C" w:rsidRPr="00E13304" w:rsidRDefault="007B067C" w:rsidP="00AF7CDD">
            <w:pPr>
              <w:rPr>
                <w:sz w:val="22"/>
                <w:szCs w:val="22"/>
                <w:lang w:val="en-US"/>
              </w:rPr>
            </w:pPr>
            <w:r w:rsidRPr="00E13304">
              <w:rPr>
                <w:sz w:val="22"/>
                <w:szCs w:val="22"/>
                <w:lang w:val="en-US"/>
              </w:rPr>
              <w:t>Compactarea mecanica a umpluturilor cu compactor pe pneuri static autopropulsat de 10,1-16 t, in straturi succesive de 15-25 cm grosime dupa compactare, exclusiv udarea fiecarui strat in parte, umpluturile executindu-se cu pamint coeziv</w:t>
            </w:r>
          </w:p>
          <w:p w14:paraId="14438BF7"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7E5D305C"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58152B03" w14:textId="77777777" w:rsidR="007B067C" w:rsidRPr="00E13304" w:rsidRDefault="007B067C" w:rsidP="00AF7CDD">
            <w:pPr>
              <w:jc w:val="center"/>
              <w:rPr>
                <w:lang w:val="en-US"/>
              </w:rPr>
            </w:pPr>
            <w:r w:rsidRPr="00E13304">
              <w:rPr>
                <w:lang w:val="en-US"/>
              </w:rPr>
              <w:t>1,3500</w:t>
            </w:r>
          </w:p>
        </w:tc>
      </w:tr>
      <w:tr w:rsidR="007B067C" w:rsidRPr="00E13304" w14:paraId="4C25B718"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C742D2" w14:textId="77777777" w:rsidR="007B067C" w:rsidRPr="00E13304" w:rsidRDefault="007B067C" w:rsidP="00AF7CDD">
            <w:pPr>
              <w:rPr>
                <w:lang w:val="en-US"/>
              </w:rPr>
            </w:pPr>
            <w:r w:rsidRPr="00E13304">
              <w:rPr>
                <w:lang w:val="en-US"/>
              </w:rPr>
              <w:t>3</w:t>
            </w:r>
          </w:p>
        </w:tc>
        <w:tc>
          <w:tcPr>
            <w:tcW w:w="1559" w:type="dxa"/>
            <w:tcBorders>
              <w:top w:val="single" w:sz="4" w:space="0" w:color="auto"/>
              <w:bottom w:val="single" w:sz="4" w:space="0" w:color="auto"/>
            </w:tcBorders>
          </w:tcPr>
          <w:p w14:paraId="1F5B4430" w14:textId="77777777" w:rsidR="007B067C" w:rsidRPr="00E13304" w:rsidRDefault="007B067C" w:rsidP="00AF7CDD">
            <w:pPr>
              <w:rPr>
                <w:lang w:val="en-US"/>
              </w:rPr>
            </w:pPr>
            <w:r w:rsidRPr="00E13304">
              <w:rPr>
                <w:lang w:val="en-US"/>
              </w:rPr>
              <w:t>TsC02D1</w:t>
            </w:r>
          </w:p>
          <w:p w14:paraId="0B53AD5F"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242ED760" w14:textId="77777777" w:rsidR="007B067C" w:rsidRPr="00E13304" w:rsidRDefault="007B067C" w:rsidP="00AF7CDD">
            <w:pPr>
              <w:rPr>
                <w:sz w:val="22"/>
                <w:szCs w:val="22"/>
                <w:lang w:val="en-US"/>
              </w:rPr>
            </w:pPr>
            <w:r w:rsidRPr="00E13304">
              <w:rPr>
                <w:sz w:val="22"/>
                <w:szCs w:val="22"/>
                <w:lang w:val="en-US"/>
              </w:rPr>
              <w:t>Sapatura mecanica cu excavator pe pneuri de 0,21-0,39 mc, cu comanda hidraulica, in pamint cu umiditate naturala descarcare auto teren catg. II. (Incarcarea pamintului)</w:t>
            </w:r>
          </w:p>
          <w:p w14:paraId="34094AC1"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63858F86"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15DFF77A" w14:textId="77777777" w:rsidR="007B067C" w:rsidRPr="00E13304" w:rsidRDefault="007B067C" w:rsidP="00AF7CDD">
            <w:pPr>
              <w:jc w:val="center"/>
              <w:rPr>
                <w:lang w:val="en-US"/>
              </w:rPr>
            </w:pPr>
            <w:r w:rsidRPr="00E13304">
              <w:rPr>
                <w:lang w:val="en-US"/>
              </w:rPr>
              <w:t>0,4100</w:t>
            </w:r>
          </w:p>
        </w:tc>
      </w:tr>
      <w:tr w:rsidR="007B067C" w:rsidRPr="00E13304" w14:paraId="22EB45B2"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E0143" w14:textId="77777777" w:rsidR="007B067C" w:rsidRPr="00E13304" w:rsidRDefault="007B067C" w:rsidP="00AF7CDD">
            <w:pPr>
              <w:rPr>
                <w:lang w:val="en-US"/>
              </w:rPr>
            </w:pPr>
            <w:r w:rsidRPr="00E13304">
              <w:rPr>
                <w:lang w:val="en-US"/>
              </w:rPr>
              <w:t>4</w:t>
            </w:r>
          </w:p>
        </w:tc>
        <w:tc>
          <w:tcPr>
            <w:tcW w:w="1559" w:type="dxa"/>
            <w:tcBorders>
              <w:top w:val="single" w:sz="4" w:space="0" w:color="auto"/>
              <w:bottom w:val="single" w:sz="4" w:space="0" w:color="auto"/>
            </w:tcBorders>
          </w:tcPr>
          <w:p w14:paraId="0EB3569D" w14:textId="77777777" w:rsidR="007B067C" w:rsidRPr="00E13304" w:rsidRDefault="007B067C" w:rsidP="00AF7CDD">
            <w:pPr>
              <w:rPr>
                <w:lang w:val="en-US"/>
              </w:rPr>
            </w:pPr>
            <w:r w:rsidRPr="00E13304">
              <w:rPr>
                <w:lang w:val="en-US"/>
              </w:rPr>
              <w:t>TsI50A5</w:t>
            </w:r>
          </w:p>
          <w:p w14:paraId="110E6E66"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71ADFCB8" w14:textId="77777777" w:rsidR="007B067C" w:rsidRPr="00E13304" w:rsidRDefault="007B067C" w:rsidP="00AF7CDD">
            <w:pPr>
              <w:rPr>
                <w:sz w:val="22"/>
                <w:szCs w:val="22"/>
                <w:lang w:val="en-US"/>
              </w:rPr>
            </w:pPr>
            <w:r w:rsidRPr="00E13304">
              <w:rPr>
                <w:sz w:val="22"/>
                <w:szCs w:val="22"/>
                <w:lang w:val="en-US"/>
              </w:rPr>
              <w:t xml:space="preserve">Transportarea pamintului cu autobasculanta de 5 t la distanta de 5 km </w:t>
            </w:r>
          </w:p>
          <w:p w14:paraId="3AC50B7E"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3456A2F0" w14:textId="77777777" w:rsidR="007B067C" w:rsidRPr="00E13304" w:rsidRDefault="007B067C" w:rsidP="00AF7CDD">
            <w:pPr>
              <w:jc w:val="center"/>
              <w:rPr>
                <w:lang w:val="en-US"/>
              </w:rPr>
            </w:pPr>
            <w:r w:rsidRPr="00E13304">
              <w:rPr>
                <w:lang w:val="en-US"/>
              </w:rPr>
              <w:t>t</w:t>
            </w:r>
          </w:p>
        </w:tc>
        <w:tc>
          <w:tcPr>
            <w:tcW w:w="1843" w:type="dxa"/>
            <w:tcBorders>
              <w:top w:val="single" w:sz="4" w:space="0" w:color="auto"/>
              <w:bottom w:val="single" w:sz="4" w:space="0" w:color="auto"/>
            </w:tcBorders>
            <w:vAlign w:val="center"/>
          </w:tcPr>
          <w:p w14:paraId="7AB59392" w14:textId="77777777" w:rsidR="007B067C" w:rsidRPr="00E13304" w:rsidRDefault="007B067C" w:rsidP="00AF7CDD">
            <w:pPr>
              <w:jc w:val="center"/>
              <w:rPr>
                <w:lang w:val="en-US"/>
              </w:rPr>
            </w:pPr>
            <w:r w:rsidRPr="00E13304">
              <w:rPr>
                <w:lang w:val="en-US"/>
              </w:rPr>
              <w:t>65,6000</w:t>
            </w:r>
          </w:p>
        </w:tc>
      </w:tr>
      <w:tr w:rsidR="007B067C" w:rsidRPr="00E13304" w14:paraId="1DDF8296"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D88AB" w14:textId="77777777" w:rsidR="007B067C" w:rsidRPr="00E13304" w:rsidRDefault="007B067C" w:rsidP="00AF7CDD">
            <w:pPr>
              <w:rPr>
                <w:lang w:val="en-US"/>
              </w:rPr>
            </w:pPr>
            <w:r w:rsidRPr="00E13304">
              <w:rPr>
                <w:lang w:val="en-US"/>
              </w:rPr>
              <w:t>5</w:t>
            </w:r>
          </w:p>
        </w:tc>
        <w:tc>
          <w:tcPr>
            <w:tcW w:w="1559" w:type="dxa"/>
            <w:tcBorders>
              <w:top w:val="single" w:sz="4" w:space="0" w:color="auto"/>
              <w:bottom w:val="single" w:sz="4" w:space="0" w:color="auto"/>
            </w:tcBorders>
          </w:tcPr>
          <w:p w14:paraId="6BD0DB24" w14:textId="77777777" w:rsidR="007B067C" w:rsidRPr="00E13304" w:rsidRDefault="007B067C" w:rsidP="00AF7CDD">
            <w:pPr>
              <w:rPr>
                <w:lang w:val="en-US"/>
              </w:rPr>
            </w:pPr>
            <w:r w:rsidRPr="00E13304">
              <w:rPr>
                <w:lang w:val="en-US"/>
              </w:rPr>
              <w:t>TsC51B</w:t>
            </w:r>
          </w:p>
          <w:p w14:paraId="4673D7CF"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652AF10B" w14:textId="77777777" w:rsidR="007B067C" w:rsidRPr="00E13304" w:rsidRDefault="007B067C" w:rsidP="00AF7CDD">
            <w:pPr>
              <w:rPr>
                <w:sz w:val="22"/>
                <w:szCs w:val="22"/>
                <w:lang w:val="en-US"/>
              </w:rPr>
            </w:pPr>
            <w:r w:rsidRPr="00E13304">
              <w:rPr>
                <w:sz w:val="22"/>
                <w:szCs w:val="22"/>
                <w:lang w:val="en-US"/>
              </w:rPr>
              <w:t>Lucrari la descarcarea pamintului in depozit, teren categoria II</w:t>
            </w:r>
          </w:p>
          <w:p w14:paraId="3B6E32D3"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0DA09DD9"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65D45576" w14:textId="77777777" w:rsidR="007B067C" w:rsidRPr="00E13304" w:rsidRDefault="007B067C" w:rsidP="00AF7CDD">
            <w:pPr>
              <w:jc w:val="center"/>
              <w:rPr>
                <w:lang w:val="en-US"/>
              </w:rPr>
            </w:pPr>
            <w:r w:rsidRPr="00E13304">
              <w:rPr>
                <w:lang w:val="en-US"/>
              </w:rPr>
              <w:t>0,4100</w:t>
            </w:r>
          </w:p>
        </w:tc>
      </w:tr>
      <w:tr w:rsidR="007B067C" w:rsidRPr="00E13304" w14:paraId="49768282" w14:textId="77777777" w:rsidTr="00AF7CDD">
        <w:tblPrEx>
          <w:tblCellMar>
            <w:top w:w="0" w:type="dxa"/>
            <w:bottom w:w="0" w:type="dxa"/>
          </w:tblCellMar>
        </w:tblPrEx>
        <w:tc>
          <w:tcPr>
            <w:tcW w:w="709" w:type="dxa"/>
            <w:tcBorders>
              <w:top w:val="nil"/>
              <w:left w:val="single" w:sz="6" w:space="0" w:color="auto"/>
              <w:bottom w:val="nil"/>
              <w:right w:val="nil"/>
            </w:tcBorders>
          </w:tcPr>
          <w:p w14:paraId="22A16B7E"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25A580B0"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5946B774" w14:textId="77777777" w:rsidR="007B067C" w:rsidRPr="00E13304" w:rsidRDefault="007B067C" w:rsidP="00AF7CDD">
            <w:pPr>
              <w:rPr>
                <w:b/>
                <w:bCs/>
                <w:lang w:val="en-US"/>
              </w:rPr>
            </w:pPr>
            <w:r w:rsidRPr="00E13304">
              <w:rPr>
                <w:b/>
                <w:bCs/>
                <w:lang w:val="en-US"/>
              </w:rPr>
              <w:t>1.1.2. Amenajarea sistemului rutier</w:t>
            </w:r>
          </w:p>
          <w:p w14:paraId="08F8BCFA" w14:textId="77777777" w:rsidR="007B067C" w:rsidRPr="00E13304" w:rsidRDefault="007B067C" w:rsidP="00AF7CDD">
            <w:pPr>
              <w:rPr>
                <w:sz w:val="22"/>
                <w:szCs w:val="22"/>
                <w:lang w:val="en-US"/>
              </w:rPr>
            </w:pPr>
          </w:p>
        </w:tc>
      </w:tr>
      <w:tr w:rsidR="007B067C" w:rsidRPr="00E13304" w14:paraId="76DAC2D6"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799E33" w14:textId="77777777" w:rsidR="007B067C" w:rsidRPr="00E13304" w:rsidRDefault="007B067C" w:rsidP="00AF7CDD">
            <w:pPr>
              <w:rPr>
                <w:lang w:val="en-US"/>
              </w:rPr>
            </w:pPr>
            <w:r w:rsidRPr="00E13304">
              <w:rPr>
                <w:lang w:val="en-US"/>
              </w:rPr>
              <w:t>6</w:t>
            </w:r>
          </w:p>
        </w:tc>
        <w:tc>
          <w:tcPr>
            <w:tcW w:w="1559" w:type="dxa"/>
            <w:tcBorders>
              <w:top w:val="single" w:sz="4" w:space="0" w:color="auto"/>
              <w:bottom w:val="single" w:sz="4" w:space="0" w:color="auto"/>
            </w:tcBorders>
          </w:tcPr>
          <w:p w14:paraId="6EB6F6B9" w14:textId="77777777" w:rsidR="007B067C" w:rsidRPr="00E13304" w:rsidRDefault="007B067C" w:rsidP="00AF7CDD">
            <w:pPr>
              <w:rPr>
                <w:lang w:val="en-US"/>
              </w:rPr>
            </w:pPr>
            <w:r w:rsidRPr="00E13304">
              <w:rPr>
                <w:lang w:val="en-US"/>
              </w:rPr>
              <w:t>DA06B2</w:t>
            </w:r>
          </w:p>
          <w:p w14:paraId="7C23FC22"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0B8C97F8" w14:textId="77777777" w:rsidR="007B067C" w:rsidRPr="00E13304" w:rsidRDefault="007B067C" w:rsidP="00AF7CDD">
            <w:pPr>
              <w:rPr>
                <w:sz w:val="22"/>
                <w:szCs w:val="22"/>
                <w:lang w:val="en-US"/>
              </w:rPr>
            </w:pPr>
            <w:r w:rsidRPr="00E13304">
              <w:rPr>
                <w:sz w:val="22"/>
                <w:szCs w:val="22"/>
                <w:lang w:val="en-US"/>
              </w:rPr>
              <w:t>Strat de agregate naturale cilindrate, avind functia de rezistenta filtranta, izolatoare, aerisire, antigeliva si anticapilara, cu asternere mecanica, cu nisip</w:t>
            </w:r>
          </w:p>
          <w:p w14:paraId="2BAEC310"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6A7DF89A"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7DB72A32" w14:textId="77777777" w:rsidR="007B067C" w:rsidRPr="00E13304" w:rsidRDefault="007B067C" w:rsidP="00AF7CDD">
            <w:pPr>
              <w:jc w:val="center"/>
              <w:rPr>
                <w:lang w:val="en-US"/>
              </w:rPr>
            </w:pPr>
            <w:r w:rsidRPr="00E13304">
              <w:rPr>
                <w:lang w:val="en-US"/>
              </w:rPr>
              <w:t>54,0000</w:t>
            </w:r>
          </w:p>
        </w:tc>
      </w:tr>
      <w:tr w:rsidR="007B067C" w:rsidRPr="00E13304" w14:paraId="2701942D"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1838E" w14:textId="77777777" w:rsidR="007B067C" w:rsidRPr="00E13304" w:rsidRDefault="007B067C" w:rsidP="00AF7CDD">
            <w:pPr>
              <w:rPr>
                <w:lang w:val="en-US"/>
              </w:rPr>
            </w:pPr>
            <w:r w:rsidRPr="00E13304">
              <w:rPr>
                <w:lang w:val="en-US"/>
              </w:rPr>
              <w:t>7</w:t>
            </w:r>
          </w:p>
        </w:tc>
        <w:tc>
          <w:tcPr>
            <w:tcW w:w="1559" w:type="dxa"/>
            <w:tcBorders>
              <w:top w:val="single" w:sz="4" w:space="0" w:color="auto"/>
              <w:bottom w:val="single" w:sz="4" w:space="0" w:color="auto"/>
            </w:tcBorders>
          </w:tcPr>
          <w:p w14:paraId="3AD0A325" w14:textId="77777777" w:rsidR="007B067C" w:rsidRPr="00E13304" w:rsidRDefault="007B067C" w:rsidP="00AF7CDD">
            <w:pPr>
              <w:rPr>
                <w:lang w:val="en-US"/>
              </w:rPr>
            </w:pPr>
            <w:r w:rsidRPr="00E13304">
              <w:rPr>
                <w:lang w:val="en-US"/>
              </w:rPr>
              <w:t>DA12C</w:t>
            </w:r>
          </w:p>
          <w:p w14:paraId="710FA3FF"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00135A83" w14:textId="77777777" w:rsidR="007B067C" w:rsidRPr="00E13304" w:rsidRDefault="007B067C" w:rsidP="00AF7CDD">
            <w:pPr>
              <w:rPr>
                <w:sz w:val="22"/>
                <w:szCs w:val="22"/>
                <w:lang w:val="en-US"/>
              </w:rPr>
            </w:pPr>
            <w:r w:rsidRPr="00E13304">
              <w:rPr>
                <w:sz w:val="22"/>
                <w:szCs w:val="22"/>
                <w:lang w:val="en-US"/>
              </w:rPr>
              <w:t>Strat de fundatie sau reprofilare din piatra sparta, pentru drumuri, cu asternere mecanica, executat fara impanare, fara innoroire</w:t>
            </w:r>
          </w:p>
          <w:p w14:paraId="01840439"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40A2ADC4"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3BF0FC08" w14:textId="77777777" w:rsidR="007B067C" w:rsidRPr="00E13304" w:rsidRDefault="007B067C" w:rsidP="00AF7CDD">
            <w:pPr>
              <w:jc w:val="center"/>
              <w:rPr>
                <w:lang w:val="en-US"/>
              </w:rPr>
            </w:pPr>
            <w:r w:rsidRPr="00E13304">
              <w:rPr>
                <w:lang w:val="en-US"/>
              </w:rPr>
              <w:t>81,0000</w:t>
            </w:r>
          </w:p>
        </w:tc>
      </w:tr>
      <w:tr w:rsidR="007B067C" w:rsidRPr="00E13304" w14:paraId="2F138129"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9E50F4" w14:textId="77777777" w:rsidR="007B067C" w:rsidRPr="00E13304" w:rsidRDefault="007B067C" w:rsidP="00AF7CDD">
            <w:pPr>
              <w:rPr>
                <w:lang w:val="en-US"/>
              </w:rPr>
            </w:pPr>
            <w:r w:rsidRPr="00E13304">
              <w:rPr>
                <w:lang w:val="en-US"/>
              </w:rPr>
              <w:t>8</w:t>
            </w:r>
          </w:p>
        </w:tc>
        <w:tc>
          <w:tcPr>
            <w:tcW w:w="1559" w:type="dxa"/>
            <w:tcBorders>
              <w:top w:val="single" w:sz="4" w:space="0" w:color="auto"/>
              <w:bottom w:val="single" w:sz="4" w:space="0" w:color="auto"/>
            </w:tcBorders>
          </w:tcPr>
          <w:p w14:paraId="0E944283" w14:textId="77777777" w:rsidR="007B067C" w:rsidRPr="00E13304" w:rsidRDefault="007B067C" w:rsidP="00AF7CDD">
            <w:pPr>
              <w:rPr>
                <w:lang w:val="en-US"/>
              </w:rPr>
            </w:pPr>
            <w:r w:rsidRPr="00E13304">
              <w:rPr>
                <w:lang w:val="en-US"/>
              </w:rPr>
              <w:t>CC03C</w:t>
            </w:r>
          </w:p>
          <w:p w14:paraId="68C852F6"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6823A120" w14:textId="77777777" w:rsidR="007B067C" w:rsidRPr="00E13304" w:rsidRDefault="007B067C" w:rsidP="00AF7CDD">
            <w:pPr>
              <w:rPr>
                <w:sz w:val="22"/>
                <w:szCs w:val="22"/>
                <w:lang w:val="en-US"/>
              </w:rPr>
            </w:pPr>
            <w:r w:rsidRPr="00E13304">
              <w:rPr>
                <w:sz w:val="22"/>
                <w:szCs w:val="22"/>
                <w:lang w:val="en-US"/>
              </w:rPr>
              <w:t xml:space="preserve">Montare plase sudate la inaltimi mai mici sau egale cu 35 m, la placi </w:t>
            </w:r>
          </w:p>
          <w:p w14:paraId="39E928D5"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40D055E9" w14:textId="77777777" w:rsidR="007B067C" w:rsidRPr="00E13304" w:rsidRDefault="007B067C" w:rsidP="00AF7CDD">
            <w:pPr>
              <w:jc w:val="center"/>
              <w:rPr>
                <w:lang w:val="en-US"/>
              </w:rPr>
            </w:pPr>
            <w:r w:rsidRPr="00E13304">
              <w:rPr>
                <w:lang w:val="en-US"/>
              </w:rPr>
              <w:t>kg</w:t>
            </w:r>
          </w:p>
        </w:tc>
        <w:tc>
          <w:tcPr>
            <w:tcW w:w="1843" w:type="dxa"/>
            <w:tcBorders>
              <w:top w:val="single" w:sz="4" w:space="0" w:color="auto"/>
              <w:bottom w:val="single" w:sz="4" w:space="0" w:color="auto"/>
            </w:tcBorders>
            <w:vAlign w:val="center"/>
          </w:tcPr>
          <w:p w14:paraId="137CA004" w14:textId="77777777" w:rsidR="007B067C" w:rsidRPr="00E13304" w:rsidRDefault="007B067C" w:rsidP="00AF7CDD">
            <w:pPr>
              <w:jc w:val="center"/>
              <w:rPr>
                <w:lang w:val="en-US"/>
              </w:rPr>
            </w:pPr>
            <w:r w:rsidRPr="00E13304">
              <w:rPr>
                <w:lang w:val="en-US"/>
              </w:rPr>
              <w:t>1 161,0000</w:t>
            </w:r>
          </w:p>
        </w:tc>
      </w:tr>
      <w:tr w:rsidR="007B067C" w:rsidRPr="00E13304" w14:paraId="4FE37384"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4ED538" w14:textId="77777777" w:rsidR="007B067C" w:rsidRPr="00E13304" w:rsidRDefault="007B067C" w:rsidP="00AF7CDD">
            <w:pPr>
              <w:rPr>
                <w:lang w:val="en-US"/>
              </w:rPr>
            </w:pPr>
            <w:r w:rsidRPr="00E13304">
              <w:rPr>
                <w:lang w:val="en-US"/>
              </w:rPr>
              <w:t>9</w:t>
            </w:r>
          </w:p>
        </w:tc>
        <w:tc>
          <w:tcPr>
            <w:tcW w:w="1559" w:type="dxa"/>
            <w:tcBorders>
              <w:top w:val="single" w:sz="4" w:space="0" w:color="auto"/>
              <w:bottom w:val="single" w:sz="4" w:space="0" w:color="auto"/>
            </w:tcBorders>
          </w:tcPr>
          <w:p w14:paraId="5D567838" w14:textId="77777777" w:rsidR="007B067C" w:rsidRPr="00E13304" w:rsidRDefault="007B067C" w:rsidP="00AF7CDD">
            <w:pPr>
              <w:rPr>
                <w:lang w:val="en-US"/>
              </w:rPr>
            </w:pPr>
            <w:r w:rsidRPr="00E13304">
              <w:rPr>
                <w:lang w:val="en-US"/>
              </w:rPr>
              <w:t>CB01A</w:t>
            </w:r>
          </w:p>
          <w:p w14:paraId="594EE2FF"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426724A2" w14:textId="77777777" w:rsidR="007B067C" w:rsidRPr="00E13304" w:rsidRDefault="007B067C" w:rsidP="00AF7CDD">
            <w:pPr>
              <w:rPr>
                <w:sz w:val="22"/>
                <w:szCs w:val="22"/>
                <w:lang w:val="en-US"/>
              </w:rPr>
            </w:pPr>
            <w:r w:rsidRPr="00E13304">
              <w:rPr>
                <w:sz w:val="22"/>
                <w:szCs w:val="22"/>
                <w:lang w:val="en-US"/>
              </w:rPr>
              <w:t xml:space="preserve">Cofraje, din scinduri de rasinoase, pentru turnarea betonului </w:t>
            </w:r>
          </w:p>
          <w:p w14:paraId="09F52615"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1CC2B532" w14:textId="77777777" w:rsidR="007B067C" w:rsidRPr="00E13304" w:rsidRDefault="007B067C" w:rsidP="00AF7CDD">
            <w:pPr>
              <w:jc w:val="center"/>
              <w:rPr>
                <w:lang w:val="en-US"/>
              </w:rPr>
            </w:pPr>
            <w:r w:rsidRPr="00E13304">
              <w:rPr>
                <w:lang w:val="en-US"/>
              </w:rPr>
              <w:lastRenderedPageBreak/>
              <w:t>m2</w:t>
            </w:r>
          </w:p>
        </w:tc>
        <w:tc>
          <w:tcPr>
            <w:tcW w:w="1843" w:type="dxa"/>
            <w:tcBorders>
              <w:top w:val="single" w:sz="4" w:space="0" w:color="auto"/>
              <w:bottom w:val="single" w:sz="4" w:space="0" w:color="auto"/>
            </w:tcBorders>
            <w:vAlign w:val="center"/>
          </w:tcPr>
          <w:p w14:paraId="74ADF02A" w14:textId="77777777" w:rsidR="007B067C" w:rsidRPr="00E13304" w:rsidRDefault="007B067C" w:rsidP="00AF7CDD">
            <w:pPr>
              <w:jc w:val="center"/>
              <w:rPr>
                <w:lang w:val="en-US"/>
              </w:rPr>
            </w:pPr>
            <w:r w:rsidRPr="00E13304">
              <w:rPr>
                <w:lang w:val="en-US"/>
              </w:rPr>
              <w:t>41,7000</w:t>
            </w:r>
          </w:p>
        </w:tc>
      </w:tr>
      <w:tr w:rsidR="007B067C" w:rsidRPr="00E13304" w14:paraId="0D7E2066"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D37D52" w14:textId="77777777" w:rsidR="007B067C" w:rsidRPr="00E13304" w:rsidRDefault="007B067C" w:rsidP="00AF7CDD">
            <w:pPr>
              <w:rPr>
                <w:lang w:val="en-US"/>
              </w:rPr>
            </w:pPr>
            <w:r w:rsidRPr="00E13304">
              <w:rPr>
                <w:lang w:val="en-US"/>
              </w:rPr>
              <w:t>10</w:t>
            </w:r>
          </w:p>
        </w:tc>
        <w:tc>
          <w:tcPr>
            <w:tcW w:w="1559" w:type="dxa"/>
            <w:tcBorders>
              <w:top w:val="single" w:sz="4" w:space="0" w:color="auto"/>
              <w:bottom w:val="single" w:sz="4" w:space="0" w:color="auto"/>
            </w:tcBorders>
          </w:tcPr>
          <w:p w14:paraId="437BA1FC" w14:textId="77777777" w:rsidR="007B067C" w:rsidRPr="00E13304" w:rsidRDefault="007B067C" w:rsidP="00AF7CDD">
            <w:pPr>
              <w:rPr>
                <w:lang w:val="en-US"/>
              </w:rPr>
            </w:pPr>
          </w:p>
          <w:p w14:paraId="7902094D"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5E2BB71F" w14:textId="77777777" w:rsidR="007B067C" w:rsidRPr="00E13304" w:rsidRDefault="007B067C" w:rsidP="00AF7CDD">
            <w:pPr>
              <w:rPr>
                <w:sz w:val="22"/>
                <w:szCs w:val="22"/>
                <w:lang w:val="en-US"/>
              </w:rPr>
            </w:pPr>
            <w:r w:rsidRPr="00E13304">
              <w:rPr>
                <w:sz w:val="22"/>
                <w:szCs w:val="22"/>
                <w:lang w:val="en-US"/>
              </w:rPr>
              <w:t>Lemn pentru rosturi</w:t>
            </w:r>
          </w:p>
          <w:p w14:paraId="4E1D0CAF"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4B7C690B"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7ED6B22B" w14:textId="77777777" w:rsidR="007B067C" w:rsidRPr="00E13304" w:rsidRDefault="007B067C" w:rsidP="00AF7CDD">
            <w:pPr>
              <w:jc w:val="center"/>
              <w:rPr>
                <w:lang w:val="en-US"/>
              </w:rPr>
            </w:pPr>
            <w:r w:rsidRPr="00E13304">
              <w:rPr>
                <w:lang w:val="en-US"/>
              </w:rPr>
              <w:t>0,7000</w:t>
            </w:r>
          </w:p>
        </w:tc>
      </w:tr>
      <w:tr w:rsidR="007B067C" w:rsidRPr="00E13304" w14:paraId="59520DCA"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D9770" w14:textId="77777777" w:rsidR="007B067C" w:rsidRPr="00E13304" w:rsidRDefault="007B067C" w:rsidP="00AF7CDD">
            <w:pPr>
              <w:rPr>
                <w:lang w:val="en-US"/>
              </w:rPr>
            </w:pPr>
            <w:r w:rsidRPr="00E13304">
              <w:rPr>
                <w:lang w:val="en-US"/>
              </w:rPr>
              <w:t>11</w:t>
            </w:r>
          </w:p>
        </w:tc>
        <w:tc>
          <w:tcPr>
            <w:tcW w:w="1559" w:type="dxa"/>
            <w:tcBorders>
              <w:top w:val="single" w:sz="4" w:space="0" w:color="auto"/>
              <w:bottom w:val="single" w:sz="4" w:space="0" w:color="auto"/>
            </w:tcBorders>
          </w:tcPr>
          <w:p w14:paraId="309767E0" w14:textId="77777777" w:rsidR="007B067C" w:rsidRPr="00E13304" w:rsidRDefault="007B067C" w:rsidP="00AF7CDD">
            <w:pPr>
              <w:rPr>
                <w:lang w:val="en-US"/>
              </w:rPr>
            </w:pPr>
            <w:r w:rsidRPr="00E13304">
              <w:rPr>
                <w:lang w:val="en-US"/>
              </w:rPr>
              <w:t>DC05A</w:t>
            </w:r>
          </w:p>
          <w:p w14:paraId="3B78BB17"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21AE3C78" w14:textId="77777777" w:rsidR="007B067C" w:rsidRPr="00E13304" w:rsidRDefault="007B067C" w:rsidP="00AF7CDD">
            <w:pPr>
              <w:rPr>
                <w:sz w:val="22"/>
                <w:szCs w:val="22"/>
                <w:lang w:val="en-US"/>
              </w:rPr>
            </w:pPr>
            <w:r w:rsidRPr="00E13304">
              <w:rPr>
                <w:sz w:val="22"/>
                <w:szCs w:val="22"/>
                <w:lang w:val="en-US"/>
              </w:rPr>
              <w:t>Imbracaminte din beton cu ciment la drumuri C25/30, executata intr-un singur strat, cu grosimea de 15 cm</w:t>
            </w:r>
          </w:p>
          <w:p w14:paraId="34529CA3"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604FF945" w14:textId="77777777" w:rsidR="007B067C" w:rsidRPr="00E13304" w:rsidRDefault="007B067C" w:rsidP="00AF7CDD">
            <w:pPr>
              <w:jc w:val="center"/>
              <w:rPr>
                <w:lang w:val="en-US"/>
              </w:rPr>
            </w:pPr>
            <w:r w:rsidRPr="00E13304">
              <w:rPr>
                <w:lang w:val="en-US"/>
              </w:rPr>
              <w:t>m2</w:t>
            </w:r>
          </w:p>
        </w:tc>
        <w:tc>
          <w:tcPr>
            <w:tcW w:w="1843" w:type="dxa"/>
            <w:tcBorders>
              <w:top w:val="single" w:sz="4" w:space="0" w:color="auto"/>
              <w:bottom w:val="single" w:sz="4" w:space="0" w:color="auto"/>
            </w:tcBorders>
            <w:vAlign w:val="center"/>
          </w:tcPr>
          <w:p w14:paraId="771AC705" w14:textId="77777777" w:rsidR="007B067C" w:rsidRPr="00E13304" w:rsidRDefault="007B067C" w:rsidP="00AF7CDD">
            <w:pPr>
              <w:jc w:val="center"/>
              <w:rPr>
                <w:lang w:val="en-US"/>
              </w:rPr>
            </w:pPr>
            <w:r w:rsidRPr="00E13304">
              <w:rPr>
                <w:lang w:val="en-US"/>
              </w:rPr>
              <w:t>540,0000</w:t>
            </w:r>
          </w:p>
        </w:tc>
      </w:tr>
      <w:tr w:rsidR="007B067C" w:rsidRPr="00E13304" w14:paraId="0795802D" w14:textId="77777777" w:rsidTr="00AF7CDD">
        <w:tblPrEx>
          <w:tblCellMar>
            <w:top w:w="0" w:type="dxa"/>
            <w:bottom w:w="0" w:type="dxa"/>
          </w:tblCellMar>
        </w:tblPrEx>
        <w:tc>
          <w:tcPr>
            <w:tcW w:w="709" w:type="dxa"/>
            <w:tcBorders>
              <w:top w:val="nil"/>
              <w:left w:val="single" w:sz="6" w:space="0" w:color="auto"/>
              <w:bottom w:val="nil"/>
              <w:right w:val="nil"/>
            </w:tcBorders>
          </w:tcPr>
          <w:p w14:paraId="3BE7EBB4"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4B4A32C1"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7889F232" w14:textId="77777777" w:rsidR="007B067C" w:rsidRPr="00E13304" w:rsidRDefault="007B067C" w:rsidP="00AF7CDD">
            <w:pPr>
              <w:rPr>
                <w:b/>
                <w:bCs/>
                <w:lang w:val="en-US"/>
              </w:rPr>
            </w:pPr>
            <w:r w:rsidRPr="00E13304">
              <w:rPr>
                <w:b/>
                <w:bCs/>
                <w:lang w:val="en-US"/>
              </w:rPr>
              <w:t>1.2. Drum varianta alba S=910m2</w:t>
            </w:r>
          </w:p>
          <w:p w14:paraId="5F1D716E" w14:textId="77777777" w:rsidR="007B067C" w:rsidRPr="00E13304" w:rsidRDefault="007B067C" w:rsidP="00AF7CDD">
            <w:pPr>
              <w:rPr>
                <w:sz w:val="22"/>
                <w:szCs w:val="22"/>
                <w:lang w:val="en-US"/>
              </w:rPr>
            </w:pPr>
          </w:p>
        </w:tc>
      </w:tr>
      <w:tr w:rsidR="007B067C" w:rsidRPr="00E13304" w14:paraId="28236C1E" w14:textId="77777777" w:rsidTr="00AF7CDD">
        <w:tblPrEx>
          <w:tblCellMar>
            <w:top w:w="0" w:type="dxa"/>
            <w:bottom w:w="0" w:type="dxa"/>
          </w:tblCellMar>
        </w:tblPrEx>
        <w:tc>
          <w:tcPr>
            <w:tcW w:w="709" w:type="dxa"/>
            <w:tcBorders>
              <w:top w:val="nil"/>
              <w:left w:val="single" w:sz="6" w:space="0" w:color="auto"/>
              <w:bottom w:val="nil"/>
              <w:right w:val="nil"/>
            </w:tcBorders>
          </w:tcPr>
          <w:p w14:paraId="0D62F174"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27D59DF9"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491A2117" w14:textId="77777777" w:rsidR="007B067C" w:rsidRPr="00E13304" w:rsidRDefault="007B067C" w:rsidP="00AF7CDD">
            <w:pPr>
              <w:rPr>
                <w:b/>
                <w:bCs/>
                <w:lang w:val="en-US"/>
              </w:rPr>
            </w:pPr>
            <w:r w:rsidRPr="00E13304">
              <w:rPr>
                <w:b/>
                <w:bCs/>
                <w:lang w:val="en-US"/>
              </w:rPr>
              <w:t>1.2.1. Lucrari de terasamente</w:t>
            </w:r>
          </w:p>
          <w:p w14:paraId="0A743BB6" w14:textId="77777777" w:rsidR="007B067C" w:rsidRPr="00E13304" w:rsidRDefault="007B067C" w:rsidP="00AF7CDD">
            <w:pPr>
              <w:rPr>
                <w:sz w:val="22"/>
                <w:szCs w:val="22"/>
                <w:lang w:val="en-US"/>
              </w:rPr>
            </w:pPr>
          </w:p>
        </w:tc>
      </w:tr>
      <w:tr w:rsidR="007B067C" w:rsidRPr="00E13304" w14:paraId="38BC71F2"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F77ACF" w14:textId="77777777" w:rsidR="007B067C" w:rsidRPr="00E13304" w:rsidRDefault="007B067C" w:rsidP="00AF7CDD">
            <w:pPr>
              <w:rPr>
                <w:lang w:val="en-US"/>
              </w:rPr>
            </w:pPr>
            <w:r w:rsidRPr="00E13304">
              <w:rPr>
                <w:lang w:val="en-US"/>
              </w:rPr>
              <w:t>12</w:t>
            </w:r>
          </w:p>
        </w:tc>
        <w:tc>
          <w:tcPr>
            <w:tcW w:w="1559" w:type="dxa"/>
            <w:tcBorders>
              <w:top w:val="single" w:sz="4" w:space="0" w:color="auto"/>
              <w:bottom w:val="single" w:sz="4" w:space="0" w:color="auto"/>
            </w:tcBorders>
          </w:tcPr>
          <w:p w14:paraId="3E2F5514" w14:textId="77777777" w:rsidR="007B067C" w:rsidRPr="00E13304" w:rsidRDefault="007B067C" w:rsidP="00AF7CDD">
            <w:pPr>
              <w:rPr>
                <w:lang w:val="en-US"/>
              </w:rPr>
            </w:pPr>
            <w:r w:rsidRPr="00E13304">
              <w:rPr>
                <w:lang w:val="en-US"/>
              </w:rPr>
              <w:t>TsC21B1</w:t>
            </w:r>
          </w:p>
          <w:p w14:paraId="38DFC01A"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7AD96522" w14:textId="77777777" w:rsidR="007B067C" w:rsidRPr="00E13304" w:rsidRDefault="007B067C" w:rsidP="00AF7CDD">
            <w:pPr>
              <w:rPr>
                <w:sz w:val="22"/>
                <w:szCs w:val="22"/>
                <w:lang w:val="en-US"/>
              </w:rPr>
            </w:pPr>
            <w:r w:rsidRPr="00E13304">
              <w:rPr>
                <w:sz w:val="22"/>
                <w:szCs w:val="22"/>
                <w:lang w:val="en-US"/>
              </w:rPr>
              <w:t>Sapatura mecanica cu autogreder de pina la 175 CP, inclusiv imprastierea pamintului la 10 m, in teren catg. II</w:t>
            </w:r>
          </w:p>
          <w:p w14:paraId="0109B255"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6C0B066C"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7E024921" w14:textId="77777777" w:rsidR="007B067C" w:rsidRPr="00E13304" w:rsidRDefault="007B067C" w:rsidP="00AF7CDD">
            <w:pPr>
              <w:jc w:val="center"/>
              <w:rPr>
                <w:lang w:val="en-US"/>
              </w:rPr>
            </w:pPr>
            <w:r w:rsidRPr="00E13304">
              <w:rPr>
                <w:lang w:val="en-US"/>
              </w:rPr>
              <w:t>2,2800</w:t>
            </w:r>
          </w:p>
        </w:tc>
      </w:tr>
      <w:tr w:rsidR="007B067C" w:rsidRPr="00E13304" w14:paraId="21D4E965"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6C2D9A" w14:textId="77777777" w:rsidR="007B067C" w:rsidRPr="00E13304" w:rsidRDefault="007B067C" w:rsidP="00AF7CDD">
            <w:pPr>
              <w:rPr>
                <w:lang w:val="en-US"/>
              </w:rPr>
            </w:pPr>
            <w:r w:rsidRPr="00E13304">
              <w:rPr>
                <w:lang w:val="en-US"/>
              </w:rPr>
              <w:t>13</w:t>
            </w:r>
          </w:p>
        </w:tc>
        <w:tc>
          <w:tcPr>
            <w:tcW w:w="1559" w:type="dxa"/>
            <w:tcBorders>
              <w:top w:val="single" w:sz="4" w:space="0" w:color="auto"/>
              <w:bottom w:val="single" w:sz="4" w:space="0" w:color="auto"/>
            </w:tcBorders>
          </w:tcPr>
          <w:p w14:paraId="411E3ADF" w14:textId="77777777" w:rsidR="007B067C" w:rsidRPr="00E13304" w:rsidRDefault="007B067C" w:rsidP="00AF7CDD">
            <w:pPr>
              <w:rPr>
                <w:lang w:val="en-US"/>
              </w:rPr>
            </w:pPr>
            <w:r w:rsidRPr="00E13304">
              <w:rPr>
                <w:lang w:val="en-US"/>
              </w:rPr>
              <w:t>TsD08B1</w:t>
            </w:r>
          </w:p>
          <w:p w14:paraId="3FC55341"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1017C114" w14:textId="77777777" w:rsidR="007B067C" w:rsidRPr="00E13304" w:rsidRDefault="007B067C" w:rsidP="00AF7CDD">
            <w:pPr>
              <w:rPr>
                <w:sz w:val="22"/>
                <w:szCs w:val="22"/>
                <w:lang w:val="en-US"/>
              </w:rPr>
            </w:pPr>
            <w:r w:rsidRPr="00E13304">
              <w:rPr>
                <w:sz w:val="22"/>
                <w:szCs w:val="22"/>
                <w:lang w:val="en-US"/>
              </w:rPr>
              <w:t>Compactarea mecanica a umpluturilor cu compactor pe pneuri static autopropulsat de 10,1-16 t, in straturi succesive de 15-25 cm grosime dupa compactare, exclusiv udarea fiecarui strat in parte, umpluturile executindu-se cu pamint coeziv</w:t>
            </w:r>
          </w:p>
          <w:p w14:paraId="7A56D548"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7041341F"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10798AF7" w14:textId="77777777" w:rsidR="007B067C" w:rsidRPr="00E13304" w:rsidRDefault="007B067C" w:rsidP="00AF7CDD">
            <w:pPr>
              <w:jc w:val="center"/>
              <w:rPr>
                <w:lang w:val="en-US"/>
              </w:rPr>
            </w:pPr>
            <w:r w:rsidRPr="00E13304">
              <w:rPr>
                <w:lang w:val="en-US"/>
              </w:rPr>
              <w:t>2,2800</w:t>
            </w:r>
          </w:p>
        </w:tc>
      </w:tr>
      <w:tr w:rsidR="007B067C" w:rsidRPr="00E13304" w14:paraId="7F54183E"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A7BFF" w14:textId="77777777" w:rsidR="007B067C" w:rsidRPr="00E13304" w:rsidRDefault="007B067C" w:rsidP="00AF7CDD">
            <w:pPr>
              <w:rPr>
                <w:lang w:val="en-US"/>
              </w:rPr>
            </w:pPr>
            <w:r w:rsidRPr="00E13304">
              <w:rPr>
                <w:lang w:val="en-US"/>
              </w:rPr>
              <w:t>14</w:t>
            </w:r>
          </w:p>
        </w:tc>
        <w:tc>
          <w:tcPr>
            <w:tcW w:w="1559" w:type="dxa"/>
            <w:tcBorders>
              <w:top w:val="single" w:sz="4" w:space="0" w:color="auto"/>
              <w:bottom w:val="single" w:sz="4" w:space="0" w:color="auto"/>
            </w:tcBorders>
          </w:tcPr>
          <w:p w14:paraId="2D4390DF" w14:textId="77777777" w:rsidR="007B067C" w:rsidRPr="00E13304" w:rsidRDefault="007B067C" w:rsidP="00AF7CDD">
            <w:pPr>
              <w:rPr>
                <w:lang w:val="en-US"/>
              </w:rPr>
            </w:pPr>
            <w:r w:rsidRPr="00E13304">
              <w:rPr>
                <w:lang w:val="en-US"/>
              </w:rPr>
              <w:t>TsC02D1</w:t>
            </w:r>
          </w:p>
          <w:p w14:paraId="14198D70"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3353BB4F" w14:textId="77777777" w:rsidR="007B067C" w:rsidRPr="00E13304" w:rsidRDefault="007B067C" w:rsidP="00AF7CDD">
            <w:pPr>
              <w:rPr>
                <w:sz w:val="22"/>
                <w:szCs w:val="22"/>
                <w:lang w:val="en-US"/>
              </w:rPr>
            </w:pPr>
            <w:r w:rsidRPr="00E13304">
              <w:rPr>
                <w:sz w:val="22"/>
                <w:szCs w:val="22"/>
                <w:lang w:val="en-US"/>
              </w:rPr>
              <w:t>Sapatura mecanica cu excavator pe pneuri de 0,21-0,39 mc, cu comanda hidraulica, in pamint cu umiditate naturala descarcare auto teren catg. II. (Incarcarea pamintului)</w:t>
            </w:r>
          </w:p>
          <w:p w14:paraId="2E459354"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3E31B7E3"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1468460D" w14:textId="77777777" w:rsidR="007B067C" w:rsidRPr="00E13304" w:rsidRDefault="007B067C" w:rsidP="00AF7CDD">
            <w:pPr>
              <w:jc w:val="center"/>
              <w:rPr>
                <w:lang w:val="en-US"/>
              </w:rPr>
            </w:pPr>
            <w:r w:rsidRPr="00E13304">
              <w:rPr>
                <w:lang w:val="en-US"/>
              </w:rPr>
              <w:t>0,6800</w:t>
            </w:r>
          </w:p>
        </w:tc>
      </w:tr>
      <w:tr w:rsidR="007B067C" w:rsidRPr="00E13304" w14:paraId="494CD974"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32F337" w14:textId="77777777" w:rsidR="007B067C" w:rsidRPr="00E13304" w:rsidRDefault="007B067C" w:rsidP="00AF7CDD">
            <w:pPr>
              <w:rPr>
                <w:lang w:val="en-US"/>
              </w:rPr>
            </w:pPr>
            <w:r w:rsidRPr="00E13304">
              <w:rPr>
                <w:lang w:val="en-US"/>
              </w:rPr>
              <w:t>15</w:t>
            </w:r>
          </w:p>
        </w:tc>
        <w:tc>
          <w:tcPr>
            <w:tcW w:w="1559" w:type="dxa"/>
            <w:tcBorders>
              <w:top w:val="single" w:sz="4" w:space="0" w:color="auto"/>
              <w:bottom w:val="single" w:sz="4" w:space="0" w:color="auto"/>
            </w:tcBorders>
          </w:tcPr>
          <w:p w14:paraId="35A96603" w14:textId="77777777" w:rsidR="007B067C" w:rsidRPr="00E13304" w:rsidRDefault="007B067C" w:rsidP="00AF7CDD">
            <w:pPr>
              <w:rPr>
                <w:lang w:val="en-US"/>
              </w:rPr>
            </w:pPr>
            <w:r w:rsidRPr="00E13304">
              <w:rPr>
                <w:lang w:val="en-US"/>
              </w:rPr>
              <w:t>TsI50A5</w:t>
            </w:r>
          </w:p>
          <w:p w14:paraId="3EBB638C"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35E6BF43" w14:textId="77777777" w:rsidR="007B067C" w:rsidRPr="00E13304" w:rsidRDefault="007B067C" w:rsidP="00AF7CDD">
            <w:pPr>
              <w:rPr>
                <w:sz w:val="22"/>
                <w:szCs w:val="22"/>
                <w:lang w:val="en-US"/>
              </w:rPr>
            </w:pPr>
            <w:r w:rsidRPr="00E13304">
              <w:rPr>
                <w:sz w:val="22"/>
                <w:szCs w:val="22"/>
                <w:lang w:val="en-US"/>
              </w:rPr>
              <w:t xml:space="preserve">Transportarea pamintului cu autobasculanta de 5 t la distanta de 5 km </w:t>
            </w:r>
          </w:p>
          <w:p w14:paraId="7044392A"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0451F992" w14:textId="77777777" w:rsidR="007B067C" w:rsidRPr="00E13304" w:rsidRDefault="007B067C" w:rsidP="00AF7CDD">
            <w:pPr>
              <w:jc w:val="center"/>
              <w:rPr>
                <w:lang w:val="en-US"/>
              </w:rPr>
            </w:pPr>
            <w:r w:rsidRPr="00E13304">
              <w:rPr>
                <w:lang w:val="en-US"/>
              </w:rPr>
              <w:t>t</w:t>
            </w:r>
          </w:p>
        </w:tc>
        <w:tc>
          <w:tcPr>
            <w:tcW w:w="1843" w:type="dxa"/>
            <w:tcBorders>
              <w:top w:val="single" w:sz="4" w:space="0" w:color="auto"/>
              <w:bottom w:val="single" w:sz="4" w:space="0" w:color="auto"/>
            </w:tcBorders>
            <w:vAlign w:val="center"/>
          </w:tcPr>
          <w:p w14:paraId="57E00C83" w14:textId="77777777" w:rsidR="007B067C" w:rsidRPr="00E13304" w:rsidRDefault="007B067C" w:rsidP="00AF7CDD">
            <w:pPr>
              <w:jc w:val="center"/>
              <w:rPr>
                <w:lang w:val="en-US"/>
              </w:rPr>
            </w:pPr>
            <w:r w:rsidRPr="00E13304">
              <w:rPr>
                <w:lang w:val="en-US"/>
              </w:rPr>
              <w:t>108,8000</w:t>
            </w:r>
          </w:p>
        </w:tc>
      </w:tr>
      <w:tr w:rsidR="007B067C" w:rsidRPr="00E13304" w14:paraId="262D4D26"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F0525" w14:textId="77777777" w:rsidR="007B067C" w:rsidRPr="00E13304" w:rsidRDefault="007B067C" w:rsidP="00AF7CDD">
            <w:pPr>
              <w:rPr>
                <w:lang w:val="en-US"/>
              </w:rPr>
            </w:pPr>
            <w:r w:rsidRPr="00E13304">
              <w:rPr>
                <w:lang w:val="en-US"/>
              </w:rPr>
              <w:t>16</w:t>
            </w:r>
          </w:p>
        </w:tc>
        <w:tc>
          <w:tcPr>
            <w:tcW w:w="1559" w:type="dxa"/>
            <w:tcBorders>
              <w:top w:val="single" w:sz="4" w:space="0" w:color="auto"/>
              <w:bottom w:val="single" w:sz="4" w:space="0" w:color="auto"/>
            </w:tcBorders>
          </w:tcPr>
          <w:p w14:paraId="20B5134B" w14:textId="77777777" w:rsidR="007B067C" w:rsidRPr="00E13304" w:rsidRDefault="007B067C" w:rsidP="00AF7CDD">
            <w:pPr>
              <w:rPr>
                <w:lang w:val="en-US"/>
              </w:rPr>
            </w:pPr>
            <w:r w:rsidRPr="00E13304">
              <w:rPr>
                <w:lang w:val="en-US"/>
              </w:rPr>
              <w:t>TsC51B</w:t>
            </w:r>
          </w:p>
          <w:p w14:paraId="5DB1D639"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0A742878" w14:textId="77777777" w:rsidR="007B067C" w:rsidRPr="00E13304" w:rsidRDefault="007B067C" w:rsidP="00AF7CDD">
            <w:pPr>
              <w:rPr>
                <w:sz w:val="22"/>
                <w:szCs w:val="22"/>
                <w:lang w:val="en-US"/>
              </w:rPr>
            </w:pPr>
            <w:r w:rsidRPr="00E13304">
              <w:rPr>
                <w:sz w:val="22"/>
                <w:szCs w:val="22"/>
                <w:lang w:val="en-US"/>
              </w:rPr>
              <w:t>Lucrari la descarcarea pamintului in depozit, teren categoria II</w:t>
            </w:r>
          </w:p>
          <w:p w14:paraId="25413C51"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52B3B628"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5360085A" w14:textId="77777777" w:rsidR="007B067C" w:rsidRPr="00E13304" w:rsidRDefault="007B067C" w:rsidP="00AF7CDD">
            <w:pPr>
              <w:jc w:val="center"/>
              <w:rPr>
                <w:lang w:val="en-US"/>
              </w:rPr>
            </w:pPr>
            <w:r w:rsidRPr="00E13304">
              <w:rPr>
                <w:lang w:val="en-US"/>
              </w:rPr>
              <w:t>0,6800</w:t>
            </w:r>
          </w:p>
        </w:tc>
      </w:tr>
      <w:tr w:rsidR="007B067C" w:rsidRPr="00E13304" w14:paraId="5F2E6C97" w14:textId="77777777" w:rsidTr="00AF7CDD">
        <w:tblPrEx>
          <w:tblCellMar>
            <w:top w:w="0" w:type="dxa"/>
            <w:bottom w:w="0" w:type="dxa"/>
          </w:tblCellMar>
        </w:tblPrEx>
        <w:tc>
          <w:tcPr>
            <w:tcW w:w="709" w:type="dxa"/>
            <w:tcBorders>
              <w:top w:val="nil"/>
              <w:left w:val="single" w:sz="6" w:space="0" w:color="auto"/>
              <w:bottom w:val="nil"/>
              <w:right w:val="nil"/>
            </w:tcBorders>
          </w:tcPr>
          <w:p w14:paraId="32F56639"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0B5F7420"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67F693D0" w14:textId="77777777" w:rsidR="007B067C" w:rsidRPr="00E13304" w:rsidRDefault="007B067C" w:rsidP="00AF7CDD">
            <w:pPr>
              <w:rPr>
                <w:b/>
                <w:bCs/>
                <w:lang w:val="en-US"/>
              </w:rPr>
            </w:pPr>
            <w:r w:rsidRPr="00E13304">
              <w:rPr>
                <w:b/>
                <w:bCs/>
                <w:lang w:val="en-US"/>
              </w:rPr>
              <w:t>1.2.2. Amenajarea sistemului rutier</w:t>
            </w:r>
          </w:p>
          <w:p w14:paraId="7991887F" w14:textId="77777777" w:rsidR="007B067C" w:rsidRPr="00E13304" w:rsidRDefault="007B067C" w:rsidP="00AF7CDD">
            <w:pPr>
              <w:rPr>
                <w:sz w:val="22"/>
                <w:szCs w:val="22"/>
                <w:lang w:val="en-US"/>
              </w:rPr>
            </w:pPr>
          </w:p>
        </w:tc>
      </w:tr>
      <w:tr w:rsidR="007B067C" w:rsidRPr="00E13304" w14:paraId="1FCB3E94"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08D1D2" w14:textId="77777777" w:rsidR="007B067C" w:rsidRPr="00E13304" w:rsidRDefault="007B067C" w:rsidP="00AF7CDD">
            <w:pPr>
              <w:rPr>
                <w:lang w:val="en-US"/>
              </w:rPr>
            </w:pPr>
            <w:r w:rsidRPr="00E13304">
              <w:rPr>
                <w:lang w:val="en-US"/>
              </w:rPr>
              <w:t>17</w:t>
            </w:r>
          </w:p>
        </w:tc>
        <w:tc>
          <w:tcPr>
            <w:tcW w:w="1559" w:type="dxa"/>
            <w:tcBorders>
              <w:top w:val="single" w:sz="4" w:space="0" w:color="auto"/>
              <w:bottom w:val="single" w:sz="4" w:space="0" w:color="auto"/>
            </w:tcBorders>
          </w:tcPr>
          <w:p w14:paraId="54662D85" w14:textId="77777777" w:rsidR="007B067C" w:rsidRPr="00E13304" w:rsidRDefault="007B067C" w:rsidP="00AF7CDD">
            <w:pPr>
              <w:rPr>
                <w:lang w:val="en-US"/>
              </w:rPr>
            </w:pPr>
            <w:r w:rsidRPr="00E13304">
              <w:rPr>
                <w:lang w:val="en-US"/>
              </w:rPr>
              <w:t>DA06B2</w:t>
            </w:r>
          </w:p>
          <w:p w14:paraId="6EED250D"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1AB3467B" w14:textId="77777777" w:rsidR="007B067C" w:rsidRPr="00E13304" w:rsidRDefault="007B067C" w:rsidP="00AF7CDD">
            <w:pPr>
              <w:rPr>
                <w:sz w:val="22"/>
                <w:szCs w:val="22"/>
                <w:lang w:val="en-US"/>
              </w:rPr>
            </w:pPr>
            <w:r w:rsidRPr="00E13304">
              <w:rPr>
                <w:sz w:val="22"/>
                <w:szCs w:val="22"/>
                <w:lang w:val="en-US"/>
              </w:rPr>
              <w:t>Strat de agregate naturale cilindrate, avind functia de rezistenta filtranta, izolatoare, aerisire, antigeliva si anticapilara, cu asternere mecanica, cu nisip</w:t>
            </w:r>
          </w:p>
          <w:p w14:paraId="6AA39FBE"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22342BAB"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467C0B53" w14:textId="77777777" w:rsidR="007B067C" w:rsidRPr="00E13304" w:rsidRDefault="007B067C" w:rsidP="00AF7CDD">
            <w:pPr>
              <w:jc w:val="center"/>
              <w:rPr>
                <w:lang w:val="en-US"/>
              </w:rPr>
            </w:pPr>
            <w:r w:rsidRPr="00E13304">
              <w:rPr>
                <w:lang w:val="en-US"/>
              </w:rPr>
              <w:t>91,0000</w:t>
            </w:r>
          </w:p>
        </w:tc>
      </w:tr>
      <w:tr w:rsidR="007B067C" w:rsidRPr="00E13304" w14:paraId="60F80DA3"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2C7BEC" w14:textId="77777777" w:rsidR="007B067C" w:rsidRPr="00E13304" w:rsidRDefault="007B067C" w:rsidP="00AF7CDD">
            <w:pPr>
              <w:rPr>
                <w:lang w:val="en-US"/>
              </w:rPr>
            </w:pPr>
            <w:r w:rsidRPr="00E13304">
              <w:rPr>
                <w:lang w:val="en-US"/>
              </w:rPr>
              <w:t>18</w:t>
            </w:r>
          </w:p>
        </w:tc>
        <w:tc>
          <w:tcPr>
            <w:tcW w:w="1559" w:type="dxa"/>
            <w:tcBorders>
              <w:top w:val="single" w:sz="4" w:space="0" w:color="auto"/>
              <w:bottom w:val="single" w:sz="4" w:space="0" w:color="auto"/>
            </w:tcBorders>
          </w:tcPr>
          <w:p w14:paraId="6C9AE380" w14:textId="77777777" w:rsidR="007B067C" w:rsidRPr="00E13304" w:rsidRDefault="007B067C" w:rsidP="00AF7CDD">
            <w:pPr>
              <w:rPr>
                <w:lang w:val="en-US"/>
              </w:rPr>
            </w:pPr>
            <w:r w:rsidRPr="00E13304">
              <w:rPr>
                <w:lang w:val="en-US"/>
              </w:rPr>
              <w:t>DA12A</w:t>
            </w:r>
          </w:p>
          <w:p w14:paraId="0D168C61"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351427DA" w14:textId="77777777" w:rsidR="007B067C" w:rsidRPr="00E13304" w:rsidRDefault="007B067C" w:rsidP="00AF7CDD">
            <w:pPr>
              <w:rPr>
                <w:sz w:val="22"/>
                <w:szCs w:val="22"/>
                <w:lang w:val="en-US"/>
              </w:rPr>
            </w:pPr>
            <w:r w:rsidRPr="00E13304">
              <w:rPr>
                <w:sz w:val="22"/>
                <w:szCs w:val="22"/>
                <w:lang w:val="en-US"/>
              </w:rPr>
              <w:t xml:space="preserve">Strat de fundatie sau reprofilare din piatra sparta, pentru drumuri, cu asternere mecanica, executat cu impanare si innoiroire </w:t>
            </w:r>
          </w:p>
          <w:p w14:paraId="61499C07"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5FF39D78"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1FECF823" w14:textId="77777777" w:rsidR="007B067C" w:rsidRPr="00E13304" w:rsidRDefault="007B067C" w:rsidP="00AF7CDD">
            <w:pPr>
              <w:jc w:val="center"/>
              <w:rPr>
                <w:lang w:val="en-US"/>
              </w:rPr>
            </w:pPr>
            <w:r w:rsidRPr="00E13304">
              <w:rPr>
                <w:lang w:val="en-US"/>
              </w:rPr>
              <w:t>136,5000</w:t>
            </w:r>
          </w:p>
        </w:tc>
      </w:tr>
      <w:tr w:rsidR="007B067C" w:rsidRPr="00E13304" w14:paraId="2B2D25CF" w14:textId="77777777" w:rsidTr="00AF7CDD">
        <w:tblPrEx>
          <w:tblCellMar>
            <w:top w:w="0" w:type="dxa"/>
            <w:bottom w:w="0" w:type="dxa"/>
          </w:tblCellMar>
        </w:tblPrEx>
        <w:tc>
          <w:tcPr>
            <w:tcW w:w="709" w:type="dxa"/>
            <w:tcBorders>
              <w:top w:val="nil"/>
              <w:left w:val="single" w:sz="6" w:space="0" w:color="auto"/>
              <w:bottom w:val="nil"/>
              <w:right w:val="nil"/>
            </w:tcBorders>
          </w:tcPr>
          <w:p w14:paraId="27300587"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7850C150"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4D151FE2" w14:textId="77777777" w:rsidR="007B067C" w:rsidRPr="00E13304" w:rsidRDefault="007B067C" w:rsidP="00AF7CDD">
            <w:pPr>
              <w:rPr>
                <w:b/>
                <w:bCs/>
                <w:lang w:val="en-US"/>
              </w:rPr>
            </w:pPr>
            <w:r w:rsidRPr="00E13304">
              <w:rPr>
                <w:b/>
                <w:bCs/>
                <w:lang w:val="en-US"/>
              </w:rPr>
              <w:t>2. Strada S. Lazo</w:t>
            </w:r>
          </w:p>
          <w:p w14:paraId="3E750AD3" w14:textId="77777777" w:rsidR="007B067C" w:rsidRPr="00E13304" w:rsidRDefault="007B067C" w:rsidP="00AF7CDD">
            <w:pPr>
              <w:rPr>
                <w:sz w:val="22"/>
                <w:szCs w:val="22"/>
                <w:lang w:val="en-US"/>
              </w:rPr>
            </w:pPr>
          </w:p>
        </w:tc>
      </w:tr>
      <w:tr w:rsidR="007B067C" w:rsidRPr="00E13304" w14:paraId="29877A87" w14:textId="77777777" w:rsidTr="00AF7CDD">
        <w:tblPrEx>
          <w:tblCellMar>
            <w:top w:w="0" w:type="dxa"/>
            <w:bottom w:w="0" w:type="dxa"/>
          </w:tblCellMar>
        </w:tblPrEx>
        <w:tc>
          <w:tcPr>
            <w:tcW w:w="709" w:type="dxa"/>
            <w:tcBorders>
              <w:top w:val="nil"/>
              <w:left w:val="single" w:sz="6" w:space="0" w:color="auto"/>
              <w:bottom w:val="nil"/>
              <w:right w:val="nil"/>
            </w:tcBorders>
          </w:tcPr>
          <w:p w14:paraId="7E1031EA"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4E57D54B"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1A9E7EAE" w14:textId="77777777" w:rsidR="007B067C" w:rsidRPr="00E13304" w:rsidRDefault="007B067C" w:rsidP="00AF7CDD">
            <w:pPr>
              <w:rPr>
                <w:b/>
                <w:bCs/>
                <w:lang w:val="en-US"/>
              </w:rPr>
            </w:pPr>
            <w:r w:rsidRPr="00E13304">
              <w:rPr>
                <w:b/>
                <w:bCs/>
                <w:lang w:val="en-US"/>
              </w:rPr>
              <w:t>2.1. Lucrari de terasamente</w:t>
            </w:r>
          </w:p>
          <w:p w14:paraId="4D6EAA48" w14:textId="77777777" w:rsidR="007B067C" w:rsidRPr="00E13304" w:rsidRDefault="007B067C" w:rsidP="00AF7CDD">
            <w:pPr>
              <w:rPr>
                <w:sz w:val="22"/>
                <w:szCs w:val="22"/>
                <w:lang w:val="en-US"/>
              </w:rPr>
            </w:pPr>
          </w:p>
        </w:tc>
      </w:tr>
      <w:tr w:rsidR="007B067C" w:rsidRPr="00E13304" w14:paraId="28DA34A7"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455DF" w14:textId="77777777" w:rsidR="007B067C" w:rsidRPr="00E13304" w:rsidRDefault="007B067C" w:rsidP="00AF7CDD">
            <w:pPr>
              <w:rPr>
                <w:lang w:val="en-US"/>
              </w:rPr>
            </w:pPr>
            <w:r w:rsidRPr="00E13304">
              <w:rPr>
                <w:lang w:val="en-US"/>
              </w:rPr>
              <w:t>19</w:t>
            </w:r>
          </w:p>
        </w:tc>
        <w:tc>
          <w:tcPr>
            <w:tcW w:w="1559" w:type="dxa"/>
            <w:tcBorders>
              <w:top w:val="single" w:sz="4" w:space="0" w:color="auto"/>
              <w:bottom w:val="single" w:sz="4" w:space="0" w:color="auto"/>
            </w:tcBorders>
          </w:tcPr>
          <w:p w14:paraId="030F3B22" w14:textId="77777777" w:rsidR="007B067C" w:rsidRPr="00E13304" w:rsidRDefault="007B067C" w:rsidP="00AF7CDD">
            <w:pPr>
              <w:rPr>
                <w:lang w:val="en-US"/>
              </w:rPr>
            </w:pPr>
            <w:r w:rsidRPr="00E13304">
              <w:rPr>
                <w:lang w:val="en-US"/>
              </w:rPr>
              <w:t>TsC21B1</w:t>
            </w:r>
          </w:p>
          <w:p w14:paraId="7A5C4923"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416EAFFD" w14:textId="77777777" w:rsidR="007B067C" w:rsidRPr="00E13304" w:rsidRDefault="007B067C" w:rsidP="00AF7CDD">
            <w:pPr>
              <w:rPr>
                <w:sz w:val="22"/>
                <w:szCs w:val="22"/>
                <w:lang w:val="en-US"/>
              </w:rPr>
            </w:pPr>
            <w:r w:rsidRPr="00E13304">
              <w:rPr>
                <w:sz w:val="22"/>
                <w:szCs w:val="22"/>
                <w:lang w:val="en-US"/>
              </w:rPr>
              <w:t>Sapatura mecanica cu autogreder de pina la 175 CP, inclusiv imprastierea pamintului la 10 m, in teren catg. II</w:t>
            </w:r>
          </w:p>
          <w:p w14:paraId="4E625972"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2E0E50C4"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763D4DAF" w14:textId="77777777" w:rsidR="007B067C" w:rsidRPr="00E13304" w:rsidRDefault="007B067C" w:rsidP="00AF7CDD">
            <w:pPr>
              <w:jc w:val="center"/>
              <w:rPr>
                <w:lang w:val="en-US"/>
              </w:rPr>
            </w:pPr>
            <w:r w:rsidRPr="00E13304">
              <w:rPr>
                <w:lang w:val="en-US"/>
              </w:rPr>
              <w:t>6,5000</w:t>
            </w:r>
          </w:p>
        </w:tc>
      </w:tr>
      <w:tr w:rsidR="007B067C" w:rsidRPr="00E13304" w14:paraId="5B5E0C99"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2AABB" w14:textId="77777777" w:rsidR="007B067C" w:rsidRPr="00E13304" w:rsidRDefault="007B067C" w:rsidP="00AF7CDD">
            <w:pPr>
              <w:rPr>
                <w:lang w:val="en-US"/>
              </w:rPr>
            </w:pPr>
            <w:r w:rsidRPr="00E13304">
              <w:rPr>
                <w:lang w:val="en-US"/>
              </w:rPr>
              <w:t>20</w:t>
            </w:r>
          </w:p>
        </w:tc>
        <w:tc>
          <w:tcPr>
            <w:tcW w:w="1559" w:type="dxa"/>
            <w:tcBorders>
              <w:top w:val="single" w:sz="4" w:space="0" w:color="auto"/>
              <w:bottom w:val="single" w:sz="4" w:space="0" w:color="auto"/>
            </w:tcBorders>
          </w:tcPr>
          <w:p w14:paraId="0AFCAD64" w14:textId="77777777" w:rsidR="007B067C" w:rsidRPr="00E13304" w:rsidRDefault="007B067C" w:rsidP="00AF7CDD">
            <w:pPr>
              <w:rPr>
                <w:lang w:val="en-US"/>
              </w:rPr>
            </w:pPr>
            <w:r w:rsidRPr="00E13304">
              <w:rPr>
                <w:lang w:val="en-US"/>
              </w:rPr>
              <w:t>TsD08B1</w:t>
            </w:r>
          </w:p>
          <w:p w14:paraId="1A94868F"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4EFADC63" w14:textId="77777777" w:rsidR="007B067C" w:rsidRPr="00E13304" w:rsidRDefault="007B067C" w:rsidP="00AF7CDD">
            <w:pPr>
              <w:rPr>
                <w:sz w:val="22"/>
                <w:szCs w:val="22"/>
                <w:lang w:val="en-US"/>
              </w:rPr>
            </w:pPr>
            <w:r w:rsidRPr="00E13304">
              <w:rPr>
                <w:sz w:val="22"/>
                <w:szCs w:val="22"/>
                <w:lang w:val="en-US"/>
              </w:rPr>
              <w:t>Compactarea mecanica a umpluturilor cu compactor pe pneuri static autopropulsat de 10,1-16 t, in straturi succesive de 15-25 cm grosime dupa compactare, exclusiv udarea fiecarui strat in parte, umpluturile executindu-se cu pamint coeziv</w:t>
            </w:r>
          </w:p>
          <w:p w14:paraId="08E5A3E6"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6CCD718A"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2089A3CF" w14:textId="77777777" w:rsidR="007B067C" w:rsidRPr="00E13304" w:rsidRDefault="007B067C" w:rsidP="00AF7CDD">
            <w:pPr>
              <w:jc w:val="center"/>
              <w:rPr>
                <w:lang w:val="en-US"/>
              </w:rPr>
            </w:pPr>
            <w:r w:rsidRPr="00E13304">
              <w:rPr>
                <w:lang w:val="en-US"/>
              </w:rPr>
              <w:t>6,5000</w:t>
            </w:r>
          </w:p>
        </w:tc>
      </w:tr>
      <w:tr w:rsidR="007B067C" w:rsidRPr="00E13304" w14:paraId="2892D60F"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161F9A" w14:textId="77777777" w:rsidR="007B067C" w:rsidRPr="00E13304" w:rsidRDefault="007B067C" w:rsidP="00AF7CDD">
            <w:pPr>
              <w:rPr>
                <w:lang w:val="en-US"/>
              </w:rPr>
            </w:pPr>
            <w:r w:rsidRPr="00E13304">
              <w:rPr>
                <w:lang w:val="en-US"/>
              </w:rPr>
              <w:t>21</w:t>
            </w:r>
          </w:p>
        </w:tc>
        <w:tc>
          <w:tcPr>
            <w:tcW w:w="1559" w:type="dxa"/>
            <w:tcBorders>
              <w:top w:val="single" w:sz="4" w:space="0" w:color="auto"/>
              <w:bottom w:val="single" w:sz="4" w:space="0" w:color="auto"/>
            </w:tcBorders>
          </w:tcPr>
          <w:p w14:paraId="65C71E80" w14:textId="77777777" w:rsidR="007B067C" w:rsidRPr="00E13304" w:rsidRDefault="007B067C" w:rsidP="00AF7CDD">
            <w:pPr>
              <w:rPr>
                <w:lang w:val="en-US"/>
              </w:rPr>
            </w:pPr>
            <w:r w:rsidRPr="00E13304">
              <w:rPr>
                <w:lang w:val="en-US"/>
              </w:rPr>
              <w:t>TsC02D1</w:t>
            </w:r>
          </w:p>
          <w:p w14:paraId="22EA0040"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0618525F" w14:textId="77777777" w:rsidR="007B067C" w:rsidRPr="00E13304" w:rsidRDefault="007B067C" w:rsidP="00AF7CDD">
            <w:pPr>
              <w:rPr>
                <w:sz w:val="22"/>
                <w:szCs w:val="22"/>
                <w:lang w:val="en-US"/>
              </w:rPr>
            </w:pPr>
            <w:r w:rsidRPr="00E13304">
              <w:rPr>
                <w:sz w:val="22"/>
                <w:szCs w:val="22"/>
                <w:lang w:val="en-US"/>
              </w:rPr>
              <w:lastRenderedPageBreak/>
              <w:t xml:space="preserve">Sapatura mecanica cu excavator pe pneuri de 0,21-0,39 mc, cu comanda hidraulica, in pamint </w:t>
            </w:r>
            <w:r w:rsidRPr="00E13304">
              <w:rPr>
                <w:sz w:val="22"/>
                <w:szCs w:val="22"/>
                <w:lang w:val="en-US"/>
              </w:rPr>
              <w:lastRenderedPageBreak/>
              <w:t>cu umiditate naturala descarcare auto teren catg. II. (Incarcarea pamintului)</w:t>
            </w:r>
          </w:p>
          <w:p w14:paraId="6E1CC60C"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60E6BBC2" w14:textId="77777777" w:rsidR="007B067C" w:rsidRPr="00E13304" w:rsidRDefault="007B067C" w:rsidP="00AF7CDD">
            <w:pPr>
              <w:jc w:val="center"/>
              <w:rPr>
                <w:lang w:val="en-US"/>
              </w:rPr>
            </w:pPr>
            <w:r w:rsidRPr="00E13304">
              <w:rPr>
                <w:lang w:val="en-US"/>
              </w:rPr>
              <w:lastRenderedPageBreak/>
              <w:t>100 m3</w:t>
            </w:r>
          </w:p>
        </w:tc>
        <w:tc>
          <w:tcPr>
            <w:tcW w:w="1843" w:type="dxa"/>
            <w:tcBorders>
              <w:top w:val="single" w:sz="4" w:space="0" w:color="auto"/>
              <w:bottom w:val="single" w:sz="4" w:space="0" w:color="auto"/>
            </w:tcBorders>
            <w:vAlign w:val="center"/>
          </w:tcPr>
          <w:p w14:paraId="0EBDF5FE" w14:textId="77777777" w:rsidR="007B067C" w:rsidRPr="00E13304" w:rsidRDefault="007B067C" w:rsidP="00AF7CDD">
            <w:pPr>
              <w:jc w:val="center"/>
              <w:rPr>
                <w:lang w:val="en-US"/>
              </w:rPr>
            </w:pPr>
            <w:r w:rsidRPr="00E13304">
              <w:rPr>
                <w:lang w:val="en-US"/>
              </w:rPr>
              <w:t>1,9500</w:t>
            </w:r>
          </w:p>
        </w:tc>
      </w:tr>
      <w:tr w:rsidR="007B067C" w:rsidRPr="00E13304" w14:paraId="71867CE0"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ACD8D" w14:textId="77777777" w:rsidR="007B067C" w:rsidRPr="00E13304" w:rsidRDefault="007B067C" w:rsidP="00AF7CDD">
            <w:pPr>
              <w:rPr>
                <w:lang w:val="en-US"/>
              </w:rPr>
            </w:pPr>
            <w:r w:rsidRPr="00E13304">
              <w:rPr>
                <w:lang w:val="en-US"/>
              </w:rPr>
              <w:t>22</w:t>
            </w:r>
          </w:p>
        </w:tc>
        <w:tc>
          <w:tcPr>
            <w:tcW w:w="1559" w:type="dxa"/>
            <w:tcBorders>
              <w:top w:val="single" w:sz="4" w:space="0" w:color="auto"/>
              <w:bottom w:val="single" w:sz="4" w:space="0" w:color="auto"/>
            </w:tcBorders>
          </w:tcPr>
          <w:p w14:paraId="191C545F" w14:textId="77777777" w:rsidR="007B067C" w:rsidRPr="00E13304" w:rsidRDefault="007B067C" w:rsidP="00AF7CDD">
            <w:pPr>
              <w:rPr>
                <w:lang w:val="en-US"/>
              </w:rPr>
            </w:pPr>
            <w:r w:rsidRPr="00E13304">
              <w:rPr>
                <w:lang w:val="en-US"/>
              </w:rPr>
              <w:t>TsI50A5</w:t>
            </w:r>
          </w:p>
          <w:p w14:paraId="6EDD7230"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407285B0" w14:textId="77777777" w:rsidR="007B067C" w:rsidRPr="00E13304" w:rsidRDefault="007B067C" w:rsidP="00AF7CDD">
            <w:pPr>
              <w:rPr>
                <w:sz w:val="22"/>
                <w:szCs w:val="22"/>
                <w:lang w:val="en-US"/>
              </w:rPr>
            </w:pPr>
            <w:r w:rsidRPr="00E13304">
              <w:rPr>
                <w:sz w:val="22"/>
                <w:szCs w:val="22"/>
                <w:lang w:val="en-US"/>
              </w:rPr>
              <w:t xml:space="preserve">Transportarea pamintului cu autobasculanta de 5 t la distanta de 5 km </w:t>
            </w:r>
          </w:p>
          <w:p w14:paraId="047F7A4C"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2983626B" w14:textId="77777777" w:rsidR="007B067C" w:rsidRPr="00E13304" w:rsidRDefault="007B067C" w:rsidP="00AF7CDD">
            <w:pPr>
              <w:jc w:val="center"/>
              <w:rPr>
                <w:lang w:val="en-US"/>
              </w:rPr>
            </w:pPr>
            <w:r w:rsidRPr="00E13304">
              <w:rPr>
                <w:lang w:val="en-US"/>
              </w:rPr>
              <w:t>t</w:t>
            </w:r>
          </w:p>
        </w:tc>
        <w:tc>
          <w:tcPr>
            <w:tcW w:w="1843" w:type="dxa"/>
            <w:tcBorders>
              <w:top w:val="single" w:sz="4" w:space="0" w:color="auto"/>
              <w:bottom w:val="single" w:sz="4" w:space="0" w:color="auto"/>
            </w:tcBorders>
            <w:vAlign w:val="center"/>
          </w:tcPr>
          <w:p w14:paraId="30636E2D" w14:textId="77777777" w:rsidR="007B067C" w:rsidRPr="00E13304" w:rsidRDefault="007B067C" w:rsidP="00AF7CDD">
            <w:pPr>
              <w:jc w:val="center"/>
              <w:rPr>
                <w:lang w:val="en-US"/>
              </w:rPr>
            </w:pPr>
            <w:r w:rsidRPr="00E13304">
              <w:rPr>
                <w:lang w:val="en-US"/>
              </w:rPr>
              <w:t>312,0000</w:t>
            </w:r>
          </w:p>
        </w:tc>
      </w:tr>
      <w:tr w:rsidR="007B067C" w:rsidRPr="00E13304" w14:paraId="19941578"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7196FC" w14:textId="77777777" w:rsidR="007B067C" w:rsidRPr="00E13304" w:rsidRDefault="007B067C" w:rsidP="00AF7CDD">
            <w:pPr>
              <w:rPr>
                <w:lang w:val="en-US"/>
              </w:rPr>
            </w:pPr>
            <w:r w:rsidRPr="00E13304">
              <w:rPr>
                <w:lang w:val="en-US"/>
              </w:rPr>
              <w:t>23</w:t>
            </w:r>
          </w:p>
        </w:tc>
        <w:tc>
          <w:tcPr>
            <w:tcW w:w="1559" w:type="dxa"/>
            <w:tcBorders>
              <w:top w:val="single" w:sz="4" w:space="0" w:color="auto"/>
              <w:bottom w:val="single" w:sz="4" w:space="0" w:color="auto"/>
            </w:tcBorders>
          </w:tcPr>
          <w:p w14:paraId="53BA13E4" w14:textId="77777777" w:rsidR="007B067C" w:rsidRPr="00E13304" w:rsidRDefault="007B067C" w:rsidP="00AF7CDD">
            <w:pPr>
              <w:rPr>
                <w:lang w:val="en-US"/>
              </w:rPr>
            </w:pPr>
            <w:r w:rsidRPr="00E13304">
              <w:rPr>
                <w:lang w:val="en-US"/>
              </w:rPr>
              <w:t>TsC51B</w:t>
            </w:r>
          </w:p>
          <w:p w14:paraId="249A0392"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4387C78A" w14:textId="77777777" w:rsidR="007B067C" w:rsidRPr="00E13304" w:rsidRDefault="007B067C" w:rsidP="00AF7CDD">
            <w:pPr>
              <w:rPr>
                <w:sz w:val="22"/>
                <w:szCs w:val="22"/>
                <w:lang w:val="en-US"/>
              </w:rPr>
            </w:pPr>
            <w:r w:rsidRPr="00E13304">
              <w:rPr>
                <w:sz w:val="22"/>
                <w:szCs w:val="22"/>
                <w:lang w:val="en-US"/>
              </w:rPr>
              <w:t>Lucrari la descarcarea pamintului in depozit, teren categoria II</w:t>
            </w:r>
          </w:p>
          <w:p w14:paraId="4AFEC842"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2B555EA0"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051BE104" w14:textId="77777777" w:rsidR="007B067C" w:rsidRPr="00E13304" w:rsidRDefault="007B067C" w:rsidP="00AF7CDD">
            <w:pPr>
              <w:jc w:val="center"/>
              <w:rPr>
                <w:lang w:val="en-US"/>
              </w:rPr>
            </w:pPr>
            <w:r w:rsidRPr="00E13304">
              <w:rPr>
                <w:lang w:val="en-US"/>
              </w:rPr>
              <w:t>1,9500</w:t>
            </w:r>
          </w:p>
        </w:tc>
      </w:tr>
      <w:tr w:rsidR="007B067C" w:rsidRPr="00E13304" w14:paraId="7DFC2DEE" w14:textId="77777777" w:rsidTr="00AF7CDD">
        <w:tblPrEx>
          <w:tblCellMar>
            <w:top w:w="0" w:type="dxa"/>
            <w:bottom w:w="0" w:type="dxa"/>
          </w:tblCellMar>
        </w:tblPrEx>
        <w:tc>
          <w:tcPr>
            <w:tcW w:w="709" w:type="dxa"/>
            <w:tcBorders>
              <w:top w:val="nil"/>
              <w:left w:val="single" w:sz="6" w:space="0" w:color="auto"/>
              <w:bottom w:val="nil"/>
              <w:right w:val="nil"/>
            </w:tcBorders>
          </w:tcPr>
          <w:p w14:paraId="61086D37"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1B52C1E8"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50E59C79" w14:textId="77777777" w:rsidR="007B067C" w:rsidRPr="00E13304" w:rsidRDefault="007B067C" w:rsidP="00AF7CDD">
            <w:pPr>
              <w:rPr>
                <w:b/>
                <w:bCs/>
                <w:lang w:val="en-US"/>
              </w:rPr>
            </w:pPr>
            <w:r w:rsidRPr="00E13304">
              <w:rPr>
                <w:b/>
                <w:bCs/>
                <w:lang w:val="en-US"/>
              </w:rPr>
              <w:t>2.2. Amenajarea sistemului rutier</w:t>
            </w:r>
          </w:p>
          <w:p w14:paraId="13B0BAD5" w14:textId="77777777" w:rsidR="007B067C" w:rsidRPr="00E13304" w:rsidRDefault="007B067C" w:rsidP="00AF7CDD">
            <w:pPr>
              <w:rPr>
                <w:sz w:val="22"/>
                <w:szCs w:val="22"/>
                <w:lang w:val="en-US"/>
              </w:rPr>
            </w:pPr>
          </w:p>
        </w:tc>
      </w:tr>
      <w:tr w:rsidR="007B067C" w:rsidRPr="00E13304" w14:paraId="38F1E411"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AF846" w14:textId="77777777" w:rsidR="007B067C" w:rsidRPr="00E13304" w:rsidRDefault="007B067C" w:rsidP="00AF7CDD">
            <w:pPr>
              <w:rPr>
                <w:lang w:val="en-US"/>
              </w:rPr>
            </w:pPr>
            <w:r w:rsidRPr="00E13304">
              <w:rPr>
                <w:lang w:val="en-US"/>
              </w:rPr>
              <w:t>24</w:t>
            </w:r>
          </w:p>
        </w:tc>
        <w:tc>
          <w:tcPr>
            <w:tcW w:w="1559" w:type="dxa"/>
            <w:tcBorders>
              <w:top w:val="single" w:sz="4" w:space="0" w:color="auto"/>
              <w:bottom w:val="single" w:sz="4" w:space="0" w:color="auto"/>
            </w:tcBorders>
          </w:tcPr>
          <w:p w14:paraId="5E937629" w14:textId="77777777" w:rsidR="007B067C" w:rsidRPr="00E13304" w:rsidRDefault="007B067C" w:rsidP="00AF7CDD">
            <w:pPr>
              <w:rPr>
                <w:lang w:val="en-US"/>
              </w:rPr>
            </w:pPr>
            <w:r w:rsidRPr="00E13304">
              <w:rPr>
                <w:lang w:val="en-US"/>
              </w:rPr>
              <w:t>DA06B2</w:t>
            </w:r>
          </w:p>
          <w:p w14:paraId="5A28EFD7"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6F85E8FD" w14:textId="77777777" w:rsidR="007B067C" w:rsidRPr="00E13304" w:rsidRDefault="007B067C" w:rsidP="00AF7CDD">
            <w:pPr>
              <w:rPr>
                <w:sz w:val="22"/>
                <w:szCs w:val="22"/>
                <w:lang w:val="en-US"/>
              </w:rPr>
            </w:pPr>
            <w:r w:rsidRPr="00E13304">
              <w:rPr>
                <w:sz w:val="22"/>
                <w:szCs w:val="22"/>
                <w:lang w:val="en-US"/>
              </w:rPr>
              <w:t>Strat de agregate naturale cilindrate, avind functia de rezistenta filtranta, izolatoare, aerisire, antigeliva si anticapilara, cu asternere mecanica, cu nisip</w:t>
            </w:r>
          </w:p>
          <w:p w14:paraId="7F482299"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0D644EFB"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5C36AF5A" w14:textId="77777777" w:rsidR="007B067C" w:rsidRPr="00E13304" w:rsidRDefault="007B067C" w:rsidP="00AF7CDD">
            <w:pPr>
              <w:jc w:val="center"/>
              <w:rPr>
                <w:lang w:val="en-US"/>
              </w:rPr>
            </w:pPr>
            <w:r w:rsidRPr="00E13304">
              <w:rPr>
                <w:lang w:val="en-US"/>
              </w:rPr>
              <w:t>260,0000</w:t>
            </w:r>
          </w:p>
        </w:tc>
      </w:tr>
      <w:tr w:rsidR="007B067C" w:rsidRPr="00E13304" w14:paraId="305DB458"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C727E2" w14:textId="77777777" w:rsidR="007B067C" w:rsidRPr="00E13304" w:rsidRDefault="007B067C" w:rsidP="00AF7CDD">
            <w:pPr>
              <w:rPr>
                <w:lang w:val="en-US"/>
              </w:rPr>
            </w:pPr>
            <w:r w:rsidRPr="00E13304">
              <w:rPr>
                <w:lang w:val="en-US"/>
              </w:rPr>
              <w:t>25</w:t>
            </w:r>
          </w:p>
        </w:tc>
        <w:tc>
          <w:tcPr>
            <w:tcW w:w="1559" w:type="dxa"/>
            <w:tcBorders>
              <w:top w:val="single" w:sz="4" w:space="0" w:color="auto"/>
              <w:bottom w:val="single" w:sz="4" w:space="0" w:color="auto"/>
            </w:tcBorders>
          </w:tcPr>
          <w:p w14:paraId="1D51DC6D" w14:textId="77777777" w:rsidR="007B067C" w:rsidRPr="00E13304" w:rsidRDefault="007B067C" w:rsidP="00AF7CDD">
            <w:pPr>
              <w:rPr>
                <w:lang w:val="en-US"/>
              </w:rPr>
            </w:pPr>
            <w:r w:rsidRPr="00E13304">
              <w:rPr>
                <w:lang w:val="en-US"/>
              </w:rPr>
              <w:t>DA12A</w:t>
            </w:r>
          </w:p>
          <w:p w14:paraId="6881F479"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5C8CAC9B" w14:textId="77777777" w:rsidR="007B067C" w:rsidRPr="00E13304" w:rsidRDefault="007B067C" w:rsidP="00AF7CDD">
            <w:pPr>
              <w:rPr>
                <w:sz w:val="22"/>
                <w:szCs w:val="22"/>
                <w:lang w:val="en-US"/>
              </w:rPr>
            </w:pPr>
            <w:r w:rsidRPr="00E13304">
              <w:rPr>
                <w:sz w:val="22"/>
                <w:szCs w:val="22"/>
                <w:lang w:val="en-US"/>
              </w:rPr>
              <w:t xml:space="preserve">Strat de fundatie sau reprofilare din piatra sparta, pentru drumuri, cu asternere mecanica, executat cu impanare si innoiroire </w:t>
            </w:r>
          </w:p>
          <w:p w14:paraId="1BC6B0AB"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30745B5A"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7AE14D41" w14:textId="77777777" w:rsidR="007B067C" w:rsidRPr="00E13304" w:rsidRDefault="007B067C" w:rsidP="00AF7CDD">
            <w:pPr>
              <w:jc w:val="center"/>
              <w:rPr>
                <w:lang w:val="en-US"/>
              </w:rPr>
            </w:pPr>
            <w:r w:rsidRPr="00E13304">
              <w:rPr>
                <w:lang w:val="en-US"/>
              </w:rPr>
              <w:t>390,0000</w:t>
            </w:r>
          </w:p>
        </w:tc>
      </w:tr>
      <w:tr w:rsidR="007B067C" w:rsidRPr="00E13304" w14:paraId="0180BF53" w14:textId="77777777" w:rsidTr="00AF7CDD">
        <w:tblPrEx>
          <w:tblCellMar>
            <w:top w:w="0" w:type="dxa"/>
            <w:bottom w:w="0" w:type="dxa"/>
          </w:tblCellMar>
        </w:tblPrEx>
        <w:tc>
          <w:tcPr>
            <w:tcW w:w="709" w:type="dxa"/>
            <w:tcBorders>
              <w:top w:val="nil"/>
              <w:left w:val="single" w:sz="6" w:space="0" w:color="auto"/>
              <w:bottom w:val="nil"/>
              <w:right w:val="nil"/>
            </w:tcBorders>
          </w:tcPr>
          <w:p w14:paraId="15DC6605"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43427D52"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68CE92C5" w14:textId="77777777" w:rsidR="007B067C" w:rsidRPr="00E13304" w:rsidRDefault="007B067C" w:rsidP="00AF7CDD">
            <w:pPr>
              <w:rPr>
                <w:b/>
                <w:bCs/>
                <w:lang w:val="en-US"/>
              </w:rPr>
            </w:pPr>
            <w:r w:rsidRPr="00E13304">
              <w:rPr>
                <w:b/>
                <w:bCs/>
                <w:lang w:val="en-US"/>
              </w:rPr>
              <w:t>2.3. Intersectie (3 buc)</w:t>
            </w:r>
          </w:p>
          <w:p w14:paraId="57E1838E" w14:textId="77777777" w:rsidR="007B067C" w:rsidRPr="00E13304" w:rsidRDefault="007B067C" w:rsidP="00AF7CDD">
            <w:pPr>
              <w:rPr>
                <w:sz w:val="22"/>
                <w:szCs w:val="22"/>
                <w:lang w:val="en-US"/>
              </w:rPr>
            </w:pPr>
          </w:p>
        </w:tc>
      </w:tr>
      <w:tr w:rsidR="007B067C" w:rsidRPr="00E13304" w14:paraId="53004B0F"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8735F" w14:textId="77777777" w:rsidR="007B067C" w:rsidRPr="00E13304" w:rsidRDefault="007B067C" w:rsidP="00AF7CDD">
            <w:pPr>
              <w:rPr>
                <w:lang w:val="en-US"/>
              </w:rPr>
            </w:pPr>
            <w:r w:rsidRPr="00E13304">
              <w:rPr>
                <w:lang w:val="en-US"/>
              </w:rPr>
              <w:t>26</w:t>
            </w:r>
          </w:p>
        </w:tc>
        <w:tc>
          <w:tcPr>
            <w:tcW w:w="1559" w:type="dxa"/>
            <w:tcBorders>
              <w:top w:val="single" w:sz="4" w:space="0" w:color="auto"/>
              <w:bottom w:val="single" w:sz="4" w:space="0" w:color="auto"/>
            </w:tcBorders>
          </w:tcPr>
          <w:p w14:paraId="67AEE165" w14:textId="77777777" w:rsidR="007B067C" w:rsidRPr="00E13304" w:rsidRDefault="007B067C" w:rsidP="00AF7CDD">
            <w:pPr>
              <w:rPr>
                <w:lang w:val="en-US"/>
              </w:rPr>
            </w:pPr>
            <w:r w:rsidRPr="00E13304">
              <w:rPr>
                <w:lang w:val="en-US"/>
              </w:rPr>
              <w:t>TsC58A</w:t>
            </w:r>
          </w:p>
          <w:p w14:paraId="3B09DBD9"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0443ECDA" w14:textId="77777777" w:rsidR="007B067C" w:rsidRPr="00E13304" w:rsidRDefault="007B067C" w:rsidP="00AF7CDD">
            <w:pPr>
              <w:rPr>
                <w:sz w:val="22"/>
                <w:szCs w:val="22"/>
                <w:lang w:val="en-US"/>
              </w:rPr>
            </w:pPr>
            <w:r w:rsidRPr="00E13304">
              <w:rPr>
                <w:sz w:val="22"/>
                <w:szCs w:val="22"/>
                <w:lang w:val="en-US"/>
              </w:rPr>
              <w:t>Sapatura mecanica a pamintului in depozit cu excavator "o cupa inversa" cu volumul cupei de 0,15 m3: teren de categoria 1</w:t>
            </w:r>
          </w:p>
          <w:p w14:paraId="3CE21294"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47EF9820"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4DABCDBB" w14:textId="77777777" w:rsidR="007B067C" w:rsidRPr="00E13304" w:rsidRDefault="007B067C" w:rsidP="00AF7CDD">
            <w:pPr>
              <w:jc w:val="center"/>
              <w:rPr>
                <w:lang w:val="en-US"/>
              </w:rPr>
            </w:pPr>
            <w:r w:rsidRPr="00E13304">
              <w:rPr>
                <w:lang w:val="en-US"/>
              </w:rPr>
              <w:t>0,2800</w:t>
            </w:r>
          </w:p>
        </w:tc>
      </w:tr>
      <w:tr w:rsidR="007B067C" w:rsidRPr="00E13304" w14:paraId="58976405"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C6D45" w14:textId="77777777" w:rsidR="007B067C" w:rsidRPr="00E13304" w:rsidRDefault="007B067C" w:rsidP="00AF7CDD">
            <w:pPr>
              <w:rPr>
                <w:lang w:val="en-US"/>
              </w:rPr>
            </w:pPr>
            <w:r w:rsidRPr="00E13304">
              <w:rPr>
                <w:lang w:val="en-US"/>
              </w:rPr>
              <w:t>27</w:t>
            </w:r>
          </w:p>
        </w:tc>
        <w:tc>
          <w:tcPr>
            <w:tcW w:w="1559" w:type="dxa"/>
            <w:tcBorders>
              <w:top w:val="single" w:sz="4" w:space="0" w:color="auto"/>
              <w:bottom w:val="single" w:sz="4" w:space="0" w:color="auto"/>
            </w:tcBorders>
          </w:tcPr>
          <w:p w14:paraId="0808BC59" w14:textId="77777777" w:rsidR="007B067C" w:rsidRPr="00E13304" w:rsidRDefault="007B067C" w:rsidP="00AF7CDD">
            <w:pPr>
              <w:rPr>
                <w:lang w:val="en-US"/>
              </w:rPr>
            </w:pPr>
            <w:r w:rsidRPr="00E13304">
              <w:rPr>
                <w:lang w:val="en-US"/>
              </w:rPr>
              <w:t>TsC02D1</w:t>
            </w:r>
          </w:p>
          <w:p w14:paraId="522E525C"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561A7DD2" w14:textId="77777777" w:rsidR="007B067C" w:rsidRPr="00E13304" w:rsidRDefault="007B067C" w:rsidP="00AF7CDD">
            <w:pPr>
              <w:rPr>
                <w:sz w:val="22"/>
                <w:szCs w:val="22"/>
                <w:lang w:val="en-US"/>
              </w:rPr>
            </w:pPr>
            <w:r w:rsidRPr="00E13304">
              <w:rPr>
                <w:sz w:val="22"/>
                <w:szCs w:val="22"/>
                <w:lang w:val="en-US"/>
              </w:rPr>
              <w:t>Sapatura mecanica cu excavator pe pneuri de 0,21-0,39 mc, cu comanda hidraulica, in pamint cu umiditate naturala descarcare auto teren catg. II. (Incarcarea pamintului)</w:t>
            </w:r>
          </w:p>
          <w:p w14:paraId="5159B86E"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7A053750"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3527F2B9" w14:textId="77777777" w:rsidR="007B067C" w:rsidRPr="00E13304" w:rsidRDefault="007B067C" w:rsidP="00AF7CDD">
            <w:pPr>
              <w:jc w:val="center"/>
              <w:rPr>
                <w:lang w:val="en-US"/>
              </w:rPr>
            </w:pPr>
            <w:r w:rsidRPr="00E13304">
              <w:rPr>
                <w:lang w:val="en-US"/>
              </w:rPr>
              <w:t>0,2800</w:t>
            </w:r>
          </w:p>
        </w:tc>
      </w:tr>
      <w:tr w:rsidR="007B067C" w:rsidRPr="00E13304" w14:paraId="1ACAB880"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4F23A" w14:textId="77777777" w:rsidR="007B067C" w:rsidRPr="00E13304" w:rsidRDefault="007B067C" w:rsidP="00AF7CDD">
            <w:pPr>
              <w:rPr>
                <w:lang w:val="en-US"/>
              </w:rPr>
            </w:pPr>
            <w:r w:rsidRPr="00E13304">
              <w:rPr>
                <w:lang w:val="en-US"/>
              </w:rPr>
              <w:t>28</w:t>
            </w:r>
          </w:p>
        </w:tc>
        <w:tc>
          <w:tcPr>
            <w:tcW w:w="1559" w:type="dxa"/>
            <w:tcBorders>
              <w:top w:val="single" w:sz="4" w:space="0" w:color="auto"/>
              <w:bottom w:val="single" w:sz="4" w:space="0" w:color="auto"/>
            </w:tcBorders>
          </w:tcPr>
          <w:p w14:paraId="642D6FD0" w14:textId="77777777" w:rsidR="007B067C" w:rsidRPr="00E13304" w:rsidRDefault="007B067C" w:rsidP="00AF7CDD">
            <w:pPr>
              <w:rPr>
                <w:lang w:val="en-US"/>
              </w:rPr>
            </w:pPr>
            <w:r w:rsidRPr="00E13304">
              <w:rPr>
                <w:lang w:val="en-US"/>
              </w:rPr>
              <w:t>TsI50A5</w:t>
            </w:r>
          </w:p>
          <w:p w14:paraId="3E27691C"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08F83C41" w14:textId="77777777" w:rsidR="007B067C" w:rsidRPr="00E13304" w:rsidRDefault="007B067C" w:rsidP="00AF7CDD">
            <w:pPr>
              <w:rPr>
                <w:sz w:val="22"/>
                <w:szCs w:val="22"/>
                <w:lang w:val="en-US"/>
              </w:rPr>
            </w:pPr>
            <w:r w:rsidRPr="00E13304">
              <w:rPr>
                <w:sz w:val="22"/>
                <w:szCs w:val="22"/>
                <w:lang w:val="en-US"/>
              </w:rPr>
              <w:t xml:space="preserve">Transportarea pamintului cu autobasculanta de 5 t la distanta de 5 km </w:t>
            </w:r>
          </w:p>
          <w:p w14:paraId="362C3E5D"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5A614AD4" w14:textId="77777777" w:rsidR="007B067C" w:rsidRPr="00E13304" w:rsidRDefault="007B067C" w:rsidP="00AF7CDD">
            <w:pPr>
              <w:jc w:val="center"/>
              <w:rPr>
                <w:lang w:val="en-US"/>
              </w:rPr>
            </w:pPr>
            <w:r w:rsidRPr="00E13304">
              <w:rPr>
                <w:lang w:val="en-US"/>
              </w:rPr>
              <w:t>t</w:t>
            </w:r>
          </w:p>
        </w:tc>
        <w:tc>
          <w:tcPr>
            <w:tcW w:w="1843" w:type="dxa"/>
            <w:tcBorders>
              <w:top w:val="single" w:sz="4" w:space="0" w:color="auto"/>
              <w:bottom w:val="single" w:sz="4" w:space="0" w:color="auto"/>
            </w:tcBorders>
            <w:vAlign w:val="center"/>
          </w:tcPr>
          <w:p w14:paraId="61808712" w14:textId="77777777" w:rsidR="007B067C" w:rsidRPr="00E13304" w:rsidRDefault="007B067C" w:rsidP="00AF7CDD">
            <w:pPr>
              <w:jc w:val="center"/>
              <w:rPr>
                <w:lang w:val="en-US"/>
              </w:rPr>
            </w:pPr>
            <w:r w:rsidRPr="00E13304">
              <w:rPr>
                <w:lang w:val="en-US"/>
              </w:rPr>
              <w:t>44,8000</w:t>
            </w:r>
          </w:p>
        </w:tc>
      </w:tr>
      <w:tr w:rsidR="007B067C" w:rsidRPr="00E13304" w14:paraId="6FB1D5F9"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4BCBF" w14:textId="77777777" w:rsidR="007B067C" w:rsidRPr="00E13304" w:rsidRDefault="007B067C" w:rsidP="00AF7CDD">
            <w:pPr>
              <w:rPr>
                <w:lang w:val="en-US"/>
              </w:rPr>
            </w:pPr>
            <w:r w:rsidRPr="00E13304">
              <w:rPr>
                <w:lang w:val="en-US"/>
              </w:rPr>
              <w:t>29</w:t>
            </w:r>
          </w:p>
        </w:tc>
        <w:tc>
          <w:tcPr>
            <w:tcW w:w="1559" w:type="dxa"/>
            <w:tcBorders>
              <w:top w:val="single" w:sz="4" w:space="0" w:color="auto"/>
              <w:bottom w:val="single" w:sz="4" w:space="0" w:color="auto"/>
            </w:tcBorders>
          </w:tcPr>
          <w:p w14:paraId="2C99D8B5" w14:textId="77777777" w:rsidR="007B067C" w:rsidRPr="00E13304" w:rsidRDefault="007B067C" w:rsidP="00AF7CDD">
            <w:pPr>
              <w:rPr>
                <w:lang w:val="en-US"/>
              </w:rPr>
            </w:pPr>
            <w:r w:rsidRPr="00E13304">
              <w:rPr>
                <w:lang w:val="en-US"/>
              </w:rPr>
              <w:t>TsC51B</w:t>
            </w:r>
          </w:p>
          <w:p w14:paraId="251B7232"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28F8A4DC" w14:textId="77777777" w:rsidR="007B067C" w:rsidRPr="00E13304" w:rsidRDefault="007B067C" w:rsidP="00AF7CDD">
            <w:pPr>
              <w:rPr>
                <w:sz w:val="22"/>
                <w:szCs w:val="22"/>
                <w:lang w:val="en-US"/>
              </w:rPr>
            </w:pPr>
            <w:r w:rsidRPr="00E13304">
              <w:rPr>
                <w:sz w:val="22"/>
                <w:szCs w:val="22"/>
                <w:lang w:val="en-US"/>
              </w:rPr>
              <w:t>Lucrari la descarcarea pamintului in depozit, teren categoria II</w:t>
            </w:r>
          </w:p>
          <w:p w14:paraId="65D94457"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5B1FB531"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6A76EEBE" w14:textId="77777777" w:rsidR="007B067C" w:rsidRPr="00E13304" w:rsidRDefault="007B067C" w:rsidP="00AF7CDD">
            <w:pPr>
              <w:jc w:val="center"/>
              <w:rPr>
                <w:lang w:val="en-US"/>
              </w:rPr>
            </w:pPr>
            <w:r w:rsidRPr="00E13304">
              <w:rPr>
                <w:lang w:val="en-US"/>
              </w:rPr>
              <w:t>0,2800</w:t>
            </w:r>
          </w:p>
        </w:tc>
      </w:tr>
      <w:tr w:rsidR="007B067C" w:rsidRPr="00E13304" w14:paraId="68C2460E"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6AA154" w14:textId="77777777" w:rsidR="007B067C" w:rsidRPr="00E13304" w:rsidRDefault="007B067C" w:rsidP="00AF7CDD">
            <w:pPr>
              <w:rPr>
                <w:lang w:val="en-US"/>
              </w:rPr>
            </w:pPr>
            <w:r w:rsidRPr="00E13304">
              <w:rPr>
                <w:lang w:val="en-US"/>
              </w:rPr>
              <w:t>30</w:t>
            </w:r>
          </w:p>
        </w:tc>
        <w:tc>
          <w:tcPr>
            <w:tcW w:w="1559" w:type="dxa"/>
            <w:tcBorders>
              <w:top w:val="single" w:sz="4" w:space="0" w:color="auto"/>
              <w:bottom w:val="single" w:sz="4" w:space="0" w:color="auto"/>
            </w:tcBorders>
          </w:tcPr>
          <w:p w14:paraId="59BBCE55" w14:textId="77777777" w:rsidR="007B067C" w:rsidRPr="00E13304" w:rsidRDefault="007B067C" w:rsidP="00AF7CDD">
            <w:pPr>
              <w:rPr>
                <w:lang w:val="en-US"/>
              </w:rPr>
            </w:pPr>
            <w:r w:rsidRPr="00E13304">
              <w:rPr>
                <w:lang w:val="en-US"/>
              </w:rPr>
              <w:t>TsD05A</w:t>
            </w:r>
          </w:p>
          <w:p w14:paraId="14E78346"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10A3D997" w14:textId="77777777" w:rsidR="007B067C" w:rsidRPr="00E13304" w:rsidRDefault="007B067C" w:rsidP="00AF7CDD">
            <w:pPr>
              <w:rPr>
                <w:sz w:val="22"/>
                <w:szCs w:val="22"/>
                <w:lang w:val="en-US"/>
              </w:rPr>
            </w:pPr>
            <w:r w:rsidRPr="00E13304">
              <w:rPr>
                <w:sz w:val="22"/>
                <w:szCs w:val="22"/>
                <w:lang w:val="en-US"/>
              </w:rPr>
              <w:t>Compactarea cu maiul mecanic de 150-200 kg a umpluturilor in straturi succesive de 20-30 cm grosime, exclusiv udarea fiecarui strat in parte, umpluturile executindu-se din pamint necoeziv</w:t>
            </w:r>
          </w:p>
          <w:p w14:paraId="78DF426E"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2804683A"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4C1F530F" w14:textId="77777777" w:rsidR="007B067C" w:rsidRPr="00E13304" w:rsidRDefault="007B067C" w:rsidP="00AF7CDD">
            <w:pPr>
              <w:jc w:val="center"/>
              <w:rPr>
                <w:lang w:val="en-US"/>
              </w:rPr>
            </w:pPr>
            <w:r w:rsidRPr="00E13304">
              <w:rPr>
                <w:lang w:val="en-US"/>
              </w:rPr>
              <w:t>0,2800</w:t>
            </w:r>
          </w:p>
        </w:tc>
      </w:tr>
      <w:tr w:rsidR="007B067C" w:rsidRPr="00E13304" w14:paraId="24D4E3D1"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67E9A" w14:textId="77777777" w:rsidR="007B067C" w:rsidRPr="00E13304" w:rsidRDefault="007B067C" w:rsidP="00AF7CDD">
            <w:pPr>
              <w:rPr>
                <w:lang w:val="en-US"/>
              </w:rPr>
            </w:pPr>
            <w:r w:rsidRPr="00E13304">
              <w:rPr>
                <w:lang w:val="en-US"/>
              </w:rPr>
              <w:t>31</w:t>
            </w:r>
          </w:p>
        </w:tc>
        <w:tc>
          <w:tcPr>
            <w:tcW w:w="1559" w:type="dxa"/>
            <w:tcBorders>
              <w:top w:val="single" w:sz="4" w:space="0" w:color="auto"/>
              <w:bottom w:val="single" w:sz="4" w:space="0" w:color="auto"/>
            </w:tcBorders>
          </w:tcPr>
          <w:p w14:paraId="1433828F" w14:textId="77777777" w:rsidR="007B067C" w:rsidRPr="00E13304" w:rsidRDefault="007B067C" w:rsidP="00AF7CDD">
            <w:pPr>
              <w:rPr>
                <w:lang w:val="en-US"/>
              </w:rPr>
            </w:pPr>
            <w:r w:rsidRPr="00E13304">
              <w:rPr>
                <w:lang w:val="en-US"/>
              </w:rPr>
              <w:t>DA06B2</w:t>
            </w:r>
          </w:p>
          <w:p w14:paraId="17246CAA"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6B69662E" w14:textId="77777777" w:rsidR="007B067C" w:rsidRPr="00E13304" w:rsidRDefault="007B067C" w:rsidP="00AF7CDD">
            <w:pPr>
              <w:rPr>
                <w:sz w:val="22"/>
                <w:szCs w:val="22"/>
                <w:lang w:val="en-US"/>
              </w:rPr>
            </w:pPr>
            <w:r w:rsidRPr="00E13304">
              <w:rPr>
                <w:sz w:val="22"/>
                <w:szCs w:val="22"/>
                <w:lang w:val="en-US"/>
              </w:rPr>
              <w:t>Strat de agregate naturale cilindrate, avind functia de rezistenta filtranta, izolatoare, aerisire, antigeliva si anticapilara, cu asternere mecanica, cu nisip</w:t>
            </w:r>
          </w:p>
          <w:p w14:paraId="4581D1BD"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20581DFF"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6F838D69" w14:textId="77777777" w:rsidR="007B067C" w:rsidRPr="00E13304" w:rsidRDefault="007B067C" w:rsidP="00AF7CDD">
            <w:pPr>
              <w:jc w:val="center"/>
              <w:rPr>
                <w:lang w:val="en-US"/>
              </w:rPr>
            </w:pPr>
            <w:r w:rsidRPr="00E13304">
              <w:rPr>
                <w:lang w:val="en-US"/>
              </w:rPr>
              <w:t>11,0000</w:t>
            </w:r>
          </w:p>
        </w:tc>
      </w:tr>
      <w:tr w:rsidR="007B067C" w:rsidRPr="00E13304" w14:paraId="66B3A0FF"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48758" w14:textId="77777777" w:rsidR="007B067C" w:rsidRPr="00E13304" w:rsidRDefault="007B067C" w:rsidP="00AF7CDD">
            <w:pPr>
              <w:rPr>
                <w:lang w:val="en-US"/>
              </w:rPr>
            </w:pPr>
            <w:r w:rsidRPr="00E13304">
              <w:rPr>
                <w:lang w:val="en-US"/>
              </w:rPr>
              <w:t>32</w:t>
            </w:r>
          </w:p>
        </w:tc>
        <w:tc>
          <w:tcPr>
            <w:tcW w:w="1559" w:type="dxa"/>
            <w:tcBorders>
              <w:top w:val="single" w:sz="4" w:space="0" w:color="auto"/>
              <w:bottom w:val="single" w:sz="4" w:space="0" w:color="auto"/>
            </w:tcBorders>
          </w:tcPr>
          <w:p w14:paraId="7838FA35" w14:textId="77777777" w:rsidR="007B067C" w:rsidRPr="00E13304" w:rsidRDefault="007B067C" w:rsidP="00AF7CDD">
            <w:pPr>
              <w:rPr>
                <w:lang w:val="en-US"/>
              </w:rPr>
            </w:pPr>
            <w:r w:rsidRPr="00E13304">
              <w:rPr>
                <w:lang w:val="en-US"/>
              </w:rPr>
              <w:t>DA12C</w:t>
            </w:r>
          </w:p>
          <w:p w14:paraId="3CE3A8C8"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04CEDF4B" w14:textId="77777777" w:rsidR="007B067C" w:rsidRPr="00E13304" w:rsidRDefault="007B067C" w:rsidP="00AF7CDD">
            <w:pPr>
              <w:rPr>
                <w:sz w:val="22"/>
                <w:szCs w:val="22"/>
                <w:lang w:val="en-US"/>
              </w:rPr>
            </w:pPr>
            <w:r w:rsidRPr="00E13304">
              <w:rPr>
                <w:sz w:val="22"/>
                <w:szCs w:val="22"/>
                <w:lang w:val="en-US"/>
              </w:rPr>
              <w:t>Strat de fundatie sau reprofilare din piatra sparta, pentru drumuri, cu asternere mecanica, executat fara impanare, fara innoroire</w:t>
            </w:r>
          </w:p>
          <w:p w14:paraId="0F590389"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64E95697"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66ABC50E" w14:textId="77777777" w:rsidR="007B067C" w:rsidRPr="00E13304" w:rsidRDefault="007B067C" w:rsidP="00AF7CDD">
            <w:pPr>
              <w:jc w:val="center"/>
              <w:rPr>
                <w:lang w:val="en-US"/>
              </w:rPr>
            </w:pPr>
            <w:r w:rsidRPr="00E13304">
              <w:rPr>
                <w:lang w:val="en-US"/>
              </w:rPr>
              <w:t>16,5000</w:t>
            </w:r>
          </w:p>
        </w:tc>
      </w:tr>
      <w:tr w:rsidR="007B067C" w:rsidRPr="00E13304" w14:paraId="6B04B820"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343A98" w14:textId="77777777" w:rsidR="007B067C" w:rsidRPr="00E13304" w:rsidRDefault="007B067C" w:rsidP="00AF7CDD">
            <w:pPr>
              <w:rPr>
                <w:lang w:val="en-US"/>
              </w:rPr>
            </w:pPr>
            <w:r w:rsidRPr="00E13304">
              <w:rPr>
                <w:lang w:val="en-US"/>
              </w:rPr>
              <w:t>33</w:t>
            </w:r>
          </w:p>
        </w:tc>
        <w:tc>
          <w:tcPr>
            <w:tcW w:w="1559" w:type="dxa"/>
            <w:tcBorders>
              <w:top w:val="single" w:sz="4" w:space="0" w:color="auto"/>
              <w:bottom w:val="single" w:sz="4" w:space="0" w:color="auto"/>
            </w:tcBorders>
          </w:tcPr>
          <w:p w14:paraId="32B89889" w14:textId="77777777" w:rsidR="007B067C" w:rsidRPr="00E13304" w:rsidRDefault="007B067C" w:rsidP="00AF7CDD">
            <w:pPr>
              <w:rPr>
                <w:lang w:val="en-US"/>
              </w:rPr>
            </w:pPr>
            <w:r w:rsidRPr="00E13304">
              <w:rPr>
                <w:lang w:val="en-US"/>
              </w:rPr>
              <w:t>CC03C</w:t>
            </w:r>
          </w:p>
          <w:p w14:paraId="6EC085E6"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6ADDC95B" w14:textId="77777777" w:rsidR="007B067C" w:rsidRPr="00E13304" w:rsidRDefault="007B067C" w:rsidP="00AF7CDD">
            <w:pPr>
              <w:rPr>
                <w:sz w:val="22"/>
                <w:szCs w:val="22"/>
                <w:lang w:val="en-US"/>
              </w:rPr>
            </w:pPr>
            <w:r w:rsidRPr="00E13304">
              <w:rPr>
                <w:sz w:val="22"/>
                <w:szCs w:val="22"/>
                <w:lang w:val="en-US"/>
              </w:rPr>
              <w:t xml:space="preserve">Montare plase sudate la inaltimi mai mici sau egale cu 35 m, la placi </w:t>
            </w:r>
          </w:p>
          <w:p w14:paraId="59828B30"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00229645" w14:textId="77777777" w:rsidR="007B067C" w:rsidRPr="00E13304" w:rsidRDefault="007B067C" w:rsidP="00AF7CDD">
            <w:pPr>
              <w:jc w:val="center"/>
              <w:rPr>
                <w:lang w:val="en-US"/>
              </w:rPr>
            </w:pPr>
            <w:r w:rsidRPr="00E13304">
              <w:rPr>
                <w:lang w:val="en-US"/>
              </w:rPr>
              <w:t>kg</w:t>
            </w:r>
          </w:p>
        </w:tc>
        <w:tc>
          <w:tcPr>
            <w:tcW w:w="1843" w:type="dxa"/>
            <w:tcBorders>
              <w:top w:val="single" w:sz="4" w:space="0" w:color="auto"/>
              <w:bottom w:val="single" w:sz="4" w:space="0" w:color="auto"/>
            </w:tcBorders>
            <w:vAlign w:val="center"/>
          </w:tcPr>
          <w:p w14:paraId="49EB82C6" w14:textId="77777777" w:rsidR="007B067C" w:rsidRPr="00E13304" w:rsidRDefault="007B067C" w:rsidP="00AF7CDD">
            <w:pPr>
              <w:jc w:val="center"/>
              <w:rPr>
                <w:lang w:val="en-US"/>
              </w:rPr>
            </w:pPr>
            <w:r w:rsidRPr="00E13304">
              <w:rPr>
                <w:lang w:val="en-US"/>
              </w:rPr>
              <w:t>236,5000</w:t>
            </w:r>
          </w:p>
        </w:tc>
      </w:tr>
      <w:tr w:rsidR="007B067C" w:rsidRPr="00E13304" w14:paraId="5B10B92D"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895D1" w14:textId="77777777" w:rsidR="007B067C" w:rsidRPr="00E13304" w:rsidRDefault="007B067C" w:rsidP="00AF7CDD">
            <w:pPr>
              <w:rPr>
                <w:lang w:val="en-US"/>
              </w:rPr>
            </w:pPr>
            <w:r w:rsidRPr="00E13304">
              <w:rPr>
                <w:lang w:val="en-US"/>
              </w:rPr>
              <w:t>34</w:t>
            </w:r>
          </w:p>
        </w:tc>
        <w:tc>
          <w:tcPr>
            <w:tcW w:w="1559" w:type="dxa"/>
            <w:tcBorders>
              <w:top w:val="single" w:sz="4" w:space="0" w:color="auto"/>
              <w:bottom w:val="single" w:sz="4" w:space="0" w:color="auto"/>
            </w:tcBorders>
          </w:tcPr>
          <w:p w14:paraId="5D3845DF" w14:textId="77777777" w:rsidR="007B067C" w:rsidRPr="00E13304" w:rsidRDefault="007B067C" w:rsidP="00AF7CDD">
            <w:pPr>
              <w:rPr>
                <w:lang w:val="en-US"/>
              </w:rPr>
            </w:pPr>
            <w:r w:rsidRPr="00E13304">
              <w:rPr>
                <w:lang w:val="en-US"/>
              </w:rPr>
              <w:t>CB01A</w:t>
            </w:r>
          </w:p>
          <w:p w14:paraId="52DD58C6"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10A378D4" w14:textId="77777777" w:rsidR="007B067C" w:rsidRPr="00E13304" w:rsidRDefault="007B067C" w:rsidP="00AF7CDD">
            <w:pPr>
              <w:rPr>
                <w:sz w:val="22"/>
                <w:szCs w:val="22"/>
                <w:lang w:val="en-US"/>
              </w:rPr>
            </w:pPr>
            <w:r w:rsidRPr="00E13304">
              <w:rPr>
                <w:sz w:val="22"/>
                <w:szCs w:val="22"/>
                <w:lang w:val="en-US"/>
              </w:rPr>
              <w:t xml:space="preserve">Cofraje, din scinduri de rasinoase, pentru turnarea betonului </w:t>
            </w:r>
          </w:p>
          <w:p w14:paraId="6A5F08C6"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5AE070C4" w14:textId="77777777" w:rsidR="007B067C" w:rsidRPr="00E13304" w:rsidRDefault="007B067C" w:rsidP="00AF7CDD">
            <w:pPr>
              <w:jc w:val="center"/>
              <w:rPr>
                <w:lang w:val="en-US"/>
              </w:rPr>
            </w:pPr>
            <w:r w:rsidRPr="00E13304">
              <w:rPr>
                <w:lang w:val="en-US"/>
              </w:rPr>
              <w:t>m2</w:t>
            </w:r>
          </w:p>
        </w:tc>
        <w:tc>
          <w:tcPr>
            <w:tcW w:w="1843" w:type="dxa"/>
            <w:tcBorders>
              <w:top w:val="single" w:sz="4" w:space="0" w:color="auto"/>
              <w:bottom w:val="single" w:sz="4" w:space="0" w:color="auto"/>
            </w:tcBorders>
            <w:vAlign w:val="center"/>
          </w:tcPr>
          <w:p w14:paraId="6F52EB10" w14:textId="77777777" w:rsidR="007B067C" w:rsidRPr="00E13304" w:rsidRDefault="007B067C" w:rsidP="00AF7CDD">
            <w:pPr>
              <w:jc w:val="center"/>
              <w:rPr>
                <w:lang w:val="en-US"/>
              </w:rPr>
            </w:pPr>
            <w:r w:rsidRPr="00E13304">
              <w:rPr>
                <w:lang w:val="en-US"/>
              </w:rPr>
              <w:t>11,2000</w:t>
            </w:r>
          </w:p>
        </w:tc>
      </w:tr>
      <w:tr w:rsidR="007B067C" w:rsidRPr="00E13304" w14:paraId="15EFE4CF"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9CD0A3" w14:textId="77777777" w:rsidR="007B067C" w:rsidRPr="00E13304" w:rsidRDefault="007B067C" w:rsidP="00AF7CDD">
            <w:pPr>
              <w:rPr>
                <w:lang w:val="en-US"/>
              </w:rPr>
            </w:pPr>
            <w:r w:rsidRPr="00E13304">
              <w:rPr>
                <w:lang w:val="en-US"/>
              </w:rPr>
              <w:t>35</w:t>
            </w:r>
          </w:p>
        </w:tc>
        <w:tc>
          <w:tcPr>
            <w:tcW w:w="1559" w:type="dxa"/>
            <w:tcBorders>
              <w:top w:val="single" w:sz="4" w:space="0" w:color="auto"/>
              <w:bottom w:val="single" w:sz="4" w:space="0" w:color="auto"/>
            </w:tcBorders>
          </w:tcPr>
          <w:p w14:paraId="39FCB629" w14:textId="77777777" w:rsidR="007B067C" w:rsidRPr="00E13304" w:rsidRDefault="007B067C" w:rsidP="00AF7CDD">
            <w:pPr>
              <w:rPr>
                <w:lang w:val="en-US"/>
              </w:rPr>
            </w:pPr>
          </w:p>
          <w:p w14:paraId="2EE51E88"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26D126DE" w14:textId="77777777" w:rsidR="007B067C" w:rsidRPr="00E13304" w:rsidRDefault="007B067C" w:rsidP="00AF7CDD">
            <w:pPr>
              <w:rPr>
                <w:sz w:val="22"/>
                <w:szCs w:val="22"/>
                <w:lang w:val="en-US"/>
              </w:rPr>
            </w:pPr>
            <w:r w:rsidRPr="00E13304">
              <w:rPr>
                <w:sz w:val="22"/>
                <w:szCs w:val="22"/>
                <w:lang w:val="en-US"/>
              </w:rPr>
              <w:t>Lemn pentru rosturi</w:t>
            </w:r>
          </w:p>
          <w:p w14:paraId="40CCD5DC"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0D353024"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4C84990A" w14:textId="77777777" w:rsidR="007B067C" w:rsidRPr="00E13304" w:rsidRDefault="007B067C" w:rsidP="00AF7CDD">
            <w:pPr>
              <w:jc w:val="center"/>
              <w:rPr>
                <w:lang w:val="en-US"/>
              </w:rPr>
            </w:pPr>
            <w:r w:rsidRPr="00E13304">
              <w:rPr>
                <w:lang w:val="en-US"/>
              </w:rPr>
              <w:t>0,3000</w:t>
            </w:r>
          </w:p>
        </w:tc>
      </w:tr>
      <w:tr w:rsidR="007B067C" w:rsidRPr="00E13304" w14:paraId="73670A99"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99A50" w14:textId="77777777" w:rsidR="007B067C" w:rsidRPr="00E13304" w:rsidRDefault="007B067C" w:rsidP="00AF7CDD">
            <w:pPr>
              <w:rPr>
                <w:lang w:val="en-US"/>
              </w:rPr>
            </w:pPr>
            <w:r w:rsidRPr="00E13304">
              <w:rPr>
                <w:lang w:val="en-US"/>
              </w:rPr>
              <w:lastRenderedPageBreak/>
              <w:t>36</w:t>
            </w:r>
          </w:p>
        </w:tc>
        <w:tc>
          <w:tcPr>
            <w:tcW w:w="1559" w:type="dxa"/>
            <w:tcBorders>
              <w:top w:val="single" w:sz="4" w:space="0" w:color="auto"/>
              <w:bottom w:val="single" w:sz="4" w:space="0" w:color="auto"/>
            </w:tcBorders>
          </w:tcPr>
          <w:p w14:paraId="6A11C2FB" w14:textId="77777777" w:rsidR="007B067C" w:rsidRPr="00E13304" w:rsidRDefault="007B067C" w:rsidP="00AF7CDD">
            <w:pPr>
              <w:rPr>
                <w:lang w:val="en-US"/>
              </w:rPr>
            </w:pPr>
            <w:r w:rsidRPr="00E13304">
              <w:rPr>
                <w:lang w:val="en-US"/>
              </w:rPr>
              <w:t>DC05A</w:t>
            </w:r>
          </w:p>
          <w:p w14:paraId="467201CE"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1EBC27E3" w14:textId="77777777" w:rsidR="007B067C" w:rsidRPr="00E13304" w:rsidRDefault="007B067C" w:rsidP="00AF7CDD">
            <w:pPr>
              <w:rPr>
                <w:sz w:val="22"/>
                <w:szCs w:val="22"/>
                <w:lang w:val="en-US"/>
              </w:rPr>
            </w:pPr>
            <w:r w:rsidRPr="00E13304">
              <w:rPr>
                <w:sz w:val="22"/>
                <w:szCs w:val="22"/>
                <w:lang w:val="en-US"/>
              </w:rPr>
              <w:t>Imbracaminte din beton cu ciment la drumuri C25/30, executata intr-un singur strat, cu grosimea de 15 cm</w:t>
            </w:r>
          </w:p>
          <w:p w14:paraId="3352E018"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0D6BCE24" w14:textId="77777777" w:rsidR="007B067C" w:rsidRPr="00E13304" w:rsidRDefault="007B067C" w:rsidP="00AF7CDD">
            <w:pPr>
              <w:jc w:val="center"/>
              <w:rPr>
                <w:lang w:val="en-US"/>
              </w:rPr>
            </w:pPr>
            <w:r w:rsidRPr="00E13304">
              <w:rPr>
                <w:lang w:val="en-US"/>
              </w:rPr>
              <w:t>m2</w:t>
            </w:r>
          </w:p>
        </w:tc>
        <w:tc>
          <w:tcPr>
            <w:tcW w:w="1843" w:type="dxa"/>
            <w:tcBorders>
              <w:top w:val="single" w:sz="4" w:space="0" w:color="auto"/>
              <w:bottom w:val="single" w:sz="4" w:space="0" w:color="auto"/>
            </w:tcBorders>
            <w:vAlign w:val="center"/>
          </w:tcPr>
          <w:p w14:paraId="7BCFF13F" w14:textId="77777777" w:rsidR="007B067C" w:rsidRPr="00E13304" w:rsidRDefault="007B067C" w:rsidP="00AF7CDD">
            <w:pPr>
              <w:jc w:val="center"/>
              <w:rPr>
                <w:lang w:val="en-US"/>
              </w:rPr>
            </w:pPr>
            <w:r w:rsidRPr="00E13304">
              <w:rPr>
                <w:lang w:val="en-US"/>
              </w:rPr>
              <w:t>110,0000</w:t>
            </w:r>
          </w:p>
        </w:tc>
      </w:tr>
      <w:tr w:rsidR="007B067C" w:rsidRPr="00E13304" w14:paraId="2C39785B" w14:textId="77777777" w:rsidTr="00AF7CDD">
        <w:tblPrEx>
          <w:tblCellMar>
            <w:top w:w="0" w:type="dxa"/>
            <w:bottom w:w="0" w:type="dxa"/>
          </w:tblCellMar>
        </w:tblPrEx>
        <w:tc>
          <w:tcPr>
            <w:tcW w:w="709" w:type="dxa"/>
            <w:tcBorders>
              <w:top w:val="nil"/>
              <w:left w:val="single" w:sz="6" w:space="0" w:color="auto"/>
              <w:bottom w:val="nil"/>
              <w:right w:val="nil"/>
            </w:tcBorders>
          </w:tcPr>
          <w:p w14:paraId="530E9494"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7166DB7D"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11FF2F91" w14:textId="77777777" w:rsidR="007B067C" w:rsidRPr="00E13304" w:rsidRDefault="007B067C" w:rsidP="00AF7CDD">
            <w:pPr>
              <w:rPr>
                <w:b/>
                <w:bCs/>
                <w:lang w:val="en-US"/>
              </w:rPr>
            </w:pPr>
            <w:r w:rsidRPr="00E13304">
              <w:rPr>
                <w:b/>
                <w:bCs/>
                <w:lang w:val="en-US"/>
              </w:rPr>
              <w:t>2.4. Rigola - 425ml</w:t>
            </w:r>
          </w:p>
          <w:p w14:paraId="05D0898C" w14:textId="77777777" w:rsidR="007B067C" w:rsidRPr="00E13304" w:rsidRDefault="007B067C" w:rsidP="00AF7CDD">
            <w:pPr>
              <w:rPr>
                <w:sz w:val="22"/>
                <w:szCs w:val="22"/>
                <w:lang w:val="en-US"/>
              </w:rPr>
            </w:pPr>
          </w:p>
        </w:tc>
      </w:tr>
      <w:tr w:rsidR="007B067C" w:rsidRPr="00E13304" w14:paraId="1AB301F8"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CB1340" w14:textId="77777777" w:rsidR="007B067C" w:rsidRPr="00E13304" w:rsidRDefault="007B067C" w:rsidP="00AF7CDD">
            <w:pPr>
              <w:rPr>
                <w:lang w:val="en-US"/>
              </w:rPr>
            </w:pPr>
            <w:r w:rsidRPr="00E13304">
              <w:rPr>
                <w:lang w:val="en-US"/>
              </w:rPr>
              <w:t>37</w:t>
            </w:r>
          </w:p>
        </w:tc>
        <w:tc>
          <w:tcPr>
            <w:tcW w:w="1559" w:type="dxa"/>
            <w:tcBorders>
              <w:top w:val="single" w:sz="4" w:space="0" w:color="auto"/>
              <w:bottom w:val="single" w:sz="4" w:space="0" w:color="auto"/>
            </w:tcBorders>
          </w:tcPr>
          <w:p w14:paraId="10AE5013" w14:textId="77777777" w:rsidR="007B067C" w:rsidRPr="00E13304" w:rsidRDefault="007B067C" w:rsidP="00AF7CDD">
            <w:pPr>
              <w:rPr>
                <w:lang w:val="en-US"/>
              </w:rPr>
            </w:pPr>
            <w:r w:rsidRPr="00E13304">
              <w:rPr>
                <w:lang w:val="en-US"/>
              </w:rPr>
              <w:t>TsC58A</w:t>
            </w:r>
          </w:p>
          <w:p w14:paraId="0A42A9DE"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3A7B6FA2" w14:textId="77777777" w:rsidR="007B067C" w:rsidRPr="00E13304" w:rsidRDefault="007B067C" w:rsidP="00AF7CDD">
            <w:pPr>
              <w:rPr>
                <w:sz w:val="22"/>
                <w:szCs w:val="22"/>
                <w:lang w:val="en-US"/>
              </w:rPr>
            </w:pPr>
            <w:r w:rsidRPr="00E13304">
              <w:rPr>
                <w:sz w:val="22"/>
                <w:szCs w:val="22"/>
                <w:lang w:val="en-US"/>
              </w:rPr>
              <w:t>Sapatura mecanica a pamintului in depozit cu excavator "o cupa inversa" cu volumul cupei de 0,15 m3: teren de categoria 1</w:t>
            </w:r>
          </w:p>
          <w:p w14:paraId="2C76665B"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554175FE"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4B586F4F" w14:textId="77777777" w:rsidR="007B067C" w:rsidRPr="00E13304" w:rsidRDefault="007B067C" w:rsidP="00AF7CDD">
            <w:pPr>
              <w:jc w:val="center"/>
              <w:rPr>
                <w:lang w:val="en-US"/>
              </w:rPr>
            </w:pPr>
            <w:r w:rsidRPr="00E13304">
              <w:rPr>
                <w:lang w:val="en-US"/>
              </w:rPr>
              <w:t>2,1300</w:t>
            </w:r>
          </w:p>
        </w:tc>
      </w:tr>
      <w:tr w:rsidR="007B067C" w:rsidRPr="00E13304" w14:paraId="34F79489"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F3985" w14:textId="77777777" w:rsidR="007B067C" w:rsidRPr="00E13304" w:rsidRDefault="007B067C" w:rsidP="00AF7CDD">
            <w:pPr>
              <w:rPr>
                <w:lang w:val="en-US"/>
              </w:rPr>
            </w:pPr>
            <w:r w:rsidRPr="00E13304">
              <w:rPr>
                <w:lang w:val="en-US"/>
              </w:rPr>
              <w:t>38</w:t>
            </w:r>
          </w:p>
        </w:tc>
        <w:tc>
          <w:tcPr>
            <w:tcW w:w="1559" w:type="dxa"/>
            <w:tcBorders>
              <w:top w:val="single" w:sz="4" w:space="0" w:color="auto"/>
              <w:bottom w:val="single" w:sz="4" w:space="0" w:color="auto"/>
            </w:tcBorders>
          </w:tcPr>
          <w:p w14:paraId="402E8686" w14:textId="77777777" w:rsidR="007B067C" w:rsidRPr="00E13304" w:rsidRDefault="007B067C" w:rsidP="00AF7CDD">
            <w:pPr>
              <w:rPr>
                <w:lang w:val="en-US"/>
              </w:rPr>
            </w:pPr>
            <w:r w:rsidRPr="00E13304">
              <w:rPr>
                <w:lang w:val="en-US"/>
              </w:rPr>
              <w:t>TsC02D1</w:t>
            </w:r>
          </w:p>
          <w:p w14:paraId="53EB8909"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0DF50D9E" w14:textId="77777777" w:rsidR="007B067C" w:rsidRPr="00E13304" w:rsidRDefault="007B067C" w:rsidP="00AF7CDD">
            <w:pPr>
              <w:rPr>
                <w:sz w:val="22"/>
                <w:szCs w:val="22"/>
                <w:lang w:val="en-US"/>
              </w:rPr>
            </w:pPr>
            <w:r w:rsidRPr="00E13304">
              <w:rPr>
                <w:sz w:val="22"/>
                <w:szCs w:val="22"/>
                <w:lang w:val="en-US"/>
              </w:rPr>
              <w:t>Sapatura mecanica cu excavator pe pneuri de 0,21-0,39 mc, cu comanda hidraulica, in pamint cu umiditate naturala descarcare auto teren catg. II. (Incarcarea pamintului)</w:t>
            </w:r>
          </w:p>
          <w:p w14:paraId="0D1816BB"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702CBD7A"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7F6DDE56" w14:textId="77777777" w:rsidR="007B067C" w:rsidRPr="00E13304" w:rsidRDefault="007B067C" w:rsidP="00AF7CDD">
            <w:pPr>
              <w:jc w:val="center"/>
              <w:rPr>
                <w:lang w:val="en-US"/>
              </w:rPr>
            </w:pPr>
            <w:r w:rsidRPr="00E13304">
              <w:rPr>
                <w:lang w:val="en-US"/>
              </w:rPr>
              <w:t>2,1300</w:t>
            </w:r>
          </w:p>
        </w:tc>
      </w:tr>
      <w:tr w:rsidR="007B067C" w:rsidRPr="00E13304" w14:paraId="111CABDE"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0A1906" w14:textId="77777777" w:rsidR="007B067C" w:rsidRPr="00E13304" w:rsidRDefault="007B067C" w:rsidP="00AF7CDD">
            <w:pPr>
              <w:rPr>
                <w:lang w:val="en-US"/>
              </w:rPr>
            </w:pPr>
            <w:r w:rsidRPr="00E13304">
              <w:rPr>
                <w:lang w:val="en-US"/>
              </w:rPr>
              <w:t>39</w:t>
            </w:r>
          </w:p>
        </w:tc>
        <w:tc>
          <w:tcPr>
            <w:tcW w:w="1559" w:type="dxa"/>
            <w:tcBorders>
              <w:top w:val="single" w:sz="4" w:space="0" w:color="auto"/>
              <w:bottom w:val="single" w:sz="4" w:space="0" w:color="auto"/>
            </w:tcBorders>
          </w:tcPr>
          <w:p w14:paraId="336EB912" w14:textId="77777777" w:rsidR="007B067C" w:rsidRPr="00E13304" w:rsidRDefault="007B067C" w:rsidP="00AF7CDD">
            <w:pPr>
              <w:rPr>
                <w:lang w:val="en-US"/>
              </w:rPr>
            </w:pPr>
            <w:r w:rsidRPr="00E13304">
              <w:rPr>
                <w:lang w:val="en-US"/>
              </w:rPr>
              <w:t>TsI50A5</w:t>
            </w:r>
          </w:p>
          <w:p w14:paraId="39BEC2BA"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66413595" w14:textId="77777777" w:rsidR="007B067C" w:rsidRPr="00E13304" w:rsidRDefault="007B067C" w:rsidP="00AF7CDD">
            <w:pPr>
              <w:rPr>
                <w:sz w:val="22"/>
                <w:szCs w:val="22"/>
                <w:lang w:val="en-US"/>
              </w:rPr>
            </w:pPr>
            <w:r w:rsidRPr="00E13304">
              <w:rPr>
                <w:sz w:val="22"/>
                <w:szCs w:val="22"/>
                <w:lang w:val="en-US"/>
              </w:rPr>
              <w:t xml:space="preserve">Transportarea pamintului cu autobasculanta de 5 t la distanta de 5 km </w:t>
            </w:r>
          </w:p>
          <w:p w14:paraId="6EB17110"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284B6E25" w14:textId="77777777" w:rsidR="007B067C" w:rsidRPr="00E13304" w:rsidRDefault="007B067C" w:rsidP="00AF7CDD">
            <w:pPr>
              <w:jc w:val="center"/>
              <w:rPr>
                <w:lang w:val="en-US"/>
              </w:rPr>
            </w:pPr>
            <w:r w:rsidRPr="00E13304">
              <w:rPr>
                <w:lang w:val="en-US"/>
              </w:rPr>
              <w:t>t</w:t>
            </w:r>
          </w:p>
        </w:tc>
        <w:tc>
          <w:tcPr>
            <w:tcW w:w="1843" w:type="dxa"/>
            <w:tcBorders>
              <w:top w:val="single" w:sz="4" w:space="0" w:color="auto"/>
              <w:bottom w:val="single" w:sz="4" w:space="0" w:color="auto"/>
            </w:tcBorders>
            <w:vAlign w:val="center"/>
          </w:tcPr>
          <w:p w14:paraId="70CD5AAE" w14:textId="77777777" w:rsidR="007B067C" w:rsidRPr="00E13304" w:rsidRDefault="007B067C" w:rsidP="00AF7CDD">
            <w:pPr>
              <w:jc w:val="center"/>
              <w:rPr>
                <w:lang w:val="en-US"/>
              </w:rPr>
            </w:pPr>
            <w:r w:rsidRPr="00E13304">
              <w:rPr>
                <w:lang w:val="en-US"/>
              </w:rPr>
              <w:t>340,8000</w:t>
            </w:r>
          </w:p>
        </w:tc>
      </w:tr>
      <w:tr w:rsidR="007B067C" w:rsidRPr="00E13304" w14:paraId="1890743F"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A116F" w14:textId="77777777" w:rsidR="007B067C" w:rsidRPr="00E13304" w:rsidRDefault="007B067C" w:rsidP="00AF7CDD">
            <w:pPr>
              <w:rPr>
                <w:lang w:val="en-US"/>
              </w:rPr>
            </w:pPr>
            <w:r w:rsidRPr="00E13304">
              <w:rPr>
                <w:lang w:val="en-US"/>
              </w:rPr>
              <w:t>40</w:t>
            </w:r>
          </w:p>
        </w:tc>
        <w:tc>
          <w:tcPr>
            <w:tcW w:w="1559" w:type="dxa"/>
            <w:tcBorders>
              <w:top w:val="single" w:sz="4" w:space="0" w:color="auto"/>
              <w:bottom w:val="single" w:sz="4" w:space="0" w:color="auto"/>
            </w:tcBorders>
          </w:tcPr>
          <w:p w14:paraId="7B7B821F" w14:textId="77777777" w:rsidR="007B067C" w:rsidRPr="00E13304" w:rsidRDefault="007B067C" w:rsidP="00AF7CDD">
            <w:pPr>
              <w:rPr>
                <w:lang w:val="en-US"/>
              </w:rPr>
            </w:pPr>
            <w:r w:rsidRPr="00E13304">
              <w:rPr>
                <w:lang w:val="en-US"/>
              </w:rPr>
              <w:t>TsC51B</w:t>
            </w:r>
          </w:p>
          <w:p w14:paraId="4C3BE54F"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30D8DFE4" w14:textId="77777777" w:rsidR="007B067C" w:rsidRPr="00E13304" w:rsidRDefault="007B067C" w:rsidP="00AF7CDD">
            <w:pPr>
              <w:rPr>
                <w:sz w:val="22"/>
                <w:szCs w:val="22"/>
                <w:lang w:val="en-US"/>
              </w:rPr>
            </w:pPr>
            <w:r w:rsidRPr="00E13304">
              <w:rPr>
                <w:sz w:val="22"/>
                <w:szCs w:val="22"/>
                <w:lang w:val="en-US"/>
              </w:rPr>
              <w:t>Lucrari la descarcarea pamintului in depozit, teren categoria II</w:t>
            </w:r>
          </w:p>
          <w:p w14:paraId="0B11FFA7"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4C896AA1"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4ECC8ED6" w14:textId="77777777" w:rsidR="007B067C" w:rsidRPr="00E13304" w:rsidRDefault="007B067C" w:rsidP="00AF7CDD">
            <w:pPr>
              <w:jc w:val="center"/>
              <w:rPr>
                <w:lang w:val="en-US"/>
              </w:rPr>
            </w:pPr>
            <w:r w:rsidRPr="00E13304">
              <w:rPr>
                <w:lang w:val="en-US"/>
              </w:rPr>
              <w:t>2,1300</w:t>
            </w:r>
          </w:p>
        </w:tc>
      </w:tr>
      <w:tr w:rsidR="007B067C" w:rsidRPr="00E13304" w14:paraId="3DDD761A"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C859D1" w14:textId="77777777" w:rsidR="007B067C" w:rsidRPr="00E13304" w:rsidRDefault="007B067C" w:rsidP="00AF7CDD">
            <w:pPr>
              <w:rPr>
                <w:lang w:val="en-US"/>
              </w:rPr>
            </w:pPr>
            <w:r w:rsidRPr="00E13304">
              <w:rPr>
                <w:lang w:val="en-US"/>
              </w:rPr>
              <w:t>41</w:t>
            </w:r>
          </w:p>
        </w:tc>
        <w:tc>
          <w:tcPr>
            <w:tcW w:w="1559" w:type="dxa"/>
            <w:tcBorders>
              <w:top w:val="single" w:sz="4" w:space="0" w:color="auto"/>
              <w:bottom w:val="single" w:sz="4" w:space="0" w:color="auto"/>
            </w:tcBorders>
          </w:tcPr>
          <w:p w14:paraId="392AAB53" w14:textId="77777777" w:rsidR="007B067C" w:rsidRPr="00E13304" w:rsidRDefault="007B067C" w:rsidP="00AF7CDD">
            <w:pPr>
              <w:rPr>
                <w:lang w:val="en-US"/>
              </w:rPr>
            </w:pPr>
            <w:r w:rsidRPr="00E13304">
              <w:rPr>
                <w:lang w:val="en-US"/>
              </w:rPr>
              <w:t>TsD05A</w:t>
            </w:r>
          </w:p>
          <w:p w14:paraId="34FB677E"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2BBE2C89" w14:textId="77777777" w:rsidR="007B067C" w:rsidRPr="00E13304" w:rsidRDefault="007B067C" w:rsidP="00AF7CDD">
            <w:pPr>
              <w:rPr>
                <w:sz w:val="22"/>
                <w:szCs w:val="22"/>
                <w:lang w:val="en-US"/>
              </w:rPr>
            </w:pPr>
            <w:r w:rsidRPr="00E13304">
              <w:rPr>
                <w:sz w:val="22"/>
                <w:szCs w:val="22"/>
                <w:lang w:val="en-US"/>
              </w:rPr>
              <w:t>Compactarea cu maiul mecanic de 150-200 kg a umpluturilor in straturi succesive de 20-30 cm grosime, exclusiv udarea fiecarui strat in parte, umpluturile executindu-se din pamint necoeziv</w:t>
            </w:r>
          </w:p>
          <w:p w14:paraId="39BF3C7E"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78807481"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730264AF" w14:textId="77777777" w:rsidR="007B067C" w:rsidRPr="00E13304" w:rsidRDefault="007B067C" w:rsidP="00AF7CDD">
            <w:pPr>
              <w:jc w:val="center"/>
              <w:rPr>
                <w:lang w:val="en-US"/>
              </w:rPr>
            </w:pPr>
            <w:r w:rsidRPr="00E13304">
              <w:rPr>
                <w:lang w:val="en-US"/>
              </w:rPr>
              <w:t>2,1300</w:t>
            </w:r>
          </w:p>
        </w:tc>
      </w:tr>
      <w:tr w:rsidR="007B067C" w:rsidRPr="00E13304" w14:paraId="72606132"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0885E7" w14:textId="77777777" w:rsidR="007B067C" w:rsidRPr="00E13304" w:rsidRDefault="007B067C" w:rsidP="00AF7CDD">
            <w:pPr>
              <w:rPr>
                <w:lang w:val="en-US"/>
              </w:rPr>
            </w:pPr>
            <w:r w:rsidRPr="00E13304">
              <w:rPr>
                <w:lang w:val="en-US"/>
              </w:rPr>
              <w:t>42</w:t>
            </w:r>
          </w:p>
        </w:tc>
        <w:tc>
          <w:tcPr>
            <w:tcW w:w="1559" w:type="dxa"/>
            <w:tcBorders>
              <w:top w:val="single" w:sz="4" w:space="0" w:color="auto"/>
              <w:bottom w:val="single" w:sz="4" w:space="0" w:color="auto"/>
            </w:tcBorders>
          </w:tcPr>
          <w:p w14:paraId="0605F38B" w14:textId="77777777" w:rsidR="007B067C" w:rsidRPr="00E13304" w:rsidRDefault="007B067C" w:rsidP="00AF7CDD">
            <w:pPr>
              <w:rPr>
                <w:lang w:val="en-US"/>
              </w:rPr>
            </w:pPr>
            <w:r w:rsidRPr="00E13304">
              <w:rPr>
                <w:lang w:val="en-US"/>
              </w:rPr>
              <w:t>DA06B2</w:t>
            </w:r>
          </w:p>
          <w:p w14:paraId="2D5CE274"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5F685681" w14:textId="77777777" w:rsidR="007B067C" w:rsidRPr="00E13304" w:rsidRDefault="007B067C" w:rsidP="00AF7CDD">
            <w:pPr>
              <w:rPr>
                <w:sz w:val="22"/>
                <w:szCs w:val="22"/>
                <w:lang w:val="en-US"/>
              </w:rPr>
            </w:pPr>
            <w:r w:rsidRPr="00E13304">
              <w:rPr>
                <w:sz w:val="22"/>
                <w:szCs w:val="22"/>
                <w:lang w:val="en-US"/>
              </w:rPr>
              <w:t>Strat de agregate naturale cilindrate, avind functia de rezistenta filtranta, izolatoare, aerisire, antigeliva si anticapilara, cu asternere mecanica, cu nisip</w:t>
            </w:r>
          </w:p>
          <w:p w14:paraId="40CB6EF3"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576C432E"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6F5A32EB" w14:textId="77777777" w:rsidR="007B067C" w:rsidRPr="00E13304" w:rsidRDefault="007B067C" w:rsidP="00AF7CDD">
            <w:pPr>
              <w:jc w:val="center"/>
              <w:rPr>
                <w:lang w:val="en-US"/>
              </w:rPr>
            </w:pPr>
            <w:r w:rsidRPr="00E13304">
              <w:rPr>
                <w:lang w:val="en-US"/>
              </w:rPr>
              <w:t>42,5000</w:t>
            </w:r>
          </w:p>
        </w:tc>
      </w:tr>
      <w:tr w:rsidR="007B067C" w:rsidRPr="00E13304" w14:paraId="4E79AA32"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DB6DE" w14:textId="77777777" w:rsidR="007B067C" w:rsidRPr="00E13304" w:rsidRDefault="007B067C" w:rsidP="00AF7CDD">
            <w:pPr>
              <w:rPr>
                <w:lang w:val="en-US"/>
              </w:rPr>
            </w:pPr>
            <w:r w:rsidRPr="00E13304">
              <w:rPr>
                <w:lang w:val="en-US"/>
              </w:rPr>
              <w:t>43</w:t>
            </w:r>
          </w:p>
        </w:tc>
        <w:tc>
          <w:tcPr>
            <w:tcW w:w="1559" w:type="dxa"/>
            <w:tcBorders>
              <w:top w:val="single" w:sz="4" w:space="0" w:color="auto"/>
              <w:bottom w:val="single" w:sz="4" w:space="0" w:color="auto"/>
            </w:tcBorders>
          </w:tcPr>
          <w:p w14:paraId="4FDD5EA7" w14:textId="77777777" w:rsidR="007B067C" w:rsidRPr="00E13304" w:rsidRDefault="007B067C" w:rsidP="00AF7CDD">
            <w:pPr>
              <w:rPr>
                <w:lang w:val="en-US"/>
              </w:rPr>
            </w:pPr>
            <w:r w:rsidRPr="00E13304">
              <w:rPr>
                <w:lang w:val="en-US"/>
              </w:rPr>
              <w:t>DA12C</w:t>
            </w:r>
          </w:p>
          <w:p w14:paraId="7A851E2E"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5FE3D208" w14:textId="77777777" w:rsidR="007B067C" w:rsidRPr="00E13304" w:rsidRDefault="007B067C" w:rsidP="00AF7CDD">
            <w:pPr>
              <w:rPr>
                <w:sz w:val="22"/>
                <w:szCs w:val="22"/>
                <w:lang w:val="en-US"/>
              </w:rPr>
            </w:pPr>
            <w:r w:rsidRPr="00E13304">
              <w:rPr>
                <w:sz w:val="22"/>
                <w:szCs w:val="22"/>
                <w:lang w:val="en-US"/>
              </w:rPr>
              <w:t>Strat de fundatie sau reprofilare din piatra sparta, pentru drumuri, cu asternere mecanica, executat fara impanare, fara innoroire</w:t>
            </w:r>
          </w:p>
          <w:p w14:paraId="41FD588B"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2F3AABF5"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78E39936" w14:textId="77777777" w:rsidR="007B067C" w:rsidRPr="00E13304" w:rsidRDefault="007B067C" w:rsidP="00AF7CDD">
            <w:pPr>
              <w:jc w:val="center"/>
              <w:rPr>
                <w:lang w:val="en-US"/>
              </w:rPr>
            </w:pPr>
            <w:r w:rsidRPr="00E13304">
              <w:rPr>
                <w:lang w:val="en-US"/>
              </w:rPr>
              <w:t>42,5000</w:t>
            </w:r>
          </w:p>
        </w:tc>
      </w:tr>
      <w:tr w:rsidR="007B067C" w:rsidRPr="00E13304" w14:paraId="0EF6A39D"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832A7D" w14:textId="77777777" w:rsidR="007B067C" w:rsidRPr="00E13304" w:rsidRDefault="007B067C" w:rsidP="00AF7CDD">
            <w:pPr>
              <w:rPr>
                <w:lang w:val="en-US"/>
              </w:rPr>
            </w:pPr>
            <w:r w:rsidRPr="00E13304">
              <w:rPr>
                <w:lang w:val="en-US"/>
              </w:rPr>
              <w:t>44</w:t>
            </w:r>
          </w:p>
        </w:tc>
        <w:tc>
          <w:tcPr>
            <w:tcW w:w="1559" w:type="dxa"/>
            <w:tcBorders>
              <w:top w:val="single" w:sz="4" w:space="0" w:color="auto"/>
              <w:bottom w:val="single" w:sz="4" w:space="0" w:color="auto"/>
            </w:tcBorders>
          </w:tcPr>
          <w:p w14:paraId="3F01CD95" w14:textId="77777777" w:rsidR="007B067C" w:rsidRPr="00E13304" w:rsidRDefault="007B067C" w:rsidP="00AF7CDD">
            <w:pPr>
              <w:rPr>
                <w:lang w:val="en-US"/>
              </w:rPr>
            </w:pPr>
            <w:r w:rsidRPr="00E13304">
              <w:rPr>
                <w:lang w:val="en-US"/>
              </w:rPr>
              <w:t>CC03C</w:t>
            </w:r>
          </w:p>
          <w:p w14:paraId="4338B49B"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7175723A" w14:textId="77777777" w:rsidR="007B067C" w:rsidRPr="00E13304" w:rsidRDefault="007B067C" w:rsidP="00AF7CDD">
            <w:pPr>
              <w:rPr>
                <w:sz w:val="22"/>
                <w:szCs w:val="22"/>
                <w:lang w:val="en-US"/>
              </w:rPr>
            </w:pPr>
            <w:r w:rsidRPr="00E13304">
              <w:rPr>
                <w:sz w:val="22"/>
                <w:szCs w:val="22"/>
                <w:lang w:val="en-US"/>
              </w:rPr>
              <w:t xml:space="preserve">Montare plase sudate la inaltimi mai mici sau egale cu 35 m, la placi </w:t>
            </w:r>
          </w:p>
          <w:p w14:paraId="41AC05B2"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7F63436B" w14:textId="77777777" w:rsidR="007B067C" w:rsidRPr="00E13304" w:rsidRDefault="007B067C" w:rsidP="00AF7CDD">
            <w:pPr>
              <w:jc w:val="center"/>
              <w:rPr>
                <w:lang w:val="en-US"/>
              </w:rPr>
            </w:pPr>
            <w:r w:rsidRPr="00E13304">
              <w:rPr>
                <w:lang w:val="en-US"/>
              </w:rPr>
              <w:t>kg</w:t>
            </w:r>
          </w:p>
        </w:tc>
        <w:tc>
          <w:tcPr>
            <w:tcW w:w="1843" w:type="dxa"/>
            <w:tcBorders>
              <w:top w:val="single" w:sz="4" w:space="0" w:color="auto"/>
              <w:bottom w:val="single" w:sz="4" w:space="0" w:color="auto"/>
            </w:tcBorders>
            <w:vAlign w:val="center"/>
          </w:tcPr>
          <w:p w14:paraId="1E1E6432" w14:textId="77777777" w:rsidR="007B067C" w:rsidRPr="00E13304" w:rsidRDefault="007B067C" w:rsidP="00AF7CDD">
            <w:pPr>
              <w:jc w:val="center"/>
              <w:rPr>
                <w:lang w:val="en-US"/>
              </w:rPr>
            </w:pPr>
            <w:r w:rsidRPr="00E13304">
              <w:rPr>
                <w:lang w:val="en-US"/>
              </w:rPr>
              <w:t>701,2500</w:t>
            </w:r>
          </w:p>
        </w:tc>
      </w:tr>
      <w:tr w:rsidR="007B067C" w:rsidRPr="00E13304" w14:paraId="3B023FB2"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F8285" w14:textId="77777777" w:rsidR="007B067C" w:rsidRPr="00E13304" w:rsidRDefault="007B067C" w:rsidP="00AF7CDD">
            <w:pPr>
              <w:rPr>
                <w:lang w:val="en-US"/>
              </w:rPr>
            </w:pPr>
            <w:r w:rsidRPr="00E13304">
              <w:rPr>
                <w:lang w:val="en-US"/>
              </w:rPr>
              <w:t>45</w:t>
            </w:r>
          </w:p>
        </w:tc>
        <w:tc>
          <w:tcPr>
            <w:tcW w:w="1559" w:type="dxa"/>
            <w:tcBorders>
              <w:top w:val="single" w:sz="4" w:space="0" w:color="auto"/>
              <w:bottom w:val="single" w:sz="4" w:space="0" w:color="auto"/>
            </w:tcBorders>
          </w:tcPr>
          <w:p w14:paraId="4D6F02E7" w14:textId="77777777" w:rsidR="007B067C" w:rsidRPr="00E13304" w:rsidRDefault="007B067C" w:rsidP="00AF7CDD">
            <w:pPr>
              <w:rPr>
                <w:lang w:val="en-US"/>
              </w:rPr>
            </w:pPr>
            <w:r w:rsidRPr="00E13304">
              <w:rPr>
                <w:lang w:val="en-US"/>
              </w:rPr>
              <w:t>CB01A</w:t>
            </w:r>
          </w:p>
          <w:p w14:paraId="36CF48E9"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492CE930" w14:textId="77777777" w:rsidR="007B067C" w:rsidRPr="00E13304" w:rsidRDefault="007B067C" w:rsidP="00AF7CDD">
            <w:pPr>
              <w:rPr>
                <w:sz w:val="22"/>
                <w:szCs w:val="22"/>
                <w:lang w:val="en-US"/>
              </w:rPr>
            </w:pPr>
            <w:r w:rsidRPr="00E13304">
              <w:rPr>
                <w:sz w:val="22"/>
                <w:szCs w:val="22"/>
                <w:lang w:val="en-US"/>
              </w:rPr>
              <w:t xml:space="preserve">Cofraje, din scinduri de rasinoase, pentru turnarea betonului </w:t>
            </w:r>
          </w:p>
          <w:p w14:paraId="5AFAA868"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5D1B930B" w14:textId="77777777" w:rsidR="007B067C" w:rsidRPr="00E13304" w:rsidRDefault="007B067C" w:rsidP="00AF7CDD">
            <w:pPr>
              <w:jc w:val="center"/>
              <w:rPr>
                <w:lang w:val="en-US"/>
              </w:rPr>
            </w:pPr>
            <w:r w:rsidRPr="00E13304">
              <w:rPr>
                <w:lang w:val="en-US"/>
              </w:rPr>
              <w:t>m2</w:t>
            </w:r>
          </w:p>
        </w:tc>
        <w:tc>
          <w:tcPr>
            <w:tcW w:w="1843" w:type="dxa"/>
            <w:tcBorders>
              <w:top w:val="single" w:sz="4" w:space="0" w:color="auto"/>
              <w:bottom w:val="single" w:sz="4" w:space="0" w:color="auto"/>
            </w:tcBorders>
            <w:vAlign w:val="center"/>
          </w:tcPr>
          <w:p w14:paraId="05E4F11B" w14:textId="77777777" w:rsidR="007B067C" w:rsidRPr="00E13304" w:rsidRDefault="007B067C" w:rsidP="00AF7CDD">
            <w:pPr>
              <w:jc w:val="center"/>
              <w:rPr>
                <w:lang w:val="en-US"/>
              </w:rPr>
            </w:pPr>
            <w:r w:rsidRPr="00E13304">
              <w:rPr>
                <w:lang w:val="en-US"/>
              </w:rPr>
              <w:t>127,5000</w:t>
            </w:r>
          </w:p>
        </w:tc>
      </w:tr>
      <w:tr w:rsidR="007B067C" w:rsidRPr="00E13304" w14:paraId="5D90D880"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273EB" w14:textId="77777777" w:rsidR="007B067C" w:rsidRPr="00E13304" w:rsidRDefault="007B067C" w:rsidP="00AF7CDD">
            <w:pPr>
              <w:rPr>
                <w:lang w:val="en-US"/>
              </w:rPr>
            </w:pPr>
            <w:r w:rsidRPr="00E13304">
              <w:rPr>
                <w:lang w:val="en-US"/>
              </w:rPr>
              <w:t>46</w:t>
            </w:r>
          </w:p>
        </w:tc>
        <w:tc>
          <w:tcPr>
            <w:tcW w:w="1559" w:type="dxa"/>
            <w:tcBorders>
              <w:top w:val="single" w:sz="4" w:space="0" w:color="auto"/>
              <w:bottom w:val="single" w:sz="4" w:space="0" w:color="auto"/>
            </w:tcBorders>
          </w:tcPr>
          <w:p w14:paraId="5635D98F" w14:textId="77777777" w:rsidR="007B067C" w:rsidRPr="00E13304" w:rsidRDefault="007B067C" w:rsidP="00AF7CDD">
            <w:pPr>
              <w:rPr>
                <w:lang w:val="en-US"/>
              </w:rPr>
            </w:pPr>
          </w:p>
          <w:p w14:paraId="6AE81EF5"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65F89F4D" w14:textId="77777777" w:rsidR="007B067C" w:rsidRPr="00E13304" w:rsidRDefault="007B067C" w:rsidP="00AF7CDD">
            <w:pPr>
              <w:rPr>
                <w:sz w:val="22"/>
                <w:szCs w:val="22"/>
                <w:lang w:val="en-US"/>
              </w:rPr>
            </w:pPr>
            <w:r w:rsidRPr="00E13304">
              <w:rPr>
                <w:sz w:val="22"/>
                <w:szCs w:val="22"/>
                <w:lang w:val="en-US"/>
              </w:rPr>
              <w:t>Lemn pentru rosturi</w:t>
            </w:r>
          </w:p>
          <w:p w14:paraId="0E044862"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5559914C"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6827E534" w14:textId="77777777" w:rsidR="007B067C" w:rsidRPr="00E13304" w:rsidRDefault="007B067C" w:rsidP="00AF7CDD">
            <w:pPr>
              <w:jc w:val="center"/>
              <w:rPr>
                <w:lang w:val="en-US"/>
              </w:rPr>
            </w:pPr>
            <w:r w:rsidRPr="00E13304">
              <w:rPr>
                <w:lang w:val="en-US"/>
              </w:rPr>
              <w:t>0,5000</w:t>
            </w:r>
          </w:p>
        </w:tc>
      </w:tr>
      <w:tr w:rsidR="007B067C" w:rsidRPr="00E13304" w14:paraId="72E72D8C"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E93D3" w14:textId="77777777" w:rsidR="007B067C" w:rsidRPr="00E13304" w:rsidRDefault="007B067C" w:rsidP="00AF7CDD">
            <w:pPr>
              <w:rPr>
                <w:lang w:val="en-US"/>
              </w:rPr>
            </w:pPr>
            <w:r w:rsidRPr="00E13304">
              <w:rPr>
                <w:lang w:val="en-US"/>
              </w:rPr>
              <w:t>47</w:t>
            </w:r>
          </w:p>
        </w:tc>
        <w:tc>
          <w:tcPr>
            <w:tcW w:w="1559" w:type="dxa"/>
            <w:tcBorders>
              <w:top w:val="single" w:sz="4" w:space="0" w:color="auto"/>
              <w:bottom w:val="single" w:sz="4" w:space="0" w:color="auto"/>
            </w:tcBorders>
          </w:tcPr>
          <w:p w14:paraId="4809B9A7" w14:textId="77777777" w:rsidR="007B067C" w:rsidRPr="00E13304" w:rsidRDefault="007B067C" w:rsidP="00AF7CDD">
            <w:pPr>
              <w:rPr>
                <w:lang w:val="en-US"/>
              </w:rPr>
            </w:pPr>
            <w:r w:rsidRPr="00E13304">
              <w:rPr>
                <w:lang w:val="en-US"/>
              </w:rPr>
              <w:t>DC05A</w:t>
            </w:r>
          </w:p>
          <w:p w14:paraId="382417C1"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5BB02A04" w14:textId="77777777" w:rsidR="007B067C" w:rsidRPr="00E13304" w:rsidRDefault="007B067C" w:rsidP="00AF7CDD">
            <w:pPr>
              <w:rPr>
                <w:sz w:val="22"/>
                <w:szCs w:val="22"/>
                <w:lang w:val="en-US"/>
              </w:rPr>
            </w:pPr>
            <w:r w:rsidRPr="00E13304">
              <w:rPr>
                <w:sz w:val="22"/>
                <w:szCs w:val="22"/>
                <w:lang w:val="en-US"/>
              </w:rPr>
              <w:t>Imbracaminte din beton cu ciment la drumuri C25/30, executata intr-un singur strat, cu grosimea de 15 cm</w:t>
            </w:r>
          </w:p>
          <w:p w14:paraId="1048D2AB"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54C69D39" w14:textId="77777777" w:rsidR="007B067C" w:rsidRPr="00E13304" w:rsidRDefault="007B067C" w:rsidP="00AF7CDD">
            <w:pPr>
              <w:jc w:val="center"/>
              <w:rPr>
                <w:lang w:val="en-US"/>
              </w:rPr>
            </w:pPr>
            <w:r w:rsidRPr="00E13304">
              <w:rPr>
                <w:lang w:val="en-US"/>
              </w:rPr>
              <w:t>m2</w:t>
            </w:r>
          </w:p>
        </w:tc>
        <w:tc>
          <w:tcPr>
            <w:tcW w:w="1843" w:type="dxa"/>
            <w:tcBorders>
              <w:top w:val="single" w:sz="4" w:space="0" w:color="auto"/>
              <w:bottom w:val="single" w:sz="4" w:space="0" w:color="auto"/>
            </w:tcBorders>
            <w:vAlign w:val="center"/>
          </w:tcPr>
          <w:p w14:paraId="628A68E6" w14:textId="77777777" w:rsidR="007B067C" w:rsidRPr="00E13304" w:rsidRDefault="007B067C" w:rsidP="00AF7CDD">
            <w:pPr>
              <w:jc w:val="center"/>
              <w:rPr>
                <w:lang w:val="en-US"/>
              </w:rPr>
            </w:pPr>
            <w:r w:rsidRPr="00E13304">
              <w:rPr>
                <w:lang w:val="en-US"/>
              </w:rPr>
              <w:t>425,0000</w:t>
            </w:r>
          </w:p>
        </w:tc>
      </w:tr>
      <w:tr w:rsidR="007B067C" w:rsidRPr="00E13304" w14:paraId="72610148" w14:textId="77777777" w:rsidTr="00AF7CDD">
        <w:tblPrEx>
          <w:tblCellMar>
            <w:top w:w="0" w:type="dxa"/>
            <w:bottom w:w="0" w:type="dxa"/>
          </w:tblCellMar>
        </w:tblPrEx>
        <w:tc>
          <w:tcPr>
            <w:tcW w:w="709" w:type="dxa"/>
            <w:tcBorders>
              <w:top w:val="nil"/>
              <w:left w:val="single" w:sz="6" w:space="0" w:color="auto"/>
              <w:bottom w:val="nil"/>
              <w:right w:val="nil"/>
            </w:tcBorders>
          </w:tcPr>
          <w:p w14:paraId="29CB4694"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765F52D6"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41F9C8FD" w14:textId="77777777" w:rsidR="007B067C" w:rsidRPr="00E13304" w:rsidRDefault="007B067C" w:rsidP="00AF7CDD">
            <w:pPr>
              <w:rPr>
                <w:b/>
                <w:bCs/>
                <w:lang w:val="en-US"/>
              </w:rPr>
            </w:pPr>
            <w:r w:rsidRPr="00E13304">
              <w:rPr>
                <w:b/>
                <w:bCs/>
                <w:lang w:val="en-US"/>
              </w:rPr>
              <w:t>3. Strada I. Gagarin</w:t>
            </w:r>
          </w:p>
          <w:p w14:paraId="26A06575" w14:textId="77777777" w:rsidR="007B067C" w:rsidRPr="00E13304" w:rsidRDefault="007B067C" w:rsidP="00AF7CDD">
            <w:pPr>
              <w:rPr>
                <w:sz w:val="22"/>
                <w:szCs w:val="22"/>
                <w:lang w:val="en-US"/>
              </w:rPr>
            </w:pPr>
          </w:p>
        </w:tc>
      </w:tr>
      <w:tr w:rsidR="007B067C" w:rsidRPr="00E13304" w14:paraId="6446D139" w14:textId="77777777" w:rsidTr="00AF7CDD">
        <w:tblPrEx>
          <w:tblCellMar>
            <w:top w:w="0" w:type="dxa"/>
            <w:bottom w:w="0" w:type="dxa"/>
          </w:tblCellMar>
        </w:tblPrEx>
        <w:tc>
          <w:tcPr>
            <w:tcW w:w="709" w:type="dxa"/>
            <w:tcBorders>
              <w:top w:val="nil"/>
              <w:left w:val="single" w:sz="6" w:space="0" w:color="auto"/>
              <w:bottom w:val="nil"/>
              <w:right w:val="nil"/>
            </w:tcBorders>
          </w:tcPr>
          <w:p w14:paraId="0E7B27D0"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25B30565"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5FE2BB52" w14:textId="77777777" w:rsidR="007B067C" w:rsidRPr="00E13304" w:rsidRDefault="007B067C" w:rsidP="00AF7CDD">
            <w:pPr>
              <w:rPr>
                <w:b/>
                <w:bCs/>
                <w:lang w:val="en-US"/>
              </w:rPr>
            </w:pPr>
            <w:r w:rsidRPr="00E13304">
              <w:rPr>
                <w:b/>
                <w:bCs/>
                <w:lang w:val="en-US"/>
              </w:rPr>
              <w:t>3.1. Lucrari de terasamente</w:t>
            </w:r>
          </w:p>
          <w:p w14:paraId="18392B82" w14:textId="77777777" w:rsidR="007B067C" w:rsidRPr="00E13304" w:rsidRDefault="007B067C" w:rsidP="00AF7CDD">
            <w:pPr>
              <w:rPr>
                <w:sz w:val="22"/>
                <w:szCs w:val="22"/>
                <w:lang w:val="en-US"/>
              </w:rPr>
            </w:pPr>
          </w:p>
        </w:tc>
      </w:tr>
      <w:tr w:rsidR="007B067C" w:rsidRPr="00E13304" w14:paraId="04C43E98"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55DFD" w14:textId="77777777" w:rsidR="007B067C" w:rsidRPr="00E13304" w:rsidRDefault="007B067C" w:rsidP="00AF7CDD">
            <w:pPr>
              <w:rPr>
                <w:lang w:val="en-US"/>
              </w:rPr>
            </w:pPr>
            <w:r w:rsidRPr="00E13304">
              <w:rPr>
                <w:lang w:val="en-US"/>
              </w:rPr>
              <w:t>48</w:t>
            </w:r>
          </w:p>
        </w:tc>
        <w:tc>
          <w:tcPr>
            <w:tcW w:w="1559" w:type="dxa"/>
            <w:tcBorders>
              <w:top w:val="single" w:sz="4" w:space="0" w:color="auto"/>
              <w:bottom w:val="single" w:sz="4" w:space="0" w:color="auto"/>
            </w:tcBorders>
          </w:tcPr>
          <w:p w14:paraId="13836411" w14:textId="77777777" w:rsidR="007B067C" w:rsidRPr="00E13304" w:rsidRDefault="007B067C" w:rsidP="00AF7CDD">
            <w:pPr>
              <w:rPr>
                <w:lang w:val="en-US"/>
              </w:rPr>
            </w:pPr>
            <w:r w:rsidRPr="00E13304">
              <w:rPr>
                <w:lang w:val="en-US"/>
              </w:rPr>
              <w:t>TsC21B1</w:t>
            </w:r>
          </w:p>
          <w:p w14:paraId="32A299A6"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22ED34FF" w14:textId="77777777" w:rsidR="007B067C" w:rsidRPr="00E13304" w:rsidRDefault="007B067C" w:rsidP="00AF7CDD">
            <w:pPr>
              <w:rPr>
                <w:sz w:val="22"/>
                <w:szCs w:val="22"/>
                <w:lang w:val="en-US"/>
              </w:rPr>
            </w:pPr>
            <w:r w:rsidRPr="00E13304">
              <w:rPr>
                <w:sz w:val="22"/>
                <w:szCs w:val="22"/>
                <w:lang w:val="en-US"/>
              </w:rPr>
              <w:t>Sapatura mecanica cu autogreder de pina la 175 CP, inclusiv imprastierea pamintului la 10 m, in teren catg. II</w:t>
            </w:r>
          </w:p>
          <w:p w14:paraId="0116DD41"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6532A615"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631A588F" w14:textId="77777777" w:rsidR="007B067C" w:rsidRPr="00E13304" w:rsidRDefault="007B067C" w:rsidP="00AF7CDD">
            <w:pPr>
              <w:jc w:val="center"/>
              <w:rPr>
                <w:lang w:val="en-US"/>
              </w:rPr>
            </w:pPr>
            <w:r w:rsidRPr="00E13304">
              <w:rPr>
                <w:lang w:val="en-US"/>
              </w:rPr>
              <w:t>6,6400</w:t>
            </w:r>
          </w:p>
        </w:tc>
      </w:tr>
      <w:tr w:rsidR="007B067C" w:rsidRPr="00E13304" w14:paraId="6920F858"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1FC1F" w14:textId="77777777" w:rsidR="007B067C" w:rsidRPr="00E13304" w:rsidRDefault="007B067C" w:rsidP="00AF7CDD">
            <w:pPr>
              <w:rPr>
                <w:lang w:val="en-US"/>
              </w:rPr>
            </w:pPr>
            <w:r w:rsidRPr="00E13304">
              <w:rPr>
                <w:lang w:val="en-US"/>
              </w:rPr>
              <w:t>49</w:t>
            </w:r>
          </w:p>
        </w:tc>
        <w:tc>
          <w:tcPr>
            <w:tcW w:w="1559" w:type="dxa"/>
            <w:tcBorders>
              <w:top w:val="single" w:sz="4" w:space="0" w:color="auto"/>
              <w:bottom w:val="single" w:sz="4" w:space="0" w:color="auto"/>
            </w:tcBorders>
          </w:tcPr>
          <w:p w14:paraId="1C52263A" w14:textId="77777777" w:rsidR="007B067C" w:rsidRPr="00E13304" w:rsidRDefault="007B067C" w:rsidP="00AF7CDD">
            <w:pPr>
              <w:rPr>
                <w:lang w:val="en-US"/>
              </w:rPr>
            </w:pPr>
            <w:r w:rsidRPr="00E13304">
              <w:rPr>
                <w:lang w:val="en-US"/>
              </w:rPr>
              <w:t>TsD08B1</w:t>
            </w:r>
          </w:p>
          <w:p w14:paraId="16914761"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5E6C1294" w14:textId="77777777" w:rsidR="007B067C" w:rsidRPr="00E13304" w:rsidRDefault="007B067C" w:rsidP="00AF7CDD">
            <w:pPr>
              <w:rPr>
                <w:sz w:val="22"/>
                <w:szCs w:val="22"/>
                <w:lang w:val="en-US"/>
              </w:rPr>
            </w:pPr>
            <w:r w:rsidRPr="00E13304">
              <w:rPr>
                <w:sz w:val="22"/>
                <w:szCs w:val="22"/>
                <w:lang w:val="en-US"/>
              </w:rPr>
              <w:t xml:space="preserve">Compactarea mecanica a umpluturilor cu compactor pe pneuri static autopropulsat de 10,1-16 t, in straturi succesive de 15-25 cm grosime </w:t>
            </w:r>
            <w:r w:rsidRPr="00E13304">
              <w:rPr>
                <w:sz w:val="22"/>
                <w:szCs w:val="22"/>
                <w:lang w:val="en-US"/>
              </w:rPr>
              <w:lastRenderedPageBreak/>
              <w:t>dupa compactare, exclusiv udarea fiecarui strat in parte, umpluturile executindu-se cu pamint coeziv</w:t>
            </w:r>
          </w:p>
          <w:p w14:paraId="73119666"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04C3B0B5" w14:textId="77777777" w:rsidR="007B067C" w:rsidRPr="00E13304" w:rsidRDefault="007B067C" w:rsidP="00AF7CDD">
            <w:pPr>
              <w:jc w:val="center"/>
              <w:rPr>
                <w:lang w:val="en-US"/>
              </w:rPr>
            </w:pPr>
            <w:r w:rsidRPr="00E13304">
              <w:rPr>
                <w:lang w:val="en-US"/>
              </w:rPr>
              <w:lastRenderedPageBreak/>
              <w:t>100 m3</w:t>
            </w:r>
          </w:p>
        </w:tc>
        <w:tc>
          <w:tcPr>
            <w:tcW w:w="1843" w:type="dxa"/>
            <w:tcBorders>
              <w:top w:val="single" w:sz="4" w:space="0" w:color="auto"/>
              <w:bottom w:val="single" w:sz="4" w:space="0" w:color="auto"/>
            </w:tcBorders>
            <w:vAlign w:val="center"/>
          </w:tcPr>
          <w:p w14:paraId="625EC7B9" w14:textId="77777777" w:rsidR="007B067C" w:rsidRPr="00E13304" w:rsidRDefault="007B067C" w:rsidP="00AF7CDD">
            <w:pPr>
              <w:jc w:val="center"/>
              <w:rPr>
                <w:lang w:val="en-US"/>
              </w:rPr>
            </w:pPr>
            <w:r w:rsidRPr="00E13304">
              <w:rPr>
                <w:lang w:val="en-US"/>
              </w:rPr>
              <w:t>6,6400</w:t>
            </w:r>
          </w:p>
        </w:tc>
      </w:tr>
      <w:tr w:rsidR="007B067C" w:rsidRPr="00E13304" w14:paraId="549B9D02"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E436A4" w14:textId="77777777" w:rsidR="007B067C" w:rsidRPr="00E13304" w:rsidRDefault="007B067C" w:rsidP="00AF7CDD">
            <w:pPr>
              <w:rPr>
                <w:lang w:val="en-US"/>
              </w:rPr>
            </w:pPr>
            <w:r w:rsidRPr="00E13304">
              <w:rPr>
                <w:lang w:val="en-US"/>
              </w:rPr>
              <w:t>50</w:t>
            </w:r>
          </w:p>
        </w:tc>
        <w:tc>
          <w:tcPr>
            <w:tcW w:w="1559" w:type="dxa"/>
            <w:tcBorders>
              <w:top w:val="single" w:sz="4" w:space="0" w:color="auto"/>
              <w:bottom w:val="single" w:sz="4" w:space="0" w:color="auto"/>
            </w:tcBorders>
          </w:tcPr>
          <w:p w14:paraId="3E10EFEB" w14:textId="77777777" w:rsidR="007B067C" w:rsidRPr="00E13304" w:rsidRDefault="007B067C" w:rsidP="00AF7CDD">
            <w:pPr>
              <w:rPr>
                <w:lang w:val="en-US"/>
              </w:rPr>
            </w:pPr>
            <w:r w:rsidRPr="00E13304">
              <w:rPr>
                <w:lang w:val="en-US"/>
              </w:rPr>
              <w:t>TsC02D1</w:t>
            </w:r>
          </w:p>
          <w:p w14:paraId="2AD0E902"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2B87B504" w14:textId="77777777" w:rsidR="007B067C" w:rsidRPr="00E13304" w:rsidRDefault="007B067C" w:rsidP="00AF7CDD">
            <w:pPr>
              <w:rPr>
                <w:sz w:val="22"/>
                <w:szCs w:val="22"/>
                <w:lang w:val="en-US"/>
              </w:rPr>
            </w:pPr>
            <w:r w:rsidRPr="00E13304">
              <w:rPr>
                <w:sz w:val="22"/>
                <w:szCs w:val="22"/>
                <w:lang w:val="en-US"/>
              </w:rPr>
              <w:t>Sapatura mecanica cu excavator pe pneuri de 0,21-0,39 mc, cu comanda hidraulica, in pamint cu umiditate naturala descarcare auto teren catg. II. (Incarcarea pamintului)</w:t>
            </w:r>
          </w:p>
          <w:p w14:paraId="10381247"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5221EDA2"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7AA63065" w14:textId="77777777" w:rsidR="007B067C" w:rsidRPr="00E13304" w:rsidRDefault="007B067C" w:rsidP="00AF7CDD">
            <w:pPr>
              <w:jc w:val="center"/>
              <w:rPr>
                <w:lang w:val="en-US"/>
              </w:rPr>
            </w:pPr>
            <w:r w:rsidRPr="00E13304">
              <w:rPr>
                <w:lang w:val="en-US"/>
              </w:rPr>
              <w:t>1,9900</w:t>
            </w:r>
          </w:p>
        </w:tc>
      </w:tr>
      <w:tr w:rsidR="007B067C" w:rsidRPr="00E13304" w14:paraId="3AF20D37"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33B8D" w14:textId="77777777" w:rsidR="007B067C" w:rsidRPr="00E13304" w:rsidRDefault="007B067C" w:rsidP="00AF7CDD">
            <w:pPr>
              <w:rPr>
                <w:lang w:val="en-US"/>
              </w:rPr>
            </w:pPr>
            <w:r w:rsidRPr="00E13304">
              <w:rPr>
                <w:lang w:val="en-US"/>
              </w:rPr>
              <w:t>51</w:t>
            </w:r>
          </w:p>
        </w:tc>
        <w:tc>
          <w:tcPr>
            <w:tcW w:w="1559" w:type="dxa"/>
            <w:tcBorders>
              <w:top w:val="single" w:sz="4" w:space="0" w:color="auto"/>
              <w:bottom w:val="single" w:sz="4" w:space="0" w:color="auto"/>
            </w:tcBorders>
          </w:tcPr>
          <w:p w14:paraId="58708AA8" w14:textId="77777777" w:rsidR="007B067C" w:rsidRPr="00E13304" w:rsidRDefault="007B067C" w:rsidP="00AF7CDD">
            <w:pPr>
              <w:rPr>
                <w:lang w:val="en-US"/>
              </w:rPr>
            </w:pPr>
            <w:r w:rsidRPr="00E13304">
              <w:rPr>
                <w:lang w:val="en-US"/>
              </w:rPr>
              <w:t>TsI50A5</w:t>
            </w:r>
          </w:p>
          <w:p w14:paraId="70842160"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1801519E" w14:textId="77777777" w:rsidR="007B067C" w:rsidRPr="00E13304" w:rsidRDefault="007B067C" w:rsidP="00AF7CDD">
            <w:pPr>
              <w:rPr>
                <w:sz w:val="22"/>
                <w:szCs w:val="22"/>
                <w:lang w:val="en-US"/>
              </w:rPr>
            </w:pPr>
            <w:r w:rsidRPr="00E13304">
              <w:rPr>
                <w:sz w:val="22"/>
                <w:szCs w:val="22"/>
                <w:lang w:val="en-US"/>
              </w:rPr>
              <w:t xml:space="preserve">Transportarea pamintului cu autobasculanta de 5 t la distanta de 5 km </w:t>
            </w:r>
          </w:p>
          <w:p w14:paraId="05A4EA0D"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22B3AB6C" w14:textId="77777777" w:rsidR="007B067C" w:rsidRPr="00E13304" w:rsidRDefault="007B067C" w:rsidP="00AF7CDD">
            <w:pPr>
              <w:jc w:val="center"/>
              <w:rPr>
                <w:lang w:val="en-US"/>
              </w:rPr>
            </w:pPr>
            <w:r w:rsidRPr="00E13304">
              <w:rPr>
                <w:lang w:val="en-US"/>
              </w:rPr>
              <w:t>t</w:t>
            </w:r>
          </w:p>
        </w:tc>
        <w:tc>
          <w:tcPr>
            <w:tcW w:w="1843" w:type="dxa"/>
            <w:tcBorders>
              <w:top w:val="single" w:sz="4" w:space="0" w:color="auto"/>
              <w:bottom w:val="single" w:sz="4" w:space="0" w:color="auto"/>
            </w:tcBorders>
            <w:vAlign w:val="center"/>
          </w:tcPr>
          <w:p w14:paraId="61C418A3" w14:textId="77777777" w:rsidR="007B067C" w:rsidRPr="00E13304" w:rsidRDefault="007B067C" w:rsidP="00AF7CDD">
            <w:pPr>
              <w:jc w:val="center"/>
              <w:rPr>
                <w:lang w:val="en-US"/>
              </w:rPr>
            </w:pPr>
            <w:r w:rsidRPr="00E13304">
              <w:rPr>
                <w:lang w:val="en-US"/>
              </w:rPr>
              <w:t>318,4000</w:t>
            </w:r>
          </w:p>
        </w:tc>
      </w:tr>
      <w:tr w:rsidR="007B067C" w:rsidRPr="00E13304" w14:paraId="1AB029D6"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1D550" w14:textId="77777777" w:rsidR="007B067C" w:rsidRPr="00E13304" w:rsidRDefault="007B067C" w:rsidP="00AF7CDD">
            <w:pPr>
              <w:rPr>
                <w:lang w:val="en-US"/>
              </w:rPr>
            </w:pPr>
            <w:r w:rsidRPr="00E13304">
              <w:rPr>
                <w:lang w:val="en-US"/>
              </w:rPr>
              <w:t>52</w:t>
            </w:r>
          </w:p>
        </w:tc>
        <w:tc>
          <w:tcPr>
            <w:tcW w:w="1559" w:type="dxa"/>
            <w:tcBorders>
              <w:top w:val="single" w:sz="4" w:space="0" w:color="auto"/>
              <w:bottom w:val="single" w:sz="4" w:space="0" w:color="auto"/>
            </w:tcBorders>
          </w:tcPr>
          <w:p w14:paraId="42915234" w14:textId="77777777" w:rsidR="007B067C" w:rsidRPr="00E13304" w:rsidRDefault="007B067C" w:rsidP="00AF7CDD">
            <w:pPr>
              <w:rPr>
                <w:lang w:val="en-US"/>
              </w:rPr>
            </w:pPr>
            <w:r w:rsidRPr="00E13304">
              <w:rPr>
                <w:lang w:val="en-US"/>
              </w:rPr>
              <w:t>TsC51B</w:t>
            </w:r>
          </w:p>
          <w:p w14:paraId="5C0B5D58"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3B08EB9C" w14:textId="77777777" w:rsidR="007B067C" w:rsidRPr="00E13304" w:rsidRDefault="007B067C" w:rsidP="00AF7CDD">
            <w:pPr>
              <w:rPr>
                <w:sz w:val="22"/>
                <w:szCs w:val="22"/>
                <w:lang w:val="en-US"/>
              </w:rPr>
            </w:pPr>
            <w:r w:rsidRPr="00E13304">
              <w:rPr>
                <w:sz w:val="22"/>
                <w:szCs w:val="22"/>
                <w:lang w:val="en-US"/>
              </w:rPr>
              <w:t>Lucrari la descarcarea pamintului in depozit, teren categoria II</w:t>
            </w:r>
          </w:p>
          <w:p w14:paraId="60439610"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1BE0CE37"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1A53C4C3" w14:textId="77777777" w:rsidR="007B067C" w:rsidRPr="00E13304" w:rsidRDefault="007B067C" w:rsidP="00AF7CDD">
            <w:pPr>
              <w:jc w:val="center"/>
              <w:rPr>
                <w:lang w:val="en-US"/>
              </w:rPr>
            </w:pPr>
            <w:r w:rsidRPr="00E13304">
              <w:rPr>
                <w:lang w:val="en-US"/>
              </w:rPr>
              <w:t>1,9900</w:t>
            </w:r>
          </w:p>
        </w:tc>
      </w:tr>
      <w:tr w:rsidR="007B067C" w:rsidRPr="00E13304" w14:paraId="5CEE8D1C" w14:textId="77777777" w:rsidTr="00AF7CDD">
        <w:tblPrEx>
          <w:tblCellMar>
            <w:top w:w="0" w:type="dxa"/>
            <w:bottom w:w="0" w:type="dxa"/>
          </w:tblCellMar>
        </w:tblPrEx>
        <w:tc>
          <w:tcPr>
            <w:tcW w:w="709" w:type="dxa"/>
            <w:tcBorders>
              <w:top w:val="nil"/>
              <w:left w:val="single" w:sz="6" w:space="0" w:color="auto"/>
              <w:bottom w:val="nil"/>
              <w:right w:val="nil"/>
            </w:tcBorders>
          </w:tcPr>
          <w:p w14:paraId="7341A4AC"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38574196"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067BEEF0" w14:textId="77777777" w:rsidR="007B067C" w:rsidRPr="00E13304" w:rsidRDefault="007B067C" w:rsidP="00AF7CDD">
            <w:pPr>
              <w:rPr>
                <w:b/>
                <w:bCs/>
                <w:lang w:val="en-US"/>
              </w:rPr>
            </w:pPr>
            <w:r w:rsidRPr="00E13304">
              <w:rPr>
                <w:b/>
                <w:bCs/>
                <w:lang w:val="en-US"/>
              </w:rPr>
              <w:t>3.2. Amenajarea sistemului rutier</w:t>
            </w:r>
          </w:p>
          <w:p w14:paraId="5B8A1FB0" w14:textId="77777777" w:rsidR="007B067C" w:rsidRPr="00E13304" w:rsidRDefault="007B067C" w:rsidP="00AF7CDD">
            <w:pPr>
              <w:rPr>
                <w:sz w:val="22"/>
                <w:szCs w:val="22"/>
                <w:lang w:val="en-US"/>
              </w:rPr>
            </w:pPr>
          </w:p>
        </w:tc>
      </w:tr>
      <w:tr w:rsidR="007B067C" w:rsidRPr="00E13304" w14:paraId="55E625B4"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853C6" w14:textId="77777777" w:rsidR="007B067C" w:rsidRPr="00E13304" w:rsidRDefault="007B067C" w:rsidP="00AF7CDD">
            <w:pPr>
              <w:rPr>
                <w:lang w:val="en-US"/>
              </w:rPr>
            </w:pPr>
            <w:r w:rsidRPr="00E13304">
              <w:rPr>
                <w:lang w:val="en-US"/>
              </w:rPr>
              <w:t>53</w:t>
            </w:r>
          </w:p>
        </w:tc>
        <w:tc>
          <w:tcPr>
            <w:tcW w:w="1559" w:type="dxa"/>
            <w:tcBorders>
              <w:top w:val="single" w:sz="4" w:space="0" w:color="auto"/>
              <w:bottom w:val="single" w:sz="4" w:space="0" w:color="auto"/>
            </w:tcBorders>
          </w:tcPr>
          <w:p w14:paraId="42A29C49" w14:textId="77777777" w:rsidR="007B067C" w:rsidRPr="00E13304" w:rsidRDefault="007B067C" w:rsidP="00AF7CDD">
            <w:pPr>
              <w:rPr>
                <w:lang w:val="en-US"/>
              </w:rPr>
            </w:pPr>
            <w:r w:rsidRPr="00E13304">
              <w:rPr>
                <w:lang w:val="en-US"/>
              </w:rPr>
              <w:t>DA06B2</w:t>
            </w:r>
          </w:p>
          <w:p w14:paraId="73526FB0"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3C93A49B" w14:textId="77777777" w:rsidR="007B067C" w:rsidRPr="00E13304" w:rsidRDefault="007B067C" w:rsidP="00AF7CDD">
            <w:pPr>
              <w:rPr>
                <w:sz w:val="22"/>
                <w:szCs w:val="22"/>
                <w:lang w:val="en-US"/>
              </w:rPr>
            </w:pPr>
            <w:r w:rsidRPr="00E13304">
              <w:rPr>
                <w:sz w:val="22"/>
                <w:szCs w:val="22"/>
                <w:lang w:val="en-US"/>
              </w:rPr>
              <w:t>Strat de agregate naturale cilindrate, avind functia de rezistenta filtranta, izolatoare, aerisire, antigeliva si anticapilara, cu asternere mecanica, cu nisip</w:t>
            </w:r>
          </w:p>
          <w:p w14:paraId="071E96EB"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3B906939"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2E217DDC" w14:textId="77777777" w:rsidR="007B067C" w:rsidRPr="00E13304" w:rsidRDefault="007B067C" w:rsidP="00AF7CDD">
            <w:pPr>
              <w:jc w:val="center"/>
              <w:rPr>
                <w:lang w:val="en-US"/>
              </w:rPr>
            </w:pPr>
            <w:r w:rsidRPr="00E13304">
              <w:rPr>
                <w:lang w:val="en-US"/>
              </w:rPr>
              <w:t>265,5000</w:t>
            </w:r>
          </w:p>
        </w:tc>
      </w:tr>
      <w:tr w:rsidR="007B067C" w:rsidRPr="00E13304" w14:paraId="023D03F3"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4160D9" w14:textId="77777777" w:rsidR="007B067C" w:rsidRPr="00E13304" w:rsidRDefault="007B067C" w:rsidP="00AF7CDD">
            <w:pPr>
              <w:rPr>
                <w:lang w:val="en-US"/>
              </w:rPr>
            </w:pPr>
            <w:r w:rsidRPr="00E13304">
              <w:rPr>
                <w:lang w:val="en-US"/>
              </w:rPr>
              <w:t>54</w:t>
            </w:r>
          </w:p>
        </w:tc>
        <w:tc>
          <w:tcPr>
            <w:tcW w:w="1559" w:type="dxa"/>
            <w:tcBorders>
              <w:top w:val="single" w:sz="4" w:space="0" w:color="auto"/>
              <w:bottom w:val="single" w:sz="4" w:space="0" w:color="auto"/>
            </w:tcBorders>
          </w:tcPr>
          <w:p w14:paraId="5C2D6BB4" w14:textId="77777777" w:rsidR="007B067C" w:rsidRPr="00E13304" w:rsidRDefault="007B067C" w:rsidP="00AF7CDD">
            <w:pPr>
              <w:rPr>
                <w:lang w:val="en-US"/>
              </w:rPr>
            </w:pPr>
            <w:r w:rsidRPr="00E13304">
              <w:rPr>
                <w:lang w:val="en-US"/>
              </w:rPr>
              <w:t>DA12A</w:t>
            </w:r>
          </w:p>
          <w:p w14:paraId="5589B06E"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1E425636" w14:textId="77777777" w:rsidR="007B067C" w:rsidRPr="00E13304" w:rsidRDefault="007B067C" w:rsidP="00AF7CDD">
            <w:pPr>
              <w:rPr>
                <w:sz w:val="22"/>
                <w:szCs w:val="22"/>
                <w:lang w:val="en-US"/>
              </w:rPr>
            </w:pPr>
            <w:r w:rsidRPr="00E13304">
              <w:rPr>
                <w:sz w:val="22"/>
                <w:szCs w:val="22"/>
                <w:lang w:val="en-US"/>
              </w:rPr>
              <w:t xml:space="preserve">Strat de fundatie sau reprofilare din piatra sparta, pentru drumuri, cu asternere mecanica, executat cu impanare si innoiroire </w:t>
            </w:r>
          </w:p>
          <w:p w14:paraId="71F21ED2"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709549E2"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2A405D03" w14:textId="77777777" w:rsidR="007B067C" w:rsidRPr="00E13304" w:rsidRDefault="007B067C" w:rsidP="00AF7CDD">
            <w:pPr>
              <w:jc w:val="center"/>
              <w:rPr>
                <w:lang w:val="en-US"/>
              </w:rPr>
            </w:pPr>
            <w:r w:rsidRPr="00E13304">
              <w:rPr>
                <w:lang w:val="en-US"/>
              </w:rPr>
              <w:t>398,2500</w:t>
            </w:r>
          </w:p>
        </w:tc>
      </w:tr>
      <w:tr w:rsidR="007B067C" w:rsidRPr="00E13304" w14:paraId="005A4D3C" w14:textId="77777777" w:rsidTr="00AF7CDD">
        <w:tblPrEx>
          <w:tblCellMar>
            <w:top w:w="0" w:type="dxa"/>
            <w:bottom w:w="0" w:type="dxa"/>
          </w:tblCellMar>
        </w:tblPrEx>
        <w:tc>
          <w:tcPr>
            <w:tcW w:w="709" w:type="dxa"/>
            <w:tcBorders>
              <w:top w:val="nil"/>
              <w:left w:val="single" w:sz="6" w:space="0" w:color="auto"/>
              <w:bottom w:val="nil"/>
              <w:right w:val="nil"/>
            </w:tcBorders>
          </w:tcPr>
          <w:p w14:paraId="79CD3C2B" w14:textId="77777777" w:rsidR="007B067C" w:rsidRPr="00E13304" w:rsidRDefault="007B067C" w:rsidP="00AF7CDD">
            <w:pPr>
              <w:jc w:val="center"/>
              <w:rPr>
                <w:sz w:val="22"/>
                <w:szCs w:val="22"/>
                <w:lang w:val="en-US"/>
              </w:rPr>
            </w:pPr>
          </w:p>
        </w:tc>
        <w:tc>
          <w:tcPr>
            <w:tcW w:w="1559" w:type="dxa"/>
            <w:tcBorders>
              <w:top w:val="nil"/>
              <w:left w:val="single" w:sz="6" w:space="0" w:color="auto"/>
              <w:bottom w:val="nil"/>
              <w:right w:val="nil"/>
            </w:tcBorders>
          </w:tcPr>
          <w:p w14:paraId="518A34FC" w14:textId="77777777" w:rsidR="007B067C" w:rsidRPr="00E13304" w:rsidRDefault="007B067C" w:rsidP="00AF7CDD">
            <w:pPr>
              <w:rPr>
                <w:sz w:val="22"/>
                <w:szCs w:val="22"/>
                <w:lang w:val="en-US"/>
              </w:rPr>
            </w:pPr>
          </w:p>
        </w:tc>
        <w:tc>
          <w:tcPr>
            <w:tcW w:w="7513" w:type="dxa"/>
            <w:gridSpan w:val="3"/>
            <w:tcBorders>
              <w:top w:val="nil"/>
              <w:left w:val="single" w:sz="6" w:space="0" w:color="auto"/>
              <w:bottom w:val="nil"/>
              <w:right w:val="single" w:sz="6" w:space="0" w:color="auto"/>
            </w:tcBorders>
          </w:tcPr>
          <w:p w14:paraId="3E1F7F97" w14:textId="77777777" w:rsidR="007B067C" w:rsidRPr="00E13304" w:rsidRDefault="007B067C" w:rsidP="00AF7CDD">
            <w:pPr>
              <w:rPr>
                <w:b/>
                <w:bCs/>
                <w:lang w:val="en-US"/>
              </w:rPr>
            </w:pPr>
            <w:r w:rsidRPr="00E13304">
              <w:rPr>
                <w:b/>
                <w:bCs/>
                <w:lang w:val="en-US"/>
              </w:rPr>
              <w:t>3.3. Intersectie</w:t>
            </w:r>
          </w:p>
          <w:p w14:paraId="596E87BD" w14:textId="77777777" w:rsidR="007B067C" w:rsidRPr="00E13304" w:rsidRDefault="007B067C" w:rsidP="00AF7CDD">
            <w:pPr>
              <w:rPr>
                <w:sz w:val="22"/>
                <w:szCs w:val="22"/>
                <w:lang w:val="en-US"/>
              </w:rPr>
            </w:pPr>
          </w:p>
        </w:tc>
      </w:tr>
      <w:tr w:rsidR="007B067C" w:rsidRPr="00E13304" w14:paraId="770A2B54"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5195AB" w14:textId="77777777" w:rsidR="007B067C" w:rsidRPr="00E13304" w:rsidRDefault="007B067C" w:rsidP="00AF7CDD">
            <w:pPr>
              <w:rPr>
                <w:lang w:val="en-US"/>
              </w:rPr>
            </w:pPr>
            <w:r w:rsidRPr="00E13304">
              <w:rPr>
                <w:lang w:val="en-US"/>
              </w:rPr>
              <w:t>55</w:t>
            </w:r>
          </w:p>
        </w:tc>
        <w:tc>
          <w:tcPr>
            <w:tcW w:w="1559" w:type="dxa"/>
            <w:tcBorders>
              <w:top w:val="single" w:sz="4" w:space="0" w:color="auto"/>
              <w:bottom w:val="single" w:sz="4" w:space="0" w:color="auto"/>
            </w:tcBorders>
          </w:tcPr>
          <w:p w14:paraId="0BE794AC" w14:textId="77777777" w:rsidR="007B067C" w:rsidRPr="00E13304" w:rsidRDefault="007B067C" w:rsidP="00AF7CDD">
            <w:pPr>
              <w:rPr>
                <w:lang w:val="en-US"/>
              </w:rPr>
            </w:pPr>
            <w:r w:rsidRPr="00E13304">
              <w:rPr>
                <w:lang w:val="en-US"/>
              </w:rPr>
              <w:t>TsC58A</w:t>
            </w:r>
          </w:p>
          <w:p w14:paraId="4E3F3A4A"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6AABFE60" w14:textId="77777777" w:rsidR="007B067C" w:rsidRPr="00E13304" w:rsidRDefault="007B067C" w:rsidP="00AF7CDD">
            <w:pPr>
              <w:rPr>
                <w:sz w:val="22"/>
                <w:szCs w:val="22"/>
                <w:lang w:val="en-US"/>
              </w:rPr>
            </w:pPr>
            <w:r w:rsidRPr="00E13304">
              <w:rPr>
                <w:sz w:val="22"/>
                <w:szCs w:val="22"/>
                <w:lang w:val="en-US"/>
              </w:rPr>
              <w:t>Sapatura mecanica a pamintului in depozit cu excavator "o cupa inversa" cu volumul cupei de 0,15 m3: teren de categoria 1</w:t>
            </w:r>
          </w:p>
          <w:p w14:paraId="634A8C61"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3DF84778"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78DAA573" w14:textId="77777777" w:rsidR="007B067C" w:rsidRPr="00E13304" w:rsidRDefault="007B067C" w:rsidP="00AF7CDD">
            <w:pPr>
              <w:jc w:val="center"/>
              <w:rPr>
                <w:lang w:val="en-US"/>
              </w:rPr>
            </w:pPr>
            <w:r w:rsidRPr="00E13304">
              <w:rPr>
                <w:lang w:val="en-US"/>
              </w:rPr>
              <w:t>0,1200</w:t>
            </w:r>
          </w:p>
        </w:tc>
      </w:tr>
      <w:tr w:rsidR="007B067C" w:rsidRPr="00E13304" w14:paraId="745D5795"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2D2DC6" w14:textId="77777777" w:rsidR="007B067C" w:rsidRPr="00E13304" w:rsidRDefault="007B067C" w:rsidP="00AF7CDD">
            <w:pPr>
              <w:rPr>
                <w:lang w:val="en-US"/>
              </w:rPr>
            </w:pPr>
            <w:r w:rsidRPr="00E13304">
              <w:rPr>
                <w:lang w:val="en-US"/>
              </w:rPr>
              <w:t>56</w:t>
            </w:r>
          </w:p>
        </w:tc>
        <w:tc>
          <w:tcPr>
            <w:tcW w:w="1559" w:type="dxa"/>
            <w:tcBorders>
              <w:top w:val="single" w:sz="4" w:space="0" w:color="auto"/>
              <w:bottom w:val="single" w:sz="4" w:space="0" w:color="auto"/>
            </w:tcBorders>
          </w:tcPr>
          <w:p w14:paraId="4C41F34C" w14:textId="77777777" w:rsidR="007B067C" w:rsidRPr="00E13304" w:rsidRDefault="007B067C" w:rsidP="00AF7CDD">
            <w:pPr>
              <w:rPr>
                <w:lang w:val="en-US"/>
              </w:rPr>
            </w:pPr>
            <w:r w:rsidRPr="00E13304">
              <w:rPr>
                <w:lang w:val="en-US"/>
              </w:rPr>
              <w:t>TsC02D1</w:t>
            </w:r>
          </w:p>
          <w:p w14:paraId="191F99CE"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6C5C3C97" w14:textId="77777777" w:rsidR="007B067C" w:rsidRPr="00E13304" w:rsidRDefault="007B067C" w:rsidP="00AF7CDD">
            <w:pPr>
              <w:rPr>
                <w:sz w:val="22"/>
                <w:szCs w:val="22"/>
                <w:lang w:val="en-US"/>
              </w:rPr>
            </w:pPr>
            <w:r w:rsidRPr="00E13304">
              <w:rPr>
                <w:sz w:val="22"/>
                <w:szCs w:val="22"/>
                <w:lang w:val="en-US"/>
              </w:rPr>
              <w:t>Sapatura mecanica cu excavator pe pneuri de 0,21-0,39 mc, cu comanda hidraulica, in pamint cu umiditate naturala descarcare auto teren catg. II. (Incarcarea pamintului)</w:t>
            </w:r>
          </w:p>
          <w:p w14:paraId="298D5502"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2E02F3C9"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424F397D" w14:textId="77777777" w:rsidR="007B067C" w:rsidRPr="00E13304" w:rsidRDefault="007B067C" w:rsidP="00AF7CDD">
            <w:pPr>
              <w:jc w:val="center"/>
              <w:rPr>
                <w:lang w:val="en-US"/>
              </w:rPr>
            </w:pPr>
            <w:r w:rsidRPr="00E13304">
              <w:rPr>
                <w:lang w:val="en-US"/>
              </w:rPr>
              <w:t>0,1200</w:t>
            </w:r>
          </w:p>
        </w:tc>
      </w:tr>
      <w:tr w:rsidR="007B067C" w:rsidRPr="00E13304" w14:paraId="57808EF7"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F5F3E7" w14:textId="77777777" w:rsidR="007B067C" w:rsidRPr="00E13304" w:rsidRDefault="007B067C" w:rsidP="00AF7CDD">
            <w:pPr>
              <w:rPr>
                <w:lang w:val="en-US"/>
              </w:rPr>
            </w:pPr>
            <w:r w:rsidRPr="00E13304">
              <w:rPr>
                <w:lang w:val="en-US"/>
              </w:rPr>
              <w:t>57</w:t>
            </w:r>
          </w:p>
        </w:tc>
        <w:tc>
          <w:tcPr>
            <w:tcW w:w="1559" w:type="dxa"/>
            <w:tcBorders>
              <w:top w:val="single" w:sz="4" w:space="0" w:color="auto"/>
              <w:bottom w:val="single" w:sz="4" w:space="0" w:color="auto"/>
            </w:tcBorders>
          </w:tcPr>
          <w:p w14:paraId="659AB9A9" w14:textId="77777777" w:rsidR="007B067C" w:rsidRPr="00E13304" w:rsidRDefault="007B067C" w:rsidP="00AF7CDD">
            <w:pPr>
              <w:rPr>
                <w:lang w:val="en-US"/>
              </w:rPr>
            </w:pPr>
            <w:r w:rsidRPr="00E13304">
              <w:rPr>
                <w:lang w:val="en-US"/>
              </w:rPr>
              <w:t>TsI50A5</w:t>
            </w:r>
          </w:p>
          <w:p w14:paraId="7BD172F0"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2D336CA1" w14:textId="77777777" w:rsidR="007B067C" w:rsidRPr="00E13304" w:rsidRDefault="007B067C" w:rsidP="00AF7CDD">
            <w:pPr>
              <w:rPr>
                <w:sz w:val="22"/>
                <w:szCs w:val="22"/>
                <w:lang w:val="en-US"/>
              </w:rPr>
            </w:pPr>
            <w:r w:rsidRPr="00E13304">
              <w:rPr>
                <w:sz w:val="22"/>
                <w:szCs w:val="22"/>
                <w:lang w:val="en-US"/>
              </w:rPr>
              <w:t xml:space="preserve">Transportarea pamintului cu autobasculanta de 5 t la distanta de 5 km </w:t>
            </w:r>
          </w:p>
          <w:p w14:paraId="28DB37AE"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7CF3C3DB" w14:textId="77777777" w:rsidR="007B067C" w:rsidRPr="00E13304" w:rsidRDefault="007B067C" w:rsidP="00AF7CDD">
            <w:pPr>
              <w:jc w:val="center"/>
              <w:rPr>
                <w:lang w:val="en-US"/>
              </w:rPr>
            </w:pPr>
            <w:r w:rsidRPr="00E13304">
              <w:rPr>
                <w:lang w:val="en-US"/>
              </w:rPr>
              <w:t>t</w:t>
            </w:r>
          </w:p>
        </w:tc>
        <w:tc>
          <w:tcPr>
            <w:tcW w:w="1843" w:type="dxa"/>
            <w:tcBorders>
              <w:top w:val="single" w:sz="4" w:space="0" w:color="auto"/>
              <w:bottom w:val="single" w:sz="4" w:space="0" w:color="auto"/>
            </w:tcBorders>
            <w:vAlign w:val="center"/>
          </w:tcPr>
          <w:p w14:paraId="2EADAADC" w14:textId="77777777" w:rsidR="007B067C" w:rsidRPr="00E13304" w:rsidRDefault="007B067C" w:rsidP="00AF7CDD">
            <w:pPr>
              <w:jc w:val="center"/>
              <w:rPr>
                <w:lang w:val="en-US"/>
              </w:rPr>
            </w:pPr>
            <w:r w:rsidRPr="00E13304">
              <w:rPr>
                <w:lang w:val="en-US"/>
              </w:rPr>
              <w:t>19,2000</w:t>
            </w:r>
          </w:p>
        </w:tc>
      </w:tr>
      <w:tr w:rsidR="007B067C" w:rsidRPr="00E13304" w14:paraId="262CE147"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F979C9" w14:textId="77777777" w:rsidR="007B067C" w:rsidRPr="00E13304" w:rsidRDefault="007B067C" w:rsidP="00AF7CDD">
            <w:pPr>
              <w:rPr>
                <w:lang w:val="en-US"/>
              </w:rPr>
            </w:pPr>
            <w:r w:rsidRPr="00E13304">
              <w:rPr>
                <w:lang w:val="en-US"/>
              </w:rPr>
              <w:t>58</w:t>
            </w:r>
          </w:p>
        </w:tc>
        <w:tc>
          <w:tcPr>
            <w:tcW w:w="1559" w:type="dxa"/>
            <w:tcBorders>
              <w:top w:val="single" w:sz="4" w:space="0" w:color="auto"/>
              <w:bottom w:val="single" w:sz="4" w:space="0" w:color="auto"/>
            </w:tcBorders>
          </w:tcPr>
          <w:p w14:paraId="72C20EF9" w14:textId="77777777" w:rsidR="007B067C" w:rsidRPr="00E13304" w:rsidRDefault="007B067C" w:rsidP="00AF7CDD">
            <w:pPr>
              <w:rPr>
                <w:lang w:val="en-US"/>
              </w:rPr>
            </w:pPr>
            <w:r w:rsidRPr="00E13304">
              <w:rPr>
                <w:lang w:val="en-US"/>
              </w:rPr>
              <w:t>TsC51B</w:t>
            </w:r>
          </w:p>
          <w:p w14:paraId="19C56982"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456D6E3A" w14:textId="77777777" w:rsidR="007B067C" w:rsidRPr="00E13304" w:rsidRDefault="007B067C" w:rsidP="00AF7CDD">
            <w:pPr>
              <w:rPr>
                <w:sz w:val="22"/>
                <w:szCs w:val="22"/>
                <w:lang w:val="en-US"/>
              </w:rPr>
            </w:pPr>
            <w:r w:rsidRPr="00E13304">
              <w:rPr>
                <w:sz w:val="22"/>
                <w:szCs w:val="22"/>
                <w:lang w:val="en-US"/>
              </w:rPr>
              <w:t>Lucrari la descarcarea pamintului in depozit, teren categoria II</w:t>
            </w:r>
          </w:p>
          <w:p w14:paraId="122A8449"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04219680"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179765E6" w14:textId="77777777" w:rsidR="007B067C" w:rsidRPr="00E13304" w:rsidRDefault="007B067C" w:rsidP="00AF7CDD">
            <w:pPr>
              <w:jc w:val="center"/>
              <w:rPr>
                <w:lang w:val="en-US"/>
              </w:rPr>
            </w:pPr>
            <w:r w:rsidRPr="00E13304">
              <w:rPr>
                <w:lang w:val="en-US"/>
              </w:rPr>
              <w:t>0,1200</w:t>
            </w:r>
          </w:p>
        </w:tc>
      </w:tr>
      <w:tr w:rsidR="007B067C" w:rsidRPr="00E13304" w14:paraId="6A16BB4D"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CB2787" w14:textId="77777777" w:rsidR="007B067C" w:rsidRPr="00E13304" w:rsidRDefault="007B067C" w:rsidP="00AF7CDD">
            <w:pPr>
              <w:rPr>
                <w:lang w:val="en-US"/>
              </w:rPr>
            </w:pPr>
            <w:r w:rsidRPr="00E13304">
              <w:rPr>
                <w:lang w:val="en-US"/>
              </w:rPr>
              <w:t>59</w:t>
            </w:r>
          </w:p>
        </w:tc>
        <w:tc>
          <w:tcPr>
            <w:tcW w:w="1559" w:type="dxa"/>
            <w:tcBorders>
              <w:top w:val="single" w:sz="4" w:space="0" w:color="auto"/>
              <w:bottom w:val="single" w:sz="4" w:space="0" w:color="auto"/>
            </w:tcBorders>
          </w:tcPr>
          <w:p w14:paraId="66B82B80" w14:textId="77777777" w:rsidR="007B067C" w:rsidRPr="00E13304" w:rsidRDefault="007B067C" w:rsidP="00AF7CDD">
            <w:pPr>
              <w:rPr>
                <w:lang w:val="en-US"/>
              </w:rPr>
            </w:pPr>
            <w:r w:rsidRPr="00E13304">
              <w:rPr>
                <w:lang w:val="en-US"/>
              </w:rPr>
              <w:t>TsD05A</w:t>
            </w:r>
          </w:p>
          <w:p w14:paraId="4269B5F3"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6C760D0E" w14:textId="77777777" w:rsidR="007B067C" w:rsidRPr="00E13304" w:rsidRDefault="007B067C" w:rsidP="00AF7CDD">
            <w:pPr>
              <w:rPr>
                <w:sz w:val="22"/>
                <w:szCs w:val="22"/>
                <w:lang w:val="en-US"/>
              </w:rPr>
            </w:pPr>
            <w:r w:rsidRPr="00E13304">
              <w:rPr>
                <w:sz w:val="22"/>
                <w:szCs w:val="22"/>
                <w:lang w:val="en-US"/>
              </w:rPr>
              <w:t>Compactarea cu maiul mecanic de 150-200 kg a umpluturilor in straturi succesive de 20-30 cm grosime, exclusiv udarea fiecarui strat in parte, umpluturile executindu-se din pamint necoeziv</w:t>
            </w:r>
          </w:p>
          <w:p w14:paraId="07DFD3DE"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30CF8FD7" w14:textId="77777777" w:rsidR="007B067C" w:rsidRPr="00E13304" w:rsidRDefault="007B067C" w:rsidP="00AF7CDD">
            <w:pPr>
              <w:jc w:val="center"/>
              <w:rPr>
                <w:lang w:val="en-US"/>
              </w:rPr>
            </w:pPr>
            <w:r w:rsidRPr="00E13304">
              <w:rPr>
                <w:lang w:val="en-US"/>
              </w:rPr>
              <w:t>100 m3</w:t>
            </w:r>
          </w:p>
        </w:tc>
        <w:tc>
          <w:tcPr>
            <w:tcW w:w="1843" w:type="dxa"/>
            <w:tcBorders>
              <w:top w:val="single" w:sz="4" w:space="0" w:color="auto"/>
              <w:bottom w:val="single" w:sz="4" w:space="0" w:color="auto"/>
            </w:tcBorders>
            <w:vAlign w:val="center"/>
          </w:tcPr>
          <w:p w14:paraId="25CDFAAE" w14:textId="77777777" w:rsidR="007B067C" w:rsidRPr="00E13304" w:rsidRDefault="007B067C" w:rsidP="00AF7CDD">
            <w:pPr>
              <w:jc w:val="center"/>
              <w:rPr>
                <w:lang w:val="en-US"/>
              </w:rPr>
            </w:pPr>
            <w:r w:rsidRPr="00E13304">
              <w:rPr>
                <w:lang w:val="en-US"/>
              </w:rPr>
              <w:t>0,1200</w:t>
            </w:r>
          </w:p>
        </w:tc>
      </w:tr>
      <w:tr w:rsidR="007B067C" w:rsidRPr="00E13304" w14:paraId="13EC01B6"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1C6DDD" w14:textId="77777777" w:rsidR="007B067C" w:rsidRPr="00E13304" w:rsidRDefault="007B067C" w:rsidP="00AF7CDD">
            <w:pPr>
              <w:rPr>
                <w:lang w:val="en-US"/>
              </w:rPr>
            </w:pPr>
            <w:r w:rsidRPr="00E13304">
              <w:rPr>
                <w:lang w:val="en-US"/>
              </w:rPr>
              <w:t>60</w:t>
            </w:r>
          </w:p>
        </w:tc>
        <w:tc>
          <w:tcPr>
            <w:tcW w:w="1559" w:type="dxa"/>
            <w:tcBorders>
              <w:top w:val="single" w:sz="4" w:space="0" w:color="auto"/>
              <w:bottom w:val="single" w:sz="4" w:space="0" w:color="auto"/>
            </w:tcBorders>
          </w:tcPr>
          <w:p w14:paraId="2EAF788D" w14:textId="77777777" w:rsidR="007B067C" w:rsidRPr="00E13304" w:rsidRDefault="007B067C" w:rsidP="00AF7CDD">
            <w:pPr>
              <w:rPr>
                <w:lang w:val="en-US"/>
              </w:rPr>
            </w:pPr>
            <w:r w:rsidRPr="00E13304">
              <w:rPr>
                <w:lang w:val="en-US"/>
              </w:rPr>
              <w:t>DA06B2</w:t>
            </w:r>
          </w:p>
          <w:p w14:paraId="1CB074B8"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387A72DD" w14:textId="77777777" w:rsidR="007B067C" w:rsidRPr="00E13304" w:rsidRDefault="007B067C" w:rsidP="00AF7CDD">
            <w:pPr>
              <w:rPr>
                <w:sz w:val="22"/>
                <w:szCs w:val="22"/>
                <w:lang w:val="en-US"/>
              </w:rPr>
            </w:pPr>
            <w:r w:rsidRPr="00E13304">
              <w:rPr>
                <w:sz w:val="22"/>
                <w:szCs w:val="22"/>
                <w:lang w:val="en-US"/>
              </w:rPr>
              <w:t>Strat de agregate naturale cilindrate, avind functia de rezistenta filtranta, izolatoare, aerisire, antigeliva si anticapilara, cu asternere mecanica, cu nisip</w:t>
            </w:r>
          </w:p>
          <w:p w14:paraId="4C954EB8"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16F9B8CC"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05331652" w14:textId="77777777" w:rsidR="007B067C" w:rsidRPr="00E13304" w:rsidRDefault="007B067C" w:rsidP="00AF7CDD">
            <w:pPr>
              <w:jc w:val="center"/>
              <w:rPr>
                <w:lang w:val="en-US"/>
              </w:rPr>
            </w:pPr>
            <w:r w:rsidRPr="00E13304">
              <w:rPr>
                <w:lang w:val="en-US"/>
              </w:rPr>
              <w:t>4,9000</w:t>
            </w:r>
          </w:p>
        </w:tc>
      </w:tr>
      <w:tr w:rsidR="007B067C" w:rsidRPr="00E13304" w14:paraId="48E3F6D8"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A6640" w14:textId="77777777" w:rsidR="007B067C" w:rsidRPr="00E13304" w:rsidRDefault="007B067C" w:rsidP="00AF7CDD">
            <w:pPr>
              <w:rPr>
                <w:lang w:val="en-US"/>
              </w:rPr>
            </w:pPr>
            <w:r w:rsidRPr="00E13304">
              <w:rPr>
                <w:lang w:val="en-US"/>
              </w:rPr>
              <w:t>61</w:t>
            </w:r>
          </w:p>
        </w:tc>
        <w:tc>
          <w:tcPr>
            <w:tcW w:w="1559" w:type="dxa"/>
            <w:tcBorders>
              <w:top w:val="single" w:sz="4" w:space="0" w:color="auto"/>
              <w:bottom w:val="single" w:sz="4" w:space="0" w:color="auto"/>
            </w:tcBorders>
          </w:tcPr>
          <w:p w14:paraId="0A019BDD" w14:textId="77777777" w:rsidR="007B067C" w:rsidRPr="00E13304" w:rsidRDefault="007B067C" w:rsidP="00AF7CDD">
            <w:pPr>
              <w:rPr>
                <w:lang w:val="en-US"/>
              </w:rPr>
            </w:pPr>
            <w:r w:rsidRPr="00E13304">
              <w:rPr>
                <w:lang w:val="en-US"/>
              </w:rPr>
              <w:t>DA12C</w:t>
            </w:r>
          </w:p>
          <w:p w14:paraId="7AC5355D"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7A9D26F2" w14:textId="77777777" w:rsidR="007B067C" w:rsidRPr="00E13304" w:rsidRDefault="007B067C" w:rsidP="00AF7CDD">
            <w:pPr>
              <w:rPr>
                <w:sz w:val="22"/>
                <w:szCs w:val="22"/>
                <w:lang w:val="en-US"/>
              </w:rPr>
            </w:pPr>
            <w:r w:rsidRPr="00E13304">
              <w:rPr>
                <w:sz w:val="22"/>
                <w:szCs w:val="22"/>
                <w:lang w:val="en-US"/>
              </w:rPr>
              <w:t>Strat de fundatie sau reprofilare din piatra sparta, pentru drumuri, cu asternere mecanica, executat fara impanare, fara innoroire</w:t>
            </w:r>
          </w:p>
          <w:p w14:paraId="79EBFCFC"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6D553F1D"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7A632734" w14:textId="77777777" w:rsidR="007B067C" w:rsidRPr="00E13304" w:rsidRDefault="007B067C" w:rsidP="00AF7CDD">
            <w:pPr>
              <w:jc w:val="center"/>
              <w:rPr>
                <w:lang w:val="en-US"/>
              </w:rPr>
            </w:pPr>
            <w:r w:rsidRPr="00E13304">
              <w:rPr>
                <w:lang w:val="en-US"/>
              </w:rPr>
              <w:t>7,3500</w:t>
            </w:r>
          </w:p>
        </w:tc>
      </w:tr>
      <w:tr w:rsidR="007B067C" w:rsidRPr="00E13304" w14:paraId="5215706B"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81872B" w14:textId="77777777" w:rsidR="007B067C" w:rsidRPr="00E13304" w:rsidRDefault="007B067C" w:rsidP="00AF7CDD">
            <w:pPr>
              <w:rPr>
                <w:lang w:val="en-US"/>
              </w:rPr>
            </w:pPr>
            <w:r w:rsidRPr="00E13304">
              <w:rPr>
                <w:lang w:val="en-US"/>
              </w:rPr>
              <w:t>62</w:t>
            </w:r>
          </w:p>
        </w:tc>
        <w:tc>
          <w:tcPr>
            <w:tcW w:w="1559" w:type="dxa"/>
            <w:tcBorders>
              <w:top w:val="single" w:sz="4" w:space="0" w:color="auto"/>
              <w:bottom w:val="single" w:sz="4" w:space="0" w:color="auto"/>
            </w:tcBorders>
          </w:tcPr>
          <w:p w14:paraId="402B807F" w14:textId="77777777" w:rsidR="007B067C" w:rsidRPr="00E13304" w:rsidRDefault="007B067C" w:rsidP="00AF7CDD">
            <w:pPr>
              <w:rPr>
                <w:lang w:val="en-US"/>
              </w:rPr>
            </w:pPr>
            <w:r w:rsidRPr="00E13304">
              <w:rPr>
                <w:lang w:val="en-US"/>
              </w:rPr>
              <w:t>CC03C</w:t>
            </w:r>
          </w:p>
          <w:p w14:paraId="5FED55FC"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2F089A30" w14:textId="77777777" w:rsidR="007B067C" w:rsidRPr="00E13304" w:rsidRDefault="007B067C" w:rsidP="00AF7CDD">
            <w:pPr>
              <w:rPr>
                <w:sz w:val="22"/>
                <w:szCs w:val="22"/>
                <w:lang w:val="en-US"/>
              </w:rPr>
            </w:pPr>
            <w:r w:rsidRPr="00E13304">
              <w:rPr>
                <w:sz w:val="22"/>
                <w:szCs w:val="22"/>
                <w:lang w:val="en-US"/>
              </w:rPr>
              <w:t xml:space="preserve">Montare plase sudate la inaltimi mai mici sau egale cu 35 m, la placi </w:t>
            </w:r>
          </w:p>
          <w:p w14:paraId="780FDDA7"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13B7550B" w14:textId="77777777" w:rsidR="007B067C" w:rsidRPr="00E13304" w:rsidRDefault="007B067C" w:rsidP="00AF7CDD">
            <w:pPr>
              <w:jc w:val="center"/>
              <w:rPr>
                <w:lang w:val="en-US"/>
              </w:rPr>
            </w:pPr>
            <w:r w:rsidRPr="00E13304">
              <w:rPr>
                <w:lang w:val="en-US"/>
              </w:rPr>
              <w:t>kg</w:t>
            </w:r>
          </w:p>
        </w:tc>
        <w:tc>
          <w:tcPr>
            <w:tcW w:w="1843" w:type="dxa"/>
            <w:tcBorders>
              <w:top w:val="single" w:sz="4" w:space="0" w:color="auto"/>
              <w:bottom w:val="single" w:sz="4" w:space="0" w:color="auto"/>
            </w:tcBorders>
            <w:vAlign w:val="center"/>
          </w:tcPr>
          <w:p w14:paraId="7B4646C2" w14:textId="77777777" w:rsidR="007B067C" w:rsidRPr="00E13304" w:rsidRDefault="007B067C" w:rsidP="00AF7CDD">
            <w:pPr>
              <w:jc w:val="center"/>
              <w:rPr>
                <w:lang w:val="en-US"/>
              </w:rPr>
            </w:pPr>
            <w:r w:rsidRPr="00E13304">
              <w:rPr>
                <w:lang w:val="en-US"/>
              </w:rPr>
              <w:t>105,3500</w:t>
            </w:r>
          </w:p>
        </w:tc>
      </w:tr>
      <w:tr w:rsidR="007B067C" w:rsidRPr="00E13304" w14:paraId="5E4B5B55"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6A119" w14:textId="77777777" w:rsidR="007B067C" w:rsidRPr="00E13304" w:rsidRDefault="007B067C" w:rsidP="00AF7CDD">
            <w:pPr>
              <w:rPr>
                <w:lang w:val="en-US"/>
              </w:rPr>
            </w:pPr>
            <w:r w:rsidRPr="00E13304">
              <w:rPr>
                <w:lang w:val="en-US"/>
              </w:rPr>
              <w:lastRenderedPageBreak/>
              <w:t>63</w:t>
            </w:r>
          </w:p>
        </w:tc>
        <w:tc>
          <w:tcPr>
            <w:tcW w:w="1559" w:type="dxa"/>
            <w:tcBorders>
              <w:top w:val="single" w:sz="4" w:space="0" w:color="auto"/>
              <w:bottom w:val="single" w:sz="4" w:space="0" w:color="auto"/>
            </w:tcBorders>
          </w:tcPr>
          <w:p w14:paraId="16DF08F6" w14:textId="77777777" w:rsidR="007B067C" w:rsidRPr="00E13304" w:rsidRDefault="007B067C" w:rsidP="00AF7CDD">
            <w:pPr>
              <w:rPr>
                <w:lang w:val="en-US"/>
              </w:rPr>
            </w:pPr>
            <w:r w:rsidRPr="00E13304">
              <w:rPr>
                <w:lang w:val="en-US"/>
              </w:rPr>
              <w:t>CB01A</w:t>
            </w:r>
          </w:p>
          <w:p w14:paraId="056786C9"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6FAA7015" w14:textId="77777777" w:rsidR="007B067C" w:rsidRPr="00E13304" w:rsidRDefault="007B067C" w:rsidP="00AF7CDD">
            <w:pPr>
              <w:rPr>
                <w:sz w:val="22"/>
                <w:szCs w:val="22"/>
                <w:lang w:val="en-US"/>
              </w:rPr>
            </w:pPr>
            <w:r w:rsidRPr="00E13304">
              <w:rPr>
                <w:sz w:val="22"/>
                <w:szCs w:val="22"/>
                <w:lang w:val="en-US"/>
              </w:rPr>
              <w:t xml:space="preserve">Cofraje, din scinduri de rasinoase, pentru turnarea betonului </w:t>
            </w:r>
          </w:p>
          <w:p w14:paraId="789AD621"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67159D9B" w14:textId="77777777" w:rsidR="007B067C" w:rsidRPr="00E13304" w:rsidRDefault="007B067C" w:rsidP="00AF7CDD">
            <w:pPr>
              <w:jc w:val="center"/>
              <w:rPr>
                <w:lang w:val="en-US"/>
              </w:rPr>
            </w:pPr>
            <w:r w:rsidRPr="00E13304">
              <w:rPr>
                <w:lang w:val="en-US"/>
              </w:rPr>
              <w:t>m2</w:t>
            </w:r>
          </w:p>
        </w:tc>
        <w:tc>
          <w:tcPr>
            <w:tcW w:w="1843" w:type="dxa"/>
            <w:tcBorders>
              <w:top w:val="single" w:sz="4" w:space="0" w:color="auto"/>
              <w:bottom w:val="single" w:sz="4" w:space="0" w:color="auto"/>
            </w:tcBorders>
            <w:vAlign w:val="center"/>
          </w:tcPr>
          <w:p w14:paraId="434C399F" w14:textId="77777777" w:rsidR="007B067C" w:rsidRPr="00E13304" w:rsidRDefault="007B067C" w:rsidP="00AF7CDD">
            <w:pPr>
              <w:jc w:val="center"/>
              <w:rPr>
                <w:lang w:val="en-US"/>
              </w:rPr>
            </w:pPr>
            <w:r w:rsidRPr="00E13304">
              <w:rPr>
                <w:lang w:val="en-US"/>
              </w:rPr>
              <w:t>4,2000</w:t>
            </w:r>
          </w:p>
        </w:tc>
      </w:tr>
      <w:tr w:rsidR="007B067C" w:rsidRPr="00E13304" w14:paraId="77430EC6"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FBAC2A" w14:textId="77777777" w:rsidR="007B067C" w:rsidRPr="00E13304" w:rsidRDefault="007B067C" w:rsidP="00AF7CDD">
            <w:pPr>
              <w:rPr>
                <w:lang w:val="en-US"/>
              </w:rPr>
            </w:pPr>
            <w:r w:rsidRPr="00E13304">
              <w:rPr>
                <w:lang w:val="en-US"/>
              </w:rPr>
              <w:t>64</w:t>
            </w:r>
          </w:p>
        </w:tc>
        <w:tc>
          <w:tcPr>
            <w:tcW w:w="1559" w:type="dxa"/>
            <w:tcBorders>
              <w:top w:val="single" w:sz="4" w:space="0" w:color="auto"/>
              <w:bottom w:val="single" w:sz="4" w:space="0" w:color="auto"/>
            </w:tcBorders>
          </w:tcPr>
          <w:p w14:paraId="51088A65" w14:textId="77777777" w:rsidR="007B067C" w:rsidRPr="00E13304" w:rsidRDefault="007B067C" w:rsidP="00AF7CDD">
            <w:pPr>
              <w:rPr>
                <w:lang w:val="en-US"/>
              </w:rPr>
            </w:pPr>
          </w:p>
          <w:p w14:paraId="4FB214F0"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7DDA29A1" w14:textId="77777777" w:rsidR="007B067C" w:rsidRPr="00E13304" w:rsidRDefault="007B067C" w:rsidP="00AF7CDD">
            <w:pPr>
              <w:rPr>
                <w:sz w:val="22"/>
                <w:szCs w:val="22"/>
                <w:lang w:val="en-US"/>
              </w:rPr>
            </w:pPr>
            <w:r w:rsidRPr="00E13304">
              <w:rPr>
                <w:sz w:val="22"/>
                <w:szCs w:val="22"/>
                <w:lang w:val="en-US"/>
              </w:rPr>
              <w:t>Lemn pentru rosturi</w:t>
            </w:r>
          </w:p>
          <w:p w14:paraId="357BFBA7"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7071FA60" w14:textId="77777777" w:rsidR="007B067C" w:rsidRPr="00E13304" w:rsidRDefault="007B067C" w:rsidP="00AF7CDD">
            <w:pPr>
              <w:jc w:val="center"/>
              <w:rPr>
                <w:lang w:val="en-US"/>
              </w:rPr>
            </w:pPr>
            <w:r w:rsidRPr="00E13304">
              <w:rPr>
                <w:lang w:val="en-US"/>
              </w:rPr>
              <w:t>m3</w:t>
            </w:r>
          </w:p>
        </w:tc>
        <w:tc>
          <w:tcPr>
            <w:tcW w:w="1843" w:type="dxa"/>
            <w:tcBorders>
              <w:top w:val="single" w:sz="4" w:space="0" w:color="auto"/>
              <w:bottom w:val="single" w:sz="4" w:space="0" w:color="auto"/>
            </w:tcBorders>
            <w:vAlign w:val="center"/>
          </w:tcPr>
          <w:p w14:paraId="5F9F245E" w14:textId="77777777" w:rsidR="007B067C" w:rsidRPr="00E13304" w:rsidRDefault="007B067C" w:rsidP="00AF7CDD">
            <w:pPr>
              <w:jc w:val="center"/>
              <w:rPr>
                <w:lang w:val="en-US"/>
              </w:rPr>
            </w:pPr>
            <w:r w:rsidRPr="00E13304">
              <w:rPr>
                <w:lang w:val="en-US"/>
              </w:rPr>
              <w:t>0,1000</w:t>
            </w:r>
          </w:p>
        </w:tc>
      </w:tr>
      <w:tr w:rsidR="007B067C" w:rsidRPr="00E13304" w14:paraId="2AED81BC" w14:textId="77777777" w:rsidTr="00AF7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ABFF5" w14:textId="77777777" w:rsidR="007B067C" w:rsidRPr="00E13304" w:rsidRDefault="007B067C" w:rsidP="00AF7CDD">
            <w:pPr>
              <w:rPr>
                <w:lang w:val="en-US"/>
              </w:rPr>
            </w:pPr>
            <w:r w:rsidRPr="00E13304">
              <w:rPr>
                <w:lang w:val="en-US"/>
              </w:rPr>
              <w:t>65</w:t>
            </w:r>
          </w:p>
        </w:tc>
        <w:tc>
          <w:tcPr>
            <w:tcW w:w="1559" w:type="dxa"/>
            <w:tcBorders>
              <w:top w:val="single" w:sz="4" w:space="0" w:color="auto"/>
              <w:bottom w:val="single" w:sz="4" w:space="0" w:color="auto"/>
            </w:tcBorders>
          </w:tcPr>
          <w:p w14:paraId="65C307EC" w14:textId="77777777" w:rsidR="007B067C" w:rsidRPr="00E13304" w:rsidRDefault="007B067C" w:rsidP="00AF7CDD">
            <w:pPr>
              <w:rPr>
                <w:lang w:val="en-US"/>
              </w:rPr>
            </w:pPr>
            <w:r w:rsidRPr="00E13304">
              <w:rPr>
                <w:lang w:val="en-US"/>
              </w:rPr>
              <w:t>DC05A</w:t>
            </w:r>
          </w:p>
          <w:p w14:paraId="0613D47C" w14:textId="77777777" w:rsidR="007B067C" w:rsidRPr="00E13304" w:rsidRDefault="007B067C" w:rsidP="00AF7CDD">
            <w:pPr>
              <w:rPr>
                <w:lang w:val="en-US"/>
              </w:rPr>
            </w:pPr>
          </w:p>
        </w:tc>
        <w:tc>
          <w:tcPr>
            <w:tcW w:w="4678" w:type="dxa"/>
            <w:tcBorders>
              <w:top w:val="single" w:sz="4" w:space="0" w:color="auto"/>
              <w:bottom w:val="single" w:sz="4" w:space="0" w:color="auto"/>
            </w:tcBorders>
            <w:vAlign w:val="center"/>
          </w:tcPr>
          <w:p w14:paraId="41CB542A" w14:textId="77777777" w:rsidR="007B067C" w:rsidRPr="00E13304" w:rsidRDefault="007B067C" w:rsidP="00AF7CDD">
            <w:pPr>
              <w:rPr>
                <w:sz w:val="22"/>
                <w:szCs w:val="22"/>
                <w:lang w:val="en-US"/>
              </w:rPr>
            </w:pPr>
            <w:r w:rsidRPr="00E13304">
              <w:rPr>
                <w:sz w:val="22"/>
                <w:szCs w:val="22"/>
                <w:lang w:val="en-US"/>
              </w:rPr>
              <w:t>Imbracaminte din beton cu ciment la drumuri C25/30, executata intr-un singur strat, cu grosimea de 15 cm</w:t>
            </w:r>
          </w:p>
          <w:p w14:paraId="3068B529" w14:textId="77777777" w:rsidR="007B067C" w:rsidRPr="00E13304" w:rsidRDefault="007B067C" w:rsidP="00AF7CDD">
            <w:pPr>
              <w:rPr>
                <w:sz w:val="22"/>
                <w:szCs w:val="22"/>
                <w:lang w:val="en-US"/>
              </w:rPr>
            </w:pPr>
          </w:p>
        </w:tc>
        <w:tc>
          <w:tcPr>
            <w:tcW w:w="992" w:type="dxa"/>
            <w:tcBorders>
              <w:top w:val="single" w:sz="4" w:space="0" w:color="auto"/>
              <w:bottom w:val="single" w:sz="4" w:space="0" w:color="auto"/>
            </w:tcBorders>
            <w:vAlign w:val="center"/>
          </w:tcPr>
          <w:p w14:paraId="3BFAC0EF" w14:textId="77777777" w:rsidR="007B067C" w:rsidRPr="00E13304" w:rsidRDefault="007B067C" w:rsidP="00AF7CDD">
            <w:pPr>
              <w:jc w:val="center"/>
              <w:rPr>
                <w:lang w:val="en-US"/>
              </w:rPr>
            </w:pPr>
            <w:r w:rsidRPr="00E13304">
              <w:rPr>
                <w:lang w:val="en-US"/>
              </w:rPr>
              <w:t>m2</w:t>
            </w:r>
          </w:p>
        </w:tc>
        <w:tc>
          <w:tcPr>
            <w:tcW w:w="1843" w:type="dxa"/>
            <w:tcBorders>
              <w:top w:val="single" w:sz="4" w:space="0" w:color="auto"/>
              <w:bottom w:val="single" w:sz="4" w:space="0" w:color="auto"/>
            </w:tcBorders>
            <w:vAlign w:val="center"/>
          </w:tcPr>
          <w:p w14:paraId="1DC85EE7" w14:textId="77777777" w:rsidR="007B067C" w:rsidRPr="00E13304" w:rsidRDefault="007B067C" w:rsidP="00AF7CDD">
            <w:pPr>
              <w:jc w:val="center"/>
              <w:rPr>
                <w:lang w:val="en-US"/>
              </w:rPr>
            </w:pPr>
            <w:r w:rsidRPr="00E13304">
              <w:rPr>
                <w:lang w:val="en-US"/>
              </w:rPr>
              <w:t>49,0000</w:t>
            </w:r>
          </w:p>
        </w:tc>
      </w:tr>
    </w:tbl>
    <w:p w14:paraId="7496DD83" w14:textId="77777777" w:rsidR="007B067C" w:rsidRPr="00E13304" w:rsidRDefault="007B067C" w:rsidP="007B067C">
      <w:pPr>
        <w:rPr>
          <w:sz w:val="18"/>
          <w:szCs w:val="18"/>
        </w:rPr>
      </w:pPr>
    </w:p>
    <w:p w14:paraId="62CB0A54" w14:textId="77777777" w:rsidR="00AA7E9A" w:rsidRPr="00FF430B" w:rsidRDefault="00AA7E9A" w:rsidP="009E2657">
      <w:pPr>
        <w:pStyle w:val="a7"/>
        <w:tabs>
          <w:tab w:val="left" w:pos="567"/>
        </w:tabs>
        <w:rPr>
          <w:rFonts w:ascii="Times New Roman" w:hAnsi="Times New Roman"/>
          <w:szCs w:val="24"/>
          <w:lang w:val="ro-MD"/>
        </w:rPr>
      </w:pPr>
      <w:bookmarkStart w:id="63" w:name="_GoBack"/>
      <w:bookmarkEnd w:id="63"/>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AA21F" w14:textId="77777777" w:rsidR="00B61C9D" w:rsidRDefault="00B61C9D" w:rsidP="00A20ACF">
      <w:r>
        <w:separator/>
      </w:r>
    </w:p>
  </w:endnote>
  <w:endnote w:type="continuationSeparator" w:id="0">
    <w:p w14:paraId="042A0B08" w14:textId="77777777" w:rsidR="00B61C9D" w:rsidRDefault="00B61C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3CA1B" w14:textId="77777777" w:rsidR="00B61C9D" w:rsidRDefault="00B61C9D" w:rsidP="00A20ACF">
      <w:r>
        <w:separator/>
      </w:r>
    </w:p>
  </w:footnote>
  <w:footnote w:type="continuationSeparator" w:id="0">
    <w:p w14:paraId="5B81B3FB" w14:textId="77777777" w:rsidR="00B61C9D" w:rsidRDefault="00B61C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68A"/>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67C"/>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1C9D"/>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CDB61-374E-4A7A-BF3A-79246CEC6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74</Pages>
  <Words>26067</Words>
  <Characters>148586</Characters>
  <Application>Microsoft Office Word</Application>
  <DocSecurity>0</DocSecurity>
  <Lines>1238</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2021-06-14T10:00:00Z</dcterms:created>
  <dcterms:modified xsi:type="dcterms:W3CDTF">2026-02-12T10:47:00Z</dcterms:modified>
</cp:coreProperties>
</file>