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23B70912" w14:textId="3E332107" w:rsidR="00E71F7B" w:rsidRPr="00763FF8" w:rsidRDefault="0003591A" w:rsidP="00763FF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1FED3E8B" w14:textId="2FAF90A3" w:rsidR="00233538" w:rsidRPr="004E0B5B" w:rsidRDefault="00102A18" w:rsidP="004E0B5B">
      <w:pPr>
        <w:autoSpaceDE w:val="0"/>
        <w:autoSpaceDN w:val="0"/>
        <w:adjustRightInd w:val="0"/>
        <w:jc w:val="center"/>
        <w:rPr>
          <w:b/>
          <w:bCs/>
          <w:sz w:val="20"/>
          <w:szCs w:val="20"/>
        </w:rPr>
      </w:pPr>
      <w:r>
        <w:rPr>
          <w:lang w:val="ro-MD"/>
        </w:rPr>
        <w:t xml:space="preserve">Obiectul: </w:t>
      </w:r>
      <w:r w:rsidR="00DA3FCC" w:rsidRPr="00A07D25">
        <w:rPr>
          <w:b/>
          <w:bCs/>
        </w:rPr>
        <w:t>„Reamenajarea intersecției de nivel la intrarea în com. Tohatin din partea drumului L-455 (Chișinău–V. Vodă)”</w:t>
      </w:r>
      <w:r w:rsidR="00DA3FCC" w:rsidRPr="00A07D25">
        <w:rPr>
          <w:b/>
          <w:bCs/>
          <w:noProof w:val="0"/>
          <w:sz w:val="18"/>
          <w:szCs w:val="18"/>
          <w:lang w:val="ro-MD" w:eastAsia="ru-RU"/>
        </w:rPr>
        <w:t xml:space="preserve"> </w:t>
      </w:r>
      <w:r w:rsidR="0003591A" w:rsidRPr="00D04A94">
        <w:rPr>
          <w:i/>
          <w:sz w:val="20"/>
          <w:szCs w:val="20"/>
          <w:lang w:val="ro-MD"/>
        </w:rPr>
        <w:t>(denumirea, adresa)</w:t>
      </w:r>
    </w:p>
    <w:p w14:paraId="0CD90E3F" w14:textId="21AFBB36"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442B86" w:rsidRPr="00442B86">
        <w:rPr>
          <w:b/>
          <w:i/>
          <w:sz w:val="28"/>
          <w:szCs w:val="28"/>
          <w:u w:val="single"/>
        </w:rPr>
        <w:t xml:space="preserve">Primăria </w:t>
      </w:r>
      <w:r w:rsidR="00CB6A1D">
        <w:rPr>
          <w:b/>
          <w:i/>
          <w:sz w:val="28"/>
          <w:szCs w:val="28"/>
          <w:u w:val="single"/>
        </w:rPr>
        <w:t xml:space="preserve">comuna </w:t>
      </w:r>
      <w:r w:rsidR="00442B86" w:rsidRPr="00442B86">
        <w:rPr>
          <w:b/>
          <w:i/>
          <w:sz w:val="28"/>
          <w:szCs w:val="28"/>
          <w:u w:val="single"/>
        </w:rPr>
        <w:t>Tohatin</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FF430B">
        <w:rPr>
          <w:i/>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3A983BBD" w14:textId="570C5B63" w:rsidR="00D04A94" w:rsidRDefault="003423B4" w:rsidP="002D5A54">
      <w:pPr>
        <w:rPr>
          <w:color w:val="0070C0"/>
          <w:lang w:val="en-US"/>
        </w:rPr>
      </w:pPr>
      <w:r w:rsidRPr="00AD3E99">
        <w:rPr>
          <w:color w:val="0070C0"/>
          <w:lang w:val="en-US"/>
        </w:rPr>
        <w:t xml:space="preserve">Locul </w:t>
      </w:r>
      <w:r w:rsidRPr="00D04A94">
        <w:rPr>
          <w:color w:val="0070C0"/>
          <w:lang w:val="en-US"/>
        </w:rPr>
        <w:t xml:space="preserve">desfășurării lucrărilor: </w:t>
      </w:r>
      <w:r w:rsidR="00DA3FCC" w:rsidRPr="00A07D25">
        <w:rPr>
          <w:b/>
          <w:bCs/>
        </w:rPr>
        <w:t>„Reamenajarea intersecției de nivel la intrarea în com. Tohatin din partea drumului L-455 (Chișinău–V. Vodă)”</w:t>
      </w:r>
    </w:p>
    <w:p w14:paraId="45D2525C" w14:textId="77777777" w:rsidR="00DA3FCC" w:rsidRPr="00DA3FCC" w:rsidRDefault="003423B4" w:rsidP="00DA3FCC">
      <w:pPr>
        <w:rPr>
          <w:color w:val="0070C0"/>
          <w:lang w:val="en-US"/>
        </w:rPr>
      </w:pPr>
      <w:r w:rsidRPr="00D04A94">
        <w:rPr>
          <w:color w:val="0070C0"/>
          <w:lang w:val="en-US"/>
        </w:rPr>
        <w:t>Urmează să fie rea</w:t>
      </w:r>
      <w:r w:rsidR="00DA3FCC" w:rsidRPr="00DA3FCC">
        <w:rPr>
          <w:color w:val="0070C0"/>
          <w:lang w:val="en-US"/>
        </w:rPr>
        <w:t>1. Constructia drumului</w:t>
      </w:r>
    </w:p>
    <w:p w14:paraId="30AE7428" w14:textId="77777777" w:rsidR="00DA3FCC" w:rsidRPr="00DA3FCC" w:rsidRDefault="00DA3FCC" w:rsidP="00DA3FCC">
      <w:pPr>
        <w:rPr>
          <w:color w:val="0070C0"/>
          <w:lang w:val="en-US"/>
        </w:rPr>
      </w:pPr>
      <w:r w:rsidRPr="00DA3FCC">
        <w:rPr>
          <w:color w:val="0070C0"/>
          <w:lang w:val="en-US"/>
        </w:rPr>
        <w:t>1.1. Lucrari pregatitoarea</w:t>
      </w:r>
    </w:p>
    <w:p w14:paraId="2B234D3A" w14:textId="2FAAE91D" w:rsidR="00616B00" w:rsidRPr="00DA3FCC" w:rsidRDefault="00DA3FCC" w:rsidP="00DA3FCC">
      <w:pPr>
        <w:rPr>
          <w:color w:val="0070C0"/>
          <w:lang w:val="en-US"/>
        </w:rPr>
      </w:pPr>
      <w:r w:rsidRPr="00DA3FCC">
        <w:rPr>
          <w:color w:val="0070C0"/>
          <w:lang w:val="en-US"/>
        </w:rPr>
        <w:t>1.1.1. Demolarea bordurei</w:t>
      </w:r>
      <w:r w:rsidR="003423B4" w:rsidRPr="00DA3FCC">
        <w:rPr>
          <w:color w:val="0070C0"/>
          <w:lang w:val="en-US"/>
        </w:rPr>
        <w:t xml:space="preserve">lizate lucrări: </w:t>
      </w:r>
    </w:p>
    <w:p w14:paraId="56F682B6" w14:textId="70978890" w:rsidR="0082347B" w:rsidRPr="00DA3FCC" w:rsidRDefault="00DA3FCC" w:rsidP="00442B86">
      <w:pPr>
        <w:rPr>
          <w:b/>
          <w:color w:val="0070C0"/>
          <w:spacing w:val="-2"/>
          <w:sz w:val="22"/>
        </w:rPr>
      </w:pPr>
      <w:r w:rsidRPr="00DA3FCC">
        <w:rPr>
          <w:b/>
          <w:color w:val="0070C0"/>
          <w:sz w:val="22"/>
        </w:rPr>
        <w:t>1.1.2.</w:t>
      </w:r>
      <w:r w:rsidRPr="00DA3FCC">
        <w:rPr>
          <w:b/>
          <w:color w:val="0070C0"/>
          <w:spacing w:val="-7"/>
          <w:sz w:val="22"/>
        </w:rPr>
        <w:t xml:space="preserve"> </w:t>
      </w:r>
      <w:r w:rsidRPr="00DA3FCC">
        <w:rPr>
          <w:b/>
          <w:color w:val="0070C0"/>
          <w:sz w:val="22"/>
        </w:rPr>
        <w:t>Demontarea</w:t>
      </w:r>
      <w:r w:rsidRPr="00DA3FCC">
        <w:rPr>
          <w:b/>
          <w:color w:val="0070C0"/>
          <w:spacing w:val="-6"/>
          <w:sz w:val="22"/>
        </w:rPr>
        <w:t xml:space="preserve"> </w:t>
      </w:r>
      <w:r w:rsidRPr="00DA3FCC">
        <w:rPr>
          <w:b/>
          <w:color w:val="0070C0"/>
          <w:sz w:val="22"/>
        </w:rPr>
        <w:t>autopavilioanelor</w:t>
      </w:r>
      <w:r w:rsidRPr="00DA3FCC">
        <w:rPr>
          <w:b/>
          <w:color w:val="0070C0"/>
          <w:spacing w:val="-7"/>
          <w:sz w:val="22"/>
        </w:rPr>
        <w:t xml:space="preserve"> </w:t>
      </w:r>
      <w:r w:rsidRPr="00DA3FCC">
        <w:rPr>
          <w:b/>
          <w:color w:val="0070C0"/>
          <w:spacing w:val="-2"/>
          <w:sz w:val="22"/>
        </w:rPr>
        <w:t>existente</w:t>
      </w:r>
    </w:p>
    <w:p w14:paraId="42ADA3FC" w14:textId="7E8CC476" w:rsidR="00DA3FCC" w:rsidRPr="00DA3FCC" w:rsidRDefault="00DA3FCC" w:rsidP="00442B86">
      <w:pPr>
        <w:rPr>
          <w:b/>
          <w:color w:val="0070C0"/>
          <w:spacing w:val="-2"/>
          <w:sz w:val="22"/>
        </w:rPr>
      </w:pPr>
      <w:r w:rsidRPr="00DA3FCC">
        <w:rPr>
          <w:b/>
          <w:color w:val="0070C0"/>
          <w:sz w:val="22"/>
        </w:rPr>
        <w:t>1.1.3.</w:t>
      </w:r>
      <w:r w:rsidRPr="00DA3FCC">
        <w:rPr>
          <w:b/>
          <w:color w:val="0070C0"/>
          <w:spacing w:val="-6"/>
          <w:sz w:val="22"/>
        </w:rPr>
        <w:t xml:space="preserve"> </w:t>
      </w:r>
      <w:r w:rsidRPr="00DA3FCC">
        <w:rPr>
          <w:b/>
          <w:color w:val="0070C0"/>
          <w:sz w:val="22"/>
        </w:rPr>
        <w:t>Prelungirea</w:t>
      </w:r>
      <w:r w:rsidRPr="00DA3FCC">
        <w:rPr>
          <w:b/>
          <w:color w:val="0070C0"/>
          <w:spacing w:val="-9"/>
          <w:sz w:val="22"/>
        </w:rPr>
        <w:t xml:space="preserve"> </w:t>
      </w:r>
      <w:r w:rsidRPr="00DA3FCC">
        <w:rPr>
          <w:b/>
          <w:color w:val="0070C0"/>
          <w:sz w:val="22"/>
        </w:rPr>
        <w:t>canalizarii</w:t>
      </w:r>
      <w:r w:rsidRPr="00DA3FCC">
        <w:rPr>
          <w:b/>
          <w:color w:val="0070C0"/>
          <w:spacing w:val="-4"/>
          <w:sz w:val="22"/>
        </w:rPr>
        <w:t xml:space="preserve"> </w:t>
      </w:r>
      <w:r w:rsidRPr="00DA3FCC">
        <w:rPr>
          <w:b/>
          <w:color w:val="0070C0"/>
          <w:spacing w:val="-2"/>
          <w:sz w:val="22"/>
        </w:rPr>
        <w:t>pluviale</w:t>
      </w:r>
    </w:p>
    <w:p w14:paraId="267BE287" w14:textId="5E8F563E" w:rsidR="00DA3FCC" w:rsidRPr="00DA3FCC" w:rsidRDefault="00DA3FCC" w:rsidP="00442B86">
      <w:pPr>
        <w:rPr>
          <w:b/>
          <w:color w:val="0070C0"/>
          <w:spacing w:val="-2"/>
          <w:sz w:val="22"/>
        </w:rPr>
      </w:pPr>
      <w:r w:rsidRPr="00DA3FCC">
        <w:rPr>
          <w:b/>
          <w:color w:val="0070C0"/>
          <w:sz w:val="22"/>
        </w:rPr>
        <w:t>1</w:t>
      </w:r>
      <w:r w:rsidRPr="00DA3FCC">
        <w:rPr>
          <w:b/>
          <w:color w:val="0070C0"/>
          <w:sz w:val="22"/>
        </w:rPr>
        <w:t>.2.</w:t>
      </w:r>
      <w:r w:rsidRPr="00DA3FCC">
        <w:rPr>
          <w:b/>
          <w:color w:val="0070C0"/>
          <w:spacing w:val="-2"/>
          <w:sz w:val="22"/>
        </w:rPr>
        <w:t xml:space="preserve"> </w:t>
      </w:r>
      <w:r w:rsidRPr="00DA3FCC">
        <w:rPr>
          <w:b/>
          <w:color w:val="0070C0"/>
          <w:sz w:val="22"/>
        </w:rPr>
        <w:t>Lucrari de</w:t>
      </w:r>
      <w:r w:rsidRPr="00DA3FCC">
        <w:rPr>
          <w:b/>
          <w:color w:val="0070C0"/>
          <w:spacing w:val="-3"/>
          <w:sz w:val="22"/>
        </w:rPr>
        <w:t xml:space="preserve"> </w:t>
      </w:r>
      <w:r w:rsidRPr="00DA3FCC">
        <w:rPr>
          <w:b/>
          <w:color w:val="0070C0"/>
          <w:spacing w:val="-2"/>
          <w:sz w:val="22"/>
        </w:rPr>
        <w:t>terasament</w:t>
      </w:r>
    </w:p>
    <w:p w14:paraId="2A4C45A5" w14:textId="560BF104" w:rsidR="00DA3FCC" w:rsidRPr="00DA3FCC" w:rsidRDefault="00DA3FCC" w:rsidP="00442B86">
      <w:pPr>
        <w:rPr>
          <w:b/>
          <w:color w:val="0070C0"/>
          <w:spacing w:val="-2"/>
          <w:sz w:val="22"/>
        </w:rPr>
      </w:pPr>
      <w:r w:rsidRPr="00DA3FCC">
        <w:rPr>
          <w:b/>
          <w:color w:val="0070C0"/>
          <w:sz w:val="22"/>
        </w:rPr>
        <w:t>1.3.</w:t>
      </w:r>
      <w:r w:rsidRPr="00DA3FCC">
        <w:rPr>
          <w:b/>
          <w:color w:val="0070C0"/>
          <w:spacing w:val="-3"/>
          <w:sz w:val="22"/>
        </w:rPr>
        <w:t xml:space="preserve"> </w:t>
      </w:r>
      <w:r w:rsidRPr="00DA3FCC">
        <w:rPr>
          <w:b/>
          <w:color w:val="0070C0"/>
          <w:sz w:val="22"/>
        </w:rPr>
        <w:t>Amenajarea</w:t>
      </w:r>
      <w:r w:rsidRPr="00DA3FCC">
        <w:rPr>
          <w:b/>
          <w:color w:val="0070C0"/>
          <w:spacing w:val="-3"/>
          <w:sz w:val="22"/>
        </w:rPr>
        <w:t xml:space="preserve"> </w:t>
      </w:r>
      <w:r w:rsidRPr="00DA3FCC">
        <w:rPr>
          <w:b/>
          <w:color w:val="0070C0"/>
          <w:sz w:val="22"/>
        </w:rPr>
        <w:t>sistemul</w:t>
      </w:r>
      <w:r w:rsidRPr="00DA3FCC">
        <w:rPr>
          <w:b/>
          <w:color w:val="0070C0"/>
          <w:spacing w:val="33"/>
          <w:sz w:val="22"/>
        </w:rPr>
        <w:t xml:space="preserve">  </w:t>
      </w:r>
      <w:r w:rsidRPr="00DA3FCC">
        <w:rPr>
          <w:b/>
          <w:color w:val="0070C0"/>
          <w:spacing w:val="-2"/>
          <w:sz w:val="22"/>
        </w:rPr>
        <w:t>rutier</w:t>
      </w:r>
    </w:p>
    <w:p w14:paraId="1611F71B" w14:textId="0418D6E4" w:rsidR="00DA3FCC" w:rsidRPr="00DA3FCC" w:rsidRDefault="00DA3FCC" w:rsidP="00442B86">
      <w:pPr>
        <w:rPr>
          <w:b/>
          <w:color w:val="0070C0"/>
          <w:spacing w:val="-2"/>
          <w:sz w:val="22"/>
        </w:rPr>
      </w:pPr>
      <w:r w:rsidRPr="00DA3FCC">
        <w:rPr>
          <w:b/>
          <w:color w:val="0070C0"/>
          <w:sz w:val="22"/>
        </w:rPr>
        <w:t>1.4.</w:t>
      </w:r>
      <w:r w:rsidRPr="00DA3FCC">
        <w:rPr>
          <w:b/>
          <w:color w:val="0070C0"/>
          <w:spacing w:val="-3"/>
          <w:sz w:val="22"/>
        </w:rPr>
        <w:t xml:space="preserve"> </w:t>
      </w:r>
      <w:r w:rsidRPr="00DA3FCC">
        <w:rPr>
          <w:b/>
          <w:color w:val="0070C0"/>
          <w:sz w:val="22"/>
        </w:rPr>
        <w:t>Constructia</w:t>
      </w:r>
      <w:r w:rsidRPr="00DA3FCC">
        <w:rPr>
          <w:b/>
          <w:color w:val="0070C0"/>
          <w:spacing w:val="-3"/>
          <w:sz w:val="22"/>
        </w:rPr>
        <w:t xml:space="preserve"> </w:t>
      </w:r>
      <w:r w:rsidRPr="00DA3FCC">
        <w:rPr>
          <w:b/>
          <w:color w:val="0070C0"/>
          <w:spacing w:val="-2"/>
          <w:sz w:val="22"/>
        </w:rPr>
        <w:t>acceselor</w:t>
      </w:r>
    </w:p>
    <w:p w14:paraId="4F4779CF" w14:textId="22B90CCD" w:rsidR="00DA3FCC" w:rsidRPr="00DA3FCC" w:rsidRDefault="00DA3FCC" w:rsidP="00442B86">
      <w:pPr>
        <w:rPr>
          <w:b/>
          <w:color w:val="0070C0"/>
          <w:spacing w:val="-2"/>
          <w:sz w:val="22"/>
        </w:rPr>
      </w:pPr>
      <w:r w:rsidRPr="00DA3FCC">
        <w:rPr>
          <w:b/>
          <w:color w:val="0070C0"/>
          <w:sz w:val="22"/>
        </w:rPr>
        <w:t>1.5.</w:t>
      </w:r>
      <w:r w:rsidRPr="00DA3FCC">
        <w:rPr>
          <w:b/>
          <w:color w:val="0070C0"/>
          <w:spacing w:val="-4"/>
          <w:sz w:val="22"/>
        </w:rPr>
        <w:t xml:space="preserve"> </w:t>
      </w:r>
      <w:r w:rsidRPr="00DA3FCC">
        <w:rPr>
          <w:b/>
          <w:color w:val="0070C0"/>
          <w:sz w:val="22"/>
        </w:rPr>
        <w:t>Constructia</w:t>
      </w:r>
      <w:r w:rsidRPr="00DA3FCC">
        <w:rPr>
          <w:b/>
          <w:color w:val="0070C0"/>
          <w:spacing w:val="-5"/>
          <w:sz w:val="22"/>
        </w:rPr>
        <w:t xml:space="preserve"> </w:t>
      </w:r>
      <w:r w:rsidRPr="00DA3FCC">
        <w:rPr>
          <w:b/>
          <w:color w:val="0070C0"/>
          <w:spacing w:val="-2"/>
          <w:sz w:val="22"/>
        </w:rPr>
        <w:t>trotuarelor</w:t>
      </w:r>
    </w:p>
    <w:p w14:paraId="0324D129" w14:textId="77777777" w:rsidR="00DA3FCC" w:rsidRPr="00DA3FCC" w:rsidRDefault="00DA3FCC" w:rsidP="00DA3FCC">
      <w:pPr>
        <w:rPr>
          <w:b/>
          <w:color w:val="0070C0"/>
          <w:spacing w:val="-2"/>
          <w:sz w:val="22"/>
        </w:rPr>
      </w:pPr>
      <w:r w:rsidRPr="00DA3FCC">
        <w:rPr>
          <w:b/>
          <w:color w:val="0070C0"/>
          <w:spacing w:val="-2"/>
          <w:sz w:val="22"/>
        </w:rPr>
        <w:t>1.6. Amenajarea pavilionului  2 buc</w:t>
      </w:r>
    </w:p>
    <w:p w14:paraId="73EE4C97" w14:textId="3678CB4A" w:rsidR="00DA3FCC" w:rsidRPr="00DA3FCC" w:rsidRDefault="00DA3FCC" w:rsidP="00DA3FCC">
      <w:pPr>
        <w:rPr>
          <w:b/>
          <w:color w:val="0070C0"/>
          <w:spacing w:val="-2"/>
          <w:sz w:val="22"/>
        </w:rPr>
      </w:pPr>
      <w:r w:rsidRPr="00DA3FCC">
        <w:rPr>
          <w:b/>
          <w:color w:val="0070C0"/>
          <w:spacing w:val="-2"/>
          <w:sz w:val="22"/>
        </w:rPr>
        <w:t>1.6.1. Lucrari de terasament.</w:t>
      </w:r>
    </w:p>
    <w:p w14:paraId="672DD070" w14:textId="68FA6BD4" w:rsidR="00DA3FCC" w:rsidRPr="00DA3FCC" w:rsidRDefault="00DA3FCC" w:rsidP="00442B86">
      <w:pPr>
        <w:rPr>
          <w:b/>
          <w:color w:val="0070C0"/>
          <w:spacing w:val="-2"/>
          <w:sz w:val="22"/>
        </w:rPr>
      </w:pPr>
      <w:r w:rsidRPr="00DA3FCC">
        <w:rPr>
          <w:b/>
          <w:color w:val="0070C0"/>
          <w:sz w:val="22"/>
        </w:rPr>
        <w:t xml:space="preserve">1.6.2. </w:t>
      </w:r>
      <w:r w:rsidRPr="00DA3FCC">
        <w:rPr>
          <w:b/>
          <w:color w:val="0070C0"/>
          <w:spacing w:val="-2"/>
          <w:sz w:val="22"/>
        </w:rPr>
        <w:t>Fundatii.</w:t>
      </w:r>
    </w:p>
    <w:p w14:paraId="3301166B" w14:textId="6B94212C" w:rsidR="00DA3FCC" w:rsidRPr="00DA3FCC" w:rsidRDefault="00DA3FCC" w:rsidP="00442B86">
      <w:pPr>
        <w:rPr>
          <w:b/>
          <w:color w:val="0070C0"/>
          <w:spacing w:val="-2"/>
          <w:sz w:val="22"/>
        </w:rPr>
      </w:pPr>
      <w:r w:rsidRPr="00DA3FCC">
        <w:rPr>
          <w:b/>
          <w:color w:val="0070C0"/>
          <w:sz w:val="22"/>
        </w:rPr>
        <w:t>1.6.3.</w:t>
      </w:r>
      <w:r w:rsidRPr="00DA3FCC">
        <w:rPr>
          <w:b/>
          <w:color w:val="0070C0"/>
          <w:spacing w:val="-3"/>
          <w:sz w:val="22"/>
        </w:rPr>
        <w:t xml:space="preserve"> </w:t>
      </w:r>
      <w:r w:rsidRPr="00DA3FCC">
        <w:rPr>
          <w:b/>
          <w:color w:val="0070C0"/>
          <w:spacing w:val="-2"/>
          <w:sz w:val="22"/>
        </w:rPr>
        <w:t>Karkas</w:t>
      </w:r>
    </w:p>
    <w:p w14:paraId="016CF63E" w14:textId="1DD87D16" w:rsidR="00DA3FCC" w:rsidRPr="00DA3FCC" w:rsidRDefault="00DA3FCC" w:rsidP="00442B86">
      <w:pPr>
        <w:rPr>
          <w:b/>
          <w:color w:val="0070C0"/>
          <w:spacing w:val="-2"/>
          <w:sz w:val="22"/>
        </w:rPr>
      </w:pPr>
      <w:r w:rsidRPr="00DA3FCC">
        <w:rPr>
          <w:b/>
          <w:color w:val="0070C0"/>
          <w:sz w:val="22"/>
        </w:rPr>
        <w:t>1.7.</w:t>
      </w:r>
      <w:r w:rsidRPr="00DA3FCC">
        <w:rPr>
          <w:b/>
          <w:color w:val="0070C0"/>
          <w:spacing w:val="-10"/>
          <w:sz w:val="22"/>
        </w:rPr>
        <w:t xml:space="preserve"> </w:t>
      </w:r>
      <w:r w:rsidRPr="00DA3FCC">
        <w:rPr>
          <w:b/>
          <w:color w:val="0070C0"/>
          <w:sz w:val="22"/>
        </w:rPr>
        <w:t>Lucrari</w:t>
      </w:r>
      <w:r w:rsidRPr="00DA3FCC">
        <w:rPr>
          <w:b/>
          <w:color w:val="0070C0"/>
          <w:spacing w:val="-9"/>
          <w:sz w:val="22"/>
        </w:rPr>
        <w:t xml:space="preserve"> </w:t>
      </w:r>
      <w:r w:rsidRPr="00DA3FCC">
        <w:rPr>
          <w:b/>
          <w:color w:val="0070C0"/>
          <w:sz w:val="22"/>
        </w:rPr>
        <w:t>pentru</w:t>
      </w:r>
      <w:r w:rsidRPr="00DA3FCC">
        <w:rPr>
          <w:b/>
          <w:color w:val="0070C0"/>
          <w:spacing w:val="-13"/>
          <w:sz w:val="22"/>
        </w:rPr>
        <w:t xml:space="preserve"> </w:t>
      </w:r>
      <w:r w:rsidRPr="00DA3FCC">
        <w:rPr>
          <w:b/>
          <w:color w:val="0070C0"/>
          <w:sz w:val="22"/>
        </w:rPr>
        <w:t>siguranta</w:t>
      </w:r>
      <w:r w:rsidRPr="00DA3FCC">
        <w:rPr>
          <w:b/>
          <w:color w:val="0070C0"/>
          <w:spacing w:val="-10"/>
          <w:sz w:val="22"/>
        </w:rPr>
        <w:t xml:space="preserve"> </w:t>
      </w:r>
      <w:r w:rsidRPr="00DA3FCC">
        <w:rPr>
          <w:b/>
          <w:color w:val="0070C0"/>
          <w:sz w:val="22"/>
        </w:rPr>
        <w:t xml:space="preserve">circulatiei </w:t>
      </w:r>
      <w:r w:rsidRPr="00DA3FCC">
        <w:rPr>
          <w:b/>
          <w:color w:val="0070C0"/>
          <w:spacing w:val="-2"/>
          <w:sz w:val="22"/>
        </w:rPr>
        <w:t>rutiere</w:t>
      </w:r>
    </w:p>
    <w:p w14:paraId="4E2E9197" w14:textId="0E59C56E" w:rsidR="00DA3FCC" w:rsidRPr="00DA3FCC" w:rsidRDefault="00DA3FCC" w:rsidP="00442B86">
      <w:pPr>
        <w:rPr>
          <w:color w:val="0070C0"/>
          <w:highlight w:val="yellow"/>
          <w:lang w:val="en-US"/>
        </w:rPr>
      </w:pPr>
      <w:r w:rsidRPr="00DA3FCC">
        <w:rPr>
          <w:b/>
          <w:color w:val="0070C0"/>
          <w:sz w:val="22"/>
        </w:rPr>
        <w:t xml:space="preserve">2. </w:t>
      </w:r>
      <w:r w:rsidRPr="00DA3FCC">
        <w:rPr>
          <w:b/>
          <w:color w:val="0070C0"/>
          <w:spacing w:val="-2"/>
          <w:sz w:val="22"/>
        </w:rPr>
        <w:t>Pavilionului</w:t>
      </w: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57FB15F3" w:rsidR="003423B4" w:rsidRPr="003423B4" w:rsidRDefault="003423B4" w:rsidP="003423B4">
      <w:pPr>
        <w:jc w:val="both"/>
        <w:rPr>
          <w:color w:val="0070C0"/>
          <w:lang w:val="en-US"/>
        </w:rPr>
      </w:pPr>
      <w:r w:rsidRPr="003423B4">
        <w:rPr>
          <w:color w:val="0070C0"/>
          <w:lang w:val="en-US"/>
        </w:rPr>
        <w:t xml:space="preserve">Autoritatea contractată dispune de documentaţia de deviz </w:t>
      </w:r>
      <w:r w:rsidR="00DA3FCC">
        <w:rPr>
          <w:color w:val="0070C0"/>
          <w:lang w:val="en-US"/>
        </w:rPr>
        <w:t>si proiect</w:t>
      </w:r>
    </w:p>
    <w:p w14:paraId="4C5A1AA3" w14:textId="152FB1A0"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42F639EA"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w:t>
      </w:r>
      <w:r w:rsidR="00442B86">
        <w:rPr>
          <w:color w:val="0070C0"/>
        </w:rPr>
        <w:t>Lucr</w:t>
      </w:r>
      <w:r w:rsidR="00442B86">
        <w:rPr>
          <w:rFonts w:hint="eastAsia"/>
          <w:color w:val="0070C0"/>
        </w:rPr>
        <w:t>ă</w:t>
      </w:r>
      <w:r w:rsidR="00442B86">
        <w:rPr>
          <w:color w:val="0070C0"/>
        </w:rPr>
        <w:t>rile de reparatie</w:t>
      </w:r>
      <w:r w:rsidR="003423B4" w:rsidRPr="003423B4">
        <w:rPr>
          <w:color w:val="0070C0"/>
        </w:rPr>
        <w:t xml:space="preserve">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20DA3F09"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w:t>
      </w:r>
      <w:r w:rsidR="00442B86">
        <w:rPr>
          <w:color w:val="0070C0"/>
          <w:lang w:val="en-US"/>
        </w:rPr>
        <w:t>respunzătoare</w:t>
      </w:r>
      <w:r w:rsidRPr="0051188A">
        <w:rPr>
          <w:color w:val="0070C0"/>
          <w:lang w:val="en-US"/>
        </w:rPr>
        <w:t>.</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77777777" w:rsidR="00233538" w:rsidRPr="00FF430B" w:rsidRDefault="0003591A" w:rsidP="0051188A">
      <w:pPr>
        <w:jc w:val="both"/>
        <w:rPr>
          <w:b/>
          <w:lang w:val="ro-MD"/>
        </w:rPr>
      </w:pPr>
      <w:r w:rsidRPr="00FF430B">
        <w:rPr>
          <w:b/>
          <w:lang w:val="ro-MD"/>
        </w:rPr>
        <w:t>10. Criterii privind calculul sistemelor de încălzire, ventilare şi condiţionare a aerului</w:t>
      </w:r>
    </w:p>
    <w:p w14:paraId="4A0B3B1D" w14:textId="55D458FB" w:rsidR="00233538" w:rsidRPr="00AD3E99" w:rsidRDefault="00442B86" w:rsidP="00196AB4">
      <w:pPr>
        <w:ind w:firstLine="709"/>
        <w:jc w:val="both"/>
        <w:rPr>
          <w:color w:val="0070C0"/>
          <w:lang w:val="ro-MD"/>
        </w:rPr>
      </w:pPr>
      <w:r>
        <w:rPr>
          <w:color w:val="0070C0"/>
          <w:lang w:val="ro-MD"/>
        </w:rPr>
        <w:t>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05BE039A" w:rsidR="00233538" w:rsidRPr="00442B86" w:rsidRDefault="0003591A" w:rsidP="00442B86">
      <w:pPr>
        <w:ind w:firstLine="709"/>
        <w:jc w:val="both"/>
        <w:rPr>
          <w:color w:val="0070C0"/>
          <w:lang w:val="ro-MD"/>
        </w:rPr>
      </w:pPr>
      <w:r w:rsidRPr="00FF430B">
        <w:rPr>
          <w:lang w:val="ro-MD"/>
        </w:rPr>
        <w:t>Se precizează mărimea acestor niveluri pentru diferite spaţii; măsurile de reducere a zgomotului şi a vibraţiilor.</w:t>
      </w:r>
      <w:r w:rsidR="00442B86" w:rsidRPr="00442B86">
        <w:rPr>
          <w:color w:val="0070C0"/>
          <w:lang w:val="ro-MD"/>
        </w:rPr>
        <w:t xml:space="preserve"> </w:t>
      </w:r>
      <w:r w:rsidR="00442B86">
        <w:rPr>
          <w:color w:val="0070C0"/>
          <w:lang w:val="ro-MD"/>
        </w:rPr>
        <w:t>Nu se aplică</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166C0790" w14:textId="0D75E6D5" w:rsidR="00AA1993" w:rsidRPr="00AA1993" w:rsidRDefault="00AA1993" w:rsidP="00AA1993">
      <w:pPr>
        <w:ind w:leftChars="-118" w:left="-2" w:hangingChars="117" w:hanging="281"/>
        <w:jc w:val="both"/>
        <w:rPr>
          <w:lang w:val="en-US"/>
        </w:rPr>
      </w:pPr>
      <w:r>
        <w:rPr>
          <w:color w:val="0070C0"/>
          <w:lang w:val="en-US"/>
        </w:rPr>
        <w:t xml:space="preserve">                    S</w:t>
      </w:r>
      <w:r w:rsidRPr="00D0006C">
        <w:rPr>
          <w:color w:val="0070C0"/>
          <w:lang w:val="en-US"/>
        </w:rPr>
        <w:t>unt re</w:t>
      </w:r>
      <w:r>
        <w:rPr>
          <w:color w:val="0070C0"/>
          <w:lang w:val="en-US"/>
        </w:rPr>
        <w:t>date în documentația de proiect și F1</w:t>
      </w:r>
    </w:p>
    <w:p w14:paraId="33E0FADA" w14:textId="68C987CF" w:rsidR="00233538" w:rsidRPr="00FF430B" w:rsidRDefault="0003591A" w:rsidP="00002C90">
      <w:pPr>
        <w:jc w:val="both"/>
        <w:rPr>
          <w:b/>
          <w:lang w:val="ro-MD"/>
        </w:rPr>
      </w:pPr>
      <w:r w:rsidRPr="00FF430B">
        <w:rPr>
          <w:b/>
          <w:lang w:val="ro-MD"/>
        </w:rPr>
        <w:t>13. Lucrări de construcţii aferente montării instalaţiilor</w:t>
      </w:r>
    </w:p>
    <w:p w14:paraId="59045E14" w14:textId="034A0C9F"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r w:rsidR="00C22C3C" w:rsidRPr="00C22C3C">
        <w:rPr>
          <w:color w:val="0070C0"/>
          <w:lang w:val="en-US"/>
        </w:rPr>
        <w:t xml:space="preserve"> </w:t>
      </w:r>
      <w:r w:rsidR="00C22C3C">
        <w:rPr>
          <w:color w:val="0070C0"/>
          <w:lang w:val="en-US"/>
        </w:rPr>
        <w:t>S</w:t>
      </w:r>
      <w:r w:rsidR="00C22C3C" w:rsidRPr="00D0006C">
        <w:rPr>
          <w:color w:val="0070C0"/>
          <w:lang w:val="en-US"/>
        </w:rPr>
        <w:t>unt re</w:t>
      </w:r>
      <w:r w:rsidR="00C22C3C">
        <w:rPr>
          <w:color w:val="0070C0"/>
          <w:lang w:val="en-US"/>
        </w:rPr>
        <w:t>date în documentația de proiect și F1</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ADFAD4D"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r w:rsidR="00C22C3C">
        <w:rPr>
          <w:b/>
          <w:lang w:val="ro-MD"/>
        </w:rPr>
        <w:t xml:space="preserve">. </w:t>
      </w:r>
      <w:r w:rsidR="00C22C3C">
        <w:rPr>
          <w:color w:val="0070C0"/>
          <w:lang w:val="en-US"/>
        </w:rPr>
        <w:t>În documentația de proiect și F1 sunt redate modelele de utilaj</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3D842B80" w14:textId="10DC531D" w:rsidR="00A25BDD" w:rsidRPr="00BB7C8F" w:rsidRDefault="00BB7C8F" w:rsidP="007B71FE">
      <w:pPr>
        <w:shd w:val="clear" w:color="auto" w:fill="FFFFFF" w:themeFill="background1"/>
        <w:tabs>
          <w:tab w:val="left" w:pos="0"/>
          <w:tab w:val="left" w:pos="284"/>
          <w:tab w:val="left" w:pos="426"/>
        </w:tabs>
        <w:ind w:left="284"/>
        <w:rPr>
          <w:color w:val="0070C0"/>
          <w:lang w:eastAsia="ru-RU"/>
        </w:rPr>
      </w:pPr>
      <w:r w:rsidRPr="00BB7C8F">
        <w:rPr>
          <w:b/>
          <w:noProof w:val="0"/>
          <w:color w:val="0070C0"/>
          <w:lang w:val="ro-MD" w:eastAsia="ru-RU"/>
        </w:rPr>
        <w:t xml:space="preserve">   </w:t>
      </w:r>
      <w:r w:rsidR="00A25BDD" w:rsidRPr="00C22C3C">
        <w:rPr>
          <w:noProof w:val="0"/>
          <w:color w:val="0070C0"/>
          <w:lang w:val="ro-MD" w:eastAsia="ru-RU"/>
        </w:rPr>
        <w:t xml:space="preserve">Perioada </w:t>
      </w:r>
      <w:r w:rsidR="007B71FE" w:rsidRPr="00C22C3C">
        <w:rPr>
          <w:noProof w:val="0"/>
          <w:color w:val="0070C0"/>
          <w:lang w:val="ro-MD" w:eastAsia="ru-RU"/>
        </w:rPr>
        <w:t xml:space="preserve">de execuție până la </w:t>
      </w:r>
      <w:r w:rsidR="00722976">
        <w:rPr>
          <w:noProof w:val="0"/>
          <w:color w:val="0070C0"/>
          <w:lang w:val="ro-MD" w:eastAsia="ru-RU"/>
        </w:rPr>
        <w:t>3</w:t>
      </w:r>
      <w:r w:rsidR="00763FF8">
        <w:rPr>
          <w:noProof w:val="0"/>
          <w:color w:val="0070C0"/>
          <w:lang w:val="ro-MD" w:eastAsia="ru-RU"/>
        </w:rPr>
        <w:t>0</w:t>
      </w:r>
      <w:r w:rsidR="00722976">
        <w:rPr>
          <w:noProof w:val="0"/>
          <w:color w:val="0070C0"/>
          <w:lang w:val="ro-MD" w:eastAsia="ru-RU"/>
        </w:rPr>
        <w:t>.</w:t>
      </w:r>
      <w:r w:rsidR="00DA3FCC">
        <w:rPr>
          <w:noProof w:val="0"/>
          <w:color w:val="0070C0"/>
          <w:lang w:val="ro-MD" w:eastAsia="ru-RU"/>
        </w:rPr>
        <w:t>06</w:t>
      </w:r>
      <w:r w:rsidR="00722976">
        <w:rPr>
          <w:noProof w:val="0"/>
          <w:color w:val="0070C0"/>
          <w:lang w:val="ro-MD" w:eastAsia="ru-RU"/>
        </w:rPr>
        <w:t>.202</w:t>
      </w:r>
      <w:r w:rsidR="00DA3FCC">
        <w:rPr>
          <w:noProof w:val="0"/>
          <w:color w:val="0070C0"/>
          <w:lang w:val="ro-MD" w:eastAsia="ru-RU"/>
        </w:rPr>
        <w:t>6</w:t>
      </w:r>
      <w:r w:rsidR="00442B86" w:rsidRPr="00C22C3C">
        <w:rPr>
          <w:noProof w:val="0"/>
          <w:color w:val="0070C0"/>
          <w:lang w:val="ro-MD" w:eastAsia="ru-RU"/>
        </w:rPr>
        <w:t xml:space="preserve"> de la semnarea contractului</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73B32E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w:t>
      </w:r>
      <w:r w:rsidR="00442B86">
        <w:rPr>
          <w:color w:val="0070C0"/>
          <w:lang w:val="ro-MD"/>
        </w:rPr>
        <w:t>c</w:t>
      </w:r>
      <w:r w:rsidRPr="00A25BDD">
        <w:rPr>
          <w:color w:val="0070C0"/>
          <w:lang w:val="ro-MD"/>
        </w:rPr>
        <w:t>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73A0000"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763FF8">
        <w:rPr>
          <w:lang w:val="ro-MD"/>
        </w:rPr>
        <w:t>21</w:t>
      </w:r>
      <w:r w:rsidRPr="00FF430B">
        <w:rPr>
          <w:lang w:val="ro-MD"/>
        </w:rPr>
        <w:t>"</w:t>
      </w:r>
      <w:r w:rsidR="00C22C3C">
        <w:rPr>
          <w:lang w:val="ro-MD"/>
        </w:rPr>
        <w:t xml:space="preserve"> </w:t>
      </w:r>
      <w:r w:rsidR="00763FF8">
        <w:rPr>
          <w:lang w:val="ro-MD"/>
        </w:rPr>
        <w:t>august</w:t>
      </w:r>
      <w:r w:rsidR="00C22C3C">
        <w:rPr>
          <w:lang w:val="ro-MD"/>
        </w:rPr>
        <w:t xml:space="preserve"> </w:t>
      </w:r>
      <w:r w:rsidR="00E92340">
        <w:rPr>
          <w:lang w:val="ro-MD"/>
        </w:rPr>
        <w:t xml:space="preserve"> 202</w:t>
      </w:r>
      <w:r w:rsidR="00722976">
        <w:rPr>
          <w:lang w:val="ro-MD"/>
        </w:rPr>
        <w:t>5</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1E53EAA2" w14:textId="0215D4A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ACA4A7F" w14:textId="77777777" w:rsidR="0033080A" w:rsidRDefault="0033080A" w:rsidP="0033080A">
      <w:pPr>
        <w:ind w:right="567"/>
        <w:jc w:val="center"/>
        <w:rPr>
          <w:b/>
          <w:bCs/>
          <w:sz w:val="28"/>
          <w:szCs w:val="28"/>
          <w:lang w:val="en-US"/>
        </w:rPr>
      </w:pPr>
      <w:r w:rsidRPr="008B47FF">
        <w:rPr>
          <w:b/>
          <w:bCs/>
          <w:sz w:val="28"/>
          <w:szCs w:val="28"/>
          <w:lang w:val="en-US"/>
        </w:rPr>
        <w:t>CAIET DE SARCINI</w:t>
      </w:r>
    </w:p>
    <w:p w14:paraId="1D98E373" w14:textId="77777777" w:rsidR="0033080A" w:rsidRPr="00CB1E8B" w:rsidRDefault="0033080A" w:rsidP="0033080A">
      <w:pPr>
        <w:ind w:right="567"/>
        <w:jc w:val="center"/>
        <w:rPr>
          <w:b/>
          <w:bCs/>
          <w:sz w:val="28"/>
          <w:szCs w:val="28"/>
          <w:lang w:val="en-US"/>
        </w:rPr>
      </w:pPr>
      <w:r>
        <w:rPr>
          <w:b/>
          <w:bCs/>
          <w:sz w:val="28"/>
          <w:szCs w:val="28"/>
          <w:lang w:val="en-US"/>
        </w:rPr>
        <w:t>PENTRU  CEREREA OFERTEI  DE  PREŢ</w:t>
      </w:r>
    </w:p>
    <w:p w14:paraId="0D5A692E" w14:textId="77777777" w:rsidR="0033080A" w:rsidRDefault="0033080A" w:rsidP="0033080A">
      <w:pPr>
        <w:ind w:right="567"/>
        <w:jc w:val="center"/>
        <w:rPr>
          <w:b/>
          <w:bCs/>
          <w:sz w:val="28"/>
          <w:szCs w:val="28"/>
          <w:lang w:val="en-US"/>
        </w:rPr>
      </w:pPr>
    </w:p>
    <w:p w14:paraId="6C959689" w14:textId="77777777" w:rsidR="00442B86" w:rsidRPr="004A4E38" w:rsidRDefault="0033080A" w:rsidP="00442B86">
      <w:pPr>
        <w:ind w:right="567"/>
        <w:rPr>
          <w:lang w:val="en-US"/>
        </w:rPr>
      </w:pPr>
      <w:r w:rsidRPr="002C2F63">
        <w:rPr>
          <w:b/>
          <w:bCs/>
          <w:lang w:val="en-US"/>
        </w:rPr>
        <w:t xml:space="preserve">1. </w:t>
      </w:r>
      <w:r w:rsidR="00442B86" w:rsidRPr="002C2F63">
        <w:rPr>
          <w:b/>
          <w:bCs/>
          <w:lang w:val="en-US"/>
        </w:rPr>
        <w:t xml:space="preserve">Denumerea </w:t>
      </w:r>
      <w:r w:rsidR="00442B86" w:rsidRPr="004A4E38">
        <w:rPr>
          <w:b/>
          <w:bCs/>
          <w:lang w:val="en-US"/>
        </w:rPr>
        <w:t xml:space="preserve">beneficiarului de stat   </w:t>
      </w:r>
      <w:r w:rsidR="00442B86" w:rsidRPr="00722976">
        <w:rPr>
          <w:b/>
          <w:i/>
          <w:color w:val="2E74B5" w:themeColor="accent1" w:themeShade="BF"/>
          <w:u w:val="single"/>
        </w:rPr>
        <w:t>Primăria Tohatin</w:t>
      </w:r>
    </w:p>
    <w:p w14:paraId="41BCF9E9" w14:textId="77777777" w:rsidR="00442B86" w:rsidRPr="004A4E38" w:rsidRDefault="00442B86" w:rsidP="00442B86">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Pr="00722976">
        <w:rPr>
          <w:b/>
          <w:i/>
          <w:color w:val="2E74B5" w:themeColor="accent1" w:themeShade="BF"/>
          <w:u w:val="single"/>
        </w:rPr>
        <w:t>Primăria Tohatin</w:t>
      </w:r>
    </w:p>
    <w:p w14:paraId="7E5CD1E7" w14:textId="50DB5E6B" w:rsidR="00DA3FCC" w:rsidRPr="00B52257" w:rsidRDefault="00442B86" w:rsidP="00B52257">
      <w:pPr>
        <w:autoSpaceDE w:val="0"/>
        <w:autoSpaceDN w:val="0"/>
        <w:adjustRightInd w:val="0"/>
        <w:jc w:val="both"/>
        <w:rPr>
          <w:b/>
          <w:bCs/>
          <w:color w:val="0070C0"/>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00FA6C92">
        <w:rPr>
          <w:b/>
          <w:bCs/>
          <w:lang w:val="en-US"/>
        </w:rPr>
        <w:t xml:space="preserve">: </w:t>
      </w:r>
      <w:r w:rsidR="00B52257">
        <w:rPr>
          <w:b/>
          <w:bCs/>
          <w:lang w:val="en-US"/>
        </w:rPr>
        <w:t xml:space="preserve"> </w:t>
      </w:r>
      <w:r w:rsidR="00DA3FCC" w:rsidRPr="00B52257">
        <w:rPr>
          <w:b/>
          <w:color w:val="0070C0"/>
          <w:sz w:val="32"/>
        </w:rPr>
        <w:t>Reamenajarea</w:t>
      </w:r>
      <w:r w:rsidR="00DA3FCC" w:rsidRPr="00B52257">
        <w:rPr>
          <w:b/>
          <w:color w:val="0070C0"/>
          <w:spacing w:val="-8"/>
          <w:sz w:val="32"/>
        </w:rPr>
        <w:t xml:space="preserve"> </w:t>
      </w:r>
      <w:r w:rsidR="00DA3FCC" w:rsidRPr="00B52257">
        <w:rPr>
          <w:b/>
          <w:color w:val="0070C0"/>
          <w:sz w:val="32"/>
        </w:rPr>
        <w:t>intersectiei</w:t>
      </w:r>
      <w:r w:rsidR="00DA3FCC" w:rsidRPr="00B52257">
        <w:rPr>
          <w:b/>
          <w:color w:val="0070C0"/>
          <w:spacing w:val="-7"/>
          <w:sz w:val="32"/>
        </w:rPr>
        <w:t xml:space="preserve"> </w:t>
      </w:r>
      <w:r w:rsidR="00DA3FCC" w:rsidRPr="00B52257">
        <w:rPr>
          <w:b/>
          <w:color w:val="0070C0"/>
          <w:sz w:val="32"/>
        </w:rPr>
        <w:t>de</w:t>
      </w:r>
      <w:r w:rsidR="00DA3FCC" w:rsidRPr="00B52257">
        <w:rPr>
          <w:b/>
          <w:color w:val="0070C0"/>
          <w:spacing w:val="-11"/>
          <w:sz w:val="32"/>
        </w:rPr>
        <w:t xml:space="preserve"> </w:t>
      </w:r>
      <w:r w:rsidR="00DA3FCC" w:rsidRPr="00B52257">
        <w:rPr>
          <w:b/>
          <w:color w:val="0070C0"/>
          <w:sz w:val="32"/>
        </w:rPr>
        <w:t>nivel</w:t>
      </w:r>
      <w:r w:rsidR="00DA3FCC" w:rsidRPr="00B52257">
        <w:rPr>
          <w:b/>
          <w:color w:val="0070C0"/>
          <w:spacing w:val="-9"/>
          <w:sz w:val="32"/>
        </w:rPr>
        <w:t xml:space="preserve"> </w:t>
      </w:r>
      <w:r w:rsidR="00DA3FCC" w:rsidRPr="00B52257">
        <w:rPr>
          <w:b/>
          <w:color w:val="0070C0"/>
          <w:sz w:val="32"/>
        </w:rPr>
        <w:t>la</w:t>
      </w:r>
      <w:r w:rsidR="00DA3FCC" w:rsidRPr="00B52257">
        <w:rPr>
          <w:b/>
          <w:color w:val="0070C0"/>
          <w:spacing w:val="-8"/>
          <w:sz w:val="32"/>
        </w:rPr>
        <w:t xml:space="preserve"> </w:t>
      </w:r>
      <w:r w:rsidR="00DA3FCC" w:rsidRPr="00B52257">
        <w:rPr>
          <w:b/>
          <w:color w:val="0070C0"/>
          <w:sz w:val="32"/>
        </w:rPr>
        <w:t>intrarea</w:t>
      </w:r>
      <w:r w:rsidR="00DA3FCC" w:rsidRPr="00B52257">
        <w:rPr>
          <w:b/>
          <w:color w:val="0070C0"/>
          <w:spacing w:val="-9"/>
          <w:sz w:val="32"/>
        </w:rPr>
        <w:t xml:space="preserve"> </w:t>
      </w:r>
      <w:r w:rsidR="00DA3FCC" w:rsidRPr="00B52257">
        <w:rPr>
          <w:b/>
          <w:color w:val="0070C0"/>
          <w:sz w:val="32"/>
        </w:rPr>
        <w:t>pe</w:t>
      </w:r>
      <w:r w:rsidR="00DA3FCC" w:rsidRPr="00B52257">
        <w:rPr>
          <w:b/>
          <w:color w:val="0070C0"/>
          <w:spacing w:val="-7"/>
          <w:sz w:val="32"/>
        </w:rPr>
        <w:t xml:space="preserve"> </w:t>
      </w:r>
      <w:r w:rsidR="00DA3FCC" w:rsidRPr="00B52257">
        <w:rPr>
          <w:b/>
          <w:color w:val="0070C0"/>
          <w:spacing w:val="-2"/>
          <w:sz w:val="32"/>
        </w:rPr>
        <w:t>strada</w:t>
      </w:r>
    </w:p>
    <w:p w14:paraId="49ED8606" w14:textId="0AC213CE" w:rsidR="00DA3FCC" w:rsidRPr="00B52257" w:rsidRDefault="00DA3FCC" w:rsidP="00DA3FCC">
      <w:pPr>
        <w:tabs>
          <w:tab w:val="left" w:pos="2032"/>
        </w:tabs>
        <w:spacing w:before="1"/>
        <w:ind w:left="126"/>
        <w:rPr>
          <w:b/>
          <w:color w:val="0070C0"/>
          <w:sz w:val="32"/>
        </w:rPr>
      </w:pPr>
      <w:r w:rsidRPr="00B52257">
        <w:rPr>
          <w:b/>
          <w:color w:val="0070C0"/>
          <w:sz w:val="32"/>
        </w:rPr>
        <w:t>Pacii</w:t>
      </w:r>
      <w:r w:rsidRPr="00B52257">
        <w:rPr>
          <w:b/>
          <w:color w:val="0070C0"/>
          <w:spacing w:val="-10"/>
          <w:sz w:val="32"/>
        </w:rPr>
        <w:t xml:space="preserve"> </w:t>
      </w:r>
      <w:r w:rsidRPr="00B52257">
        <w:rPr>
          <w:b/>
          <w:color w:val="0070C0"/>
          <w:sz w:val="32"/>
        </w:rPr>
        <w:t>in</w:t>
      </w:r>
      <w:r w:rsidRPr="00B52257">
        <w:rPr>
          <w:b/>
          <w:color w:val="0070C0"/>
          <w:spacing w:val="-8"/>
          <w:sz w:val="32"/>
        </w:rPr>
        <w:t xml:space="preserve"> </w:t>
      </w:r>
      <w:r w:rsidRPr="00B52257">
        <w:rPr>
          <w:b/>
          <w:color w:val="0070C0"/>
          <w:sz w:val="32"/>
        </w:rPr>
        <w:t>s.</w:t>
      </w:r>
      <w:r w:rsidRPr="00B52257">
        <w:rPr>
          <w:b/>
          <w:color w:val="0070C0"/>
          <w:spacing w:val="-8"/>
          <w:sz w:val="32"/>
        </w:rPr>
        <w:t xml:space="preserve"> </w:t>
      </w:r>
      <w:r w:rsidRPr="00B52257">
        <w:rPr>
          <w:b/>
          <w:color w:val="0070C0"/>
          <w:sz w:val="32"/>
        </w:rPr>
        <w:t>Tohatin,</w:t>
      </w:r>
      <w:r w:rsidRPr="00B52257">
        <w:rPr>
          <w:b/>
          <w:color w:val="0070C0"/>
          <w:spacing w:val="-8"/>
          <w:sz w:val="32"/>
        </w:rPr>
        <w:t xml:space="preserve"> </w:t>
      </w:r>
      <w:r w:rsidRPr="00B52257">
        <w:rPr>
          <w:b/>
          <w:color w:val="0070C0"/>
          <w:sz w:val="32"/>
        </w:rPr>
        <w:t>com.</w:t>
      </w:r>
      <w:r w:rsidRPr="00B52257">
        <w:rPr>
          <w:b/>
          <w:color w:val="0070C0"/>
          <w:spacing w:val="-7"/>
          <w:sz w:val="32"/>
        </w:rPr>
        <w:t xml:space="preserve"> </w:t>
      </w:r>
      <w:r w:rsidRPr="00B52257">
        <w:rPr>
          <w:b/>
          <w:color w:val="0070C0"/>
          <w:sz w:val="32"/>
        </w:rPr>
        <w:t>Tohatin,</w:t>
      </w:r>
      <w:r w:rsidRPr="00B52257">
        <w:rPr>
          <w:b/>
          <w:color w:val="0070C0"/>
          <w:spacing w:val="-7"/>
          <w:sz w:val="32"/>
        </w:rPr>
        <w:t xml:space="preserve"> </w:t>
      </w:r>
      <w:r w:rsidRPr="00B52257">
        <w:rPr>
          <w:b/>
          <w:color w:val="0070C0"/>
          <w:sz w:val="32"/>
        </w:rPr>
        <w:t>mun.</w:t>
      </w:r>
      <w:r w:rsidRPr="00B52257">
        <w:rPr>
          <w:b/>
          <w:color w:val="0070C0"/>
          <w:spacing w:val="-7"/>
          <w:sz w:val="32"/>
        </w:rPr>
        <w:t xml:space="preserve"> </w:t>
      </w:r>
      <w:r w:rsidRPr="00B52257">
        <w:rPr>
          <w:b/>
          <w:color w:val="0070C0"/>
          <w:sz w:val="32"/>
        </w:rPr>
        <w:t>Chisinau</w:t>
      </w:r>
    </w:p>
    <w:p w14:paraId="383B7ECE" w14:textId="77777777" w:rsidR="00DA3FCC" w:rsidRDefault="00DA3FCC" w:rsidP="00DA3FCC">
      <w:pPr>
        <w:pStyle w:val="Titlu"/>
      </w:pPr>
      <w:r>
        <w:t>Borderou</w:t>
      </w:r>
      <w:r>
        <w:rPr>
          <w:spacing w:val="-2"/>
        </w:rPr>
        <w:t xml:space="preserve"> </w:t>
      </w:r>
      <w:r>
        <w:t>de</w:t>
      </w:r>
      <w:r>
        <w:rPr>
          <w:spacing w:val="-4"/>
        </w:rPr>
        <w:t xml:space="preserve"> </w:t>
      </w:r>
      <w:r>
        <w:t>resurse</w:t>
      </w:r>
      <w:r>
        <w:rPr>
          <w:spacing w:val="-2"/>
        </w:rPr>
        <w:t xml:space="preserve"> </w:t>
      </w:r>
      <w:r>
        <w:t>№</w:t>
      </w:r>
      <w:r>
        <w:rPr>
          <w:spacing w:val="-3"/>
        </w:rPr>
        <w:t xml:space="preserve"> </w:t>
      </w:r>
      <w:r>
        <w:t>2-</w:t>
      </w:r>
      <w:r>
        <w:rPr>
          <w:spacing w:val="-10"/>
        </w:rPr>
        <w:t>2</w:t>
      </w:r>
    </w:p>
    <w:p w14:paraId="5D7C6A85" w14:textId="77777777" w:rsidR="00DA3FCC" w:rsidRDefault="00DA3FCC" w:rsidP="00DA3FCC">
      <w:pPr>
        <w:spacing w:before="1"/>
        <w:ind w:left="545" w:right="425"/>
        <w:jc w:val="center"/>
        <w:rPr>
          <w:b/>
          <w:sz w:val="28"/>
        </w:rPr>
      </w:pPr>
      <w:r>
        <w:rPr>
          <w:b/>
          <w:sz w:val="28"/>
        </w:rPr>
        <w:t>Reamenajarea</w:t>
      </w:r>
      <w:r>
        <w:rPr>
          <w:b/>
          <w:spacing w:val="-13"/>
          <w:sz w:val="28"/>
        </w:rPr>
        <w:t xml:space="preserve"> </w:t>
      </w:r>
      <w:r>
        <w:rPr>
          <w:b/>
          <w:spacing w:val="-2"/>
          <w:sz w:val="28"/>
        </w:rPr>
        <w:t>intersectiei</w:t>
      </w:r>
    </w:p>
    <w:p w14:paraId="090F4750" w14:textId="77777777" w:rsidR="00DA3FCC" w:rsidRDefault="00DA3FCC" w:rsidP="00DA3FCC">
      <w:pPr>
        <w:pStyle w:val="Corptext"/>
        <w:rPr>
          <w:b/>
          <w:sz w:val="20"/>
        </w:rPr>
      </w:pPr>
    </w:p>
    <w:p w14:paraId="2A2F771E" w14:textId="77777777" w:rsidR="00DA3FCC" w:rsidRDefault="00DA3FCC" w:rsidP="00DA3FCC">
      <w:pPr>
        <w:pStyle w:val="Corptext"/>
        <w:spacing w:before="139"/>
        <w:rPr>
          <w:b/>
          <w:sz w:val="20"/>
        </w:r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C9EF9E8" w14:textId="77777777" w:rsidTr="00207182">
        <w:trPr>
          <w:trHeight w:val="753"/>
        </w:trPr>
        <w:tc>
          <w:tcPr>
            <w:tcW w:w="698" w:type="dxa"/>
            <w:vMerge w:val="restart"/>
            <w:tcBorders>
              <w:bottom w:val="double" w:sz="2" w:space="0" w:color="000000"/>
            </w:tcBorders>
            <w:shd w:val="clear" w:color="auto" w:fill="F1F1F1"/>
          </w:tcPr>
          <w:p w14:paraId="79F9966F" w14:textId="77777777" w:rsidR="00DA3FCC" w:rsidRDefault="00DA3FCC" w:rsidP="00207182">
            <w:pPr>
              <w:pStyle w:val="TableParagraph"/>
              <w:ind w:left="254" w:hanging="8"/>
            </w:pPr>
            <w:r>
              <w:rPr>
                <w:spacing w:val="-10"/>
              </w:rPr>
              <w:t xml:space="preserve">№ </w:t>
            </w:r>
            <w:r>
              <w:rPr>
                <w:spacing w:val="-4"/>
              </w:rPr>
              <w:t>crt.</w:t>
            </w:r>
          </w:p>
        </w:tc>
        <w:tc>
          <w:tcPr>
            <w:tcW w:w="1539" w:type="dxa"/>
            <w:vMerge w:val="restart"/>
            <w:tcBorders>
              <w:bottom w:val="double" w:sz="2" w:space="0" w:color="000000"/>
            </w:tcBorders>
            <w:shd w:val="clear" w:color="auto" w:fill="F1F1F1"/>
          </w:tcPr>
          <w:p w14:paraId="770D06AC" w14:textId="77777777" w:rsidR="00DA3FCC" w:rsidRDefault="00DA3FCC" w:rsidP="00207182">
            <w:pPr>
              <w:pStyle w:val="TableParagraph"/>
              <w:ind w:left="458" w:right="135" w:hanging="317"/>
            </w:pPr>
            <w:r>
              <w:t>Simbol</w:t>
            </w:r>
            <w:r>
              <w:rPr>
                <w:spacing w:val="-14"/>
              </w:rPr>
              <w:t xml:space="preserve"> </w:t>
            </w:r>
            <w:r>
              <w:t xml:space="preserve">norme </w:t>
            </w:r>
            <w:proofErr w:type="spellStart"/>
            <w:r>
              <w:t>şi</w:t>
            </w:r>
            <w:proofErr w:type="spellEnd"/>
            <w:r>
              <w:t xml:space="preserve"> Cod </w:t>
            </w:r>
            <w:r>
              <w:rPr>
                <w:spacing w:val="-2"/>
              </w:rPr>
              <w:t>resurse</w:t>
            </w:r>
          </w:p>
        </w:tc>
        <w:tc>
          <w:tcPr>
            <w:tcW w:w="4614" w:type="dxa"/>
            <w:vMerge w:val="restart"/>
            <w:tcBorders>
              <w:bottom w:val="double" w:sz="2" w:space="0" w:color="000000"/>
            </w:tcBorders>
            <w:shd w:val="clear" w:color="auto" w:fill="F1F1F1"/>
          </w:tcPr>
          <w:p w14:paraId="49C5F97B" w14:textId="77777777" w:rsidR="00DA3FCC" w:rsidRDefault="00DA3FCC" w:rsidP="00207182">
            <w:pPr>
              <w:pStyle w:val="TableParagraph"/>
              <w:spacing w:before="250"/>
              <w:ind w:left="585"/>
            </w:pPr>
            <w:r>
              <w:t>Denumire</w:t>
            </w:r>
            <w:r>
              <w:rPr>
                <w:spacing w:val="-5"/>
              </w:rPr>
              <w:t xml:space="preserve"> </w:t>
            </w:r>
            <w:r>
              <w:t>lucrări,</w:t>
            </w:r>
            <w:r>
              <w:rPr>
                <w:spacing w:val="-5"/>
              </w:rPr>
              <w:t xml:space="preserve"> </w:t>
            </w:r>
            <w:r>
              <w:t>cheltuieli</w:t>
            </w:r>
            <w:r>
              <w:rPr>
                <w:spacing w:val="29"/>
              </w:rPr>
              <w:t xml:space="preserve">  </w:t>
            </w:r>
            <w:proofErr w:type="spellStart"/>
            <w:r>
              <w:t>şi</w:t>
            </w:r>
            <w:proofErr w:type="spellEnd"/>
            <w:r>
              <w:rPr>
                <w:spacing w:val="-3"/>
              </w:rPr>
              <w:t xml:space="preserve"> </w:t>
            </w:r>
            <w:r>
              <w:rPr>
                <w:spacing w:val="-2"/>
              </w:rPr>
              <w:t>resurse</w:t>
            </w:r>
          </w:p>
        </w:tc>
        <w:tc>
          <w:tcPr>
            <w:tcW w:w="977" w:type="dxa"/>
            <w:vMerge w:val="restart"/>
            <w:tcBorders>
              <w:bottom w:val="double" w:sz="2" w:space="0" w:color="000000"/>
            </w:tcBorders>
            <w:shd w:val="clear" w:color="auto" w:fill="F1F1F1"/>
          </w:tcPr>
          <w:p w14:paraId="4B00CD68" w14:textId="77777777" w:rsidR="00DA3FCC" w:rsidRDefault="00DA3FCC" w:rsidP="00207182">
            <w:pPr>
              <w:pStyle w:val="TableParagraph"/>
              <w:spacing w:before="250"/>
              <w:ind w:left="256"/>
            </w:pPr>
            <w:r>
              <w:rPr>
                <w:spacing w:val="-4"/>
              </w:rPr>
              <w:t>U.M.</w:t>
            </w:r>
          </w:p>
        </w:tc>
        <w:tc>
          <w:tcPr>
            <w:tcW w:w="2241" w:type="dxa"/>
            <w:gridSpan w:val="2"/>
            <w:shd w:val="clear" w:color="auto" w:fill="F1F1F1"/>
          </w:tcPr>
          <w:p w14:paraId="78D4F3EE" w14:textId="77777777" w:rsidR="00DA3FCC" w:rsidRDefault="00DA3FCC" w:rsidP="00207182">
            <w:pPr>
              <w:pStyle w:val="TableParagraph"/>
              <w:spacing w:line="251" w:lineRule="exact"/>
              <w:ind w:left="722"/>
            </w:pPr>
            <w:r>
              <w:rPr>
                <w:spacing w:val="-2"/>
              </w:rPr>
              <w:t>Cantitate</w:t>
            </w:r>
          </w:p>
        </w:tc>
      </w:tr>
      <w:tr w:rsidR="00DA3FCC" w14:paraId="66FC9B05" w14:textId="77777777" w:rsidTr="00207182">
        <w:trPr>
          <w:trHeight w:val="1015"/>
        </w:trPr>
        <w:tc>
          <w:tcPr>
            <w:tcW w:w="698" w:type="dxa"/>
            <w:vMerge/>
            <w:tcBorders>
              <w:top w:val="nil"/>
              <w:bottom w:val="double" w:sz="2" w:space="0" w:color="000000"/>
            </w:tcBorders>
            <w:shd w:val="clear" w:color="auto" w:fill="F1F1F1"/>
          </w:tcPr>
          <w:p w14:paraId="19E60A48" w14:textId="77777777" w:rsidR="00DA3FCC" w:rsidRDefault="00DA3FCC" w:rsidP="00207182">
            <w:pPr>
              <w:rPr>
                <w:sz w:val="2"/>
                <w:szCs w:val="2"/>
              </w:rPr>
            </w:pPr>
          </w:p>
        </w:tc>
        <w:tc>
          <w:tcPr>
            <w:tcW w:w="1539" w:type="dxa"/>
            <w:vMerge/>
            <w:tcBorders>
              <w:top w:val="nil"/>
              <w:bottom w:val="double" w:sz="2" w:space="0" w:color="000000"/>
            </w:tcBorders>
            <w:shd w:val="clear" w:color="auto" w:fill="F1F1F1"/>
          </w:tcPr>
          <w:p w14:paraId="29252D32" w14:textId="77777777" w:rsidR="00DA3FCC" w:rsidRDefault="00DA3FCC" w:rsidP="00207182">
            <w:pPr>
              <w:rPr>
                <w:sz w:val="2"/>
                <w:szCs w:val="2"/>
              </w:rPr>
            </w:pPr>
          </w:p>
        </w:tc>
        <w:tc>
          <w:tcPr>
            <w:tcW w:w="4614" w:type="dxa"/>
            <w:vMerge/>
            <w:tcBorders>
              <w:top w:val="nil"/>
              <w:bottom w:val="double" w:sz="2" w:space="0" w:color="000000"/>
            </w:tcBorders>
            <w:shd w:val="clear" w:color="auto" w:fill="F1F1F1"/>
          </w:tcPr>
          <w:p w14:paraId="1243A41E" w14:textId="77777777" w:rsidR="00DA3FCC" w:rsidRDefault="00DA3FCC" w:rsidP="00207182">
            <w:pPr>
              <w:rPr>
                <w:sz w:val="2"/>
                <w:szCs w:val="2"/>
              </w:rPr>
            </w:pPr>
          </w:p>
        </w:tc>
        <w:tc>
          <w:tcPr>
            <w:tcW w:w="977" w:type="dxa"/>
            <w:vMerge/>
            <w:tcBorders>
              <w:top w:val="nil"/>
              <w:bottom w:val="double" w:sz="2" w:space="0" w:color="000000"/>
            </w:tcBorders>
            <w:shd w:val="clear" w:color="auto" w:fill="F1F1F1"/>
          </w:tcPr>
          <w:p w14:paraId="47FBDB47" w14:textId="77777777" w:rsidR="00DA3FCC" w:rsidRDefault="00DA3FCC" w:rsidP="00207182">
            <w:pPr>
              <w:rPr>
                <w:sz w:val="2"/>
                <w:szCs w:val="2"/>
              </w:rPr>
            </w:pPr>
          </w:p>
        </w:tc>
        <w:tc>
          <w:tcPr>
            <w:tcW w:w="1119" w:type="dxa"/>
            <w:tcBorders>
              <w:bottom w:val="double" w:sz="2" w:space="0" w:color="000000"/>
            </w:tcBorders>
            <w:shd w:val="clear" w:color="auto" w:fill="F1F1F1"/>
          </w:tcPr>
          <w:p w14:paraId="24181E78" w14:textId="77777777" w:rsidR="00DA3FCC" w:rsidRDefault="00DA3FCC" w:rsidP="00207182">
            <w:pPr>
              <w:pStyle w:val="TableParagraph"/>
              <w:spacing w:line="242" w:lineRule="auto"/>
              <w:ind w:left="112" w:right="98" w:firstLine="16"/>
            </w:pPr>
            <w:r>
              <w:t>pe</w:t>
            </w:r>
            <w:r>
              <w:rPr>
                <w:spacing w:val="-14"/>
              </w:rPr>
              <w:t xml:space="preserve"> </w:t>
            </w:r>
            <w:r>
              <w:t>unitate de</w:t>
            </w:r>
            <w:r>
              <w:rPr>
                <w:spacing w:val="-2"/>
              </w:rPr>
              <w:t xml:space="preserve"> măsură</w:t>
            </w:r>
          </w:p>
        </w:tc>
        <w:tc>
          <w:tcPr>
            <w:tcW w:w="1122" w:type="dxa"/>
            <w:tcBorders>
              <w:bottom w:val="double" w:sz="2" w:space="0" w:color="000000"/>
            </w:tcBorders>
            <w:shd w:val="clear" w:color="auto" w:fill="F1F1F1"/>
          </w:tcPr>
          <w:p w14:paraId="4C5595BE" w14:textId="77777777" w:rsidR="00DA3FCC" w:rsidRDefault="00DA3FCC" w:rsidP="00207182">
            <w:pPr>
              <w:pStyle w:val="TableParagraph"/>
              <w:ind w:left="148" w:right="142"/>
              <w:jc w:val="center"/>
            </w:pPr>
            <w:r>
              <w:rPr>
                <w:spacing w:val="-2"/>
              </w:rPr>
              <w:t xml:space="preserve">Conform datelor </w:t>
            </w:r>
            <w:r>
              <w:rPr>
                <w:spacing w:val="-4"/>
              </w:rPr>
              <w:t>din</w:t>
            </w:r>
          </w:p>
          <w:p w14:paraId="0A5E840D" w14:textId="77777777" w:rsidR="00DA3FCC" w:rsidRDefault="00DA3FCC" w:rsidP="00207182">
            <w:pPr>
              <w:pStyle w:val="TableParagraph"/>
              <w:spacing w:line="243" w:lineRule="exact"/>
              <w:ind w:left="148" w:right="145"/>
              <w:jc w:val="center"/>
            </w:pPr>
            <w:r>
              <w:rPr>
                <w:spacing w:val="-2"/>
              </w:rPr>
              <w:t>proiect</w:t>
            </w:r>
          </w:p>
        </w:tc>
      </w:tr>
      <w:tr w:rsidR="00DA3FCC" w14:paraId="41B74EF2" w14:textId="77777777" w:rsidTr="00207182">
        <w:trPr>
          <w:trHeight w:val="261"/>
        </w:trPr>
        <w:tc>
          <w:tcPr>
            <w:tcW w:w="698" w:type="dxa"/>
            <w:tcBorders>
              <w:top w:val="double" w:sz="2" w:space="0" w:color="000000"/>
              <w:bottom w:val="double" w:sz="6" w:space="0" w:color="000000"/>
            </w:tcBorders>
            <w:shd w:val="clear" w:color="auto" w:fill="F1F1F1"/>
          </w:tcPr>
          <w:p w14:paraId="03D406C8" w14:textId="77777777" w:rsidR="00DA3FCC" w:rsidRDefault="00DA3FCC" w:rsidP="00207182">
            <w:pPr>
              <w:pStyle w:val="TableParagraph"/>
              <w:spacing w:before="9" w:line="232" w:lineRule="exact"/>
              <w:ind w:left="94" w:right="87"/>
              <w:jc w:val="center"/>
            </w:pPr>
            <w:r>
              <w:rPr>
                <w:spacing w:val="-10"/>
              </w:rPr>
              <w:t>1</w:t>
            </w:r>
          </w:p>
        </w:tc>
        <w:tc>
          <w:tcPr>
            <w:tcW w:w="1539" w:type="dxa"/>
            <w:tcBorders>
              <w:top w:val="double" w:sz="2" w:space="0" w:color="000000"/>
              <w:bottom w:val="double" w:sz="6" w:space="0" w:color="000000"/>
            </w:tcBorders>
            <w:shd w:val="clear" w:color="auto" w:fill="F1F1F1"/>
          </w:tcPr>
          <w:p w14:paraId="7814D2B6" w14:textId="77777777" w:rsidR="00DA3FCC" w:rsidRDefault="00DA3FCC" w:rsidP="00207182">
            <w:pPr>
              <w:pStyle w:val="TableParagraph"/>
              <w:spacing w:before="9" w:line="232" w:lineRule="exact"/>
              <w:ind w:left="7"/>
              <w:jc w:val="center"/>
            </w:pPr>
            <w:r>
              <w:rPr>
                <w:spacing w:val="-10"/>
              </w:rPr>
              <w:t>2</w:t>
            </w:r>
          </w:p>
        </w:tc>
        <w:tc>
          <w:tcPr>
            <w:tcW w:w="4614" w:type="dxa"/>
            <w:tcBorders>
              <w:top w:val="double" w:sz="2" w:space="0" w:color="000000"/>
              <w:bottom w:val="double" w:sz="6" w:space="0" w:color="000000"/>
            </w:tcBorders>
            <w:shd w:val="clear" w:color="auto" w:fill="F1F1F1"/>
          </w:tcPr>
          <w:p w14:paraId="51E488D3" w14:textId="77777777" w:rsidR="00DA3FCC" w:rsidRDefault="00DA3FCC" w:rsidP="00207182">
            <w:pPr>
              <w:pStyle w:val="TableParagraph"/>
              <w:spacing w:before="9" w:line="232" w:lineRule="exact"/>
              <w:ind w:left="5"/>
              <w:jc w:val="center"/>
            </w:pPr>
            <w:r>
              <w:rPr>
                <w:spacing w:val="-10"/>
              </w:rPr>
              <w:t>3</w:t>
            </w:r>
          </w:p>
        </w:tc>
        <w:tc>
          <w:tcPr>
            <w:tcW w:w="977" w:type="dxa"/>
            <w:tcBorders>
              <w:top w:val="double" w:sz="2" w:space="0" w:color="000000"/>
              <w:bottom w:val="double" w:sz="6" w:space="0" w:color="000000"/>
            </w:tcBorders>
            <w:shd w:val="clear" w:color="auto" w:fill="F1F1F1"/>
          </w:tcPr>
          <w:p w14:paraId="4761F878" w14:textId="77777777" w:rsidR="00DA3FCC" w:rsidRDefault="00DA3FCC" w:rsidP="00207182">
            <w:pPr>
              <w:pStyle w:val="TableParagraph"/>
              <w:spacing w:before="9" w:line="232" w:lineRule="exact"/>
              <w:ind w:left="8" w:right="1"/>
              <w:jc w:val="center"/>
            </w:pPr>
            <w:r>
              <w:rPr>
                <w:spacing w:val="-10"/>
              </w:rPr>
              <w:t>4</w:t>
            </w:r>
          </w:p>
        </w:tc>
        <w:tc>
          <w:tcPr>
            <w:tcW w:w="1119" w:type="dxa"/>
            <w:tcBorders>
              <w:top w:val="double" w:sz="2" w:space="0" w:color="000000"/>
              <w:bottom w:val="double" w:sz="6" w:space="0" w:color="000000"/>
            </w:tcBorders>
            <w:shd w:val="clear" w:color="auto" w:fill="F1F1F1"/>
          </w:tcPr>
          <w:p w14:paraId="1485EA10" w14:textId="77777777" w:rsidR="00DA3FCC" w:rsidRDefault="00DA3FCC" w:rsidP="00207182">
            <w:pPr>
              <w:pStyle w:val="TableParagraph"/>
              <w:spacing w:before="9" w:line="232" w:lineRule="exact"/>
              <w:ind w:left="8"/>
              <w:jc w:val="center"/>
            </w:pPr>
            <w:r>
              <w:rPr>
                <w:spacing w:val="-10"/>
              </w:rPr>
              <w:t>6</w:t>
            </w:r>
          </w:p>
        </w:tc>
        <w:tc>
          <w:tcPr>
            <w:tcW w:w="1122" w:type="dxa"/>
            <w:tcBorders>
              <w:top w:val="double" w:sz="2" w:space="0" w:color="000000"/>
              <w:bottom w:val="double" w:sz="6" w:space="0" w:color="000000"/>
            </w:tcBorders>
            <w:shd w:val="clear" w:color="auto" w:fill="F1F1F1"/>
          </w:tcPr>
          <w:p w14:paraId="707132D0" w14:textId="77777777" w:rsidR="00DA3FCC" w:rsidRDefault="00DA3FCC" w:rsidP="00207182">
            <w:pPr>
              <w:pStyle w:val="TableParagraph"/>
              <w:spacing w:before="9" w:line="232" w:lineRule="exact"/>
              <w:ind w:left="148" w:right="143"/>
              <w:jc w:val="center"/>
            </w:pPr>
            <w:r>
              <w:rPr>
                <w:spacing w:val="-10"/>
              </w:rPr>
              <w:t>7</w:t>
            </w:r>
          </w:p>
        </w:tc>
      </w:tr>
      <w:tr w:rsidR="00DA3FCC" w14:paraId="68DF3A7B" w14:textId="77777777" w:rsidTr="00207182">
        <w:trPr>
          <w:trHeight w:val="254"/>
        </w:trPr>
        <w:tc>
          <w:tcPr>
            <w:tcW w:w="698" w:type="dxa"/>
            <w:vMerge w:val="restart"/>
            <w:tcBorders>
              <w:top w:val="double" w:sz="6" w:space="0" w:color="000000"/>
            </w:tcBorders>
          </w:tcPr>
          <w:p w14:paraId="305C7DA5" w14:textId="77777777" w:rsidR="00DA3FCC" w:rsidRDefault="00DA3FCC" w:rsidP="00207182">
            <w:pPr>
              <w:pStyle w:val="TableParagraph"/>
              <w:rPr>
                <w:sz w:val="20"/>
              </w:rPr>
            </w:pPr>
          </w:p>
        </w:tc>
        <w:tc>
          <w:tcPr>
            <w:tcW w:w="1539" w:type="dxa"/>
            <w:vMerge w:val="restart"/>
            <w:tcBorders>
              <w:top w:val="double" w:sz="6" w:space="0" w:color="000000"/>
            </w:tcBorders>
          </w:tcPr>
          <w:p w14:paraId="674CF3B6" w14:textId="77777777" w:rsidR="00DA3FCC" w:rsidRDefault="00DA3FCC" w:rsidP="00207182">
            <w:pPr>
              <w:pStyle w:val="TableParagraph"/>
              <w:rPr>
                <w:sz w:val="20"/>
              </w:rPr>
            </w:pPr>
          </w:p>
        </w:tc>
        <w:tc>
          <w:tcPr>
            <w:tcW w:w="4614" w:type="dxa"/>
            <w:tcBorders>
              <w:top w:val="double" w:sz="6" w:space="0" w:color="000000"/>
              <w:bottom w:val="nil"/>
            </w:tcBorders>
          </w:tcPr>
          <w:p w14:paraId="0E2E85FB" w14:textId="77777777" w:rsidR="00DA3FCC" w:rsidRDefault="00DA3FCC" w:rsidP="00207182">
            <w:pPr>
              <w:pStyle w:val="TableParagraph"/>
              <w:spacing w:line="234" w:lineRule="exact"/>
              <w:ind w:left="108"/>
              <w:rPr>
                <w:b/>
              </w:rPr>
            </w:pPr>
            <w:r>
              <w:rPr>
                <w:b/>
              </w:rPr>
              <w:t>1.</w:t>
            </w:r>
            <w:r>
              <w:rPr>
                <w:b/>
                <w:spacing w:val="-4"/>
              </w:rPr>
              <w:t xml:space="preserve"> </w:t>
            </w:r>
            <w:proofErr w:type="spellStart"/>
            <w:r>
              <w:rPr>
                <w:b/>
              </w:rPr>
              <w:t>Constructia</w:t>
            </w:r>
            <w:proofErr w:type="spellEnd"/>
            <w:r>
              <w:rPr>
                <w:b/>
                <w:spacing w:val="-4"/>
              </w:rPr>
              <w:t xml:space="preserve"> </w:t>
            </w:r>
            <w:r>
              <w:rPr>
                <w:b/>
                <w:spacing w:val="-2"/>
              </w:rPr>
              <w:t>drumului</w:t>
            </w:r>
          </w:p>
        </w:tc>
        <w:tc>
          <w:tcPr>
            <w:tcW w:w="977" w:type="dxa"/>
            <w:vMerge w:val="restart"/>
            <w:tcBorders>
              <w:top w:val="double" w:sz="6" w:space="0" w:color="000000"/>
            </w:tcBorders>
          </w:tcPr>
          <w:p w14:paraId="29D6A123" w14:textId="77777777" w:rsidR="00DA3FCC" w:rsidRDefault="00DA3FCC" w:rsidP="00207182">
            <w:pPr>
              <w:pStyle w:val="TableParagraph"/>
              <w:rPr>
                <w:sz w:val="20"/>
              </w:rPr>
            </w:pPr>
          </w:p>
        </w:tc>
        <w:tc>
          <w:tcPr>
            <w:tcW w:w="1119" w:type="dxa"/>
            <w:vMerge w:val="restart"/>
            <w:tcBorders>
              <w:top w:val="double" w:sz="6" w:space="0" w:color="000000"/>
            </w:tcBorders>
          </w:tcPr>
          <w:p w14:paraId="29F082F9" w14:textId="77777777" w:rsidR="00DA3FCC" w:rsidRDefault="00DA3FCC" w:rsidP="00207182">
            <w:pPr>
              <w:pStyle w:val="TableParagraph"/>
              <w:rPr>
                <w:sz w:val="20"/>
              </w:rPr>
            </w:pPr>
          </w:p>
        </w:tc>
        <w:tc>
          <w:tcPr>
            <w:tcW w:w="1122" w:type="dxa"/>
            <w:vMerge w:val="restart"/>
            <w:tcBorders>
              <w:top w:val="double" w:sz="6" w:space="0" w:color="000000"/>
            </w:tcBorders>
          </w:tcPr>
          <w:p w14:paraId="0ADD5A56" w14:textId="77777777" w:rsidR="00DA3FCC" w:rsidRDefault="00DA3FCC" w:rsidP="00207182">
            <w:pPr>
              <w:pStyle w:val="TableParagraph"/>
              <w:rPr>
                <w:sz w:val="20"/>
              </w:rPr>
            </w:pPr>
          </w:p>
        </w:tc>
      </w:tr>
      <w:tr w:rsidR="00DA3FCC" w14:paraId="6855FF00" w14:textId="77777777" w:rsidTr="00207182">
        <w:trPr>
          <w:trHeight w:val="248"/>
        </w:trPr>
        <w:tc>
          <w:tcPr>
            <w:tcW w:w="698" w:type="dxa"/>
            <w:vMerge/>
            <w:tcBorders>
              <w:top w:val="nil"/>
            </w:tcBorders>
          </w:tcPr>
          <w:p w14:paraId="56D36516" w14:textId="77777777" w:rsidR="00DA3FCC" w:rsidRDefault="00DA3FCC" w:rsidP="00207182">
            <w:pPr>
              <w:rPr>
                <w:sz w:val="2"/>
                <w:szCs w:val="2"/>
              </w:rPr>
            </w:pPr>
          </w:p>
        </w:tc>
        <w:tc>
          <w:tcPr>
            <w:tcW w:w="1539" w:type="dxa"/>
            <w:vMerge/>
            <w:tcBorders>
              <w:top w:val="nil"/>
            </w:tcBorders>
          </w:tcPr>
          <w:p w14:paraId="06D9E61F" w14:textId="77777777" w:rsidR="00DA3FCC" w:rsidRDefault="00DA3FCC" w:rsidP="00207182">
            <w:pPr>
              <w:rPr>
                <w:sz w:val="2"/>
                <w:szCs w:val="2"/>
              </w:rPr>
            </w:pPr>
          </w:p>
        </w:tc>
        <w:tc>
          <w:tcPr>
            <w:tcW w:w="4614" w:type="dxa"/>
            <w:tcBorders>
              <w:top w:val="nil"/>
              <w:bottom w:val="nil"/>
            </w:tcBorders>
          </w:tcPr>
          <w:p w14:paraId="705DE0AA" w14:textId="77777777" w:rsidR="00DA3FCC" w:rsidRDefault="00DA3FCC" w:rsidP="00207182">
            <w:pPr>
              <w:pStyle w:val="TableParagraph"/>
              <w:spacing w:line="228" w:lineRule="exact"/>
              <w:ind w:left="108"/>
              <w:rPr>
                <w:b/>
              </w:rPr>
            </w:pPr>
            <w:r>
              <w:rPr>
                <w:b/>
              </w:rPr>
              <w:t>1.1.</w:t>
            </w:r>
            <w:r>
              <w:rPr>
                <w:b/>
                <w:spacing w:val="-2"/>
              </w:rPr>
              <w:t xml:space="preserve"> </w:t>
            </w:r>
            <w:proofErr w:type="spellStart"/>
            <w:r>
              <w:rPr>
                <w:b/>
              </w:rPr>
              <w:t>Lucrari</w:t>
            </w:r>
            <w:proofErr w:type="spellEnd"/>
            <w:r>
              <w:rPr>
                <w:b/>
              </w:rPr>
              <w:t xml:space="preserve"> </w:t>
            </w:r>
            <w:proofErr w:type="spellStart"/>
            <w:r>
              <w:rPr>
                <w:b/>
                <w:spacing w:val="-2"/>
              </w:rPr>
              <w:t>pregatitoarea</w:t>
            </w:r>
            <w:proofErr w:type="spellEnd"/>
          </w:p>
        </w:tc>
        <w:tc>
          <w:tcPr>
            <w:tcW w:w="977" w:type="dxa"/>
            <w:vMerge/>
            <w:tcBorders>
              <w:top w:val="nil"/>
            </w:tcBorders>
          </w:tcPr>
          <w:p w14:paraId="5C80DCCE" w14:textId="77777777" w:rsidR="00DA3FCC" w:rsidRDefault="00DA3FCC" w:rsidP="00207182">
            <w:pPr>
              <w:rPr>
                <w:sz w:val="2"/>
                <w:szCs w:val="2"/>
              </w:rPr>
            </w:pPr>
          </w:p>
        </w:tc>
        <w:tc>
          <w:tcPr>
            <w:tcW w:w="1119" w:type="dxa"/>
            <w:vMerge/>
            <w:tcBorders>
              <w:top w:val="nil"/>
            </w:tcBorders>
          </w:tcPr>
          <w:p w14:paraId="56A3BF33" w14:textId="77777777" w:rsidR="00DA3FCC" w:rsidRDefault="00DA3FCC" w:rsidP="00207182">
            <w:pPr>
              <w:rPr>
                <w:sz w:val="2"/>
                <w:szCs w:val="2"/>
              </w:rPr>
            </w:pPr>
          </w:p>
        </w:tc>
        <w:tc>
          <w:tcPr>
            <w:tcW w:w="1122" w:type="dxa"/>
            <w:vMerge/>
            <w:tcBorders>
              <w:top w:val="nil"/>
            </w:tcBorders>
          </w:tcPr>
          <w:p w14:paraId="62EAE4BD" w14:textId="77777777" w:rsidR="00DA3FCC" w:rsidRDefault="00DA3FCC" w:rsidP="00207182">
            <w:pPr>
              <w:rPr>
                <w:sz w:val="2"/>
                <w:szCs w:val="2"/>
              </w:rPr>
            </w:pPr>
          </w:p>
        </w:tc>
      </w:tr>
      <w:tr w:rsidR="00DA3FCC" w14:paraId="145D31E1" w14:textId="77777777" w:rsidTr="00207182">
        <w:trPr>
          <w:trHeight w:val="247"/>
        </w:trPr>
        <w:tc>
          <w:tcPr>
            <w:tcW w:w="698" w:type="dxa"/>
            <w:vMerge/>
            <w:tcBorders>
              <w:top w:val="nil"/>
            </w:tcBorders>
          </w:tcPr>
          <w:p w14:paraId="462482C2" w14:textId="77777777" w:rsidR="00DA3FCC" w:rsidRDefault="00DA3FCC" w:rsidP="00207182">
            <w:pPr>
              <w:rPr>
                <w:sz w:val="2"/>
                <w:szCs w:val="2"/>
              </w:rPr>
            </w:pPr>
          </w:p>
        </w:tc>
        <w:tc>
          <w:tcPr>
            <w:tcW w:w="1539" w:type="dxa"/>
            <w:vMerge/>
            <w:tcBorders>
              <w:top w:val="nil"/>
            </w:tcBorders>
          </w:tcPr>
          <w:p w14:paraId="01B92B91" w14:textId="77777777" w:rsidR="00DA3FCC" w:rsidRDefault="00DA3FCC" w:rsidP="00207182">
            <w:pPr>
              <w:rPr>
                <w:sz w:val="2"/>
                <w:szCs w:val="2"/>
              </w:rPr>
            </w:pPr>
          </w:p>
        </w:tc>
        <w:tc>
          <w:tcPr>
            <w:tcW w:w="4614" w:type="dxa"/>
            <w:tcBorders>
              <w:top w:val="nil"/>
            </w:tcBorders>
          </w:tcPr>
          <w:p w14:paraId="37C8FA0C" w14:textId="77777777" w:rsidR="00DA3FCC" w:rsidRDefault="00DA3FCC" w:rsidP="00207182">
            <w:pPr>
              <w:pStyle w:val="TableParagraph"/>
              <w:spacing w:line="227" w:lineRule="exact"/>
              <w:ind w:left="108"/>
              <w:rPr>
                <w:b/>
              </w:rPr>
            </w:pPr>
            <w:r>
              <w:rPr>
                <w:b/>
              </w:rPr>
              <w:t>1.1.1.</w:t>
            </w:r>
            <w:r>
              <w:rPr>
                <w:b/>
                <w:spacing w:val="-4"/>
              </w:rPr>
              <w:t xml:space="preserve"> </w:t>
            </w:r>
            <w:r>
              <w:rPr>
                <w:b/>
              </w:rPr>
              <w:t>Demolarea</w:t>
            </w:r>
            <w:r>
              <w:rPr>
                <w:b/>
                <w:spacing w:val="-3"/>
              </w:rPr>
              <w:t xml:space="preserve"> </w:t>
            </w:r>
            <w:proofErr w:type="spellStart"/>
            <w:r>
              <w:rPr>
                <w:b/>
                <w:spacing w:val="-2"/>
              </w:rPr>
              <w:t>bordurei</w:t>
            </w:r>
            <w:proofErr w:type="spellEnd"/>
          </w:p>
        </w:tc>
        <w:tc>
          <w:tcPr>
            <w:tcW w:w="977" w:type="dxa"/>
            <w:vMerge/>
            <w:tcBorders>
              <w:top w:val="nil"/>
            </w:tcBorders>
          </w:tcPr>
          <w:p w14:paraId="342D63D2" w14:textId="77777777" w:rsidR="00DA3FCC" w:rsidRDefault="00DA3FCC" w:rsidP="00207182">
            <w:pPr>
              <w:rPr>
                <w:sz w:val="2"/>
                <w:szCs w:val="2"/>
              </w:rPr>
            </w:pPr>
          </w:p>
        </w:tc>
        <w:tc>
          <w:tcPr>
            <w:tcW w:w="1119" w:type="dxa"/>
            <w:vMerge/>
            <w:tcBorders>
              <w:top w:val="nil"/>
            </w:tcBorders>
          </w:tcPr>
          <w:p w14:paraId="4C5B4861" w14:textId="77777777" w:rsidR="00DA3FCC" w:rsidRDefault="00DA3FCC" w:rsidP="00207182">
            <w:pPr>
              <w:rPr>
                <w:sz w:val="2"/>
                <w:szCs w:val="2"/>
              </w:rPr>
            </w:pPr>
          </w:p>
        </w:tc>
        <w:tc>
          <w:tcPr>
            <w:tcW w:w="1122" w:type="dxa"/>
            <w:vMerge/>
            <w:tcBorders>
              <w:top w:val="nil"/>
            </w:tcBorders>
          </w:tcPr>
          <w:p w14:paraId="64F489F4" w14:textId="77777777" w:rsidR="00DA3FCC" w:rsidRDefault="00DA3FCC" w:rsidP="00207182">
            <w:pPr>
              <w:rPr>
                <w:sz w:val="2"/>
                <w:szCs w:val="2"/>
              </w:rPr>
            </w:pPr>
          </w:p>
        </w:tc>
      </w:tr>
      <w:tr w:rsidR="00DA3FCC" w14:paraId="19B1A50A" w14:textId="77777777" w:rsidTr="00207182">
        <w:trPr>
          <w:trHeight w:val="506"/>
        </w:trPr>
        <w:tc>
          <w:tcPr>
            <w:tcW w:w="698" w:type="dxa"/>
          </w:tcPr>
          <w:p w14:paraId="564F4F37" w14:textId="77777777" w:rsidR="00DA3FCC" w:rsidRDefault="00DA3FCC" w:rsidP="00207182">
            <w:pPr>
              <w:pStyle w:val="TableParagraph"/>
              <w:spacing w:before="125"/>
              <w:ind w:left="94" w:right="87"/>
              <w:jc w:val="center"/>
            </w:pPr>
            <w:r>
              <w:rPr>
                <w:spacing w:val="-10"/>
              </w:rPr>
              <w:t>1</w:t>
            </w:r>
          </w:p>
        </w:tc>
        <w:tc>
          <w:tcPr>
            <w:tcW w:w="1539" w:type="dxa"/>
          </w:tcPr>
          <w:p w14:paraId="3B9EDFF3" w14:textId="77777777" w:rsidR="00DA3FCC" w:rsidRDefault="00DA3FCC" w:rsidP="00207182">
            <w:pPr>
              <w:pStyle w:val="TableParagraph"/>
              <w:spacing w:before="10"/>
              <w:ind w:left="427"/>
            </w:pPr>
            <w:r>
              <w:rPr>
                <w:spacing w:val="-2"/>
              </w:rPr>
              <w:t>DG04B</w:t>
            </w:r>
          </w:p>
        </w:tc>
        <w:tc>
          <w:tcPr>
            <w:tcW w:w="4614" w:type="dxa"/>
          </w:tcPr>
          <w:p w14:paraId="5902477D" w14:textId="77777777" w:rsidR="00DA3FCC" w:rsidRDefault="00DA3FCC" w:rsidP="00207182">
            <w:pPr>
              <w:pStyle w:val="TableParagraph"/>
              <w:spacing w:line="252" w:lineRule="exact"/>
              <w:ind w:left="108" w:right="343"/>
            </w:pPr>
            <w:r>
              <w:t>Desfacerea</w:t>
            </w:r>
            <w:r>
              <w:rPr>
                <w:spacing w:val="-4"/>
              </w:rPr>
              <w:t xml:space="preserve"> </w:t>
            </w:r>
            <w:r>
              <w:t>de</w:t>
            </w:r>
            <w:r>
              <w:rPr>
                <w:spacing w:val="-6"/>
              </w:rPr>
              <w:t xml:space="preserve"> </w:t>
            </w:r>
            <w:r>
              <w:t>borduri</w:t>
            </w:r>
            <w:r>
              <w:rPr>
                <w:spacing w:val="-3"/>
              </w:rPr>
              <w:t xml:space="preserve"> </w:t>
            </w:r>
            <w:r>
              <w:t>de</w:t>
            </w:r>
            <w:r>
              <w:rPr>
                <w:spacing w:val="-4"/>
              </w:rPr>
              <w:t xml:space="preserve"> </w:t>
            </w:r>
            <w:r>
              <w:t>piatra</w:t>
            </w:r>
            <w:r>
              <w:rPr>
                <w:spacing w:val="-4"/>
              </w:rPr>
              <w:t xml:space="preserve"> </w:t>
            </w:r>
            <w:r>
              <w:t>sau</w:t>
            </w:r>
            <w:r>
              <w:rPr>
                <w:spacing w:val="-4"/>
              </w:rPr>
              <w:t xml:space="preserve"> </w:t>
            </w:r>
            <w:r>
              <w:t>de</w:t>
            </w:r>
            <w:r>
              <w:rPr>
                <w:spacing w:val="80"/>
              </w:rPr>
              <w:t xml:space="preserve"> </w:t>
            </w:r>
            <w:r>
              <w:t xml:space="preserve">beton de orice dimensiune, </w:t>
            </w:r>
            <w:proofErr w:type="spellStart"/>
            <w:r>
              <w:t>asezate</w:t>
            </w:r>
            <w:proofErr w:type="spellEnd"/>
            <w:r>
              <w:t xml:space="preserve"> pe beton</w:t>
            </w:r>
          </w:p>
        </w:tc>
        <w:tc>
          <w:tcPr>
            <w:tcW w:w="977" w:type="dxa"/>
          </w:tcPr>
          <w:p w14:paraId="477D7AEC" w14:textId="77777777" w:rsidR="00DA3FCC" w:rsidRDefault="00DA3FCC" w:rsidP="00207182">
            <w:pPr>
              <w:pStyle w:val="TableParagraph"/>
              <w:spacing w:before="125"/>
              <w:ind w:left="8" w:right="2"/>
              <w:jc w:val="center"/>
            </w:pPr>
            <w:r>
              <w:rPr>
                <w:spacing w:val="-10"/>
              </w:rPr>
              <w:t>m</w:t>
            </w:r>
          </w:p>
        </w:tc>
        <w:tc>
          <w:tcPr>
            <w:tcW w:w="1119" w:type="dxa"/>
          </w:tcPr>
          <w:p w14:paraId="33E19AE2" w14:textId="77777777" w:rsidR="00DA3FCC" w:rsidRDefault="00DA3FCC" w:rsidP="00207182">
            <w:pPr>
              <w:pStyle w:val="TableParagraph"/>
              <w:rPr>
                <w:sz w:val="20"/>
              </w:rPr>
            </w:pPr>
          </w:p>
        </w:tc>
        <w:tc>
          <w:tcPr>
            <w:tcW w:w="1122" w:type="dxa"/>
          </w:tcPr>
          <w:p w14:paraId="70FFA032" w14:textId="77777777" w:rsidR="00DA3FCC" w:rsidRDefault="00DA3FCC" w:rsidP="00207182">
            <w:pPr>
              <w:pStyle w:val="TableParagraph"/>
              <w:spacing w:before="137"/>
              <w:ind w:right="102"/>
              <w:jc w:val="right"/>
              <w:rPr>
                <w:sz w:val="20"/>
              </w:rPr>
            </w:pPr>
            <w:r>
              <w:rPr>
                <w:spacing w:val="-2"/>
                <w:sz w:val="20"/>
              </w:rPr>
              <w:t>154,00</w:t>
            </w:r>
          </w:p>
        </w:tc>
      </w:tr>
      <w:tr w:rsidR="00DA3FCC" w14:paraId="1E209B7A" w14:textId="77777777" w:rsidTr="00207182">
        <w:trPr>
          <w:trHeight w:val="230"/>
        </w:trPr>
        <w:tc>
          <w:tcPr>
            <w:tcW w:w="698" w:type="dxa"/>
          </w:tcPr>
          <w:p w14:paraId="4F15224F" w14:textId="77777777" w:rsidR="00DA3FCC" w:rsidRDefault="00DA3FCC" w:rsidP="00207182">
            <w:pPr>
              <w:pStyle w:val="TableParagraph"/>
              <w:rPr>
                <w:sz w:val="16"/>
              </w:rPr>
            </w:pPr>
          </w:p>
        </w:tc>
        <w:tc>
          <w:tcPr>
            <w:tcW w:w="1539" w:type="dxa"/>
          </w:tcPr>
          <w:p w14:paraId="78D21AF2" w14:textId="77777777" w:rsidR="00DA3FCC" w:rsidRDefault="00DA3FCC" w:rsidP="00207182">
            <w:pPr>
              <w:pStyle w:val="TableParagraph"/>
              <w:spacing w:before="23"/>
              <w:ind w:left="110"/>
              <w:rPr>
                <w:sz w:val="16"/>
              </w:rPr>
            </w:pPr>
            <w:r>
              <w:rPr>
                <w:spacing w:val="-2"/>
                <w:sz w:val="16"/>
              </w:rPr>
              <w:t>9310060019900</w:t>
            </w:r>
          </w:p>
        </w:tc>
        <w:tc>
          <w:tcPr>
            <w:tcW w:w="4614" w:type="dxa"/>
          </w:tcPr>
          <w:p w14:paraId="2F60A57C"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29B94B5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48CBC92" w14:textId="77777777" w:rsidR="00DA3FCC" w:rsidRDefault="00DA3FCC" w:rsidP="00207182">
            <w:pPr>
              <w:pStyle w:val="TableParagraph"/>
              <w:spacing w:before="12" w:line="198" w:lineRule="exact"/>
              <w:ind w:left="110"/>
              <w:rPr>
                <w:sz w:val="18"/>
              </w:rPr>
            </w:pPr>
            <w:r>
              <w:rPr>
                <w:spacing w:val="-2"/>
                <w:sz w:val="18"/>
              </w:rPr>
              <w:t>0,320</w:t>
            </w:r>
          </w:p>
        </w:tc>
        <w:tc>
          <w:tcPr>
            <w:tcW w:w="1122" w:type="dxa"/>
          </w:tcPr>
          <w:p w14:paraId="662B1710" w14:textId="77777777" w:rsidR="00DA3FCC" w:rsidRDefault="00DA3FCC" w:rsidP="00207182">
            <w:pPr>
              <w:pStyle w:val="TableParagraph"/>
              <w:rPr>
                <w:sz w:val="16"/>
              </w:rPr>
            </w:pPr>
          </w:p>
        </w:tc>
      </w:tr>
      <w:tr w:rsidR="00DA3FCC" w14:paraId="31D4E434" w14:textId="77777777" w:rsidTr="00207182">
        <w:trPr>
          <w:trHeight w:val="506"/>
        </w:trPr>
        <w:tc>
          <w:tcPr>
            <w:tcW w:w="698" w:type="dxa"/>
          </w:tcPr>
          <w:p w14:paraId="63F968EA" w14:textId="77777777" w:rsidR="00DA3FCC" w:rsidRDefault="00DA3FCC" w:rsidP="00207182">
            <w:pPr>
              <w:pStyle w:val="TableParagraph"/>
              <w:spacing w:before="125"/>
              <w:ind w:left="94"/>
              <w:jc w:val="center"/>
            </w:pPr>
            <w:r>
              <w:rPr>
                <w:spacing w:val="-10"/>
              </w:rPr>
              <w:t>2</w:t>
            </w:r>
          </w:p>
        </w:tc>
        <w:tc>
          <w:tcPr>
            <w:tcW w:w="1539" w:type="dxa"/>
          </w:tcPr>
          <w:p w14:paraId="723AD1CA" w14:textId="77777777" w:rsidR="00DA3FCC" w:rsidRDefault="00DA3FCC" w:rsidP="00207182">
            <w:pPr>
              <w:pStyle w:val="TableParagraph"/>
              <w:spacing w:before="10"/>
              <w:ind w:left="324"/>
            </w:pPr>
            <w:r>
              <w:rPr>
                <w:spacing w:val="-2"/>
              </w:rPr>
              <w:t>RpCB18F</w:t>
            </w:r>
          </w:p>
        </w:tc>
        <w:tc>
          <w:tcPr>
            <w:tcW w:w="4614" w:type="dxa"/>
          </w:tcPr>
          <w:p w14:paraId="558F2B17" w14:textId="77777777" w:rsidR="00DA3FCC" w:rsidRDefault="00DA3FCC" w:rsidP="00207182">
            <w:pPr>
              <w:pStyle w:val="TableParagraph"/>
              <w:spacing w:line="252" w:lineRule="exact"/>
              <w:ind w:left="108" w:right="253"/>
            </w:pPr>
            <w:r>
              <w:t>Demolarea betoanelor vechi cu mijloace mecanice,</w:t>
            </w:r>
            <w:r>
              <w:rPr>
                <w:spacing w:val="80"/>
              </w:rPr>
              <w:t xml:space="preserve"> </w:t>
            </w:r>
            <w:r>
              <w:t>beton</w:t>
            </w:r>
            <w:r>
              <w:rPr>
                <w:spacing w:val="-4"/>
              </w:rPr>
              <w:t xml:space="preserve"> </w:t>
            </w:r>
            <w:r>
              <w:t>simplu</w:t>
            </w:r>
            <w:r>
              <w:rPr>
                <w:spacing w:val="-6"/>
              </w:rPr>
              <w:t xml:space="preserve"> </w:t>
            </w:r>
            <w:r>
              <w:t>(</w:t>
            </w:r>
            <w:r>
              <w:rPr>
                <w:spacing w:val="80"/>
              </w:rPr>
              <w:t xml:space="preserve"> </w:t>
            </w:r>
            <w:proofErr w:type="spellStart"/>
            <w:r>
              <w:t>fundatie</w:t>
            </w:r>
            <w:proofErr w:type="spellEnd"/>
            <w:r>
              <w:rPr>
                <w:spacing w:val="-4"/>
              </w:rPr>
              <w:t xml:space="preserve"> </w:t>
            </w:r>
            <w:r>
              <w:t>sub</w:t>
            </w:r>
            <w:r>
              <w:rPr>
                <w:spacing w:val="-4"/>
              </w:rPr>
              <w:t xml:space="preserve"> </w:t>
            </w:r>
            <w:proofErr w:type="spellStart"/>
            <w:r>
              <w:t>bordur</w:t>
            </w:r>
            <w:proofErr w:type="spellEnd"/>
            <w:r>
              <w:t>)</w:t>
            </w:r>
          </w:p>
        </w:tc>
        <w:tc>
          <w:tcPr>
            <w:tcW w:w="977" w:type="dxa"/>
          </w:tcPr>
          <w:p w14:paraId="7075032B" w14:textId="77777777" w:rsidR="00DA3FCC" w:rsidRDefault="00DA3FCC" w:rsidP="00207182">
            <w:pPr>
              <w:pStyle w:val="TableParagraph"/>
              <w:spacing w:before="125"/>
              <w:ind w:left="8"/>
              <w:jc w:val="center"/>
            </w:pPr>
            <w:r>
              <w:rPr>
                <w:spacing w:val="-5"/>
              </w:rPr>
              <w:t>m3</w:t>
            </w:r>
          </w:p>
        </w:tc>
        <w:tc>
          <w:tcPr>
            <w:tcW w:w="1119" w:type="dxa"/>
          </w:tcPr>
          <w:p w14:paraId="54078573" w14:textId="77777777" w:rsidR="00DA3FCC" w:rsidRDefault="00DA3FCC" w:rsidP="00207182">
            <w:pPr>
              <w:pStyle w:val="TableParagraph"/>
              <w:rPr>
                <w:sz w:val="20"/>
              </w:rPr>
            </w:pPr>
          </w:p>
        </w:tc>
        <w:tc>
          <w:tcPr>
            <w:tcW w:w="1122" w:type="dxa"/>
          </w:tcPr>
          <w:p w14:paraId="3F977E4B" w14:textId="77777777" w:rsidR="00DA3FCC" w:rsidRDefault="00DA3FCC" w:rsidP="00207182">
            <w:pPr>
              <w:pStyle w:val="TableParagraph"/>
              <w:spacing w:before="137"/>
              <w:ind w:right="101"/>
              <w:jc w:val="right"/>
              <w:rPr>
                <w:sz w:val="20"/>
              </w:rPr>
            </w:pPr>
            <w:r>
              <w:rPr>
                <w:spacing w:val="-4"/>
                <w:sz w:val="20"/>
              </w:rPr>
              <w:t>9,00</w:t>
            </w:r>
          </w:p>
        </w:tc>
      </w:tr>
      <w:tr w:rsidR="00DA3FCC" w14:paraId="0C7145E9" w14:textId="77777777" w:rsidTr="00207182">
        <w:trPr>
          <w:trHeight w:val="230"/>
        </w:trPr>
        <w:tc>
          <w:tcPr>
            <w:tcW w:w="698" w:type="dxa"/>
          </w:tcPr>
          <w:p w14:paraId="4F437A61" w14:textId="77777777" w:rsidR="00DA3FCC" w:rsidRDefault="00DA3FCC" w:rsidP="00207182">
            <w:pPr>
              <w:pStyle w:val="TableParagraph"/>
              <w:rPr>
                <w:sz w:val="16"/>
              </w:rPr>
            </w:pPr>
          </w:p>
        </w:tc>
        <w:tc>
          <w:tcPr>
            <w:tcW w:w="1539" w:type="dxa"/>
          </w:tcPr>
          <w:p w14:paraId="6ABAACC2" w14:textId="77777777" w:rsidR="00DA3FCC" w:rsidRDefault="00DA3FCC" w:rsidP="00207182">
            <w:pPr>
              <w:pStyle w:val="TableParagraph"/>
              <w:spacing w:before="23"/>
              <w:ind w:left="110"/>
              <w:rPr>
                <w:sz w:val="16"/>
              </w:rPr>
            </w:pPr>
            <w:r>
              <w:rPr>
                <w:spacing w:val="-2"/>
                <w:sz w:val="16"/>
              </w:rPr>
              <w:t>7123010010200</w:t>
            </w:r>
          </w:p>
        </w:tc>
        <w:tc>
          <w:tcPr>
            <w:tcW w:w="4614" w:type="dxa"/>
          </w:tcPr>
          <w:p w14:paraId="1682804C" w14:textId="77777777" w:rsidR="00DA3FCC" w:rsidRDefault="00DA3FCC" w:rsidP="00207182">
            <w:pPr>
              <w:pStyle w:val="TableParagraph"/>
              <w:ind w:left="108"/>
              <w:rPr>
                <w:sz w:val="18"/>
              </w:rPr>
            </w:pPr>
            <w:r>
              <w:rPr>
                <w:spacing w:val="-2"/>
                <w:sz w:val="18"/>
              </w:rPr>
              <w:t>Betonist</w:t>
            </w:r>
          </w:p>
        </w:tc>
        <w:tc>
          <w:tcPr>
            <w:tcW w:w="977" w:type="dxa"/>
          </w:tcPr>
          <w:p w14:paraId="278093B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AAF9E7D" w14:textId="77777777" w:rsidR="00DA3FCC" w:rsidRDefault="00DA3FCC" w:rsidP="00207182">
            <w:pPr>
              <w:pStyle w:val="TableParagraph"/>
              <w:spacing w:before="12" w:line="198" w:lineRule="exact"/>
              <w:ind w:left="110"/>
              <w:rPr>
                <w:sz w:val="18"/>
              </w:rPr>
            </w:pPr>
            <w:r>
              <w:rPr>
                <w:spacing w:val="-2"/>
                <w:sz w:val="18"/>
              </w:rPr>
              <w:t>2,100</w:t>
            </w:r>
          </w:p>
        </w:tc>
        <w:tc>
          <w:tcPr>
            <w:tcW w:w="1122" w:type="dxa"/>
          </w:tcPr>
          <w:p w14:paraId="0E5FCE12" w14:textId="77777777" w:rsidR="00DA3FCC" w:rsidRDefault="00DA3FCC" w:rsidP="00207182">
            <w:pPr>
              <w:pStyle w:val="TableParagraph"/>
              <w:rPr>
                <w:sz w:val="16"/>
              </w:rPr>
            </w:pPr>
          </w:p>
        </w:tc>
      </w:tr>
      <w:tr w:rsidR="00DA3FCC" w14:paraId="34C1A728" w14:textId="77777777" w:rsidTr="00207182">
        <w:trPr>
          <w:trHeight w:val="227"/>
        </w:trPr>
        <w:tc>
          <w:tcPr>
            <w:tcW w:w="698" w:type="dxa"/>
          </w:tcPr>
          <w:p w14:paraId="7093A60D" w14:textId="77777777" w:rsidR="00DA3FCC" w:rsidRDefault="00DA3FCC" w:rsidP="00207182">
            <w:pPr>
              <w:pStyle w:val="TableParagraph"/>
              <w:rPr>
                <w:sz w:val="16"/>
              </w:rPr>
            </w:pPr>
          </w:p>
        </w:tc>
        <w:tc>
          <w:tcPr>
            <w:tcW w:w="1539" w:type="dxa"/>
          </w:tcPr>
          <w:p w14:paraId="6B563994" w14:textId="77777777" w:rsidR="00DA3FCC" w:rsidRDefault="00DA3FCC" w:rsidP="00207182">
            <w:pPr>
              <w:pStyle w:val="TableParagraph"/>
              <w:spacing w:before="23"/>
              <w:ind w:left="110"/>
              <w:rPr>
                <w:sz w:val="16"/>
              </w:rPr>
            </w:pPr>
            <w:r>
              <w:rPr>
                <w:spacing w:val="-2"/>
                <w:sz w:val="16"/>
              </w:rPr>
              <w:t>9310060019920</w:t>
            </w:r>
          </w:p>
        </w:tc>
        <w:tc>
          <w:tcPr>
            <w:tcW w:w="4614" w:type="dxa"/>
          </w:tcPr>
          <w:p w14:paraId="65EBE284" w14:textId="77777777" w:rsidR="00DA3FCC" w:rsidRDefault="00DA3FCC" w:rsidP="00207182">
            <w:pPr>
              <w:pStyle w:val="TableParagraph"/>
              <w:ind w:left="108"/>
              <w:rPr>
                <w:sz w:val="18"/>
              </w:rPr>
            </w:pPr>
            <w:r>
              <w:rPr>
                <w:sz w:val="18"/>
              </w:rPr>
              <w:t>Muncitor</w:t>
            </w:r>
            <w:r>
              <w:rPr>
                <w:spacing w:val="-3"/>
                <w:sz w:val="18"/>
              </w:rPr>
              <w:t xml:space="preserve"> </w:t>
            </w:r>
            <w:r>
              <w:rPr>
                <w:sz w:val="18"/>
              </w:rPr>
              <w:t xml:space="preserve">deservire </w:t>
            </w:r>
            <w:r>
              <w:rPr>
                <w:spacing w:val="-5"/>
                <w:sz w:val="18"/>
              </w:rPr>
              <w:t>CM</w:t>
            </w:r>
          </w:p>
        </w:tc>
        <w:tc>
          <w:tcPr>
            <w:tcW w:w="977" w:type="dxa"/>
          </w:tcPr>
          <w:p w14:paraId="255DD69E"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1BFF3E1F" w14:textId="77777777" w:rsidR="00DA3FCC" w:rsidRDefault="00DA3FCC" w:rsidP="00207182">
            <w:pPr>
              <w:pStyle w:val="TableParagraph"/>
              <w:spacing w:before="9" w:line="198" w:lineRule="exact"/>
              <w:ind w:left="110"/>
              <w:rPr>
                <w:sz w:val="18"/>
              </w:rPr>
            </w:pPr>
            <w:r>
              <w:rPr>
                <w:spacing w:val="-2"/>
                <w:sz w:val="18"/>
              </w:rPr>
              <w:t>1,320</w:t>
            </w:r>
          </w:p>
        </w:tc>
        <w:tc>
          <w:tcPr>
            <w:tcW w:w="1122" w:type="dxa"/>
          </w:tcPr>
          <w:p w14:paraId="29FEF31F" w14:textId="77777777" w:rsidR="00DA3FCC" w:rsidRDefault="00DA3FCC" w:rsidP="00207182">
            <w:pPr>
              <w:pStyle w:val="TableParagraph"/>
              <w:rPr>
                <w:sz w:val="16"/>
              </w:rPr>
            </w:pPr>
          </w:p>
        </w:tc>
      </w:tr>
      <w:tr w:rsidR="00DA3FCC" w14:paraId="753A4E3A" w14:textId="77777777" w:rsidTr="00207182">
        <w:trPr>
          <w:trHeight w:val="230"/>
        </w:trPr>
        <w:tc>
          <w:tcPr>
            <w:tcW w:w="698" w:type="dxa"/>
          </w:tcPr>
          <w:p w14:paraId="04367A88" w14:textId="77777777" w:rsidR="00DA3FCC" w:rsidRDefault="00DA3FCC" w:rsidP="00207182">
            <w:pPr>
              <w:pStyle w:val="TableParagraph"/>
              <w:rPr>
                <w:sz w:val="16"/>
              </w:rPr>
            </w:pPr>
          </w:p>
        </w:tc>
        <w:tc>
          <w:tcPr>
            <w:tcW w:w="1539" w:type="dxa"/>
          </w:tcPr>
          <w:p w14:paraId="39077472" w14:textId="77777777" w:rsidR="00DA3FCC" w:rsidRDefault="00DA3FCC" w:rsidP="00207182">
            <w:pPr>
              <w:pStyle w:val="TableParagraph"/>
              <w:spacing w:before="25"/>
              <w:ind w:left="110"/>
              <w:rPr>
                <w:sz w:val="16"/>
              </w:rPr>
            </w:pPr>
            <w:r>
              <w:rPr>
                <w:spacing w:val="-2"/>
                <w:sz w:val="16"/>
              </w:rPr>
              <w:t>4100116202818</w:t>
            </w:r>
          </w:p>
        </w:tc>
        <w:tc>
          <w:tcPr>
            <w:tcW w:w="4614" w:type="dxa"/>
          </w:tcPr>
          <w:p w14:paraId="6E0B065D"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38000C8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4ED82DD"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56C240BC" w14:textId="77777777" w:rsidR="00DA3FCC" w:rsidRDefault="00DA3FCC" w:rsidP="00207182">
            <w:pPr>
              <w:pStyle w:val="TableParagraph"/>
              <w:rPr>
                <w:sz w:val="16"/>
              </w:rPr>
            </w:pPr>
          </w:p>
        </w:tc>
      </w:tr>
      <w:tr w:rsidR="00DA3FCC" w14:paraId="50253F15" w14:textId="77777777" w:rsidTr="00207182">
        <w:trPr>
          <w:trHeight w:val="415"/>
        </w:trPr>
        <w:tc>
          <w:tcPr>
            <w:tcW w:w="698" w:type="dxa"/>
          </w:tcPr>
          <w:p w14:paraId="58D7F06B" w14:textId="77777777" w:rsidR="00DA3FCC" w:rsidRDefault="00DA3FCC" w:rsidP="00207182">
            <w:pPr>
              <w:pStyle w:val="TableParagraph"/>
              <w:rPr>
                <w:sz w:val="20"/>
              </w:rPr>
            </w:pPr>
          </w:p>
        </w:tc>
        <w:tc>
          <w:tcPr>
            <w:tcW w:w="1539" w:type="dxa"/>
          </w:tcPr>
          <w:p w14:paraId="6F2F21B1" w14:textId="77777777" w:rsidR="00DA3FCC" w:rsidRDefault="00DA3FCC" w:rsidP="00207182">
            <w:pPr>
              <w:pStyle w:val="TableParagraph"/>
              <w:spacing w:before="117"/>
              <w:ind w:left="110"/>
              <w:rPr>
                <w:sz w:val="16"/>
              </w:rPr>
            </w:pPr>
            <w:r>
              <w:rPr>
                <w:spacing w:val="-2"/>
                <w:sz w:val="16"/>
              </w:rPr>
              <w:t>2912340002509</w:t>
            </w:r>
          </w:p>
        </w:tc>
        <w:tc>
          <w:tcPr>
            <w:tcW w:w="4614" w:type="dxa"/>
          </w:tcPr>
          <w:p w14:paraId="7E2C87EC" w14:textId="77777777" w:rsidR="00DA3FCC" w:rsidRDefault="00DA3FCC" w:rsidP="00207182">
            <w:pPr>
              <w:pStyle w:val="TableParagraph"/>
              <w:spacing w:line="208" w:lineRule="exact"/>
              <w:ind w:left="108" w:right="253"/>
              <w:rPr>
                <w:sz w:val="18"/>
              </w:rPr>
            </w:pPr>
            <w:r>
              <w:rPr>
                <w:sz w:val="18"/>
              </w:rPr>
              <w:t>Motocompresor</w:t>
            </w:r>
            <w:r>
              <w:rPr>
                <w:spacing w:val="-4"/>
                <w:sz w:val="18"/>
              </w:rPr>
              <w:t xml:space="preserve"> </w:t>
            </w:r>
            <w:r>
              <w:rPr>
                <w:sz w:val="18"/>
              </w:rPr>
              <w:t>mobil</w:t>
            </w:r>
            <w:r>
              <w:rPr>
                <w:spacing w:val="-6"/>
                <w:sz w:val="18"/>
              </w:rPr>
              <w:t xml:space="preserve"> </w:t>
            </w:r>
            <w:r>
              <w:rPr>
                <w:sz w:val="18"/>
              </w:rPr>
              <w:t>de</w:t>
            </w:r>
            <w:r>
              <w:rPr>
                <w:spacing w:val="-5"/>
                <w:sz w:val="18"/>
              </w:rPr>
              <w:t xml:space="preserve"> </w:t>
            </w:r>
            <w:r>
              <w:rPr>
                <w:sz w:val="18"/>
              </w:rPr>
              <w:t>aer</w:t>
            </w:r>
            <w:r>
              <w:rPr>
                <w:spacing w:val="-4"/>
                <w:sz w:val="18"/>
              </w:rPr>
              <w:t xml:space="preserve"> </w:t>
            </w:r>
            <w:r>
              <w:rPr>
                <w:sz w:val="18"/>
              </w:rPr>
              <w:t>de</w:t>
            </w:r>
            <w:r>
              <w:rPr>
                <w:spacing w:val="-5"/>
                <w:sz w:val="18"/>
              </w:rPr>
              <w:t xml:space="preserve"> </w:t>
            </w:r>
            <w:r>
              <w:rPr>
                <w:sz w:val="18"/>
              </w:rPr>
              <w:t>joasa</w:t>
            </w:r>
            <w:r>
              <w:rPr>
                <w:spacing w:val="-5"/>
                <w:sz w:val="18"/>
              </w:rPr>
              <w:t xml:space="preserve"> </w:t>
            </w:r>
            <w:r>
              <w:rPr>
                <w:sz w:val="18"/>
              </w:rPr>
              <w:t>presiune,</w:t>
            </w:r>
            <w:r>
              <w:rPr>
                <w:spacing w:val="-6"/>
                <w:sz w:val="18"/>
              </w:rPr>
              <w:t xml:space="preserve"> </w:t>
            </w:r>
            <w:r>
              <w:rPr>
                <w:sz w:val="18"/>
              </w:rPr>
              <w:t>debit</w:t>
            </w:r>
            <w:r>
              <w:rPr>
                <w:spacing w:val="-6"/>
                <w:sz w:val="18"/>
              </w:rPr>
              <w:t xml:space="preserve"> </w:t>
            </w:r>
            <w:r>
              <w:rPr>
                <w:sz w:val="18"/>
              </w:rPr>
              <w:t>4,0 - 5,9 mc/min</w:t>
            </w:r>
          </w:p>
        </w:tc>
        <w:tc>
          <w:tcPr>
            <w:tcW w:w="977" w:type="dxa"/>
          </w:tcPr>
          <w:p w14:paraId="0D67560F"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505D3186" w14:textId="77777777" w:rsidR="00DA3FCC" w:rsidRDefault="00DA3FCC" w:rsidP="00207182">
            <w:pPr>
              <w:pStyle w:val="TableParagraph"/>
              <w:spacing w:before="105"/>
              <w:ind w:left="110"/>
              <w:rPr>
                <w:sz w:val="18"/>
              </w:rPr>
            </w:pPr>
            <w:r>
              <w:rPr>
                <w:spacing w:val="-2"/>
                <w:sz w:val="18"/>
              </w:rPr>
              <w:t>0,290</w:t>
            </w:r>
          </w:p>
        </w:tc>
        <w:tc>
          <w:tcPr>
            <w:tcW w:w="1122" w:type="dxa"/>
          </w:tcPr>
          <w:p w14:paraId="2241C4BD" w14:textId="77777777" w:rsidR="00DA3FCC" w:rsidRDefault="00DA3FCC" w:rsidP="00207182">
            <w:pPr>
              <w:pStyle w:val="TableParagraph"/>
              <w:rPr>
                <w:sz w:val="20"/>
              </w:rPr>
            </w:pPr>
          </w:p>
        </w:tc>
      </w:tr>
      <w:tr w:rsidR="00DA3FCC" w14:paraId="70795446" w14:textId="77777777" w:rsidTr="00207182">
        <w:trPr>
          <w:trHeight w:val="229"/>
        </w:trPr>
        <w:tc>
          <w:tcPr>
            <w:tcW w:w="698" w:type="dxa"/>
          </w:tcPr>
          <w:p w14:paraId="3FF1D9DA" w14:textId="77777777" w:rsidR="00DA3FCC" w:rsidRDefault="00DA3FCC" w:rsidP="00207182">
            <w:pPr>
              <w:pStyle w:val="TableParagraph"/>
              <w:rPr>
                <w:sz w:val="16"/>
              </w:rPr>
            </w:pPr>
          </w:p>
        </w:tc>
        <w:tc>
          <w:tcPr>
            <w:tcW w:w="1539" w:type="dxa"/>
          </w:tcPr>
          <w:p w14:paraId="3C3F5623" w14:textId="77777777" w:rsidR="00DA3FCC" w:rsidRDefault="00DA3FCC" w:rsidP="00207182">
            <w:pPr>
              <w:pStyle w:val="TableParagraph"/>
              <w:spacing w:before="22"/>
              <w:ind w:left="110"/>
              <w:rPr>
                <w:sz w:val="16"/>
              </w:rPr>
            </w:pPr>
            <w:r>
              <w:rPr>
                <w:spacing w:val="-2"/>
                <w:sz w:val="16"/>
              </w:rPr>
              <w:t>2952270003370</w:t>
            </w:r>
          </w:p>
        </w:tc>
        <w:tc>
          <w:tcPr>
            <w:tcW w:w="4614" w:type="dxa"/>
          </w:tcPr>
          <w:p w14:paraId="64D863AA" w14:textId="77777777" w:rsidR="00DA3FCC" w:rsidRDefault="00DA3FCC" w:rsidP="00207182">
            <w:pPr>
              <w:pStyle w:val="TableParagraph"/>
              <w:spacing w:line="206" w:lineRule="exact"/>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5C7460A0"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7ABBB3B" w14:textId="77777777" w:rsidR="00DA3FCC" w:rsidRDefault="00DA3FCC" w:rsidP="00207182">
            <w:pPr>
              <w:pStyle w:val="TableParagraph"/>
              <w:spacing w:before="11" w:line="198" w:lineRule="exact"/>
              <w:ind w:left="110"/>
              <w:rPr>
                <w:sz w:val="18"/>
              </w:rPr>
            </w:pPr>
            <w:r>
              <w:rPr>
                <w:spacing w:val="-2"/>
                <w:sz w:val="18"/>
              </w:rPr>
              <w:t>0,290</w:t>
            </w:r>
          </w:p>
        </w:tc>
        <w:tc>
          <w:tcPr>
            <w:tcW w:w="1122" w:type="dxa"/>
          </w:tcPr>
          <w:p w14:paraId="123AAFDC" w14:textId="77777777" w:rsidR="00DA3FCC" w:rsidRDefault="00DA3FCC" w:rsidP="00207182">
            <w:pPr>
              <w:pStyle w:val="TableParagraph"/>
              <w:rPr>
                <w:sz w:val="16"/>
              </w:rPr>
            </w:pPr>
          </w:p>
        </w:tc>
      </w:tr>
      <w:tr w:rsidR="00DA3FCC" w14:paraId="3FBEB0B4" w14:textId="77777777" w:rsidTr="00207182">
        <w:trPr>
          <w:trHeight w:val="230"/>
        </w:trPr>
        <w:tc>
          <w:tcPr>
            <w:tcW w:w="698" w:type="dxa"/>
          </w:tcPr>
          <w:p w14:paraId="79A2FAF6" w14:textId="77777777" w:rsidR="00DA3FCC" w:rsidRDefault="00DA3FCC" w:rsidP="00207182">
            <w:pPr>
              <w:pStyle w:val="TableParagraph"/>
              <w:rPr>
                <w:sz w:val="16"/>
              </w:rPr>
            </w:pPr>
          </w:p>
        </w:tc>
        <w:tc>
          <w:tcPr>
            <w:tcW w:w="1539" w:type="dxa"/>
          </w:tcPr>
          <w:p w14:paraId="7C82A12E" w14:textId="77777777" w:rsidR="00DA3FCC" w:rsidRDefault="00DA3FCC" w:rsidP="00207182">
            <w:pPr>
              <w:pStyle w:val="TableParagraph"/>
              <w:spacing w:before="23"/>
              <w:ind w:left="110"/>
              <w:rPr>
                <w:sz w:val="16"/>
              </w:rPr>
            </w:pPr>
            <w:r>
              <w:rPr>
                <w:spacing w:val="-2"/>
                <w:sz w:val="16"/>
              </w:rPr>
              <w:t>2922140006702</w:t>
            </w:r>
          </w:p>
        </w:tc>
        <w:tc>
          <w:tcPr>
            <w:tcW w:w="4614" w:type="dxa"/>
          </w:tcPr>
          <w:p w14:paraId="3A6E5E9E" w14:textId="77777777" w:rsidR="00DA3FCC" w:rsidRDefault="00DA3FCC" w:rsidP="00207182">
            <w:pPr>
              <w:pStyle w:val="TableParagraph"/>
              <w:ind w:left="108"/>
              <w:rPr>
                <w:sz w:val="18"/>
              </w:rPr>
            </w:pPr>
            <w:r>
              <w:rPr>
                <w:sz w:val="18"/>
              </w:rPr>
              <w:t>Macara</w:t>
            </w:r>
            <w:r>
              <w:rPr>
                <w:spacing w:val="-2"/>
                <w:sz w:val="18"/>
              </w:rPr>
              <w:t xml:space="preserve"> </w:t>
            </w:r>
            <w:r>
              <w:rPr>
                <w:sz w:val="18"/>
              </w:rPr>
              <w:t>de</w:t>
            </w:r>
            <w:r>
              <w:rPr>
                <w:spacing w:val="-2"/>
                <w:sz w:val="18"/>
              </w:rPr>
              <w:t xml:space="preserve"> fereastra</w:t>
            </w:r>
          </w:p>
        </w:tc>
        <w:tc>
          <w:tcPr>
            <w:tcW w:w="977" w:type="dxa"/>
          </w:tcPr>
          <w:p w14:paraId="3730A57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047DC48"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3FDA9624" w14:textId="77777777" w:rsidR="00DA3FCC" w:rsidRDefault="00DA3FCC" w:rsidP="00207182">
            <w:pPr>
              <w:pStyle w:val="TableParagraph"/>
              <w:rPr>
                <w:sz w:val="16"/>
              </w:rPr>
            </w:pPr>
          </w:p>
        </w:tc>
      </w:tr>
      <w:tr w:rsidR="00DA3FCC" w14:paraId="37619D95" w14:textId="77777777" w:rsidTr="00207182">
        <w:trPr>
          <w:trHeight w:val="758"/>
        </w:trPr>
        <w:tc>
          <w:tcPr>
            <w:tcW w:w="698" w:type="dxa"/>
          </w:tcPr>
          <w:p w14:paraId="118DCA20" w14:textId="77777777" w:rsidR="00DA3FCC" w:rsidRDefault="00DA3FCC" w:rsidP="00207182">
            <w:pPr>
              <w:pStyle w:val="TableParagraph"/>
              <w:spacing w:before="250"/>
              <w:ind w:left="94"/>
              <w:jc w:val="center"/>
            </w:pPr>
            <w:r>
              <w:rPr>
                <w:spacing w:val="-10"/>
              </w:rPr>
              <w:t>3</w:t>
            </w:r>
          </w:p>
        </w:tc>
        <w:tc>
          <w:tcPr>
            <w:tcW w:w="1539" w:type="dxa"/>
          </w:tcPr>
          <w:p w14:paraId="078FF436" w14:textId="77777777" w:rsidR="00DA3FCC" w:rsidRDefault="00DA3FCC" w:rsidP="00207182">
            <w:pPr>
              <w:pStyle w:val="TableParagraph"/>
              <w:spacing w:before="135"/>
              <w:ind w:left="189"/>
            </w:pPr>
            <w:r>
              <w:rPr>
                <w:spacing w:val="-2"/>
              </w:rPr>
              <w:t>TrI1AA02F1</w:t>
            </w:r>
          </w:p>
        </w:tc>
        <w:tc>
          <w:tcPr>
            <w:tcW w:w="4614" w:type="dxa"/>
          </w:tcPr>
          <w:p w14:paraId="38987324" w14:textId="77777777" w:rsidR="00DA3FCC" w:rsidRDefault="00DA3FCC" w:rsidP="00207182">
            <w:pPr>
              <w:pStyle w:val="TableParagraph"/>
              <w:ind w:left="108"/>
            </w:pPr>
            <w:proofErr w:type="spellStart"/>
            <w:r>
              <w:t>Incarcarea</w:t>
            </w:r>
            <w:proofErr w:type="spellEnd"/>
            <w:r>
              <w:t xml:space="preserve"> materialelor din grupa A - grele, in bulgari</w:t>
            </w:r>
            <w:r>
              <w:rPr>
                <w:spacing w:val="-5"/>
              </w:rPr>
              <w:t xml:space="preserve"> </w:t>
            </w:r>
            <w:r>
              <w:t>prin</w:t>
            </w:r>
            <w:r>
              <w:rPr>
                <w:spacing w:val="-3"/>
              </w:rPr>
              <w:t xml:space="preserve"> </w:t>
            </w:r>
            <w:r>
              <w:t>transport</w:t>
            </w:r>
            <w:r>
              <w:rPr>
                <w:spacing w:val="-2"/>
              </w:rPr>
              <w:t xml:space="preserve"> </w:t>
            </w:r>
            <w:proofErr w:type="spellStart"/>
            <w:r>
              <w:t>pina</w:t>
            </w:r>
            <w:proofErr w:type="spellEnd"/>
            <w:r>
              <w:rPr>
                <w:spacing w:val="-5"/>
              </w:rPr>
              <w:t xml:space="preserve"> </w:t>
            </w:r>
            <w:r>
              <w:t>la</w:t>
            </w:r>
            <w:r>
              <w:rPr>
                <w:spacing w:val="-3"/>
              </w:rPr>
              <w:t xml:space="preserve"> </w:t>
            </w:r>
            <w:r>
              <w:t>10</w:t>
            </w:r>
            <w:r>
              <w:rPr>
                <w:spacing w:val="-3"/>
              </w:rPr>
              <w:t xml:space="preserve"> </w:t>
            </w:r>
            <w:r>
              <w:t>m</w:t>
            </w:r>
            <w:r>
              <w:rPr>
                <w:spacing w:val="-3"/>
              </w:rPr>
              <w:t xml:space="preserve"> </w:t>
            </w:r>
            <w:r>
              <w:t>-</w:t>
            </w:r>
            <w:r>
              <w:rPr>
                <w:spacing w:val="-5"/>
              </w:rPr>
              <w:t xml:space="preserve"> </w:t>
            </w:r>
            <w:r>
              <w:t>de</w:t>
            </w:r>
            <w:r>
              <w:rPr>
                <w:spacing w:val="-3"/>
              </w:rPr>
              <w:t xml:space="preserve"> </w:t>
            </w:r>
            <w:r>
              <w:t>pe</w:t>
            </w:r>
            <w:r>
              <w:rPr>
                <w:spacing w:val="-5"/>
              </w:rPr>
              <w:t xml:space="preserve"> </w:t>
            </w:r>
            <w:r>
              <w:t>rampa</w:t>
            </w:r>
          </w:p>
          <w:p w14:paraId="4B85F668" w14:textId="77777777" w:rsidR="00DA3FCC" w:rsidRDefault="00DA3FCC" w:rsidP="00207182">
            <w:pPr>
              <w:pStyle w:val="TableParagraph"/>
              <w:spacing w:line="233" w:lineRule="exact"/>
              <w:ind w:left="108"/>
            </w:pPr>
            <w:r>
              <w:t>sau</w:t>
            </w:r>
            <w:r>
              <w:rPr>
                <w:spacing w:val="-2"/>
              </w:rPr>
              <w:t xml:space="preserve"> </w:t>
            </w:r>
            <w:r>
              <w:t>teren,</w:t>
            </w:r>
            <w:r>
              <w:rPr>
                <w:spacing w:val="-2"/>
              </w:rPr>
              <w:t xml:space="preserve"> </w:t>
            </w:r>
            <w:r>
              <w:t>in</w:t>
            </w:r>
            <w:r>
              <w:rPr>
                <w:spacing w:val="-1"/>
              </w:rPr>
              <w:t xml:space="preserve"> </w:t>
            </w:r>
            <w:r>
              <w:t>auto,</w:t>
            </w:r>
            <w:r>
              <w:rPr>
                <w:spacing w:val="-2"/>
              </w:rPr>
              <w:t xml:space="preserve"> </w:t>
            </w:r>
            <w:r>
              <w:t>categoria</w:t>
            </w:r>
            <w:r>
              <w:rPr>
                <w:spacing w:val="-3"/>
              </w:rPr>
              <w:t xml:space="preserve"> </w:t>
            </w:r>
            <w:r>
              <w:t>1</w:t>
            </w:r>
            <w:r>
              <w:rPr>
                <w:spacing w:val="31"/>
              </w:rPr>
              <w:t xml:space="preserve">  </w:t>
            </w:r>
            <w:r>
              <w:rPr>
                <w:spacing w:val="-2"/>
              </w:rPr>
              <w:t>bordurii</w:t>
            </w:r>
          </w:p>
        </w:tc>
        <w:tc>
          <w:tcPr>
            <w:tcW w:w="977" w:type="dxa"/>
          </w:tcPr>
          <w:p w14:paraId="6D4AD4D0" w14:textId="77777777" w:rsidR="00DA3FCC" w:rsidRDefault="00DA3FCC" w:rsidP="00207182">
            <w:pPr>
              <w:pStyle w:val="TableParagraph"/>
              <w:spacing w:before="250"/>
              <w:ind w:left="8" w:right="2"/>
              <w:jc w:val="center"/>
            </w:pPr>
            <w:r>
              <w:rPr>
                <w:spacing w:val="-10"/>
              </w:rPr>
              <w:t>t</w:t>
            </w:r>
          </w:p>
        </w:tc>
        <w:tc>
          <w:tcPr>
            <w:tcW w:w="1119" w:type="dxa"/>
          </w:tcPr>
          <w:p w14:paraId="6AD31204" w14:textId="77777777" w:rsidR="00DA3FCC" w:rsidRDefault="00DA3FCC" w:rsidP="00207182">
            <w:pPr>
              <w:pStyle w:val="TableParagraph"/>
              <w:rPr>
                <w:sz w:val="20"/>
              </w:rPr>
            </w:pPr>
          </w:p>
        </w:tc>
        <w:tc>
          <w:tcPr>
            <w:tcW w:w="1122" w:type="dxa"/>
          </w:tcPr>
          <w:p w14:paraId="3E67175E" w14:textId="77777777" w:rsidR="00DA3FCC" w:rsidRDefault="00DA3FCC" w:rsidP="00207182">
            <w:pPr>
              <w:pStyle w:val="TableParagraph"/>
              <w:spacing w:before="34"/>
              <w:rPr>
                <w:b/>
                <w:sz w:val="20"/>
              </w:rPr>
            </w:pPr>
          </w:p>
          <w:p w14:paraId="13F84AFE" w14:textId="77777777" w:rsidR="00DA3FCC" w:rsidRDefault="00DA3FCC" w:rsidP="00207182">
            <w:pPr>
              <w:pStyle w:val="TableParagraph"/>
              <w:ind w:right="102"/>
              <w:jc w:val="right"/>
              <w:rPr>
                <w:sz w:val="20"/>
              </w:rPr>
            </w:pPr>
            <w:r>
              <w:rPr>
                <w:spacing w:val="-2"/>
                <w:sz w:val="20"/>
              </w:rPr>
              <w:t>17,60</w:t>
            </w:r>
          </w:p>
        </w:tc>
      </w:tr>
      <w:tr w:rsidR="00DA3FCC" w14:paraId="316C658A" w14:textId="77777777" w:rsidTr="00207182">
        <w:trPr>
          <w:trHeight w:val="230"/>
        </w:trPr>
        <w:tc>
          <w:tcPr>
            <w:tcW w:w="698" w:type="dxa"/>
          </w:tcPr>
          <w:p w14:paraId="36E73685" w14:textId="77777777" w:rsidR="00DA3FCC" w:rsidRDefault="00DA3FCC" w:rsidP="00207182">
            <w:pPr>
              <w:pStyle w:val="TableParagraph"/>
              <w:rPr>
                <w:sz w:val="16"/>
              </w:rPr>
            </w:pPr>
          </w:p>
        </w:tc>
        <w:tc>
          <w:tcPr>
            <w:tcW w:w="1539" w:type="dxa"/>
          </w:tcPr>
          <w:p w14:paraId="5F235A8A" w14:textId="77777777" w:rsidR="00DA3FCC" w:rsidRDefault="00DA3FCC" w:rsidP="00207182">
            <w:pPr>
              <w:pStyle w:val="TableParagraph"/>
              <w:spacing w:before="23"/>
              <w:ind w:left="110"/>
              <w:rPr>
                <w:sz w:val="16"/>
              </w:rPr>
            </w:pPr>
            <w:r>
              <w:rPr>
                <w:spacing w:val="-2"/>
                <w:sz w:val="16"/>
              </w:rPr>
              <w:t>9310060019900</w:t>
            </w:r>
          </w:p>
        </w:tc>
        <w:tc>
          <w:tcPr>
            <w:tcW w:w="4614" w:type="dxa"/>
          </w:tcPr>
          <w:p w14:paraId="6A55523F"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6412D3A"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70EAF3" w14:textId="77777777" w:rsidR="00DA3FCC" w:rsidRDefault="00DA3FCC" w:rsidP="00207182">
            <w:pPr>
              <w:pStyle w:val="TableParagraph"/>
              <w:spacing w:before="12" w:line="198" w:lineRule="exact"/>
              <w:ind w:left="110"/>
              <w:rPr>
                <w:sz w:val="18"/>
              </w:rPr>
            </w:pPr>
            <w:r>
              <w:rPr>
                <w:spacing w:val="-2"/>
                <w:sz w:val="18"/>
              </w:rPr>
              <w:t>0,500</w:t>
            </w:r>
          </w:p>
        </w:tc>
        <w:tc>
          <w:tcPr>
            <w:tcW w:w="1122" w:type="dxa"/>
          </w:tcPr>
          <w:p w14:paraId="1FF26729" w14:textId="77777777" w:rsidR="00DA3FCC" w:rsidRDefault="00DA3FCC" w:rsidP="00207182">
            <w:pPr>
              <w:pStyle w:val="TableParagraph"/>
              <w:rPr>
                <w:sz w:val="16"/>
              </w:rPr>
            </w:pPr>
          </w:p>
        </w:tc>
      </w:tr>
      <w:tr w:rsidR="00DA3FCC" w14:paraId="683358D4" w14:textId="77777777" w:rsidTr="00207182">
        <w:trPr>
          <w:trHeight w:val="1265"/>
        </w:trPr>
        <w:tc>
          <w:tcPr>
            <w:tcW w:w="698" w:type="dxa"/>
          </w:tcPr>
          <w:p w14:paraId="26802A36" w14:textId="77777777" w:rsidR="00DA3FCC" w:rsidRDefault="00DA3FCC" w:rsidP="00207182">
            <w:pPr>
              <w:pStyle w:val="TableParagraph"/>
              <w:spacing w:before="251"/>
              <w:rPr>
                <w:b/>
              </w:rPr>
            </w:pPr>
          </w:p>
          <w:p w14:paraId="1DE0339C" w14:textId="77777777" w:rsidR="00DA3FCC" w:rsidRDefault="00DA3FCC" w:rsidP="00207182">
            <w:pPr>
              <w:pStyle w:val="TableParagraph"/>
              <w:spacing w:before="1"/>
              <w:ind w:left="94"/>
              <w:jc w:val="center"/>
            </w:pPr>
            <w:r>
              <w:rPr>
                <w:spacing w:val="-10"/>
              </w:rPr>
              <w:t>4</w:t>
            </w:r>
          </w:p>
        </w:tc>
        <w:tc>
          <w:tcPr>
            <w:tcW w:w="1539" w:type="dxa"/>
          </w:tcPr>
          <w:p w14:paraId="3D28A0EB" w14:textId="77777777" w:rsidR="00DA3FCC" w:rsidRDefault="00DA3FCC" w:rsidP="00207182">
            <w:pPr>
              <w:pStyle w:val="TableParagraph"/>
              <w:spacing w:before="136"/>
              <w:rPr>
                <w:b/>
              </w:rPr>
            </w:pPr>
          </w:p>
          <w:p w14:paraId="5AB22884" w14:textId="77777777" w:rsidR="00DA3FCC" w:rsidRDefault="00DA3FCC" w:rsidP="00207182">
            <w:pPr>
              <w:pStyle w:val="TableParagraph"/>
              <w:ind w:left="341"/>
            </w:pPr>
            <w:r>
              <w:rPr>
                <w:spacing w:val="-2"/>
              </w:rPr>
              <w:t>TsC03G1</w:t>
            </w:r>
          </w:p>
        </w:tc>
        <w:tc>
          <w:tcPr>
            <w:tcW w:w="4614" w:type="dxa"/>
          </w:tcPr>
          <w:p w14:paraId="7FC9454A"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 </w:t>
            </w:r>
            <w:proofErr w:type="spellStart"/>
            <w:r>
              <w:t>descarcare</w:t>
            </w:r>
            <w:proofErr w:type="spellEnd"/>
            <w:r>
              <w:t xml:space="preserve"> in autovehicule teren </w:t>
            </w:r>
            <w:proofErr w:type="spellStart"/>
            <w:r>
              <w:t>catg</w:t>
            </w:r>
            <w:proofErr w:type="spellEnd"/>
            <w:r>
              <w:t>. III</w:t>
            </w:r>
          </w:p>
          <w:p w14:paraId="677412F4" w14:textId="77777777" w:rsidR="00DA3FCC" w:rsidRDefault="00DA3FCC" w:rsidP="00207182">
            <w:pPr>
              <w:pStyle w:val="TableParagraph"/>
              <w:spacing w:line="233" w:lineRule="exact"/>
              <w:ind w:left="108"/>
            </w:pPr>
            <w:r>
              <w:t>(</w:t>
            </w:r>
            <w:proofErr w:type="spellStart"/>
            <w:r>
              <w:t>incarcarea</w:t>
            </w:r>
            <w:proofErr w:type="spellEnd"/>
            <w:r>
              <w:rPr>
                <w:spacing w:val="-5"/>
              </w:rPr>
              <w:t xml:space="preserve"> </w:t>
            </w:r>
            <w:r>
              <w:t>material</w:t>
            </w:r>
            <w:r>
              <w:rPr>
                <w:spacing w:val="-3"/>
              </w:rPr>
              <w:t xml:space="preserve"> </w:t>
            </w:r>
            <w:r>
              <w:t>de</w:t>
            </w:r>
            <w:r>
              <w:rPr>
                <w:spacing w:val="-4"/>
              </w:rPr>
              <w:t xml:space="preserve"> </w:t>
            </w:r>
            <w:r>
              <w:t>la</w:t>
            </w:r>
            <w:r>
              <w:rPr>
                <w:spacing w:val="-3"/>
              </w:rPr>
              <w:t xml:space="preserve"> </w:t>
            </w:r>
            <w:r>
              <w:rPr>
                <w:spacing w:val="-2"/>
              </w:rPr>
              <w:t>demolare)</w:t>
            </w:r>
          </w:p>
        </w:tc>
        <w:tc>
          <w:tcPr>
            <w:tcW w:w="977" w:type="dxa"/>
          </w:tcPr>
          <w:p w14:paraId="6B080A35" w14:textId="77777777" w:rsidR="00DA3FCC" w:rsidRDefault="00DA3FCC" w:rsidP="00207182">
            <w:pPr>
              <w:pStyle w:val="TableParagraph"/>
              <w:spacing w:before="251"/>
              <w:rPr>
                <w:b/>
              </w:rPr>
            </w:pPr>
          </w:p>
          <w:p w14:paraId="2E7C7EDA" w14:textId="77777777" w:rsidR="00DA3FCC" w:rsidRDefault="00DA3FCC" w:rsidP="00207182">
            <w:pPr>
              <w:pStyle w:val="TableParagraph"/>
              <w:spacing w:before="1"/>
              <w:ind w:left="156"/>
            </w:pPr>
            <w:r>
              <w:t xml:space="preserve">100 </w:t>
            </w:r>
            <w:r>
              <w:rPr>
                <w:spacing w:val="-5"/>
              </w:rPr>
              <w:t>m3</w:t>
            </w:r>
          </w:p>
        </w:tc>
        <w:tc>
          <w:tcPr>
            <w:tcW w:w="1119" w:type="dxa"/>
          </w:tcPr>
          <w:p w14:paraId="791B44BD" w14:textId="77777777" w:rsidR="00DA3FCC" w:rsidRDefault="00DA3FCC" w:rsidP="00207182">
            <w:pPr>
              <w:pStyle w:val="TableParagraph"/>
              <w:rPr>
                <w:sz w:val="20"/>
              </w:rPr>
            </w:pPr>
          </w:p>
        </w:tc>
        <w:tc>
          <w:tcPr>
            <w:tcW w:w="1122" w:type="dxa"/>
          </w:tcPr>
          <w:p w14:paraId="2628F4CF" w14:textId="77777777" w:rsidR="00DA3FCC" w:rsidRDefault="00DA3FCC" w:rsidP="00207182">
            <w:pPr>
              <w:pStyle w:val="TableParagraph"/>
              <w:rPr>
                <w:b/>
                <w:sz w:val="20"/>
              </w:rPr>
            </w:pPr>
          </w:p>
          <w:p w14:paraId="0C445D47" w14:textId="77777777" w:rsidR="00DA3FCC" w:rsidRDefault="00DA3FCC" w:rsidP="00207182">
            <w:pPr>
              <w:pStyle w:val="TableParagraph"/>
              <w:spacing w:before="56"/>
              <w:rPr>
                <w:b/>
                <w:sz w:val="20"/>
              </w:rPr>
            </w:pPr>
          </w:p>
          <w:p w14:paraId="35BB297C" w14:textId="77777777" w:rsidR="00DA3FCC" w:rsidRDefault="00DA3FCC" w:rsidP="00207182">
            <w:pPr>
              <w:pStyle w:val="TableParagraph"/>
              <w:ind w:right="101"/>
              <w:jc w:val="right"/>
              <w:rPr>
                <w:sz w:val="20"/>
              </w:rPr>
            </w:pPr>
            <w:r>
              <w:rPr>
                <w:spacing w:val="-4"/>
                <w:sz w:val="20"/>
              </w:rPr>
              <w:t>0,09</w:t>
            </w:r>
          </w:p>
        </w:tc>
      </w:tr>
      <w:tr w:rsidR="00DA3FCC" w14:paraId="6A2C515B" w14:textId="77777777" w:rsidTr="00207182">
        <w:trPr>
          <w:trHeight w:val="230"/>
        </w:trPr>
        <w:tc>
          <w:tcPr>
            <w:tcW w:w="698" w:type="dxa"/>
          </w:tcPr>
          <w:p w14:paraId="14E3B49B" w14:textId="77777777" w:rsidR="00DA3FCC" w:rsidRDefault="00DA3FCC" w:rsidP="00207182">
            <w:pPr>
              <w:pStyle w:val="TableParagraph"/>
              <w:rPr>
                <w:sz w:val="16"/>
              </w:rPr>
            </w:pPr>
          </w:p>
        </w:tc>
        <w:tc>
          <w:tcPr>
            <w:tcW w:w="1539" w:type="dxa"/>
          </w:tcPr>
          <w:p w14:paraId="7E944DE2" w14:textId="77777777" w:rsidR="00DA3FCC" w:rsidRDefault="00DA3FCC" w:rsidP="00207182">
            <w:pPr>
              <w:pStyle w:val="TableParagraph"/>
              <w:spacing w:before="23"/>
              <w:ind w:left="110"/>
              <w:rPr>
                <w:sz w:val="16"/>
              </w:rPr>
            </w:pPr>
            <w:r>
              <w:rPr>
                <w:spacing w:val="-2"/>
                <w:sz w:val="16"/>
              </w:rPr>
              <w:t>2952260003501</w:t>
            </w:r>
          </w:p>
        </w:tc>
        <w:tc>
          <w:tcPr>
            <w:tcW w:w="4614" w:type="dxa"/>
          </w:tcPr>
          <w:p w14:paraId="1A7CE46B"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4453A68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82851B9" w14:textId="77777777" w:rsidR="00DA3FCC" w:rsidRDefault="00DA3FCC" w:rsidP="00207182">
            <w:pPr>
              <w:pStyle w:val="TableParagraph"/>
              <w:spacing w:before="12" w:line="198" w:lineRule="exact"/>
              <w:ind w:left="110"/>
              <w:rPr>
                <w:sz w:val="18"/>
              </w:rPr>
            </w:pPr>
            <w:r>
              <w:rPr>
                <w:spacing w:val="-2"/>
                <w:sz w:val="18"/>
              </w:rPr>
              <w:t>2,600</w:t>
            </w:r>
          </w:p>
        </w:tc>
        <w:tc>
          <w:tcPr>
            <w:tcW w:w="1122" w:type="dxa"/>
          </w:tcPr>
          <w:p w14:paraId="1DD40764" w14:textId="77777777" w:rsidR="00DA3FCC" w:rsidRDefault="00DA3FCC" w:rsidP="00207182">
            <w:pPr>
              <w:pStyle w:val="TableParagraph"/>
              <w:rPr>
                <w:sz w:val="16"/>
              </w:rPr>
            </w:pPr>
          </w:p>
        </w:tc>
      </w:tr>
      <w:tr w:rsidR="00DA3FCC" w14:paraId="5C27C407" w14:textId="77777777" w:rsidTr="00207182">
        <w:trPr>
          <w:trHeight w:val="506"/>
        </w:trPr>
        <w:tc>
          <w:tcPr>
            <w:tcW w:w="698" w:type="dxa"/>
          </w:tcPr>
          <w:p w14:paraId="4139FB95" w14:textId="77777777" w:rsidR="00DA3FCC" w:rsidRDefault="00DA3FCC" w:rsidP="00207182">
            <w:pPr>
              <w:pStyle w:val="TableParagraph"/>
              <w:spacing w:before="125"/>
              <w:ind w:left="94"/>
              <w:jc w:val="center"/>
            </w:pPr>
            <w:r>
              <w:rPr>
                <w:spacing w:val="-10"/>
              </w:rPr>
              <w:t>5</w:t>
            </w:r>
          </w:p>
        </w:tc>
        <w:tc>
          <w:tcPr>
            <w:tcW w:w="1539" w:type="dxa"/>
          </w:tcPr>
          <w:p w14:paraId="68754FB4" w14:textId="77777777" w:rsidR="00DA3FCC" w:rsidRDefault="00DA3FCC" w:rsidP="00207182">
            <w:pPr>
              <w:pStyle w:val="TableParagraph"/>
              <w:spacing w:before="10"/>
              <w:ind w:left="379"/>
            </w:pPr>
            <w:r>
              <w:rPr>
                <w:spacing w:val="-2"/>
              </w:rPr>
              <w:t>TsI51A5</w:t>
            </w:r>
          </w:p>
        </w:tc>
        <w:tc>
          <w:tcPr>
            <w:tcW w:w="4614" w:type="dxa"/>
          </w:tcPr>
          <w:p w14:paraId="777F9EA7" w14:textId="77777777" w:rsidR="00DA3FCC" w:rsidRDefault="00DA3FCC" w:rsidP="00207182">
            <w:pPr>
              <w:pStyle w:val="TableParagraph"/>
              <w:spacing w:line="254"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75F66CF1" w14:textId="77777777" w:rsidR="00DA3FCC" w:rsidRDefault="00DA3FCC" w:rsidP="00207182">
            <w:pPr>
              <w:pStyle w:val="TableParagraph"/>
              <w:spacing w:before="125"/>
              <w:ind w:left="8" w:right="2"/>
              <w:jc w:val="center"/>
            </w:pPr>
            <w:r>
              <w:rPr>
                <w:spacing w:val="-10"/>
              </w:rPr>
              <w:t>t</w:t>
            </w:r>
          </w:p>
        </w:tc>
        <w:tc>
          <w:tcPr>
            <w:tcW w:w="1119" w:type="dxa"/>
          </w:tcPr>
          <w:p w14:paraId="09BE588F" w14:textId="77777777" w:rsidR="00DA3FCC" w:rsidRDefault="00DA3FCC" w:rsidP="00207182">
            <w:pPr>
              <w:pStyle w:val="TableParagraph"/>
              <w:rPr>
                <w:sz w:val="20"/>
              </w:rPr>
            </w:pPr>
          </w:p>
        </w:tc>
        <w:tc>
          <w:tcPr>
            <w:tcW w:w="1122" w:type="dxa"/>
          </w:tcPr>
          <w:p w14:paraId="665814ED" w14:textId="77777777" w:rsidR="00DA3FCC" w:rsidRDefault="00DA3FCC" w:rsidP="00207182">
            <w:pPr>
              <w:pStyle w:val="TableParagraph"/>
              <w:spacing w:before="137"/>
              <w:ind w:right="102"/>
              <w:jc w:val="right"/>
              <w:rPr>
                <w:sz w:val="20"/>
              </w:rPr>
            </w:pPr>
            <w:r>
              <w:rPr>
                <w:spacing w:val="-2"/>
                <w:sz w:val="20"/>
              </w:rPr>
              <w:t>37,00</w:t>
            </w:r>
          </w:p>
        </w:tc>
      </w:tr>
      <w:tr w:rsidR="00DA3FCC" w14:paraId="78522E61" w14:textId="77777777" w:rsidTr="00207182">
        <w:trPr>
          <w:trHeight w:val="228"/>
        </w:trPr>
        <w:tc>
          <w:tcPr>
            <w:tcW w:w="698" w:type="dxa"/>
          </w:tcPr>
          <w:p w14:paraId="7C982B03" w14:textId="77777777" w:rsidR="00DA3FCC" w:rsidRDefault="00DA3FCC" w:rsidP="00207182">
            <w:pPr>
              <w:pStyle w:val="TableParagraph"/>
              <w:rPr>
                <w:sz w:val="16"/>
              </w:rPr>
            </w:pPr>
          </w:p>
        </w:tc>
        <w:tc>
          <w:tcPr>
            <w:tcW w:w="1539" w:type="dxa"/>
          </w:tcPr>
          <w:p w14:paraId="74B7168F" w14:textId="77777777" w:rsidR="00DA3FCC" w:rsidRDefault="00DA3FCC" w:rsidP="00207182">
            <w:pPr>
              <w:pStyle w:val="TableParagraph"/>
              <w:spacing w:before="21"/>
              <w:ind w:left="110"/>
              <w:rPr>
                <w:sz w:val="16"/>
              </w:rPr>
            </w:pPr>
            <w:r>
              <w:rPr>
                <w:spacing w:val="-2"/>
                <w:sz w:val="16"/>
              </w:rPr>
              <w:t>3410540000007</w:t>
            </w:r>
          </w:p>
        </w:tc>
        <w:tc>
          <w:tcPr>
            <w:tcW w:w="4614" w:type="dxa"/>
          </w:tcPr>
          <w:p w14:paraId="2EE9718C" w14:textId="77777777" w:rsidR="00DA3FCC" w:rsidRDefault="00DA3FCC" w:rsidP="00207182">
            <w:pPr>
              <w:pStyle w:val="TableParagraph"/>
              <w:spacing w:line="205" w:lineRule="exact"/>
              <w:ind w:left="108"/>
              <w:rPr>
                <w:sz w:val="18"/>
              </w:rPr>
            </w:pPr>
            <w:r>
              <w:rPr>
                <w:spacing w:val="-2"/>
                <w:sz w:val="18"/>
              </w:rPr>
              <w:t>Autobasculanta-</w:t>
            </w:r>
            <w:r>
              <w:rPr>
                <w:spacing w:val="-5"/>
                <w:sz w:val="18"/>
              </w:rPr>
              <w:t>10t</w:t>
            </w:r>
          </w:p>
        </w:tc>
        <w:tc>
          <w:tcPr>
            <w:tcW w:w="977" w:type="dxa"/>
          </w:tcPr>
          <w:p w14:paraId="4CB5DC9A" w14:textId="77777777" w:rsidR="00DA3FCC" w:rsidRDefault="00DA3FCC" w:rsidP="00207182">
            <w:pPr>
              <w:pStyle w:val="TableParagraph"/>
              <w:spacing w:before="10" w:line="198" w:lineRule="exact"/>
              <w:ind w:left="108"/>
              <w:rPr>
                <w:sz w:val="18"/>
              </w:rPr>
            </w:pPr>
            <w:r>
              <w:rPr>
                <w:sz w:val="18"/>
              </w:rPr>
              <w:t>h-</w:t>
            </w:r>
            <w:r>
              <w:rPr>
                <w:spacing w:val="-5"/>
                <w:sz w:val="18"/>
              </w:rPr>
              <w:t>ut</w:t>
            </w:r>
          </w:p>
        </w:tc>
        <w:tc>
          <w:tcPr>
            <w:tcW w:w="1119" w:type="dxa"/>
          </w:tcPr>
          <w:p w14:paraId="77DCEA7E" w14:textId="77777777" w:rsidR="00DA3FCC" w:rsidRDefault="00DA3FCC" w:rsidP="00207182">
            <w:pPr>
              <w:pStyle w:val="TableParagraph"/>
              <w:spacing w:before="10" w:line="198" w:lineRule="exact"/>
              <w:ind w:left="110"/>
              <w:rPr>
                <w:sz w:val="18"/>
              </w:rPr>
            </w:pPr>
            <w:r>
              <w:rPr>
                <w:spacing w:val="-2"/>
                <w:sz w:val="18"/>
              </w:rPr>
              <w:t>0,0383</w:t>
            </w:r>
          </w:p>
        </w:tc>
        <w:tc>
          <w:tcPr>
            <w:tcW w:w="1122" w:type="dxa"/>
          </w:tcPr>
          <w:p w14:paraId="711CC8D9" w14:textId="77777777" w:rsidR="00DA3FCC" w:rsidRDefault="00DA3FCC" w:rsidP="00207182">
            <w:pPr>
              <w:pStyle w:val="TableParagraph"/>
              <w:rPr>
                <w:sz w:val="16"/>
              </w:rPr>
            </w:pPr>
          </w:p>
        </w:tc>
      </w:tr>
      <w:tr w:rsidR="00DA3FCC" w14:paraId="10CA9864" w14:textId="77777777" w:rsidTr="00207182">
        <w:trPr>
          <w:trHeight w:val="758"/>
        </w:trPr>
        <w:tc>
          <w:tcPr>
            <w:tcW w:w="698" w:type="dxa"/>
          </w:tcPr>
          <w:p w14:paraId="03CA41B1" w14:textId="77777777" w:rsidR="00DA3FCC" w:rsidRDefault="00DA3FCC" w:rsidP="00207182">
            <w:pPr>
              <w:pStyle w:val="TableParagraph"/>
              <w:spacing w:before="250"/>
              <w:ind w:left="94"/>
              <w:jc w:val="center"/>
            </w:pPr>
            <w:r>
              <w:rPr>
                <w:spacing w:val="-10"/>
              </w:rPr>
              <w:t>6</w:t>
            </w:r>
          </w:p>
        </w:tc>
        <w:tc>
          <w:tcPr>
            <w:tcW w:w="1539" w:type="dxa"/>
          </w:tcPr>
          <w:p w14:paraId="0146DFEC" w14:textId="77777777" w:rsidR="00DA3FCC" w:rsidRDefault="00DA3FCC" w:rsidP="00207182">
            <w:pPr>
              <w:pStyle w:val="TableParagraph"/>
              <w:spacing w:before="135"/>
              <w:ind w:left="153"/>
            </w:pPr>
            <w:r>
              <w:rPr>
                <w:spacing w:val="-2"/>
              </w:rPr>
              <w:t>TRI1AA09F1</w:t>
            </w:r>
          </w:p>
        </w:tc>
        <w:tc>
          <w:tcPr>
            <w:tcW w:w="4614" w:type="dxa"/>
          </w:tcPr>
          <w:p w14:paraId="17091231" w14:textId="77777777" w:rsidR="00DA3FCC" w:rsidRDefault="00DA3FCC" w:rsidP="00207182">
            <w:pPr>
              <w:pStyle w:val="TableParagraph"/>
              <w:ind w:left="108"/>
            </w:pPr>
            <w:proofErr w:type="spellStart"/>
            <w:r>
              <w:t>Descarcarea</w:t>
            </w:r>
            <w:proofErr w:type="spellEnd"/>
            <w:r>
              <w:rPr>
                <w:spacing w:val="-7"/>
              </w:rPr>
              <w:t xml:space="preserve"> </w:t>
            </w:r>
            <w:r>
              <w:t>materialelor</w:t>
            </w:r>
            <w:r>
              <w:rPr>
                <w:spacing w:val="-7"/>
              </w:rPr>
              <w:t xml:space="preserve"> </w:t>
            </w:r>
            <w:r>
              <w:t>din</w:t>
            </w:r>
            <w:r>
              <w:rPr>
                <w:spacing w:val="-5"/>
              </w:rPr>
              <w:t xml:space="preserve"> </w:t>
            </w:r>
            <w:r>
              <w:t>grupa</w:t>
            </w:r>
            <w:r>
              <w:rPr>
                <w:spacing w:val="-5"/>
              </w:rPr>
              <w:t xml:space="preserve"> </w:t>
            </w:r>
            <w:r>
              <w:t>A</w:t>
            </w:r>
            <w:r>
              <w:rPr>
                <w:spacing w:val="-3"/>
              </w:rPr>
              <w:t xml:space="preserve"> </w:t>
            </w:r>
            <w:r>
              <w:t>-</w:t>
            </w:r>
            <w:r>
              <w:rPr>
                <w:spacing w:val="-7"/>
              </w:rPr>
              <w:t xml:space="preserve"> </w:t>
            </w:r>
            <w:r>
              <w:t>grele,</w:t>
            </w:r>
            <w:r>
              <w:rPr>
                <w:spacing w:val="-7"/>
              </w:rPr>
              <w:t xml:space="preserve"> </w:t>
            </w:r>
            <w:r>
              <w:t xml:space="preserve">in bulgari prin transport </w:t>
            </w:r>
            <w:proofErr w:type="spellStart"/>
            <w:r>
              <w:t>pina</w:t>
            </w:r>
            <w:proofErr w:type="spellEnd"/>
            <w:r>
              <w:t xml:space="preserve"> la 10 m - din auto,</w:t>
            </w:r>
          </w:p>
          <w:p w14:paraId="520B90C8" w14:textId="77777777" w:rsidR="00DA3FCC" w:rsidRDefault="00DA3FCC" w:rsidP="00207182">
            <w:pPr>
              <w:pStyle w:val="TableParagraph"/>
              <w:spacing w:line="233" w:lineRule="exact"/>
              <w:ind w:left="108"/>
            </w:pPr>
            <w:r>
              <w:t>categoria</w:t>
            </w:r>
            <w:r>
              <w:rPr>
                <w:spacing w:val="-2"/>
              </w:rPr>
              <w:t xml:space="preserve"> </w:t>
            </w:r>
            <w:r>
              <w:t>1,</w:t>
            </w:r>
            <w:r>
              <w:rPr>
                <w:spacing w:val="-3"/>
              </w:rPr>
              <w:t xml:space="preserve"> </w:t>
            </w:r>
            <w:r>
              <w:t>pe</w:t>
            </w:r>
            <w:r>
              <w:rPr>
                <w:spacing w:val="-3"/>
              </w:rPr>
              <w:t xml:space="preserve"> </w:t>
            </w:r>
            <w:r>
              <w:t>rampa</w:t>
            </w:r>
            <w:r>
              <w:rPr>
                <w:spacing w:val="-1"/>
              </w:rPr>
              <w:t xml:space="preserve"> </w:t>
            </w:r>
            <w:r>
              <w:t>sau</w:t>
            </w:r>
            <w:r>
              <w:rPr>
                <w:spacing w:val="-4"/>
              </w:rPr>
              <w:t xml:space="preserve"> </w:t>
            </w:r>
            <w:r>
              <w:t>teren</w:t>
            </w:r>
            <w:r>
              <w:rPr>
                <w:spacing w:val="31"/>
              </w:rPr>
              <w:t xml:space="preserve">  </w:t>
            </w:r>
            <w:r>
              <w:rPr>
                <w:spacing w:val="-2"/>
              </w:rPr>
              <w:t>bordurii</w:t>
            </w:r>
          </w:p>
        </w:tc>
        <w:tc>
          <w:tcPr>
            <w:tcW w:w="977" w:type="dxa"/>
          </w:tcPr>
          <w:p w14:paraId="20BE29BA" w14:textId="77777777" w:rsidR="00DA3FCC" w:rsidRDefault="00DA3FCC" w:rsidP="00207182">
            <w:pPr>
              <w:pStyle w:val="TableParagraph"/>
              <w:spacing w:before="250"/>
              <w:ind w:left="8" w:right="2"/>
              <w:jc w:val="center"/>
            </w:pPr>
            <w:r>
              <w:rPr>
                <w:spacing w:val="-10"/>
              </w:rPr>
              <w:t>t</w:t>
            </w:r>
          </w:p>
        </w:tc>
        <w:tc>
          <w:tcPr>
            <w:tcW w:w="1119" w:type="dxa"/>
          </w:tcPr>
          <w:p w14:paraId="3A53974B" w14:textId="77777777" w:rsidR="00DA3FCC" w:rsidRDefault="00DA3FCC" w:rsidP="00207182">
            <w:pPr>
              <w:pStyle w:val="TableParagraph"/>
              <w:rPr>
                <w:sz w:val="20"/>
              </w:rPr>
            </w:pPr>
          </w:p>
        </w:tc>
        <w:tc>
          <w:tcPr>
            <w:tcW w:w="1122" w:type="dxa"/>
          </w:tcPr>
          <w:p w14:paraId="33DFE01A" w14:textId="77777777" w:rsidR="00DA3FCC" w:rsidRDefault="00DA3FCC" w:rsidP="00207182">
            <w:pPr>
              <w:pStyle w:val="TableParagraph"/>
              <w:spacing w:before="34"/>
              <w:rPr>
                <w:b/>
                <w:sz w:val="20"/>
              </w:rPr>
            </w:pPr>
          </w:p>
          <w:p w14:paraId="2EA526B4" w14:textId="77777777" w:rsidR="00DA3FCC" w:rsidRDefault="00DA3FCC" w:rsidP="00207182">
            <w:pPr>
              <w:pStyle w:val="TableParagraph"/>
              <w:ind w:right="102"/>
              <w:jc w:val="right"/>
              <w:rPr>
                <w:sz w:val="20"/>
              </w:rPr>
            </w:pPr>
            <w:r>
              <w:rPr>
                <w:spacing w:val="-2"/>
                <w:sz w:val="20"/>
              </w:rPr>
              <w:t>17,60</w:t>
            </w:r>
          </w:p>
        </w:tc>
      </w:tr>
      <w:tr w:rsidR="00DA3FCC" w14:paraId="3996E752" w14:textId="77777777" w:rsidTr="00207182">
        <w:trPr>
          <w:trHeight w:val="230"/>
        </w:trPr>
        <w:tc>
          <w:tcPr>
            <w:tcW w:w="698" w:type="dxa"/>
          </w:tcPr>
          <w:p w14:paraId="4744F55E" w14:textId="77777777" w:rsidR="00DA3FCC" w:rsidRDefault="00DA3FCC" w:rsidP="00207182">
            <w:pPr>
              <w:pStyle w:val="TableParagraph"/>
              <w:rPr>
                <w:sz w:val="16"/>
              </w:rPr>
            </w:pPr>
          </w:p>
        </w:tc>
        <w:tc>
          <w:tcPr>
            <w:tcW w:w="1539" w:type="dxa"/>
          </w:tcPr>
          <w:p w14:paraId="3B85E41A" w14:textId="77777777" w:rsidR="00DA3FCC" w:rsidRDefault="00DA3FCC" w:rsidP="00207182">
            <w:pPr>
              <w:pStyle w:val="TableParagraph"/>
              <w:spacing w:before="23"/>
              <w:ind w:left="110"/>
              <w:rPr>
                <w:sz w:val="16"/>
              </w:rPr>
            </w:pPr>
            <w:r>
              <w:rPr>
                <w:spacing w:val="-2"/>
                <w:sz w:val="16"/>
              </w:rPr>
              <w:t>9310060019900</w:t>
            </w:r>
          </w:p>
        </w:tc>
        <w:tc>
          <w:tcPr>
            <w:tcW w:w="4614" w:type="dxa"/>
          </w:tcPr>
          <w:p w14:paraId="1A8C81D4"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B5D675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951B5AA"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7EB324C7" w14:textId="77777777" w:rsidR="00DA3FCC" w:rsidRDefault="00DA3FCC" w:rsidP="00207182">
            <w:pPr>
              <w:pStyle w:val="TableParagraph"/>
              <w:rPr>
                <w:sz w:val="16"/>
              </w:rPr>
            </w:pPr>
          </w:p>
        </w:tc>
      </w:tr>
      <w:tr w:rsidR="00DA3FCC" w14:paraId="7809E406" w14:textId="77777777" w:rsidTr="00207182">
        <w:trPr>
          <w:trHeight w:val="254"/>
        </w:trPr>
        <w:tc>
          <w:tcPr>
            <w:tcW w:w="698" w:type="dxa"/>
          </w:tcPr>
          <w:p w14:paraId="6D350689" w14:textId="77777777" w:rsidR="00DA3FCC" w:rsidRDefault="00DA3FCC" w:rsidP="00207182">
            <w:pPr>
              <w:pStyle w:val="TableParagraph"/>
              <w:rPr>
                <w:sz w:val="18"/>
              </w:rPr>
            </w:pPr>
          </w:p>
        </w:tc>
        <w:tc>
          <w:tcPr>
            <w:tcW w:w="1539" w:type="dxa"/>
          </w:tcPr>
          <w:p w14:paraId="26489621" w14:textId="77777777" w:rsidR="00DA3FCC" w:rsidRDefault="00DA3FCC" w:rsidP="00207182">
            <w:pPr>
              <w:pStyle w:val="TableParagraph"/>
              <w:rPr>
                <w:sz w:val="18"/>
              </w:rPr>
            </w:pPr>
          </w:p>
        </w:tc>
        <w:tc>
          <w:tcPr>
            <w:tcW w:w="4614" w:type="dxa"/>
          </w:tcPr>
          <w:p w14:paraId="49B43A3E" w14:textId="77777777" w:rsidR="00DA3FCC" w:rsidRDefault="00DA3FCC" w:rsidP="00207182">
            <w:pPr>
              <w:pStyle w:val="TableParagraph"/>
              <w:spacing w:line="234" w:lineRule="exact"/>
              <w:ind w:left="108"/>
              <w:rPr>
                <w:b/>
              </w:rPr>
            </w:pPr>
            <w:r>
              <w:rPr>
                <w:b/>
              </w:rPr>
              <w:t>1.1.2.</w:t>
            </w:r>
            <w:r>
              <w:rPr>
                <w:b/>
                <w:spacing w:val="-7"/>
              </w:rPr>
              <w:t xml:space="preserve"> </w:t>
            </w:r>
            <w:r>
              <w:rPr>
                <w:b/>
              </w:rPr>
              <w:t>Demontarea</w:t>
            </w:r>
            <w:r>
              <w:rPr>
                <w:b/>
                <w:spacing w:val="-6"/>
              </w:rPr>
              <w:t xml:space="preserve"> </w:t>
            </w:r>
            <w:proofErr w:type="spellStart"/>
            <w:r>
              <w:rPr>
                <w:b/>
              </w:rPr>
              <w:t>autopavilioanelor</w:t>
            </w:r>
            <w:proofErr w:type="spellEnd"/>
            <w:r>
              <w:rPr>
                <w:b/>
                <w:spacing w:val="-7"/>
              </w:rPr>
              <w:t xml:space="preserve"> </w:t>
            </w:r>
            <w:r>
              <w:rPr>
                <w:b/>
                <w:spacing w:val="-2"/>
              </w:rPr>
              <w:t>existente</w:t>
            </w:r>
          </w:p>
        </w:tc>
        <w:tc>
          <w:tcPr>
            <w:tcW w:w="977" w:type="dxa"/>
          </w:tcPr>
          <w:p w14:paraId="222B3697" w14:textId="77777777" w:rsidR="00DA3FCC" w:rsidRDefault="00DA3FCC" w:rsidP="00207182">
            <w:pPr>
              <w:pStyle w:val="TableParagraph"/>
              <w:rPr>
                <w:sz w:val="18"/>
              </w:rPr>
            </w:pPr>
          </w:p>
        </w:tc>
        <w:tc>
          <w:tcPr>
            <w:tcW w:w="1119" w:type="dxa"/>
          </w:tcPr>
          <w:p w14:paraId="6ED9FF11" w14:textId="77777777" w:rsidR="00DA3FCC" w:rsidRDefault="00DA3FCC" w:rsidP="00207182">
            <w:pPr>
              <w:pStyle w:val="TableParagraph"/>
              <w:rPr>
                <w:sz w:val="18"/>
              </w:rPr>
            </w:pPr>
          </w:p>
        </w:tc>
        <w:tc>
          <w:tcPr>
            <w:tcW w:w="1122" w:type="dxa"/>
          </w:tcPr>
          <w:p w14:paraId="3C1B2291" w14:textId="77777777" w:rsidR="00DA3FCC" w:rsidRDefault="00DA3FCC" w:rsidP="00207182">
            <w:pPr>
              <w:pStyle w:val="TableParagraph"/>
              <w:rPr>
                <w:sz w:val="18"/>
              </w:rPr>
            </w:pPr>
          </w:p>
        </w:tc>
      </w:tr>
      <w:tr w:rsidR="00DA3FCC" w14:paraId="2D956ED0" w14:textId="77777777" w:rsidTr="00207182">
        <w:trPr>
          <w:trHeight w:val="251"/>
        </w:trPr>
        <w:tc>
          <w:tcPr>
            <w:tcW w:w="698" w:type="dxa"/>
          </w:tcPr>
          <w:p w14:paraId="2E7DA1BB" w14:textId="77777777" w:rsidR="00DA3FCC" w:rsidRDefault="00DA3FCC" w:rsidP="00207182">
            <w:pPr>
              <w:pStyle w:val="TableParagraph"/>
              <w:spacing w:line="232" w:lineRule="exact"/>
              <w:ind w:left="94" w:right="87"/>
              <w:jc w:val="center"/>
            </w:pPr>
            <w:r>
              <w:rPr>
                <w:spacing w:val="-10"/>
              </w:rPr>
              <w:t>7</w:t>
            </w:r>
          </w:p>
        </w:tc>
        <w:tc>
          <w:tcPr>
            <w:tcW w:w="1539" w:type="dxa"/>
          </w:tcPr>
          <w:p w14:paraId="24B25DF9" w14:textId="77777777" w:rsidR="00DA3FCC" w:rsidRDefault="00DA3FCC" w:rsidP="00207182">
            <w:pPr>
              <w:pStyle w:val="TableParagraph"/>
              <w:spacing w:line="232" w:lineRule="exact"/>
              <w:ind w:left="482"/>
            </w:pPr>
            <w:r>
              <w:rPr>
                <w:spacing w:val="-2"/>
              </w:rPr>
              <w:t>PJ06B</w:t>
            </w:r>
          </w:p>
        </w:tc>
        <w:tc>
          <w:tcPr>
            <w:tcW w:w="4614" w:type="dxa"/>
          </w:tcPr>
          <w:p w14:paraId="69CBE788" w14:textId="77777777" w:rsidR="00DA3FCC" w:rsidRDefault="00DA3FCC" w:rsidP="00207182">
            <w:pPr>
              <w:pStyle w:val="TableParagraph"/>
              <w:spacing w:line="232" w:lineRule="exact"/>
              <w:ind w:left="108"/>
            </w:pPr>
            <w:proofErr w:type="spellStart"/>
            <w:r>
              <w:t>Darimarea</w:t>
            </w:r>
            <w:proofErr w:type="spellEnd"/>
            <w:r>
              <w:rPr>
                <w:spacing w:val="-4"/>
              </w:rPr>
              <w:t xml:space="preserve"> </w:t>
            </w:r>
            <w:r>
              <w:t>betoanelor</w:t>
            </w:r>
            <w:r>
              <w:rPr>
                <w:spacing w:val="-5"/>
              </w:rPr>
              <w:t xml:space="preserve"> </w:t>
            </w:r>
            <w:r>
              <w:t>armate,</w:t>
            </w:r>
            <w:r>
              <w:rPr>
                <w:spacing w:val="-3"/>
              </w:rPr>
              <w:t xml:space="preserve"> </w:t>
            </w:r>
            <w:r>
              <w:t>cu</w:t>
            </w:r>
            <w:r>
              <w:rPr>
                <w:spacing w:val="-6"/>
              </w:rPr>
              <w:t xml:space="preserve"> </w:t>
            </w:r>
            <w:r>
              <w:t>ciocan</w:t>
            </w:r>
            <w:r>
              <w:rPr>
                <w:spacing w:val="-5"/>
              </w:rPr>
              <w:t xml:space="preserve"> </w:t>
            </w:r>
            <w:r>
              <w:t>cu</w:t>
            </w:r>
            <w:r>
              <w:rPr>
                <w:spacing w:val="-3"/>
              </w:rPr>
              <w:t xml:space="preserve"> </w:t>
            </w:r>
            <w:r>
              <w:rPr>
                <w:spacing w:val="-5"/>
              </w:rPr>
              <w:t>aer</w:t>
            </w:r>
          </w:p>
        </w:tc>
        <w:tc>
          <w:tcPr>
            <w:tcW w:w="977" w:type="dxa"/>
          </w:tcPr>
          <w:p w14:paraId="4E7E3096" w14:textId="77777777" w:rsidR="00DA3FCC" w:rsidRDefault="00DA3FCC" w:rsidP="00207182">
            <w:pPr>
              <w:pStyle w:val="TableParagraph"/>
              <w:spacing w:line="232" w:lineRule="exact"/>
              <w:ind w:left="8"/>
              <w:jc w:val="center"/>
            </w:pPr>
            <w:r>
              <w:rPr>
                <w:spacing w:val="-5"/>
              </w:rPr>
              <w:t>m3</w:t>
            </w:r>
          </w:p>
        </w:tc>
        <w:tc>
          <w:tcPr>
            <w:tcW w:w="1119" w:type="dxa"/>
          </w:tcPr>
          <w:p w14:paraId="5A1ABEB6" w14:textId="77777777" w:rsidR="00DA3FCC" w:rsidRDefault="00DA3FCC" w:rsidP="00207182">
            <w:pPr>
              <w:pStyle w:val="TableParagraph"/>
              <w:rPr>
                <w:sz w:val="18"/>
              </w:rPr>
            </w:pPr>
          </w:p>
        </w:tc>
        <w:tc>
          <w:tcPr>
            <w:tcW w:w="1122" w:type="dxa"/>
          </w:tcPr>
          <w:p w14:paraId="4F132C40" w14:textId="77777777" w:rsidR="00DA3FCC" w:rsidRDefault="00DA3FCC" w:rsidP="00207182">
            <w:pPr>
              <w:pStyle w:val="TableParagraph"/>
              <w:spacing w:before="10" w:line="222" w:lineRule="exact"/>
              <w:ind w:right="102"/>
              <w:jc w:val="right"/>
              <w:rPr>
                <w:sz w:val="20"/>
              </w:rPr>
            </w:pPr>
            <w:r>
              <w:rPr>
                <w:spacing w:val="-2"/>
                <w:sz w:val="20"/>
              </w:rPr>
              <w:t>19,00</w:t>
            </w:r>
          </w:p>
        </w:tc>
      </w:tr>
    </w:tbl>
    <w:p w14:paraId="58C8FA0D" w14:textId="77777777" w:rsidR="00DA3FCC" w:rsidRDefault="00DA3FCC" w:rsidP="00DA3FCC">
      <w:pPr>
        <w:pStyle w:val="TableParagraph"/>
        <w:spacing w:line="222" w:lineRule="exact"/>
        <w:jc w:val="right"/>
        <w:rPr>
          <w:sz w:val="20"/>
        </w:rPr>
        <w:sectPr w:rsidR="00DA3FCC" w:rsidSect="00DA3FCC">
          <w:pgSz w:w="11910" w:h="16850"/>
          <w:pgMar w:top="1340" w:right="425" w:bottom="28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3676D3E" w14:textId="77777777" w:rsidTr="00207182">
        <w:trPr>
          <w:trHeight w:val="251"/>
        </w:trPr>
        <w:tc>
          <w:tcPr>
            <w:tcW w:w="698" w:type="dxa"/>
          </w:tcPr>
          <w:p w14:paraId="312DB26B" w14:textId="77777777" w:rsidR="00DA3FCC" w:rsidRDefault="00DA3FCC" w:rsidP="00207182">
            <w:pPr>
              <w:pStyle w:val="TableParagraph"/>
              <w:rPr>
                <w:sz w:val="18"/>
              </w:rPr>
            </w:pPr>
          </w:p>
        </w:tc>
        <w:tc>
          <w:tcPr>
            <w:tcW w:w="1539" w:type="dxa"/>
          </w:tcPr>
          <w:p w14:paraId="412289B7" w14:textId="77777777" w:rsidR="00DA3FCC" w:rsidRDefault="00DA3FCC" w:rsidP="00207182">
            <w:pPr>
              <w:pStyle w:val="TableParagraph"/>
              <w:rPr>
                <w:sz w:val="18"/>
              </w:rPr>
            </w:pPr>
          </w:p>
        </w:tc>
        <w:tc>
          <w:tcPr>
            <w:tcW w:w="4614" w:type="dxa"/>
          </w:tcPr>
          <w:p w14:paraId="6509F8F6" w14:textId="77777777" w:rsidR="00DA3FCC" w:rsidRDefault="00DA3FCC" w:rsidP="00207182">
            <w:pPr>
              <w:pStyle w:val="TableParagraph"/>
              <w:spacing w:line="232" w:lineRule="exact"/>
              <w:ind w:left="108"/>
            </w:pPr>
            <w:r>
              <w:t>comprimat</w:t>
            </w:r>
            <w:r>
              <w:rPr>
                <w:spacing w:val="-4"/>
              </w:rPr>
              <w:t xml:space="preserve"> </w:t>
            </w:r>
            <w:r>
              <w:t>(elemente</w:t>
            </w:r>
            <w:r>
              <w:rPr>
                <w:spacing w:val="-5"/>
              </w:rPr>
              <w:t xml:space="preserve"> </w:t>
            </w:r>
            <w:r>
              <w:t>din</w:t>
            </w:r>
            <w:r>
              <w:rPr>
                <w:spacing w:val="-4"/>
              </w:rPr>
              <w:t xml:space="preserve"> </w:t>
            </w:r>
            <w:r>
              <w:t>beton</w:t>
            </w:r>
            <w:r>
              <w:rPr>
                <w:spacing w:val="-7"/>
              </w:rPr>
              <w:t xml:space="preserve"> </w:t>
            </w:r>
            <w:r>
              <w:rPr>
                <w:spacing w:val="-2"/>
              </w:rPr>
              <w:t>armat)</w:t>
            </w:r>
          </w:p>
        </w:tc>
        <w:tc>
          <w:tcPr>
            <w:tcW w:w="977" w:type="dxa"/>
          </w:tcPr>
          <w:p w14:paraId="4AA0DA25" w14:textId="77777777" w:rsidR="00DA3FCC" w:rsidRDefault="00DA3FCC" w:rsidP="00207182">
            <w:pPr>
              <w:pStyle w:val="TableParagraph"/>
              <w:rPr>
                <w:sz w:val="18"/>
              </w:rPr>
            </w:pPr>
          </w:p>
        </w:tc>
        <w:tc>
          <w:tcPr>
            <w:tcW w:w="1119" w:type="dxa"/>
          </w:tcPr>
          <w:p w14:paraId="17DDA30C" w14:textId="77777777" w:rsidR="00DA3FCC" w:rsidRDefault="00DA3FCC" w:rsidP="00207182">
            <w:pPr>
              <w:pStyle w:val="TableParagraph"/>
              <w:rPr>
                <w:sz w:val="18"/>
              </w:rPr>
            </w:pPr>
          </w:p>
        </w:tc>
        <w:tc>
          <w:tcPr>
            <w:tcW w:w="1122" w:type="dxa"/>
          </w:tcPr>
          <w:p w14:paraId="2CC4C287" w14:textId="77777777" w:rsidR="00DA3FCC" w:rsidRDefault="00DA3FCC" w:rsidP="00207182">
            <w:pPr>
              <w:pStyle w:val="TableParagraph"/>
              <w:rPr>
                <w:sz w:val="18"/>
              </w:rPr>
            </w:pPr>
          </w:p>
        </w:tc>
      </w:tr>
      <w:tr w:rsidR="00DA3FCC" w14:paraId="578C87B8" w14:textId="77777777" w:rsidTr="00207182">
        <w:trPr>
          <w:trHeight w:val="230"/>
        </w:trPr>
        <w:tc>
          <w:tcPr>
            <w:tcW w:w="698" w:type="dxa"/>
          </w:tcPr>
          <w:p w14:paraId="01D69FD8" w14:textId="77777777" w:rsidR="00DA3FCC" w:rsidRDefault="00DA3FCC" w:rsidP="00207182">
            <w:pPr>
              <w:pStyle w:val="TableParagraph"/>
              <w:rPr>
                <w:sz w:val="16"/>
              </w:rPr>
            </w:pPr>
          </w:p>
        </w:tc>
        <w:tc>
          <w:tcPr>
            <w:tcW w:w="1539" w:type="dxa"/>
          </w:tcPr>
          <w:p w14:paraId="21BEDD6A" w14:textId="77777777" w:rsidR="00DA3FCC" w:rsidRDefault="00DA3FCC" w:rsidP="00207182">
            <w:pPr>
              <w:pStyle w:val="TableParagraph"/>
              <w:spacing w:before="26"/>
              <w:ind w:left="110"/>
              <w:rPr>
                <w:sz w:val="16"/>
              </w:rPr>
            </w:pPr>
            <w:r>
              <w:rPr>
                <w:spacing w:val="-2"/>
                <w:sz w:val="16"/>
              </w:rPr>
              <w:t>7111020030200</w:t>
            </w:r>
          </w:p>
        </w:tc>
        <w:tc>
          <w:tcPr>
            <w:tcW w:w="4614" w:type="dxa"/>
          </w:tcPr>
          <w:p w14:paraId="3240EAFA" w14:textId="77777777" w:rsidR="00DA3FCC" w:rsidRDefault="00DA3FCC" w:rsidP="00207182">
            <w:pPr>
              <w:pStyle w:val="TableParagraph"/>
              <w:ind w:left="108"/>
              <w:rPr>
                <w:sz w:val="18"/>
              </w:rPr>
            </w:pPr>
            <w:r>
              <w:rPr>
                <w:spacing w:val="-2"/>
                <w:sz w:val="18"/>
              </w:rPr>
              <w:t>Miner</w:t>
            </w:r>
          </w:p>
        </w:tc>
        <w:tc>
          <w:tcPr>
            <w:tcW w:w="977" w:type="dxa"/>
          </w:tcPr>
          <w:p w14:paraId="7F833D8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8DC5389" w14:textId="77777777" w:rsidR="00DA3FCC" w:rsidRDefault="00DA3FCC" w:rsidP="00207182">
            <w:pPr>
              <w:pStyle w:val="TableParagraph"/>
              <w:spacing w:before="12" w:line="198" w:lineRule="exact"/>
              <w:ind w:left="110"/>
              <w:rPr>
                <w:sz w:val="18"/>
              </w:rPr>
            </w:pPr>
            <w:r>
              <w:rPr>
                <w:spacing w:val="-2"/>
                <w:sz w:val="18"/>
              </w:rPr>
              <w:t>5,900</w:t>
            </w:r>
          </w:p>
        </w:tc>
        <w:tc>
          <w:tcPr>
            <w:tcW w:w="1122" w:type="dxa"/>
          </w:tcPr>
          <w:p w14:paraId="677D9365" w14:textId="77777777" w:rsidR="00DA3FCC" w:rsidRDefault="00DA3FCC" w:rsidP="00207182">
            <w:pPr>
              <w:pStyle w:val="TableParagraph"/>
              <w:rPr>
                <w:sz w:val="16"/>
              </w:rPr>
            </w:pPr>
          </w:p>
        </w:tc>
      </w:tr>
      <w:tr w:rsidR="00DA3FCC" w14:paraId="05BE916D" w14:textId="77777777" w:rsidTr="00207182">
        <w:trPr>
          <w:trHeight w:val="230"/>
        </w:trPr>
        <w:tc>
          <w:tcPr>
            <w:tcW w:w="698" w:type="dxa"/>
          </w:tcPr>
          <w:p w14:paraId="453F8B9D" w14:textId="77777777" w:rsidR="00DA3FCC" w:rsidRDefault="00DA3FCC" w:rsidP="00207182">
            <w:pPr>
              <w:pStyle w:val="TableParagraph"/>
              <w:rPr>
                <w:sz w:val="16"/>
              </w:rPr>
            </w:pPr>
          </w:p>
        </w:tc>
        <w:tc>
          <w:tcPr>
            <w:tcW w:w="1539" w:type="dxa"/>
          </w:tcPr>
          <w:p w14:paraId="31DBE3D9" w14:textId="77777777" w:rsidR="00DA3FCC" w:rsidRDefault="00DA3FCC" w:rsidP="00207182">
            <w:pPr>
              <w:pStyle w:val="TableParagraph"/>
              <w:spacing w:before="25"/>
              <w:ind w:left="110"/>
              <w:rPr>
                <w:sz w:val="16"/>
              </w:rPr>
            </w:pPr>
            <w:r>
              <w:rPr>
                <w:spacing w:val="-2"/>
                <w:sz w:val="16"/>
              </w:rPr>
              <w:t>2952270003370</w:t>
            </w:r>
          </w:p>
        </w:tc>
        <w:tc>
          <w:tcPr>
            <w:tcW w:w="4614" w:type="dxa"/>
          </w:tcPr>
          <w:p w14:paraId="5BC0BF31" w14:textId="77777777" w:rsidR="00DA3FCC" w:rsidRDefault="00DA3FCC" w:rsidP="00207182">
            <w:pPr>
              <w:pStyle w:val="TableParagraph"/>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0C739FF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ACC35B9" w14:textId="77777777" w:rsidR="00DA3FCC" w:rsidRDefault="00DA3FCC" w:rsidP="00207182">
            <w:pPr>
              <w:pStyle w:val="TableParagraph"/>
              <w:spacing w:before="12" w:line="198" w:lineRule="exact"/>
              <w:ind w:left="110"/>
              <w:rPr>
                <w:sz w:val="18"/>
              </w:rPr>
            </w:pPr>
            <w:r>
              <w:rPr>
                <w:spacing w:val="-2"/>
                <w:sz w:val="18"/>
              </w:rPr>
              <w:t>1,496</w:t>
            </w:r>
          </w:p>
        </w:tc>
        <w:tc>
          <w:tcPr>
            <w:tcW w:w="1122" w:type="dxa"/>
          </w:tcPr>
          <w:p w14:paraId="1735CB22" w14:textId="77777777" w:rsidR="00DA3FCC" w:rsidRDefault="00DA3FCC" w:rsidP="00207182">
            <w:pPr>
              <w:pStyle w:val="TableParagraph"/>
              <w:rPr>
                <w:sz w:val="16"/>
              </w:rPr>
            </w:pPr>
          </w:p>
        </w:tc>
      </w:tr>
      <w:tr w:rsidR="00DA3FCC" w14:paraId="516D4566" w14:textId="77777777" w:rsidTr="00207182">
        <w:trPr>
          <w:trHeight w:val="414"/>
        </w:trPr>
        <w:tc>
          <w:tcPr>
            <w:tcW w:w="698" w:type="dxa"/>
          </w:tcPr>
          <w:p w14:paraId="7ADDAD4E" w14:textId="77777777" w:rsidR="00DA3FCC" w:rsidRDefault="00DA3FCC" w:rsidP="00207182">
            <w:pPr>
              <w:pStyle w:val="TableParagraph"/>
              <w:rPr>
                <w:sz w:val="20"/>
              </w:rPr>
            </w:pPr>
          </w:p>
        </w:tc>
        <w:tc>
          <w:tcPr>
            <w:tcW w:w="1539" w:type="dxa"/>
          </w:tcPr>
          <w:p w14:paraId="254E77B5" w14:textId="77777777" w:rsidR="00DA3FCC" w:rsidRDefault="00DA3FCC" w:rsidP="00207182">
            <w:pPr>
              <w:pStyle w:val="TableParagraph"/>
              <w:spacing w:before="117"/>
              <w:ind w:left="110"/>
              <w:rPr>
                <w:sz w:val="16"/>
              </w:rPr>
            </w:pPr>
            <w:r>
              <w:rPr>
                <w:spacing w:val="-2"/>
                <w:sz w:val="16"/>
              </w:rPr>
              <w:t>2912340002509</w:t>
            </w:r>
          </w:p>
        </w:tc>
        <w:tc>
          <w:tcPr>
            <w:tcW w:w="4614" w:type="dxa"/>
          </w:tcPr>
          <w:p w14:paraId="4E5323A9" w14:textId="77777777" w:rsidR="00DA3FCC" w:rsidRDefault="00DA3FCC" w:rsidP="00207182">
            <w:pPr>
              <w:pStyle w:val="TableParagraph"/>
              <w:spacing w:line="206" w:lineRule="exact"/>
              <w:ind w:left="108" w:right="253"/>
              <w:rPr>
                <w:sz w:val="18"/>
              </w:rPr>
            </w:pPr>
            <w:r>
              <w:rPr>
                <w:sz w:val="18"/>
              </w:rPr>
              <w:t>Motocompresor</w:t>
            </w:r>
            <w:r>
              <w:rPr>
                <w:spacing w:val="-4"/>
                <w:sz w:val="18"/>
              </w:rPr>
              <w:t xml:space="preserve"> </w:t>
            </w:r>
            <w:r>
              <w:rPr>
                <w:sz w:val="18"/>
              </w:rPr>
              <w:t>mobil</w:t>
            </w:r>
            <w:r>
              <w:rPr>
                <w:spacing w:val="-6"/>
                <w:sz w:val="18"/>
              </w:rPr>
              <w:t xml:space="preserve"> </w:t>
            </w:r>
            <w:r>
              <w:rPr>
                <w:sz w:val="18"/>
              </w:rPr>
              <w:t>de</w:t>
            </w:r>
            <w:r>
              <w:rPr>
                <w:spacing w:val="-5"/>
                <w:sz w:val="18"/>
              </w:rPr>
              <w:t xml:space="preserve"> </w:t>
            </w:r>
            <w:r>
              <w:rPr>
                <w:sz w:val="18"/>
              </w:rPr>
              <w:t>aer</w:t>
            </w:r>
            <w:r>
              <w:rPr>
                <w:spacing w:val="-4"/>
                <w:sz w:val="18"/>
              </w:rPr>
              <w:t xml:space="preserve"> </w:t>
            </w:r>
            <w:r>
              <w:rPr>
                <w:sz w:val="18"/>
              </w:rPr>
              <w:t>de</w:t>
            </w:r>
            <w:r>
              <w:rPr>
                <w:spacing w:val="-5"/>
                <w:sz w:val="18"/>
              </w:rPr>
              <w:t xml:space="preserve"> </w:t>
            </w:r>
            <w:r>
              <w:rPr>
                <w:sz w:val="18"/>
              </w:rPr>
              <w:t>joasa</w:t>
            </w:r>
            <w:r>
              <w:rPr>
                <w:spacing w:val="-5"/>
                <w:sz w:val="18"/>
              </w:rPr>
              <w:t xml:space="preserve"> </w:t>
            </w:r>
            <w:r>
              <w:rPr>
                <w:sz w:val="18"/>
              </w:rPr>
              <w:t>presiune,</w:t>
            </w:r>
            <w:r>
              <w:rPr>
                <w:spacing w:val="-6"/>
                <w:sz w:val="18"/>
              </w:rPr>
              <w:t xml:space="preserve"> </w:t>
            </w:r>
            <w:r>
              <w:rPr>
                <w:sz w:val="18"/>
              </w:rPr>
              <w:t>debit</w:t>
            </w:r>
            <w:r>
              <w:rPr>
                <w:spacing w:val="-6"/>
                <w:sz w:val="18"/>
              </w:rPr>
              <w:t xml:space="preserve"> </w:t>
            </w:r>
            <w:r>
              <w:rPr>
                <w:sz w:val="18"/>
              </w:rPr>
              <w:t>4,0 - 5,9 mc/min</w:t>
            </w:r>
          </w:p>
        </w:tc>
        <w:tc>
          <w:tcPr>
            <w:tcW w:w="977" w:type="dxa"/>
          </w:tcPr>
          <w:p w14:paraId="668BDA1E"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1E3B94EE" w14:textId="77777777" w:rsidR="00DA3FCC" w:rsidRDefault="00DA3FCC" w:rsidP="00207182">
            <w:pPr>
              <w:pStyle w:val="TableParagraph"/>
              <w:spacing w:before="103"/>
              <w:ind w:left="110"/>
              <w:rPr>
                <w:sz w:val="18"/>
              </w:rPr>
            </w:pPr>
            <w:r>
              <w:rPr>
                <w:spacing w:val="-2"/>
                <w:sz w:val="18"/>
              </w:rPr>
              <w:t>0,748</w:t>
            </w:r>
          </w:p>
        </w:tc>
        <w:tc>
          <w:tcPr>
            <w:tcW w:w="1122" w:type="dxa"/>
          </w:tcPr>
          <w:p w14:paraId="6ECD34BE" w14:textId="77777777" w:rsidR="00DA3FCC" w:rsidRDefault="00DA3FCC" w:rsidP="00207182">
            <w:pPr>
              <w:pStyle w:val="TableParagraph"/>
              <w:rPr>
                <w:sz w:val="20"/>
              </w:rPr>
            </w:pPr>
          </w:p>
        </w:tc>
      </w:tr>
      <w:tr w:rsidR="00DA3FCC" w14:paraId="1BCA954C" w14:textId="77777777" w:rsidTr="00207182">
        <w:trPr>
          <w:trHeight w:val="1010"/>
        </w:trPr>
        <w:tc>
          <w:tcPr>
            <w:tcW w:w="698" w:type="dxa"/>
          </w:tcPr>
          <w:p w14:paraId="680C34F1" w14:textId="77777777" w:rsidR="00DA3FCC" w:rsidRDefault="00DA3FCC" w:rsidP="00207182">
            <w:pPr>
              <w:pStyle w:val="TableParagraph"/>
              <w:spacing w:before="124"/>
              <w:rPr>
                <w:b/>
              </w:rPr>
            </w:pPr>
          </w:p>
          <w:p w14:paraId="3757E80E" w14:textId="77777777" w:rsidR="00DA3FCC" w:rsidRDefault="00DA3FCC" w:rsidP="00207182">
            <w:pPr>
              <w:pStyle w:val="TableParagraph"/>
              <w:ind w:left="94"/>
              <w:jc w:val="center"/>
            </w:pPr>
            <w:r>
              <w:rPr>
                <w:spacing w:val="-10"/>
              </w:rPr>
              <w:t>8</w:t>
            </w:r>
          </w:p>
        </w:tc>
        <w:tc>
          <w:tcPr>
            <w:tcW w:w="1539" w:type="dxa"/>
          </w:tcPr>
          <w:p w14:paraId="426E2725" w14:textId="77777777" w:rsidR="00DA3FCC" w:rsidRDefault="00DA3FCC" w:rsidP="00207182">
            <w:pPr>
              <w:pStyle w:val="TableParagraph"/>
              <w:spacing w:before="9"/>
              <w:rPr>
                <w:b/>
              </w:rPr>
            </w:pPr>
          </w:p>
          <w:p w14:paraId="16E089EA" w14:textId="77777777" w:rsidR="00DA3FCC" w:rsidRDefault="00DA3FCC" w:rsidP="00207182">
            <w:pPr>
              <w:pStyle w:val="TableParagraph"/>
              <w:ind w:right="334"/>
              <w:jc w:val="right"/>
            </w:pPr>
            <w:r>
              <w:rPr>
                <w:spacing w:val="-2"/>
              </w:rPr>
              <w:t>TsC02D1</w:t>
            </w:r>
          </w:p>
        </w:tc>
        <w:tc>
          <w:tcPr>
            <w:tcW w:w="4614" w:type="dxa"/>
          </w:tcPr>
          <w:p w14:paraId="3F1796D2" w14:textId="77777777" w:rsidR="00DA3FCC" w:rsidRDefault="00DA3FCC" w:rsidP="00207182">
            <w:pPr>
              <w:pStyle w:val="TableParagraph"/>
              <w:ind w:left="108" w:right="253"/>
            </w:pPr>
            <w:proofErr w:type="spellStart"/>
            <w:r>
              <w:t>Sapatura</w:t>
            </w:r>
            <w:proofErr w:type="spellEnd"/>
            <w:r>
              <w:t xml:space="preserve"> mecanica cu excavator pe pneuri de 0,21-0,39 mc, cu</w:t>
            </w:r>
            <w:r>
              <w:rPr>
                <w:spacing w:val="-3"/>
              </w:rPr>
              <w:t xml:space="preserve"> </w:t>
            </w:r>
            <w:r>
              <w:t>comanda</w:t>
            </w:r>
            <w:r>
              <w:rPr>
                <w:spacing w:val="-2"/>
              </w:rPr>
              <w:t xml:space="preserve"> </w:t>
            </w:r>
            <w:r>
              <w:t>hidraulica, in</w:t>
            </w:r>
            <w:r>
              <w:rPr>
                <w:spacing w:val="-3"/>
              </w:rPr>
              <w:t xml:space="preserve"> </w:t>
            </w:r>
            <w:proofErr w:type="spellStart"/>
            <w:r>
              <w:t>pamint</w:t>
            </w:r>
            <w:proofErr w:type="spellEnd"/>
            <w:r>
              <w:t xml:space="preserve"> cu</w:t>
            </w:r>
            <w:r>
              <w:rPr>
                <w:spacing w:val="-5"/>
              </w:rPr>
              <w:t xml:space="preserve"> </w:t>
            </w:r>
            <w:r>
              <w:t>umiditate</w:t>
            </w:r>
            <w:r>
              <w:rPr>
                <w:spacing w:val="-6"/>
              </w:rPr>
              <w:t xml:space="preserve"> </w:t>
            </w:r>
            <w:r>
              <w:t>naturala</w:t>
            </w:r>
            <w:r>
              <w:rPr>
                <w:spacing w:val="-4"/>
              </w:rPr>
              <w:t xml:space="preserve"> </w:t>
            </w:r>
            <w:proofErr w:type="spellStart"/>
            <w:r>
              <w:t>descarcare</w:t>
            </w:r>
            <w:proofErr w:type="spellEnd"/>
            <w:r>
              <w:rPr>
                <w:spacing w:val="-4"/>
              </w:rPr>
              <w:t xml:space="preserve"> </w:t>
            </w:r>
            <w:r>
              <w:t>auto</w:t>
            </w:r>
            <w:r>
              <w:rPr>
                <w:spacing w:val="-7"/>
              </w:rPr>
              <w:t xml:space="preserve"> </w:t>
            </w:r>
            <w:r>
              <w:t>teren</w:t>
            </w:r>
            <w:r>
              <w:rPr>
                <w:spacing w:val="-4"/>
              </w:rPr>
              <w:t xml:space="preserve"> </w:t>
            </w:r>
            <w:proofErr w:type="spellStart"/>
            <w:r>
              <w:rPr>
                <w:spacing w:val="-4"/>
              </w:rPr>
              <w:t>catg</w:t>
            </w:r>
            <w:proofErr w:type="spellEnd"/>
            <w:r>
              <w:rPr>
                <w:spacing w:val="-4"/>
              </w:rPr>
              <w:t>.</w:t>
            </w:r>
          </w:p>
          <w:p w14:paraId="0701D4B4" w14:textId="77777777" w:rsidR="00DA3FCC" w:rsidRDefault="00DA3FCC" w:rsidP="00207182">
            <w:pPr>
              <w:pStyle w:val="TableParagraph"/>
              <w:spacing w:line="233" w:lineRule="exact"/>
              <w:ind w:left="108"/>
            </w:pPr>
            <w:r>
              <w:t>II</w:t>
            </w:r>
            <w:r>
              <w:rPr>
                <w:spacing w:val="-6"/>
              </w:rPr>
              <w:t xml:space="preserve"> </w:t>
            </w:r>
            <w:proofErr w:type="spellStart"/>
            <w:r>
              <w:t>incarcarea</w:t>
            </w:r>
            <w:proofErr w:type="spellEnd"/>
            <w:r>
              <w:rPr>
                <w:spacing w:val="-4"/>
              </w:rPr>
              <w:t xml:space="preserve"> </w:t>
            </w:r>
            <w:r>
              <w:t>material</w:t>
            </w:r>
            <w:r>
              <w:rPr>
                <w:spacing w:val="-5"/>
              </w:rPr>
              <w:t xml:space="preserve"> </w:t>
            </w:r>
            <w:r>
              <w:rPr>
                <w:spacing w:val="-2"/>
              </w:rPr>
              <w:t>demolat</w:t>
            </w:r>
          </w:p>
        </w:tc>
        <w:tc>
          <w:tcPr>
            <w:tcW w:w="977" w:type="dxa"/>
          </w:tcPr>
          <w:p w14:paraId="6C49ABC5" w14:textId="77777777" w:rsidR="00DA3FCC" w:rsidRDefault="00DA3FCC" w:rsidP="00207182">
            <w:pPr>
              <w:pStyle w:val="TableParagraph"/>
              <w:spacing w:before="124"/>
              <w:rPr>
                <w:b/>
              </w:rPr>
            </w:pPr>
          </w:p>
          <w:p w14:paraId="614F8F1D" w14:textId="77777777" w:rsidR="00DA3FCC" w:rsidRDefault="00DA3FCC" w:rsidP="00207182">
            <w:pPr>
              <w:pStyle w:val="TableParagraph"/>
              <w:ind w:right="144"/>
              <w:jc w:val="right"/>
            </w:pPr>
            <w:r>
              <w:t xml:space="preserve">100 </w:t>
            </w:r>
            <w:r>
              <w:rPr>
                <w:spacing w:val="-5"/>
              </w:rPr>
              <w:t>m3</w:t>
            </w:r>
          </w:p>
        </w:tc>
        <w:tc>
          <w:tcPr>
            <w:tcW w:w="1119" w:type="dxa"/>
          </w:tcPr>
          <w:p w14:paraId="443230C3" w14:textId="77777777" w:rsidR="00DA3FCC" w:rsidRDefault="00DA3FCC" w:rsidP="00207182">
            <w:pPr>
              <w:pStyle w:val="TableParagraph"/>
              <w:rPr>
                <w:sz w:val="20"/>
              </w:rPr>
            </w:pPr>
          </w:p>
        </w:tc>
        <w:tc>
          <w:tcPr>
            <w:tcW w:w="1122" w:type="dxa"/>
          </w:tcPr>
          <w:p w14:paraId="548591E3" w14:textId="77777777" w:rsidR="00DA3FCC" w:rsidRDefault="00DA3FCC" w:rsidP="00207182">
            <w:pPr>
              <w:pStyle w:val="TableParagraph"/>
              <w:spacing w:before="161"/>
              <w:rPr>
                <w:b/>
                <w:sz w:val="20"/>
              </w:rPr>
            </w:pPr>
          </w:p>
          <w:p w14:paraId="233AA4A2" w14:textId="77777777" w:rsidR="00DA3FCC" w:rsidRDefault="00DA3FCC" w:rsidP="00207182">
            <w:pPr>
              <w:pStyle w:val="TableParagraph"/>
              <w:ind w:right="101"/>
              <w:jc w:val="right"/>
              <w:rPr>
                <w:sz w:val="20"/>
              </w:rPr>
            </w:pPr>
            <w:r>
              <w:rPr>
                <w:spacing w:val="-4"/>
                <w:sz w:val="20"/>
              </w:rPr>
              <w:t>0,19</w:t>
            </w:r>
          </w:p>
        </w:tc>
      </w:tr>
      <w:tr w:rsidR="00DA3FCC" w14:paraId="062B9826" w14:textId="77777777" w:rsidTr="00207182">
        <w:trPr>
          <w:trHeight w:val="415"/>
        </w:trPr>
        <w:tc>
          <w:tcPr>
            <w:tcW w:w="698" w:type="dxa"/>
          </w:tcPr>
          <w:p w14:paraId="45CE5229" w14:textId="77777777" w:rsidR="00DA3FCC" w:rsidRDefault="00DA3FCC" w:rsidP="00207182">
            <w:pPr>
              <w:pStyle w:val="TableParagraph"/>
              <w:rPr>
                <w:sz w:val="20"/>
              </w:rPr>
            </w:pPr>
          </w:p>
        </w:tc>
        <w:tc>
          <w:tcPr>
            <w:tcW w:w="1539" w:type="dxa"/>
          </w:tcPr>
          <w:p w14:paraId="1732C8A9" w14:textId="77777777" w:rsidR="00DA3FCC" w:rsidRDefault="00DA3FCC" w:rsidP="00207182">
            <w:pPr>
              <w:pStyle w:val="TableParagraph"/>
              <w:spacing w:before="117"/>
              <w:ind w:left="110"/>
              <w:rPr>
                <w:sz w:val="16"/>
              </w:rPr>
            </w:pPr>
            <w:r>
              <w:rPr>
                <w:spacing w:val="-2"/>
                <w:sz w:val="16"/>
              </w:rPr>
              <w:t>2952260003521</w:t>
            </w:r>
          </w:p>
        </w:tc>
        <w:tc>
          <w:tcPr>
            <w:tcW w:w="4614" w:type="dxa"/>
          </w:tcPr>
          <w:p w14:paraId="1248C61A" w14:textId="77777777" w:rsidR="00DA3FCC" w:rsidRDefault="00DA3FCC" w:rsidP="00207182">
            <w:pPr>
              <w:pStyle w:val="TableParagraph"/>
              <w:spacing w:line="206" w:lineRule="exact"/>
              <w:ind w:left="108" w:right="343"/>
              <w:rPr>
                <w:sz w:val="18"/>
              </w:rPr>
            </w:pPr>
            <w:r>
              <w:rPr>
                <w:sz w:val="18"/>
              </w:rPr>
              <w:t>Excavator</w:t>
            </w:r>
            <w:r>
              <w:rPr>
                <w:spacing w:val="-7"/>
                <w:sz w:val="18"/>
              </w:rPr>
              <w:t xml:space="preserve"> </w:t>
            </w:r>
            <w:r>
              <w:rPr>
                <w:sz w:val="18"/>
              </w:rPr>
              <w:t>pe</w:t>
            </w:r>
            <w:r>
              <w:rPr>
                <w:spacing w:val="-6"/>
                <w:sz w:val="18"/>
              </w:rPr>
              <w:t xml:space="preserve"> </w:t>
            </w:r>
            <w:r>
              <w:rPr>
                <w:sz w:val="18"/>
              </w:rPr>
              <w:t>pneuri</w:t>
            </w:r>
            <w:r>
              <w:rPr>
                <w:spacing w:val="-5"/>
                <w:sz w:val="18"/>
              </w:rPr>
              <w:t xml:space="preserve"> </w:t>
            </w:r>
            <w:r>
              <w:rPr>
                <w:sz w:val="18"/>
              </w:rPr>
              <w:t>cu</w:t>
            </w:r>
            <w:r>
              <w:rPr>
                <w:spacing w:val="-4"/>
                <w:sz w:val="18"/>
              </w:rPr>
              <w:t xml:space="preserve"> </w:t>
            </w:r>
            <w:r>
              <w:rPr>
                <w:sz w:val="18"/>
              </w:rPr>
              <w:t>motor</w:t>
            </w:r>
            <w:r>
              <w:rPr>
                <w:spacing w:val="-5"/>
                <w:sz w:val="18"/>
              </w:rPr>
              <w:t xml:space="preserve"> </w:t>
            </w:r>
            <w:r>
              <w:rPr>
                <w:sz w:val="18"/>
              </w:rPr>
              <w:t>termic</w:t>
            </w:r>
            <w:r>
              <w:rPr>
                <w:spacing w:val="-5"/>
                <w:sz w:val="18"/>
              </w:rPr>
              <w:t xml:space="preserve"> </w:t>
            </w:r>
            <w:r>
              <w:rPr>
                <w:sz w:val="18"/>
              </w:rPr>
              <w:t>de</w:t>
            </w:r>
            <w:r>
              <w:rPr>
                <w:spacing w:val="-6"/>
                <w:sz w:val="18"/>
              </w:rPr>
              <w:t xml:space="preserve"> </w:t>
            </w:r>
            <w:r>
              <w:rPr>
                <w:sz w:val="18"/>
              </w:rPr>
              <w:t>0,21-0,39</w:t>
            </w:r>
            <w:r>
              <w:rPr>
                <w:spacing w:val="-4"/>
                <w:sz w:val="18"/>
              </w:rPr>
              <w:t xml:space="preserve"> </w:t>
            </w:r>
            <w:r>
              <w:rPr>
                <w:sz w:val="18"/>
              </w:rPr>
              <w:t xml:space="preserve">mc </w:t>
            </w:r>
            <w:proofErr w:type="spellStart"/>
            <w:r>
              <w:rPr>
                <w:spacing w:val="-2"/>
                <w:sz w:val="18"/>
              </w:rPr>
              <w:t>buldoex</w:t>
            </w:r>
            <w:proofErr w:type="spellEnd"/>
          </w:p>
        </w:tc>
        <w:tc>
          <w:tcPr>
            <w:tcW w:w="977" w:type="dxa"/>
          </w:tcPr>
          <w:p w14:paraId="0CE48A99"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36A5B712" w14:textId="77777777" w:rsidR="00DA3FCC" w:rsidRDefault="00DA3FCC" w:rsidP="00207182">
            <w:pPr>
              <w:pStyle w:val="TableParagraph"/>
              <w:spacing w:before="105"/>
              <w:ind w:left="110"/>
              <w:rPr>
                <w:sz w:val="18"/>
              </w:rPr>
            </w:pPr>
            <w:r>
              <w:rPr>
                <w:spacing w:val="-2"/>
                <w:sz w:val="18"/>
              </w:rPr>
              <w:t>4,770</w:t>
            </w:r>
          </w:p>
        </w:tc>
        <w:tc>
          <w:tcPr>
            <w:tcW w:w="1122" w:type="dxa"/>
          </w:tcPr>
          <w:p w14:paraId="0E6CFCD1" w14:textId="77777777" w:rsidR="00DA3FCC" w:rsidRDefault="00DA3FCC" w:rsidP="00207182">
            <w:pPr>
              <w:pStyle w:val="TableParagraph"/>
              <w:rPr>
                <w:sz w:val="20"/>
              </w:rPr>
            </w:pPr>
          </w:p>
        </w:tc>
      </w:tr>
      <w:tr w:rsidR="00DA3FCC" w14:paraId="6364AEEF" w14:textId="77777777" w:rsidTr="00207182">
        <w:trPr>
          <w:trHeight w:val="506"/>
        </w:trPr>
        <w:tc>
          <w:tcPr>
            <w:tcW w:w="698" w:type="dxa"/>
          </w:tcPr>
          <w:p w14:paraId="5178A273" w14:textId="77777777" w:rsidR="00DA3FCC" w:rsidRDefault="00DA3FCC" w:rsidP="00207182">
            <w:pPr>
              <w:pStyle w:val="TableParagraph"/>
              <w:spacing w:before="125"/>
              <w:ind w:left="94"/>
              <w:jc w:val="center"/>
            </w:pPr>
            <w:r>
              <w:rPr>
                <w:spacing w:val="-10"/>
              </w:rPr>
              <w:t>9</w:t>
            </w:r>
          </w:p>
        </w:tc>
        <w:tc>
          <w:tcPr>
            <w:tcW w:w="1539" w:type="dxa"/>
          </w:tcPr>
          <w:p w14:paraId="1BFCFBE8" w14:textId="77777777" w:rsidR="00DA3FCC" w:rsidRDefault="00DA3FCC" w:rsidP="00207182">
            <w:pPr>
              <w:pStyle w:val="TableParagraph"/>
              <w:spacing w:before="10"/>
              <w:ind w:right="315"/>
              <w:jc w:val="right"/>
            </w:pPr>
            <w:r>
              <w:rPr>
                <w:spacing w:val="-2"/>
              </w:rPr>
              <w:t>TsI51A10</w:t>
            </w:r>
          </w:p>
        </w:tc>
        <w:tc>
          <w:tcPr>
            <w:tcW w:w="4614" w:type="dxa"/>
          </w:tcPr>
          <w:p w14:paraId="5358BCDC"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10 km</w:t>
            </w:r>
          </w:p>
        </w:tc>
        <w:tc>
          <w:tcPr>
            <w:tcW w:w="977" w:type="dxa"/>
          </w:tcPr>
          <w:p w14:paraId="0E522C00" w14:textId="77777777" w:rsidR="00DA3FCC" w:rsidRDefault="00DA3FCC" w:rsidP="00207182">
            <w:pPr>
              <w:pStyle w:val="TableParagraph"/>
              <w:spacing w:before="125"/>
              <w:ind w:left="8" w:right="2"/>
              <w:jc w:val="center"/>
            </w:pPr>
            <w:r>
              <w:rPr>
                <w:spacing w:val="-10"/>
              </w:rPr>
              <w:t>t</w:t>
            </w:r>
          </w:p>
        </w:tc>
        <w:tc>
          <w:tcPr>
            <w:tcW w:w="1119" w:type="dxa"/>
          </w:tcPr>
          <w:p w14:paraId="016EBAF2" w14:textId="77777777" w:rsidR="00DA3FCC" w:rsidRDefault="00DA3FCC" w:rsidP="00207182">
            <w:pPr>
              <w:pStyle w:val="TableParagraph"/>
              <w:rPr>
                <w:sz w:val="20"/>
              </w:rPr>
            </w:pPr>
          </w:p>
        </w:tc>
        <w:tc>
          <w:tcPr>
            <w:tcW w:w="1122" w:type="dxa"/>
          </w:tcPr>
          <w:p w14:paraId="10067935" w14:textId="77777777" w:rsidR="00DA3FCC" w:rsidRDefault="00DA3FCC" w:rsidP="00207182">
            <w:pPr>
              <w:pStyle w:val="TableParagraph"/>
              <w:spacing w:before="137"/>
              <w:ind w:right="102"/>
              <w:jc w:val="right"/>
              <w:rPr>
                <w:sz w:val="20"/>
              </w:rPr>
            </w:pPr>
            <w:r>
              <w:rPr>
                <w:spacing w:val="-2"/>
                <w:sz w:val="20"/>
              </w:rPr>
              <w:t>47,50</w:t>
            </w:r>
          </w:p>
        </w:tc>
      </w:tr>
      <w:tr w:rsidR="00DA3FCC" w14:paraId="489A0125" w14:textId="77777777" w:rsidTr="00207182">
        <w:trPr>
          <w:trHeight w:val="230"/>
        </w:trPr>
        <w:tc>
          <w:tcPr>
            <w:tcW w:w="698" w:type="dxa"/>
          </w:tcPr>
          <w:p w14:paraId="2897F382" w14:textId="77777777" w:rsidR="00DA3FCC" w:rsidRDefault="00DA3FCC" w:rsidP="00207182">
            <w:pPr>
              <w:pStyle w:val="TableParagraph"/>
              <w:rPr>
                <w:sz w:val="16"/>
              </w:rPr>
            </w:pPr>
          </w:p>
        </w:tc>
        <w:tc>
          <w:tcPr>
            <w:tcW w:w="1539" w:type="dxa"/>
          </w:tcPr>
          <w:p w14:paraId="68659AF1" w14:textId="77777777" w:rsidR="00DA3FCC" w:rsidRDefault="00DA3FCC" w:rsidP="00207182">
            <w:pPr>
              <w:pStyle w:val="TableParagraph"/>
              <w:spacing w:before="23"/>
              <w:ind w:left="110"/>
              <w:rPr>
                <w:sz w:val="16"/>
              </w:rPr>
            </w:pPr>
            <w:r>
              <w:rPr>
                <w:spacing w:val="-2"/>
                <w:sz w:val="16"/>
              </w:rPr>
              <w:t>3410540000007</w:t>
            </w:r>
          </w:p>
        </w:tc>
        <w:tc>
          <w:tcPr>
            <w:tcW w:w="4614" w:type="dxa"/>
          </w:tcPr>
          <w:p w14:paraId="1CF5EBC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21636ED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EA0DCE3" w14:textId="77777777" w:rsidR="00DA3FCC" w:rsidRDefault="00DA3FCC" w:rsidP="00207182">
            <w:pPr>
              <w:pStyle w:val="TableParagraph"/>
              <w:spacing w:before="12" w:line="198" w:lineRule="exact"/>
              <w:ind w:left="110"/>
              <w:rPr>
                <w:sz w:val="18"/>
              </w:rPr>
            </w:pPr>
            <w:r>
              <w:rPr>
                <w:spacing w:val="-2"/>
                <w:sz w:val="18"/>
              </w:rPr>
              <w:t>0,0571</w:t>
            </w:r>
          </w:p>
        </w:tc>
        <w:tc>
          <w:tcPr>
            <w:tcW w:w="1122" w:type="dxa"/>
          </w:tcPr>
          <w:p w14:paraId="7C46F10A" w14:textId="77777777" w:rsidR="00DA3FCC" w:rsidRDefault="00DA3FCC" w:rsidP="00207182">
            <w:pPr>
              <w:pStyle w:val="TableParagraph"/>
              <w:rPr>
                <w:sz w:val="16"/>
              </w:rPr>
            </w:pPr>
          </w:p>
        </w:tc>
      </w:tr>
      <w:tr w:rsidR="00DA3FCC" w14:paraId="471384FB" w14:textId="77777777" w:rsidTr="00207182">
        <w:trPr>
          <w:trHeight w:val="506"/>
        </w:trPr>
        <w:tc>
          <w:tcPr>
            <w:tcW w:w="698" w:type="dxa"/>
          </w:tcPr>
          <w:p w14:paraId="572AD3AA" w14:textId="77777777" w:rsidR="00DA3FCC" w:rsidRDefault="00DA3FCC" w:rsidP="00207182">
            <w:pPr>
              <w:pStyle w:val="TableParagraph"/>
              <w:spacing w:before="125"/>
              <w:ind w:left="94"/>
              <w:jc w:val="center"/>
            </w:pPr>
            <w:r>
              <w:rPr>
                <w:spacing w:val="-5"/>
              </w:rPr>
              <w:t>10</w:t>
            </w:r>
          </w:p>
        </w:tc>
        <w:tc>
          <w:tcPr>
            <w:tcW w:w="1539" w:type="dxa"/>
          </w:tcPr>
          <w:p w14:paraId="2106F7D4" w14:textId="77777777" w:rsidR="00DA3FCC" w:rsidRDefault="00DA3FCC" w:rsidP="00207182">
            <w:pPr>
              <w:pStyle w:val="TableParagraph"/>
              <w:spacing w:before="10"/>
              <w:ind w:left="489"/>
            </w:pPr>
            <w:r>
              <w:rPr>
                <w:spacing w:val="-4"/>
              </w:rPr>
              <w:t>DI109</w:t>
            </w:r>
          </w:p>
        </w:tc>
        <w:tc>
          <w:tcPr>
            <w:tcW w:w="4614" w:type="dxa"/>
          </w:tcPr>
          <w:p w14:paraId="235E360A" w14:textId="77777777" w:rsidR="00DA3FCC" w:rsidRDefault="00DA3FCC" w:rsidP="00207182">
            <w:pPr>
              <w:pStyle w:val="TableParagraph"/>
              <w:spacing w:line="252" w:lineRule="exact"/>
              <w:ind w:left="108"/>
            </w:pPr>
            <w:r>
              <w:t>Decaparea</w:t>
            </w:r>
            <w:r>
              <w:rPr>
                <w:spacing w:val="-8"/>
              </w:rPr>
              <w:t xml:space="preserve"> </w:t>
            </w:r>
            <w:r>
              <w:t>mecanizata</w:t>
            </w:r>
            <w:r>
              <w:rPr>
                <w:spacing w:val="-8"/>
              </w:rPr>
              <w:t xml:space="preserve"> </w:t>
            </w:r>
            <w:r>
              <w:t>a</w:t>
            </w:r>
            <w:r>
              <w:rPr>
                <w:spacing w:val="-7"/>
              </w:rPr>
              <w:t xml:space="preserve"> </w:t>
            </w:r>
            <w:proofErr w:type="spellStart"/>
            <w:r>
              <w:t>imbracamintei</w:t>
            </w:r>
            <w:proofErr w:type="spellEnd"/>
            <w:r>
              <w:rPr>
                <w:spacing w:val="-8"/>
              </w:rPr>
              <w:t xml:space="preserve"> </w:t>
            </w:r>
            <w:r>
              <w:t>din</w:t>
            </w:r>
            <w:r>
              <w:rPr>
                <w:spacing w:val="-9"/>
              </w:rPr>
              <w:t xml:space="preserve"> </w:t>
            </w:r>
            <w:r>
              <w:t xml:space="preserve">beton </w:t>
            </w:r>
            <w:r>
              <w:rPr>
                <w:spacing w:val="-2"/>
              </w:rPr>
              <w:t>asfaltic</w:t>
            </w:r>
          </w:p>
        </w:tc>
        <w:tc>
          <w:tcPr>
            <w:tcW w:w="977" w:type="dxa"/>
          </w:tcPr>
          <w:p w14:paraId="704BF60C" w14:textId="77777777" w:rsidR="00DA3FCC" w:rsidRDefault="00DA3FCC" w:rsidP="00207182">
            <w:pPr>
              <w:pStyle w:val="TableParagraph"/>
              <w:spacing w:before="125"/>
              <w:ind w:left="8"/>
              <w:jc w:val="center"/>
            </w:pPr>
            <w:r>
              <w:rPr>
                <w:spacing w:val="-5"/>
              </w:rPr>
              <w:t>m3</w:t>
            </w:r>
          </w:p>
        </w:tc>
        <w:tc>
          <w:tcPr>
            <w:tcW w:w="1119" w:type="dxa"/>
          </w:tcPr>
          <w:p w14:paraId="2D2B1116" w14:textId="77777777" w:rsidR="00DA3FCC" w:rsidRDefault="00DA3FCC" w:rsidP="00207182">
            <w:pPr>
              <w:pStyle w:val="TableParagraph"/>
              <w:rPr>
                <w:sz w:val="20"/>
              </w:rPr>
            </w:pPr>
          </w:p>
        </w:tc>
        <w:tc>
          <w:tcPr>
            <w:tcW w:w="1122" w:type="dxa"/>
          </w:tcPr>
          <w:p w14:paraId="683B5407" w14:textId="77777777" w:rsidR="00DA3FCC" w:rsidRDefault="00DA3FCC" w:rsidP="00207182">
            <w:pPr>
              <w:pStyle w:val="TableParagraph"/>
              <w:spacing w:before="137"/>
              <w:ind w:right="102"/>
              <w:jc w:val="right"/>
              <w:rPr>
                <w:sz w:val="20"/>
              </w:rPr>
            </w:pPr>
            <w:r>
              <w:rPr>
                <w:spacing w:val="-2"/>
                <w:sz w:val="20"/>
              </w:rPr>
              <w:t>14,00</w:t>
            </w:r>
          </w:p>
        </w:tc>
      </w:tr>
      <w:tr w:rsidR="00DA3FCC" w14:paraId="2618F127" w14:textId="77777777" w:rsidTr="00207182">
        <w:trPr>
          <w:trHeight w:val="230"/>
        </w:trPr>
        <w:tc>
          <w:tcPr>
            <w:tcW w:w="698" w:type="dxa"/>
          </w:tcPr>
          <w:p w14:paraId="52E1755D" w14:textId="77777777" w:rsidR="00DA3FCC" w:rsidRDefault="00DA3FCC" w:rsidP="00207182">
            <w:pPr>
              <w:pStyle w:val="TableParagraph"/>
              <w:rPr>
                <w:sz w:val="16"/>
              </w:rPr>
            </w:pPr>
          </w:p>
        </w:tc>
        <w:tc>
          <w:tcPr>
            <w:tcW w:w="1539" w:type="dxa"/>
          </w:tcPr>
          <w:p w14:paraId="2E604502" w14:textId="77777777" w:rsidR="00DA3FCC" w:rsidRDefault="00DA3FCC" w:rsidP="00207182">
            <w:pPr>
              <w:pStyle w:val="TableParagraph"/>
              <w:spacing w:before="24"/>
              <w:ind w:left="110"/>
              <w:rPr>
                <w:sz w:val="16"/>
              </w:rPr>
            </w:pPr>
            <w:r>
              <w:rPr>
                <w:spacing w:val="-2"/>
                <w:sz w:val="16"/>
              </w:rPr>
              <w:t>9310060019930</w:t>
            </w:r>
          </w:p>
        </w:tc>
        <w:tc>
          <w:tcPr>
            <w:tcW w:w="4614" w:type="dxa"/>
          </w:tcPr>
          <w:p w14:paraId="3E44177F" w14:textId="77777777" w:rsidR="00DA3FCC" w:rsidRDefault="00DA3FCC" w:rsidP="00207182">
            <w:pPr>
              <w:pStyle w:val="TableParagraph"/>
              <w:ind w:left="108"/>
              <w:rPr>
                <w:sz w:val="18"/>
              </w:rPr>
            </w:pPr>
            <w:r>
              <w:rPr>
                <w:spacing w:val="-2"/>
                <w:sz w:val="18"/>
              </w:rPr>
              <w:t>Muncitor</w:t>
            </w:r>
          </w:p>
        </w:tc>
        <w:tc>
          <w:tcPr>
            <w:tcW w:w="977" w:type="dxa"/>
          </w:tcPr>
          <w:p w14:paraId="55463EB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2E03186" w14:textId="77777777" w:rsidR="00DA3FCC" w:rsidRDefault="00DA3FCC" w:rsidP="00207182">
            <w:pPr>
              <w:pStyle w:val="TableParagraph"/>
              <w:spacing w:before="12" w:line="198" w:lineRule="exact"/>
              <w:ind w:left="110"/>
              <w:rPr>
                <w:sz w:val="18"/>
              </w:rPr>
            </w:pPr>
            <w:r>
              <w:rPr>
                <w:spacing w:val="-2"/>
                <w:sz w:val="18"/>
              </w:rPr>
              <w:t>1,600</w:t>
            </w:r>
          </w:p>
        </w:tc>
        <w:tc>
          <w:tcPr>
            <w:tcW w:w="1122" w:type="dxa"/>
          </w:tcPr>
          <w:p w14:paraId="6DD882A5" w14:textId="77777777" w:rsidR="00DA3FCC" w:rsidRDefault="00DA3FCC" w:rsidP="00207182">
            <w:pPr>
              <w:pStyle w:val="TableParagraph"/>
              <w:rPr>
                <w:sz w:val="16"/>
              </w:rPr>
            </w:pPr>
          </w:p>
        </w:tc>
      </w:tr>
      <w:tr w:rsidR="00DA3FCC" w14:paraId="0C4309F0" w14:textId="77777777" w:rsidTr="00207182">
        <w:trPr>
          <w:trHeight w:val="230"/>
        </w:trPr>
        <w:tc>
          <w:tcPr>
            <w:tcW w:w="698" w:type="dxa"/>
          </w:tcPr>
          <w:p w14:paraId="25E81D4B" w14:textId="77777777" w:rsidR="00DA3FCC" w:rsidRDefault="00DA3FCC" w:rsidP="00207182">
            <w:pPr>
              <w:pStyle w:val="TableParagraph"/>
              <w:rPr>
                <w:sz w:val="16"/>
              </w:rPr>
            </w:pPr>
          </w:p>
        </w:tc>
        <w:tc>
          <w:tcPr>
            <w:tcW w:w="1539" w:type="dxa"/>
          </w:tcPr>
          <w:p w14:paraId="54B87B98" w14:textId="77777777" w:rsidR="00DA3FCC" w:rsidRDefault="00DA3FCC" w:rsidP="00207182">
            <w:pPr>
              <w:pStyle w:val="TableParagraph"/>
              <w:spacing w:before="23"/>
              <w:ind w:left="110"/>
              <w:rPr>
                <w:sz w:val="16"/>
              </w:rPr>
            </w:pPr>
            <w:r>
              <w:rPr>
                <w:spacing w:val="-2"/>
                <w:sz w:val="16"/>
              </w:rPr>
              <w:t>2952220003546</w:t>
            </w:r>
          </w:p>
        </w:tc>
        <w:tc>
          <w:tcPr>
            <w:tcW w:w="4614" w:type="dxa"/>
          </w:tcPr>
          <w:p w14:paraId="446A5CA5"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3F710B65" w14:textId="77777777" w:rsidR="00DA3FCC" w:rsidRDefault="00DA3FCC" w:rsidP="00207182">
            <w:pPr>
              <w:pStyle w:val="TableParagraph"/>
              <w:spacing w:before="9" w:line="201" w:lineRule="exact"/>
              <w:ind w:left="108"/>
              <w:rPr>
                <w:sz w:val="18"/>
              </w:rPr>
            </w:pPr>
            <w:r>
              <w:rPr>
                <w:sz w:val="18"/>
              </w:rPr>
              <w:t>h-</w:t>
            </w:r>
            <w:r>
              <w:rPr>
                <w:spacing w:val="-5"/>
                <w:sz w:val="18"/>
              </w:rPr>
              <w:t>ut</w:t>
            </w:r>
          </w:p>
        </w:tc>
        <w:tc>
          <w:tcPr>
            <w:tcW w:w="1119" w:type="dxa"/>
          </w:tcPr>
          <w:p w14:paraId="6ECEF948" w14:textId="77777777" w:rsidR="00DA3FCC" w:rsidRDefault="00DA3FCC" w:rsidP="00207182">
            <w:pPr>
              <w:pStyle w:val="TableParagraph"/>
              <w:spacing w:before="9" w:line="201" w:lineRule="exact"/>
              <w:ind w:left="110"/>
              <w:rPr>
                <w:sz w:val="18"/>
              </w:rPr>
            </w:pPr>
            <w:r>
              <w:rPr>
                <w:spacing w:val="-2"/>
                <w:sz w:val="18"/>
              </w:rPr>
              <w:t>0,0191</w:t>
            </w:r>
          </w:p>
        </w:tc>
        <w:tc>
          <w:tcPr>
            <w:tcW w:w="1122" w:type="dxa"/>
          </w:tcPr>
          <w:p w14:paraId="153E25F6" w14:textId="77777777" w:rsidR="00DA3FCC" w:rsidRDefault="00DA3FCC" w:rsidP="00207182">
            <w:pPr>
              <w:pStyle w:val="TableParagraph"/>
              <w:rPr>
                <w:sz w:val="16"/>
              </w:rPr>
            </w:pPr>
          </w:p>
        </w:tc>
      </w:tr>
      <w:tr w:rsidR="00DA3FCC" w14:paraId="0EEB001F" w14:textId="77777777" w:rsidTr="00207182">
        <w:trPr>
          <w:trHeight w:val="227"/>
        </w:trPr>
        <w:tc>
          <w:tcPr>
            <w:tcW w:w="698" w:type="dxa"/>
          </w:tcPr>
          <w:p w14:paraId="02E0FF2D" w14:textId="77777777" w:rsidR="00DA3FCC" w:rsidRDefault="00DA3FCC" w:rsidP="00207182">
            <w:pPr>
              <w:pStyle w:val="TableParagraph"/>
              <w:rPr>
                <w:sz w:val="16"/>
              </w:rPr>
            </w:pPr>
          </w:p>
        </w:tc>
        <w:tc>
          <w:tcPr>
            <w:tcW w:w="1539" w:type="dxa"/>
          </w:tcPr>
          <w:p w14:paraId="0CAA23AA" w14:textId="77777777" w:rsidR="00DA3FCC" w:rsidRDefault="00DA3FCC" w:rsidP="00207182">
            <w:pPr>
              <w:pStyle w:val="TableParagraph"/>
              <w:spacing w:before="23"/>
              <w:ind w:left="110"/>
              <w:rPr>
                <w:sz w:val="16"/>
              </w:rPr>
            </w:pPr>
            <w:r>
              <w:rPr>
                <w:spacing w:val="-2"/>
                <w:sz w:val="16"/>
              </w:rPr>
              <w:t>2952270003370</w:t>
            </w:r>
          </w:p>
        </w:tc>
        <w:tc>
          <w:tcPr>
            <w:tcW w:w="4614" w:type="dxa"/>
          </w:tcPr>
          <w:p w14:paraId="7626DAB8" w14:textId="77777777" w:rsidR="00DA3FCC" w:rsidRDefault="00DA3FCC" w:rsidP="00207182">
            <w:pPr>
              <w:pStyle w:val="TableParagraph"/>
              <w:ind w:left="108"/>
              <w:rPr>
                <w:sz w:val="18"/>
              </w:rPr>
            </w:pPr>
            <w:r>
              <w:rPr>
                <w:sz w:val="18"/>
              </w:rPr>
              <w:t>Ciocan</w:t>
            </w:r>
            <w:r>
              <w:rPr>
                <w:spacing w:val="-3"/>
                <w:sz w:val="18"/>
              </w:rPr>
              <w:t xml:space="preserve"> </w:t>
            </w:r>
            <w:r>
              <w:rPr>
                <w:sz w:val="18"/>
              </w:rPr>
              <w:t>pneumatic</w:t>
            </w:r>
            <w:r>
              <w:rPr>
                <w:spacing w:val="-2"/>
                <w:sz w:val="18"/>
              </w:rPr>
              <w:t xml:space="preserve"> </w:t>
            </w:r>
            <w:r>
              <w:rPr>
                <w:sz w:val="18"/>
              </w:rPr>
              <w:t>8-15</w:t>
            </w:r>
            <w:r>
              <w:rPr>
                <w:spacing w:val="-2"/>
                <w:sz w:val="18"/>
              </w:rPr>
              <w:t xml:space="preserve"> </w:t>
            </w:r>
            <w:r>
              <w:rPr>
                <w:spacing w:val="-5"/>
                <w:sz w:val="18"/>
              </w:rPr>
              <w:t>kg</w:t>
            </w:r>
          </w:p>
        </w:tc>
        <w:tc>
          <w:tcPr>
            <w:tcW w:w="977" w:type="dxa"/>
          </w:tcPr>
          <w:p w14:paraId="4BA1AAE3"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1425A04F" w14:textId="77777777" w:rsidR="00DA3FCC" w:rsidRDefault="00DA3FCC" w:rsidP="00207182">
            <w:pPr>
              <w:pStyle w:val="TableParagraph"/>
              <w:spacing w:before="9" w:line="198" w:lineRule="exact"/>
              <w:ind w:left="110"/>
              <w:rPr>
                <w:sz w:val="18"/>
              </w:rPr>
            </w:pPr>
            <w:r>
              <w:rPr>
                <w:spacing w:val="-2"/>
                <w:sz w:val="18"/>
              </w:rPr>
              <w:t>0,775</w:t>
            </w:r>
          </w:p>
        </w:tc>
        <w:tc>
          <w:tcPr>
            <w:tcW w:w="1122" w:type="dxa"/>
          </w:tcPr>
          <w:p w14:paraId="0283A203" w14:textId="77777777" w:rsidR="00DA3FCC" w:rsidRDefault="00DA3FCC" w:rsidP="00207182">
            <w:pPr>
              <w:pStyle w:val="TableParagraph"/>
              <w:rPr>
                <w:sz w:val="16"/>
              </w:rPr>
            </w:pPr>
          </w:p>
        </w:tc>
      </w:tr>
      <w:tr w:rsidR="00DA3FCC" w14:paraId="2A28270A" w14:textId="77777777" w:rsidTr="00207182">
        <w:trPr>
          <w:trHeight w:val="230"/>
        </w:trPr>
        <w:tc>
          <w:tcPr>
            <w:tcW w:w="698" w:type="dxa"/>
          </w:tcPr>
          <w:p w14:paraId="68704D20" w14:textId="77777777" w:rsidR="00DA3FCC" w:rsidRDefault="00DA3FCC" w:rsidP="00207182">
            <w:pPr>
              <w:pStyle w:val="TableParagraph"/>
              <w:rPr>
                <w:sz w:val="16"/>
              </w:rPr>
            </w:pPr>
          </w:p>
        </w:tc>
        <w:tc>
          <w:tcPr>
            <w:tcW w:w="1539" w:type="dxa"/>
          </w:tcPr>
          <w:p w14:paraId="374BA762" w14:textId="77777777" w:rsidR="00DA3FCC" w:rsidRDefault="00DA3FCC" w:rsidP="00207182">
            <w:pPr>
              <w:pStyle w:val="TableParagraph"/>
              <w:spacing w:before="25"/>
              <w:ind w:left="110"/>
              <w:rPr>
                <w:sz w:val="16"/>
              </w:rPr>
            </w:pPr>
            <w:r>
              <w:rPr>
                <w:spacing w:val="-2"/>
                <w:sz w:val="16"/>
              </w:rPr>
              <w:t>12340002506</w:t>
            </w:r>
          </w:p>
        </w:tc>
        <w:tc>
          <w:tcPr>
            <w:tcW w:w="4614" w:type="dxa"/>
          </w:tcPr>
          <w:p w14:paraId="6C611D83" w14:textId="77777777" w:rsidR="00DA3FCC" w:rsidRDefault="00DA3FCC" w:rsidP="00207182">
            <w:pPr>
              <w:pStyle w:val="TableParagraph"/>
              <w:spacing w:before="2"/>
              <w:ind w:left="108"/>
              <w:rPr>
                <w:sz w:val="18"/>
              </w:rPr>
            </w:pPr>
            <w:r>
              <w:rPr>
                <w:sz w:val="18"/>
              </w:rPr>
              <w:t>Compresor</w:t>
            </w:r>
            <w:r>
              <w:rPr>
                <w:spacing w:val="-2"/>
                <w:sz w:val="18"/>
              </w:rPr>
              <w:t xml:space="preserve"> </w:t>
            </w:r>
            <w:r>
              <w:rPr>
                <w:sz w:val="18"/>
              </w:rPr>
              <w:t xml:space="preserve">5-6 </w:t>
            </w:r>
            <w:r>
              <w:rPr>
                <w:spacing w:val="-2"/>
                <w:sz w:val="18"/>
              </w:rPr>
              <w:t>m3/min</w:t>
            </w:r>
          </w:p>
        </w:tc>
        <w:tc>
          <w:tcPr>
            <w:tcW w:w="977" w:type="dxa"/>
          </w:tcPr>
          <w:p w14:paraId="64B60C4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702940E" w14:textId="77777777" w:rsidR="00DA3FCC" w:rsidRDefault="00DA3FCC" w:rsidP="00207182">
            <w:pPr>
              <w:pStyle w:val="TableParagraph"/>
              <w:spacing w:before="12" w:line="198" w:lineRule="exact"/>
              <w:ind w:left="110"/>
              <w:rPr>
                <w:sz w:val="18"/>
              </w:rPr>
            </w:pPr>
            <w:r>
              <w:rPr>
                <w:spacing w:val="-2"/>
                <w:sz w:val="18"/>
              </w:rPr>
              <w:t>0,775</w:t>
            </w:r>
          </w:p>
        </w:tc>
        <w:tc>
          <w:tcPr>
            <w:tcW w:w="1122" w:type="dxa"/>
          </w:tcPr>
          <w:p w14:paraId="78F6ABC2" w14:textId="77777777" w:rsidR="00DA3FCC" w:rsidRDefault="00DA3FCC" w:rsidP="00207182">
            <w:pPr>
              <w:pStyle w:val="TableParagraph"/>
              <w:rPr>
                <w:sz w:val="16"/>
              </w:rPr>
            </w:pPr>
          </w:p>
        </w:tc>
      </w:tr>
      <w:tr w:rsidR="00DA3FCC" w14:paraId="5B98CC3A" w14:textId="77777777" w:rsidTr="00207182">
        <w:trPr>
          <w:trHeight w:val="1012"/>
        </w:trPr>
        <w:tc>
          <w:tcPr>
            <w:tcW w:w="698" w:type="dxa"/>
          </w:tcPr>
          <w:p w14:paraId="616E8452" w14:textId="77777777" w:rsidR="00DA3FCC" w:rsidRDefault="00DA3FCC" w:rsidP="00207182">
            <w:pPr>
              <w:pStyle w:val="TableParagraph"/>
              <w:spacing w:before="127"/>
              <w:rPr>
                <w:b/>
              </w:rPr>
            </w:pPr>
          </w:p>
          <w:p w14:paraId="67D727E3" w14:textId="77777777" w:rsidR="00DA3FCC" w:rsidRDefault="00DA3FCC" w:rsidP="00207182">
            <w:pPr>
              <w:pStyle w:val="TableParagraph"/>
              <w:ind w:left="94"/>
              <w:jc w:val="center"/>
            </w:pPr>
            <w:r>
              <w:rPr>
                <w:spacing w:val="-5"/>
              </w:rPr>
              <w:t>11</w:t>
            </w:r>
          </w:p>
        </w:tc>
        <w:tc>
          <w:tcPr>
            <w:tcW w:w="1539" w:type="dxa"/>
          </w:tcPr>
          <w:p w14:paraId="44221119" w14:textId="77777777" w:rsidR="00DA3FCC" w:rsidRDefault="00DA3FCC" w:rsidP="00207182">
            <w:pPr>
              <w:pStyle w:val="TableParagraph"/>
              <w:spacing w:before="11"/>
              <w:rPr>
                <w:b/>
              </w:rPr>
            </w:pPr>
          </w:p>
          <w:p w14:paraId="69F6B98E" w14:textId="77777777" w:rsidR="00DA3FCC" w:rsidRDefault="00DA3FCC" w:rsidP="00207182">
            <w:pPr>
              <w:pStyle w:val="TableParagraph"/>
              <w:spacing w:before="1"/>
              <w:ind w:right="334"/>
              <w:jc w:val="right"/>
            </w:pPr>
            <w:r>
              <w:rPr>
                <w:spacing w:val="-2"/>
              </w:rPr>
              <w:t>TsC02D1</w:t>
            </w:r>
          </w:p>
        </w:tc>
        <w:tc>
          <w:tcPr>
            <w:tcW w:w="4614" w:type="dxa"/>
          </w:tcPr>
          <w:p w14:paraId="393975BF" w14:textId="77777777" w:rsidR="00DA3FCC" w:rsidRDefault="00DA3FCC" w:rsidP="00207182">
            <w:pPr>
              <w:pStyle w:val="TableParagraph"/>
              <w:ind w:left="108" w:right="253"/>
            </w:pPr>
            <w:proofErr w:type="spellStart"/>
            <w:r>
              <w:t>Sapatura</w:t>
            </w:r>
            <w:proofErr w:type="spellEnd"/>
            <w:r>
              <w:t xml:space="preserve"> mecanica cu excavator pe pneuri de 0,21-0,39</w:t>
            </w:r>
            <w:r>
              <w:rPr>
                <w:spacing w:val="-3"/>
              </w:rPr>
              <w:t xml:space="preserve"> </w:t>
            </w:r>
            <w:r>
              <w:t>mc,</w:t>
            </w:r>
            <w:r>
              <w:rPr>
                <w:spacing w:val="-2"/>
              </w:rPr>
              <w:t xml:space="preserve"> </w:t>
            </w:r>
            <w:r>
              <w:t>cu</w:t>
            </w:r>
            <w:r>
              <w:rPr>
                <w:spacing w:val="-6"/>
              </w:rPr>
              <w:t xml:space="preserve"> </w:t>
            </w:r>
            <w:r>
              <w:t>comanda</w:t>
            </w:r>
            <w:r>
              <w:rPr>
                <w:spacing w:val="-4"/>
              </w:rPr>
              <w:t xml:space="preserve"> </w:t>
            </w:r>
            <w:r>
              <w:t>hidraulica,</w:t>
            </w:r>
            <w:r>
              <w:rPr>
                <w:spacing w:val="-2"/>
              </w:rPr>
              <w:t xml:space="preserve"> </w:t>
            </w:r>
            <w:r>
              <w:t>in</w:t>
            </w:r>
            <w:r>
              <w:rPr>
                <w:spacing w:val="-5"/>
              </w:rPr>
              <w:t xml:space="preserve"> </w:t>
            </w:r>
            <w:proofErr w:type="spellStart"/>
            <w:r>
              <w:rPr>
                <w:spacing w:val="-2"/>
              </w:rPr>
              <w:t>pamint</w:t>
            </w:r>
            <w:proofErr w:type="spellEnd"/>
          </w:p>
          <w:p w14:paraId="6C66EF35" w14:textId="77777777" w:rsidR="00DA3FCC" w:rsidRDefault="00DA3FCC" w:rsidP="00207182">
            <w:pPr>
              <w:pStyle w:val="TableParagraph"/>
              <w:spacing w:line="254" w:lineRule="exact"/>
              <w:ind w:left="108" w:right="253"/>
            </w:pPr>
            <w:r>
              <w:t>cu</w:t>
            </w:r>
            <w:r>
              <w:rPr>
                <w:spacing w:val="-6"/>
              </w:rPr>
              <w:t xml:space="preserve"> </w:t>
            </w:r>
            <w:r>
              <w:t>umiditate</w:t>
            </w:r>
            <w:r>
              <w:rPr>
                <w:spacing w:val="-8"/>
              </w:rPr>
              <w:t xml:space="preserve"> </w:t>
            </w:r>
            <w:r>
              <w:t>naturala</w:t>
            </w:r>
            <w:r>
              <w:rPr>
                <w:spacing w:val="-6"/>
              </w:rPr>
              <w:t xml:space="preserve"> </w:t>
            </w:r>
            <w:proofErr w:type="spellStart"/>
            <w:r>
              <w:t>descarcare</w:t>
            </w:r>
            <w:proofErr w:type="spellEnd"/>
            <w:r>
              <w:rPr>
                <w:spacing w:val="-6"/>
              </w:rPr>
              <w:t xml:space="preserve"> </w:t>
            </w:r>
            <w:r>
              <w:t>auto</w:t>
            </w:r>
            <w:r>
              <w:rPr>
                <w:spacing w:val="-9"/>
              </w:rPr>
              <w:t xml:space="preserve"> </w:t>
            </w:r>
            <w:r>
              <w:t>teren</w:t>
            </w:r>
            <w:r>
              <w:rPr>
                <w:spacing w:val="-6"/>
              </w:rPr>
              <w:t xml:space="preserve"> </w:t>
            </w:r>
            <w:proofErr w:type="spellStart"/>
            <w:r>
              <w:t>catg</w:t>
            </w:r>
            <w:proofErr w:type="spellEnd"/>
            <w:r>
              <w:t xml:space="preserve">. II </w:t>
            </w:r>
            <w:proofErr w:type="spellStart"/>
            <w:r>
              <w:t>incarcarea</w:t>
            </w:r>
            <w:proofErr w:type="spellEnd"/>
            <w:r>
              <w:t xml:space="preserve"> material demolat</w:t>
            </w:r>
          </w:p>
        </w:tc>
        <w:tc>
          <w:tcPr>
            <w:tcW w:w="977" w:type="dxa"/>
          </w:tcPr>
          <w:p w14:paraId="43F3C7C1" w14:textId="77777777" w:rsidR="00DA3FCC" w:rsidRDefault="00DA3FCC" w:rsidP="00207182">
            <w:pPr>
              <w:pStyle w:val="TableParagraph"/>
              <w:spacing w:before="127"/>
              <w:rPr>
                <w:b/>
              </w:rPr>
            </w:pPr>
          </w:p>
          <w:p w14:paraId="7A43088F" w14:textId="77777777" w:rsidR="00DA3FCC" w:rsidRDefault="00DA3FCC" w:rsidP="00207182">
            <w:pPr>
              <w:pStyle w:val="TableParagraph"/>
              <w:ind w:right="144"/>
              <w:jc w:val="right"/>
            </w:pPr>
            <w:r>
              <w:t xml:space="preserve">100 </w:t>
            </w:r>
            <w:r>
              <w:rPr>
                <w:spacing w:val="-5"/>
              </w:rPr>
              <w:t>m3</w:t>
            </w:r>
          </w:p>
        </w:tc>
        <w:tc>
          <w:tcPr>
            <w:tcW w:w="1119" w:type="dxa"/>
          </w:tcPr>
          <w:p w14:paraId="78AC40CB" w14:textId="77777777" w:rsidR="00DA3FCC" w:rsidRDefault="00DA3FCC" w:rsidP="00207182">
            <w:pPr>
              <w:pStyle w:val="TableParagraph"/>
              <w:rPr>
                <w:sz w:val="20"/>
              </w:rPr>
            </w:pPr>
          </w:p>
        </w:tc>
        <w:tc>
          <w:tcPr>
            <w:tcW w:w="1122" w:type="dxa"/>
          </w:tcPr>
          <w:p w14:paraId="033EACDA" w14:textId="77777777" w:rsidR="00DA3FCC" w:rsidRDefault="00DA3FCC" w:rsidP="00207182">
            <w:pPr>
              <w:pStyle w:val="TableParagraph"/>
              <w:spacing w:before="161"/>
              <w:rPr>
                <w:b/>
                <w:sz w:val="20"/>
              </w:rPr>
            </w:pPr>
          </w:p>
          <w:p w14:paraId="1679D97A" w14:textId="77777777" w:rsidR="00DA3FCC" w:rsidRDefault="00DA3FCC" w:rsidP="00207182">
            <w:pPr>
              <w:pStyle w:val="TableParagraph"/>
              <w:ind w:right="101"/>
              <w:jc w:val="right"/>
              <w:rPr>
                <w:sz w:val="20"/>
              </w:rPr>
            </w:pPr>
            <w:r>
              <w:rPr>
                <w:spacing w:val="-4"/>
                <w:sz w:val="20"/>
              </w:rPr>
              <w:t>0,14</w:t>
            </w:r>
          </w:p>
        </w:tc>
      </w:tr>
      <w:tr w:rsidR="00DA3FCC" w14:paraId="4F0E7D40" w14:textId="77777777" w:rsidTr="00207182">
        <w:trPr>
          <w:trHeight w:val="414"/>
        </w:trPr>
        <w:tc>
          <w:tcPr>
            <w:tcW w:w="698" w:type="dxa"/>
          </w:tcPr>
          <w:p w14:paraId="0FDFB2AD" w14:textId="77777777" w:rsidR="00DA3FCC" w:rsidRDefault="00DA3FCC" w:rsidP="00207182">
            <w:pPr>
              <w:pStyle w:val="TableParagraph"/>
              <w:rPr>
                <w:sz w:val="20"/>
              </w:rPr>
            </w:pPr>
          </w:p>
        </w:tc>
        <w:tc>
          <w:tcPr>
            <w:tcW w:w="1539" w:type="dxa"/>
          </w:tcPr>
          <w:p w14:paraId="13D65604" w14:textId="77777777" w:rsidR="00DA3FCC" w:rsidRDefault="00DA3FCC" w:rsidP="00207182">
            <w:pPr>
              <w:pStyle w:val="TableParagraph"/>
              <w:spacing w:before="115"/>
              <w:ind w:left="110"/>
              <w:rPr>
                <w:sz w:val="16"/>
              </w:rPr>
            </w:pPr>
            <w:r>
              <w:rPr>
                <w:spacing w:val="-2"/>
                <w:sz w:val="16"/>
              </w:rPr>
              <w:t>2952260003521</w:t>
            </w:r>
          </w:p>
        </w:tc>
        <w:tc>
          <w:tcPr>
            <w:tcW w:w="4614" w:type="dxa"/>
          </w:tcPr>
          <w:p w14:paraId="20AE8FA7" w14:textId="77777777" w:rsidR="00DA3FCC" w:rsidRDefault="00DA3FCC" w:rsidP="00207182">
            <w:pPr>
              <w:pStyle w:val="TableParagraph"/>
              <w:spacing w:line="206" w:lineRule="exact"/>
              <w:ind w:left="108" w:right="343"/>
              <w:rPr>
                <w:sz w:val="18"/>
              </w:rPr>
            </w:pPr>
            <w:r>
              <w:rPr>
                <w:sz w:val="18"/>
              </w:rPr>
              <w:t>Excavator</w:t>
            </w:r>
            <w:r>
              <w:rPr>
                <w:spacing w:val="-7"/>
                <w:sz w:val="18"/>
              </w:rPr>
              <w:t xml:space="preserve"> </w:t>
            </w:r>
            <w:r>
              <w:rPr>
                <w:sz w:val="18"/>
              </w:rPr>
              <w:t>pe</w:t>
            </w:r>
            <w:r>
              <w:rPr>
                <w:spacing w:val="-6"/>
                <w:sz w:val="18"/>
              </w:rPr>
              <w:t xml:space="preserve"> </w:t>
            </w:r>
            <w:r>
              <w:rPr>
                <w:sz w:val="18"/>
              </w:rPr>
              <w:t>pneuri</w:t>
            </w:r>
            <w:r>
              <w:rPr>
                <w:spacing w:val="-5"/>
                <w:sz w:val="18"/>
              </w:rPr>
              <w:t xml:space="preserve"> </w:t>
            </w:r>
            <w:r>
              <w:rPr>
                <w:sz w:val="18"/>
              </w:rPr>
              <w:t>cu</w:t>
            </w:r>
            <w:r>
              <w:rPr>
                <w:spacing w:val="-4"/>
                <w:sz w:val="18"/>
              </w:rPr>
              <w:t xml:space="preserve"> </w:t>
            </w:r>
            <w:r>
              <w:rPr>
                <w:sz w:val="18"/>
              </w:rPr>
              <w:t>motor</w:t>
            </w:r>
            <w:r>
              <w:rPr>
                <w:spacing w:val="-5"/>
                <w:sz w:val="18"/>
              </w:rPr>
              <w:t xml:space="preserve"> </w:t>
            </w:r>
            <w:r>
              <w:rPr>
                <w:sz w:val="18"/>
              </w:rPr>
              <w:t>termic</w:t>
            </w:r>
            <w:r>
              <w:rPr>
                <w:spacing w:val="-5"/>
                <w:sz w:val="18"/>
              </w:rPr>
              <w:t xml:space="preserve"> </w:t>
            </w:r>
            <w:r>
              <w:rPr>
                <w:sz w:val="18"/>
              </w:rPr>
              <w:t>de</w:t>
            </w:r>
            <w:r>
              <w:rPr>
                <w:spacing w:val="-6"/>
                <w:sz w:val="18"/>
              </w:rPr>
              <w:t xml:space="preserve"> </w:t>
            </w:r>
            <w:r>
              <w:rPr>
                <w:sz w:val="18"/>
              </w:rPr>
              <w:t>0,21-0,39</w:t>
            </w:r>
            <w:r>
              <w:rPr>
                <w:spacing w:val="-4"/>
                <w:sz w:val="18"/>
              </w:rPr>
              <w:t xml:space="preserve"> </w:t>
            </w:r>
            <w:r>
              <w:rPr>
                <w:sz w:val="18"/>
              </w:rPr>
              <w:t xml:space="preserve">mc </w:t>
            </w:r>
            <w:proofErr w:type="spellStart"/>
            <w:r>
              <w:rPr>
                <w:spacing w:val="-2"/>
                <w:sz w:val="18"/>
              </w:rPr>
              <w:t>buldoex</w:t>
            </w:r>
            <w:proofErr w:type="spellEnd"/>
          </w:p>
        </w:tc>
        <w:tc>
          <w:tcPr>
            <w:tcW w:w="977" w:type="dxa"/>
          </w:tcPr>
          <w:p w14:paraId="63C9B5FC" w14:textId="77777777" w:rsidR="00DA3FCC" w:rsidRDefault="00DA3FCC" w:rsidP="00207182">
            <w:pPr>
              <w:pStyle w:val="TableParagraph"/>
              <w:spacing w:before="101"/>
              <w:ind w:left="108"/>
              <w:rPr>
                <w:sz w:val="18"/>
              </w:rPr>
            </w:pPr>
            <w:r>
              <w:rPr>
                <w:sz w:val="18"/>
              </w:rPr>
              <w:t>h-</w:t>
            </w:r>
            <w:r>
              <w:rPr>
                <w:spacing w:val="-5"/>
                <w:sz w:val="18"/>
              </w:rPr>
              <w:t>ut</w:t>
            </w:r>
          </w:p>
        </w:tc>
        <w:tc>
          <w:tcPr>
            <w:tcW w:w="1119" w:type="dxa"/>
          </w:tcPr>
          <w:p w14:paraId="4C5766DA" w14:textId="77777777" w:rsidR="00DA3FCC" w:rsidRDefault="00DA3FCC" w:rsidP="00207182">
            <w:pPr>
              <w:pStyle w:val="TableParagraph"/>
              <w:spacing w:before="101"/>
              <w:ind w:left="110"/>
              <w:rPr>
                <w:sz w:val="18"/>
              </w:rPr>
            </w:pPr>
            <w:r>
              <w:rPr>
                <w:spacing w:val="-2"/>
                <w:sz w:val="18"/>
              </w:rPr>
              <w:t>4,770</w:t>
            </w:r>
          </w:p>
        </w:tc>
        <w:tc>
          <w:tcPr>
            <w:tcW w:w="1122" w:type="dxa"/>
          </w:tcPr>
          <w:p w14:paraId="50119F06" w14:textId="77777777" w:rsidR="00DA3FCC" w:rsidRDefault="00DA3FCC" w:rsidP="00207182">
            <w:pPr>
              <w:pStyle w:val="TableParagraph"/>
              <w:rPr>
                <w:sz w:val="20"/>
              </w:rPr>
            </w:pPr>
          </w:p>
        </w:tc>
      </w:tr>
      <w:tr w:rsidR="00DA3FCC" w14:paraId="68E54884" w14:textId="77777777" w:rsidTr="00207182">
        <w:trPr>
          <w:trHeight w:val="506"/>
        </w:trPr>
        <w:tc>
          <w:tcPr>
            <w:tcW w:w="698" w:type="dxa"/>
          </w:tcPr>
          <w:p w14:paraId="79E7D271" w14:textId="77777777" w:rsidR="00DA3FCC" w:rsidRDefault="00DA3FCC" w:rsidP="00207182">
            <w:pPr>
              <w:pStyle w:val="TableParagraph"/>
              <w:spacing w:before="123"/>
              <w:ind w:left="94"/>
              <w:jc w:val="center"/>
            </w:pPr>
            <w:r>
              <w:rPr>
                <w:spacing w:val="-5"/>
              </w:rPr>
              <w:t>12</w:t>
            </w:r>
          </w:p>
        </w:tc>
        <w:tc>
          <w:tcPr>
            <w:tcW w:w="1539" w:type="dxa"/>
          </w:tcPr>
          <w:p w14:paraId="4D814338" w14:textId="77777777" w:rsidR="00DA3FCC" w:rsidRDefault="00DA3FCC" w:rsidP="00207182">
            <w:pPr>
              <w:pStyle w:val="TableParagraph"/>
              <w:spacing w:before="8"/>
              <w:ind w:right="370"/>
              <w:jc w:val="right"/>
            </w:pPr>
            <w:r>
              <w:rPr>
                <w:spacing w:val="-2"/>
              </w:rPr>
              <w:t>TsI51A5</w:t>
            </w:r>
          </w:p>
        </w:tc>
        <w:tc>
          <w:tcPr>
            <w:tcW w:w="4614" w:type="dxa"/>
          </w:tcPr>
          <w:p w14:paraId="72FC9315"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5EA3815E" w14:textId="77777777" w:rsidR="00DA3FCC" w:rsidRDefault="00DA3FCC" w:rsidP="00207182">
            <w:pPr>
              <w:pStyle w:val="TableParagraph"/>
              <w:spacing w:before="123"/>
              <w:ind w:left="8" w:right="2"/>
              <w:jc w:val="center"/>
            </w:pPr>
            <w:r>
              <w:rPr>
                <w:spacing w:val="-10"/>
              </w:rPr>
              <w:t>t</w:t>
            </w:r>
          </w:p>
        </w:tc>
        <w:tc>
          <w:tcPr>
            <w:tcW w:w="1119" w:type="dxa"/>
          </w:tcPr>
          <w:p w14:paraId="41A6CCFD" w14:textId="77777777" w:rsidR="00DA3FCC" w:rsidRDefault="00DA3FCC" w:rsidP="00207182">
            <w:pPr>
              <w:pStyle w:val="TableParagraph"/>
              <w:rPr>
                <w:sz w:val="20"/>
              </w:rPr>
            </w:pPr>
          </w:p>
        </w:tc>
        <w:tc>
          <w:tcPr>
            <w:tcW w:w="1122" w:type="dxa"/>
          </w:tcPr>
          <w:p w14:paraId="3712D795" w14:textId="77777777" w:rsidR="00DA3FCC" w:rsidRDefault="00DA3FCC" w:rsidP="00207182">
            <w:pPr>
              <w:pStyle w:val="TableParagraph"/>
              <w:spacing w:before="137"/>
              <w:ind w:right="102"/>
              <w:jc w:val="right"/>
              <w:rPr>
                <w:sz w:val="20"/>
              </w:rPr>
            </w:pPr>
            <w:r>
              <w:rPr>
                <w:spacing w:val="-2"/>
                <w:sz w:val="20"/>
              </w:rPr>
              <w:t>30,80</w:t>
            </w:r>
          </w:p>
        </w:tc>
      </w:tr>
      <w:tr w:rsidR="00DA3FCC" w14:paraId="27E5A436" w14:textId="77777777" w:rsidTr="00207182">
        <w:trPr>
          <w:trHeight w:val="227"/>
        </w:trPr>
        <w:tc>
          <w:tcPr>
            <w:tcW w:w="698" w:type="dxa"/>
          </w:tcPr>
          <w:p w14:paraId="3F1BE48B" w14:textId="77777777" w:rsidR="00DA3FCC" w:rsidRDefault="00DA3FCC" w:rsidP="00207182">
            <w:pPr>
              <w:pStyle w:val="TableParagraph"/>
              <w:rPr>
                <w:sz w:val="16"/>
              </w:rPr>
            </w:pPr>
          </w:p>
        </w:tc>
        <w:tc>
          <w:tcPr>
            <w:tcW w:w="1539" w:type="dxa"/>
          </w:tcPr>
          <w:p w14:paraId="2C1B7440" w14:textId="77777777" w:rsidR="00DA3FCC" w:rsidRDefault="00DA3FCC" w:rsidP="00207182">
            <w:pPr>
              <w:pStyle w:val="TableParagraph"/>
              <w:spacing w:before="23"/>
              <w:ind w:left="110"/>
              <w:rPr>
                <w:sz w:val="16"/>
              </w:rPr>
            </w:pPr>
            <w:r>
              <w:rPr>
                <w:spacing w:val="-2"/>
                <w:sz w:val="16"/>
              </w:rPr>
              <w:t>3410540000007</w:t>
            </w:r>
          </w:p>
        </w:tc>
        <w:tc>
          <w:tcPr>
            <w:tcW w:w="4614" w:type="dxa"/>
          </w:tcPr>
          <w:p w14:paraId="3447873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371B9CF4"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9611129" w14:textId="77777777" w:rsidR="00DA3FCC" w:rsidRDefault="00DA3FCC" w:rsidP="00207182">
            <w:pPr>
              <w:pStyle w:val="TableParagraph"/>
              <w:spacing w:before="9" w:line="198" w:lineRule="exact"/>
              <w:ind w:left="110"/>
              <w:rPr>
                <w:sz w:val="18"/>
              </w:rPr>
            </w:pPr>
            <w:r>
              <w:rPr>
                <w:spacing w:val="-2"/>
                <w:sz w:val="18"/>
              </w:rPr>
              <w:t>0,0383</w:t>
            </w:r>
          </w:p>
        </w:tc>
        <w:tc>
          <w:tcPr>
            <w:tcW w:w="1122" w:type="dxa"/>
          </w:tcPr>
          <w:p w14:paraId="5BDC2789" w14:textId="77777777" w:rsidR="00DA3FCC" w:rsidRDefault="00DA3FCC" w:rsidP="00207182">
            <w:pPr>
              <w:pStyle w:val="TableParagraph"/>
              <w:rPr>
                <w:sz w:val="16"/>
              </w:rPr>
            </w:pPr>
          </w:p>
        </w:tc>
      </w:tr>
      <w:tr w:rsidR="00DA3FCC" w14:paraId="5F78E979" w14:textId="77777777" w:rsidTr="00207182">
        <w:trPr>
          <w:trHeight w:val="1267"/>
        </w:trPr>
        <w:tc>
          <w:tcPr>
            <w:tcW w:w="698" w:type="dxa"/>
          </w:tcPr>
          <w:p w14:paraId="2FD9859B" w14:textId="77777777" w:rsidR="00DA3FCC" w:rsidRDefault="00DA3FCC" w:rsidP="00207182">
            <w:pPr>
              <w:pStyle w:val="TableParagraph"/>
              <w:spacing w:before="252"/>
              <w:rPr>
                <w:b/>
              </w:rPr>
            </w:pPr>
          </w:p>
          <w:p w14:paraId="46E76AEB" w14:textId="77777777" w:rsidR="00DA3FCC" w:rsidRDefault="00DA3FCC" w:rsidP="00207182">
            <w:pPr>
              <w:pStyle w:val="TableParagraph"/>
              <w:ind w:left="94"/>
              <w:jc w:val="center"/>
            </w:pPr>
            <w:r>
              <w:rPr>
                <w:spacing w:val="-5"/>
              </w:rPr>
              <w:t>13</w:t>
            </w:r>
          </w:p>
        </w:tc>
        <w:tc>
          <w:tcPr>
            <w:tcW w:w="1539" w:type="dxa"/>
          </w:tcPr>
          <w:p w14:paraId="36FD8A85" w14:textId="77777777" w:rsidR="00DA3FCC" w:rsidRDefault="00DA3FCC" w:rsidP="00207182">
            <w:pPr>
              <w:pStyle w:val="TableParagraph"/>
              <w:spacing w:before="137"/>
              <w:rPr>
                <w:b/>
              </w:rPr>
            </w:pPr>
          </w:p>
          <w:p w14:paraId="37B7DF4B" w14:textId="77777777" w:rsidR="00DA3FCC" w:rsidRDefault="00DA3FCC" w:rsidP="00207182">
            <w:pPr>
              <w:pStyle w:val="TableParagraph"/>
              <w:ind w:right="397"/>
              <w:jc w:val="right"/>
            </w:pPr>
            <w:r>
              <w:rPr>
                <w:spacing w:val="-2"/>
              </w:rPr>
              <w:t>TsE05C</w:t>
            </w:r>
          </w:p>
        </w:tc>
        <w:tc>
          <w:tcPr>
            <w:tcW w:w="4614" w:type="dxa"/>
          </w:tcPr>
          <w:p w14:paraId="23FE04F5" w14:textId="77777777" w:rsidR="00DA3FCC" w:rsidRDefault="00DA3FCC" w:rsidP="00207182">
            <w:pPr>
              <w:pStyle w:val="TableParagraph"/>
              <w:spacing w:before="1"/>
              <w:ind w:left="108" w:right="103"/>
            </w:pPr>
            <w:r>
              <w:t xml:space="preserve">Nivelarea cu autogreder de </w:t>
            </w:r>
            <w:proofErr w:type="spellStart"/>
            <w:r>
              <w:t>pina</w:t>
            </w:r>
            <w:proofErr w:type="spellEnd"/>
            <w:r>
              <w:t xml:space="preserve"> la 175 CP a </w:t>
            </w:r>
            <w:proofErr w:type="spellStart"/>
            <w:r>
              <w:t>suprafetei</w:t>
            </w:r>
            <w:proofErr w:type="spellEnd"/>
            <w:r>
              <w:t xml:space="preserve"> terenului natural si a platformelor de terasamente,</w:t>
            </w:r>
            <w:r>
              <w:rPr>
                <w:spacing w:val="-9"/>
              </w:rPr>
              <w:t xml:space="preserve"> </w:t>
            </w:r>
            <w:r>
              <w:t>prin</w:t>
            </w:r>
            <w:r>
              <w:rPr>
                <w:spacing w:val="-7"/>
              </w:rPr>
              <w:t xml:space="preserve"> </w:t>
            </w:r>
            <w:proofErr w:type="spellStart"/>
            <w:r>
              <w:t>taierea</w:t>
            </w:r>
            <w:proofErr w:type="spellEnd"/>
            <w:r>
              <w:rPr>
                <w:spacing w:val="-7"/>
              </w:rPr>
              <w:t xml:space="preserve"> </w:t>
            </w:r>
            <w:proofErr w:type="spellStart"/>
            <w:r>
              <w:t>damburilor</w:t>
            </w:r>
            <w:proofErr w:type="spellEnd"/>
            <w:r>
              <w:rPr>
                <w:spacing w:val="-9"/>
              </w:rPr>
              <w:t xml:space="preserve"> </w:t>
            </w:r>
            <w:r>
              <w:t>si</w:t>
            </w:r>
            <w:r>
              <w:rPr>
                <w:spacing w:val="-6"/>
              </w:rPr>
              <w:t xml:space="preserve"> </w:t>
            </w:r>
            <w:r>
              <w:t xml:space="preserve">deplasarea in goluri a </w:t>
            </w:r>
            <w:proofErr w:type="spellStart"/>
            <w:r>
              <w:t>pamintului</w:t>
            </w:r>
            <w:proofErr w:type="spellEnd"/>
            <w:r>
              <w:t xml:space="preserve"> </w:t>
            </w:r>
            <w:proofErr w:type="spellStart"/>
            <w:r>
              <w:t>sapat</w:t>
            </w:r>
            <w:proofErr w:type="spellEnd"/>
            <w:r>
              <w:rPr>
                <w:spacing w:val="80"/>
              </w:rPr>
              <w:t xml:space="preserve"> </w:t>
            </w:r>
            <w:r>
              <w:t>(</w:t>
            </w:r>
            <w:proofErr w:type="spellStart"/>
            <w:r>
              <w:t>suprafata</w:t>
            </w:r>
            <w:proofErr w:type="spellEnd"/>
          </w:p>
          <w:p w14:paraId="6310F422" w14:textId="77777777" w:rsidR="00DA3FCC" w:rsidRDefault="00DA3FCC" w:rsidP="00207182">
            <w:pPr>
              <w:pStyle w:val="TableParagraph"/>
              <w:spacing w:line="235" w:lineRule="exact"/>
              <w:ind w:left="108"/>
            </w:pPr>
            <w:r>
              <w:rPr>
                <w:spacing w:val="-2"/>
              </w:rPr>
              <w:t>terasamentului)</w:t>
            </w:r>
          </w:p>
        </w:tc>
        <w:tc>
          <w:tcPr>
            <w:tcW w:w="977" w:type="dxa"/>
          </w:tcPr>
          <w:p w14:paraId="1C72A0FC" w14:textId="77777777" w:rsidR="00DA3FCC" w:rsidRDefault="00DA3FCC" w:rsidP="00207182">
            <w:pPr>
              <w:pStyle w:val="TableParagraph"/>
              <w:spacing w:before="252"/>
              <w:rPr>
                <w:b/>
              </w:rPr>
            </w:pPr>
          </w:p>
          <w:p w14:paraId="749694D9" w14:textId="77777777" w:rsidR="00DA3FCC" w:rsidRDefault="00DA3FCC" w:rsidP="00207182">
            <w:pPr>
              <w:pStyle w:val="TableParagraph"/>
              <w:ind w:right="173"/>
              <w:jc w:val="right"/>
            </w:pPr>
            <w:r>
              <w:rPr>
                <w:spacing w:val="-2"/>
              </w:rPr>
              <w:t>100m2</w:t>
            </w:r>
          </w:p>
        </w:tc>
        <w:tc>
          <w:tcPr>
            <w:tcW w:w="1119" w:type="dxa"/>
          </w:tcPr>
          <w:p w14:paraId="4FD9369A" w14:textId="77777777" w:rsidR="00DA3FCC" w:rsidRDefault="00DA3FCC" w:rsidP="00207182">
            <w:pPr>
              <w:pStyle w:val="TableParagraph"/>
              <w:rPr>
                <w:sz w:val="20"/>
              </w:rPr>
            </w:pPr>
          </w:p>
        </w:tc>
        <w:tc>
          <w:tcPr>
            <w:tcW w:w="1122" w:type="dxa"/>
          </w:tcPr>
          <w:p w14:paraId="5B108FD4" w14:textId="77777777" w:rsidR="00DA3FCC" w:rsidRDefault="00DA3FCC" w:rsidP="00207182">
            <w:pPr>
              <w:pStyle w:val="TableParagraph"/>
              <w:rPr>
                <w:b/>
                <w:sz w:val="20"/>
              </w:rPr>
            </w:pPr>
          </w:p>
          <w:p w14:paraId="256AA8B6" w14:textId="77777777" w:rsidR="00DA3FCC" w:rsidRDefault="00DA3FCC" w:rsidP="00207182">
            <w:pPr>
              <w:pStyle w:val="TableParagraph"/>
              <w:spacing w:before="59"/>
              <w:rPr>
                <w:b/>
                <w:sz w:val="20"/>
              </w:rPr>
            </w:pPr>
          </w:p>
          <w:p w14:paraId="07D708CA" w14:textId="77777777" w:rsidR="00DA3FCC" w:rsidRDefault="00DA3FCC" w:rsidP="00207182">
            <w:pPr>
              <w:pStyle w:val="TableParagraph"/>
              <w:ind w:right="101"/>
              <w:jc w:val="right"/>
              <w:rPr>
                <w:sz w:val="20"/>
              </w:rPr>
            </w:pPr>
            <w:r>
              <w:rPr>
                <w:spacing w:val="-4"/>
                <w:sz w:val="20"/>
              </w:rPr>
              <w:t>1,48</w:t>
            </w:r>
          </w:p>
        </w:tc>
      </w:tr>
      <w:tr w:rsidR="00DA3FCC" w14:paraId="5E49319C" w14:textId="77777777" w:rsidTr="00207182">
        <w:trPr>
          <w:trHeight w:val="227"/>
        </w:trPr>
        <w:tc>
          <w:tcPr>
            <w:tcW w:w="698" w:type="dxa"/>
          </w:tcPr>
          <w:p w14:paraId="3CA1BAB9" w14:textId="77777777" w:rsidR="00DA3FCC" w:rsidRDefault="00DA3FCC" w:rsidP="00207182">
            <w:pPr>
              <w:pStyle w:val="TableParagraph"/>
              <w:rPr>
                <w:sz w:val="16"/>
              </w:rPr>
            </w:pPr>
          </w:p>
        </w:tc>
        <w:tc>
          <w:tcPr>
            <w:tcW w:w="1539" w:type="dxa"/>
          </w:tcPr>
          <w:p w14:paraId="23851709" w14:textId="77777777" w:rsidR="00DA3FCC" w:rsidRDefault="00DA3FCC" w:rsidP="00207182">
            <w:pPr>
              <w:pStyle w:val="TableParagraph"/>
              <w:spacing w:before="23"/>
              <w:ind w:left="110"/>
              <w:rPr>
                <w:sz w:val="16"/>
              </w:rPr>
            </w:pPr>
            <w:r>
              <w:rPr>
                <w:spacing w:val="-2"/>
                <w:sz w:val="16"/>
              </w:rPr>
              <w:t>2952220003546</w:t>
            </w:r>
          </w:p>
        </w:tc>
        <w:tc>
          <w:tcPr>
            <w:tcW w:w="4614" w:type="dxa"/>
          </w:tcPr>
          <w:p w14:paraId="43D18737"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583D25BE"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CDDBEEB" w14:textId="77777777" w:rsidR="00DA3FCC" w:rsidRDefault="00DA3FCC" w:rsidP="00207182">
            <w:pPr>
              <w:pStyle w:val="TableParagraph"/>
              <w:spacing w:before="9" w:line="198" w:lineRule="exact"/>
              <w:ind w:left="110"/>
              <w:rPr>
                <w:sz w:val="18"/>
              </w:rPr>
            </w:pPr>
            <w:r>
              <w:rPr>
                <w:spacing w:val="-2"/>
                <w:sz w:val="18"/>
              </w:rPr>
              <w:t>0,312</w:t>
            </w:r>
          </w:p>
        </w:tc>
        <w:tc>
          <w:tcPr>
            <w:tcW w:w="1122" w:type="dxa"/>
          </w:tcPr>
          <w:p w14:paraId="21F20F7F" w14:textId="77777777" w:rsidR="00DA3FCC" w:rsidRDefault="00DA3FCC" w:rsidP="00207182">
            <w:pPr>
              <w:pStyle w:val="TableParagraph"/>
              <w:rPr>
                <w:sz w:val="16"/>
              </w:rPr>
            </w:pPr>
          </w:p>
        </w:tc>
      </w:tr>
      <w:tr w:rsidR="00DA3FCC" w14:paraId="1E71659E" w14:textId="77777777" w:rsidTr="00207182">
        <w:trPr>
          <w:trHeight w:val="1267"/>
        </w:trPr>
        <w:tc>
          <w:tcPr>
            <w:tcW w:w="698" w:type="dxa"/>
          </w:tcPr>
          <w:p w14:paraId="39010989" w14:textId="77777777" w:rsidR="00DA3FCC" w:rsidRDefault="00DA3FCC" w:rsidP="00207182">
            <w:pPr>
              <w:pStyle w:val="TableParagraph"/>
              <w:spacing w:before="251"/>
              <w:rPr>
                <w:b/>
              </w:rPr>
            </w:pPr>
          </w:p>
          <w:p w14:paraId="77D79AC4" w14:textId="77777777" w:rsidR="00DA3FCC" w:rsidRDefault="00DA3FCC" w:rsidP="00207182">
            <w:pPr>
              <w:pStyle w:val="TableParagraph"/>
              <w:spacing w:before="1"/>
              <w:ind w:left="94"/>
              <w:jc w:val="center"/>
            </w:pPr>
            <w:r>
              <w:rPr>
                <w:spacing w:val="-5"/>
              </w:rPr>
              <w:t>14</w:t>
            </w:r>
          </w:p>
        </w:tc>
        <w:tc>
          <w:tcPr>
            <w:tcW w:w="1539" w:type="dxa"/>
          </w:tcPr>
          <w:p w14:paraId="255954C7" w14:textId="77777777" w:rsidR="00DA3FCC" w:rsidRDefault="00DA3FCC" w:rsidP="00207182">
            <w:pPr>
              <w:pStyle w:val="TableParagraph"/>
              <w:spacing w:before="136"/>
              <w:rPr>
                <w:b/>
              </w:rPr>
            </w:pPr>
          </w:p>
          <w:p w14:paraId="6F162EA2" w14:textId="77777777" w:rsidR="00DA3FCC" w:rsidRDefault="00DA3FCC" w:rsidP="00207182">
            <w:pPr>
              <w:pStyle w:val="TableParagraph"/>
              <w:ind w:right="343"/>
              <w:jc w:val="right"/>
            </w:pPr>
            <w:r>
              <w:rPr>
                <w:spacing w:val="-2"/>
              </w:rPr>
              <w:t>TsC03E1</w:t>
            </w:r>
          </w:p>
        </w:tc>
        <w:tc>
          <w:tcPr>
            <w:tcW w:w="4614" w:type="dxa"/>
          </w:tcPr>
          <w:p w14:paraId="4107DC9C" w14:textId="77777777" w:rsidR="00DA3FCC" w:rsidRDefault="00DA3FCC" w:rsidP="00207182">
            <w:pPr>
              <w:pStyle w:val="TableParagraph"/>
              <w:spacing w:before="1"/>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w:t>
            </w:r>
          </w:p>
          <w:p w14:paraId="65A72BE7" w14:textId="77777777" w:rsidR="00DA3FCC" w:rsidRDefault="00DA3FCC" w:rsidP="00207182">
            <w:pPr>
              <w:pStyle w:val="TableParagraph"/>
              <w:spacing w:line="252" w:lineRule="exact"/>
              <w:ind w:left="108" w:right="343"/>
            </w:pPr>
            <w:proofErr w:type="spellStart"/>
            <w:r>
              <w:t>descarcare</w:t>
            </w:r>
            <w:proofErr w:type="spellEnd"/>
            <w:r>
              <w:rPr>
                <w:spacing w:val="-9"/>
              </w:rPr>
              <w:t xml:space="preserve"> </w:t>
            </w:r>
            <w:r>
              <w:t>in</w:t>
            </w:r>
            <w:r>
              <w:rPr>
                <w:spacing w:val="-7"/>
              </w:rPr>
              <w:t xml:space="preserve"> </w:t>
            </w:r>
            <w:r>
              <w:t>autovehicule</w:t>
            </w:r>
            <w:r>
              <w:rPr>
                <w:spacing w:val="-7"/>
              </w:rPr>
              <w:t xml:space="preserve"> </w:t>
            </w:r>
            <w:r>
              <w:t>teren</w:t>
            </w:r>
            <w:r>
              <w:rPr>
                <w:spacing w:val="-9"/>
              </w:rPr>
              <w:t xml:space="preserve"> </w:t>
            </w:r>
            <w:proofErr w:type="spellStart"/>
            <w:r>
              <w:t>catg</w:t>
            </w:r>
            <w:proofErr w:type="spellEnd"/>
            <w:r>
              <w:t>.</w:t>
            </w:r>
            <w:r>
              <w:rPr>
                <w:spacing w:val="-7"/>
              </w:rPr>
              <w:t xml:space="preserve"> </w:t>
            </w:r>
            <w:r>
              <w:t>I (</w:t>
            </w:r>
            <w:proofErr w:type="spellStart"/>
            <w:r>
              <w:t>incarcarea</w:t>
            </w:r>
            <w:proofErr w:type="spellEnd"/>
            <w:r>
              <w:t xml:space="preserve"> </w:t>
            </w:r>
            <w:proofErr w:type="spellStart"/>
            <w:r>
              <w:t>pamintului</w:t>
            </w:r>
            <w:proofErr w:type="spellEnd"/>
            <w:r>
              <w:t xml:space="preserve"> vegetal)</w:t>
            </w:r>
          </w:p>
        </w:tc>
        <w:tc>
          <w:tcPr>
            <w:tcW w:w="977" w:type="dxa"/>
          </w:tcPr>
          <w:p w14:paraId="594C37F3" w14:textId="77777777" w:rsidR="00DA3FCC" w:rsidRDefault="00DA3FCC" w:rsidP="00207182">
            <w:pPr>
              <w:pStyle w:val="TableParagraph"/>
              <w:spacing w:before="251"/>
              <w:rPr>
                <w:b/>
              </w:rPr>
            </w:pPr>
          </w:p>
          <w:p w14:paraId="5C0B48DB"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37F6E2C2" w14:textId="77777777" w:rsidR="00DA3FCC" w:rsidRDefault="00DA3FCC" w:rsidP="00207182">
            <w:pPr>
              <w:pStyle w:val="TableParagraph"/>
              <w:rPr>
                <w:sz w:val="20"/>
              </w:rPr>
            </w:pPr>
          </w:p>
        </w:tc>
        <w:tc>
          <w:tcPr>
            <w:tcW w:w="1122" w:type="dxa"/>
          </w:tcPr>
          <w:p w14:paraId="15660738" w14:textId="77777777" w:rsidR="00DA3FCC" w:rsidRDefault="00DA3FCC" w:rsidP="00207182">
            <w:pPr>
              <w:pStyle w:val="TableParagraph"/>
              <w:rPr>
                <w:b/>
                <w:sz w:val="20"/>
              </w:rPr>
            </w:pPr>
          </w:p>
          <w:p w14:paraId="062FA18D" w14:textId="77777777" w:rsidR="00DA3FCC" w:rsidRDefault="00DA3FCC" w:rsidP="00207182">
            <w:pPr>
              <w:pStyle w:val="TableParagraph"/>
              <w:spacing w:before="58"/>
              <w:rPr>
                <w:b/>
                <w:sz w:val="20"/>
              </w:rPr>
            </w:pPr>
          </w:p>
          <w:p w14:paraId="6C554628" w14:textId="77777777" w:rsidR="00DA3FCC" w:rsidRDefault="00DA3FCC" w:rsidP="00207182">
            <w:pPr>
              <w:pStyle w:val="TableParagraph"/>
              <w:spacing w:before="1"/>
              <w:ind w:right="101"/>
              <w:jc w:val="right"/>
              <w:rPr>
                <w:sz w:val="20"/>
              </w:rPr>
            </w:pPr>
            <w:r>
              <w:rPr>
                <w:spacing w:val="-4"/>
                <w:sz w:val="20"/>
              </w:rPr>
              <w:t>0,22</w:t>
            </w:r>
          </w:p>
        </w:tc>
      </w:tr>
      <w:tr w:rsidR="00DA3FCC" w14:paraId="063C9FE0" w14:textId="77777777" w:rsidTr="00207182">
        <w:trPr>
          <w:trHeight w:val="227"/>
        </w:trPr>
        <w:tc>
          <w:tcPr>
            <w:tcW w:w="698" w:type="dxa"/>
          </w:tcPr>
          <w:p w14:paraId="7F542640" w14:textId="77777777" w:rsidR="00DA3FCC" w:rsidRDefault="00DA3FCC" w:rsidP="00207182">
            <w:pPr>
              <w:pStyle w:val="TableParagraph"/>
              <w:rPr>
                <w:sz w:val="16"/>
              </w:rPr>
            </w:pPr>
          </w:p>
        </w:tc>
        <w:tc>
          <w:tcPr>
            <w:tcW w:w="1539" w:type="dxa"/>
          </w:tcPr>
          <w:p w14:paraId="5A4C6CDE" w14:textId="77777777" w:rsidR="00DA3FCC" w:rsidRDefault="00DA3FCC" w:rsidP="00207182">
            <w:pPr>
              <w:pStyle w:val="TableParagraph"/>
              <w:spacing w:before="23"/>
              <w:ind w:left="110"/>
              <w:rPr>
                <w:sz w:val="16"/>
              </w:rPr>
            </w:pPr>
            <w:r>
              <w:rPr>
                <w:spacing w:val="-2"/>
                <w:sz w:val="16"/>
              </w:rPr>
              <w:t>2952260003501</w:t>
            </w:r>
          </w:p>
        </w:tc>
        <w:tc>
          <w:tcPr>
            <w:tcW w:w="4614" w:type="dxa"/>
          </w:tcPr>
          <w:p w14:paraId="40F97829"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3D838BDF"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7A99AEB8" w14:textId="77777777" w:rsidR="00DA3FCC" w:rsidRDefault="00DA3FCC" w:rsidP="00207182">
            <w:pPr>
              <w:pStyle w:val="TableParagraph"/>
              <w:spacing w:before="9" w:line="198" w:lineRule="exact"/>
              <w:ind w:left="110"/>
              <w:rPr>
                <w:sz w:val="18"/>
              </w:rPr>
            </w:pPr>
            <w:r>
              <w:rPr>
                <w:spacing w:val="-2"/>
                <w:sz w:val="18"/>
              </w:rPr>
              <w:t>1,950</w:t>
            </w:r>
          </w:p>
        </w:tc>
        <w:tc>
          <w:tcPr>
            <w:tcW w:w="1122" w:type="dxa"/>
          </w:tcPr>
          <w:p w14:paraId="74D0B856" w14:textId="77777777" w:rsidR="00DA3FCC" w:rsidRDefault="00DA3FCC" w:rsidP="00207182">
            <w:pPr>
              <w:pStyle w:val="TableParagraph"/>
              <w:rPr>
                <w:sz w:val="16"/>
              </w:rPr>
            </w:pPr>
          </w:p>
        </w:tc>
      </w:tr>
      <w:tr w:rsidR="00DA3FCC" w14:paraId="2A52C815" w14:textId="77777777" w:rsidTr="00207182">
        <w:trPr>
          <w:trHeight w:val="506"/>
        </w:trPr>
        <w:tc>
          <w:tcPr>
            <w:tcW w:w="698" w:type="dxa"/>
          </w:tcPr>
          <w:p w14:paraId="5ECE05C0" w14:textId="77777777" w:rsidR="00DA3FCC" w:rsidRDefault="00DA3FCC" w:rsidP="00207182">
            <w:pPr>
              <w:pStyle w:val="TableParagraph"/>
              <w:spacing w:before="125"/>
              <w:ind w:left="94"/>
              <w:jc w:val="center"/>
            </w:pPr>
            <w:r>
              <w:rPr>
                <w:spacing w:val="-5"/>
              </w:rPr>
              <w:t>15</w:t>
            </w:r>
          </w:p>
        </w:tc>
        <w:tc>
          <w:tcPr>
            <w:tcW w:w="1539" w:type="dxa"/>
          </w:tcPr>
          <w:p w14:paraId="20BF8B7E" w14:textId="77777777" w:rsidR="00DA3FCC" w:rsidRDefault="00DA3FCC" w:rsidP="00207182">
            <w:pPr>
              <w:pStyle w:val="TableParagraph"/>
              <w:spacing w:before="10"/>
              <w:ind w:right="370"/>
              <w:jc w:val="right"/>
            </w:pPr>
            <w:r>
              <w:rPr>
                <w:spacing w:val="-2"/>
              </w:rPr>
              <w:t>TsI51A5</w:t>
            </w:r>
          </w:p>
        </w:tc>
        <w:tc>
          <w:tcPr>
            <w:tcW w:w="4614" w:type="dxa"/>
          </w:tcPr>
          <w:p w14:paraId="6F571419" w14:textId="77777777" w:rsidR="00DA3FCC" w:rsidRDefault="00DA3FCC" w:rsidP="00207182">
            <w:pPr>
              <w:pStyle w:val="TableParagraph"/>
              <w:spacing w:line="252"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7AAAED2D" w14:textId="77777777" w:rsidR="00DA3FCC" w:rsidRDefault="00DA3FCC" w:rsidP="00207182">
            <w:pPr>
              <w:pStyle w:val="TableParagraph"/>
              <w:spacing w:before="125"/>
              <w:ind w:left="8" w:right="2"/>
              <w:jc w:val="center"/>
            </w:pPr>
            <w:r>
              <w:rPr>
                <w:spacing w:val="-10"/>
              </w:rPr>
              <w:t>t</w:t>
            </w:r>
          </w:p>
        </w:tc>
        <w:tc>
          <w:tcPr>
            <w:tcW w:w="1119" w:type="dxa"/>
          </w:tcPr>
          <w:p w14:paraId="0A59DF59" w14:textId="77777777" w:rsidR="00DA3FCC" w:rsidRDefault="00DA3FCC" w:rsidP="00207182">
            <w:pPr>
              <w:pStyle w:val="TableParagraph"/>
              <w:rPr>
                <w:sz w:val="20"/>
              </w:rPr>
            </w:pPr>
          </w:p>
        </w:tc>
        <w:tc>
          <w:tcPr>
            <w:tcW w:w="1122" w:type="dxa"/>
          </w:tcPr>
          <w:p w14:paraId="34DA0085" w14:textId="77777777" w:rsidR="00DA3FCC" w:rsidRDefault="00DA3FCC" w:rsidP="00207182">
            <w:pPr>
              <w:pStyle w:val="TableParagraph"/>
              <w:spacing w:before="139"/>
              <w:ind w:right="102"/>
              <w:jc w:val="right"/>
              <w:rPr>
                <w:sz w:val="20"/>
              </w:rPr>
            </w:pPr>
            <w:r>
              <w:rPr>
                <w:spacing w:val="-2"/>
                <w:sz w:val="20"/>
              </w:rPr>
              <w:t>28,90</w:t>
            </w:r>
          </w:p>
        </w:tc>
      </w:tr>
      <w:tr w:rsidR="00DA3FCC" w14:paraId="0F6F43C4" w14:textId="77777777" w:rsidTr="00207182">
        <w:trPr>
          <w:trHeight w:val="230"/>
        </w:trPr>
        <w:tc>
          <w:tcPr>
            <w:tcW w:w="698" w:type="dxa"/>
          </w:tcPr>
          <w:p w14:paraId="44D29855" w14:textId="77777777" w:rsidR="00DA3FCC" w:rsidRDefault="00DA3FCC" w:rsidP="00207182">
            <w:pPr>
              <w:pStyle w:val="TableParagraph"/>
              <w:rPr>
                <w:sz w:val="16"/>
              </w:rPr>
            </w:pPr>
          </w:p>
        </w:tc>
        <w:tc>
          <w:tcPr>
            <w:tcW w:w="1539" w:type="dxa"/>
          </w:tcPr>
          <w:p w14:paraId="5E2AD263" w14:textId="77777777" w:rsidR="00DA3FCC" w:rsidRDefault="00DA3FCC" w:rsidP="00207182">
            <w:pPr>
              <w:pStyle w:val="TableParagraph"/>
              <w:spacing w:before="25"/>
              <w:ind w:left="110"/>
              <w:rPr>
                <w:sz w:val="16"/>
              </w:rPr>
            </w:pPr>
            <w:r>
              <w:rPr>
                <w:spacing w:val="-2"/>
                <w:sz w:val="16"/>
              </w:rPr>
              <w:t>3410540000007</w:t>
            </w:r>
          </w:p>
        </w:tc>
        <w:tc>
          <w:tcPr>
            <w:tcW w:w="4614" w:type="dxa"/>
          </w:tcPr>
          <w:p w14:paraId="2BD6142E"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4ED0F7F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1C65F21" w14:textId="77777777" w:rsidR="00DA3FCC" w:rsidRDefault="00DA3FCC" w:rsidP="00207182">
            <w:pPr>
              <w:pStyle w:val="TableParagraph"/>
              <w:spacing w:before="12" w:line="198" w:lineRule="exact"/>
              <w:ind w:left="110"/>
              <w:rPr>
                <w:sz w:val="18"/>
              </w:rPr>
            </w:pPr>
            <w:r>
              <w:rPr>
                <w:spacing w:val="-2"/>
                <w:sz w:val="18"/>
              </w:rPr>
              <w:t>0,0383</w:t>
            </w:r>
          </w:p>
        </w:tc>
        <w:tc>
          <w:tcPr>
            <w:tcW w:w="1122" w:type="dxa"/>
          </w:tcPr>
          <w:p w14:paraId="723C53FF" w14:textId="77777777" w:rsidR="00DA3FCC" w:rsidRDefault="00DA3FCC" w:rsidP="00207182">
            <w:pPr>
              <w:pStyle w:val="TableParagraph"/>
              <w:rPr>
                <w:sz w:val="16"/>
              </w:rPr>
            </w:pPr>
          </w:p>
        </w:tc>
      </w:tr>
      <w:tr w:rsidR="00DA3FCC" w14:paraId="097FBC02" w14:textId="77777777" w:rsidTr="00207182">
        <w:trPr>
          <w:trHeight w:val="1013"/>
        </w:trPr>
        <w:tc>
          <w:tcPr>
            <w:tcW w:w="698" w:type="dxa"/>
          </w:tcPr>
          <w:p w14:paraId="3A877FDC" w14:textId="77777777" w:rsidR="00DA3FCC" w:rsidRDefault="00DA3FCC" w:rsidP="00207182">
            <w:pPr>
              <w:pStyle w:val="TableParagraph"/>
              <w:spacing w:before="125"/>
              <w:rPr>
                <w:b/>
              </w:rPr>
            </w:pPr>
          </w:p>
          <w:p w14:paraId="7B40E399" w14:textId="77777777" w:rsidR="00DA3FCC" w:rsidRDefault="00DA3FCC" w:rsidP="00207182">
            <w:pPr>
              <w:pStyle w:val="TableParagraph"/>
              <w:ind w:left="94"/>
              <w:jc w:val="center"/>
            </w:pPr>
            <w:r>
              <w:rPr>
                <w:spacing w:val="-5"/>
              </w:rPr>
              <w:t>16</w:t>
            </w:r>
          </w:p>
        </w:tc>
        <w:tc>
          <w:tcPr>
            <w:tcW w:w="1539" w:type="dxa"/>
          </w:tcPr>
          <w:p w14:paraId="03686C22" w14:textId="77777777" w:rsidR="00DA3FCC" w:rsidRDefault="00DA3FCC" w:rsidP="00207182">
            <w:pPr>
              <w:pStyle w:val="TableParagraph"/>
              <w:spacing w:before="12"/>
              <w:rPr>
                <w:b/>
              </w:rPr>
            </w:pPr>
          </w:p>
          <w:p w14:paraId="5808F817" w14:textId="77777777" w:rsidR="00DA3FCC" w:rsidRDefault="00DA3FCC" w:rsidP="00207182">
            <w:pPr>
              <w:pStyle w:val="TableParagraph"/>
              <w:ind w:right="334"/>
              <w:jc w:val="right"/>
            </w:pPr>
            <w:r>
              <w:rPr>
                <w:spacing w:val="-2"/>
              </w:rPr>
              <w:t>TsC21A1</w:t>
            </w:r>
          </w:p>
        </w:tc>
        <w:tc>
          <w:tcPr>
            <w:tcW w:w="4614" w:type="dxa"/>
          </w:tcPr>
          <w:p w14:paraId="6B227CD8" w14:textId="77777777" w:rsidR="00DA3FCC" w:rsidRDefault="00DA3FCC" w:rsidP="00207182">
            <w:pPr>
              <w:pStyle w:val="TableParagraph"/>
              <w:ind w:left="108" w:right="179"/>
              <w:jc w:val="both"/>
            </w:pPr>
            <w:proofErr w:type="spellStart"/>
            <w:r>
              <w:t>Sapatura</w:t>
            </w:r>
            <w:proofErr w:type="spellEnd"/>
            <w:r>
              <w:t xml:space="preserve"> mecanica cu autogreder de </w:t>
            </w:r>
            <w:proofErr w:type="spellStart"/>
            <w:r>
              <w:t>pina</w:t>
            </w:r>
            <w:proofErr w:type="spellEnd"/>
            <w:r>
              <w:t xml:space="preserve"> la 175 CP, inclusiv </w:t>
            </w:r>
            <w:proofErr w:type="spellStart"/>
            <w:r>
              <w:t>imprastierea</w:t>
            </w:r>
            <w:proofErr w:type="spellEnd"/>
            <w:r>
              <w:t xml:space="preserve"> </w:t>
            </w:r>
            <w:proofErr w:type="spellStart"/>
            <w:r>
              <w:t>pamintului</w:t>
            </w:r>
            <w:proofErr w:type="spellEnd"/>
            <w:r>
              <w:t xml:space="preserve"> la 10 m, in teren</w:t>
            </w:r>
            <w:r>
              <w:rPr>
                <w:spacing w:val="-4"/>
              </w:rPr>
              <w:t xml:space="preserve"> </w:t>
            </w:r>
            <w:proofErr w:type="spellStart"/>
            <w:r>
              <w:t>catg</w:t>
            </w:r>
            <w:proofErr w:type="spellEnd"/>
            <w:r>
              <w:t>.</w:t>
            </w:r>
            <w:r>
              <w:rPr>
                <w:spacing w:val="-4"/>
              </w:rPr>
              <w:t xml:space="preserve"> </w:t>
            </w:r>
            <w:r>
              <w:t>I</w:t>
            </w:r>
            <w:r>
              <w:rPr>
                <w:spacing w:val="-6"/>
              </w:rPr>
              <w:t xml:space="preserve"> </w:t>
            </w:r>
            <w:r>
              <w:t>(</w:t>
            </w:r>
            <w:proofErr w:type="spellStart"/>
            <w:r>
              <w:t>impingerea</w:t>
            </w:r>
            <w:proofErr w:type="spellEnd"/>
            <w:r>
              <w:rPr>
                <w:spacing w:val="-4"/>
              </w:rPr>
              <w:t xml:space="preserve"> </w:t>
            </w:r>
            <w:r>
              <w:t>si</w:t>
            </w:r>
            <w:r>
              <w:rPr>
                <w:spacing w:val="-6"/>
              </w:rPr>
              <w:t xml:space="preserve"> </w:t>
            </w:r>
            <w:proofErr w:type="spellStart"/>
            <w:r>
              <w:t>asternerea</w:t>
            </w:r>
            <w:proofErr w:type="spellEnd"/>
            <w:r>
              <w:rPr>
                <w:spacing w:val="-3"/>
              </w:rPr>
              <w:t xml:space="preserve"> </w:t>
            </w:r>
            <w:proofErr w:type="spellStart"/>
            <w:r>
              <w:rPr>
                <w:spacing w:val="-2"/>
              </w:rPr>
              <w:t>pamintului</w:t>
            </w:r>
            <w:proofErr w:type="spellEnd"/>
          </w:p>
          <w:p w14:paraId="251C594A" w14:textId="77777777" w:rsidR="00DA3FCC" w:rsidRDefault="00DA3FCC" w:rsidP="00207182">
            <w:pPr>
              <w:pStyle w:val="TableParagraph"/>
              <w:spacing w:before="1" w:line="233" w:lineRule="exact"/>
              <w:ind w:left="108"/>
            </w:pPr>
            <w:r>
              <w:rPr>
                <w:spacing w:val="-2"/>
              </w:rPr>
              <w:t>vegetal)</w:t>
            </w:r>
          </w:p>
        </w:tc>
        <w:tc>
          <w:tcPr>
            <w:tcW w:w="977" w:type="dxa"/>
          </w:tcPr>
          <w:p w14:paraId="4B9A383C" w14:textId="77777777" w:rsidR="00DA3FCC" w:rsidRDefault="00DA3FCC" w:rsidP="00207182">
            <w:pPr>
              <w:pStyle w:val="TableParagraph"/>
              <w:spacing w:before="125"/>
              <w:rPr>
                <w:b/>
              </w:rPr>
            </w:pPr>
          </w:p>
          <w:p w14:paraId="766C3328" w14:textId="77777777" w:rsidR="00DA3FCC" w:rsidRDefault="00DA3FCC" w:rsidP="00207182">
            <w:pPr>
              <w:pStyle w:val="TableParagraph"/>
              <w:ind w:right="144"/>
              <w:jc w:val="right"/>
            </w:pPr>
            <w:r>
              <w:t xml:space="preserve">100 </w:t>
            </w:r>
            <w:r>
              <w:rPr>
                <w:spacing w:val="-5"/>
              </w:rPr>
              <w:t>m3</w:t>
            </w:r>
          </w:p>
        </w:tc>
        <w:tc>
          <w:tcPr>
            <w:tcW w:w="1119" w:type="dxa"/>
          </w:tcPr>
          <w:p w14:paraId="2FF36BCF" w14:textId="77777777" w:rsidR="00DA3FCC" w:rsidRDefault="00DA3FCC" w:rsidP="00207182">
            <w:pPr>
              <w:pStyle w:val="TableParagraph"/>
              <w:rPr>
                <w:sz w:val="20"/>
              </w:rPr>
            </w:pPr>
          </w:p>
        </w:tc>
        <w:tc>
          <w:tcPr>
            <w:tcW w:w="1122" w:type="dxa"/>
          </w:tcPr>
          <w:p w14:paraId="287BBBCB" w14:textId="77777777" w:rsidR="00DA3FCC" w:rsidRDefault="00DA3FCC" w:rsidP="00207182">
            <w:pPr>
              <w:pStyle w:val="TableParagraph"/>
              <w:spacing w:before="162"/>
              <w:rPr>
                <w:b/>
                <w:sz w:val="20"/>
              </w:rPr>
            </w:pPr>
          </w:p>
          <w:p w14:paraId="2DE01B30" w14:textId="77777777" w:rsidR="00DA3FCC" w:rsidRDefault="00DA3FCC" w:rsidP="00207182">
            <w:pPr>
              <w:pStyle w:val="TableParagraph"/>
              <w:ind w:right="101"/>
              <w:jc w:val="right"/>
              <w:rPr>
                <w:sz w:val="20"/>
              </w:rPr>
            </w:pPr>
            <w:r>
              <w:rPr>
                <w:spacing w:val="-4"/>
                <w:sz w:val="20"/>
              </w:rPr>
              <w:t>0,22</w:t>
            </w:r>
          </w:p>
        </w:tc>
      </w:tr>
      <w:tr w:rsidR="00DA3FCC" w14:paraId="11D56310" w14:textId="77777777" w:rsidTr="00207182">
        <w:trPr>
          <w:trHeight w:val="230"/>
        </w:trPr>
        <w:tc>
          <w:tcPr>
            <w:tcW w:w="698" w:type="dxa"/>
          </w:tcPr>
          <w:p w14:paraId="045C5BB7" w14:textId="77777777" w:rsidR="00DA3FCC" w:rsidRDefault="00DA3FCC" w:rsidP="00207182">
            <w:pPr>
              <w:pStyle w:val="TableParagraph"/>
              <w:rPr>
                <w:sz w:val="16"/>
              </w:rPr>
            </w:pPr>
          </w:p>
        </w:tc>
        <w:tc>
          <w:tcPr>
            <w:tcW w:w="1539" w:type="dxa"/>
          </w:tcPr>
          <w:p w14:paraId="66373DCA" w14:textId="77777777" w:rsidR="00DA3FCC" w:rsidRDefault="00DA3FCC" w:rsidP="00207182">
            <w:pPr>
              <w:pStyle w:val="TableParagraph"/>
              <w:spacing w:before="23"/>
              <w:ind w:left="110"/>
              <w:rPr>
                <w:sz w:val="16"/>
              </w:rPr>
            </w:pPr>
            <w:r>
              <w:rPr>
                <w:spacing w:val="-2"/>
                <w:sz w:val="16"/>
              </w:rPr>
              <w:t>2952220003546</w:t>
            </w:r>
          </w:p>
        </w:tc>
        <w:tc>
          <w:tcPr>
            <w:tcW w:w="4614" w:type="dxa"/>
          </w:tcPr>
          <w:p w14:paraId="704A651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7114329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EE5969C" w14:textId="77777777" w:rsidR="00DA3FCC" w:rsidRDefault="00DA3FCC" w:rsidP="00207182">
            <w:pPr>
              <w:pStyle w:val="TableParagraph"/>
              <w:spacing w:before="12" w:line="198" w:lineRule="exact"/>
              <w:ind w:left="110"/>
              <w:rPr>
                <w:sz w:val="18"/>
              </w:rPr>
            </w:pPr>
            <w:r>
              <w:rPr>
                <w:spacing w:val="-2"/>
                <w:sz w:val="18"/>
              </w:rPr>
              <w:t>2,780</w:t>
            </w:r>
          </w:p>
        </w:tc>
        <w:tc>
          <w:tcPr>
            <w:tcW w:w="1122" w:type="dxa"/>
          </w:tcPr>
          <w:p w14:paraId="38CFAABA" w14:textId="77777777" w:rsidR="00DA3FCC" w:rsidRDefault="00DA3FCC" w:rsidP="00207182">
            <w:pPr>
              <w:pStyle w:val="TableParagraph"/>
              <w:rPr>
                <w:sz w:val="16"/>
              </w:rPr>
            </w:pPr>
          </w:p>
        </w:tc>
      </w:tr>
      <w:tr w:rsidR="00DA3FCC" w14:paraId="48AEFFCB" w14:textId="77777777" w:rsidTr="00207182">
        <w:trPr>
          <w:trHeight w:val="506"/>
        </w:trPr>
        <w:tc>
          <w:tcPr>
            <w:tcW w:w="698" w:type="dxa"/>
          </w:tcPr>
          <w:p w14:paraId="424606D9" w14:textId="77777777" w:rsidR="00DA3FCC" w:rsidRDefault="00DA3FCC" w:rsidP="00207182">
            <w:pPr>
              <w:pStyle w:val="TableParagraph"/>
              <w:spacing w:before="125"/>
              <w:ind w:left="94"/>
              <w:jc w:val="center"/>
            </w:pPr>
            <w:r>
              <w:rPr>
                <w:spacing w:val="-5"/>
              </w:rPr>
              <w:t>17</w:t>
            </w:r>
          </w:p>
        </w:tc>
        <w:tc>
          <w:tcPr>
            <w:tcW w:w="1539" w:type="dxa"/>
          </w:tcPr>
          <w:p w14:paraId="138188DA" w14:textId="77777777" w:rsidR="00DA3FCC" w:rsidRDefault="00DA3FCC" w:rsidP="00207182">
            <w:pPr>
              <w:pStyle w:val="TableParagraph"/>
              <w:spacing w:before="10"/>
              <w:ind w:right="388"/>
              <w:jc w:val="right"/>
            </w:pPr>
            <w:r>
              <w:rPr>
                <w:spacing w:val="-2"/>
              </w:rPr>
              <w:t>TsH09C</w:t>
            </w:r>
          </w:p>
        </w:tc>
        <w:tc>
          <w:tcPr>
            <w:tcW w:w="4614" w:type="dxa"/>
          </w:tcPr>
          <w:p w14:paraId="6B6BDAC0" w14:textId="77777777" w:rsidR="00DA3FCC" w:rsidRDefault="00DA3FCC" w:rsidP="00207182">
            <w:pPr>
              <w:pStyle w:val="TableParagraph"/>
              <w:spacing w:line="252" w:lineRule="exact"/>
              <w:ind w:left="108" w:right="221"/>
            </w:pPr>
            <w:proofErr w:type="spellStart"/>
            <w:r>
              <w:t>Semanarea</w:t>
            </w:r>
            <w:proofErr w:type="spellEnd"/>
            <w:r>
              <w:rPr>
                <w:spacing w:val="-7"/>
              </w:rPr>
              <w:t xml:space="preserve"> </w:t>
            </w:r>
            <w:r>
              <w:t>gazonului</w:t>
            </w:r>
            <w:r>
              <w:rPr>
                <w:spacing w:val="-9"/>
              </w:rPr>
              <w:t xml:space="preserve"> </w:t>
            </w:r>
            <w:r>
              <w:t>pe</w:t>
            </w:r>
            <w:r>
              <w:rPr>
                <w:spacing w:val="-7"/>
              </w:rPr>
              <w:t xml:space="preserve"> </w:t>
            </w:r>
            <w:proofErr w:type="spellStart"/>
            <w:r>
              <w:t>suprafetele</w:t>
            </w:r>
            <w:proofErr w:type="spellEnd"/>
            <w:r>
              <w:rPr>
                <w:spacing w:val="-9"/>
              </w:rPr>
              <w:t xml:space="preserve"> </w:t>
            </w:r>
            <w:proofErr w:type="spellStart"/>
            <w:r>
              <w:t>taluzelor</w:t>
            </w:r>
            <w:proofErr w:type="spellEnd"/>
            <w:r>
              <w:rPr>
                <w:spacing w:val="-7"/>
              </w:rPr>
              <w:t xml:space="preserve"> </w:t>
            </w:r>
            <w:r>
              <w:t xml:space="preserve">cu 1 kg </w:t>
            </w:r>
            <w:proofErr w:type="spellStart"/>
            <w:r>
              <w:t>saminta</w:t>
            </w:r>
            <w:proofErr w:type="spellEnd"/>
            <w:r>
              <w:t xml:space="preserve"> pe 100 mp</w:t>
            </w:r>
          </w:p>
        </w:tc>
        <w:tc>
          <w:tcPr>
            <w:tcW w:w="977" w:type="dxa"/>
          </w:tcPr>
          <w:p w14:paraId="23B3E380" w14:textId="77777777" w:rsidR="00DA3FCC" w:rsidRDefault="00DA3FCC" w:rsidP="00207182">
            <w:pPr>
              <w:pStyle w:val="TableParagraph"/>
              <w:spacing w:before="125"/>
              <w:ind w:right="173"/>
              <w:jc w:val="right"/>
            </w:pPr>
            <w:r>
              <w:rPr>
                <w:spacing w:val="-2"/>
              </w:rPr>
              <w:t>100m2</w:t>
            </w:r>
          </w:p>
        </w:tc>
        <w:tc>
          <w:tcPr>
            <w:tcW w:w="1119" w:type="dxa"/>
          </w:tcPr>
          <w:p w14:paraId="472B60C5" w14:textId="77777777" w:rsidR="00DA3FCC" w:rsidRDefault="00DA3FCC" w:rsidP="00207182">
            <w:pPr>
              <w:pStyle w:val="TableParagraph"/>
              <w:rPr>
                <w:sz w:val="20"/>
              </w:rPr>
            </w:pPr>
          </w:p>
        </w:tc>
        <w:tc>
          <w:tcPr>
            <w:tcW w:w="1122" w:type="dxa"/>
          </w:tcPr>
          <w:p w14:paraId="662C330A" w14:textId="77777777" w:rsidR="00DA3FCC" w:rsidRDefault="00DA3FCC" w:rsidP="00207182">
            <w:pPr>
              <w:pStyle w:val="TableParagraph"/>
              <w:spacing w:before="137"/>
              <w:ind w:right="101"/>
              <w:jc w:val="right"/>
              <w:rPr>
                <w:sz w:val="20"/>
              </w:rPr>
            </w:pPr>
            <w:r>
              <w:rPr>
                <w:spacing w:val="-4"/>
                <w:sz w:val="20"/>
              </w:rPr>
              <w:t>1,48</w:t>
            </w:r>
          </w:p>
        </w:tc>
      </w:tr>
      <w:tr w:rsidR="00DA3FCC" w14:paraId="57D3F357" w14:textId="77777777" w:rsidTr="00207182">
        <w:trPr>
          <w:trHeight w:val="230"/>
        </w:trPr>
        <w:tc>
          <w:tcPr>
            <w:tcW w:w="698" w:type="dxa"/>
          </w:tcPr>
          <w:p w14:paraId="7C97DD91" w14:textId="77777777" w:rsidR="00DA3FCC" w:rsidRDefault="00DA3FCC" w:rsidP="00207182">
            <w:pPr>
              <w:pStyle w:val="TableParagraph"/>
              <w:rPr>
                <w:sz w:val="16"/>
              </w:rPr>
            </w:pPr>
          </w:p>
        </w:tc>
        <w:tc>
          <w:tcPr>
            <w:tcW w:w="1539" w:type="dxa"/>
          </w:tcPr>
          <w:p w14:paraId="691C072C" w14:textId="77777777" w:rsidR="00DA3FCC" w:rsidRDefault="00DA3FCC" w:rsidP="00207182">
            <w:pPr>
              <w:pStyle w:val="TableParagraph"/>
              <w:spacing w:before="23"/>
              <w:ind w:left="110"/>
              <w:rPr>
                <w:sz w:val="16"/>
              </w:rPr>
            </w:pPr>
            <w:r>
              <w:rPr>
                <w:spacing w:val="-2"/>
                <w:sz w:val="16"/>
              </w:rPr>
              <w:t>7129020012880</w:t>
            </w:r>
          </w:p>
        </w:tc>
        <w:tc>
          <w:tcPr>
            <w:tcW w:w="4614" w:type="dxa"/>
          </w:tcPr>
          <w:p w14:paraId="734C1ACB" w14:textId="77777777" w:rsidR="00DA3FCC" w:rsidRDefault="00DA3FCC" w:rsidP="00207182">
            <w:pPr>
              <w:pStyle w:val="TableParagraph"/>
              <w:ind w:left="108"/>
              <w:rPr>
                <w:sz w:val="18"/>
              </w:rPr>
            </w:pPr>
            <w:r>
              <w:rPr>
                <w:spacing w:val="-2"/>
                <w:sz w:val="18"/>
              </w:rPr>
              <w:t>Peisagist-floricultor</w:t>
            </w:r>
          </w:p>
        </w:tc>
        <w:tc>
          <w:tcPr>
            <w:tcW w:w="977" w:type="dxa"/>
          </w:tcPr>
          <w:p w14:paraId="49ACC89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49849F6" w14:textId="77777777" w:rsidR="00DA3FCC" w:rsidRDefault="00DA3FCC" w:rsidP="00207182">
            <w:pPr>
              <w:pStyle w:val="TableParagraph"/>
              <w:spacing w:before="12" w:line="198" w:lineRule="exact"/>
              <w:ind w:left="110"/>
              <w:rPr>
                <w:sz w:val="18"/>
              </w:rPr>
            </w:pPr>
            <w:r>
              <w:rPr>
                <w:spacing w:val="-2"/>
                <w:sz w:val="18"/>
              </w:rPr>
              <w:t>5,200</w:t>
            </w:r>
          </w:p>
        </w:tc>
        <w:tc>
          <w:tcPr>
            <w:tcW w:w="1122" w:type="dxa"/>
          </w:tcPr>
          <w:p w14:paraId="615A1491" w14:textId="77777777" w:rsidR="00DA3FCC" w:rsidRDefault="00DA3FCC" w:rsidP="00207182">
            <w:pPr>
              <w:pStyle w:val="TableParagraph"/>
              <w:rPr>
                <w:sz w:val="16"/>
              </w:rPr>
            </w:pPr>
          </w:p>
        </w:tc>
      </w:tr>
      <w:tr w:rsidR="00DA3FCC" w14:paraId="52AE5613" w14:textId="77777777" w:rsidTr="00207182">
        <w:trPr>
          <w:trHeight w:val="230"/>
        </w:trPr>
        <w:tc>
          <w:tcPr>
            <w:tcW w:w="698" w:type="dxa"/>
          </w:tcPr>
          <w:p w14:paraId="792B2353" w14:textId="77777777" w:rsidR="00DA3FCC" w:rsidRDefault="00DA3FCC" w:rsidP="00207182">
            <w:pPr>
              <w:pStyle w:val="TableParagraph"/>
              <w:rPr>
                <w:sz w:val="16"/>
              </w:rPr>
            </w:pPr>
          </w:p>
        </w:tc>
        <w:tc>
          <w:tcPr>
            <w:tcW w:w="1539" w:type="dxa"/>
          </w:tcPr>
          <w:p w14:paraId="06F71560" w14:textId="77777777" w:rsidR="00DA3FCC" w:rsidRDefault="00DA3FCC" w:rsidP="00207182">
            <w:pPr>
              <w:pStyle w:val="TableParagraph"/>
              <w:spacing w:before="23"/>
              <w:ind w:left="110"/>
              <w:rPr>
                <w:sz w:val="16"/>
              </w:rPr>
            </w:pPr>
            <w:r>
              <w:rPr>
                <w:spacing w:val="-2"/>
                <w:sz w:val="16"/>
              </w:rPr>
              <w:t>0221107204435</w:t>
            </w:r>
          </w:p>
        </w:tc>
        <w:tc>
          <w:tcPr>
            <w:tcW w:w="4614" w:type="dxa"/>
          </w:tcPr>
          <w:p w14:paraId="4FFBBED8"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07D53C7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A7C519B"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E5374A3" w14:textId="77777777" w:rsidR="00DA3FCC" w:rsidRDefault="00DA3FCC" w:rsidP="00207182">
            <w:pPr>
              <w:pStyle w:val="TableParagraph"/>
              <w:rPr>
                <w:sz w:val="16"/>
              </w:rPr>
            </w:pPr>
          </w:p>
        </w:tc>
      </w:tr>
      <w:tr w:rsidR="00DA3FCC" w14:paraId="234B0C42" w14:textId="77777777" w:rsidTr="00207182">
        <w:trPr>
          <w:trHeight w:val="482"/>
        </w:trPr>
        <w:tc>
          <w:tcPr>
            <w:tcW w:w="698" w:type="dxa"/>
          </w:tcPr>
          <w:p w14:paraId="0528EDF9" w14:textId="77777777" w:rsidR="00DA3FCC" w:rsidRDefault="00DA3FCC" w:rsidP="00207182">
            <w:pPr>
              <w:pStyle w:val="TableParagraph"/>
              <w:spacing w:before="113"/>
              <w:ind w:left="94"/>
              <w:jc w:val="center"/>
            </w:pPr>
            <w:r>
              <w:rPr>
                <w:spacing w:val="-5"/>
              </w:rPr>
              <w:t>18</w:t>
            </w:r>
          </w:p>
        </w:tc>
        <w:tc>
          <w:tcPr>
            <w:tcW w:w="1539" w:type="dxa"/>
          </w:tcPr>
          <w:p w14:paraId="0E3E1F7C" w14:textId="77777777" w:rsidR="00DA3FCC" w:rsidRDefault="00DA3FCC" w:rsidP="00207182">
            <w:pPr>
              <w:pStyle w:val="TableParagraph"/>
              <w:spacing w:line="251" w:lineRule="exact"/>
              <w:ind w:right="388"/>
              <w:jc w:val="right"/>
            </w:pPr>
            <w:r>
              <w:rPr>
                <w:spacing w:val="-2"/>
              </w:rPr>
              <w:t>TsH12B</w:t>
            </w:r>
          </w:p>
        </w:tc>
        <w:tc>
          <w:tcPr>
            <w:tcW w:w="4614" w:type="dxa"/>
          </w:tcPr>
          <w:p w14:paraId="004A8A1A" w14:textId="77777777" w:rsidR="00DA3FCC" w:rsidRDefault="00DA3FCC" w:rsidP="00207182">
            <w:pPr>
              <w:pStyle w:val="TableParagraph"/>
              <w:spacing w:line="251"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46A0C7CF" w14:textId="77777777" w:rsidR="00DA3FCC" w:rsidRDefault="00DA3FCC" w:rsidP="00207182">
            <w:pPr>
              <w:pStyle w:val="TableParagraph"/>
              <w:spacing w:before="113"/>
              <w:ind w:right="173"/>
              <w:jc w:val="right"/>
            </w:pPr>
            <w:r>
              <w:rPr>
                <w:spacing w:val="-2"/>
              </w:rPr>
              <w:t>100m2</w:t>
            </w:r>
          </w:p>
        </w:tc>
        <w:tc>
          <w:tcPr>
            <w:tcW w:w="1119" w:type="dxa"/>
          </w:tcPr>
          <w:p w14:paraId="211E2B2A" w14:textId="77777777" w:rsidR="00DA3FCC" w:rsidRDefault="00DA3FCC" w:rsidP="00207182">
            <w:pPr>
              <w:pStyle w:val="TableParagraph"/>
              <w:rPr>
                <w:sz w:val="20"/>
              </w:rPr>
            </w:pPr>
          </w:p>
        </w:tc>
        <w:tc>
          <w:tcPr>
            <w:tcW w:w="1122" w:type="dxa"/>
          </w:tcPr>
          <w:p w14:paraId="1D6ABFC1" w14:textId="77777777" w:rsidR="00DA3FCC" w:rsidRDefault="00DA3FCC" w:rsidP="00207182">
            <w:pPr>
              <w:pStyle w:val="TableParagraph"/>
              <w:spacing w:before="125"/>
              <w:ind w:right="101"/>
              <w:jc w:val="right"/>
              <w:rPr>
                <w:sz w:val="20"/>
              </w:rPr>
            </w:pPr>
            <w:r>
              <w:rPr>
                <w:spacing w:val="-4"/>
                <w:sz w:val="20"/>
              </w:rPr>
              <w:t>1,48</w:t>
            </w:r>
          </w:p>
        </w:tc>
      </w:tr>
      <w:tr w:rsidR="00DA3FCC" w14:paraId="3401EC16" w14:textId="77777777" w:rsidTr="00207182">
        <w:trPr>
          <w:trHeight w:val="230"/>
        </w:trPr>
        <w:tc>
          <w:tcPr>
            <w:tcW w:w="698" w:type="dxa"/>
          </w:tcPr>
          <w:p w14:paraId="1121FBD9" w14:textId="77777777" w:rsidR="00DA3FCC" w:rsidRDefault="00DA3FCC" w:rsidP="00207182">
            <w:pPr>
              <w:pStyle w:val="TableParagraph"/>
              <w:rPr>
                <w:sz w:val="16"/>
              </w:rPr>
            </w:pPr>
          </w:p>
        </w:tc>
        <w:tc>
          <w:tcPr>
            <w:tcW w:w="1539" w:type="dxa"/>
          </w:tcPr>
          <w:p w14:paraId="5FC76C54" w14:textId="77777777" w:rsidR="00DA3FCC" w:rsidRDefault="00DA3FCC" w:rsidP="00207182">
            <w:pPr>
              <w:pStyle w:val="TableParagraph"/>
              <w:spacing w:before="23"/>
              <w:ind w:left="110"/>
              <w:rPr>
                <w:sz w:val="16"/>
              </w:rPr>
            </w:pPr>
            <w:r>
              <w:rPr>
                <w:spacing w:val="-2"/>
                <w:sz w:val="16"/>
              </w:rPr>
              <w:t>7129020012880</w:t>
            </w:r>
          </w:p>
        </w:tc>
        <w:tc>
          <w:tcPr>
            <w:tcW w:w="4614" w:type="dxa"/>
          </w:tcPr>
          <w:p w14:paraId="0093AAB6" w14:textId="77777777" w:rsidR="00DA3FCC" w:rsidRDefault="00DA3FCC" w:rsidP="00207182">
            <w:pPr>
              <w:pStyle w:val="TableParagraph"/>
              <w:ind w:left="108"/>
              <w:rPr>
                <w:sz w:val="18"/>
              </w:rPr>
            </w:pPr>
            <w:r>
              <w:rPr>
                <w:spacing w:val="-2"/>
                <w:sz w:val="18"/>
              </w:rPr>
              <w:t>Peisagist-floricultor</w:t>
            </w:r>
          </w:p>
        </w:tc>
        <w:tc>
          <w:tcPr>
            <w:tcW w:w="977" w:type="dxa"/>
          </w:tcPr>
          <w:p w14:paraId="3C08B39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4DDF5BB"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4228D861" w14:textId="77777777" w:rsidR="00DA3FCC" w:rsidRDefault="00DA3FCC" w:rsidP="00207182">
            <w:pPr>
              <w:pStyle w:val="TableParagraph"/>
              <w:rPr>
                <w:sz w:val="16"/>
              </w:rPr>
            </w:pPr>
          </w:p>
        </w:tc>
      </w:tr>
      <w:tr w:rsidR="00DA3FCC" w14:paraId="7D98BE97" w14:textId="77777777" w:rsidTr="00207182">
        <w:trPr>
          <w:trHeight w:val="230"/>
        </w:trPr>
        <w:tc>
          <w:tcPr>
            <w:tcW w:w="698" w:type="dxa"/>
          </w:tcPr>
          <w:p w14:paraId="48CAE295" w14:textId="77777777" w:rsidR="00DA3FCC" w:rsidRDefault="00DA3FCC" w:rsidP="00207182">
            <w:pPr>
              <w:pStyle w:val="TableParagraph"/>
              <w:rPr>
                <w:sz w:val="16"/>
              </w:rPr>
            </w:pPr>
          </w:p>
        </w:tc>
        <w:tc>
          <w:tcPr>
            <w:tcW w:w="1539" w:type="dxa"/>
          </w:tcPr>
          <w:p w14:paraId="2A6338C2" w14:textId="77777777" w:rsidR="00DA3FCC" w:rsidRDefault="00DA3FCC" w:rsidP="00207182">
            <w:pPr>
              <w:pStyle w:val="TableParagraph"/>
              <w:spacing w:before="23"/>
              <w:ind w:left="110"/>
              <w:rPr>
                <w:sz w:val="16"/>
              </w:rPr>
            </w:pPr>
            <w:r>
              <w:rPr>
                <w:spacing w:val="-2"/>
                <w:sz w:val="16"/>
              </w:rPr>
              <w:t>4100116202806</w:t>
            </w:r>
          </w:p>
        </w:tc>
        <w:tc>
          <w:tcPr>
            <w:tcW w:w="4614" w:type="dxa"/>
          </w:tcPr>
          <w:p w14:paraId="3B854105"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021C2EC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E3BCA49"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CC1044" w14:textId="77777777" w:rsidR="00DA3FCC" w:rsidRDefault="00DA3FCC" w:rsidP="00207182">
            <w:pPr>
              <w:pStyle w:val="TableParagraph"/>
              <w:rPr>
                <w:sz w:val="16"/>
              </w:rPr>
            </w:pPr>
          </w:p>
        </w:tc>
      </w:tr>
    </w:tbl>
    <w:p w14:paraId="67D4A868" w14:textId="77777777" w:rsidR="00DA3FCC" w:rsidRDefault="00DA3FCC" w:rsidP="00DA3FCC">
      <w:pPr>
        <w:pStyle w:val="TableParagraph"/>
        <w:rPr>
          <w:sz w:val="16"/>
        </w:rPr>
        <w:sectPr w:rsidR="00DA3FCC" w:rsidSect="00DA3FCC">
          <w:type w:val="continuous"/>
          <w:pgSz w:w="11910" w:h="16850"/>
          <w:pgMar w:top="1400" w:right="425" w:bottom="143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2E9E6B68" w14:textId="77777777" w:rsidTr="00207182">
        <w:trPr>
          <w:trHeight w:val="230"/>
        </w:trPr>
        <w:tc>
          <w:tcPr>
            <w:tcW w:w="698" w:type="dxa"/>
            <w:tcBorders>
              <w:top w:val="nil"/>
            </w:tcBorders>
          </w:tcPr>
          <w:p w14:paraId="644D79DE" w14:textId="77777777" w:rsidR="00DA3FCC" w:rsidRDefault="00DA3FCC" w:rsidP="00207182">
            <w:pPr>
              <w:pStyle w:val="TableParagraph"/>
              <w:rPr>
                <w:sz w:val="16"/>
              </w:rPr>
            </w:pPr>
          </w:p>
        </w:tc>
        <w:tc>
          <w:tcPr>
            <w:tcW w:w="1539" w:type="dxa"/>
            <w:tcBorders>
              <w:top w:val="nil"/>
            </w:tcBorders>
          </w:tcPr>
          <w:p w14:paraId="0B491C8F" w14:textId="77777777" w:rsidR="00DA3FCC" w:rsidRDefault="00DA3FCC" w:rsidP="00207182">
            <w:pPr>
              <w:pStyle w:val="TableParagraph"/>
              <w:spacing w:before="23"/>
              <w:ind w:left="110"/>
              <w:rPr>
                <w:sz w:val="16"/>
              </w:rPr>
            </w:pPr>
            <w:r>
              <w:rPr>
                <w:spacing w:val="-2"/>
                <w:sz w:val="16"/>
              </w:rPr>
              <w:t>3410540005603</w:t>
            </w:r>
          </w:p>
        </w:tc>
        <w:tc>
          <w:tcPr>
            <w:tcW w:w="4614" w:type="dxa"/>
            <w:tcBorders>
              <w:top w:val="nil"/>
            </w:tcBorders>
          </w:tcPr>
          <w:p w14:paraId="0ED94470"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Borders>
              <w:top w:val="nil"/>
            </w:tcBorders>
          </w:tcPr>
          <w:p w14:paraId="40232FC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20ED2D94" w14:textId="77777777" w:rsidR="00DA3FCC" w:rsidRDefault="00DA3FCC" w:rsidP="00207182">
            <w:pPr>
              <w:pStyle w:val="TableParagraph"/>
              <w:spacing w:before="12" w:line="198" w:lineRule="exact"/>
              <w:ind w:left="110"/>
              <w:rPr>
                <w:sz w:val="18"/>
              </w:rPr>
            </w:pPr>
            <w:r>
              <w:rPr>
                <w:spacing w:val="-2"/>
                <w:sz w:val="18"/>
              </w:rPr>
              <w:t>0,386</w:t>
            </w:r>
          </w:p>
        </w:tc>
        <w:tc>
          <w:tcPr>
            <w:tcW w:w="1122" w:type="dxa"/>
            <w:tcBorders>
              <w:top w:val="nil"/>
            </w:tcBorders>
          </w:tcPr>
          <w:p w14:paraId="45FA4E66" w14:textId="77777777" w:rsidR="00DA3FCC" w:rsidRDefault="00DA3FCC" w:rsidP="00207182">
            <w:pPr>
              <w:pStyle w:val="TableParagraph"/>
              <w:rPr>
                <w:sz w:val="16"/>
              </w:rPr>
            </w:pPr>
          </w:p>
        </w:tc>
      </w:tr>
      <w:tr w:rsidR="00DA3FCC" w14:paraId="6CB92D08" w14:textId="77777777" w:rsidTr="00207182">
        <w:trPr>
          <w:trHeight w:val="252"/>
        </w:trPr>
        <w:tc>
          <w:tcPr>
            <w:tcW w:w="698" w:type="dxa"/>
          </w:tcPr>
          <w:p w14:paraId="0E8B5225" w14:textId="77777777" w:rsidR="00DA3FCC" w:rsidRDefault="00DA3FCC" w:rsidP="00207182">
            <w:pPr>
              <w:pStyle w:val="TableParagraph"/>
              <w:rPr>
                <w:sz w:val="18"/>
              </w:rPr>
            </w:pPr>
          </w:p>
        </w:tc>
        <w:tc>
          <w:tcPr>
            <w:tcW w:w="1539" w:type="dxa"/>
          </w:tcPr>
          <w:p w14:paraId="11DB155C" w14:textId="77777777" w:rsidR="00DA3FCC" w:rsidRDefault="00DA3FCC" w:rsidP="00207182">
            <w:pPr>
              <w:pStyle w:val="TableParagraph"/>
              <w:rPr>
                <w:sz w:val="18"/>
              </w:rPr>
            </w:pPr>
          </w:p>
        </w:tc>
        <w:tc>
          <w:tcPr>
            <w:tcW w:w="4614" w:type="dxa"/>
          </w:tcPr>
          <w:p w14:paraId="1CCF1B94" w14:textId="77777777" w:rsidR="00DA3FCC" w:rsidRDefault="00DA3FCC" w:rsidP="00207182">
            <w:pPr>
              <w:pStyle w:val="TableParagraph"/>
              <w:spacing w:line="232" w:lineRule="exact"/>
              <w:ind w:left="108"/>
              <w:rPr>
                <w:b/>
              </w:rPr>
            </w:pPr>
            <w:r>
              <w:rPr>
                <w:b/>
              </w:rPr>
              <w:t>1.1.3.</w:t>
            </w:r>
            <w:r>
              <w:rPr>
                <w:b/>
                <w:spacing w:val="-6"/>
              </w:rPr>
              <w:t xml:space="preserve"> </w:t>
            </w:r>
            <w:r>
              <w:rPr>
                <w:b/>
              </w:rPr>
              <w:t>Prelungirea</w:t>
            </w:r>
            <w:r>
              <w:rPr>
                <w:b/>
                <w:spacing w:val="-9"/>
              </w:rPr>
              <w:t xml:space="preserve"> </w:t>
            </w:r>
            <w:proofErr w:type="spellStart"/>
            <w:r>
              <w:rPr>
                <w:b/>
              </w:rPr>
              <w:t>canalizarii</w:t>
            </w:r>
            <w:proofErr w:type="spellEnd"/>
            <w:r>
              <w:rPr>
                <w:b/>
                <w:spacing w:val="-4"/>
              </w:rPr>
              <w:t xml:space="preserve"> </w:t>
            </w:r>
            <w:r>
              <w:rPr>
                <w:b/>
                <w:spacing w:val="-2"/>
              </w:rPr>
              <w:t>pluviale</w:t>
            </w:r>
          </w:p>
        </w:tc>
        <w:tc>
          <w:tcPr>
            <w:tcW w:w="977" w:type="dxa"/>
          </w:tcPr>
          <w:p w14:paraId="5061B63C" w14:textId="77777777" w:rsidR="00DA3FCC" w:rsidRDefault="00DA3FCC" w:rsidP="00207182">
            <w:pPr>
              <w:pStyle w:val="TableParagraph"/>
              <w:rPr>
                <w:sz w:val="18"/>
              </w:rPr>
            </w:pPr>
          </w:p>
        </w:tc>
        <w:tc>
          <w:tcPr>
            <w:tcW w:w="1119" w:type="dxa"/>
          </w:tcPr>
          <w:p w14:paraId="4F9901D9" w14:textId="77777777" w:rsidR="00DA3FCC" w:rsidRDefault="00DA3FCC" w:rsidP="00207182">
            <w:pPr>
              <w:pStyle w:val="TableParagraph"/>
              <w:rPr>
                <w:sz w:val="18"/>
              </w:rPr>
            </w:pPr>
          </w:p>
        </w:tc>
        <w:tc>
          <w:tcPr>
            <w:tcW w:w="1122" w:type="dxa"/>
          </w:tcPr>
          <w:p w14:paraId="3BE8CACF" w14:textId="77777777" w:rsidR="00DA3FCC" w:rsidRDefault="00DA3FCC" w:rsidP="00207182">
            <w:pPr>
              <w:pStyle w:val="TableParagraph"/>
              <w:rPr>
                <w:sz w:val="18"/>
              </w:rPr>
            </w:pPr>
          </w:p>
        </w:tc>
      </w:tr>
      <w:tr w:rsidR="00DA3FCC" w14:paraId="0A6B9938" w14:textId="77777777" w:rsidTr="00207182">
        <w:trPr>
          <w:trHeight w:val="1012"/>
        </w:trPr>
        <w:tc>
          <w:tcPr>
            <w:tcW w:w="698" w:type="dxa"/>
          </w:tcPr>
          <w:p w14:paraId="170170D6" w14:textId="77777777" w:rsidR="00DA3FCC" w:rsidRDefault="00DA3FCC" w:rsidP="00207182">
            <w:pPr>
              <w:pStyle w:val="TableParagraph"/>
              <w:spacing w:before="124"/>
              <w:rPr>
                <w:b/>
              </w:rPr>
            </w:pPr>
          </w:p>
          <w:p w14:paraId="2D528EFF" w14:textId="77777777" w:rsidR="00DA3FCC" w:rsidRDefault="00DA3FCC" w:rsidP="00207182">
            <w:pPr>
              <w:pStyle w:val="TableParagraph"/>
              <w:ind w:left="94" w:right="87"/>
              <w:jc w:val="center"/>
            </w:pPr>
            <w:r>
              <w:rPr>
                <w:spacing w:val="-5"/>
              </w:rPr>
              <w:t>19</w:t>
            </w:r>
          </w:p>
        </w:tc>
        <w:tc>
          <w:tcPr>
            <w:tcW w:w="1539" w:type="dxa"/>
          </w:tcPr>
          <w:p w14:paraId="53448A87" w14:textId="77777777" w:rsidR="00DA3FCC" w:rsidRDefault="00DA3FCC" w:rsidP="00207182">
            <w:pPr>
              <w:pStyle w:val="TableParagraph"/>
              <w:spacing w:before="9"/>
              <w:rPr>
                <w:b/>
              </w:rPr>
            </w:pPr>
          </w:p>
          <w:p w14:paraId="0783383C" w14:textId="77777777" w:rsidR="00DA3FCC" w:rsidRDefault="00DA3FCC" w:rsidP="00207182">
            <w:pPr>
              <w:pStyle w:val="TableParagraph"/>
              <w:ind w:left="360"/>
            </w:pPr>
            <w:r>
              <w:rPr>
                <w:spacing w:val="-2"/>
              </w:rPr>
              <w:t>TsC03F1</w:t>
            </w:r>
          </w:p>
        </w:tc>
        <w:tc>
          <w:tcPr>
            <w:tcW w:w="4614" w:type="dxa"/>
          </w:tcPr>
          <w:p w14:paraId="50110B72"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0,40-0,70 mc, cu motor cu ardere interna si comanda</w:t>
            </w:r>
          </w:p>
          <w:p w14:paraId="38F0F05A" w14:textId="77777777" w:rsidR="00DA3FCC" w:rsidRDefault="00DA3FCC" w:rsidP="00207182">
            <w:pPr>
              <w:pStyle w:val="TableParagraph"/>
              <w:spacing w:line="252" w:lineRule="exact"/>
              <w:ind w:left="108"/>
            </w:pPr>
            <w:r>
              <w:t>hidraulica,</w:t>
            </w:r>
            <w:r>
              <w:rPr>
                <w:spacing w:val="-7"/>
              </w:rPr>
              <w:t xml:space="preserve"> </w:t>
            </w:r>
            <w:r>
              <w:t>in</w:t>
            </w:r>
            <w:r>
              <w:rPr>
                <w:spacing w:val="-10"/>
              </w:rPr>
              <w:t xml:space="preserve"> </w:t>
            </w:r>
            <w:proofErr w:type="spellStart"/>
            <w:r>
              <w:t>pamint</w:t>
            </w:r>
            <w:proofErr w:type="spellEnd"/>
            <w:r>
              <w:rPr>
                <w:spacing w:val="-6"/>
              </w:rPr>
              <w:t xml:space="preserve"> </w:t>
            </w:r>
            <w:r>
              <w:t>cu</w:t>
            </w:r>
            <w:r>
              <w:rPr>
                <w:spacing w:val="-9"/>
              </w:rPr>
              <w:t xml:space="preserve"> </w:t>
            </w:r>
            <w:r>
              <w:t>umiditate</w:t>
            </w:r>
            <w:r>
              <w:rPr>
                <w:spacing w:val="-7"/>
              </w:rPr>
              <w:t xml:space="preserve"> </w:t>
            </w:r>
            <w:r>
              <w:t xml:space="preserve">naturala, </w:t>
            </w:r>
            <w:proofErr w:type="spellStart"/>
            <w:r>
              <w:t>descarcare</w:t>
            </w:r>
            <w:proofErr w:type="spellEnd"/>
            <w:r>
              <w:t xml:space="preserve"> in autovehicule teren </w:t>
            </w:r>
            <w:proofErr w:type="spellStart"/>
            <w:r>
              <w:t>catg</w:t>
            </w:r>
            <w:proofErr w:type="spellEnd"/>
            <w:r>
              <w:t>. II</w:t>
            </w:r>
          </w:p>
        </w:tc>
        <w:tc>
          <w:tcPr>
            <w:tcW w:w="977" w:type="dxa"/>
          </w:tcPr>
          <w:p w14:paraId="0E4181AB" w14:textId="77777777" w:rsidR="00DA3FCC" w:rsidRDefault="00DA3FCC" w:rsidP="00207182">
            <w:pPr>
              <w:pStyle w:val="TableParagraph"/>
              <w:spacing w:before="124"/>
              <w:rPr>
                <w:b/>
              </w:rPr>
            </w:pPr>
          </w:p>
          <w:p w14:paraId="02182FDA" w14:textId="77777777" w:rsidR="00DA3FCC" w:rsidRDefault="00DA3FCC" w:rsidP="00207182">
            <w:pPr>
              <w:pStyle w:val="TableParagraph"/>
              <w:ind w:right="144"/>
              <w:jc w:val="right"/>
            </w:pPr>
            <w:r>
              <w:t xml:space="preserve">100 </w:t>
            </w:r>
            <w:r>
              <w:rPr>
                <w:spacing w:val="-5"/>
              </w:rPr>
              <w:t>m3</w:t>
            </w:r>
          </w:p>
        </w:tc>
        <w:tc>
          <w:tcPr>
            <w:tcW w:w="1119" w:type="dxa"/>
          </w:tcPr>
          <w:p w14:paraId="74F0708B" w14:textId="77777777" w:rsidR="00DA3FCC" w:rsidRDefault="00DA3FCC" w:rsidP="00207182">
            <w:pPr>
              <w:pStyle w:val="TableParagraph"/>
              <w:rPr>
                <w:sz w:val="18"/>
              </w:rPr>
            </w:pPr>
          </w:p>
        </w:tc>
        <w:tc>
          <w:tcPr>
            <w:tcW w:w="1122" w:type="dxa"/>
          </w:tcPr>
          <w:p w14:paraId="471A8719" w14:textId="77777777" w:rsidR="00DA3FCC" w:rsidRDefault="00DA3FCC" w:rsidP="00207182">
            <w:pPr>
              <w:pStyle w:val="TableParagraph"/>
              <w:spacing w:before="161"/>
              <w:rPr>
                <w:b/>
                <w:sz w:val="20"/>
              </w:rPr>
            </w:pPr>
          </w:p>
          <w:p w14:paraId="5FBDAB90" w14:textId="77777777" w:rsidR="00DA3FCC" w:rsidRDefault="00DA3FCC" w:rsidP="00207182">
            <w:pPr>
              <w:pStyle w:val="TableParagraph"/>
              <w:ind w:right="101"/>
              <w:jc w:val="right"/>
              <w:rPr>
                <w:sz w:val="20"/>
              </w:rPr>
            </w:pPr>
            <w:r>
              <w:rPr>
                <w:spacing w:val="-4"/>
                <w:sz w:val="20"/>
              </w:rPr>
              <w:t>0,54</w:t>
            </w:r>
          </w:p>
        </w:tc>
      </w:tr>
      <w:tr w:rsidR="00DA3FCC" w14:paraId="6CB06B18" w14:textId="77777777" w:rsidTr="00207182">
        <w:trPr>
          <w:trHeight w:val="230"/>
        </w:trPr>
        <w:tc>
          <w:tcPr>
            <w:tcW w:w="698" w:type="dxa"/>
          </w:tcPr>
          <w:p w14:paraId="5CE1AE04" w14:textId="77777777" w:rsidR="00DA3FCC" w:rsidRDefault="00DA3FCC" w:rsidP="00207182">
            <w:pPr>
              <w:pStyle w:val="TableParagraph"/>
              <w:rPr>
                <w:sz w:val="16"/>
              </w:rPr>
            </w:pPr>
          </w:p>
        </w:tc>
        <w:tc>
          <w:tcPr>
            <w:tcW w:w="1539" w:type="dxa"/>
          </w:tcPr>
          <w:p w14:paraId="58DDC3E4" w14:textId="77777777" w:rsidR="00DA3FCC" w:rsidRDefault="00DA3FCC" w:rsidP="00207182">
            <w:pPr>
              <w:pStyle w:val="TableParagraph"/>
              <w:spacing w:before="23"/>
              <w:ind w:left="110"/>
              <w:rPr>
                <w:sz w:val="16"/>
              </w:rPr>
            </w:pPr>
            <w:r>
              <w:rPr>
                <w:spacing w:val="-2"/>
                <w:sz w:val="16"/>
              </w:rPr>
              <w:t>2952260003501</w:t>
            </w:r>
          </w:p>
        </w:tc>
        <w:tc>
          <w:tcPr>
            <w:tcW w:w="4614" w:type="dxa"/>
          </w:tcPr>
          <w:p w14:paraId="4EB0E602"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1"/>
                <w:sz w:val="18"/>
              </w:rPr>
              <w:t xml:space="preserve"> </w:t>
            </w:r>
            <w:r>
              <w:rPr>
                <w:sz w:val="18"/>
              </w:rPr>
              <w:t>cu</w:t>
            </w:r>
            <w:r>
              <w:rPr>
                <w:spacing w:val="-3"/>
                <w:sz w:val="18"/>
              </w:rPr>
              <w:t xml:space="preserve"> </w:t>
            </w:r>
            <w:r>
              <w:rPr>
                <w:sz w:val="18"/>
              </w:rPr>
              <w:t>o</w:t>
            </w:r>
            <w:r>
              <w:rPr>
                <w:spacing w:val="1"/>
                <w:sz w:val="18"/>
              </w:rPr>
              <w:t xml:space="preserve"> </w:t>
            </w:r>
            <w:r>
              <w:rPr>
                <w:sz w:val="18"/>
              </w:rPr>
              <w:t>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7374AEF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E685A0C" w14:textId="77777777" w:rsidR="00DA3FCC" w:rsidRDefault="00DA3FCC" w:rsidP="00207182">
            <w:pPr>
              <w:pStyle w:val="TableParagraph"/>
              <w:spacing w:before="12" w:line="198" w:lineRule="exact"/>
              <w:ind w:left="110"/>
              <w:rPr>
                <w:sz w:val="18"/>
              </w:rPr>
            </w:pPr>
            <w:r>
              <w:rPr>
                <w:spacing w:val="-2"/>
                <w:sz w:val="18"/>
              </w:rPr>
              <w:t>2,250</w:t>
            </w:r>
          </w:p>
        </w:tc>
        <w:tc>
          <w:tcPr>
            <w:tcW w:w="1122" w:type="dxa"/>
          </w:tcPr>
          <w:p w14:paraId="645359FF" w14:textId="77777777" w:rsidR="00DA3FCC" w:rsidRDefault="00DA3FCC" w:rsidP="00207182">
            <w:pPr>
              <w:pStyle w:val="TableParagraph"/>
              <w:rPr>
                <w:sz w:val="16"/>
              </w:rPr>
            </w:pPr>
          </w:p>
        </w:tc>
      </w:tr>
      <w:tr w:rsidR="00DA3FCC" w14:paraId="40B7128E" w14:textId="77777777" w:rsidTr="00207182">
        <w:trPr>
          <w:trHeight w:val="506"/>
        </w:trPr>
        <w:tc>
          <w:tcPr>
            <w:tcW w:w="698" w:type="dxa"/>
          </w:tcPr>
          <w:p w14:paraId="4709614B" w14:textId="77777777" w:rsidR="00DA3FCC" w:rsidRDefault="00DA3FCC" w:rsidP="00207182">
            <w:pPr>
              <w:pStyle w:val="TableParagraph"/>
              <w:spacing w:before="125"/>
              <w:ind w:left="94"/>
              <w:jc w:val="center"/>
            </w:pPr>
            <w:r>
              <w:rPr>
                <w:spacing w:val="-5"/>
              </w:rPr>
              <w:t>20</w:t>
            </w:r>
          </w:p>
        </w:tc>
        <w:tc>
          <w:tcPr>
            <w:tcW w:w="1539" w:type="dxa"/>
          </w:tcPr>
          <w:p w14:paraId="4DE65189" w14:textId="77777777" w:rsidR="00DA3FCC" w:rsidRDefault="00DA3FCC" w:rsidP="00207182">
            <w:pPr>
              <w:pStyle w:val="TableParagraph"/>
              <w:spacing w:before="10"/>
              <w:ind w:left="379"/>
            </w:pPr>
            <w:r>
              <w:rPr>
                <w:spacing w:val="-2"/>
              </w:rPr>
              <w:t>TsI51A3</w:t>
            </w:r>
          </w:p>
        </w:tc>
        <w:tc>
          <w:tcPr>
            <w:tcW w:w="4614" w:type="dxa"/>
          </w:tcPr>
          <w:p w14:paraId="17D2E610"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3 km</w:t>
            </w:r>
          </w:p>
        </w:tc>
        <w:tc>
          <w:tcPr>
            <w:tcW w:w="977" w:type="dxa"/>
          </w:tcPr>
          <w:p w14:paraId="10D0BFDE" w14:textId="77777777" w:rsidR="00DA3FCC" w:rsidRDefault="00DA3FCC" w:rsidP="00207182">
            <w:pPr>
              <w:pStyle w:val="TableParagraph"/>
              <w:spacing w:before="125"/>
              <w:ind w:left="8" w:right="2"/>
              <w:jc w:val="center"/>
            </w:pPr>
            <w:r>
              <w:rPr>
                <w:spacing w:val="-10"/>
              </w:rPr>
              <w:t>t</w:t>
            </w:r>
          </w:p>
        </w:tc>
        <w:tc>
          <w:tcPr>
            <w:tcW w:w="1119" w:type="dxa"/>
          </w:tcPr>
          <w:p w14:paraId="335D6923" w14:textId="77777777" w:rsidR="00DA3FCC" w:rsidRDefault="00DA3FCC" w:rsidP="00207182">
            <w:pPr>
              <w:pStyle w:val="TableParagraph"/>
              <w:rPr>
                <w:sz w:val="18"/>
              </w:rPr>
            </w:pPr>
          </w:p>
        </w:tc>
        <w:tc>
          <w:tcPr>
            <w:tcW w:w="1122" w:type="dxa"/>
          </w:tcPr>
          <w:p w14:paraId="2197341D" w14:textId="77777777" w:rsidR="00DA3FCC" w:rsidRDefault="00DA3FCC" w:rsidP="00207182">
            <w:pPr>
              <w:pStyle w:val="TableParagraph"/>
              <w:spacing w:before="137"/>
              <w:ind w:right="102"/>
              <w:jc w:val="right"/>
              <w:rPr>
                <w:sz w:val="20"/>
              </w:rPr>
            </w:pPr>
            <w:r>
              <w:rPr>
                <w:spacing w:val="-2"/>
                <w:sz w:val="20"/>
              </w:rPr>
              <w:t>95,04</w:t>
            </w:r>
          </w:p>
        </w:tc>
      </w:tr>
      <w:tr w:rsidR="00DA3FCC" w14:paraId="44BD3034" w14:textId="77777777" w:rsidTr="00207182">
        <w:trPr>
          <w:trHeight w:val="230"/>
        </w:trPr>
        <w:tc>
          <w:tcPr>
            <w:tcW w:w="698" w:type="dxa"/>
          </w:tcPr>
          <w:p w14:paraId="4A4F9924" w14:textId="77777777" w:rsidR="00DA3FCC" w:rsidRDefault="00DA3FCC" w:rsidP="00207182">
            <w:pPr>
              <w:pStyle w:val="TableParagraph"/>
              <w:rPr>
                <w:sz w:val="16"/>
              </w:rPr>
            </w:pPr>
          </w:p>
        </w:tc>
        <w:tc>
          <w:tcPr>
            <w:tcW w:w="1539" w:type="dxa"/>
          </w:tcPr>
          <w:p w14:paraId="6AB2E5D3" w14:textId="77777777" w:rsidR="00DA3FCC" w:rsidRDefault="00DA3FCC" w:rsidP="00207182">
            <w:pPr>
              <w:pStyle w:val="TableParagraph"/>
              <w:spacing w:before="23"/>
              <w:ind w:left="110"/>
              <w:rPr>
                <w:sz w:val="16"/>
              </w:rPr>
            </w:pPr>
            <w:r>
              <w:rPr>
                <w:spacing w:val="-2"/>
                <w:sz w:val="16"/>
              </w:rPr>
              <w:t>3410540000007</w:t>
            </w:r>
          </w:p>
        </w:tc>
        <w:tc>
          <w:tcPr>
            <w:tcW w:w="4614" w:type="dxa"/>
          </w:tcPr>
          <w:p w14:paraId="6C27B122"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49C34B4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42AD7A6" w14:textId="77777777" w:rsidR="00DA3FCC" w:rsidRDefault="00DA3FCC" w:rsidP="00207182">
            <w:pPr>
              <w:pStyle w:val="TableParagraph"/>
              <w:spacing w:before="12" w:line="198" w:lineRule="exact"/>
              <w:ind w:left="110"/>
              <w:rPr>
                <w:sz w:val="18"/>
              </w:rPr>
            </w:pPr>
            <w:r>
              <w:rPr>
                <w:spacing w:val="-2"/>
                <w:sz w:val="18"/>
              </w:rPr>
              <w:t>0,0307</w:t>
            </w:r>
          </w:p>
        </w:tc>
        <w:tc>
          <w:tcPr>
            <w:tcW w:w="1122" w:type="dxa"/>
          </w:tcPr>
          <w:p w14:paraId="5A9FEFBE" w14:textId="77777777" w:rsidR="00DA3FCC" w:rsidRDefault="00DA3FCC" w:rsidP="00207182">
            <w:pPr>
              <w:pStyle w:val="TableParagraph"/>
              <w:rPr>
                <w:sz w:val="16"/>
              </w:rPr>
            </w:pPr>
          </w:p>
        </w:tc>
      </w:tr>
      <w:tr w:rsidR="00DA3FCC" w14:paraId="5D1C9B40" w14:textId="77777777" w:rsidTr="00207182">
        <w:trPr>
          <w:trHeight w:val="758"/>
        </w:trPr>
        <w:tc>
          <w:tcPr>
            <w:tcW w:w="698" w:type="dxa"/>
          </w:tcPr>
          <w:p w14:paraId="28EF0F1D" w14:textId="77777777" w:rsidR="00DA3FCC" w:rsidRDefault="00DA3FCC" w:rsidP="00207182">
            <w:pPr>
              <w:pStyle w:val="TableParagraph"/>
              <w:spacing w:before="250"/>
              <w:ind w:left="94"/>
              <w:jc w:val="center"/>
            </w:pPr>
            <w:r>
              <w:rPr>
                <w:spacing w:val="-5"/>
              </w:rPr>
              <w:t>21</w:t>
            </w:r>
          </w:p>
        </w:tc>
        <w:tc>
          <w:tcPr>
            <w:tcW w:w="1539" w:type="dxa"/>
          </w:tcPr>
          <w:p w14:paraId="7623854D" w14:textId="77777777" w:rsidR="00DA3FCC" w:rsidRDefault="00DA3FCC" w:rsidP="00207182">
            <w:pPr>
              <w:pStyle w:val="TableParagraph"/>
              <w:spacing w:before="135"/>
              <w:ind w:left="403"/>
            </w:pPr>
            <w:r>
              <w:rPr>
                <w:spacing w:val="-2"/>
              </w:rPr>
              <w:t>TsC50B</w:t>
            </w:r>
          </w:p>
        </w:tc>
        <w:tc>
          <w:tcPr>
            <w:tcW w:w="4614" w:type="dxa"/>
          </w:tcPr>
          <w:p w14:paraId="4BBDDCE6" w14:textId="77777777" w:rsidR="00DA3FCC" w:rsidRDefault="00DA3FCC" w:rsidP="00207182">
            <w:pPr>
              <w:pStyle w:val="TableParagraph"/>
              <w:spacing w:line="252" w:lineRule="exact"/>
              <w:ind w:left="108"/>
            </w:pPr>
            <w:r>
              <w:t xml:space="preserve">Repararea si </w:t>
            </w:r>
            <w:proofErr w:type="spellStart"/>
            <w:r>
              <w:t>intretinerea</w:t>
            </w:r>
            <w:proofErr w:type="spellEnd"/>
            <w:r>
              <w:t xml:space="preserve"> drumurilor naturale la transportarea</w:t>
            </w:r>
            <w:r>
              <w:rPr>
                <w:spacing w:val="-7"/>
              </w:rPr>
              <w:t xml:space="preserve"> </w:t>
            </w:r>
            <w:proofErr w:type="spellStart"/>
            <w:r>
              <w:t>pamintului</w:t>
            </w:r>
            <w:proofErr w:type="spellEnd"/>
            <w:r>
              <w:t>,</w:t>
            </w:r>
            <w:r>
              <w:rPr>
                <w:spacing w:val="-10"/>
              </w:rPr>
              <w:t xml:space="preserve"> </w:t>
            </w:r>
            <w:r>
              <w:t>pentru</w:t>
            </w:r>
            <w:r>
              <w:rPr>
                <w:spacing w:val="-7"/>
              </w:rPr>
              <w:t xml:space="preserve"> </w:t>
            </w:r>
            <w:r>
              <w:t>fiecare</w:t>
            </w:r>
            <w:r>
              <w:rPr>
                <w:spacing w:val="-9"/>
              </w:rPr>
              <w:t xml:space="preserve"> </w:t>
            </w:r>
            <w:r>
              <w:t>0,5</w:t>
            </w:r>
            <w:r>
              <w:rPr>
                <w:spacing w:val="-7"/>
              </w:rPr>
              <w:t xml:space="preserve"> </w:t>
            </w:r>
            <w:r>
              <w:t>km, teren categoria II 1 km k=2</w:t>
            </w:r>
          </w:p>
        </w:tc>
        <w:tc>
          <w:tcPr>
            <w:tcW w:w="977" w:type="dxa"/>
          </w:tcPr>
          <w:p w14:paraId="4DD03C32" w14:textId="77777777" w:rsidR="00DA3FCC" w:rsidRDefault="00DA3FCC" w:rsidP="00207182">
            <w:pPr>
              <w:pStyle w:val="TableParagraph"/>
              <w:spacing w:before="250"/>
              <w:ind w:right="144"/>
              <w:jc w:val="right"/>
            </w:pPr>
            <w:r>
              <w:t xml:space="preserve">100 </w:t>
            </w:r>
            <w:r>
              <w:rPr>
                <w:spacing w:val="-5"/>
              </w:rPr>
              <w:t>m3</w:t>
            </w:r>
          </w:p>
        </w:tc>
        <w:tc>
          <w:tcPr>
            <w:tcW w:w="1119" w:type="dxa"/>
          </w:tcPr>
          <w:p w14:paraId="48A21F6F" w14:textId="77777777" w:rsidR="00DA3FCC" w:rsidRDefault="00DA3FCC" w:rsidP="00207182">
            <w:pPr>
              <w:pStyle w:val="TableParagraph"/>
              <w:rPr>
                <w:sz w:val="18"/>
              </w:rPr>
            </w:pPr>
          </w:p>
        </w:tc>
        <w:tc>
          <w:tcPr>
            <w:tcW w:w="1122" w:type="dxa"/>
          </w:tcPr>
          <w:p w14:paraId="0E9CB3ED" w14:textId="77777777" w:rsidR="00DA3FCC" w:rsidRDefault="00DA3FCC" w:rsidP="00207182">
            <w:pPr>
              <w:pStyle w:val="TableParagraph"/>
              <w:spacing w:before="34"/>
              <w:rPr>
                <w:b/>
                <w:sz w:val="20"/>
              </w:rPr>
            </w:pPr>
          </w:p>
          <w:p w14:paraId="2CAF5354" w14:textId="77777777" w:rsidR="00DA3FCC" w:rsidRDefault="00DA3FCC" w:rsidP="00207182">
            <w:pPr>
              <w:pStyle w:val="TableParagraph"/>
              <w:ind w:right="101"/>
              <w:jc w:val="right"/>
              <w:rPr>
                <w:sz w:val="20"/>
              </w:rPr>
            </w:pPr>
            <w:r>
              <w:rPr>
                <w:spacing w:val="-4"/>
                <w:sz w:val="20"/>
              </w:rPr>
              <w:t>0,54</w:t>
            </w:r>
          </w:p>
        </w:tc>
      </w:tr>
      <w:tr w:rsidR="00DA3FCC" w14:paraId="4FACCCDF" w14:textId="77777777" w:rsidTr="00207182">
        <w:trPr>
          <w:trHeight w:val="230"/>
        </w:trPr>
        <w:tc>
          <w:tcPr>
            <w:tcW w:w="698" w:type="dxa"/>
          </w:tcPr>
          <w:p w14:paraId="2D7CC902" w14:textId="77777777" w:rsidR="00DA3FCC" w:rsidRDefault="00DA3FCC" w:rsidP="00207182">
            <w:pPr>
              <w:pStyle w:val="TableParagraph"/>
              <w:rPr>
                <w:sz w:val="16"/>
              </w:rPr>
            </w:pPr>
          </w:p>
        </w:tc>
        <w:tc>
          <w:tcPr>
            <w:tcW w:w="1539" w:type="dxa"/>
          </w:tcPr>
          <w:p w14:paraId="273814A4" w14:textId="77777777" w:rsidR="00DA3FCC" w:rsidRDefault="00DA3FCC" w:rsidP="00207182">
            <w:pPr>
              <w:pStyle w:val="TableParagraph"/>
              <w:spacing w:before="23"/>
              <w:ind w:left="110"/>
              <w:rPr>
                <w:sz w:val="16"/>
              </w:rPr>
            </w:pPr>
            <w:r>
              <w:rPr>
                <w:spacing w:val="-2"/>
                <w:sz w:val="16"/>
              </w:rPr>
              <w:t>1411122201752</w:t>
            </w:r>
          </w:p>
        </w:tc>
        <w:tc>
          <w:tcPr>
            <w:tcW w:w="4614" w:type="dxa"/>
          </w:tcPr>
          <w:p w14:paraId="2D7C92EC"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1F1D3C2E"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3F9A7F63" w14:textId="77777777" w:rsidR="00DA3FCC" w:rsidRDefault="00DA3FCC" w:rsidP="00207182">
            <w:pPr>
              <w:pStyle w:val="TableParagraph"/>
              <w:spacing w:before="12" w:line="198" w:lineRule="exact"/>
              <w:ind w:left="110"/>
              <w:rPr>
                <w:sz w:val="18"/>
              </w:rPr>
            </w:pPr>
            <w:r>
              <w:rPr>
                <w:spacing w:val="-2"/>
                <w:sz w:val="18"/>
              </w:rPr>
              <w:t>0,012</w:t>
            </w:r>
          </w:p>
        </w:tc>
        <w:tc>
          <w:tcPr>
            <w:tcW w:w="1122" w:type="dxa"/>
          </w:tcPr>
          <w:p w14:paraId="2515C82B" w14:textId="77777777" w:rsidR="00DA3FCC" w:rsidRDefault="00DA3FCC" w:rsidP="00207182">
            <w:pPr>
              <w:pStyle w:val="TableParagraph"/>
              <w:rPr>
                <w:sz w:val="16"/>
              </w:rPr>
            </w:pPr>
          </w:p>
        </w:tc>
      </w:tr>
      <w:tr w:rsidR="00DA3FCC" w14:paraId="62B8B0D6" w14:textId="77777777" w:rsidTr="00207182">
        <w:trPr>
          <w:trHeight w:val="230"/>
        </w:trPr>
        <w:tc>
          <w:tcPr>
            <w:tcW w:w="698" w:type="dxa"/>
          </w:tcPr>
          <w:p w14:paraId="333C6A25" w14:textId="77777777" w:rsidR="00DA3FCC" w:rsidRDefault="00DA3FCC" w:rsidP="00207182">
            <w:pPr>
              <w:pStyle w:val="TableParagraph"/>
              <w:rPr>
                <w:sz w:val="16"/>
              </w:rPr>
            </w:pPr>
          </w:p>
        </w:tc>
        <w:tc>
          <w:tcPr>
            <w:tcW w:w="1539" w:type="dxa"/>
          </w:tcPr>
          <w:p w14:paraId="2FC0CCD5" w14:textId="77777777" w:rsidR="00DA3FCC" w:rsidRDefault="00DA3FCC" w:rsidP="00207182">
            <w:pPr>
              <w:pStyle w:val="TableParagraph"/>
              <w:spacing w:before="23"/>
              <w:ind w:left="110"/>
              <w:rPr>
                <w:sz w:val="16"/>
              </w:rPr>
            </w:pPr>
            <w:r>
              <w:rPr>
                <w:spacing w:val="-2"/>
                <w:sz w:val="16"/>
              </w:rPr>
              <w:t>2952260003554</w:t>
            </w:r>
          </w:p>
        </w:tc>
        <w:tc>
          <w:tcPr>
            <w:tcW w:w="4614" w:type="dxa"/>
          </w:tcPr>
          <w:p w14:paraId="127ED47C"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26AA4901"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BF686D" w14:textId="77777777" w:rsidR="00DA3FCC" w:rsidRDefault="00DA3FCC" w:rsidP="00207182">
            <w:pPr>
              <w:pStyle w:val="TableParagraph"/>
              <w:spacing w:before="12" w:line="198" w:lineRule="exact"/>
              <w:ind w:left="110"/>
              <w:rPr>
                <w:sz w:val="18"/>
              </w:rPr>
            </w:pPr>
            <w:r>
              <w:rPr>
                <w:spacing w:val="-2"/>
                <w:sz w:val="18"/>
              </w:rPr>
              <w:t>0,140</w:t>
            </w:r>
          </w:p>
        </w:tc>
        <w:tc>
          <w:tcPr>
            <w:tcW w:w="1122" w:type="dxa"/>
          </w:tcPr>
          <w:p w14:paraId="63161F39" w14:textId="77777777" w:rsidR="00DA3FCC" w:rsidRDefault="00DA3FCC" w:rsidP="00207182">
            <w:pPr>
              <w:pStyle w:val="TableParagraph"/>
              <w:rPr>
                <w:sz w:val="16"/>
              </w:rPr>
            </w:pPr>
          </w:p>
        </w:tc>
      </w:tr>
      <w:tr w:rsidR="00DA3FCC" w14:paraId="232AA047" w14:textId="77777777" w:rsidTr="00207182">
        <w:trPr>
          <w:trHeight w:val="1010"/>
        </w:trPr>
        <w:tc>
          <w:tcPr>
            <w:tcW w:w="698" w:type="dxa"/>
          </w:tcPr>
          <w:p w14:paraId="6264E77E" w14:textId="77777777" w:rsidR="00DA3FCC" w:rsidRDefault="00DA3FCC" w:rsidP="00207182">
            <w:pPr>
              <w:pStyle w:val="TableParagraph"/>
              <w:spacing w:before="125"/>
              <w:rPr>
                <w:b/>
              </w:rPr>
            </w:pPr>
          </w:p>
          <w:p w14:paraId="5411C03D" w14:textId="77777777" w:rsidR="00DA3FCC" w:rsidRDefault="00DA3FCC" w:rsidP="00207182">
            <w:pPr>
              <w:pStyle w:val="TableParagraph"/>
              <w:ind w:left="94"/>
              <w:jc w:val="center"/>
            </w:pPr>
            <w:r>
              <w:rPr>
                <w:spacing w:val="-5"/>
              </w:rPr>
              <w:t>22</w:t>
            </w:r>
          </w:p>
        </w:tc>
        <w:tc>
          <w:tcPr>
            <w:tcW w:w="1539" w:type="dxa"/>
          </w:tcPr>
          <w:p w14:paraId="4808BA7A" w14:textId="77777777" w:rsidR="00DA3FCC" w:rsidRDefault="00DA3FCC" w:rsidP="00207182">
            <w:pPr>
              <w:pStyle w:val="TableParagraph"/>
              <w:spacing w:before="10"/>
              <w:rPr>
                <w:b/>
              </w:rPr>
            </w:pPr>
          </w:p>
          <w:p w14:paraId="11E6BDC1" w14:textId="77777777" w:rsidR="00DA3FCC" w:rsidRDefault="00DA3FCC" w:rsidP="00207182">
            <w:pPr>
              <w:pStyle w:val="TableParagraph"/>
              <w:ind w:left="391"/>
            </w:pPr>
            <w:r>
              <w:rPr>
                <w:spacing w:val="-2"/>
              </w:rPr>
              <w:t>AcE13B</w:t>
            </w:r>
          </w:p>
        </w:tc>
        <w:tc>
          <w:tcPr>
            <w:tcW w:w="4614" w:type="dxa"/>
          </w:tcPr>
          <w:p w14:paraId="5C0A4A03" w14:textId="77777777" w:rsidR="00DA3FCC" w:rsidRDefault="00DA3FCC" w:rsidP="00207182">
            <w:pPr>
              <w:pStyle w:val="TableParagraph"/>
              <w:ind w:left="108"/>
            </w:pPr>
            <w:r>
              <w:t>Executarea</w:t>
            </w:r>
            <w:r>
              <w:rPr>
                <w:spacing w:val="-6"/>
              </w:rPr>
              <w:t xml:space="preserve"> </w:t>
            </w:r>
            <w:proofErr w:type="spellStart"/>
            <w:r>
              <w:t>caminelor</w:t>
            </w:r>
            <w:proofErr w:type="spellEnd"/>
            <w:r>
              <w:rPr>
                <w:spacing w:val="-7"/>
              </w:rPr>
              <w:t xml:space="preserve"> </w:t>
            </w:r>
            <w:r>
              <w:t>de</w:t>
            </w:r>
            <w:r>
              <w:rPr>
                <w:spacing w:val="-6"/>
              </w:rPr>
              <w:t xml:space="preserve"> </w:t>
            </w:r>
            <w:r>
              <w:t>vizitare</w:t>
            </w:r>
            <w:r>
              <w:rPr>
                <w:spacing w:val="-7"/>
              </w:rPr>
              <w:t xml:space="preserve"> </w:t>
            </w:r>
            <w:r>
              <w:t>din</w:t>
            </w:r>
            <w:r>
              <w:rPr>
                <w:spacing w:val="-8"/>
              </w:rPr>
              <w:t xml:space="preserve"> </w:t>
            </w:r>
            <w:r>
              <w:t>elemente</w:t>
            </w:r>
            <w:r>
              <w:rPr>
                <w:spacing w:val="-6"/>
              </w:rPr>
              <w:t xml:space="preserve"> </w:t>
            </w:r>
            <w:r>
              <w:t>de beton armat prefabricat, pentru canalizare,</w:t>
            </w:r>
          </w:p>
          <w:p w14:paraId="11C63813" w14:textId="77777777" w:rsidR="00DA3FCC" w:rsidRDefault="00DA3FCC" w:rsidP="00207182">
            <w:pPr>
              <w:pStyle w:val="TableParagraph"/>
              <w:spacing w:line="252" w:lineRule="exact"/>
              <w:ind w:left="108"/>
            </w:pPr>
            <w:r>
              <w:t>circulare</w:t>
            </w:r>
            <w:r>
              <w:rPr>
                <w:spacing w:val="-6"/>
              </w:rPr>
              <w:t xml:space="preserve"> </w:t>
            </w:r>
            <w:r>
              <w:t>(inelare)</w:t>
            </w:r>
            <w:r>
              <w:rPr>
                <w:spacing w:val="-3"/>
              </w:rPr>
              <w:t xml:space="preserve"> </w:t>
            </w:r>
            <w:r>
              <w:t>cu</w:t>
            </w:r>
            <w:r>
              <w:rPr>
                <w:spacing w:val="-4"/>
              </w:rPr>
              <w:t xml:space="preserve"> </w:t>
            </w:r>
            <w:r>
              <w:t>diametrul</w:t>
            </w:r>
            <w:r>
              <w:rPr>
                <w:spacing w:val="-3"/>
              </w:rPr>
              <w:t xml:space="preserve"> </w:t>
            </w:r>
            <w:r>
              <w:t>1,0</w:t>
            </w:r>
            <w:r>
              <w:rPr>
                <w:spacing w:val="-7"/>
              </w:rPr>
              <w:t xml:space="preserve"> </w:t>
            </w:r>
            <w:r>
              <w:t>m,</w:t>
            </w:r>
            <w:r>
              <w:rPr>
                <w:spacing w:val="-7"/>
              </w:rPr>
              <w:t xml:space="preserve"> </w:t>
            </w:r>
            <w:r>
              <w:t>in</w:t>
            </w:r>
            <w:r>
              <w:rPr>
                <w:spacing w:val="-4"/>
              </w:rPr>
              <w:t xml:space="preserve"> </w:t>
            </w:r>
            <w:r>
              <w:t>teren</w:t>
            </w:r>
            <w:r>
              <w:rPr>
                <w:spacing w:val="-4"/>
              </w:rPr>
              <w:t xml:space="preserve"> </w:t>
            </w:r>
            <w:r>
              <w:t>cu apa subterana</w:t>
            </w:r>
          </w:p>
        </w:tc>
        <w:tc>
          <w:tcPr>
            <w:tcW w:w="977" w:type="dxa"/>
          </w:tcPr>
          <w:p w14:paraId="7C61E25A" w14:textId="77777777" w:rsidR="00DA3FCC" w:rsidRDefault="00DA3FCC" w:rsidP="00207182">
            <w:pPr>
              <w:pStyle w:val="TableParagraph"/>
              <w:spacing w:before="125"/>
              <w:rPr>
                <w:b/>
              </w:rPr>
            </w:pPr>
          </w:p>
          <w:p w14:paraId="52359267" w14:textId="77777777" w:rsidR="00DA3FCC" w:rsidRDefault="00DA3FCC" w:rsidP="00207182">
            <w:pPr>
              <w:pStyle w:val="TableParagraph"/>
              <w:ind w:left="8"/>
              <w:jc w:val="center"/>
            </w:pPr>
            <w:r>
              <w:rPr>
                <w:spacing w:val="-5"/>
              </w:rPr>
              <w:t>m3</w:t>
            </w:r>
          </w:p>
        </w:tc>
        <w:tc>
          <w:tcPr>
            <w:tcW w:w="1119" w:type="dxa"/>
          </w:tcPr>
          <w:p w14:paraId="6C3E4F0F" w14:textId="77777777" w:rsidR="00DA3FCC" w:rsidRDefault="00DA3FCC" w:rsidP="00207182">
            <w:pPr>
              <w:pStyle w:val="TableParagraph"/>
              <w:rPr>
                <w:sz w:val="18"/>
              </w:rPr>
            </w:pPr>
          </w:p>
        </w:tc>
        <w:tc>
          <w:tcPr>
            <w:tcW w:w="1122" w:type="dxa"/>
          </w:tcPr>
          <w:p w14:paraId="2D6BE3E4" w14:textId="77777777" w:rsidR="00DA3FCC" w:rsidRDefault="00DA3FCC" w:rsidP="00207182">
            <w:pPr>
              <w:pStyle w:val="TableParagraph"/>
              <w:spacing w:before="162"/>
              <w:rPr>
                <w:b/>
                <w:sz w:val="20"/>
              </w:rPr>
            </w:pPr>
          </w:p>
          <w:p w14:paraId="1F127BF8" w14:textId="77777777" w:rsidR="00DA3FCC" w:rsidRDefault="00DA3FCC" w:rsidP="00207182">
            <w:pPr>
              <w:pStyle w:val="TableParagraph"/>
              <w:ind w:right="101"/>
              <w:jc w:val="right"/>
              <w:rPr>
                <w:sz w:val="20"/>
              </w:rPr>
            </w:pPr>
            <w:r>
              <w:rPr>
                <w:spacing w:val="-4"/>
                <w:sz w:val="20"/>
              </w:rPr>
              <w:t>0,58</w:t>
            </w:r>
          </w:p>
        </w:tc>
      </w:tr>
      <w:tr w:rsidR="00DA3FCC" w14:paraId="25E96A29" w14:textId="77777777" w:rsidTr="00207182">
        <w:trPr>
          <w:trHeight w:val="230"/>
        </w:trPr>
        <w:tc>
          <w:tcPr>
            <w:tcW w:w="698" w:type="dxa"/>
          </w:tcPr>
          <w:p w14:paraId="35538CB3" w14:textId="77777777" w:rsidR="00DA3FCC" w:rsidRDefault="00DA3FCC" w:rsidP="00207182">
            <w:pPr>
              <w:pStyle w:val="TableParagraph"/>
              <w:rPr>
                <w:sz w:val="16"/>
              </w:rPr>
            </w:pPr>
          </w:p>
        </w:tc>
        <w:tc>
          <w:tcPr>
            <w:tcW w:w="1539" w:type="dxa"/>
          </w:tcPr>
          <w:p w14:paraId="61497EC0" w14:textId="77777777" w:rsidR="00DA3FCC" w:rsidRDefault="00DA3FCC" w:rsidP="00207182">
            <w:pPr>
              <w:pStyle w:val="TableParagraph"/>
              <w:spacing w:before="25"/>
              <w:ind w:left="110"/>
              <w:rPr>
                <w:sz w:val="16"/>
              </w:rPr>
            </w:pPr>
            <w:r>
              <w:rPr>
                <w:spacing w:val="-2"/>
                <w:sz w:val="16"/>
              </w:rPr>
              <w:t>7136050012000</w:t>
            </w:r>
          </w:p>
        </w:tc>
        <w:tc>
          <w:tcPr>
            <w:tcW w:w="4614" w:type="dxa"/>
          </w:tcPr>
          <w:p w14:paraId="5B906FC7" w14:textId="77777777" w:rsidR="00DA3FCC" w:rsidRDefault="00DA3FCC" w:rsidP="00207182">
            <w:pPr>
              <w:pStyle w:val="TableParagraph"/>
              <w:ind w:left="108"/>
              <w:rPr>
                <w:sz w:val="18"/>
              </w:rPr>
            </w:pPr>
            <w:r>
              <w:rPr>
                <w:sz w:val="18"/>
              </w:rPr>
              <w:t>Instalator</w:t>
            </w:r>
            <w:r>
              <w:rPr>
                <w:spacing w:val="-3"/>
                <w:sz w:val="18"/>
              </w:rPr>
              <w:t xml:space="preserve"> </w:t>
            </w:r>
            <w:r>
              <w:rPr>
                <w:sz w:val="18"/>
              </w:rPr>
              <w:t xml:space="preserve">alimentari </w:t>
            </w:r>
            <w:r>
              <w:rPr>
                <w:spacing w:val="-5"/>
                <w:sz w:val="18"/>
              </w:rPr>
              <w:t>apa</w:t>
            </w:r>
          </w:p>
        </w:tc>
        <w:tc>
          <w:tcPr>
            <w:tcW w:w="977" w:type="dxa"/>
          </w:tcPr>
          <w:p w14:paraId="4F1D11F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9460C90" w14:textId="77777777" w:rsidR="00DA3FCC" w:rsidRDefault="00DA3FCC" w:rsidP="00207182">
            <w:pPr>
              <w:pStyle w:val="TableParagraph"/>
              <w:spacing w:before="12" w:line="198" w:lineRule="exact"/>
              <w:ind w:left="110"/>
              <w:rPr>
                <w:sz w:val="18"/>
              </w:rPr>
            </w:pPr>
            <w:r>
              <w:rPr>
                <w:spacing w:val="-2"/>
                <w:sz w:val="18"/>
              </w:rPr>
              <w:t>11,110</w:t>
            </w:r>
          </w:p>
        </w:tc>
        <w:tc>
          <w:tcPr>
            <w:tcW w:w="1122" w:type="dxa"/>
          </w:tcPr>
          <w:p w14:paraId="7F5CCB1F" w14:textId="77777777" w:rsidR="00DA3FCC" w:rsidRDefault="00DA3FCC" w:rsidP="00207182">
            <w:pPr>
              <w:pStyle w:val="TableParagraph"/>
              <w:rPr>
                <w:sz w:val="16"/>
              </w:rPr>
            </w:pPr>
          </w:p>
        </w:tc>
      </w:tr>
      <w:tr w:rsidR="00DA3FCC" w14:paraId="0D9E8AAF" w14:textId="77777777" w:rsidTr="00207182">
        <w:trPr>
          <w:trHeight w:val="230"/>
        </w:trPr>
        <w:tc>
          <w:tcPr>
            <w:tcW w:w="698" w:type="dxa"/>
          </w:tcPr>
          <w:p w14:paraId="069A7127" w14:textId="77777777" w:rsidR="00DA3FCC" w:rsidRDefault="00DA3FCC" w:rsidP="00207182">
            <w:pPr>
              <w:pStyle w:val="TableParagraph"/>
              <w:rPr>
                <w:sz w:val="16"/>
              </w:rPr>
            </w:pPr>
          </w:p>
        </w:tc>
        <w:tc>
          <w:tcPr>
            <w:tcW w:w="1539" w:type="dxa"/>
          </w:tcPr>
          <w:p w14:paraId="6DF398DE" w14:textId="77777777" w:rsidR="00DA3FCC" w:rsidRDefault="00DA3FCC" w:rsidP="00207182">
            <w:pPr>
              <w:pStyle w:val="TableParagraph"/>
              <w:spacing w:before="25"/>
              <w:ind w:left="110"/>
              <w:rPr>
                <w:sz w:val="16"/>
              </w:rPr>
            </w:pPr>
            <w:r>
              <w:rPr>
                <w:spacing w:val="-2"/>
                <w:sz w:val="16"/>
              </w:rPr>
              <w:t>9310060019922</w:t>
            </w:r>
          </w:p>
        </w:tc>
        <w:tc>
          <w:tcPr>
            <w:tcW w:w="4614" w:type="dxa"/>
          </w:tcPr>
          <w:p w14:paraId="353C633A" w14:textId="77777777" w:rsidR="00DA3FCC" w:rsidRDefault="00DA3FCC" w:rsidP="00207182">
            <w:pPr>
              <w:pStyle w:val="TableParagraph"/>
              <w:ind w:left="108"/>
              <w:rPr>
                <w:sz w:val="18"/>
              </w:rPr>
            </w:pPr>
            <w:r>
              <w:rPr>
                <w:sz w:val="18"/>
              </w:rPr>
              <w:t>Muncitor</w:t>
            </w:r>
            <w:r>
              <w:rPr>
                <w:spacing w:val="-2"/>
                <w:sz w:val="18"/>
              </w:rPr>
              <w:t xml:space="preserve"> deservire</w:t>
            </w:r>
          </w:p>
        </w:tc>
        <w:tc>
          <w:tcPr>
            <w:tcW w:w="977" w:type="dxa"/>
          </w:tcPr>
          <w:p w14:paraId="68B7752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116EF4D" w14:textId="77777777" w:rsidR="00DA3FCC" w:rsidRDefault="00DA3FCC" w:rsidP="00207182">
            <w:pPr>
              <w:pStyle w:val="TableParagraph"/>
              <w:spacing w:before="12" w:line="198" w:lineRule="exact"/>
              <w:ind w:left="110"/>
              <w:rPr>
                <w:sz w:val="18"/>
              </w:rPr>
            </w:pPr>
            <w:r>
              <w:rPr>
                <w:spacing w:val="-2"/>
                <w:sz w:val="18"/>
              </w:rPr>
              <w:t>4,760</w:t>
            </w:r>
          </w:p>
        </w:tc>
        <w:tc>
          <w:tcPr>
            <w:tcW w:w="1122" w:type="dxa"/>
          </w:tcPr>
          <w:p w14:paraId="47E74067" w14:textId="77777777" w:rsidR="00DA3FCC" w:rsidRDefault="00DA3FCC" w:rsidP="00207182">
            <w:pPr>
              <w:pStyle w:val="TableParagraph"/>
              <w:rPr>
                <w:sz w:val="16"/>
              </w:rPr>
            </w:pPr>
          </w:p>
        </w:tc>
      </w:tr>
      <w:tr w:rsidR="00DA3FCC" w14:paraId="1B0C3D53" w14:textId="77777777" w:rsidTr="00207182">
        <w:trPr>
          <w:trHeight w:val="230"/>
        </w:trPr>
        <w:tc>
          <w:tcPr>
            <w:tcW w:w="698" w:type="dxa"/>
          </w:tcPr>
          <w:p w14:paraId="163B1832" w14:textId="77777777" w:rsidR="00DA3FCC" w:rsidRDefault="00DA3FCC" w:rsidP="00207182">
            <w:pPr>
              <w:pStyle w:val="TableParagraph"/>
              <w:rPr>
                <w:sz w:val="16"/>
              </w:rPr>
            </w:pPr>
          </w:p>
        </w:tc>
        <w:tc>
          <w:tcPr>
            <w:tcW w:w="1539" w:type="dxa"/>
          </w:tcPr>
          <w:p w14:paraId="741BE79D" w14:textId="77777777" w:rsidR="00DA3FCC" w:rsidRDefault="00DA3FCC" w:rsidP="00207182">
            <w:pPr>
              <w:pStyle w:val="TableParagraph"/>
              <w:spacing w:before="25"/>
              <w:ind w:left="110"/>
              <w:rPr>
                <w:sz w:val="16"/>
              </w:rPr>
            </w:pPr>
            <w:r>
              <w:rPr>
                <w:spacing w:val="-2"/>
                <w:sz w:val="16"/>
              </w:rPr>
              <w:t>2010102915572</w:t>
            </w:r>
          </w:p>
        </w:tc>
        <w:tc>
          <w:tcPr>
            <w:tcW w:w="4614" w:type="dxa"/>
          </w:tcPr>
          <w:p w14:paraId="6D916DBD" w14:textId="77777777" w:rsidR="00DA3FCC" w:rsidRDefault="00DA3FCC" w:rsidP="00207182">
            <w:pPr>
              <w:pStyle w:val="TableParagraph"/>
              <w:ind w:left="108"/>
              <w:rPr>
                <w:sz w:val="18"/>
              </w:rPr>
            </w:pPr>
            <w:r>
              <w:rPr>
                <w:sz w:val="18"/>
              </w:rPr>
              <w:t>Cofraje</w:t>
            </w:r>
            <w:r>
              <w:rPr>
                <w:spacing w:val="-1"/>
                <w:sz w:val="18"/>
              </w:rPr>
              <w:t xml:space="preserve"> </w:t>
            </w:r>
            <w:r>
              <w:rPr>
                <w:sz w:val="18"/>
              </w:rPr>
              <w:t>din</w:t>
            </w:r>
            <w:r>
              <w:rPr>
                <w:spacing w:val="-2"/>
                <w:sz w:val="18"/>
              </w:rPr>
              <w:t xml:space="preserve"> </w:t>
            </w:r>
            <w:proofErr w:type="spellStart"/>
            <w:r>
              <w:rPr>
                <w:sz w:val="18"/>
              </w:rPr>
              <w:t>scindura</w:t>
            </w:r>
            <w:proofErr w:type="spellEnd"/>
            <w:r>
              <w:rPr>
                <w:spacing w:val="-2"/>
                <w:sz w:val="18"/>
              </w:rPr>
              <w:t xml:space="preserve"> </w:t>
            </w:r>
            <w:r>
              <w:rPr>
                <w:sz w:val="18"/>
              </w:rPr>
              <w:t>40</w:t>
            </w:r>
            <w:r>
              <w:rPr>
                <w:spacing w:val="-1"/>
                <w:sz w:val="18"/>
              </w:rPr>
              <w:t xml:space="preserve"> </w:t>
            </w:r>
            <w:r>
              <w:rPr>
                <w:sz w:val="18"/>
              </w:rPr>
              <w:t>mm</w:t>
            </w:r>
            <w:r>
              <w:rPr>
                <w:spacing w:val="-1"/>
                <w:sz w:val="18"/>
              </w:rPr>
              <w:t xml:space="preserve"> </w:t>
            </w:r>
            <w:r>
              <w:rPr>
                <w:spacing w:val="-2"/>
                <w:sz w:val="18"/>
              </w:rPr>
              <w:t>grosime</w:t>
            </w:r>
          </w:p>
        </w:tc>
        <w:tc>
          <w:tcPr>
            <w:tcW w:w="977" w:type="dxa"/>
          </w:tcPr>
          <w:p w14:paraId="7F2BE7AA"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52635646" w14:textId="77777777" w:rsidR="00DA3FCC" w:rsidRDefault="00DA3FCC" w:rsidP="00207182">
            <w:pPr>
              <w:pStyle w:val="TableParagraph"/>
              <w:spacing w:before="12" w:line="198" w:lineRule="exact"/>
              <w:ind w:left="110"/>
              <w:rPr>
                <w:sz w:val="18"/>
              </w:rPr>
            </w:pPr>
            <w:r>
              <w:rPr>
                <w:spacing w:val="-2"/>
                <w:sz w:val="18"/>
              </w:rPr>
              <w:t>0,130</w:t>
            </w:r>
          </w:p>
        </w:tc>
        <w:tc>
          <w:tcPr>
            <w:tcW w:w="1122" w:type="dxa"/>
          </w:tcPr>
          <w:p w14:paraId="47F19C76" w14:textId="77777777" w:rsidR="00DA3FCC" w:rsidRDefault="00DA3FCC" w:rsidP="00207182">
            <w:pPr>
              <w:pStyle w:val="TableParagraph"/>
              <w:rPr>
                <w:sz w:val="16"/>
              </w:rPr>
            </w:pPr>
          </w:p>
        </w:tc>
      </w:tr>
      <w:tr w:rsidR="00DA3FCC" w14:paraId="690B709D" w14:textId="77777777" w:rsidTr="00207182">
        <w:trPr>
          <w:trHeight w:val="230"/>
        </w:trPr>
        <w:tc>
          <w:tcPr>
            <w:tcW w:w="698" w:type="dxa"/>
          </w:tcPr>
          <w:p w14:paraId="3F99668E" w14:textId="77777777" w:rsidR="00DA3FCC" w:rsidRDefault="00DA3FCC" w:rsidP="00207182">
            <w:pPr>
              <w:pStyle w:val="TableParagraph"/>
              <w:rPr>
                <w:sz w:val="16"/>
              </w:rPr>
            </w:pPr>
          </w:p>
        </w:tc>
        <w:tc>
          <w:tcPr>
            <w:tcW w:w="1539" w:type="dxa"/>
          </w:tcPr>
          <w:p w14:paraId="7B002169" w14:textId="77777777" w:rsidR="00DA3FCC" w:rsidRDefault="00DA3FCC" w:rsidP="00207182">
            <w:pPr>
              <w:pStyle w:val="TableParagraph"/>
              <w:spacing w:before="23"/>
              <w:ind w:left="110"/>
              <w:rPr>
                <w:sz w:val="16"/>
              </w:rPr>
            </w:pPr>
            <w:r>
              <w:rPr>
                <w:spacing w:val="-2"/>
                <w:sz w:val="16"/>
              </w:rPr>
              <w:t>2664102101196</w:t>
            </w:r>
          </w:p>
        </w:tc>
        <w:tc>
          <w:tcPr>
            <w:tcW w:w="4614" w:type="dxa"/>
          </w:tcPr>
          <w:p w14:paraId="4F0EB274" w14:textId="77777777" w:rsidR="00DA3FCC" w:rsidRDefault="00DA3FCC" w:rsidP="00207182">
            <w:pPr>
              <w:pStyle w:val="TableParagraph"/>
              <w:ind w:left="108"/>
              <w:rPr>
                <w:sz w:val="18"/>
              </w:rPr>
            </w:pPr>
            <w:r>
              <w:rPr>
                <w:sz w:val="18"/>
              </w:rPr>
              <w:t>Mortar</w:t>
            </w:r>
            <w:r>
              <w:rPr>
                <w:spacing w:val="-3"/>
                <w:sz w:val="18"/>
              </w:rPr>
              <w:t xml:space="preserve"> </w:t>
            </w:r>
            <w:r>
              <w:rPr>
                <w:sz w:val="18"/>
              </w:rPr>
              <w:t>-ciment M</w:t>
            </w:r>
            <w:r>
              <w:rPr>
                <w:spacing w:val="-2"/>
                <w:sz w:val="18"/>
              </w:rPr>
              <w:t xml:space="preserve"> </w:t>
            </w:r>
            <w:r>
              <w:rPr>
                <w:spacing w:val="-5"/>
                <w:sz w:val="18"/>
              </w:rPr>
              <w:t>50</w:t>
            </w:r>
          </w:p>
        </w:tc>
        <w:tc>
          <w:tcPr>
            <w:tcW w:w="977" w:type="dxa"/>
          </w:tcPr>
          <w:p w14:paraId="01E0E8F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C569AAF" w14:textId="77777777" w:rsidR="00DA3FCC" w:rsidRDefault="00DA3FCC" w:rsidP="00207182">
            <w:pPr>
              <w:pStyle w:val="TableParagraph"/>
              <w:spacing w:before="12" w:line="198" w:lineRule="exact"/>
              <w:ind w:left="110"/>
              <w:rPr>
                <w:sz w:val="18"/>
              </w:rPr>
            </w:pPr>
            <w:r>
              <w:rPr>
                <w:spacing w:val="-2"/>
                <w:sz w:val="18"/>
              </w:rPr>
              <w:t>0,072</w:t>
            </w:r>
          </w:p>
        </w:tc>
        <w:tc>
          <w:tcPr>
            <w:tcW w:w="1122" w:type="dxa"/>
          </w:tcPr>
          <w:p w14:paraId="1178F995" w14:textId="77777777" w:rsidR="00DA3FCC" w:rsidRDefault="00DA3FCC" w:rsidP="00207182">
            <w:pPr>
              <w:pStyle w:val="TableParagraph"/>
              <w:rPr>
                <w:sz w:val="16"/>
              </w:rPr>
            </w:pPr>
          </w:p>
        </w:tc>
      </w:tr>
      <w:tr w:rsidR="00DA3FCC" w14:paraId="40A9FECB" w14:textId="77777777" w:rsidTr="00207182">
        <w:trPr>
          <w:trHeight w:val="230"/>
        </w:trPr>
        <w:tc>
          <w:tcPr>
            <w:tcW w:w="698" w:type="dxa"/>
          </w:tcPr>
          <w:p w14:paraId="76EC2CAB" w14:textId="77777777" w:rsidR="00DA3FCC" w:rsidRDefault="00DA3FCC" w:rsidP="00207182">
            <w:pPr>
              <w:pStyle w:val="TableParagraph"/>
              <w:rPr>
                <w:sz w:val="16"/>
              </w:rPr>
            </w:pPr>
          </w:p>
        </w:tc>
        <w:tc>
          <w:tcPr>
            <w:tcW w:w="1539" w:type="dxa"/>
          </w:tcPr>
          <w:p w14:paraId="5D7AA311" w14:textId="77777777" w:rsidR="00DA3FCC" w:rsidRDefault="00DA3FCC" w:rsidP="00207182">
            <w:pPr>
              <w:pStyle w:val="TableParagraph"/>
              <w:spacing w:before="23"/>
              <w:ind w:left="110"/>
              <w:rPr>
                <w:sz w:val="16"/>
              </w:rPr>
            </w:pPr>
            <w:r>
              <w:rPr>
                <w:spacing w:val="-2"/>
                <w:sz w:val="16"/>
              </w:rPr>
              <w:t>2320322600036</w:t>
            </w:r>
          </w:p>
        </w:tc>
        <w:tc>
          <w:tcPr>
            <w:tcW w:w="4614" w:type="dxa"/>
          </w:tcPr>
          <w:p w14:paraId="44CEA243" w14:textId="77777777" w:rsidR="00DA3FCC" w:rsidRDefault="00DA3FCC" w:rsidP="00207182">
            <w:pPr>
              <w:pStyle w:val="TableParagraph"/>
              <w:ind w:left="108"/>
              <w:rPr>
                <w:sz w:val="18"/>
              </w:rPr>
            </w:pPr>
            <w:r>
              <w:rPr>
                <w:sz w:val="18"/>
              </w:rPr>
              <w:t>Bitum</w:t>
            </w:r>
            <w:r>
              <w:rPr>
                <w:spacing w:val="-3"/>
                <w:sz w:val="18"/>
              </w:rPr>
              <w:t xml:space="preserve"> </w:t>
            </w:r>
            <w:r>
              <w:rPr>
                <w:sz w:val="18"/>
              </w:rPr>
              <w:t xml:space="preserve">pt. </w:t>
            </w:r>
            <w:proofErr w:type="spellStart"/>
            <w:r>
              <w:rPr>
                <w:spacing w:val="-2"/>
                <w:sz w:val="18"/>
              </w:rPr>
              <w:t>hidroizolatii</w:t>
            </w:r>
            <w:proofErr w:type="spellEnd"/>
          </w:p>
        </w:tc>
        <w:tc>
          <w:tcPr>
            <w:tcW w:w="977" w:type="dxa"/>
          </w:tcPr>
          <w:p w14:paraId="4633AB1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736BD5C" w14:textId="77777777" w:rsidR="00DA3FCC" w:rsidRDefault="00DA3FCC" w:rsidP="00207182">
            <w:pPr>
              <w:pStyle w:val="TableParagraph"/>
              <w:spacing w:before="12" w:line="198" w:lineRule="exact"/>
              <w:ind w:left="110"/>
              <w:rPr>
                <w:sz w:val="18"/>
              </w:rPr>
            </w:pPr>
            <w:r>
              <w:rPr>
                <w:spacing w:val="-2"/>
                <w:sz w:val="18"/>
              </w:rPr>
              <w:t>10,000</w:t>
            </w:r>
          </w:p>
        </w:tc>
        <w:tc>
          <w:tcPr>
            <w:tcW w:w="1122" w:type="dxa"/>
          </w:tcPr>
          <w:p w14:paraId="1A0B5AE0" w14:textId="77777777" w:rsidR="00DA3FCC" w:rsidRDefault="00DA3FCC" w:rsidP="00207182">
            <w:pPr>
              <w:pStyle w:val="TableParagraph"/>
              <w:rPr>
                <w:sz w:val="16"/>
              </w:rPr>
            </w:pPr>
          </w:p>
        </w:tc>
      </w:tr>
      <w:tr w:rsidR="00DA3FCC" w14:paraId="74D2B706" w14:textId="77777777" w:rsidTr="00207182">
        <w:trPr>
          <w:trHeight w:val="230"/>
        </w:trPr>
        <w:tc>
          <w:tcPr>
            <w:tcW w:w="698" w:type="dxa"/>
          </w:tcPr>
          <w:p w14:paraId="54A08D28" w14:textId="77777777" w:rsidR="00DA3FCC" w:rsidRDefault="00DA3FCC" w:rsidP="00207182">
            <w:pPr>
              <w:pStyle w:val="TableParagraph"/>
              <w:rPr>
                <w:sz w:val="16"/>
              </w:rPr>
            </w:pPr>
          </w:p>
        </w:tc>
        <w:tc>
          <w:tcPr>
            <w:tcW w:w="1539" w:type="dxa"/>
          </w:tcPr>
          <w:p w14:paraId="2E542873" w14:textId="77777777" w:rsidR="00DA3FCC" w:rsidRDefault="00DA3FCC" w:rsidP="00207182">
            <w:pPr>
              <w:pStyle w:val="TableParagraph"/>
              <w:spacing w:before="23"/>
              <w:ind w:left="110"/>
              <w:rPr>
                <w:sz w:val="16"/>
              </w:rPr>
            </w:pPr>
            <w:r>
              <w:rPr>
                <w:spacing w:val="-2"/>
                <w:sz w:val="16"/>
              </w:rPr>
              <w:t>1714227322926</w:t>
            </w:r>
          </w:p>
        </w:tc>
        <w:tc>
          <w:tcPr>
            <w:tcW w:w="4614" w:type="dxa"/>
          </w:tcPr>
          <w:p w14:paraId="6DA09359" w14:textId="77777777" w:rsidR="00DA3FCC" w:rsidRDefault="00DA3FCC" w:rsidP="00207182">
            <w:pPr>
              <w:pStyle w:val="TableParagraph"/>
              <w:ind w:left="108"/>
              <w:rPr>
                <w:sz w:val="18"/>
              </w:rPr>
            </w:pPr>
            <w:proofErr w:type="spellStart"/>
            <w:r>
              <w:rPr>
                <w:sz w:val="18"/>
              </w:rPr>
              <w:t>Fringhie</w:t>
            </w:r>
            <w:proofErr w:type="spellEnd"/>
            <w:r>
              <w:rPr>
                <w:spacing w:val="-3"/>
                <w:sz w:val="18"/>
              </w:rPr>
              <w:t xml:space="preserve"> </w:t>
            </w:r>
            <w:r>
              <w:rPr>
                <w:sz w:val="18"/>
              </w:rPr>
              <w:t>de</w:t>
            </w:r>
            <w:r>
              <w:rPr>
                <w:spacing w:val="-1"/>
                <w:sz w:val="18"/>
              </w:rPr>
              <w:t xml:space="preserve"> </w:t>
            </w:r>
            <w:proofErr w:type="spellStart"/>
            <w:r>
              <w:rPr>
                <w:sz w:val="18"/>
              </w:rPr>
              <w:t>cinepa</w:t>
            </w:r>
            <w:proofErr w:type="spellEnd"/>
            <w:r>
              <w:rPr>
                <w:spacing w:val="-2"/>
                <w:sz w:val="18"/>
              </w:rPr>
              <w:t xml:space="preserve"> gudronata</w:t>
            </w:r>
          </w:p>
        </w:tc>
        <w:tc>
          <w:tcPr>
            <w:tcW w:w="977" w:type="dxa"/>
          </w:tcPr>
          <w:p w14:paraId="4441B9C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88148FC" w14:textId="77777777" w:rsidR="00DA3FCC" w:rsidRDefault="00DA3FCC" w:rsidP="00207182">
            <w:pPr>
              <w:pStyle w:val="TableParagraph"/>
              <w:spacing w:before="12" w:line="198" w:lineRule="exact"/>
              <w:ind w:left="110"/>
              <w:rPr>
                <w:sz w:val="18"/>
              </w:rPr>
            </w:pPr>
            <w:r>
              <w:rPr>
                <w:spacing w:val="-2"/>
                <w:sz w:val="18"/>
              </w:rPr>
              <w:t>7,200</w:t>
            </w:r>
          </w:p>
        </w:tc>
        <w:tc>
          <w:tcPr>
            <w:tcW w:w="1122" w:type="dxa"/>
          </w:tcPr>
          <w:p w14:paraId="02D9B3C8" w14:textId="77777777" w:rsidR="00DA3FCC" w:rsidRDefault="00DA3FCC" w:rsidP="00207182">
            <w:pPr>
              <w:pStyle w:val="TableParagraph"/>
              <w:rPr>
                <w:sz w:val="16"/>
              </w:rPr>
            </w:pPr>
          </w:p>
        </w:tc>
      </w:tr>
      <w:tr w:rsidR="00DA3FCC" w14:paraId="51BDBC1F" w14:textId="77777777" w:rsidTr="00207182">
        <w:trPr>
          <w:trHeight w:val="230"/>
        </w:trPr>
        <w:tc>
          <w:tcPr>
            <w:tcW w:w="698" w:type="dxa"/>
          </w:tcPr>
          <w:p w14:paraId="52C46A4D" w14:textId="77777777" w:rsidR="00DA3FCC" w:rsidRDefault="00DA3FCC" w:rsidP="00207182">
            <w:pPr>
              <w:pStyle w:val="TableParagraph"/>
              <w:rPr>
                <w:sz w:val="16"/>
              </w:rPr>
            </w:pPr>
          </w:p>
        </w:tc>
        <w:tc>
          <w:tcPr>
            <w:tcW w:w="1539" w:type="dxa"/>
          </w:tcPr>
          <w:p w14:paraId="542EE5F6" w14:textId="77777777" w:rsidR="00DA3FCC" w:rsidRDefault="00DA3FCC" w:rsidP="00207182">
            <w:pPr>
              <w:pStyle w:val="TableParagraph"/>
              <w:spacing w:before="23"/>
              <w:ind w:left="110"/>
              <w:rPr>
                <w:sz w:val="16"/>
              </w:rPr>
            </w:pPr>
            <w:r>
              <w:rPr>
                <w:spacing w:val="-2"/>
                <w:sz w:val="16"/>
              </w:rPr>
              <w:t>2320156200901</w:t>
            </w:r>
          </w:p>
        </w:tc>
        <w:tc>
          <w:tcPr>
            <w:tcW w:w="4614" w:type="dxa"/>
          </w:tcPr>
          <w:p w14:paraId="2638EDFA" w14:textId="77777777" w:rsidR="00DA3FCC" w:rsidRDefault="00DA3FCC" w:rsidP="00207182">
            <w:pPr>
              <w:pStyle w:val="TableParagraph"/>
              <w:ind w:left="108"/>
              <w:rPr>
                <w:sz w:val="18"/>
              </w:rPr>
            </w:pPr>
            <w:r>
              <w:rPr>
                <w:spacing w:val="-2"/>
                <w:sz w:val="18"/>
              </w:rPr>
              <w:t>Motorina</w:t>
            </w:r>
          </w:p>
        </w:tc>
        <w:tc>
          <w:tcPr>
            <w:tcW w:w="977" w:type="dxa"/>
          </w:tcPr>
          <w:p w14:paraId="710E60F7"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FAAD911" w14:textId="77777777" w:rsidR="00DA3FCC" w:rsidRDefault="00DA3FCC" w:rsidP="00207182">
            <w:pPr>
              <w:pStyle w:val="TableParagraph"/>
              <w:spacing w:before="12" w:line="198" w:lineRule="exact"/>
              <w:ind w:left="110"/>
              <w:rPr>
                <w:sz w:val="18"/>
              </w:rPr>
            </w:pPr>
            <w:r>
              <w:rPr>
                <w:spacing w:val="-2"/>
                <w:sz w:val="18"/>
              </w:rPr>
              <w:t>1,800</w:t>
            </w:r>
          </w:p>
        </w:tc>
        <w:tc>
          <w:tcPr>
            <w:tcW w:w="1122" w:type="dxa"/>
          </w:tcPr>
          <w:p w14:paraId="68564C65" w14:textId="77777777" w:rsidR="00DA3FCC" w:rsidRDefault="00DA3FCC" w:rsidP="00207182">
            <w:pPr>
              <w:pStyle w:val="TableParagraph"/>
              <w:rPr>
                <w:sz w:val="16"/>
              </w:rPr>
            </w:pPr>
          </w:p>
        </w:tc>
      </w:tr>
      <w:tr w:rsidR="00DA3FCC" w14:paraId="62A58309" w14:textId="77777777" w:rsidTr="00207182">
        <w:trPr>
          <w:trHeight w:val="230"/>
        </w:trPr>
        <w:tc>
          <w:tcPr>
            <w:tcW w:w="698" w:type="dxa"/>
          </w:tcPr>
          <w:p w14:paraId="76E6CDA5" w14:textId="77777777" w:rsidR="00DA3FCC" w:rsidRDefault="00DA3FCC" w:rsidP="00207182">
            <w:pPr>
              <w:pStyle w:val="TableParagraph"/>
              <w:rPr>
                <w:sz w:val="16"/>
              </w:rPr>
            </w:pPr>
          </w:p>
        </w:tc>
        <w:tc>
          <w:tcPr>
            <w:tcW w:w="1539" w:type="dxa"/>
          </w:tcPr>
          <w:p w14:paraId="0F6C31B9" w14:textId="77777777" w:rsidR="00DA3FCC" w:rsidRDefault="00DA3FCC" w:rsidP="00207182">
            <w:pPr>
              <w:pStyle w:val="TableParagraph"/>
              <w:spacing w:before="23"/>
              <w:ind w:left="110"/>
              <w:rPr>
                <w:sz w:val="16"/>
              </w:rPr>
            </w:pPr>
            <w:r>
              <w:rPr>
                <w:spacing w:val="-2"/>
                <w:sz w:val="16"/>
              </w:rPr>
              <w:t>1111000100010</w:t>
            </w:r>
          </w:p>
        </w:tc>
        <w:tc>
          <w:tcPr>
            <w:tcW w:w="4614" w:type="dxa"/>
          </w:tcPr>
          <w:p w14:paraId="44BC4692" w14:textId="77777777" w:rsidR="00DA3FCC" w:rsidRDefault="00DA3FCC" w:rsidP="00207182">
            <w:pPr>
              <w:pStyle w:val="TableParagraph"/>
              <w:ind w:left="108"/>
              <w:rPr>
                <w:sz w:val="18"/>
              </w:rPr>
            </w:pPr>
            <w:r>
              <w:rPr>
                <w:sz w:val="18"/>
              </w:rPr>
              <w:t>Mixtura</w:t>
            </w:r>
            <w:r>
              <w:rPr>
                <w:spacing w:val="-1"/>
                <w:sz w:val="18"/>
              </w:rPr>
              <w:t xml:space="preserve"> </w:t>
            </w:r>
            <w:r>
              <w:rPr>
                <w:spacing w:val="-2"/>
                <w:sz w:val="18"/>
              </w:rPr>
              <w:t>asfaltica</w:t>
            </w:r>
          </w:p>
        </w:tc>
        <w:tc>
          <w:tcPr>
            <w:tcW w:w="977" w:type="dxa"/>
          </w:tcPr>
          <w:p w14:paraId="05EC2A0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0142F78" w14:textId="77777777" w:rsidR="00DA3FCC" w:rsidRDefault="00DA3FCC" w:rsidP="00207182">
            <w:pPr>
              <w:pStyle w:val="TableParagraph"/>
              <w:spacing w:before="12" w:line="198" w:lineRule="exact"/>
              <w:ind w:left="110"/>
              <w:rPr>
                <w:sz w:val="18"/>
              </w:rPr>
            </w:pPr>
            <w:r>
              <w:rPr>
                <w:spacing w:val="-2"/>
                <w:sz w:val="18"/>
              </w:rPr>
              <w:t>21,000</w:t>
            </w:r>
          </w:p>
        </w:tc>
        <w:tc>
          <w:tcPr>
            <w:tcW w:w="1122" w:type="dxa"/>
          </w:tcPr>
          <w:p w14:paraId="316DF6E5" w14:textId="77777777" w:rsidR="00DA3FCC" w:rsidRDefault="00DA3FCC" w:rsidP="00207182">
            <w:pPr>
              <w:pStyle w:val="TableParagraph"/>
              <w:rPr>
                <w:sz w:val="16"/>
              </w:rPr>
            </w:pPr>
          </w:p>
        </w:tc>
      </w:tr>
      <w:tr w:rsidR="00DA3FCC" w14:paraId="55B857AA" w14:textId="77777777" w:rsidTr="00207182">
        <w:trPr>
          <w:trHeight w:val="230"/>
        </w:trPr>
        <w:tc>
          <w:tcPr>
            <w:tcW w:w="698" w:type="dxa"/>
          </w:tcPr>
          <w:p w14:paraId="02A0D3EE" w14:textId="77777777" w:rsidR="00DA3FCC" w:rsidRDefault="00DA3FCC" w:rsidP="00207182">
            <w:pPr>
              <w:pStyle w:val="TableParagraph"/>
              <w:rPr>
                <w:sz w:val="16"/>
              </w:rPr>
            </w:pPr>
          </w:p>
        </w:tc>
        <w:tc>
          <w:tcPr>
            <w:tcW w:w="1539" w:type="dxa"/>
          </w:tcPr>
          <w:p w14:paraId="6EEEF4E6" w14:textId="77777777" w:rsidR="00DA3FCC" w:rsidRDefault="00DA3FCC" w:rsidP="00207182">
            <w:pPr>
              <w:pStyle w:val="TableParagraph"/>
              <w:spacing w:before="23"/>
              <w:ind w:left="110"/>
              <w:rPr>
                <w:sz w:val="16"/>
              </w:rPr>
            </w:pPr>
            <w:r>
              <w:rPr>
                <w:spacing w:val="-2"/>
                <w:sz w:val="16"/>
              </w:rPr>
              <w:t>26511221004022</w:t>
            </w:r>
          </w:p>
        </w:tc>
        <w:tc>
          <w:tcPr>
            <w:tcW w:w="4614" w:type="dxa"/>
          </w:tcPr>
          <w:p w14:paraId="60361889" w14:textId="77777777" w:rsidR="00DA3FCC" w:rsidRDefault="00DA3FCC" w:rsidP="00207182">
            <w:pPr>
              <w:pStyle w:val="TableParagraph"/>
              <w:ind w:left="108"/>
              <w:rPr>
                <w:sz w:val="18"/>
              </w:rPr>
            </w:pPr>
            <w:r>
              <w:rPr>
                <w:spacing w:val="-2"/>
                <w:sz w:val="18"/>
              </w:rPr>
              <w:t>Ciment</w:t>
            </w:r>
          </w:p>
        </w:tc>
        <w:tc>
          <w:tcPr>
            <w:tcW w:w="977" w:type="dxa"/>
          </w:tcPr>
          <w:p w14:paraId="16582FC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02E2110" w14:textId="77777777" w:rsidR="00DA3FCC" w:rsidRDefault="00DA3FCC" w:rsidP="00207182">
            <w:pPr>
              <w:pStyle w:val="TableParagraph"/>
              <w:spacing w:before="12" w:line="198" w:lineRule="exact"/>
              <w:ind w:left="110"/>
              <w:rPr>
                <w:sz w:val="18"/>
              </w:rPr>
            </w:pPr>
            <w:r>
              <w:rPr>
                <w:spacing w:val="-2"/>
                <w:sz w:val="18"/>
              </w:rPr>
              <w:t>0,800</w:t>
            </w:r>
          </w:p>
        </w:tc>
        <w:tc>
          <w:tcPr>
            <w:tcW w:w="1122" w:type="dxa"/>
          </w:tcPr>
          <w:p w14:paraId="14B743FF" w14:textId="77777777" w:rsidR="00DA3FCC" w:rsidRDefault="00DA3FCC" w:rsidP="00207182">
            <w:pPr>
              <w:pStyle w:val="TableParagraph"/>
              <w:rPr>
                <w:sz w:val="16"/>
              </w:rPr>
            </w:pPr>
          </w:p>
        </w:tc>
      </w:tr>
      <w:tr w:rsidR="00DA3FCC" w14:paraId="366019D8" w14:textId="77777777" w:rsidTr="00207182">
        <w:trPr>
          <w:trHeight w:val="230"/>
        </w:trPr>
        <w:tc>
          <w:tcPr>
            <w:tcW w:w="698" w:type="dxa"/>
          </w:tcPr>
          <w:p w14:paraId="1C080048" w14:textId="77777777" w:rsidR="00DA3FCC" w:rsidRDefault="00DA3FCC" w:rsidP="00207182">
            <w:pPr>
              <w:pStyle w:val="TableParagraph"/>
              <w:rPr>
                <w:sz w:val="16"/>
              </w:rPr>
            </w:pPr>
          </w:p>
        </w:tc>
        <w:tc>
          <w:tcPr>
            <w:tcW w:w="1539" w:type="dxa"/>
          </w:tcPr>
          <w:p w14:paraId="79FF96BB" w14:textId="77777777" w:rsidR="00DA3FCC" w:rsidRDefault="00DA3FCC" w:rsidP="00207182">
            <w:pPr>
              <w:pStyle w:val="TableParagraph"/>
              <w:spacing w:before="23"/>
              <w:ind w:left="110"/>
              <w:rPr>
                <w:sz w:val="16"/>
              </w:rPr>
            </w:pPr>
            <w:r>
              <w:rPr>
                <w:spacing w:val="-2"/>
                <w:sz w:val="16"/>
              </w:rPr>
              <w:t>3410520001373</w:t>
            </w:r>
          </w:p>
        </w:tc>
        <w:tc>
          <w:tcPr>
            <w:tcW w:w="4614" w:type="dxa"/>
          </w:tcPr>
          <w:p w14:paraId="5D467633" w14:textId="77777777" w:rsidR="00DA3FCC" w:rsidRDefault="00DA3FCC" w:rsidP="00207182">
            <w:pPr>
              <w:pStyle w:val="TableParagraph"/>
              <w:ind w:left="108"/>
              <w:rPr>
                <w:sz w:val="18"/>
              </w:rPr>
            </w:pPr>
            <w:r>
              <w:rPr>
                <w:sz w:val="18"/>
              </w:rPr>
              <w:t>Automacara</w:t>
            </w:r>
            <w:r>
              <w:rPr>
                <w:spacing w:val="-3"/>
                <w:sz w:val="18"/>
              </w:rPr>
              <w:t xml:space="preserve"> </w:t>
            </w:r>
            <w:r>
              <w:rPr>
                <w:sz w:val="18"/>
              </w:rPr>
              <w:t xml:space="preserve">5 </w:t>
            </w:r>
            <w:r>
              <w:rPr>
                <w:spacing w:val="-5"/>
                <w:sz w:val="18"/>
              </w:rPr>
              <w:t>tf</w:t>
            </w:r>
          </w:p>
        </w:tc>
        <w:tc>
          <w:tcPr>
            <w:tcW w:w="977" w:type="dxa"/>
          </w:tcPr>
          <w:p w14:paraId="73315C83" w14:textId="77777777" w:rsidR="00DA3FCC" w:rsidRDefault="00DA3FCC" w:rsidP="00207182">
            <w:pPr>
              <w:pStyle w:val="TableParagraph"/>
              <w:spacing w:before="9" w:line="201" w:lineRule="exact"/>
              <w:ind w:left="108"/>
              <w:rPr>
                <w:sz w:val="18"/>
              </w:rPr>
            </w:pPr>
            <w:r>
              <w:rPr>
                <w:sz w:val="18"/>
              </w:rPr>
              <w:t>h-</w:t>
            </w:r>
            <w:r>
              <w:rPr>
                <w:spacing w:val="-5"/>
                <w:sz w:val="18"/>
              </w:rPr>
              <w:t>ut</w:t>
            </w:r>
          </w:p>
        </w:tc>
        <w:tc>
          <w:tcPr>
            <w:tcW w:w="1119" w:type="dxa"/>
          </w:tcPr>
          <w:p w14:paraId="47B71390" w14:textId="77777777" w:rsidR="00DA3FCC" w:rsidRDefault="00DA3FCC" w:rsidP="00207182">
            <w:pPr>
              <w:pStyle w:val="TableParagraph"/>
              <w:spacing w:before="9" w:line="201" w:lineRule="exact"/>
              <w:ind w:left="110"/>
              <w:rPr>
                <w:sz w:val="18"/>
              </w:rPr>
            </w:pPr>
            <w:r>
              <w:rPr>
                <w:spacing w:val="-2"/>
                <w:sz w:val="18"/>
              </w:rPr>
              <w:t>1,960</w:t>
            </w:r>
          </w:p>
        </w:tc>
        <w:tc>
          <w:tcPr>
            <w:tcW w:w="1122" w:type="dxa"/>
          </w:tcPr>
          <w:p w14:paraId="55764C75" w14:textId="77777777" w:rsidR="00DA3FCC" w:rsidRDefault="00DA3FCC" w:rsidP="00207182">
            <w:pPr>
              <w:pStyle w:val="TableParagraph"/>
              <w:rPr>
                <w:sz w:val="16"/>
              </w:rPr>
            </w:pPr>
          </w:p>
        </w:tc>
      </w:tr>
      <w:tr w:rsidR="00DA3FCC" w14:paraId="5212699B" w14:textId="77777777" w:rsidTr="00207182">
        <w:trPr>
          <w:trHeight w:val="227"/>
        </w:trPr>
        <w:tc>
          <w:tcPr>
            <w:tcW w:w="698" w:type="dxa"/>
          </w:tcPr>
          <w:p w14:paraId="1FCC382E" w14:textId="77777777" w:rsidR="00DA3FCC" w:rsidRDefault="00DA3FCC" w:rsidP="00207182">
            <w:pPr>
              <w:pStyle w:val="TableParagraph"/>
              <w:rPr>
                <w:sz w:val="16"/>
              </w:rPr>
            </w:pPr>
          </w:p>
        </w:tc>
        <w:tc>
          <w:tcPr>
            <w:tcW w:w="1539" w:type="dxa"/>
          </w:tcPr>
          <w:p w14:paraId="789405D6" w14:textId="77777777" w:rsidR="00DA3FCC" w:rsidRDefault="00DA3FCC" w:rsidP="00207182">
            <w:pPr>
              <w:pStyle w:val="TableParagraph"/>
              <w:spacing w:before="23"/>
              <w:ind w:left="110"/>
              <w:rPr>
                <w:sz w:val="16"/>
              </w:rPr>
            </w:pPr>
            <w:r>
              <w:rPr>
                <w:spacing w:val="-2"/>
                <w:sz w:val="16"/>
              </w:rPr>
              <w:t>2952270004030</w:t>
            </w:r>
          </w:p>
        </w:tc>
        <w:tc>
          <w:tcPr>
            <w:tcW w:w="4614" w:type="dxa"/>
          </w:tcPr>
          <w:p w14:paraId="61B0EDBC" w14:textId="77777777" w:rsidR="00DA3FCC" w:rsidRDefault="00DA3FCC" w:rsidP="00207182">
            <w:pPr>
              <w:pStyle w:val="TableParagraph"/>
              <w:ind w:left="108"/>
              <w:rPr>
                <w:sz w:val="18"/>
              </w:rPr>
            </w:pPr>
            <w:r>
              <w:rPr>
                <w:sz w:val="18"/>
              </w:rPr>
              <w:t>Topitor</w:t>
            </w:r>
            <w:r>
              <w:rPr>
                <w:spacing w:val="-4"/>
                <w:sz w:val="18"/>
              </w:rPr>
              <w:t xml:space="preserve"> </w:t>
            </w:r>
            <w:r>
              <w:rPr>
                <w:sz w:val="18"/>
              </w:rPr>
              <w:t>bitum</w:t>
            </w:r>
            <w:r>
              <w:rPr>
                <w:spacing w:val="-1"/>
                <w:sz w:val="18"/>
              </w:rPr>
              <w:t xml:space="preserve"> </w:t>
            </w:r>
            <w:r>
              <w:rPr>
                <w:sz w:val="18"/>
              </w:rPr>
              <w:t>de</w:t>
            </w:r>
            <w:r>
              <w:rPr>
                <w:spacing w:val="-1"/>
                <w:sz w:val="18"/>
              </w:rPr>
              <w:t xml:space="preserve"> </w:t>
            </w:r>
            <w:r>
              <w:rPr>
                <w:sz w:val="18"/>
              </w:rPr>
              <w:t xml:space="preserve">400 </w:t>
            </w:r>
            <w:r>
              <w:rPr>
                <w:spacing w:val="-10"/>
                <w:sz w:val="18"/>
              </w:rPr>
              <w:t>l</w:t>
            </w:r>
          </w:p>
        </w:tc>
        <w:tc>
          <w:tcPr>
            <w:tcW w:w="977" w:type="dxa"/>
          </w:tcPr>
          <w:p w14:paraId="5B9D1D09"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356FD702" w14:textId="77777777" w:rsidR="00DA3FCC" w:rsidRDefault="00DA3FCC" w:rsidP="00207182">
            <w:pPr>
              <w:pStyle w:val="TableParagraph"/>
              <w:spacing w:before="9" w:line="198" w:lineRule="exact"/>
              <w:ind w:left="110"/>
              <w:rPr>
                <w:sz w:val="18"/>
              </w:rPr>
            </w:pPr>
            <w:r>
              <w:rPr>
                <w:spacing w:val="-2"/>
                <w:sz w:val="18"/>
              </w:rPr>
              <w:t>0,076</w:t>
            </w:r>
          </w:p>
        </w:tc>
        <w:tc>
          <w:tcPr>
            <w:tcW w:w="1122" w:type="dxa"/>
          </w:tcPr>
          <w:p w14:paraId="1E98416B" w14:textId="77777777" w:rsidR="00DA3FCC" w:rsidRDefault="00DA3FCC" w:rsidP="00207182">
            <w:pPr>
              <w:pStyle w:val="TableParagraph"/>
              <w:rPr>
                <w:sz w:val="16"/>
              </w:rPr>
            </w:pPr>
          </w:p>
        </w:tc>
      </w:tr>
      <w:tr w:rsidR="00DA3FCC" w14:paraId="4CCD8D05" w14:textId="77777777" w:rsidTr="00207182">
        <w:trPr>
          <w:trHeight w:val="485"/>
        </w:trPr>
        <w:tc>
          <w:tcPr>
            <w:tcW w:w="698" w:type="dxa"/>
          </w:tcPr>
          <w:p w14:paraId="276A40F1" w14:textId="77777777" w:rsidR="00DA3FCC" w:rsidRDefault="00DA3FCC" w:rsidP="00207182">
            <w:pPr>
              <w:pStyle w:val="TableParagraph"/>
              <w:spacing w:before="114"/>
              <w:ind w:left="94"/>
              <w:jc w:val="center"/>
            </w:pPr>
            <w:r>
              <w:rPr>
                <w:spacing w:val="-5"/>
              </w:rPr>
              <w:t>23</w:t>
            </w:r>
          </w:p>
        </w:tc>
        <w:tc>
          <w:tcPr>
            <w:tcW w:w="1539" w:type="dxa"/>
          </w:tcPr>
          <w:p w14:paraId="324A2B07" w14:textId="77777777" w:rsidR="00DA3FCC" w:rsidRDefault="00DA3FCC" w:rsidP="00207182">
            <w:pPr>
              <w:pStyle w:val="TableParagraph"/>
              <w:spacing w:line="252" w:lineRule="exact"/>
              <w:ind w:left="410"/>
            </w:pPr>
            <w:r>
              <w:rPr>
                <w:spacing w:val="-2"/>
              </w:rPr>
              <w:t>material</w:t>
            </w:r>
          </w:p>
        </w:tc>
        <w:tc>
          <w:tcPr>
            <w:tcW w:w="4614" w:type="dxa"/>
          </w:tcPr>
          <w:p w14:paraId="62617E56" w14:textId="77777777" w:rsidR="00DA3FCC" w:rsidRDefault="00DA3FCC" w:rsidP="00207182">
            <w:pPr>
              <w:pStyle w:val="TableParagraph"/>
              <w:spacing w:line="252" w:lineRule="exact"/>
              <w:ind w:left="108"/>
            </w:pPr>
            <w:r>
              <w:t>Placa</w:t>
            </w:r>
            <w:r>
              <w:rPr>
                <w:spacing w:val="-4"/>
              </w:rPr>
              <w:t xml:space="preserve"> </w:t>
            </w:r>
            <w:r>
              <w:t>de</w:t>
            </w:r>
            <w:r>
              <w:rPr>
                <w:spacing w:val="-3"/>
              </w:rPr>
              <w:t xml:space="preserve"> </w:t>
            </w:r>
            <w:proofErr w:type="spellStart"/>
            <w:r>
              <w:t>fundatie</w:t>
            </w:r>
            <w:proofErr w:type="spellEnd"/>
            <w:r>
              <w:rPr>
                <w:spacing w:val="32"/>
              </w:rPr>
              <w:t xml:space="preserve">  </w:t>
            </w:r>
            <w:r>
              <w:t>CTD-10</w:t>
            </w:r>
            <w:r>
              <w:rPr>
                <w:spacing w:val="30"/>
              </w:rPr>
              <w:t xml:space="preserve">  </w:t>
            </w:r>
            <w:r>
              <w:rPr>
                <w:spacing w:val="-2"/>
              </w:rPr>
              <w:t>(1buc=0.11m3)</w:t>
            </w:r>
          </w:p>
        </w:tc>
        <w:tc>
          <w:tcPr>
            <w:tcW w:w="977" w:type="dxa"/>
          </w:tcPr>
          <w:p w14:paraId="51389E6E" w14:textId="77777777" w:rsidR="00DA3FCC" w:rsidRDefault="00DA3FCC" w:rsidP="00207182">
            <w:pPr>
              <w:pStyle w:val="TableParagraph"/>
              <w:spacing w:before="114"/>
              <w:ind w:left="331"/>
            </w:pPr>
            <w:r>
              <w:rPr>
                <w:spacing w:val="-5"/>
              </w:rPr>
              <w:t>buc</w:t>
            </w:r>
          </w:p>
        </w:tc>
        <w:tc>
          <w:tcPr>
            <w:tcW w:w="1119" w:type="dxa"/>
          </w:tcPr>
          <w:p w14:paraId="0422BF1A" w14:textId="77777777" w:rsidR="00DA3FCC" w:rsidRDefault="00DA3FCC" w:rsidP="00207182">
            <w:pPr>
              <w:pStyle w:val="TableParagraph"/>
              <w:rPr>
                <w:sz w:val="18"/>
              </w:rPr>
            </w:pPr>
          </w:p>
        </w:tc>
        <w:tc>
          <w:tcPr>
            <w:tcW w:w="1122" w:type="dxa"/>
          </w:tcPr>
          <w:p w14:paraId="4409F374" w14:textId="77777777" w:rsidR="00DA3FCC" w:rsidRDefault="00DA3FCC" w:rsidP="00207182">
            <w:pPr>
              <w:pStyle w:val="TableParagraph"/>
              <w:spacing w:before="128"/>
              <w:ind w:right="101"/>
              <w:jc w:val="right"/>
              <w:rPr>
                <w:sz w:val="20"/>
              </w:rPr>
            </w:pPr>
            <w:r>
              <w:rPr>
                <w:spacing w:val="-4"/>
                <w:sz w:val="20"/>
              </w:rPr>
              <w:t>1,00</w:t>
            </w:r>
          </w:p>
        </w:tc>
      </w:tr>
      <w:tr w:rsidR="00DA3FCC" w14:paraId="0CEBE4B2" w14:textId="77777777" w:rsidTr="00207182">
        <w:trPr>
          <w:trHeight w:val="366"/>
        </w:trPr>
        <w:tc>
          <w:tcPr>
            <w:tcW w:w="698" w:type="dxa"/>
          </w:tcPr>
          <w:p w14:paraId="04A7D788" w14:textId="77777777" w:rsidR="00DA3FCC" w:rsidRDefault="00DA3FCC" w:rsidP="00207182">
            <w:pPr>
              <w:pStyle w:val="TableParagraph"/>
              <w:rPr>
                <w:sz w:val="18"/>
              </w:rPr>
            </w:pPr>
          </w:p>
        </w:tc>
        <w:tc>
          <w:tcPr>
            <w:tcW w:w="1539" w:type="dxa"/>
          </w:tcPr>
          <w:p w14:paraId="3604204C" w14:textId="77777777" w:rsidR="00DA3FCC" w:rsidRDefault="00DA3FCC" w:rsidP="00207182">
            <w:pPr>
              <w:pStyle w:val="TableParagraph"/>
              <w:spacing w:line="184" w:lineRule="exact"/>
              <w:ind w:left="110"/>
              <w:rPr>
                <w:sz w:val="16"/>
              </w:rPr>
            </w:pPr>
            <w:r>
              <w:rPr>
                <w:spacing w:val="-2"/>
                <w:sz w:val="16"/>
              </w:rPr>
              <w:t>15546756877271-C</w:t>
            </w:r>
            <w:r>
              <w:rPr>
                <w:spacing w:val="40"/>
                <w:sz w:val="16"/>
              </w:rPr>
              <w:t xml:space="preserve"> </w:t>
            </w:r>
            <w:r>
              <w:rPr>
                <w:spacing w:val="-4"/>
                <w:sz w:val="16"/>
              </w:rPr>
              <w:t>TD10</w:t>
            </w:r>
          </w:p>
        </w:tc>
        <w:tc>
          <w:tcPr>
            <w:tcW w:w="4614" w:type="dxa"/>
          </w:tcPr>
          <w:p w14:paraId="5757DDAC" w14:textId="77777777" w:rsidR="00DA3FCC" w:rsidRDefault="00DA3FCC" w:rsidP="00207182">
            <w:pPr>
              <w:pStyle w:val="TableParagraph"/>
              <w:ind w:left="108"/>
              <w:rPr>
                <w:sz w:val="18"/>
              </w:rPr>
            </w:pPr>
            <w:r>
              <w:rPr>
                <w:sz w:val="18"/>
              </w:rPr>
              <w:t>Placa</w:t>
            </w:r>
            <w:r>
              <w:rPr>
                <w:spacing w:val="-4"/>
                <w:sz w:val="18"/>
              </w:rPr>
              <w:t xml:space="preserve"> </w:t>
            </w:r>
            <w:r>
              <w:rPr>
                <w:sz w:val="18"/>
              </w:rPr>
              <w:t>de</w:t>
            </w:r>
            <w:r>
              <w:rPr>
                <w:spacing w:val="-3"/>
                <w:sz w:val="18"/>
              </w:rPr>
              <w:t xml:space="preserve"> </w:t>
            </w:r>
            <w:proofErr w:type="spellStart"/>
            <w:r>
              <w:rPr>
                <w:sz w:val="18"/>
              </w:rPr>
              <w:t>fundatie</w:t>
            </w:r>
            <w:proofErr w:type="spellEnd"/>
            <w:r>
              <w:rPr>
                <w:spacing w:val="-3"/>
                <w:sz w:val="18"/>
              </w:rPr>
              <w:t xml:space="preserve"> </w:t>
            </w:r>
            <w:r>
              <w:rPr>
                <w:sz w:val="18"/>
              </w:rPr>
              <w:t>CTD-10</w:t>
            </w:r>
            <w:r>
              <w:rPr>
                <w:spacing w:val="-1"/>
                <w:sz w:val="18"/>
              </w:rPr>
              <w:t xml:space="preserve"> </w:t>
            </w:r>
            <w:r>
              <w:rPr>
                <w:sz w:val="18"/>
              </w:rPr>
              <w:t>(1buc=0.11</w:t>
            </w:r>
            <w:r>
              <w:rPr>
                <w:spacing w:val="-1"/>
                <w:sz w:val="18"/>
              </w:rPr>
              <w:t xml:space="preserve"> </w:t>
            </w:r>
            <w:r>
              <w:rPr>
                <w:spacing w:val="-5"/>
                <w:sz w:val="18"/>
              </w:rPr>
              <w:t>m3)</w:t>
            </w:r>
          </w:p>
        </w:tc>
        <w:tc>
          <w:tcPr>
            <w:tcW w:w="977" w:type="dxa"/>
          </w:tcPr>
          <w:p w14:paraId="60DFF60F" w14:textId="77777777" w:rsidR="00DA3FCC" w:rsidRDefault="00DA3FCC" w:rsidP="00207182">
            <w:pPr>
              <w:pStyle w:val="TableParagraph"/>
              <w:spacing w:before="79"/>
              <w:ind w:left="108"/>
              <w:rPr>
                <w:sz w:val="18"/>
              </w:rPr>
            </w:pPr>
            <w:r>
              <w:rPr>
                <w:spacing w:val="-5"/>
                <w:sz w:val="18"/>
              </w:rPr>
              <w:t>buc</w:t>
            </w:r>
          </w:p>
        </w:tc>
        <w:tc>
          <w:tcPr>
            <w:tcW w:w="1119" w:type="dxa"/>
          </w:tcPr>
          <w:p w14:paraId="0AEF90D8" w14:textId="77777777" w:rsidR="00DA3FCC" w:rsidRDefault="00DA3FCC" w:rsidP="00207182">
            <w:pPr>
              <w:pStyle w:val="TableParagraph"/>
              <w:spacing w:before="79"/>
              <w:ind w:left="110"/>
              <w:rPr>
                <w:sz w:val="18"/>
              </w:rPr>
            </w:pPr>
            <w:r>
              <w:rPr>
                <w:spacing w:val="-2"/>
                <w:sz w:val="18"/>
              </w:rPr>
              <w:t>1,000</w:t>
            </w:r>
          </w:p>
        </w:tc>
        <w:tc>
          <w:tcPr>
            <w:tcW w:w="1122" w:type="dxa"/>
          </w:tcPr>
          <w:p w14:paraId="23945775" w14:textId="77777777" w:rsidR="00DA3FCC" w:rsidRDefault="00DA3FCC" w:rsidP="00207182">
            <w:pPr>
              <w:pStyle w:val="TableParagraph"/>
              <w:rPr>
                <w:sz w:val="18"/>
              </w:rPr>
            </w:pPr>
          </w:p>
        </w:tc>
      </w:tr>
      <w:tr w:rsidR="00DA3FCC" w14:paraId="0954E1ED" w14:textId="77777777" w:rsidTr="00207182">
        <w:trPr>
          <w:trHeight w:val="481"/>
        </w:trPr>
        <w:tc>
          <w:tcPr>
            <w:tcW w:w="698" w:type="dxa"/>
          </w:tcPr>
          <w:p w14:paraId="50B13530" w14:textId="77777777" w:rsidR="00DA3FCC" w:rsidRDefault="00DA3FCC" w:rsidP="00207182">
            <w:pPr>
              <w:pStyle w:val="TableParagraph"/>
              <w:spacing w:before="112"/>
              <w:ind w:left="94"/>
              <w:jc w:val="center"/>
            </w:pPr>
            <w:r>
              <w:rPr>
                <w:spacing w:val="-5"/>
              </w:rPr>
              <w:t>24</w:t>
            </w:r>
          </w:p>
        </w:tc>
        <w:tc>
          <w:tcPr>
            <w:tcW w:w="1539" w:type="dxa"/>
          </w:tcPr>
          <w:p w14:paraId="395258F1" w14:textId="77777777" w:rsidR="00DA3FCC" w:rsidRDefault="00DA3FCC" w:rsidP="00207182">
            <w:pPr>
              <w:pStyle w:val="TableParagraph"/>
              <w:spacing w:line="250" w:lineRule="exact"/>
              <w:ind w:left="410"/>
            </w:pPr>
            <w:r>
              <w:rPr>
                <w:spacing w:val="-2"/>
              </w:rPr>
              <w:t>material</w:t>
            </w:r>
          </w:p>
        </w:tc>
        <w:tc>
          <w:tcPr>
            <w:tcW w:w="4614" w:type="dxa"/>
          </w:tcPr>
          <w:p w14:paraId="272ADB9C" w14:textId="77777777" w:rsidR="00DA3FCC" w:rsidRDefault="00DA3FCC" w:rsidP="00207182">
            <w:pPr>
              <w:pStyle w:val="TableParagraph"/>
              <w:spacing w:line="250" w:lineRule="exact"/>
              <w:ind w:left="108"/>
            </w:pPr>
            <w:r>
              <w:t>Inele</w:t>
            </w:r>
            <w:r>
              <w:rPr>
                <w:spacing w:val="31"/>
              </w:rPr>
              <w:t xml:space="preserve">  </w:t>
            </w:r>
            <w:r>
              <w:t>CT-10-9</w:t>
            </w:r>
            <w:r>
              <w:rPr>
                <w:spacing w:val="29"/>
              </w:rPr>
              <w:t xml:space="preserve">  </w:t>
            </w:r>
            <w:r>
              <w:t xml:space="preserve">(1buc=0.28 </w:t>
            </w:r>
            <w:r>
              <w:rPr>
                <w:spacing w:val="-5"/>
              </w:rPr>
              <w:t>m3)</w:t>
            </w:r>
          </w:p>
        </w:tc>
        <w:tc>
          <w:tcPr>
            <w:tcW w:w="977" w:type="dxa"/>
          </w:tcPr>
          <w:p w14:paraId="3237C325" w14:textId="77777777" w:rsidR="00DA3FCC" w:rsidRDefault="00DA3FCC" w:rsidP="00207182">
            <w:pPr>
              <w:pStyle w:val="TableParagraph"/>
              <w:spacing w:before="112"/>
              <w:ind w:left="331"/>
            </w:pPr>
            <w:r>
              <w:rPr>
                <w:spacing w:val="-5"/>
              </w:rPr>
              <w:t>buc</w:t>
            </w:r>
          </w:p>
        </w:tc>
        <w:tc>
          <w:tcPr>
            <w:tcW w:w="1119" w:type="dxa"/>
          </w:tcPr>
          <w:p w14:paraId="20462342" w14:textId="77777777" w:rsidR="00DA3FCC" w:rsidRDefault="00DA3FCC" w:rsidP="00207182">
            <w:pPr>
              <w:pStyle w:val="TableParagraph"/>
              <w:rPr>
                <w:sz w:val="18"/>
              </w:rPr>
            </w:pPr>
          </w:p>
        </w:tc>
        <w:tc>
          <w:tcPr>
            <w:tcW w:w="1122" w:type="dxa"/>
          </w:tcPr>
          <w:p w14:paraId="3DC35306" w14:textId="77777777" w:rsidR="00DA3FCC" w:rsidRDefault="00DA3FCC" w:rsidP="00207182">
            <w:pPr>
              <w:pStyle w:val="TableParagraph"/>
              <w:spacing w:before="126"/>
              <w:ind w:right="101"/>
              <w:jc w:val="right"/>
              <w:rPr>
                <w:sz w:val="20"/>
              </w:rPr>
            </w:pPr>
            <w:r>
              <w:rPr>
                <w:spacing w:val="-4"/>
                <w:sz w:val="20"/>
              </w:rPr>
              <w:t>1,00</w:t>
            </w:r>
          </w:p>
        </w:tc>
      </w:tr>
      <w:tr w:rsidR="00DA3FCC" w14:paraId="4536D475" w14:textId="77777777" w:rsidTr="00207182">
        <w:trPr>
          <w:trHeight w:val="369"/>
        </w:trPr>
        <w:tc>
          <w:tcPr>
            <w:tcW w:w="698" w:type="dxa"/>
          </w:tcPr>
          <w:p w14:paraId="186C0549" w14:textId="77777777" w:rsidR="00DA3FCC" w:rsidRDefault="00DA3FCC" w:rsidP="00207182">
            <w:pPr>
              <w:pStyle w:val="TableParagraph"/>
              <w:rPr>
                <w:sz w:val="18"/>
              </w:rPr>
            </w:pPr>
          </w:p>
        </w:tc>
        <w:tc>
          <w:tcPr>
            <w:tcW w:w="1539" w:type="dxa"/>
          </w:tcPr>
          <w:p w14:paraId="0313803D" w14:textId="77777777" w:rsidR="00DA3FCC" w:rsidRDefault="00DA3FCC" w:rsidP="00207182">
            <w:pPr>
              <w:pStyle w:val="TableParagraph"/>
              <w:spacing w:before="1"/>
              <w:ind w:left="110"/>
              <w:rPr>
                <w:sz w:val="16"/>
              </w:rPr>
            </w:pPr>
            <w:r>
              <w:rPr>
                <w:spacing w:val="-2"/>
                <w:sz w:val="16"/>
              </w:rPr>
              <w:t>155467577271-</w:t>
            </w:r>
            <w:r>
              <w:rPr>
                <w:spacing w:val="-5"/>
                <w:sz w:val="16"/>
              </w:rPr>
              <w:t>CT1</w:t>
            </w:r>
          </w:p>
          <w:p w14:paraId="1E2B58E9" w14:textId="77777777" w:rsidR="00DA3FCC" w:rsidRDefault="00DA3FCC" w:rsidP="00207182">
            <w:pPr>
              <w:pStyle w:val="TableParagraph"/>
              <w:spacing w:before="1" w:line="163" w:lineRule="exact"/>
              <w:ind w:left="110"/>
              <w:rPr>
                <w:sz w:val="16"/>
              </w:rPr>
            </w:pPr>
            <w:r>
              <w:rPr>
                <w:spacing w:val="-2"/>
                <w:sz w:val="16"/>
              </w:rPr>
              <w:t>0--</w:t>
            </w:r>
            <w:r>
              <w:rPr>
                <w:spacing w:val="-10"/>
                <w:sz w:val="16"/>
              </w:rPr>
              <w:t>9</w:t>
            </w:r>
          </w:p>
        </w:tc>
        <w:tc>
          <w:tcPr>
            <w:tcW w:w="4614" w:type="dxa"/>
          </w:tcPr>
          <w:p w14:paraId="7FFEB7B0" w14:textId="77777777" w:rsidR="00DA3FCC" w:rsidRDefault="00DA3FCC" w:rsidP="00207182">
            <w:pPr>
              <w:pStyle w:val="TableParagraph"/>
              <w:spacing w:before="2"/>
              <w:ind w:left="108"/>
              <w:rPr>
                <w:sz w:val="18"/>
              </w:rPr>
            </w:pPr>
            <w:r>
              <w:rPr>
                <w:sz w:val="18"/>
              </w:rPr>
              <w:t>Inele</w:t>
            </w:r>
            <w:r>
              <w:rPr>
                <w:spacing w:val="74"/>
                <w:w w:val="150"/>
                <w:sz w:val="18"/>
              </w:rPr>
              <w:t xml:space="preserve"> </w:t>
            </w:r>
            <w:r>
              <w:rPr>
                <w:sz w:val="18"/>
              </w:rPr>
              <w:t>CT-10-9</w:t>
            </w:r>
            <w:r>
              <w:rPr>
                <w:spacing w:val="75"/>
                <w:w w:val="150"/>
                <w:sz w:val="18"/>
              </w:rPr>
              <w:t xml:space="preserve"> </w:t>
            </w:r>
            <w:r>
              <w:rPr>
                <w:sz w:val="18"/>
              </w:rPr>
              <w:t>(1buc=0.28</w:t>
            </w:r>
            <w:r>
              <w:rPr>
                <w:spacing w:val="1"/>
                <w:sz w:val="18"/>
              </w:rPr>
              <w:t xml:space="preserve"> </w:t>
            </w:r>
            <w:r>
              <w:rPr>
                <w:spacing w:val="-5"/>
                <w:sz w:val="18"/>
              </w:rPr>
              <w:t>m3)</w:t>
            </w:r>
          </w:p>
        </w:tc>
        <w:tc>
          <w:tcPr>
            <w:tcW w:w="977" w:type="dxa"/>
          </w:tcPr>
          <w:p w14:paraId="69D9D1FF" w14:textId="77777777" w:rsidR="00DA3FCC" w:rsidRDefault="00DA3FCC" w:rsidP="00207182">
            <w:pPr>
              <w:pStyle w:val="TableParagraph"/>
              <w:spacing w:before="81"/>
              <w:ind w:left="108"/>
              <w:rPr>
                <w:sz w:val="18"/>
              </w:rPr>
            </w:pPr>
            <w:r>
              <w:rPr>
                <w:spacing w:val="-5"/>
                <w:sz w:val="18"/>
              </w:rPr>
              <w:t>buc</w:t>
            </w:r>
          </w:p>
        </w:tc>
        <w:tc>
          <w:tcPr>
            <w:tcW w:w="1119" w:type="dxa"/>
          </w:tcPr>
          <w:p w14:paraId="645A159A" w14:textId="77777777" w:rsidR="00DA3FCC" w:rsidRDefault="00DA3FCC" w:rsidP="00207182">
            <w:pPr>
              <w:pStyle w:val="TableParagraph"/>
              <w:spacing w:before="81"/>
              <w:ind w:left="110"/>
              <w:rPr>
                <w:sz w:val="18"/>
              </w:rPr>
            </w:pPr>
            <w:r>
              <w:rPr>
                <w:spacing w:val="-2"/>
                <w:sz w:val="18"/>
              </w:rPr>
              <w:t>1,000</w:t>
            </w:r>
          </w:p>
        </w:tc>
        <w:tc>
          <w:tcPr>
            <w:tcW w:w="1122" w:type="dxa"/>
          </w:tcPr>
          <w:p w14:paraId="6EFB9959" w14:textId="77777777" w:rsidR="00DA3FCC" w:rsidRDefault="00DA3FCC" w:rsidP="00207182">
            <w:pPr>
              <w:pStyle w:val="TableParagraph"/>
              <w:rPr>
                <w:sz w:val="18"/>
              </w:rPr>
            </w:pPr>
          </w:p>
        </w:tc>
      </w:tr>
      <w:tr w:rsidR="00DA3FCC" w14:paraId="5F25CAAF" w14:textId="77777777" w:rsidTr="00207182">
        <w:trPr>
          <w:trHeight w:val="482"/>
        </w:trPr>
        <w:tc>
          <w:tcPr>
            <w:tcW w:w="698" w:type="dxa"/>
          </w:tcPr>
          <w:p w14:paraId="63816059" w14:textId="77777777" w:rsidR="00DA3FCC" w:rsidRDefault="00DA3FCC" w:rsidP="00207182">
            <w:pPr>
              <w:pStyle w:val="TableParagraph"/>
              <w:spacing w:before="113"/>
              <w:ind w:left="94"/>
              <w:jc w:val="center"/>
            </w:pPr>
            <w:r>
              <w:rPr>
                <w:spacing w:val="-5"/>
              </w:rPr>
              <w:t>25</w:t>
            </w:r>
          </w:p>
        </w:tc>
        <w:tc>
          <w:tcPr>
            <w:tcW w:w="1539" w:type="dxa"/>
          </w:tcPr>
          <w:p w14:paraId="755A19FC" w14:textId="77777777" w:rsidR="00DA3FCC" w:rsidRDefault="00DA3FCC" w:rsidP="00207182">
            <w:pPr>
              <w:pStyle w:val="TableParagraph"/>
              <w:spacing w:line="251" w:lineRule="exact"/>
              <w:ind w:left="410"/>
            </w:pPr>
            <w:r>
              <w:rPr>
                <w:spacing w:val="-2"/>
              </w:rPr>
              <w:t>material</w:t>
            </w:r>
          </w:p>
        </w:tc>
        <w:tc>
          <w:tcPr>
            <w:tcW w:w="4614" w:type="dxa"/>
          </w:tcPr>
          <w:p w14:paraId="1CA3C8B8" w14:textId="77777777" w:rsidR="00DA3FCC" w:rsidRDefault="00DA3FCC" w:rsidP="00207182">
            <w:pPr>
              <w:pStyle w:val="TableParagraph"/>
              <w:spacing w:line="251" w:lineRule="exact"/>
              <w:ind w:left="108"/>
            </w:pPr>
            <w:r>
              <w:t>Inele</w:t>
            </w:r>
            <w:r>
              <w:rPr>
                <w:spacing w:val="31"/>
              </w:rPr>
              <w:t xml:space="preserve">  </w:t>
            </w:r>
            <w:r>
              <w:t>CT-10-3</w:t>
            </w:r>
            <w:r>
              <w:rPr>
                <w:spacing w:val="29"/>
              </w:rPr>
              <w:t xml:space="preserve">  </w:t>
            </w:r>
            <w:r>
              <w:t xml:space="preserve">(1buc=0.09 </w:t>
            </w:r>
            <w:r>
              <w:rPr>
                <w:spacing w:val="-5"/>
              </w:rPr>
              <w:t>m3)</w:t>
            </w:r>
          </w:p>
        </w:tc>
        <w:tc>
          <w:tcPr>
            <w:tcW w:w="977" w:type="dxa"/>
          </w:tcPr>
          <w:p w14:paraId="5257EB2C" w14:textId="77777777" w:rsidR="00DA3FCC" w:rsidRDefault="00DA3FCC" w:rsidP="00207182">
            <w:pPr>
              <w:pStyle w:val="TableParagraph"/>
              <w:spacing w:before="113"/>
              <w:ind w:left="331"/>
            </w:pPr>
            <w:r>
              <w:rPr>
                <w:spacing w:val="-5"/>
              </w:rPr>
              <w:t>buc</w:t>
            </w:r>
          </w:p>
        </w:tc>
        <w:tc>
          <w:tcPr>
            <w:tcW w:w="1119" w:type="dxa"/>
          </w:tcPr>
          <w:p w14:paraId="11E5D6E5" w14:textId="77777777" w:rsidR="00DA3FCC" w:rsidRDefault="00DA3FCC" w:rsidP="00207182">
            <w:pPr>
              <w:pStyle w:val="TableParagraph"/>
              <w:rPr>
                <w:sz w:val="18"/>
              </w:rPr>
            </w:pPr>
          </w:p>
        </w:tc>
        <w:tc>
          <w:tcPr>
            <w:tcW w:w="1122" w:type="dxa"/>
          </w:tcPr>
          <w:p w14:paraId="3971D5D9" w14:textId="77777777" w:rsidR="00DA3FCC" w:rsidRDefault="00DA3FCC" w:rsidP="00207182">
            <w:pPr>
              <w:pStyle w:val="TableParagraph"/>
              <w:spacing w:before="125"/>
              <w:ind w:right="101"/>
              <w:jc w:val="right"/>
              <w:rPr>
                <w:sz w:val="20"/>
              </w:rPr>
            </w:pPr>
            <w:r>
              <w:rPr>
                <w:spacing w:val="-4"/>
                <w:sz w:val="20"/>
              </w:rPr>
              <w:t>1,00</w:t>
            </w:r>
          </w:p>
        </w:tc>
      </w:tr>
      <w:tr w:rsidR="00DA3FCC" w14:paraId="12A563F4" w14:textId="77777777" w:rsidTr="00207182">
        <w:trPr>
          <w:trHeight w:val="369"/>
        </w:trPr>
        <w:tc>
          <w:tcPr>
            <w:tcW w:w="698" w:type="dxa"/>
          </w:tcPr>
          <w:p w14:paraId="47DD8825" w14:textId="77777777" w:rsidR="00DA3FCC" w:rsidRDefault="00DA3FCC" w:rsidP="00207182">
            <w:pPr>
              <w:pStyle w:val="TableParagraph"/>
              <w:rPr>
                <w:sz w:val="18"/>
              </w:rPr>
            </w:pPr>
          </w:p>
        </w:tc>
        <w:tc>
          <w:tcPr>
            <w:tcW w:w="1539" w:type="dxa"/>
          </w:tcPr>
          <w:p w14:paraId="18BCD4DA" w14:textId="77777777" w:rsidR="00DA3FCC" w:rsidRDefault="00DA3FCC" w:rsidP="00207182">
            <w:pPr>
              <w:pStyle w:val="TableParagraph"/>
              <w:spacing w:before="1"/>
              <w:ind w:left="110"/>
              <w:rPr>
                <w:sz w:val="16"/>
              </w:rPr>
            </w:pPr>
            <w:r>
              <w:rPr>
                <w:spacing w:val="-2"/>
                <w:sz w:val="16"/>
              </w:rPr>
              <w:t>155467577271-</w:t>
            </w:r>
            <w:r>
              <w:rPr>
                <w:spacing w:val="-5"/>
                <w:sz w:val="16"/>
              </w:rPr>
              <w:t>CT1</w:t>
            </w:r>
          </w:p>
          <w:p w14:paraId="1F3E67C5" w14:textId="77777777" w:rsidR="00DA3FCC" w:rsidRDefault="00DA3FCC" w:rsidP="00207182">
            <w:pPr>
              <w:pStyle w:val="TableParagraph"/>
              <w:spacing w:before="1" w:line="163" w:lineRule="exact"/>
              <w:ind w:left="110"/>
              <w:rPr>
                <w:sz w:val="16"/>
              </w:rPr>
            </w:pPr>
            <w:r>
              <w:rPr>
                <w:sz w:val="16"/>
              </w:rPr>
              <w:t>0-</w:t>
            </w:r>
            <w:r>
              <w:rPr>
                <w:spacing w:val="-10"/>
                <w:sz w:val="16"/>
              </w:rPr>
              <w:t>3</w:t>
            </w:r>
          </w:p>
        </w:tc>
        <w:tc>
          <w:tcPr>
            <w:tcW w:w="4614" w:type="dxa"/>
          </w:tcPr>
          <w:p w14:paraId="381FA95D" w14:textId="77777777" w:rsidR="00DA3FCC" w:rsidRDefault="00DA3FCC" w:rsidP="00207182">
            <w:pPr>
              <w:pStyle w:val="TableParagraph"/>
              <w:ind w:left="108"/>
              <w:rPr>
                <w:sz w:val="18"/>
              </w:rPr>
            </w:pPr>
            <w:r>
              <w:rPr>
                <w:sz w:val="18"/>
              </w:rPr>
              <w:t>Inele</w:t>
            </w:r>
            <w:r>
              <w:rPr>
                <w:spacing w:val="74"/>
                <w:w w:val="150"/>
                <w:sz w:val="18"/>
              </w:rPr>
              <w:t xml:space="preserve"> </w:t>
            </w:r>
            <w:r>
              <w:rPr>
                <w:sz w:val="18"/>
              </w:rPr>
              <w:t>CT-10-3</w:t>
            </w:r>
            <w:r>
              <w:rPr>
                <w:spacing w:val="75"/>
                <w:w w:val="150"/>
                <w:sz w:val="18"/>
              </w:rPr>
              <w:t xml:space="preserve"> </w:t>
            </w:r>
            <w:r>
              <w:rPr>
                <w:sz w:val="18"/>
              </w:rPr>
              <w:t>(1buc=0.09</w:t>
            </w:r>
            <w:r>
              <w:rPr>
                <w:spacing w:val="1"/>
                <w:sz w:val="18"/>
              </w:rPr>
              <w:t xml:space="preserve"> </w:t>
            </w:r>
            <w:r>
              <w:rPr>
                <w:spacing w:val="-5"/>
                <w:sz w:val="18"/>
              </w:rPr>
              <w:t>m3)</w:t>
            </w:r>
          </w:p>
        </w:tc>
        <w:tc>
          <w:tcPr>
            <w:tcW w:w="977" w:type="dxa"/>
          </w:tcPr>
          <w:p w14:paraId="31B1227D" w14:textId="77777777" w:rsidR="00DA3FCC" w:rsidRDefault="00DA3FCC" w:rsidP="00207182">
            <w:pPr>
              <w:pStyle w:val="TableParagraph"/>
              <w:spacing w:before="81"/>
              <w:ind w:left="108"/>
              <w:rPr>
                <w:sz w:val="18"/>
              </w:rPr>
            </w:pPr>
            <w:r>
              <w:rPr>
                <w:spacing w:val="-5"/>
                <w:sz w:val="18"/>
              </w:rPr>
              <w:t>buc</w:t>
            </w:r>
          </w:p>
        </w:tc>
        <w:tc>
          <w:tcPr>
            <w:tcW w:w="1119" w:type="dxa"/>
          </w:tcPr>
          <w:p w14:paraId="7384D6BF" w14:textId="77777777" w:rsidR="00DA3FCC" w:rsidRDefault="00DA3FCC" w:rsidP="00207182">
            <w:pPr>
              <w:pStyle w:val="TableParagraph"/>
              <w:spacing w:before="81"/>
              <w:ind w:left="110"/>
              <w:rPr>
                <w:sz w:val="18"/>
              </w:rPr>
            </w:pPr>
            <w:r>
              <w:rPr>
                <w:spacing w:val="-2"/>
                <w:sz w:val="18"/>
              </w:rPr>
              <w:t>1,000</w:t>
            </w:r>
          </w:p>
        </w:tc>
        <w:tc>
          <w:tcPr>
            <w:tcW w:w="1122" w:type="dxa"/>
          </w:tcPr>
          <w:p w14:paraId="4A2F4636" w14:textId="77777777" w:rsidR="00DA3FCC" w:rsidRDefault="00DA3FCC" w:rsidP="00207182">
            <w:pPr>
              <w:pStyle w:val="TableParagraph"/>
              <w:rPr>
                <w:sz w:val="18"/>
              </w:rPr>
            </w:pPr>
          </w:p>
        </w:tc>
      </w:tr>
      <w:tr w:rsidR="00DA3FCC" w14:paraId="030FCBF7" w14:textId="77777777" w:rsidTr="00207182">
        <w:trPr>
          <w:trHeight w:val="482"/>
        </w:trPr>
        <w:tc>
          <w:tcPr>
            <w:tcW w:w="698" w:type="dxa"/>
          </w:tcPr>
          <w:p w14:paraId="6DF8556A" w14:textId="77777777" w:rsidR="00DA3FCC" w:rsidRDefault="00DA3FCC" w:rsidP="00207182">
            <w:pPr>
              <w:pStyle w:val="TableParagraph"/>
              <w:spacing w:before="113"/>
              <w:ind w:left="94"/>
              <w:jc w:val="center"/>
            </w:pPr>
            <w:r>
              <w:rPr>
                <w:spacing w:val="-5"/>
              </w:rPr>
              <w:t>26</w:t>
            </w:r>
          </w:p>
        </w:tc>
        <w:tc>
          <w:tcPr>
            <w:tcW w:w="1539" w:type="dxa"/>
          </w:tcPr>
          <w:p w14:paraId="6AF1B22D" w14:textId="77777777" w:rsidR="00DA3FCC" w:rsidRDefault="00DA3FCC" w:rsidP="00207182">
            <w:pPr>
              <w:pStyle w:val="TableParagraph"/>
              <w:spacing w:line="251" w:lineRule="exact"/>
              <w:ind w:left="410"/>
            </w:pPr>
            <w:r>
              <w:rPr>
                <w:spacing w:val="-2"/>
              </w:rPr>
              <w:t>material</w:t>
            </w:r>
          </w:p>
        </w:tc>
        <w:tc>
          <w:tcPr>
            <w:tcW w:w="4614" w:type="dxa"/>
          </w:tcPr>
          <w:p w14:paraId="554D4D20" w14:textId="77777777" w:rsidR="00DA3FCC" w:rsidRDefault="00DA3FCC" w:rsidP="00207182">
            <w:pPr>
              <w:pStyle w:val="TableParagraph"/>
              <w:spacing w:line="251" w:lineRule="exact"/>
              <w:ind w:left="108"/>
            </w:pPr>
            <w:r>
              <w:t>Placa</w:t>
            </w:r>
            <w:r>
              <w:rPr>
                <w:spacing w:val="-5"/>
              </w:rPr>
              <w:t xml:space="preserve"> </w:t>
            </w:r>
            <w:r>
              <w:t>de</w:t>
            </w:r>
            <w:r>
              <w:rPr>
                <w:spacing w:val="-2"/>
              </w:rPr>
              <w:t xml:space="preserve"> </w:t>
            </w:r>
            <w:proofErr w:type="spellStart"/>
            <w:r>
              <w:t>acoperis</w:t>
            </w:r>
            <w:proofErr w:type="spellEnd"/>
            <w:r>
              <w:rPr>
                <w:spacing w:val="-2"/>
              </w:rPr>
              <w:t xml:space="preserve"> </w:t>
            </w:r>
            <w:r>
              <w:t>CTP-1-10-1</w:t>
            </w:r>
            <w:r>
              <w:rPr>
                <w:spacing w:val="30"/>
              </w:rPr>
              <w:t xml:space="preserve">  </w:t>
            </w:r>
            <w:r>
              <w:rPr>
                <w:spacing w:val="-2"/>
              </w:rPr>
              <w:t>(1buc=0.10m3)</w:t>
            </w:r>
          </w:p>
        </w:tc>
        <w:tc>
          <w:tcPr>
            <w:tcW w:w="977" w:type="dxa"/>
          </w:tcPr>
          <w:p w14:paraId="1194AA4E" w14:textId="77777777" w:rsidR="00DA3FCC" w:rsidRDefault="00DA3FCC" w:rsidP="00207182">
            <w:pPr>
              <w:pStyle w:val="TableParagraph"/>
              <w:spacing w:before="113"/>
              <w:ind w:left="331"/>
            </w:pPr>
            <w:r>
              <w:rPr>
                <w:spacing w:val="-5"/>
              </w:rPr>
              <w:t>buc</w:t>
            </w:r>
          </w:p>
        </w:tc>
        <w:tc>
          <w:tcPr>
            <w:tcW w:w="1119" w:type="dxa"/>
          </w:tcPr>
          <w:p w14:paraId="0F563879" w14:textId="77777777" w:rsidR="00DA3FCC" w:rsidRDefault="00DA3FCC" w:rsidP="00207182">
            <w:pPr>
              <w:pStyle w:val="TableParagraph"/>
              <w:rPr>
                <w:sz w:val="18"/>
              </w:rPr>
            </w:pPr>
          </w:p>
        </w:tc>
        <w:tc>
          <w:tcPr>
            <w:tcW w:w="1122" w:type="dxa"/>
          </w:tcPr>
          <w:p w14:paraId="79C12E07" w14:textId="77777777" w:rsidR="00DA3FCC" w:rsidRDefault="00DA3FCC" w:rsidP="00207182">
            <w:pPr>
              <w:pStyle w:val="TableParagraph"/>
              <w:spacing w:before="125"/>
              <w:ind w:right="101"/>
              <w:jc w:val="right"/>
              <w:rPr>
                <w:sz w:val="20"/>
              </w:rPr>
            </w:pPr>
            <w:r>
              <w:rPr>
                <w:spacing w:val="-4"/>
                <w:sz w:val="20"/>
              </w:rPr>
              <w:t>1,00</w:t>
            </w:r>
          </w:p>
        </w:tc>
      </w:tr>
      <w:tr w:rsidR="00DA3FCC" w14:paraId="1A1065CE" w14:textId="77777777" w:rsidTr="00207182">
        <w:trPr>
          <w:trHeight w:val="367"/>
        </w:trPr>
        <w:tc>
          <w:tcPr>
            <w:tcW w:w="698" w:type="dxa"/>
          </w:tcPr>
          <w:p w14:paraId="10107B4E" w14:textId="77777777" w:rsidR="00DA3FCC" w:rsidRDefault="00DA3FCC" w:rsidP="00207182">
            <w:pPr>
              <w:pStyle w:val="TableParagraph"/>
              <w:rPr>
                <w:sz w:val="18"/>
              </w:rPr>
            </w:pPr>
          </w:p>
        </w:tc>
        <w:tc>
          <w:tcPr>
            <w:tcW w:w="1539" w:type="dxa"/>
          </w:tcPr>
          <w:p w14:paraId="63571822" w14:textId="77777777" w:rsidR="00DA3FCC" w:rsidRDefault="00DA3FCC" w:rsidP="00207182">
            <w:pPr>
              <w:pStyle w:val="TableParagraph"/>
              <w:spacing w:before="1" w:line="183" w:lineRule="exact"/>
              <w:ind w:left="110"/>
              <w:rPr>
                <w:sz w:val="16"/>
              </w:rPr>
            </w:pPr>
            <w:r>
              <w:rPr>
                <w:spacing w:val="-2"/>
                <w:sz w:val="16"/>
              </w:rPr>
              <w:t>15546757271-</w:t>
            </w:r>
            <w:r>
              <w:rPr>
                <w:spacing w:val="-4"/>
                <w:sz w:val="16"/>
              </w:rPr>
              <w:t>CTP1</w:t>
            </w:r>
          </w:p>
          <w:p w14:paraId="1F45B50F" w14:textId="77777777" w:rsidR="00DA3FCC" w:rsidRDefault="00DA3FCC" w:rsidP="00207182">
            <w:pPr>
              <w:pStyle w:val="TableParagraph"/>
              <w:spacing w:line="162" w:lineRule="exact"/>
              <w:ind w:left="110"/>
              <w:rPr>
                <w:sz w:val="16"/>
              </w:rPr>
            </w:pPr>
            <w:r>
              <w:rPr>
                <w:spacing w:val="-2"/>
                <w:sz w:val="16"/>
              </w:rPr>
              <w:t>-</w:t>
            </w:r>
            <w:r>
              <w:rPr>
                <w:spacing w:val="-7"/>
                <w:sz w:val="16"/>
              </w:rPr>
              <w:t>10</w:t>
            </w:r>
          </w:p>
        </w:tc>
        <w:tc>
          <w:tcPr>
            <w:tcW w:w="4614" w:type="dxa"/>
          </w:tcPr>
          <w:p w14:paraId="503FB8B8" w14:textId="77777777" w:rsidR="00DA3FCC" w:rsidRDefault="00DA3FCC" w:rsidP="00207182">
            <w:pPr>
              <w:pStyle w:val="TableParagraph"/>
              <w:ind w:left="108"/>
              <w:rPr>
                <w:sz w:val="18"/>
              </w:rPr>
            </w:pPr>
            <w:r>
              <w:rPr>
                <w:sz w:val="18"/>
              </w:rPr>
              <w:t>Placa</w:t>
            </w:r>
            <w:r>
              <w:rPr>
                <w:spacing w:val="-3"/>
                <w:sz w:val="18"/>
              </w:rPr>
              <w:t xml:space="preserve"> </w:t>
            </w:r>
            <w:r>
              <w:rPr>
                <w:sz w:val="18"/>
              </w:rPr>
              <w:t>de</w:t>
            </w:r>
            <w:r>
              <w:rPr>
                <w:spacing w:val="-3"/>
                <w:sz w:val="18"/>
              </w:rPr>
              <w:t xml:space="preserve"> </w:t>
            </w:r>
            <w:proofErr w:type="spellStart"/>
            <w:r>
              <w:rPr>
                <w:sz w:val="18"/>
              </w:rPr>
              <w:t>acoperis</w:t>
            </w:r>
            <w:proofErr w:type="spellEnd"/>
            <w:r>
              <w:rPr>
                <w:spacing w:val="-2"/>
                <w:sz w:val="18"/>
              </w:rPr>
              <w:t xml:space="preserve"> </w:t>
            </w:r>
            <w:r>
              <w:rPr>
                <w:sz w:val="18"/>
              </w:rPr>
              <w:t xml:space="preserve">CTP-1-10-1 </w:t>
            </w:r>
            <w:r>
              <w:rPr>
                <w:spacing w:val="-2"/>
                <w:sz w:val="18"/>
              </w:rPr>
              <w:t>(1buc=0.1m3)</w:t>
            </w:r>
          </w:p>
        </w:tc>
        <w:tc>
          <w:tcPr>
            <w:tcW w:w="977" w:type="dxa"/>
          </w:tcPr>
          <w:p w14:paraId="379E547E" w14:textId="77777777" w:rsidR="00DA3FCC" w:rsidRDefault="00DA3FCC" w:rsidP="00207182">
            <w:pPr>
              <w:pStyle w:val="TableParagraph"/>
              <w:spacing w:before="81"/>
              <w:ind w:left="108"/>
              <w:rPr>
                <w:sz w:val="18"/>
              </w:rPr>
            </w:pPr>
            <w:r>
              <w:rPr>
                <w:spacing w:val="-5"/>
                <w:sz w:val="18"/>
              </w:rPr>
              <w:t>buc</w:t>
            </w:r>
          </w:p>
        </w:tc>
        <w:tc>
          <w:tcPr>
            <w:tcW w:w="1119" w:type="dxa"/>
          </w:tcPr>
          <w:p w14:paraId="501C43F5" w14:textId="77777777" w:rsidR="00DA3FCC" w:rsidRDefault="00DA3FCC" w:rsidP="00207182">
            <w:pPr>
              <w:pStyle w:val="TableParagraph"/>
              <w:spacing w:before="81"/>
              <w:ind w:left="110"/>
              <w:rPr>
                <w:sz w:val="18"/>
              </w:rPr>
            </w:pPr>
            <w:r>
              <w:rPr>
                <w:spacing w:val="-2"/>
                <w:sz w:val="18"/>
              </w:rPr>
              <w:t>1,000</w:t>
            </w:r>
          </w:p>
        </w:tc>
        <w:tc>
          <w:tcPr>
            <w:tcW w:w="1122" w:type="dxa"/>
          </w:tcPr>
          <w:p w14:paraId="6767F434" w14:textId="77777777" w:rsidR="00DA3FCC" w:rsidRDefault="00DA3FCC" w:rsidP="00207182">
            <w:pPr>
              <w:pStyle w:val="TableParagraph"/>
              <w:rPr>
                <w:sz w:val="18"/>
              </w:rPr>
            </w:pPr>
          </w:p>
        </w:tc>
      </w:tr>
      <w:tr w:rsidR="00DA3FCC" w14:paraId="4B9E43C2" w14:textId="77777777" w:rsidTr="00207182">
        <w:trPr>
          <w:trHeight w:val="506"/>
        </w:trPr>
        <w:tc>
          <w:tcPr>
            <w:tcW w:w="698" w:type="dxa"/>
          </w:tcPr>
          <w:p w14:paraId="021E4D6E" w14:textId="77777777" w:rsidR="00DA3FCC" w:rsidRDefault="00DA3FCC" w:rsidP="00207182">
            <w:pPr>
              <w:pStyle w:val="TableParagraph"/>
              <w:spacing w:before="126"/>
              <w:ind w:left="94"/>
              <w:jc w:val="center"/>
            </w:pPr>
            <w:r>
              <w:rPr>
                <w:spacing w:val="-5"/>
              </w:rPr>
              <w:t>27</w:t>
            </w:r>
          </w:p>
        </w:tc>
        <w:tc>
          <w:tcPr>
            <w:tcW w:w="1539" w:type="dxa"/>
          </w:tcPr>
          <w:p w14:paraId="5F8D3446" w14:textId="77777777" w:rsidR="00DA3FCC" w:rsidRDefault="00DA3FCC" w:rsidP="00207182">
            <w:pPr>
              <w:pStyle w:val="TableParagraph"/>
              <w:spacing w:before="10"/>
              <w:ind w:left="384"/>
            </w:pPr>
            <w:r>
              <w:rPr>
                <w:spacing w:val="-2"/>
              </w:rPr>
              <w:t>AcE06A</w:t>
            </w:r>
          </w:p>
        </w:tc>
        <w:tc>
          <w:tcPr>
            <w:tcW w:w="4614" w:type="dxa"/>
          </w:tcPr>
          <w:p w14:paraId="471B4DEE" w14:textId="77777777" w:rsidR="00DA3FCC" w:rsidRDefault="00DA3FCC" w:rsidP="00207182">
            <w:pPr>
              <w:pStyle w:val="TableParagraph"/>
              <w:spacing w:line="251" w:lineRule="exact"/>
              <w:ind w:left="108"/>
            </w:pPr>
            <w:r>
              <w:t>Montarea</w:t>
            </w:r>
            <w:r>
              <w:rPr>
                <w:spacing w:val="-3"/>
              </w:rPr>
              <w:t xml:space="preserve"> </w:t>
            </w:r>
            <w:proofErr w:type="spellStart"/>
            <w:r>
              <w:t>gratarelor</w:t>
            </w:r>
            <w:proofErr w:type="spellEnd"/>
            <w:r>
              <w:rPr>
                <w:spacing w:val="-2"/>
              </w:rPr>
              <w:t xml:space="preserve"> </w:t>
            </w:r>
            <w:r>
              <w:t>cu</w:t>
            </w:r>
            <w:r>
              <w:rPr>
                <w:spacing w:val="-4"/>
              </w:rPr>
              <w:t xml:space="preserve"> </w:t>
            </w:r>
            <w:r>
              <w:t>rama</w:t>
            </w:r>
            <w:r>
              <w:rPr>
                <w:spacing w:val="-3"/>
              </w:rPr>
              <w:t xml:space="preserve"> </w:t>
            </w:r>
            <w:r>
              <w:t>din</w:t>
            </w:r>
            <w:r>
              <w:rPr>
                <w:spacing w:val="-5"/>
              </w:rPr>
              <w:t xml:space="preserve"> </w:t>
            </w:r>
            <w:r>
              <w:t>fonta</w:t>
            </w:r>
            <w:r>
              <w:rPr>
                <w:spacing w:val="-4"/>
              </w:rPr>
              <w:t xml:space="preserve"> </w:t>
            </w:r>
            <w:r>
              <w:t>la</w:t>
            </w:r>
            <w:r>
              <w:rPr>
                <w:spacing w:val="-2"/>
              </w:rPr>
              <w:t xml:space="preserve"> gurile</w:t>
            </w:r>
          </w:p>
          <w:p w14:paraId="7D896E89" w14:textId="77777777" w:rsidR="00DA3FCC" w:rsidRDefault="00DA3FCC" w:rsidP="00207182">
            <w:pPr>
              <w:pStyle w:val="TableParagraph"/>
              <w:spacing w:before="2" w:line="233" w:lineRule="exact"/>
              <w:ind w:left="108"/>
            </w:pPr>
            <w:r>
              <w:t>de</w:t>
            </w:r>
            <w:r>
              <w:rPr>
                <w:spacing w:val="-2"/>
              </w:rPr>
              <w:t xml:space="preserve"> </w:t>
            </w:r>
            <w:r>
              <w:t>scurgere</w:t>
            </w:r>
            <w:r>
              <w:rPr>
                <w:spacing w:val="-3"/>
              </w:rPr>
              <w:t xml:space="preserve"> </w:t>
            </w:r>
            <w:r>
              <w:t>(</w:t>
            </w:r>
            <w:r>
              <w:rPr>
                <w:spacing w:val="-1"/>
              </w:rPr>
              <w:t xml:space="preserve"> </w:t>
            </w:r>
            <w:r>
              <w:t>DМ1</w:t>
            </w:r>
            <w:r>
              <w:rPr>
                <w:spacing w:val="-1"/>
              </w:rPr>
              <w:t xml:space="preserve"> </w:t>
            </w:r>
            <w:r>
              <w:t>С-250</w:t>
            </w:r>
            <w:r>
              <w:rPr>
                <w:spacing w:val="29"/>
              </w:rPr>
              <w:t xml:space="preserve">  </w:t>
            </w:r>
            <w:r>
              <w:rPr>
                <w:spacing w:val="-10"/>
              </w:rPr>
              <w:t>)</w:t>
            </w:r>
          </w:p>
        </w:tc>
        <w:tc>
          <w:tcPr>
            <w:tcW w:w="977" w:type="dxa"/>
          </w:tcPr>
          <w:p w14:paraId="1C627E20" w14:textId="77777777" w:rsidR="00DA3FCC" w:rsidRDefault="00DA3FCC" w:rsidP="00207182">
            <w:pPr>
              <w:pStyle w:val="TableParagraph"/>
              <w:spacing w:before="126"/>
              <w:ind w:left="331"/>
            </w:pPr>
            <w:r>
              <w:rPr>
                <w:spacing w:val="-5"/>
              </w:rPr>
              <w:t>buc</w:t>
            </w:r>
          </w:p>
        </w:tc>
        <w:tc>
          <w:tcPr>
            <w:tcW w:w="1119" w:type="dxa"/>
          </w:tcPr>
          <w:p w14:paraId="098D4AF3" w14:textId="77777777" w:rsidR="00DA3FCC" w:rsidRDefault="00DA3FCC" w:rsidP="00207182">
            <w:pPr>
              <w:pStyle w:val="TableParagraph"/>
              <w:rPr>
                <w:sz w:val="18"/>
              </w:rPr>
            </w:pPr>
          </w:p>
        </w:tc>
        <w:tc>
          <w:tcPr>
            <w:tcW w:w="1122" w:type="dxa"/>
          </w:tcPr>
          <w:p w14:paraId="0C80FE08" w14:textId="77777777" w:rsidR="00DA3FCC" w:rsidRDefault="00DA3FCC" w:rsidP="00207182">
            <w:pPr>
              <w:pStyle w:val="TableParagraph"/>
              <w:spacing w:before="140"/>
              <w:ind w:right="101"/>
              <w:jc w:val="right"/>
              <w:rPr>
                <w:sz w:val="20"/>
              </w:rPr>
            </w:pPr>
            <w:r>
              <w:rPr>
                <w:spacing w:val="-4"/>
                <w:sz w:val="20"/>
              </w:rPr>
              <w:t>1,00</w:t>
            </w:r>
          </w:p>
        </w:tc>
      </w:tr>
      <w:tr w:rsidR="00DA3FCC" w14:paraId="3BB6DAEB" w14:textId="77777777" w:rsidTr="00207182">
        <w:trPr>
          <w:trHeight w:val="230"/>
        </w:trPr>
        <w:tc>
          <w:tcPr>
            <w:tcW w:w="698" w:type="dxa"/>
          </w:tcPr>
          <w:p w14:paraId="119A54ED" w14:textId="77777777" w:rsidR="00DA3FCC" w:rsidRDefault="00DA3FCC" w:rsidP="00207182">
            <w:pPr>
              <w:pStyle w:val="TableParagraph"/>
              <w:rPr>
                <w:sz w:val="16"/>
              </w:rPr>
            </w:pPr>
          </w:p>
        </w:tc>
        <w:tc>
          <w:tcPr>
            <w:tcW w:w="1539" w:type="dxa"/>
          </w:tcPr>
          <w:p w14:paraId="68B8CDB4" w14:textId="77777777" w:rsidR="00DA3FCC" w:rsidRDefault="00DA3FCC" w:rsidP="00207182">
            <w:pPr>
              <w:pStyle w:val="TableParagraph"/>
              <w:spacing w:before="25"/>
              <w:ind w:left="110"/>
              <w:rPr>
                <w:sz w:val="16"/>
              </w:rPr>
            </w:pPr>
            <w:r>
              <w:rPr>
                <w:spacing w:val="-2"/>
                <w:sz w:val="16"/>
              </w:rPr>
              <w:t>7129090010600</w:t>
            </w:r>
          </w:p>
        </w:tc>
        <w:tc>
          <w:tcPr>
            <w:tcW w:w="4614" w:type="dxa"/>
          </w:tcPr>
          <w:p w14:paraId="14B868C8" w14:textId="77777777" w:rsidR="00DA3FCC" w:rsidRDefault="00DA3FCC" w:rsidP="00207182">
            <w:pPr>
              <w:pStyle w:val="TableParagraph"/>
              <w:ind w:left="108"/>
              <w:rPr>
                <w:sz w:val="18"/>
              </w:rPr>
            </w:pPr>
            <w:proofErr w:type="spellStart"/>
            <w:r>
              <w:rPr>
                <w:sz w:val="18"/>
              </w:rPr>
              <w:t>Drenor-</w:t>
            </w:r>
            <w:r>
              <w:rPr>
                <w:spacing w:val="-2"/>
                <w:sz w:val="18"/>
              </w:rPr>
              <w:t>canalist</w:t>
            </w:r>
            <w:proofErr w:type="spellEnd"/>
          </w:p>
        </w:tc>
        <w:tc>
          <w:tcPr>
            <w:tcW w:w="977" w:type="dxa"/>
          </w:tcPr>
          <w:p w14:paraId="019873D6"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0A08E8A" w14:textId="77777777" w:rsidR="00DA3FCC" w:rsidRDefault="00DA3FCC" w:rsidP="00207182">
            <w:pPr>
              <w:pStyle w:val="TableParagraph"/>
              <w:spacing w:before="12" w:line="198" w:lineRule="exact"/>
              <w:ind w:left="110"/>
              <w:rPr>
                <w:sz w:val="18"/>
              </w:rPr>
            </w:pPr>
            <w:r>
              <w:rPr>
                <w:spacing w:val="-2"/>
                <w:sz w:val="18"/>
              </w:rPr>
              <w:t>1,130</w:t>
            </w:r>
          </w:p>
        </w:tc>
        <w:tc>
          <w:tcPr>
            <w:tcW w:w="1122" w:type="dxa"/>
          </w:tcPr>
          <w:p w14:paraId="3A892E02" w14:textId="77777777" w:rsidR="00DA3FCC" w:rsidRDefault="00DA3FCC" w:rsidP="00207182">
            <w:pPr>
              <w:pStyle w:val="TableParagraph"/>
              <w:rPr>
                <w:sz w:val="16"/>
              </w:rPr>
            </w:pPr>
          </w:p>
        </w:tc>
      </w:tr>
      <w:tr w:rsidR="00DA3FCC" w14:paraId="42C8FF5C" w14:textId="77777777" w:rsidTr="00207182">
        <w:trPr>
          <w:trHeight w:val="230"/>
        </w:trPr>
        <w:tc>
          <w:tcPr>
            <w:tcW w:w="698" w:type="dxa"/>
          </w:tcPr>
          <w:p w14:paraId="70F93B31" w14:textId="77777777" w:rsidR="00DA3FCC" w:rsidRDefault="00DA3FCC" w:rsidP="00207182">
            <w:pPr>
              <w:pStyle w:val="TableParagraph"/>
              <w:rPr>
                <w:sz w:val="16"/>
              </w:rPr>
            </w:pPr>
          </w:p>
        </w:tc>
        <w:tc>
          <w:tcPr>
            <w:tcW w:w="1539" w:type="dxa"/>
          </w:tcPr>
          <w:p w14:paraId="2460AE21" w14:textId="77777777" w:rsidR="00DA3FCC" w:rsidRDefault="00DA3FCC" w:rsidP="00207182">
            <w:pPr>
              <w:pStyle w:val="TableParagraph"/>
              <w:spacing w:before="23"/>
              <w:ind w:left="110"/>
              <w:rPr>
                <w:sz w:val="16"/>
              </w:rPr>
            </w:pPr>
            <w:r>
              <w:rPr>
                <w:spacing w:val="-2"/>
                <w:sz w:val="16"/>
              </w:rPr>
              <w:t>2875274203624-</w:t>
            </w:r>
            <w:r>
              <w:rPr>
                <w:spacing w:val="-10"/>
                <w:sz w:val="16"/>
              </w:rPr>
              <w:t>1</w:t>
            </w:r>
          </w:p>
        </w:tc>
        <w:tc>
          <w:tcPr>
            <w:tcW w:w="4614" w:type="dxa"/>
          </w:tcPr>
          <w:p w14:paraId="2C04EE0C" w14:textId="77777777" w:rsidR="00DA3FCC" w:rsidRDefault="00DA3FCC" w:rsidP="00207182">
            <w:pPr>
              <w:pStyle w:val="TableParagraph"/>
              <w:ind w:left="108"/>
              <w:rPr>
                <w:sz w:val="18"/>
              </w:rPr>
            </w:pPr>
            <w:r>
              <w:rPr>
                <w:sz w:val="18"/>
              </w:rPr>
              <w:t>Capac</w:t>
            </w:r>
            <w:r>
              <w:rPr>
                <w:spacing w:val="-2"/>
                <w:sz w:val="18"/>
              </w:rPr>
              <w:t xml:space="preserve"> </w:t>
            </w:r>
            <w:r>
              <w:rPr>
                <w:sz w:val="18"/>
              </w:rPr>
              <w:t>de</w:t>
            </w:r>
            <w:r>
              <w:rPr>
                <w:spacing w:val="-2"/>
                <w:sz w:val="18"/>
              </w:rPr>
              <w:t xml:space="preserve"> </w:t>
            </w:r>
            <w:r>
              <w:rPr>
                <w:sz w:val="18"/>
              </w:rPr>
              <w:t>fonta</w:t>
            </w:r>
            <w:r>
              <w:rPr>
                <w:spacing w:val="-1"/>
                <w:sz w:val="18"/>
              </w:rPr>
              <w:t xml:space="preserve"> </w:t>
            </w:r>
            <w:r>
              <w:rPr>
                <w:sz w:val="18"/>
              </w:rPr>
              <w:t>DM1</w:t>
            </w:r>
            <w:r>
              <w:rPr>
                <w:spacing w:val="1"/>
                <w:sz w:val="18"/>
              </w:rPr>
              <w:t xml:space="preserve"> </w:t>
            </w:r>
            <w:r>
              <w:rPr>
                <w:sz w:val="18"/>
              </w:rPr>
              <w:t>C-</w:t>
            </w:r>
            <w:r>
              <w:rPr>
                <w:spacing w:val="-5"/>
                <w:sz w:val="18"/>
              </w:rPr>
              <w:t>250</w:t>
            </w:r>
          </w:p>
        </w:tc>
        <w:tc>
          <w:tcPr>
            <w:tcW w:w="977" w:type="dxa"/>
          </w:tcPr>
          <w:p w14:paraId="542D15D4"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0AB4D31"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BD2F36" w14:textId="77777777" w:rsidR="00DA3FCC" w:rsidRDefault="00DA3FCC" w:rsidP="00207182">
            <w:pPr>
              <w:pStyle w:val="TableParagraph"/>
              <w:rPr>
                <w:sz w:val="16"/>
              </w:rPr>
            </w:pPr>
          </w:p>
        </w:tc>
      </w:tr>
      <w:tr w:rsidR="00DA3FCC" w14:paraId="2AFC06B6" w14:textId="77777777" w:rsidTr="00207182">
        <w:trPr>
          <w:trHeight w:val="1012"/>
        </w:trPr>
        <w:tc>
          <w:tcPr>
            <w:tcW w:w="698" w:type="dxa"/>
          </w:tcPr>
          <w:p w14:paraId="33F956F9" w14:textId="77777777" w:rsidR="00DA3FCC" w:rsidRDefault="00DA3FCC" w:rsidP="00207182">
            <w:pPr>
              <w:pStyle w:val="TableParagraph"/>
              <w:spacing w:before="124"/>
              <w:rPr>
                <w:b/>
              </w:rPr>
            </w:pPr>
          </w:p>
          <w:p w14:paraId="7F8A4D2B" w14:textId="77777777" w:rsidR="00DA3FCC" w:rsidRDefault="00DA3FCC" w:rsidP="00207182">
            <w:pPr>
              <w:pStyle w:val="TableParagraph"/>
              <w:ind w:left="94"/>
              <w:jc w:val="center"/>
            </w:pPr>
            <w:r>
              <w:rPr>
                <w:spacing w:val="-5"/>
              </w:rPr>
              <w:t>28</w:t>
            </w:r>
          </w:p>
        </w:tc>
        <w:tc>
          <w:tcPr>
            <w:tcW w:w="1539" w:type="dxa"/>
          </w:tcPr>
          <w:p w14:paraId="77BF6C18" w14:textId="77777777" w:rsidR="00DA3FCC" w:rsidRDefault="00DA3FCC" w:rsidP="00207182">
            <w:pPr>
              <w:pStyle w:val="TableParagraph"/>
              <w:spacing w:before="9"/>
              <w:rPr>
                <w:b/>
              </w:rPr>
            </w:pPr>
          </w:p>
          <w:p w14:paraId="05A2D021" w14:textId="77777777" w:rsidR="00DA3FCC" w:rsidRDefault="00DA3FCC" w:rsidP="00207182">
            <w:pPr>
              <w:pStyle w:val="TableParagraph"/>
              <w:ind w:left="494"/>
            </w:pPr>
            <w:r>
              <w:rPr>
                <w:spacing w:val="-2"/>
              </w:rPr>
              <w:t>Dl122</w:t>
            </w:r>
          </w:p>
        </w:tc>
        <w:tc>
          <w:tcPr>
            <w:tcW w:w="4614" w:type="dxa"/>
          </w:tcPr>
          <w:p w14:paraId="52173BC2" w14:textId="77777777" w:rsidR="00DA3FCC" w:rsidRDefault="00DA3FCC" w:rsidP="00207182">
            <w:pPr>
              <w:pStyle w:val="TableParagraph"/>
              <w:ind w:left="108"/>
            </w:pPr>
            <w:r>
              <w:t>Montarea</w:t>
            </w:r>
            <w:r>
              <w:rPr>
                <w:spacing w:val="-6"/>
              </w:rPr>
              <w:t xml:space="preserve"> </w:t>
            </w:r>
            <w:proofErr w:type="spellStart"/>
            <w:r>
              <w:t>podetelor</w:t>
            </w:r>
            <w:proofErr w:type="spellEnd"/>
            <w:r>
              <w:rPr>
                <w:spacing w:val="-6"/>
              </w:rPr>
              <w:t xml:space="preserve"> </w:t>
            </w:r>
            <w:r>
              <w:t>tubulare</w:t>
            </w:r>
            <w:r>
              <w:rPr>
                <w:spacing w:val="-6"/>
              </w:rPr>
              <w:t xml:space="preserve"> </w:t>
            </w:r>
            <w:r>
              <w:t>cu</w:t>
            </w:r>
            <w:r>
              <w:rPr>
                <w:spacing w:val="-6"/>
              </w:rPr>
              <w:t xml:space="preserve"> </w:t>
            </w:r>
            <w:r>
              <w:t>diametrul</w:t>
            </w:r>
            <w:r>
              <w:rPr>
                <w:spacing w:val="-5"/>
              </w:rPr>
              <w:t xml:space="preserve"> </w:t>
            </w:r>
            <w:r>
              <w:t>0,6</w:t>
            </w:r>
            <w:r>
              <w:rPr>
                <w:spacing w:val="-9"/>
              </w:rPr>
              <w:t xml:space="preserve"> </w:t>
            </w:r>
            <w:r>
              <w:t xml:space="preserve">m, </w:t>
            </w:r>
            <w:proofErr w:type="spellStart"/>
            <w:r>
              <w:t>inaltimea</w:t>
            </w:r>
            <w:proofErr w:type="spellEnd"/>
            <w:r>
              <w:t xml:space="preserve"> rambleului </w:t>
            </w:r>
            <w:proofErr w:type="spellStart"/>
            <w:r>
              <w:t>pina</w:t>
            </w:r>
            <w:proofErr w:type="spellEnd"/>
            <w:r>
              <w:t xml:space="preserve"> la 3 m pentru edificii</w:t>
            </w:r>
          </w:p>
          <w:p w14:paraId="605C5D0A" w14:textId="77777777" w:rsidR="00DA3FCC" w:rsidRDefault="00DA3FCC" w:rsidP="00207182">
            <w:pPr>
              <w:pStyle w:val="TableParagraph"/>
              <w:tabs>
                <w:tab w:val="left" w:pos="3178"/>
              </w:tabs>
              <w:spacing w:line="252" w:lineRule="exact"/>
              <w:ind w:left="108" w:right="221"/>
            </w:pPr>
            <w:r>
              <w:t>artificiale</w:t>
            </w:r>
            <w:r>
              <w:rPr>
                <w:spacing w:val="-6"/>
              </w:rPr>
              <w:t xml:space="preserve"> </w:t>
            </w:r>
            <w:r>
              <w:t>la</w:t>
            </w:r>
            <w:r>
              <w:rPr>
                <w:spacing w:val="-6"/>
              </w:rPr>
              <w:t xml:space="preserve"> </w:t>
            </w:r>
            <w:r>
              <w:t>drumuri</w:t>
            </w:r>
            <w:r>
              <w:rPr>
                <w:spacing w:val="-8"/>
              </w:rPr>
              <w:t xml:space="preserve"> </w:t>
            </w:r>
            <w:r>
              <w:t>(corpul</w:t>
            </w:r>
            <w:r>
              <w:rPr>
                <w:spacing w:val="-5"/>
              </w:rPr>
              <w:t xml:space="preserve"> </w:t>
            </w:r>
            <w:proofErr w:type="spellStart"/>
            <w:r>
              <w:t>podetului</w:t>
            </w:r>
            <w:proofErr w:type="spellEnd"/>
            <w:r>
              <w:rPr>
                <w:spacing w:val="-8"/>
              </w:rPr>
              <w:t xml:space="preserve"> </w:t>
            </w:r>
            <w:r>
              <w:t>din</w:t>
            </w:r>
            <w:r>
              <w:rPr>
                <w:spacing w:val="-8"/>
              </w:rPr>
              <w:t xml:space="preserve"> </w:t>
            </w:r>
            <w:r>
              <w:t xml:space="preserve">beton armat de </w:t>
            </w:r>
            <w:proofErr w:type="spellStart"/>
            <w:r>
              <w:t>diam</w:t>
            </w:r>
            <w:proofErr w:type="spellEnd"/>
            <w:r>
              <w:t>. 0,6 m ) TS60.25</w:t>
            </w:r>
            <w:r>
              <w:tab/>
              <w:t>19 buc.</w:t>
            </w:r>
          </w:p>
        </w:tc>
        <w:tc>
          <w:tcPr>
            <w:tcW w:w="977" w:type="dxa"/>
          </w:tcPr>
          <w:p w14:paraId="526A211F" w14:textId="77777777" w:rsidR="00DA3FCC" w:rsidRDefault="00DA3FCC" w:rsidP="00207182">
            <w:pPr>
              <w:pStyle w:val="TableParagraph"/>
              <w:spacing w:before="124"/>
              <w:rPr>
                <w:b/>
              </w:rPr>
            </w:pPr>
          </w:p>
          <w:p w14:paraId="4C858FF5" w14:textId="77777777" w:rsidR="00DA3FCC" w:rsidRDefault="00DA3FCC" w:rsidP="00207182">
            <w:pPr>
              <w:pStyle w:val="TableParagraph"/>
              <w:ind w:left="8"/>
              <w:jc w:val="center"/>
            </w:pPr>
            <w:r>
              <w:rPr>
                <w:spacing w:val="-5"/>
              </w:rPr>
              <w:t>m3</w:t>
            </w:r>
          </w:p>
        </w:tc>
        <w:tc>
          <w:tcPr>
            <w:tcW w:w="1119" w:type="dxa"/>
          </w:tcPr>
          <w:p w14:paraId="3AF080D9" w14:textId="77777777" w:rsidR="00DA3FCC" w:rsidRDefault="00DA3FCC" w:rsidP="00207182">
            <w:pPr>
              <w:pStyle w:val="TableParagraph"/>
              <w:rPr>
                <w:sz w:val="18"/>
              </w:rPr>
            </w:pPr>
          </w:p>
        </w:tc>
        <w:tc>
          <w:tcPr>
            <w:tcW w:w="1122" w:type="dxa"/>
          </w:tcPr>
          <w:p w14:paraId="378BCC51" w14:textId="77777777" w:rsidR="00DA3FCC" w:rsidRDefault="00DA3FCC" w:rsidP="00207182">
            <w:pPr>
              <w:pStyle w:val="TableParagraph"/>
              <w:spacing w:before="161"/>
              <w:rPr>
                <w:b/>
                <w:sz w:val="20"/>
              </w:rPr>
            </w:pPr>
          </w:p>
          <w:p w14:paraId="0929FDD8" w14:textId="77777777" w:rsidR="00DA3FCC" w:rsidRDefault="00DA3FCC" w:rsidP="00207182">
            <w:pPr>
              <w:pStyle w:val="TableParagraph"/>
              <w:ind w:right="102"/>
              <w:jc w:val="right"/>
              <w:rPr>
                <w:sz w:val="20"/>
              </w:rPr>
            </w:pPr>
            <w:r>
              <w:rPr>
                <w:spacing w:val="-2"/>
                <w:sz w:val="20"/>
              </w:rPr>
              <w:t>11,40</w:t>
            </w:r>
          </w:p>
        </w:tc>
      </w:tr>
      <w:tr w:rsidR="00DA3FCC" w14:paraId="66A97E2F" w14:textId="77777777" w:rsidTr="00207182">
        <w:trPr>
          <w:trHeight w:val="230"/>
        </w:trPr>
        <w:tc>
          <w:tcPr>
            <w:tcW w:w="698" w:type="dxa"/>
          </w:tcPr>
          <w:p w14:paraId="219A3349" w14:textId="77777777" w:rsidR="00DA3FCC" w:rsidRDefault="00DA3FCC" w:rsidP="00207182">
            <w:pPr>
              <w:pStyle w:val="TableParagraph"/>
              <w:rPr>
                <w:sz w:val="16"/>
              </w:rPr>
            </w:pPr>
          </w:p>
        </w:tc>
        <w:tc>
          <w:tcPr>
            <w:tcW w:w="1539" w:type="dxa"/>
          </w:tcPr>
          <w:p w14:paraId="33AE2FB8" w14:textId="77777777" w:rsidR="00DA3FCC" w:rsidRDefault="00DA3FCC" w:rsidP="00207182">
            <w:pPr>
              <w:pStyle w:val="TableParagraph"/>
              <w:spacing w:before="23"/>
              <w:ind w:left="110"/>
              <w:rPr>
                <w:sz w:val="16"/>
              </w:rPr>
            </w:pPr>
            <w:r>
              <w:rPr>
                <w:spacing w:val="-2"/>
                <w:sz w:val="16"/>
              </w:rPr>
              <w:t>9310060019930</w:t>
            </w:r>
          </w:p>
        </w:tc>
        <w:tc>
          <w:tcPr>
            <w:tcW w:w="4614" w:type="dxa"/>
          </w:tcPr>
          <w:p w14:paraId="3C696229" w14:textId="77777777" w:rsidR="00DA3FCC" w:rsidRDefault="00DA3FCC" w:rsidP="00207182">
            <w:pPr>
              <w:pStyle w:val="TableParagraph"/>
              <w:ind w:left="108"/>
              <w:rPr>
                <w:sz w:val="18"/>
              </w:rPr>
            </w:pPr>
            <w:r>
              <w:rPr>
                <w:spacing w:val="-2"/>
                <w:sz w:val="18"/>
              </w:rPr>
              <w:t>Muncitor</w:t>
            </w:r>
          </w:p>
        </w:tc>
        <w:tc>
          <w:tcPr>
            <w:tcW w:w="977" w:type="dxa"/>
          </w:tcPr>
          <w:p w14:paraId="31E7A13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E20075B" w14:textId="77777777" w:rsidR="00DA3FCC" w:rsidRDefault="00DA3FCC" w:rsidP="00207182">
            <w:pPr>
              <w:pStyle w:val="TableParagraph"/>
              <w:spacing w:before="12" w:line="198" w:lineRule="exact"/>
              <w:ind w:left="110"/>
              <w:rPr>
                <w:sz w:val="18"/>
              </w:rPr>
            </w:pPr>
            <w:r>
              <w:rPr>
                <w:spacing w:val="-2"/>
                <w:sz w:val="18"/>
              </w:rPr>
              <w:t>8,000</w:t>
            </w:r>
          </w:p>
        </w:tc>
        <w:tc>
          <w:tcPr>
            <w:tcW w:w="1122" w:type="dxa"/>
          </w:tcPr>
          <w:p w14:paraId="4DC70221" w14:textId="77777777" w:rsidR="00DA3FCC" w:rsidRDefault="00DA3FCC" w:rsidP="00207182">
            <w:pPr>
              <w:pStyle w:val="TableParagraph"/>
              <w:rPr>
                <w:sz w:val="16"/>
              </w:rPr>
            </w:pPr>
          </w:p>
        </w:tc>
      </w:tr>
      <w:tr w:rsidR="00DA3FCC" w14:paraId="0BE5ADA5" w14:textId="77777777" w:rsidTr="00207182">
        <w:trPr>
          <w:trHeight w:val="230"/>
        </w:trPr>
        <w:tc>
          <w:tcPr>
            <w:tcW w:w="698" w:type="dxa"/>
          </w:tcPr>
          <w:p w14:paraId="0F5AB4E2" w14:textId="77777777" w:rsidR="00DA3FCC" w:rsidRDefault="00DA3FCC" w:rsidP="00207182">
            <w:pPr>
              <w:pStyle w:val="TableParagraph"/>
              <w:rPr>
                <w:sz w:val="16"/>
              </w:rPr>
            </w:pPr>
          </w:p>
        </w:tc>
        <w:tc>
          <w:tcPr>
            <w:tcW w:w="1539" w:type="dxa"/>
          </w:tcPr>
          <w:p w14:paraId="25D9F37B" w14:textId="77777777" w:rsidR="00DA3FCC" w:rsidRDefault="00DA3FCC" w:rsidP="00207182">
            <w:pPr>
              <w:pStyle w:val="TableParagraph"/>
              <w:spacing w:before="23"/>
              <w:ind w:left="110"/>
              <w:rPr>
                <w:sz w:val="16"/>
              </w:rPr>
            </w:pPr>
            <w:r>
              <w:rPr>
                <w:spacing w:val="-2"/>
                <w:sz w:val="16"/>
              </w:rPr>
              <w:t>2666122800561-</w:t>
            </w:r>
            <w:r>
              <w:rPr>
                <w:spacing w:val="-5"/>
                <w:sz w:val="16"/>
              </w:rPr>
              <w:t>60</w:t>
            </w:r>
          </w:p>
        </w:tc>
        <w:tc>
          <w:tcPr>
            <w:tcW w:w="4614" w:type="dxa"/>
          </w:tcPr>
          <w:p w14:paraId="355E840F" w14:textId="77777777" w:rsidR="00DA3FCC" w:rsidRDefault="00DA3FCC" w:rsidP="00207182">
            <w:pPr>
              <w:pStyle w:val="TableParagraph"/>
              <w:ind w:left="108"/>
              <w:rPr>
                <w:sz w:val="18"/>
              </w:rPr>
            </w:pPr>
            <w:r>
              <w:rPr>
                <w:sz w:val="18"/>
              </w:rPr>
              <w:t>Tuburi</w:t>
            </w:r>
            <w:r>
              <w:rPr>
                <w:spacing w:val="-3"/>
                <w:sz w:val="18"/>
              </w:rPr>
              <w:t xml:space="preserve"> </w:t>
            </w:r>
            <w:r>
              <w:rPr>
                <w:sz w:val="18"/>
              </w:rPr>
              <w:t>din</w:t>
            </w:r>
            <w:r>
              <w:rPr>
                <w:spacing w:val="-1"/>
                <w:sz w:val="18"/>
              </w:rPr>
              <w:t xml:space="preserve"> </w:t>
            </w:r>
            <w:r>
              <w:rPr>
                <w:sz w:val="18"/>
              </w:rPr>
              <w:t>beton</w:t>
            </w:r>
            <w:r>
              <w:rPr>
                <w:spacing w:val="1"/>
                <w:sz w:val="18"/>
              </w:rPr>
              <w:t xml:space="preserve"> </w:t>
            </w:r>
            <w:r>
              <w:rPr>
                <w:sz w:val="18"/>
              </w:rPr>
              <w:t>armat de</w:t>
            </w:r>
            <w:r>
              <w:rPr>
                <w:spacing w:val="-4"/>
                <w:sz w:val="18"/>
              </w:rPr>
              <w:t xml:space="preserve"> </w:t>
            </w:r>
            <w:proofErr w:type="spellStart"/>
            <w:r>
              <w:rPr>
                <w:sz w:val="18"/>
              </w:rPr>
              <w:t>diam</w:t>
            </w:r>
            <w:proofErr w:type="spellEnd"/>
            <w:r>
              <w:rPr>
                <w:spacing w:val="-1"/>
                <w:sz w:val="18"/>
              </w:rPr>
              <w:t xml:space="preserve"> </w:t>
            </w:r>
            <w:r>
              <w:rPr>
                <w:sz w:val="18"/>
              </w:rPr>
              <w:t>0,6m</w:t>
            </w:r>
            <w:r>
              <w:rPr>
                <w:spacing w:val="74"/>
                <w:w w:val="150"/>
                <w:sz w:val="18"/>
              </w:rPr>
              <w:t xml:space="preserve"> </w:t>
            </w:r>
            <w:r>
              <w:rPr>
                <w:spacing w:val="-2"/>
                <w:sz w:val="18"/>
              </w:rPr>
              <w:t>TS60,25</w:t>
            </w:r>
          </w:p>
        </w:tc>
        <w:tc>
          <w:tcPr>
            <w:tcW w:w="977" w:type="dxa"/>
          </w:tcPr>
          <w:p w14:paraId="05FD0D2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57EDE1D0"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5BFCCA31" w14:textId="77777777" w:rsidR="00DA3FCC" w:rsidRDefault="00DA3FCC" w:rsidP="00207182">
            <w:pPr>
              <w:pStyle w:val="TableParagraph"/>
              <w:rPr>
                <w:sz w:val="16"/>
              </w:rPr>
            </w:pPr>
          </w:p>
        </w:tc>
      </w:tr>
      <w:tr w:rsidR="00DA3FCC" w14:paraId="03E09A62" w14:textId="77777777" w:rsidTr="00207182">
        <w:trPr>
          <w:trHeight w:val="227"/>
        </w:trPr>
        <w:tc>
          <w:tcPr>
            <w:tcW w:w="698" w:type="dxa"/>
          </w:tcPr>
          <w:p w14:paraId="05433F61" w14:textId="77777777" w:rsidR="00DA3FCC" w:rsidRDefault="00DA3FCC" w:rsidP="00207182">
            <w:pPr>
              <w:pStyle w:val="TableParagraph"/>
              <w:rPr>
                <w:sz w:val="16"/>
              </w:rPr>
            </w:pPr>
          </w:p>
        </w:tc>
        <w:tc>
          <w:tcPr>
            <w:tcW w:w="1539" w:type="dxa"/>
          </w:tcPr>
          <w:p w14:paraId="7FE314B2" w14:textId="77777777" w:rsidR="00DA3FCC" w:rsidRDefault="00DA3FCC" w:rsidP="00207182">
            <w:pPr>
              <w:pStyle w:val="TableParagraph"/>
              <w:spacing w:before="23"/>
              <w:ind w:left="110"/>
              <w:rPr>
                <w:sz w:val="16"/>
              </w:rPr>
            </w:pPr>
            <w:r>
              <w:rPr>
                <w:spacing w:val="-2"/>
                <w:sz w:val="16"/>
              </w:rPr>
              <w:t>2922140007000</w:t>
            </w:r>
          </w:p>
        </w:tc>
        <w:tc>
          <w:tcPr>
            <w:tcW w:w="4614" w:type="dxa"/>
          </w:tcPr>
          <w:p w14:paraId="459DF42A" w14:textId="77777777" w:rsidR="00DA3FCC" w:rsidRDefault="00DA3FCC" w:rsidP="00207182">
            <w:pPr>
              <w:pStyle w:val="TableParagraph"/>
              <w:ind w:left="108"/>
              <w:rPr>
                <w:sz w:val="18"/>
              </w:rPr>
            </w:pPr>
            <w:r>
              <w:rPr>
                <w:spacing w:val="-2"/>
                <w:sz w:val="18"/>
              </w:rPr>
              <w:t>Macara</w:t>
            </w:r>
          </w:p>
        </w:tc>
        <w:tc>
          <w:tcPr>
            <w:tcW w:w="977" w:type="dxa"/>
          </w:tcPr>
          <w:p w14:paraId="57ACC0B4"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1969A43E" w14:textId="77777777" w:rsidR="00DA3FCC" w:rsidRDefault="00DA3FCC" w:rsidP="00207182">
            <w:pPr>
              <w:pStyle w:val="TableParagraph"/>
              <w:spacing w:before="9" w:line="198" w:lineRule="exact"/>
              <w:ind w:left="110"/>
              <w:rPr>
                <w:sz w:val="18"/>
              </w:rPr>
            </w:pPr>
            <w:r>
              <w:rPr>
                <w:spacing w:val="-2"/>
                <w:sz w:val="18"/>
              </w:rPr>
              <w:t>1,980</w:t>
            </w:r>
          </w:p>
        </w:tc>
        <w:tc>
          <w:tcPr>
            <w:tcW w:w="1122" w:type="dxa"/>
          </w:tcPr>
          <w:p w14:paraId="04CE92C1" w14:textId="77777777" w:rsidR="00DA3FCC" w:rsidRDefault="00DA3FCC" w:rsidP="00207182">
            <w:pPr>
              <w:pStyle w:val="TableParagraph"/>
              <w:rPr>
                <w:sz w:val="16"/>
              </w:rPr>
            </w:pPr>
          </w:p>
        </w:tc>
      </w:tr>
      <w:tr w:rsidR="00DA3FCC" w14:paraId="74C59066" w14:textId="77777777" w:rsidTr="00207182">
        <w:trPr>
          <w:trHeight w:val="506"/>
        </w:trPr>
        <w:tc>
          <w:tcPr>
            <w:tcW w:w="698" w:type="dxa"/>
          </w:tcPr>
          <w:p w14:paraId="5A8F51C7" w14:textId="77777777" w:rsidR="00DA3FCC" w:rsidRDefault="00DA3FCC" w:rsidP="00207182">
            <w:pPr>
              <w:pStyle w:val="TableParagraph"/>
              <w:spacing w:before="125"/>
              <w:ind w:left="94"/>
              <w:jc w:val="center"/>
            </w:pPr>
            <w:r>
              <w:rPr>
                <w:spacing w:val="-5"/>
              </w:rPr>
              <w:t>29</w:t>
            </w:r>
          </w:p>
        </w:tc>
        <w:tc>
          <w:tcPr>
            <w:tcW w:w="1539" w:type="dxa"/>
          </w:tcPr>
          <w:p w14:paraId="474137A1" w14:textId="77777777" w:rsidR="00DA3FCC" w:rsidRDefault="00DA3FCC" w:rsidP="00207182">
            <w:pPr>
              <w:pStyle w:val="TableParagraph"/>
              <w:spacing w:before="10"/>
              <w:ind w:left="494"/>
            </w:pPr>
            <w:r>
              <w:rPr>
                <w:spacing w:val="-2"/>
              </w:rPr>
              <w:t>Dl125</w:t>
            </w:r>
          </w:p>
        </w:tc>
        <w:tc>
          <w:tcPr>
            <w:tcW w:w="4614" w:type="dxa"/>
          </w:tcPr>
          <w:p w14:paraId="2BFFEA64" w14:textId="77777777" w:rsidR="00DA3FCC" w:rsidRDefault="00DA3FCC" w:rsidP="00207182">
            <w:pPr>
              <w:pStyle w:val="TableParagraph"/>
              <w:spacing w:line="252" w:lineRule="exact"/>
              <w:ind w:left="108" w:right="343"/>
            </w:pPr>
            <w:r>
              <w:t xml:space="preserve">Montarea capetelor </w:t>
            </w:r>
            <w:proofErr w:type="spellStart"/>
            <w:r>
              <w:t>podetului</w:t>
            </w:r>
            <w:proofErr w:type="spellEnd"/>
            <w:r>
              <w:t xml:space="preserve"> tubular cu diametrul</w:t>
            </w:r>
            <w:r>
              <w:rPr>
                <w:spacing w:val="-6"/>
              </w:rPr>
              <w:t xml:space="preserve"> </w:t>
            </w:r>
            <w:r>
              <w:t>1,0</w:t>
            </w:r>
            <w:r>
              <w:rPr>
                <w:spacing w:val="-9"/>
              </w:rPr>
              <w:t xml:space="preserve"> </w:t>
            </w:r>
            <w:r>
              <w:t>m</w:t>
            </w:r>
            <w:r>
              <w:rPr>
                <w:spacing w:val="-6"/>
              </w:rPr>
              <w:t xml:space="preserve"> </w:t>
            </w:r>
            <w:r>
              <w:t>pentru</w:t>
            </w:r>
            <w:r>
              <w:rPr>
                <w:spacing w:val="-7"/>
              </w:rPr>
              <w:t xml:space="preserve"> </w:t>
            </w:r>
            <w:r>
              <w:t>edificii</w:t>
            </w:r>
            <w:r>
              <w:rPr>
                <w:spacing w:val="-6"/>
              </w:rPr>
              <w:t xml:space="preserve"> </w:t>
            </w:r>
            <w:r>
              <w:t>artificiale</w:t>
            </w:r>
            <w:r>
              <w:rPr>
                <w:spacing w:val="-7"/>
              </w:rPr>
              <w:t xml:space="preserve"> </w:t>
            </w:r>
            <w:r>
              <w:t>la</w:t>
            </w:r>
          </w:p>
        </w:tc>
        <w:tc>
          <w:tcPr>
            <w:tcW w:w="977" w:type="dxa"/>
          </w:tcPr>
          <w:p w14:paraId="13CFBC12" w14:textId="77777777" w:rsidR="00DA3FCC" w:rsidRDefault="00DA3FCC" w:rsidP="00207182">
            <w:pPr>
              <w:pStyle w:val="TableParagraph"/>
              <w:spacing w:before="125"/>
              <w:ind w:left="8"/>
              <w:jc w:val="center"/>
            </w:pPr>
            <w:r>
              <w:rPr>
                <w:spacing w:val="-5"/>
              </w:rPr>
              <w:t>m3</w:t>
            </w:r>
          </w:p>
        </w:tc>
        <w:tc>
          <w:tcPr>
            <w:tcW w:w="1119" w:type="dxa"/>
          </w:tcPr>
          <w:p w14:paraId="236ECBCB" w14:textId="77777777" w:rsidR="00DA3FCC" w:rsidRDefault="00DA3FCC" w:rsidP="00207182">
            <w:pPr>
              <w:pStyle w:val="TableParagraph"/>
              <w:rPr>
                <w:sz w:val="18"/>
              </w:rPr>
            </w:pPr>
          </w:p>
        </w:tc>
        <w:tc>
          <w:tcPr>
            <w:tcW w:w="1122" w:type="dxa"/>
          </w:tcPr>
          <w:p w14:paraId="6C8CE8A2" w14:textId="77777777" w:rsidR="00DA3FCC" w:rsidRDefault="00DA3FCC" w:rsidP="00207182">
            <w:pPr>
              <w:pStyle w:val="TableParagraph"/>
              <w:spacing w:before="139"/>
              <w:ind w:right="101"/>
              <w:jc w:val="right"/>
              <w:rPr>
                <w:sz w:val="20"/>
              </w:rPr>
            </w:pPr>
            <w:r>
              <w:rPr>
                <w:spacing w:val="-4"/>
                <w:sz w:val="20"/>
              </w:rPr>
              <w:t>1,01</w:t>
            </w:r>
          </w:p>
        </w:tc>
      </w:tr>
    </w:tbl>
    <w:p w14:paraId="5A419B81" w14:textId="77777777" w:rsidR="00DA3FCC" w:rsidRDefault="00DA3FCC" w:rsidP="00DA3FCC">
      <w:pPr>
        <w:pStyle w:val="TableParagraph"/>
        <w:jc w:val="right"/>
        <w:rPr>
          <w:sz w:val="20"/>
        </w:rPr>
        <w:sectPr w:rsidR="00DA3FCC" w:rsidSect="00DA3FCC">
          <w:type w:val="continuous"/>
          <w:pgSz w:w="11910" w:h="16850"/>
          <w:pgMar w:top="1400" w:right="425" w:bottom="1351"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98B0189" w14:textId="77777777" w:rsidTr="00207182">
        <w:trPr>
          <w:trHeight w:val="251"/>
        </w:trPr>
        <w:tc>
          <w:tcPr>
            <w:tcW w:w="698" w:type="dxa"/>
          </w:tcPr>
          <w:p w14:paraId="21F786D9" w14:textId="77777777" w:rsidR="00DA3FCC" w:rsidRDefault="00DA3FCC" w:rsidP="00207182">
            <w:pPr>
              <w:pStyle w:val="TableParagraph"/>
              <w:rPr>
                <w:sz w:val="18"/>
              </w:rPr>
            </w:pPr>
          </w:p>
        </w:tc>
        <w:tc>
          <w:tcPr>
            <w:tcW w:w="1539" w:type="dxa"/>
          </w:tcPr>
          <w:p w14:paraId="2FFCE449" w14:textId="77777777" w:rsidR="00DA3FCC" w:rsidRDefault="00DA3FCC" w:rsidP="00207182">
            <w:pPr>
              <w:pStyle w:val="TableParagraph"/>
              <w:rPr>
                <w:sz w:val="18"/>
              </w:rPr>
            </w:pPr>
          </w:p>
        </w:tc>
        <w:tc>
          <w:tcPr>
            <w:tcW w:w="4614" w:type="dxa"/>
          </w:tcPr>
          <w:p w14:paraId="13CE99DE" w14:textId="77777777" w:rsidR="00DA3FCC" w:rsidRDefault="00DA3FCC" w:rsidP="00207182">
            <w:pPr>
              <w:pStyle w:val="TableParagraph"/>
              <w:spacing w:line="232" w:lineRule="exact"/>
              <w:ind w:left="108"/>
            </w:pPr>
            <w:r>
              <w:t>drumuri</w:t>
            </w:r>
            <w:r>
              <w:rPr>
                <w:spacing w:val="-2"/>
              </w:rPr>
              <w:t xml:space="preserve"> </w:t>
            </w:r>
            <w:r>
              <w:t>(</w:t>
            </w:r>
            <w:proofErr w:type="spellStart"/>
            <w:r>
              <w:t>portali</w:t>
            </w:r>
            <w:proofErr w:type="spellEnd"/>
            <w:r>
              <w:rPr>
                <w:spacing w:val="-4"/>
              </w:rPr>
              <w:t xml:space="preserve"> </w:t>
            </w:r>
            <w:r>
              <w:t>tip</w:t>
            </w:r>
            <w:r>
              <w:rPr>
                <w:spacing w:val="-3"/>
              </w:rPr>
              <w:t xml:space="preserve"> </w:t>
            </w:r>
            <w:r>
              <w:t>ST10</w:t>
            </w:r>
            <w:r>
              <w:rPr>
                <w:spacing w:val="-3"/>
              </w:rPr>
              <w:t xml:space="preserve"> </w:t>
            </w:r>
            <w:r>
              <w:t>)</w:t>
            </w:r>
            <w:r>
              <w:rPr>
                <w:spacing w:val="-4"/>
              </w:rPr>
              <w:t xml:space="preserve"> </w:t>
            </w:r>
            <w:r>
              <w:t>1</w:t>
            </w:r>
            <w:r>
              <w:rPr>
                <w:spacing w:val="-2"/>
              </w:rPr>
              <w:t xml:space="preserve"> </w:t>
            </w:r>
            <w:r>
              <w:rPr>
                <w:spacing w:val="-5"/>
              </w:rPr>
              <w:t>buc</w:t>
            </w:r>
          </w:p>
        </w:tc>
        <w:tc>
          <w:tcPr>
            <w:tcW w:w="977" w:type="dxa"/>
          </w:tcPr>
          <w:p w14:paraId="77F188DA" w14:textId="77777777" w:rsidR="00DA3FCC" w:rsidRDefault="00DA3FCC" w:rsidP="00207182">
            <w:pPr>
              <w:pStyle w:val="TableParagraph"/>
              <w:rPr>
                <w:sz w:val="18"/>
              </w:rPr>
            </w:pPr>
          </w:p>
        </w:tc>
        <w:tc>
          <w:tcPr>
            <w:tcW w:w="1119" w:type="dxa"/>
          </w:tcPr>
          <w:p w14:paraId="081BFDAC" w14:textId="77777777" w:rsidR="00DA3FCC" w:rsidRDefault="00DA3FCC" w:rsidP="00207182">
            <w:pPr>
              <w:pStyle w:val="TableParagraph"/>
              <w:rPr>
                <w:sz w:val="18"/>
              </w:rPr>
            </w:pPr>
          </w:p>
        </w:tc>
        <w:tc>
          <w:tcPr>
            <w:tcW w:w="1122" w:type="dxa"/>
          </w:tcPr>
          <w:p w14:paraId="34DF674F" w14:textId="77777777" w:rsidR="00DA3FCC" w:rsidRDefault="00DA3FCC" w:rsidP="00207182">
            <w:pPr>
              <w:pStyle w:val="TableParagraph"/>
              <w:rPr>
                <w:sz w:val="18"/>
              </w:rPr>
            </w:pPr>
          </w:p>
        </w:tc>
      </w:tr>
      <w:tr w:rsidR="00DA3FCC" w14:paraId="28FFE451" w14:textId="77777777" w:rsidTr="00207182">
        <w:trPr>
          <w:trHeight w:val="230"/>
        </w:trPr>
        <w:tc>
          <w:tcPr>
            <w:tcW w:w="698" w:type="dxa"/>
          </w:tcPr>
          <w:p w14:paraId="64C6DBAE" w14:textId="77777777" w:rsidR="00DA3FCC" w:rsidRDefault="00DA3FCC" w:rsidP="00207182">
            <w:pPr>
              <w:pStyle w:val="TableParagraph"/>
              <w:rPr>
                <w:sz w:val="16"/>
              </w:rPr>
            </w:pPr>
          </w:p>
        </w:tc>
        <w:tc>
          <w:tcPr>
            <w:tcW w:w="1539" w:type="dxa"/>
          </w:tcPr>
          <w:p w14:paraId="3BE6863E" w14:textId="77777777" w:rsidR="00DA3FCC" w:rsidRDefault="00DA3FCC" w:rsidP="00207182">
            <w:pPr>
              <w:pStyle w:val="TableParagraph"/>
              <w:spacing w:before="26"/>
              <w:ind w:right="381"/>
              <w:jc w:val="right"/>
              <w:rPr>
                <w:sz w:val="16"/>
              </w:rPr>
            </w:pPr>
            <w:r>
              <w:rPr>
                <w:spacing w:val="-2"/>
                <w:sz w:val="16"/>
              </w:rPr>
              <w:t>9310060019930</w:t>
            </w:r>
          </w:p>
        </w:tc>
        <w:tc>
          <w:tcPr>
            <w:tcW w:w="4614" w:type="dxa"/>
          </w:tcPr>
          <w:p w14:paraId="15B8BECF" w14:textId="77777777" w:rsidR="00DA3FCC" w:rsidRDefault="00DA3FCC" w:rsidP="00207182">
            <w:pPr>
              <w:pStyle w:val="TableParagraph"/>
              <w:ind w:left="108"/>
              <w:rPr>
                <w:sz w:val="18"/>
              </w:rPr>
            </w:pPr>
            <w:r>
              <w:rPr>
                <w:spacing w:val="-2"/>
                <w:sz w:val="18"/>
              </w:rPr>
              <w:t>Muncitor</w:t>
            </w:r>
          </w:p>
        </w:tc>
        <w:tc>
          <w:tcPr>
            <w:tcW w:w="977" w:type="dxa"/>
          </w:tcPr>
          <w:p w14:paraId="6B7CCD3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DD96B6F" w14:textId="77777777" w:rsidR="00DA3FCC" w:rsidRDefault="00DA3FCC" w:rsidP="00207182">
            <w:pPr>
              <w:pStyle w:val="TableParagraph"/>
              <w:spacing w:before="12" w:line="198" w:lineRule="exact"/>
              <w:ind w:left="110"/>
              <w:rPr>
                <w:sz w:val="18"/>
              </w:rPr>
            </w:pPr>
            <w:r>
              <w:rPr>
                <w:spacing w:val="-2"/>
                <w:sz w:val="18"/>
              </w:rPr>
              <w:t>3,250</w:t>
            </w:r>
          </w:p>
        </w:tc>
        <w:tc>
          <w:tcPr>
            <w:tcW w:w="1122" w:type="dxa"/>
          </w:tcPr>
          <w:p w14:paraId="08FB3A80" w14:textId="77777777" w:rsidR="00DA3FCC" w:rsidRDefault="00DA3FCC" w:rsidP="00207182">
            <w:pPr>
              <w:pStyle w:val="TableParagraph"/>
              <w:rPr>
                <w:sz w:val="16"/>
              </w:rPr>
            </w:pPr>
          </w:p>
        </w:tc>
      </w:tr>
      <w:tr w:rsidR="00DA3FCC" w14:paraId="60F088E7" w14:textId="77777777" w:rsidTr="00207182">
        <w:trPr>
          <w:trHeight w:val="369"/>
        </w:trPr>
        <w:tc>
          <w:tcPr>
            <w:tcW w:w="698" w:type="dxa"/>
          </w:tcPr>
          <w:p w14:paraId="7BE6CA85" w14:textId="77777777" w:rsidR="00DA3FCC" w:rsidRDefault="00DA3FCC" w:rsidP="00207182">
            <w:pPr>
              <w:pStyle w:val="TableParagraph"/>
              <w:rPr>
                <w:sz w:val="20"/>
              </w:rPr>
            </w:pPr>
          </w:p>
        </w:tc>
        <w:tc>
          <w:tcPr>
            <w:tcW w:w="1539" w:type="dxa"/>
          </w:tcPr>
          <w:p w14:paraId="5FF43B03" w14:textId="77777777" w:rsidR="00DA3FCC" w:rsidRDefault="00DA3FCC" w:rsidP="00207182">
            <w:pPr>
              <w:pStyle w:val="TableParagraph"/>
              <w:spacing w:before="1"/>
              <w:ind w:left="110"/>
              <w:rPr>
                <w:sz w:val="16"/>
              </w:rPr>
            </w:pPr>
            <w:r>
              <w:rPr>
                <w:spacing w:val="-2"/>
                <w:sz w:val="16"/>
              </w:rPr>
              <w:t>2663102100000-</w:t>
            </w:r>
            <w:r>
              <w:rPr>
                <w:spacing w:val="-5"/>
                <w:sz w:val="16"/>
              </w:rPr>
              <w:t>C1</w:t>
            </w:r>
          </w:p>
          <w:p w14:paraId="3788D51B" w14:textId="77777777" w:rsidR="00DA3FCC" w:rsidRDefault="00DA3FCC" w:rsidP="00207182">
            <w:pPr>
              <w:pStyle w:val="TableParagraph"/>
              <w:spacing w:before="1" w:line="163" w:lineRule="exact"/>
              <w:ind w:left="110"/>
              <w:rPr>
                <w:sz w:val="16"/>
              </w:rPr>
            </w:pPr>
            <w:r>
              <w:rPr>
                <w:spacing w:val="-4"/>
                <w:sz w:val="16"/>
              </w:rPr>
              <w:t>6/20</w:t>
            </w:r>
          </w:p>
        </w:tc>
        <w:tc>
          <w:tcPr>
            <w:tcW w:w="4614" w:type="dxa"/>
          </w:tcPr>
          <w:p w14:paraId="17643FAF" w14:textId="77777777" w:rsidR="00DA3FCC" w:rsidRDefault="00DA3FCC" w:rsidP="00207182">
            <w:pPr>
              <w:pStyle w:val="TableParagraph"/>
              <w:ind w:left="108"/>
              <w:rPr>
                <w:sz w:val="18"/>
              </w:rPr>
            </w:pPr>
            <w:r>
              <w:rPr>
                <w:sz w:val="18"/>
              </w:rPr>
              <w:t xml:space="preserve">Beton C16/20 </w:t>
            </w:r>
            <w:r>
              <w:rPr>
                <w:spacing w:val="-5"/>
                <w:sz w:val="18"/>
              </w:rPr>
              <w:t>XO</w:t>
            </w:r>
          </w:p>
        </w:tc>
        <w:tc>
          <w:tcPr>
            <w:tcW w:w="977" w:type="dxa"/>
          </w:tcPr>
          <w:p w14:paraId="7BEBCC00" w14:textId="77777777" w:rsidR="00DA3FCC" w:rsidRDefault="00DA3FCC" w:rsidP="00207182">
            <w:pPr>
              <w:pStyle w:val="TableParagraph"/>
              <w:spacing w:before="81"/>
              <w:ind w:left="108"/>
              <w:rPr>
                <w:sz w:val="18"/>
              </w:rPr>
            </w:pPr>
            <w:r>
              <w:rPr>
                <w:spacing w:val="-5"/>
                <w:sz w:val="18"/>
              </w:rPr>
              <w:t>m3</w:t>
            </w:r>
          </w:p>
        </w:tc>
        <w:tc>
          <w:tcPr>
            <w:tcW w:w="1119" w:type="dxa"/>
          </w:tcPr>
          <w:p w14:paraId="1FFE1B61" w14:textId="77777777" w:rsidR="00DA3FCC" w:rsidRDefault="00DA3FCC" w:rsidP="00207182">
            <w:pPr>
              <w:pStyle w:val="TableParagraph"/>
              <w:spacing w:before="81"/>
              <w:ind w:left="110"/>
              <w:rPr>
                <w:sz w:val="18"/>
              </w:rPr>
            </w:pPr>
            <w:r>
              <w:rPr>
                <w:spacing w:val="-2"/>
                <w:sz w:val="18"/>
              </w:rPr>
              <w:t>0,210</w:t>
            </w:r>
          </w:p>
        </w:tc>
        <w:tc>
          <w:tcPr>
            <w:tcW w:w="1122" w:type="dxa"/>
          </w:tcPr>
          <w:p w14:paraId="726D29FB" w14:textId="77777777" w:rsidR="00DA3FCC" w:rsidRDefault="00DA3FCC" w:rsidP="00207182">
            <w:pPr>
              <w:pStyle w:val="TableParagraph"/>
              <w:rPr>
                <w:sz w:val="20"/>
              </w:rPr>
            </w:pPr>
          </w:p>
        </w:tc>
      </w:tr>
      <w:tr w:rsidR="00DA3FCC" w14:paraId="026CBEF3" w14:textId="77777777" w:rsidTr="00207182">
        <w:trPr>
          <w:trHeight w:val="366"/>
        </w:trPr>
        <w:tc>
          <w:tcPr>
            <w:tcW w:w="698" w:type="dxa"/>
          </w:tcPr>
          <w:p w14:paraId="06C0F68A" w14:textId="77777777" w:rsidR="00DA3FCC" w:rsidRDefault="00DA3FCC" w:rsidP="00207182">
            <w:pPr>
              <w:pStyle w:val="TableParagraph"/>
              <w:rPr>
                <w:sz w:val="20"/>
              </w:rPr>
            </w:pPr>
          </w:p>
        </w:tc>
        <w:tc>
          <w:tcPr>
            <w:tcW w:w="1539" w:type="dxa"/>
          </w:tcPr>
          <w:p w14:paraId="33BEBFD6" w14:textId="77777777" w:rsidR="00DA3FCC" w:rsidRDefault="00DA3FCC" w:rsidP="00207182">
            <w:pPr>
              <w:pStyle w:val="TableParagraph"/>
              <w:spacing w:line="183" w:lineRule="exact"/>
              <w:ind w:left="110"/>
              <w:rPr>
                <w:sz w:val="16"/>
              </w:rPr>
            </w:pPr>
            <w:r>
              <w:rPr>
                <w:spacing w:val="-2"/>
                <w:sz w:val="16"/>
              </w:rPr>
              <w:t>266612282200-</w:t>
            </w:r>
            <w:r>
              <w:rPr>
                <w:spacing w:val="-5"/>
                <w:sz w:val="16"/>
              </w:rPr>
              <w:t>ST-</w:t>
            </w:r>
          </w:p>
          <w:p w14:paraId="37D234F5" w14:textId="77777777" w:rsidR="00DA3FCC" w:rsidRDefault="00DA3FCC" w:rsidP="00207182">
            <w:pPr>
              <w:pStyle w:val="TableParagraph"/>
              <w:spacing w:before="1" w:line="163" w:lineRule="exact"/>
              <w:ind w:left="110"/>
              <w:rPr>
                <w:sz w:val="16"/>
              </w:rPr>
            </w:pPr>
            <w:r>
              <w:rPr>
                <w:spacing w:val="-5"/>
                <w:sz w:val="16"/>
              </w:rPr>
              <w:t>10</w:t>
            </w:r>
          </w:p>
        </w:tc>
        <w:tc>
          <w:tcPr>
            <w:tcW w:w="4614" w:type="dxa"/>
          </w:tcPr>
          <w:p w14:paraId="16466808" w14:textId="77777777" w:rsidR="00DA3FCC" w:rsidRDefault="00DA3FCC" w:rsidP="00207182">
            <w:pPr>
              <w:pStyle w:val="TableParagraph"/>
              <w:ind w:left="108"/>
              <w:rPr>
                <w:sz w:val="18"/>
              </w:rPr>
            </w:pPr>
            <w:r>
              <w:rPr>
                <w:sz w:val="18"/>
              </w:rPr>
              <w:t>Portal</w:t>
            </w:r>
            <w:r>
              <w:rPr>
                <w:spacing w:val="74"/>
                <w:w w:val="150"/>
                <w:sz w:val="18"/>
              </w:rPr>
              <w:t xml:space="preserve"> </w:t>
            </w:r>
            <w:r>
              <w:rPr>
                <w:sz w:val="18"/>
              </w:rPr>
              <w:t>ST-</w:t>
            </w:r>
            <w:r>
              <w:rPr>
                <w:spacing w:val="-5"/>
                <w:sz w:val="18"/>
              </w:rPr>
              <w:t>10</w:t>
            </w:r>
          </w:p>
        </w:tc>
        <w:tc>
          <w:tcPr>
            <w:tcW w:w="977" w:type="dxa"/>
          </w:tcPr>
          <w:p w14:paraId="2611CA42" w14:textId="77777777" w:rsidR="00DA3FCC" w:rsidRDefault="00DA3FCC" w:rsidP="00207182">
            <w:pPr>
              <w:pStyle w:val="TableParagraph"/>
              <w:spacing w:before="79"/>
              <w:ind w:left="108"/>
              <w:rPr>
                <w:sz w:val="18"/>
              </w:rPr>
            </w:pPr>
            <w:r>
              <w:rPr>
                <w:spacing w:val="-5"/>
                <w:sz w:val="18"/>
              </w:rPr>
              <w:t>m3</w:t>
            </w:r>
          </w:p>
        </w:tc>
        <w:tc>
          <w:tcPr>
            <w:tcW w:w="1119" w:type="dxa"/>
          </w:tcPr>
          <w:p w14:paraId="1389072B" w14:textId="77777777" w:rsidR="00DA3FCC" w:rsidRDefault="00DA3FCC" w:rsidP="00207182">
            <w:pPr>
              <w:pStyle w:val="TableParagraph"/>
              <w:spacing w:before="79"/>
              <w:ind w:left="110"/>
              <w:rPr>
                <w:sz w:val="18"/>
              </w:rPr>
            </w:pPr>
            <w:r>
              <w:rPr>
                <w:spacing w:val="-2"/>
                <w:sz w:val="18"/>
              </w:rPr>
              <w:t>1,000</w:t>
            </w:r>
          </w:p>
        </w:tc>
        <w:tc>
          <w:tcPr>
            <w:tcW w:w="1122" w:type="dxa"/>
          </w:tcPr>
          <w:p w14:paraId="0AE4B126" w14:textId="77777777" w:rsidR="00DA3FCC" w:rsidRDefault="00DA3FCC" w:rsidP="00207182">
            <w:pPr>
              <w:pStyle w:val="TableParagraph"/>
              <w:rPr>
                <w:sz w:val="20"/>
              </w:rPr>
            </w:pPr>
          </w:p>
        </w:tc>
      </w:tr>
      <w:tr w:rsidR="00DA3FCC" w14:paraId="441A73AC" w14:textId="77777777" w:rsidTr="00207182">
        <w:trPr>
          <w:trHeight w:val="230"/>
        </w:trPr>
        <w:tc>
          <w:tcPr>
            <w:tcW w:w="698" w:type="dxa"/>
          </w:tcPr>
          <w:p w14:paraId="20E60FF9" w14:textId="77777777" w:rsidR="00DA3FCC" w:rsidRDefault="00DA3FCC" w:rsidP="00207182">
            <w:pPr>
              <w:pStyle w:val="TableParagraph"/>
              <w:rPr>
                <w:sz w:val="16"/>
              </w:rPr>
            </w:pPr>
          </w:p>
        </w:tc>
        <w:tc>
          <w:tcPr>
            <w:tcW w:w="1539" w:type="dxa"/>
          </w:tcPr>
          <w:p w14:paraId="34FF96EE" w14:textId="77777777" w:rsidR="00DA3FCC" w:rsidRDefault="00DA3FCC" w:rsidP="00207182">
            <w:pPr>
              <w:pStyle w:val="TableParagraph"/>
              <w:spacing w:before="23"/>
              <w:ind w:right="381"/>
              <w:jc w:val="right"/>
              <w:rPr>
                <w:sz w:val="16"/>
              </w:rPr>
            </w:pPr>
            <w:r>
              <w:rPr>
                <w:spacing w:val="-2"/>
                <w:sz w:val="16"/>
              </w:rPr>
              <w:t>2922140007000</w:t>
            </w:r>
          </w:p>
        </w:tc>
        <w:tc>
          <w:tcPr>
            <w:tcW w:w="4614" w:type="dxa"/>
          </w:tcPr>
          <w:p w14:paraId="4C4E0047" w14:textId="77777777" w:rsidR="00DA3FCC" w:rsidRDefault="00DA3FCC" w:rsidP="00207182">
            <w:pPr>
              <w:pStyle w:val="TableParagraph"/>
              <w:ind w:left="108"/>
              <w:rPr>
                <w:sz w:val="18"/>
              </w:rPr>
            </w:pPr>
            <w:r>
              <w:rPr>
                <w:spacing w:val="-2"/>
                <w:sz w:val="18"/>
              </w:rPr>
              <w:t>Macara</w:t>
            </w:r>
          </w:p>
        </w:tc>
        <w:tc>
          <w:tcPr>
            <w:tcW w:w="977" w:type="dxa"/>
          </w:tcPr>
          <w:p w14:paraId="676D792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CD0948"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6DE9F9A0" w14:textId="77777777" w:rsidR="00DA3FCC" w:rsidRDefault="00DA3FCC" w:rsidP="00207182">
            <w:pPr>
              <w:pStyle w:val="TableParagraph"/>
              <w:rPr>
                <w:sz w:val="16"/>
              </w:rPr>
            </w:pPr>
          </w:p>
        </w:tc>
      </w:tr>
      <w:tr w:rsidR="00DA3FCC" w14:paraId="3CDEA59C" w14:textId="77777777" w:rsidTr="00207182">
        <w:trPr>
          <w:trHeight w:val="1012"/>
        </w:trPr>
        <w:tc>
          <w:tcPr>
            <w:tcW w:w="698" w:type="dxa"/>
          </w:tcPr>
          <w:p w14:paraId="45D473C3" w14:textId="77777777" w:rsidR="00DA3FCC" w:rsidRDefault="00DA3FCC" w:rsidP="00207182">
            <w:pPr>
              <w:pStyle w:val="TableParagraph"/>
              <w:spacing w:before="124"/>
              <w:rPr>
                <w:b/>
              </w:rPr>
            </w:pPr>
          </w:p>
          <w:p w14:paraId="0269D75C" w14:textId="77777777" w:rsidR="00DA3FCC" w:rsidRDefault="00DA3FCC" w:rsidP="00207182">
            <w:pPr>
              <w:pStyle w:val="TableParagraph"/>
              <w:ind w:left="94"/>
              <w:jc w:val="center"/>
            </w:pPr>
            <w:r>
              <w:rPr>
                <w:spacing w:val="-5"/>
              </w:rPr>
              <w:t>30</w:t>
            </w:r>
          </w:p>
        </w:tc>
        <w:tc>
          <w:tcPr>
            <w:tcW w:w="1539" w:type="dxa"/>
          </w:tcPr>
          <w:p w14:paraId="31779DE5" w14:textId="77777777" w:rsidR="00DA3FCC" w:rsidRDefault="00DA3FCC" w:rsidP="00207182">
            <w:pPr>
              <w:pStyle w:val="TableParagraph"/>
              <w:spacing w:before="9"/>
              <w:rPr>
                <w:b/>
              </w:rPr>
            </w:pPr>
          </w:p>
          <w:p w14:paraId="54F119E2" w14:textId="77777777" w:rsidR="00DA3FCC" w:rsidRDefault="00DA3FCC" w:rsidP="00207182">
            <w:pPr>
              <w:pStyle w:val="TableParagraph"/>
              <w:ind w:right="381"/>
              <w:jc w:val="right"/>
            </w:pPr>
            <w:r>
              <w:rPr>
                <w:spacing w:val="-2"/>
              </w:rPr>
              <w:t>AcF03A</w:t>
            </w:r>
          </w:p>
        </w:tc>
        <w:tc>
          <w:tcPr>
            <w:tcW w:w="4614" w:type="dxa"/>
          </w:tcPr>
          <w:p w14:paraId="407ACCB7" w14:textId="77777777" w:rsidR="00DA3FCC" w:rsidRDefault="00DA3FCC" w:rsidP="00207182">
            <w:pPr>
              <w:pStyle w:val="TableParagraph"/>
              <w:ind w:left="108" w:right="103"/>
            </w:pPr>
            <w:r>
              <w:t>Umpluturi</w:t>
            </w:r>
            <w:r>
              <w:rPr>
                <w:spacing w:val="-7"/>
              </w:rPr>
              <w:t xml:space="preserve"> </w:t>
            </w:r>
            <w:r>
              <w:t>in</w:t>
            </w:r>
            <w:r>
              <w:rPr>
                <w:spacing w:val="-5"/>
              </w:rPr>
              <w:t xml:space="preserve"> </w:t>
            </w:r>
            <w:proofErr w:type="spellStart"/>
            <w:r>
              <w:t>santuri</w:t>
            </w:r>
            <w:proofErr w:type="spellEnd"/>
            <w:r>
              <w:rPr>
                <w:spacing w:val="-7"/>
              </w:rPr>
              <w:t xml:space="preserve"> </w:t>
            </w:r>
            <w:r>
              <w:t>la</w:t>
            </w:r>
            <w:r>
              <w:rPr>
                <w:spacing w:val="-7"/>
              </w:rPr>
              <w:t xml:space="preserve"> </w:t>
            </w:r>
            <w:r>
              <w:t>conductele</w:t>
            </w:r>
            <w:r>
              <w:rPr>
                <w:spacing w:val="-7"/>
              </w:rPr>
              <w:t xml:space="preserve"> </w:t>
            </w:r>
            <w:r>
              <w:t>de</w:t>
            </w:r>
            <w:r>
              <w:rPr>
                <w:spacing w:val="-5"/>
              </w:rPr>
              <w:t xml:space="preserve"> </w:t>
            </w:r>
            <w:r>
              <w:t xml:space="preserve">alimentare cu apa sau canalizare, ca substrat, strat de </w:t>
            </w:r>
            <w:proofErr w:type="spellStart"/>
            <w:r>
              <w:t>protectie</w:t>
            </w:r>
            <w:proofErr w:type="spellEnd"/>
            <w:r>
              <w:t>, strat de izolare sau strat filtrant la</w:t>
            </w:r>
          </w:p>
          <w:p w14:paraId="420C6B9C" w14:textId="77777777" w:rsidR="00DA3FCC" w:rsidRDefault="00DA3FCC" w:rsidP="00207182">
            <w:pPr>
              <w:pStyle w:val="TableParagraph"/>
              <w:spacing w:line="235" w:lineRule="exact"/>
              <w:ind w:left="108"/>
            </w:pPr>
            <w:r>
              <w:t>tuburile</w:t>
            </w:r>
            <w:r>
              <w:rPr>
                <w:spacing w:val="-3"/>
              </w:rPr>
              <w:t xml:space="preserve"> </w:t>
            </w:r>
            <w:r>
              <w:t>de</w:t>
            </w:r>
            <w:r>
              <w:rPr>
                <w:spacing w:val="-5"/>
              </w:rPr>
              <w:t xml:space="preserve"> </w:t>
            </w:r>
            <w:r>
              <w:t>drenaj,</w:t>
            </w:r>
            <w:r>
              <w:rPr>
                <w:spacing w:val="-3"/>
              </w:rPr>
              <w:t xml:space="preserve"> </w:t>
            </w:r>
            <w:r>
              <w:t>executate</w:t>
            </w:r>
            <w:r>
              <w:rPr>
                <w:spacing w:val="-3"/>
              </w:rPr>
              <w:t xml:space="preserve"> </w:t>
            </w:r>
            <w:r>
              <w:t>cu</w:t>
            </w:r>
            <w:r>
              <w:rPr>
                <w:spacing w:val="-2"/>
              </w:rPr>
              <w:t xml:space="preserve"> </w:t>
            </w:r>
            <w:r>
              <w:rPr>
                <w:spacing w:val="-4"/>
              </w:rPr>
              <w:t>nisip</w:t>
            </w:r>
          </w:p>
        </w:tc>
        <w:tc>
          <w:tcPr>
            <w:tcW w:w="977" w:type="dxa"/>
          </w:tcPr>
          <w:p w14:paraId="7189256C" w14:textId="77777777" w:rsidR="00DA3FCC" w:rsidRDefault="00DA3FCC" w:rsidP="00207182">
            <w:pPr>
              <w:pStyle w:val="TableParagraph"/>
              <w:spacing w:before="124"/>
              <w:rPr>
                <w:b/>
              </w:rPr>
            </w:pPr>
          </w:p>
          <w:p w14:paraId="356D93B3" w14:textId="77777777" w:rsidR="00DA3FCC" w:rsidRDefault="00DA3FCC" w:rsidP="00207182">
            <w:pPr>
              <w:pStyle w:val="TableParagraph"/>
              <w:ind w:left="8"/>
              <w:jc w:val="center"/>
            </w:pPr>
            <w:r>
              <w:rPr>
                <w:spacing w:val="-5"/>
              </w:rPr>
              <w:t>m3</w:t>
            </w:r>
          </w:p>
        </w:tc>
        <w:tc>
          <w:tcPr>
            <w:tcW w:w="1119" w:type="dxa"/>
          </w:tcPr>
          <w:p w14:paraId="47C8106B" w14:textId="77777777" w:rsidR="00DA3FCC" w:rsidRDefault="00DA3FCC" w:rsidP="00207182">
            <w:pPr>
              <w:pStyle w:val="TableParagraph"/>
              <w:rPr>
                <w:sz w:val="20"/>
              </w:rPr>
            </w:pPr>
          </w:p>
        </w:tc>
        <w:tc>
          <w:tcPr>
            <w:tcW w:w="1122" w:type="dxa"/>
          </w:tcPr>
          <w:p w14:paraId="612AC344" w14:textId="77777777" w:rsidR="00DA3FCC" w:rsidRDefault="00DA3FCC" w:rsidP="00207182">
            <w:pPr>
              <w:pStyle w:val="TableParagraph"/>
              <w:spacing w:before="161"/>
              <w:rPr>
                <w:b/>
                <w:sz w:val="20"/>
              </w:rPr>
            </w:pPr>
          </w:p>
          <w:p w14:paraId="40920535" w14:textId="77777777" w:rsidR="00DA3FCC" w:rsidRDefault="00DA3FCC" w:rsidP="00207182">
            <w:pPr>
              <w:pStyle w:val="TableParagraph"/>
              <w:ind w:right="102"/>
              <w:jc w:val="right"/>
              <w:rPr>
                <w:sz w:val="20"/>
              </w:rPr>
            </w:pPr>
            <w:r>
              <w:rPr>
                <w:spacing w:val="-2"/>
                <w:sz w:val="20"/>
              </w:rPr>
              <w:t>22,50</w:t>
            </w:r>
          </w:p>
        </w:tc>
      </w:tr>
      <w:tr w:rsidR="00DA3FCC" w14:paraId="2B280C7B" w14:textId="77777777" w:rsidTr="00207182">
        <w:trPr>
          <w:trHeight w:val="230"/>
        </w:trPr>
        <w:tc>
          <w:tcPr>
            <w:tcW w:w="698" w:type="dxa"/>
          </w:tcPr>
          <w:p w14:paraId="448425F7" w14:textId="77777777" w:rsidR="00DA3FCC" w:rsidRDefault="00DA3FCC" w:rsidP="00207182">
            <w:pPr>
              <w:pStyle w:val="TableParagraph"/>
              <w:rPr>
                <w:sz w:val="16"/>
              </w:rPr>
            </w:pPr>
          </w:p>
        </w:tc>
        <w:tc>
          <w:tcPr>
            <w:tcW w:w="1539" w:type="dxa"/>
          </w:tcPr>
          <w:p w14:paraId="1CB15BD6" w14:textId="77777777" w:rsidR="00DA3FCC" w:rsidRDefault="00DA3FCC" w:rsidP="00207182">
            <w:pPr>
              <w:pStyle w:val="TableParagraph"/>
              <w:spacing w:before="23"/>
              <w:ind w:right="381"/>
              <w:jc w:val="right"/>
              <w:rPr>
                <w:sz w:val="16"/>
              </w:rPr>
            </w:pPr>
            <w:r>
              <w:rPr>
                <w:spacing w:val="-2"/>
                <w:sz w:val="16"/>
              </w:rPr>
              <w:t>9312040019600</w:t>
            </w:r>
          </w:p>
        </w:tc>
        <w:tc>
          <w:tcPr>
            <w:tcW w:w="4614" w:type="dxa"/>
          </w:tcPr>
          <w:p w14:paraId="5B1CD1D2" w14:textId="77777777" w:rsidR="00DA3FCC" w:rsidRDefault="00DA3FCC" w:rsidP="00207182">
            <w:pPr>
              <w:pStyle w:val="TableParagraph"/>
              <w:ind w:left="108"/>
              <w:rPr>
                <w:sz w:val="18"/>
              </w:rPr>
            </w:pPr>
            <w:proofErr w:type="spellStart"/>
            <w:r>
              <w:rPr>
                <w:spacing w:val="-2"/>
                <w:sz w:val="18"/>
              </w:rPr>
              <w:t>Sapator</w:t>
            </w:r>
            <w:proofErr w:type="spellEnd"/>
          </w:p>
        </w:tc>
        <w:tc>
          <w:tcPr>
            <w:tcW w:w="977" w:type="dxa"/>
          </w:tcPr>
          <w:p w14:paraId="7BAA3E2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D1F4857" w14:textId="77777777" w:rsidR="00DA3FCC" w:rsidRDefault="00DA3FCC" w:rsidP="00207182">
            <w:pPr>
              <w:pStyle w:val="TableParagraph"/>
              <w:spacing w:before="12" w:line="198" w:lineRule="exact"/>
              <w:ind w:left="110"/>
              <w:rPr>
                <w:sz w:val="18"/>
              </w:rPr>
            </w:pPr>
            <w:r>
              <w:rPr>
                <w:spacing w:val="-2"/>
                <w:sz w:val="18"/>
              </w:rPr>
              <w:t>0,610</w:t>
            </w:r>
          </w:p>
        </w:tc>
        <w:tc>
          <w:tcPr>
            <w:tcW w:w="1122" w:type="dxa"/>
          </w:tcPr>
          <w:p w14:paraId="44271A48" w14:textId="77777777" w:rsidR="00DA3FCC" w:rsidRDefault="00DA3FCC" w:rsidP="00207182">
            <w:pPr>
              <w:pStyle w:val="TableParagraph"/>
              <w:rPr>
                <w:sz w:val="16"/>
              </w:rPr>
            </w:pPr>
          </w:p>
        </w:tc>
      </w:tr>
      <w:tr w:rsidR="00DA3FCC" w14:paraId="4E4F9D2F" w14:textId="77777777" w:rsidTr="00207182">
        <w:trPr>
          <w:trHeight w:val="227"/>
        </w:trPr>
        <w:tc>
          <w:tcPr>
            <w:tcW w:w="698" w:type="dxa"/>
          </w:tcPr>
          <w:p w14:paraId="3A7399BC" w14:textId="77777777" w:rsidR="00DA3FCC" w:rsidRDefault="00DA3FCC" w:rsidP="00207182">
            <w:pPr>
              <w:pStyle w:val="TableParagraph"/>
              <w:rPr>
                <w:sz w:val="16"/>
              </w:rPr>
            </w:pPr>
          </w:p>
        </w:tc>
        <w:tc>
          <w:tcPr>
            <w:tcW w:w="1539" w:type="dxa"/>
          </w:tcPr>
          <w:p w14:paraId="7FDD8CF9" w14:textId="77777777" w:rsidR="00DA3FCC" w:rsidRDefault="00DA3FCC" w:rsidP="00207182">
            <w:pPr>
              <w:pStyle w:val="TableParagraph"/>
              <w:spacing w:before="23"/>
              <w:ind w:right="381"/>
              <w:jc w:val="right"/>
              <w:rPr>
                <w:sz w:val="16"/>
              </w:rPr>
            </w:pPr>
            <w:r>
              <w:rPr>
                <w:spacing w:val="-2"/>
                <w:sz w:val="16"/>
              </w:rPr>
              <w:t>1421102200525</w:t>
            </w:r>
          </w:p>
        </w:tc>
        <w:tc>
          <w:tcPr>
            <w:tcW w:w="4614" w:type="dxa"/>
          </w:tcPr>
          <w:p w14:paraId="717617D4"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5A7D0518" w14:textId="77777777" w:rsidR="00DA3FCC" w:rsidRDefault="00DA3FCC" w:rsidP="00207182">
            <w:pPr>
              <w:pStyle w:val="TableParagraph"/>
              <w:spacing w:before="9" w:line="198" w:lineRule="exact"/>
              <w:ind w:left="108"/>
              <w:rPr>
                <w:sz w:val="18"/>
              </w:rPr>
            </w:pPr>
            <w:r>
              <w:rPr>
                <w:spacing w:val="-5"/>
                <w:sz w:val="18"/>
              </w:rPr>
              <w:t>m3</w:t>
            </w:r>
          </w:p>
        </w:tc>
        <w:tc>
          <w:tcPr>
            <w:tcW w:w="1119" w:type="dxa"/>
          </w:tcPr>
          <w:p w14:paraId="093944E9" w14:textId="77777777" w:rsidR="00DA3FCC" w:rsidRDefault="00DA3FCC" w:rsidP="00207182">
            <w:pPr>
              <w:pStyle w:val="TableParagraph"/>
              <w:spacing w:before="9" w:line="198" w:lineRule="exact"/>
              <w:ind w:left="110"/>
              <w:rPr>
                <w:sz w:val="18"/>
              </w:rPr>
            </w:pPr>
            <w:r>
              <w:rPr>
                <w:spacing w:val="-2"/>
                <w:sz w:val="18"/>
              </w:rPr>
              <w:t>1,025</w:t>
            </w:r>
          </w:p>
        </w:tc>
        <w:tc>
          <w:tcPr>
            <w:tcW w:w="1122" w:type="dxa"/>
          </w:tcPr>
          <w:p w14:paraId="7515544A" w14:textId="77777777" w:rsidR="00DA3FCC" w:rsidRDefault="00DA3FCC" w:rsidP="00207182">
            <w:pPr>
              <w:pStyle w:val="TableParagraph"/>
              <w:rPr>
                <w:sz w:val="16"/>
              </w:rPr>
            </w:pPr>
          </w:p>
        </w:tc>
      </w:tr>
      <w:tr w:rsidR="00DA3FCC" w14:paraId="191F5A37" w14:textId="77777777" w:rsidTr="00207182">
        <w:trPr>
          <w:trHeight w:val="254"/>
        </w:trPr>
        <w:tc>
          <w:tcPr>
            <w:tcW w:w="698" w:type="dxa"/>
          </w:tcPr>
          <w:p w14:paraId="5F4DE91E" w14:textId="77777777" w:rsidR="00DA3FCC" w:rsidRDefault="00DA3FCC" w:rsidP="00207182">
            <w:pPr>
              <w:pStyle w:val="TableParagraph"/>
              <w:rPr>
                <w:sz w:val="18"/>
              </w:rPr>
            </w:pPr>
          </w:p>
        </w:tc>
        <w:tc>
          <w:tcPr>
            <w:tcW w:w="1539" w:type="dxa"/>
          </w:tcPr>
          <w:p w14:paraId="4AF503F5" w14:textId="77777777" w:rsidR="00DA3FCC" w:rsidRDefault="00DA3FCC" w:rsidP="00207182">
            <w:pPr>
              <w:pStyle w:val="TableParagraph"/>
              <w:rPr>
                <w:sz w:val="18"/>
              </w:rPr>
            </w:pPr>
          </w:p>
        </w:tc>
        <w:tc>
          <w:tcPr>
            <w:tcW w:w="4614" w:type="dxa"/>
          </w:tcPr>
          <w:p w14:paraId="34A5A299" w14:textId="77777777" w:rsidR="00DA3FCC" w:rsidRDefault="00DA3FCC" w:rsidP="00207182">
            <w:pPr>
              <w:pStyle w:val="TableParagraph"/>
              <w:spacing w:before="1" w:line="233" w:lineRule="exact"/>
              <w:ind w:left="108"/>
              <w:rPr>
                <w:b/>
              </w:rPr>
            </w:pPr>
            <w:r>
              <w:rPr>
                <w:b/>
              </w:rPr>
              <w:t>1.2.</w:t>
            </w:r>
            <w:r>
              <w:rPr>
                <w:b/>
                <w:spacing w:val="-2"/>
              </w:rPr>
              <w:t xml:space="preserve"> </w:t>
            </w:r>
            <w:proofErr w:type="spellStart"/>
            <w:r>
              <w:rPr>
                <w:b/>
              </w:rPr>
              <w:t>Lucrari</w:t>
            </w:r>
            <w:proofErr w:type="spellEnd"/>
            <w:r>
              <w:rPr>
                <w:b/>
              </w:rPr>
              <w:t xml:space="preserve"> de</w:t>
            </w:r>
            <w:r>
              <w:rPr>
                <w:b/>
                <w:spacing w:val="-3"/>
              </w:rPr>
              <w:t xml:space="preserve"> </w:t>
            </w:r>
            <w:r>
              <w:rPr>
                <w:b/>
                <w:spacing w:val="-2"/>
              </w:rPr>
              <w:t>terasament</w:t>
            </w:r>
          </w:p>
        </w:tc>
        <w:tc>
          <w:tcPr>
            <w:tcW w:w="977" w:type="dxa"/>
          </w:tcPr>
          <w:p w14:paraId="515BA431" w14:textId="77777777" w:rsidR="00DA3FCC" w:rsidRDefault="00DA3FCC" w:rsidP="00207182">
            <w:pPr>
              <w:pStyle w:val="TableParagraph"/>
              <w:rPr>
                <w:sz w:val="18"/>
              </w:rPr>
            </w:pPr>
          </w:p>
        </w:tc>
        <w:tc>
          <w:tcPr>
            <w:tcW w:w="1119" w:type="dxa"/>
          </w:tcPr>
          <w:p w14:paraId="43B6D91F" w14:textId="77777777" w:rsidR="00DA3FCC" w:rsidRDefault="00DA3FCC" w:rsidP="00207182">
            <w:pPr>
              <w:pStyle w:val="TableParagraph"/>
              <w:rPr>
                <w:sz w:val="18"/>
              </w:rPr>
            </w:pPr>
          </w:p>
        </w:tc>
        <w:tc>
          <w:tcPr>
            <w:tcW w:w="1122" w:type="dxa"/>
          </w:tcPr>
          <w:p w14:paraId="58B454A0" w14:textId="77777777" w:rsidR="00DA3FCC" w:rsidRDefault="00DA3FCC" w:rsidP="00207182">
            <w:pPr>
              <w:pStyle w:val="TableParagraph"/>
              <w:rPr>
                <w:sz w:val="18"/>
              </w:rPr>
            </w:pPr>
          </w:p>
        </w:tc>
      </w:tr>
      <w:tr w:rsidR="00DA3FCC" w14:paraId="3371F92B" w14:textId="77777777" w:rsidTr="00207182">
        <w:trPr>
          <w:trHeight w:val="1265"/>
        </w:trPr>
        <w:tc>
          <w:tcPr>
            <w:tcW w:w="698" w:type="dxa"/>
          </w:tcPr>
          <w:p w14:paraId="62D4AC85" w14:textId="77777777" w:rsidR="00DA3FCC" w:rsidRDefault="00DA3FCC" w:rsidP="00207182">
            <w:pPr>
              <w:pStyle w:val="TableParagraph"/>
              <w:spacing w:before="251"/>
              <w:rPr>
                <w:b/>
              </w:rPr>
            </w:pPr>
          </w:p>
          <w:p w14:paraId="13EB6188" w14:textId="77777777" w:rsidR="00DA3FCC" w:rsidRDefault="00DA3FCC" w:rsidP="00207182">
            <w:pPr>
              <w:pStyle w:val="TableParagraph"/>
              <w:spacing w:before="1"/>
              <w:ind w:left="94" w:right="87"/>
              <w:jc w:val="center"/>
            </w:pPr>
            <w:r>
              <w:rPr>
                <w:spacing w:val="-5"/>
              </w:rPr>
              <w:t>31</w:t>
            </w:r>
          </w:p>
        </w:tc>
        <w:tc>
          <w:tcPr>
            <w:tcW w:w="1539" w:type="dxa"/>
          </w:tcPr>
          <w:p w14:paraId="48095182" w14:textId="77777777" w:rsidR="00DA3FCC" w:rsidRDefault="00DA3FCC" w:rsidP="00207182">
            <w:pPr>
              <w:pStyle w:val="TableParagraph"/>
              <w:spacing w:before="136"/>
              <w:rPr>
                <w:b/>
              </w:rPr>
            </w:pPr>
          </w:p>
          <w:p w14:paraId="2888BD6C" w14:textId="77777777" w:rsidR="00DA3FCC" w:rsidRDefault="00DA3FCC" w:rsidP="00207182">
            <w:pPr>
              <w:pStyle w:val="TableParagraph"/>
              <w:ind w:right="350"/>
              <w:jc w:val="right"/>
            </w:pPr>
            <w:r>
              <w:rPr>
                <w:spacing w:val="-2"/>
              </w:rPr>
              <w:t>TsC03F1</w:t>
            </w:r>
          </w:p>
        </w:tc>
        <w:tc>
          <w:tcPr>
            <w:tcW w:w="4614" w:type="dxa"/>
          </w:tcPr>
          <w:p w14:paraId="20D79FDE"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 </w:t>
            </w:r>
            <w:proofErr w:type="spellStart"/>
            <w:r>
              <w:t>descarcare</w:t>
            </w:r>
            <w:proofErr w:type="spellEnd"/>
            <w:r>
              <w:t xml:space="preserve"> in autovehicule teren </w:t>
            </w:r>
            <w:proofErr w:type="spellStart"/>
            <w:r>
              <w:t>catg</w:t>
            </w:r>
            <w:proofErr w:type="spellEnd"/>
            <w:r>
              <w:t>. II (din</w:t>
            </w:r>
          </w:p>
          <w:p w14:paraId="0B1CD401" w14:textId="77777777" w:rsidR="00DA3FCC" w:rsidRDefault="00DA3FCC" w:rsidP="00207182">
            <w:pPr>
              <w:pStyle w:val="TableParagraph"/>
              <w:spacing w:line="233" w:lineRule="exact"/>
              <w:ind w:left="108"/>
            </w:pPr>
            <w:r>
              <w:rPr>
                <w:spacing w:val="-2"/>
              </w:rPr>
              <w:t>debleu)</w:t>
            </w:r>
          </w:p>
        </w:tc>
        <w:tc>
          <w:tcPr>
            <w:tcW w:w="977" w:type="dxa"/>
          </w:tcPr>
          <w:p w14:paraId="6BFDE15C" w14:textId="77777777" w:rsidR="00DA3FCC" w:rsidRDefault="00DA3FCC" w:rsidP="00207182">
            <w:pPr>
              <w:pStyle w:val="TableParagraph"/>
              <w:spacing w:before="251"/>
              <w:rPr>
                <w:b/>
              </w:rPr>
            </w:pPr>
          </w:p>
          <w:p w14:paraId="05BB6CB4"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0245E69F" w14:textId="77777777" w:rsidR="00DA3FCC" w:rsidRDefault="00DA3FCC" w:rsidP="00207182">
            <w:pPr>
              <w:pStyle w:val="TableParagraph"/>
              <w:rPr>
                <w:sz w:val="20"/>
              </w:rPr>
            </w:pPr>
          </w:p>
        </w:tc>
        <w:tc>
          <w:tcPr>
            <w:tcW w:w="1122" w:type="dxa"/>
          </w:tcPr>
          <w:p w14:paraId="4EAD2233" w14:textId="77777777" w:rsidR="00DA3FCC" w:rsidRDefault="00DA3FCC" w:rsidP="00207182">
            <w:pPr>
              <w:pStyle w:val="TableParagraph"/>
              <w:rPr>
                <w:b/>
                <w:sz w:val="20"/>
              </w:rPr>
            </w:pPr>
          </w:p>
          <w:p w14:paraId="6305E076" w14:textId="77777777" w:rsidR="00DA3FCC" w:rsidRDefault="00DA3FCC" w:rsidP="00207182">
            <w:pPr>
              <w:pStyle w:val="TableParagraph"/>
              <w:spacing w:before="56"/>
              <w:rPr>
                <w:b/>
                <w:sz w:val="20"/>
              </w:rPr>
            </w:pPr>
          </w:p>
          <w:p w14:paraId="7380E8DA" w14:textId="77777777" w:rsidR="00DA3FCC" w:rsidRDefault="00DA3FCC" w:rsidP="00207182">
            <w:pPr>
              <w:pStyle w:val="TableParagraph"/>
              <w:ind w:right="101"/>
              <w:jc w:val="right"/>
              <w:rPr>
                <w:sz w:val="20"/>
              </w:rPr>
            </w:pPr>
            <w:r>
              <w:rPr>
                <w:spacing w:val="-4"/>
                <w:sz w:val="20"/>
              </w:rPr>
              <w:t>9,30</w:t>
            </w:r>
          </w:p>
        </w:tc>
      </w:tr>
      <w:tr w:rsidR="00DA3FCC" w14:paraId="591CA1DA" w14:textId="77777777" w:rsidTr="00207182">
        <w:trPr>
          <w:trHeight w:val="230"/>
        </w:trPr>
        <w:tc>
          <w:tcPr>
            <w:tcW w:w="698" w:type="dxa"/>
          </w:tcPr>
          <w:p w14:paraId="3670B7C5" w14:textId="77777777" w:rsidR="00DA3FCC" w:rsidRDefault="00DA3FCC" w:rsidP="00207182">
            <w:pPr>
              <w:pStyle w:val="TableParagraph"/>
              <w:rPr>
                <w:sz w:val="16"/>
              </w:rPr>
            </w:pPr>
          </w:p>
        </w:tc>
        <w:tc>
          <w:tcPr>
            <w:tcW w:w="1539" w:type="dxa"/>
          </w:tcPr>
          <w:p w14:paraId="1D46CF8B" w14:textId="77777777" w:rsidR="00DA3FCC" w:rsidRDefault="00DA3FCC" w:rsidP="00207182">
            <w:pPr>
              <w:pStyle w:val="TableParagraph"/>
              <w:spacing w:before="23"/>
              <w:ind w:right="381"/>
              <w:jc w:val="right"/>
              <w:rPr>
                <w:sz w:val="16"/>
              </w:rPr>
            </w:pPr>
            <w:r>
              <w:rPr>
                <w:spacing w:val="-2"/>
                <w:sz w:val="16"/>
              </w:rPr>
              <w:t>2952260003501</w:t>
            </w:r>
          </w:p>
        </w:tc>
        <w:tc>
          <w:tcPr>
            <w:tcW w:w="4614" w:type="dxa"/>
          </w:tcPr>
          <w:p w14:paraId="4094CC35" w14:textId="77777777" w:rsidR="00DA3FCC" w:rsidRDefault="00DA3FCC" w:rsidP="00207182">
            <w:pPr>
              <w:pStyle w:val="TableParagraph"/>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276AD66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8AF523B" w14:textId="77777777" w:rsidR="00DA3FCC" w:rsidRDefault="00DA3FCC" w:rsidP="00207182">
            <w:pPr>
              <w:pStyle w:val="TableParagraph"/>
              <w:spacing w:before="12" w:line="198" w:lineRule="exact"/>
              <w:ind w:left="110"/>
              <w:rPr>
                <w:sz w:val="18"/>
              </w:rPr>
            </w:pPr>
            <w:r>
              <w:rPr>
                <w:spacing w:val="-2"/>
                <w:sz w:val="18"/>
              </w:rPr>
              <w:t>2,250</w:t>
            </w:r>
          </w:p>
        </w:tc>
        <w:tc>
          <w:tcPr>
            <w:tcW w:w="1122" w:type="dxa"/>
          </w:tcPr>
          <w:p w14:paraId="08F2791A" w14:textId="77777777" w:rsidR="00DA3FCC" w:rsidRDefault="00DA3FCC" w:rsidP="00207182">
            <w:pPr>
              <w:pStyle w:val="TableParagraph"/>
              <w:rPr>
                <w:sz w:val="16"/>
              </w:rPr>
            </w:pPr>
          </w:p>
        </w:tc>
      </w:tr>
      <w:tr w:rsidR="00DA3FCC" w14:paraId="3FF5F3CB" w14:textId="77777777" w:rsidTr="00207182">
        <w:trPr>
          <w:trHeight w:val="506"/>
        </w:trPr>
        <w:tc>
          <w:tcPr>
            <w:tcW w:w="698" w:type="dxa"/>
          </w:tcPr>
          <w:p w14:paraId="3A7A0602" w14:textId="77777777" w:rsidR="00DA3FCC" w:rsidRDefault="00DA3FCC" w:rsidP="00207182">
            <w:pPr>
              <w:pStyle w:val="TableParagraph"/>
              <w:spacing w:before="125"/>
              <w:ind w:left="94"/>
              <w:jc w:val="center"/>
            </w:pPr>
            <w:r>
              <w:rPr>
                <w:spacing w:val="-5"/>
              </w:rPr>
              <w:t>32</w:t>
            </w:r>
          </w:p>
        </w:tc>
        <w:tc>
          <w:tcPr>
            <w:tcW w:w="1539" w:type="dxa"/>
          </w:tcPr>
          <w:p w14:paraId="76453E16" w14:textId="77777777" w:rsidR="00DA3FCC" w:rsidRDefault="00DA3FCC" w:rsidP="00207182">
            <w:pPr>
              <w:pStyle w:val="TableParagraph"/>
              <w:spacing w:before="10"/>
              <w:ind w:right="370"/>
              <w:jc w:val="right"/>
            </w:pPr>
            <w:r>
              <w:rPr>
                <w:spacing w:val="-2"/>
              </w:rPr>
              <w:t>TsI51A3</w:t>
            </w:r>
          </w:p>
        </w:tc>
        <w:tc>
          <w:tcPr>
            <w:tcW w:w="4614" w:type="dxa"/>
          </w:tcPr>
          <w:p w14:paraId="596BB725"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3 km</w:t>
            </w:r>
          </w:p>
        </w:tc>
        <w:tc>
          <w:tcPr>
            <w:tcW w:w="977" w:type="dxa"/>
          </w:tcPr>
          <w:p w14:paraId="145DE8AD" w14:textId="77777777" w:rsidR="00DA3FCC" w:rsidRDefault="00DA3FCC" w:rsidP="00207182">
            <w:pPr>
              <w:pStyle w:val="TableParagraph"/>
              <w:spacing w:before="125"/>
              <w:ind w:left="8" w:right="2"/>
              <w:jc w:val="center"/>
            </w:pPr>
            <w:r>
              <w:rPr>
                <w:spacing w:val="-10"/>
              </w:rPr>
              <w:t>t</w:t>
            </w:r>
          </w:p>
        </w:tc>
        <w:tc>
          <w:tcPr>
            <w:tcW w:w="1119" w:type="dxa"/>
          </w:tcPr>
          <w:p w14:paraId="71B3ED57" w14:textId="77777777" w:rsidR="00DA3FCC" w:rsidRDefault="00DA3FCC" w:rsidP="00207182">
            <w:pPr>
              <w:pStyle w:val="TableParagraph"/>
              <w:rPr>
                <w:sz w:val="20"/>
              </w:rPr>
            </w:pPr>
          </w:p>
        </w:tc>
        <w:tc>
          <w:tcPr>
            <w:tcW w:w="1122" w:type="dxa"/>
          </w:tcPr>
          <w:p w14:paraId="1EA52129" w14:textId="77777777" w:rsidR="00DA3FCC" w:rsidRDefault="00DA3FCC" w:rsidP="00207182">
            <w:pPr>
              <w:pStyle w:val="TableParagraph"/>
              <w:spacing w:before="137"/>
              <w:ind w:right="102"/>
              <w:jc w:val="right"/>
              <w:rPr>
                <w:sz w:val="20"/>
              </w:rPr>
            </w:pPr>
            <w:r>
              <w:rPr>
                <w:sz w:val="20"/>
              </w:rPr>
              <w:t xml:space="preserve">1 </w:t>
            </w:r>
            <w:r>
              <w:rPr>
                <w:spacing w:val="-2"/>
                <w:sz w:val="20"/>
              </w:rPr>
              <w:t>636,80</w:t>
            </w:r>
          </w:p>
        </w:tc>
      </w:tr>
      <w:tr w:rsidR="00DA3FCC" w14:paraId="6DE7DE62" w14:textId="77777777" w:rsidTr="00207182">
        <w:trPr>
          <w:trHeight w:val="230"/>
        </w:trPr>
        <w:tc>
          <w:tcPr>
            <w:tcW w:w="698" w:type="dxa"/>
          </w:tcPr>
          <w:p w14:paraId="59967AAD" w14:textId="77777777" w:rsidR="00DA3FCC" w:rsidRDefault="00DA3FCC" w:rsidP="00207182">
            <w:pPr>
              <w:pStyle w:val="TableParagraph"/>
              <w:rPr>
                <w:sz w:val="16"/>
              </w:rPr>
            </w:pPr>
          </w:p>
        </w:tc>
        <w:tc>
          <w:tcPr>
            <w:tcW w:w="1539" w:type="dxa"/>
          </w:tcPr>
          <w:p w14:paraId="7CED2712" w14:textId="77777777" w:rsidR="00DA3FCC" w:rsidRDefault="00DA3FCC" w:rsidP="00207182">
            <w:pPr>
              <w:pStyle w:val="TableParagraph"/>
              <w:spacing w:before="23"/>
              <w:ind w:right="381"/>
              <w:jc w:val="right"/>
              <w:rPr>
                <w:sz w:val="16"/>
              </w:rPr>
            </w:pPr>
            <w:r>
              <w:rPr>
                <w:spacing w:val="-2"/>
                <w:sz w:val="16"/>
              </w:rPr>
              <w:t>3410540000007</w:t>
            </w:r>
          </w:p>
        </w:tc>
        <w:tc>
          <w:tcPr>
            <w:tcW w:w="4614" w:type="dxa"/>
          </w:tcPr>
          <w:p w14:paraId="3100D0C8"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07564A3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46A1DB7" w14:textId="77777777" w:rsidR="00DA3FCC" w:rsidRDefault="00DA3FCC" w:rsidP="00207182">
            <w:pPr>
              <w:pStyle w:val="TableParagraph"/>
              <w:spacing w:before="12" w:line="198" w:lineRule="exact"/>
              <w:ind w:left="110"/>
              <w:rPr>
                <w:sz w:val="18"/>
              </w:rPr>
            </w:pPr>
            <w:r>
              <w:rPr>
                <w:spacing w:val="-2"/>
                <w:sz w:val="18"/>
              </w:rPr>
              <w:t>0,0307</w:t>
            </w:r>
          </w:p>
        </w:tc>
        <w:tc>
          <w:tcPr>
            <w:tcW w:w="1122" w:type="dxa"/>
          </w:tcPr>
          <w:p w14:paraId="4602A104" w14:textId="77777777" w:rsidR="00DA3FCC" w:rsidRDefault="00DA3FCC" w:rsidP="00207182">
            <w:pPr>
              <w:pStyle w:val="TableParagraph"/>
              <w:rPr>
                <w:sz w:val="16"/>
              </w:rPr>
            </w:pPr>
          </w:p>
        </w:tc>
      </w:tr>
      <w:tr w:rsidR="00DA3FCC" w14:paraId="1974B8C1" w14:textId="77777777" w:rsidTr="00207182">
        <w:trPr>
          <w:trHeight w:val="758"/>
        </w:trPr>
        <w:tc>
          <w:tcPr>
            <w:tcW w:w="698" w:type="dxa"/>
          </w:tcPr>
          <w:p w14:paraId="734B3DD3" w14:textId="77777777" w:rsidR="00DA3FCC" w:rsidRDefault="00DA3FCC" w:rsidP="00207182">
            <w:pPr>
              <w:pStyle w:val="TableParagraph"/>
              <w:spacing w:before="250"/>
              <w:ind w:left="94"/>
              <w:jc w:val="center"/>
            </w:pPr>
            <w:r>
              <w:rPr>
                <w:spacing w:val="-5"/>
              </w:rPr>
              <w:t>33</w:t>
            </w:r>
          </w:p>
        </w:tc>
        <w:tc>
          <w:tcPr>
            <w:tcW w:w="1539" w:type="dxa"/>
          </w:tcPr>
          <w:p w14:paraId="288FBAF8" w14:textId="77777777" w:rsidR="00DA3FCC" w:rsidRDefault="00DA3FCC" w:rsidP="00207182">
            <w:pPr>
              <w:pStyle w:val="TableParagraph"/>
              <w:spacing w:before="135"/>
              <w:ind w:right="393"/>
              <w:jc w:val="right"/>
            </w:pPr>
            <w:r>
              <w:rPr>
                <w:spacing w:val="-2"/>
              </w:rPr>
              <w:t>TsC50B</w:t>
            </w:r>
          </w:p>
        </w:tc>
        <w:tc>
          <w:tcPr>
            <w:tcW w:w="4614" w:type="dxa"/>
          </w:tcPr>
          <w:p w14:paraId="2D04848D" w14:textId="77777777" w:rsidR="00DA3FCC" w:rsidRDefault="00DA3FCC" w:rsidP="00207182">
            <w:pPr>
              <w:pStyle w:val="TableParagraph"/>
              <w:ind w:left="108"/>
            </w:pPr>
            <w:r>
              <w:t xml:space="preserve">Repararea si </w:t>
            </w:r>
            <w:proofErr w:type="spellStart"/>
            <w:r>
              <w:t>intretinerea</w:t>
            </w:r>
            <w:proofErr w:type="spellEnd"/>
            <w:r>
              <w:t xml:space="preserve"> drumurilor naturale la transportarea</w:t>
            </w:r>
            <w:r>
              <w:rPr>
                <w:spacing w:val="-7"/>
              </w:rPr>
              <w:t xml:space="preserve"> </w:t>
            </w:r>
            <w:proofErr w:type="spellStart"/>
            <w:r>
              <w:t>pamintului</w:t>
            </w:r>
            <w:proofErr w:type="spellEnd"/>
            <w:r>
              <w:t>,</w:t>
            </w:r>
            <w:r>
              <w:rPr>
                <w:spacing w:val="-10"/>
              </w:rPr>
              <w:t xml:space="preserve"> </w:t>
            </w:r>
            <w:r>
              <w:t>pentru</w:t>
            </w:r>
            <w:r>
              <w:rPr>
                <w:spacing w:val="-7"/>
              </w:rPr>
              <w:t xml:space="preserve"> </w:t>
            </w:r>
            <w:r>
              <w:t>fiecare</w:t>
            </w:r>
            <w:r>
              <w:rPr>
                <w:spacing w:val="-9"/>
              </w:rPr>
              <w:t xml:space="preserve"> </w:t>
            </w:r>
            <w:r>
              <w:t>0,5</w:t>
            </w:r>
            <w:r>
              <w:rPr>
                <w:spacing w:val="-7"/>
              </w:rPr>
              <w:t xml:space="preserve"> </w:t>
            </w:r>
            <w:r>
              <w:t>km,</w:t>
            </w:r>
          </w:p>
          <w:p w14:paraId="215DE180" w14:textId="77777777" w:rsidR="00DA3FCC" w:rsidRDefault="00DA3FCC" w:rsidP="00207182">
            <w:pPr>
              <w:pStyle w:val="TableParagraph"/>
              <w:tabs>
                <w:tab w:val="left" w:pos="1875"/>
              </w:tabs>
              <w:spacing w:line="233" w:lineRule="exact"/>
              <w:ind w:left="108"/>
            </w:pPr>
            <w:r>
              <w:t>teren</w:t>
            </w:r>
            <w:r>
              <w:rPr>
                <w:spacing w:val="-4"/>
              </w:rPr>
              <w:t xml:space="preserve"> </w:t>
            </w:r>
            <w:r>
              <w:t>categoria</w:t>
            </w:r>
            <w:r>
              <w:rPr>
                <w:spacing w:val="-4"/>
              </w:rPr>
              <w:t xml:space="preserve"> </w:t>
            </w:r>
            <w:r>
              <w:rPr>
                <w:spacing w:val="-5"/>
              </w:rPr>
              <w:t>II</w:t>
            </w:r>
            <w:r>
              <w:tab/>
            </w:r>
            <w:r>
              <w:rPr>
                <w:spacing w:val="-5"/>
              </w:rPr>
              <w:t>k=2</w:t>
            </w:r>
          </w:p>
        </w:tc>
        <w:tc>
          <w:tcPr>
            <w:tcW w:w="977" w:type="dxa"/>
          </w:tcPr>
          <w:p w14:paraId="29A0C1E5" w14:textId="77777777" w:rsidR="00DA3FCC" w:rsidRDefault="00DA3FCC" w:rsidP="00207182">
            <w:pPr>
              <w:pStyle w:val="TableParagraph"/>
              <w:spacing w:before="250"/>
              <w:ind w:right="144"/>
              <w:jc w:val="right"/>
            </w:pPr>
            <w:r>
              <w:t xml:space="preserve">100 </w:t>
            </w:r>
            <w:r>
              <w:rPr>
                <w:spacing w:val="-5"/>
              </w:rPr>
              <w:t>m3</w:t>
            </w:r>
          </w:p>
        </w:tc>
        <w:tc>
          <w:tcPr>
            <w:tcW w:w="1119" w:type="dxa"/>
          </w:tcPr>
          <w:p w14:paraId="173B323B" w14:textId="77777777" w:rsidR="00DA3FCC" w:rsidRDefault="00DA3FCC" w:rsidP="00207182">
            <w:pPr>
              <w:pStyle w:val="TableParagraph"/>
              <w:rPr>
                <w:sz w:val="20"/>
              </w:rPr>
            </w:pPr>
          </w:p>
        </w:tc>
        <w:tc>
          <w:tcPr>
            <w:tcW w:w="1122" w:type="dxa"/>
          </w:tcPr>
          <w:p w14:paraId="5502B236" w14:textId="77777777" w:rsidR="00DA3FCC" w:rsidRDefault="00DA3FCC" w:rsidP="00207182">
            <w:pPr>
              <w:pStyle w:val="TableParagraph"/>
              <w:spacing w:before="34"/>
              <w:rPr>
                <w:b/>
                <w:sz w:val="20"/>
              </w:rPr>
            </w:pPr>
          </w:p>
          <w:p w14:paraId="637BA4F8" w14:textId="77777777" w:rsidR="00DA3FCC" w:rsidRDefault="00DA3FCC" w:rsidP="00207182">
            <w:pPr>
              <w:pStyle w:val="TableParagraph"/>
              <w:ind w:right="101"/>
              <w:jc w:val="right"/>
              <w:rPr>
                <w:sz w:val="20"/>
              </w:rPr>
            </w:pPr>
            <w:r>
              <w:rPr>
                <w:spacing w:val="-4"/>
                <w:sz w:val="20"/>
              </w:rPr>
              <w:t>9,30</w:t>
            </w:r>
          </w:p>
        </w:tc>
      </w:tr>
      <w:tr w:rsidR="00DA3FCC" w14:paraId="04FBAB3A" w14:textId="77777777" w:rsidTr="00207182">
        <w:trPr>
          <w:trHeight w:val="230"/>
        </w:trPr>
        <w:tc>
          <w:tcPr>
            <w:tcW w:w="698" w:type="dxa"/>
          </w:tcPr>
          <w:p w14:paraId="2DE084DA" w14:textId="77777777" w:rsidR="00DA3FCC" w:rsidRDefault="00DA3FCC" w:rsidP="00207182">
            <w:pPr>
              <w:pStyle w:val="TableParagraph"/>
              <w:rPr>
                <w:sz w:val="16"/>
              </w:rPr>
            </w:pPr>
          </w:p>
        </w:tc>
        <w:tc>
          <w:tcPr>
            <w:tcW w:w="1539" w:type="dxa"/>
          </w:tcPr>
          <w:p w14:paraId="195576A4" w14:textId="77777777" w:rsidR="00DA3FCC" w:rsidRDefault="00DA3FCC" w:rsidP="00207182">
            <w:pPr>
              <w:pStyle w:val="TableParagraph"/>
              <w:spacing w:before="23"/>
              <w:ind w:right="381"/>
              <w:jc w:val="right"/>
              <w:rPr>
                <w:sz w:val="16"/>
              </w:rPr>
            </w:pPr>
            <w:r>
              <w:rPr>
                <w:spacing w:val="-2"/>
                <w:sz w:val="16"/>
              </w:rPr>
              <w:t>1411122201752</w:t>
            </w:r>
          </w:p>
        </w:tc>
        <w:tc>
          <w:tcPr>
            <w:tcW w:w="4614" w:type="dxa"/>
          </w:tcPr>
          <w:p w14:paraId="7EB52414"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635FD7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60489A5C" w14:textId="77777777" w:rsidR="00DA3FCC" w:rsidRDefault="00DA3FCC" w:rsidP="00207182">
            <w:pPr>
              <w:pStyle w:val="TableParagraph"/>
              <w:spacing w:before="12" w:line="198" w:lineRule="exact"/>
              <w:ind w:left="110"/>
              <w:rPr>
                <w:sz w:val="18"/>
              </w:rPr>
            </w:pPr>
            <w:r>
              <w:rPr>
                <w:spacing w:val="-2"/>
                <w:sz w:val="18"/>
              </w:rPr>
              <w:t>0,012</w:t>
            </w:r>
          </w:p>
        </w:tc>
        <w:tc>
          <w:tcPr>
            <w:tcW w:w="1122" w:type="dxa"/>
          </w:tcPr>
          <w:p w14:paraId="5C56B21B" w14:textId="77777777" w:rsidR="00DA3FCC" w:rsidRDefault="00DA3FCC" w:rsidP="00207182">
            <w:pPr>
              <w:pStyle w:val="TableParagraph"/>
              <w:rPr>
                <w:sz w:val="16"/>
              </w:rPr>
            </w:pPr>
          </w:p>
        </w:tc>
      </w:tr>
      <w:tr w:rsidR="00DA3FCC" w14:paraId="336FC3BA" w14:textId="77777777" w:rsidTr="00207182">
        <w:trPr>
          <w:trHeight w:val="230"/>
        </w:trPr>
        <w:tc>
          <w:tcPr>
            <w:tcW w:w="698" w:type="dxa"/>
          </w:tcPr>
          <w:p w14:paraId="45E47562" w14:textId="77777777" w:rsidR="00DA3FCC" w:rsidRDefault="00DA3FCC" w:rsidP="00207182">
            <w:pPr>
              <w:pStyle w:val="TableParagraph"/>
              <w:rPr>
                <w:sz w:val="16"/>
              </w:rPr>
            </w:pPr>
          </w:p>
        </w:tc>
        <w:tc>
          <w:tcPr>
            <w:tcW w:w="1539" w:type="dxa"/>
          </w:tcPr>
          <w:p w14:paraId="68781BF9" w14:textId="77777777" w:rsidR="00DA3FCC" w:rsidRDefault="00DA3FCC" w:rsidP="00207182">
            <w:pPr>
              <w:pStyle w:val="TableParagraph"/>
              <w:spacing w:before="23"/>
              <w:ind w:right="381"/>
              <w:jc w:val="right"/>
              <w:rPr>
                <w:sz w:val="16"/>
              </w:rPr>
            </w:pPr>
            <w:r>
              <w:rPr>
                <w:spacing w:val="-2"/>
                <w:sz w:val="16"/>
              </w:rPr>
              <w:t>2952260003554</w:t>
            </w:r>
          </w:p>
        </w:tc>
        <w:tc>
          <w:tcPr>
            <w:tcW w:w="4614" w:type="dxa"/>
          </w:tcPr>
          <w:p w14:paraId="62D60475"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4775F70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3920742" w14:textId="77777777" w:rsidR="00DA3FCC" w:rsidRDefault="00DA3FCC" w:rsidP="00207182">
            <w:pPr>
              <w:pStyle w:val="TableParagraph"/>
              <w:spacing w:before="12" w:line="198" w:lineRule="exact"/>
              <w:ind w:left="110"/>
              <w:rPr>
                <w:sz w:val="18"/>
              </w:rPr>
            </w:pPr>
            <w:r>
              <w:rPr>
                <w:spacing w:val="-2"/>
                <w:sz w:val="18"/>
              </w:rPr>
              <w:t>0,140</w:t>
            </w:r>
          </w:p>
        </w:tc>
        <w:tc>
          <w:tcPr>
            <w:tcW w:w="1122" w:type="dxa"/>
          </w:tcPr>
          <w:p w14:paraId="642D284B" w14:textId="77777777" w:rsidR="00DA3FCC" w:rsidRDefault="00DA3FCC" w:rsidP="00207182">
            <w:pPr>
              <w:pStyle w:val="TableParagraph"/>
              <w:rPr>
                <w:sz w:val="16"/>
              </w:rPr>
            </w:pPr>
          </w:p>
        </w:tc>
      </w:tr>
      <w:tr w:rsidR="00DA3FCC" w14:paraId="79EC7AD2" w14:textId="77777777" w:rsidTr="00207182">
        <w:trPr>
          <w:trHeight w:val="758"/>
        </w:trPr>
        <w:tc>
          <w:tcPr>
            <w:tcW w:w="698" w:type="dxa"/>
          </w:tcPr>
          <w:p w14:paraId="61B4816C" w14:textId="77777777" w:rsidR="00DA3FCC" w:rsidRDefault="00DA3FCC" w:rsidP="00207182">
            <w:pPr>
              <w:pStyle w:val="TableParagraph"/>
              <w:spacing w:before="250"/>
              <w:ind w:left="94"/>
              <w:jc w:val="center"/>
            </w:pPr>
            <w:r>
              <w:rPr>
                <w:spacing w:val="-5"/>
              </w:rPr>
              <w:t>34</w:t>
            </w:r>
          </w:p>
        </w:tc>
        <w:tc>
          <w:tcPr>
            <w:tcW w:w="1539" w:type="dxa"/>
          </w:tcPr>
          <w:p w14:paraId="64D5F7AE" w14:textId="77777777" w:rsidR="00DA3FCC" w:rsidRDefault="00DA3FCC" w:rsidP="00207182">
            <w:pPr>
              <w:pStyle w:val="TableParagraph"/>
              <w:spacing w:before="137"/>
              <w:ind w:right="397"/>
              <w:jc w:val="right"/>
            </w:pPr>
            <w:r>
              <w:rPr>
                <w:spacing w:val="-2"/>
              </w:rPr>
              <w:t>TsE05C</w:t>
            </w:r>
          </w:p>
        </w:tc>
        <w:tc>
          <w:tcPr>
            <w:tcW w:w="4614" w:type="dxa"/>
          </w:tcPr>
          <w:p w14:paraId="7F8BBA2E" w14:textId="77777777" w:rsidR="00DA3FCC" w:rsidRDefault="00DA3FCC" w:rsidP="00207182">
            <w:pPr>
              <w:pStyle w:val="TableParagraph"/>
              <w:ind w:left="108"/>
            </w:pPr>
            <w:r>
              <w:t xml:space="preserve">Nivelarea cu autogreder de </w:t>
            </w:r>
            <w:proofErr w:type="spellStart"/>
            <w:r>
              <w:t>pina</w:t>
            </w:r>
            <w:proofErr w:type="spellEnd"/>
            <w:r>
              <w:t xml:space="preserve"> la 175 CP a </w:t>
            </w:r>
            <w:proofErr w:type="spellStart"/>
            <w:r>
              <w:t>suprafetei</w:t>
            </w:r>
            <w:proofErr w:type="spellEnd"/>
            <w:r>
              <w:rPr>
                <w:spacing w:val="-7"/>
              </w:rPr>
              <w:t xml:space="preserve"> </w:t>
            </w:r>
            <w:r>
              <w:t>terenului</w:t>
            </w:r>
            <w:r>
              <w:rPr>
                <w:spacing w:val="-7"/>
              </w:rPr>
              <w:t xml:space="preserve"> </w:t>
            </w:r>
            <w:r>
              <w:t>natural</w:t>
            </w:r>
            <w:r>
              <w:rPr>
                <w:spacing w:val="-10"/>
              </w:rPr>
              <w:t xml:space="preserve"> </w:t>
            </w:r>
            <w:r>
              <w:t>si</w:t>
            </w:r>
            <w:r>
              <w:rPr>
                <w:spacing w:val="-7"/>
              </w:rPr>
              <w:t xml:space="preserve"> </w:t>
            </w:r>
            <w:r>
              <w:t>a</w:t>
            </w:r>
            <w:r>
              <w:rPr>
                <w:spacing w:val="-8"/>
              </w:rPr>
              <w:t xml:space="preserve"> </w:t>
            </w:r>
            <w:proofErr w:type="spellStart"/>
            <w:r>
              <w:t>platformelordin</w:t>
            </w:r>
            <w:proofErr w:type="spellEnd"/>
          </w:p>
          <w:p w14:paraId="2E726D19" w14:textId="77777777" w:rsidR="00DA3FCC" w:rsidRDefault="00DA3FCC" w:rsidP="00207182">
            <w:pPr>
              <w:pStyle w:val="TableParagraph"/>
              <w:spacing w:line="233" w:lineRule="exact"/>
              <w:ind w:left="108"/>
            </w:pPr>
            <w:proofErr w:type="spellStart"/>
            <w:r>
              <w:rPr>
                <w:spacing w:val="-2"/>
              </w:rPr>
              <w:t>fundatilor</w:t>
            </w:r>
            <w:proofErr w:type="spellEnd"/>
          </w:p>
        </w:tc>
        <w:tc>
          <w:tcPr>
            <w:tcW w:w="977" w:type="dxa"/>
          </w:tcPr>
          <w:p w14:paraId="76D0319E" w14:textId="77777777" w:rsidR="00DA3FCC" w:rsidRDefault="00DA3FCC" w:rsidP="00207182">
            <w:pPr>
              <w:pStyle w:val="TableParagraph"/>
              <w:spacing w:before="250"/>
              <w:ind w:right="173"/>
              <w:jc w:val="right"/>
            </w:pPr>
            <w:r>
              <w:rPr>
                <w:spacing w:val="-2"/>
              </w:rPr>
              <w:t>100m2</w:t>
            </w:r>
          </w:p>
        </w:tc>
        <w:tc>
          <w:tcPr>
            <w:tcW w:w="1119" w:type="dxa"/>
          </w:tcPr>
          <w:p w14:paraId="2C0C7CED" w14:textId="77777777" w:rsidR="00DA3FCC" w:rsidRDefault="00DA3FCC" w:rsidP="00207182">
            <w:pPr>
              <w:pStyle w:val="TableParagraph"/>
              <w:rPr>
                <w:sz w:val="20"/>
              </w:rPr>
            </w:pPr>
          </w:p>
        </w:tc>
        <w:tc>
          <w:tcPr>
            <w:tcW w:w="1122" w:type="dxa"/>
          </w:tcPr>
          <w:p w14:paraId="762153C1" w14:textId="77777777" w:rsidR="00DA3FCC" w:rsidRDefault="00DA3FCC" w:rsidP="00207182">
            <w:pPr>
              <w:pStyle w:val="TableParagraph"/>
              <w:spacing w:before="34"/>
              <w:rPr>
                <w:b/>
                <w:sz w:val="20"/>
              </w:rPr>
            </w:pPr>
          </w:p>
          <w:p w14:paraId="77971423" w14:textId="77777777" w:rsidR="00DA3FCC" w:rsidRDefault="00DA3FCC" w:rsidP="00207182">
            <w:pPr>
              <w:pStyle w:val="TableParagraph"/>
              <w:ind w:right="102"/>
              <w:jc w:val="right"/>
              <w:rPr>
                <w:sz w:val="20"/>
              </w:rPr>
            </w:pPr>
            <w:r>
              <w:rPr>
                <w:spacing w:val="-2"/>
                <w:sz w:val="20"/>
              </w:rPr>
              <w:t>12,90</w:t>
            </w:r>
          </w:p>
        </w:tc>
      </w:tr>
      <w:tr w:rsidR="00DA3FCC" w14:paraId="6F9E0FDE" w14:textId="77777777" w:rsidTr="00207182">
        <w:trPr>
          <w:trHeight w:val="230"/>
        </w:trPr>
        <w:tc>
          <w:tcPr>
            <w:tcW w:w="698" w:type="dxa"/>
          </w:tcPr>
          <w:p w14:paraId="0030D117" w14:textId="77777777" w:rsidR="00DA3FCC" w:rsidRDefault="00DA3FCC" w:rsidP="00207182">
            <w:pPr>
              <w:pStyle w:val="TableParagraph"/>
              <w:rPr>
                <w:sz w:val="16"/>
              </w:rPr>
            </w:pPr>
          </w:p>
        </w:tc>
        <w:tc>
          <w:tcPr>
            <w:tcW w:w="1539" w:type="dxa"/>
          </w:tcPr>
          <w:p w14:paraId="6BD20A23" w14:textId="77777777" w:rsidR="00DA3FCC" w:rsidRDefault="00DA3FCC" w:rsidP="00207182">
            <w:pPr>
              <w:pStyle w:val="TableParagraph"/>
              <w:spacing w:before="26"/>
              <w:ind w:right="381"/>
              <w:jc w:val="right"/>
              <w:rPr>
                <w:sz w:val="16"/>
              </w:rPr>
            </w:pPr>
            <w:r>
              <w:rPr>
                <w:spacing w:val="-2"/>
                <w:sz w:val="16"/>
              </w:rPr>
              <w:t>2952220003546</w:t>
            </w:r>
          </w:p>
        </w:tc>
        <w:tc>
          <w:tcPr>
            <w:tcW w:w="4614" w:type="dxa"/>
          </w:tcPr>
          <w:p w14:paraId="73DBD60D"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53AFAA2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520917D" w14:textId="77777777" w:rsidR="00DA3FCC" w:rsidRDefault="00DA3FCC" w:rsidP="00207182">
            <w:pPr>
              <w:pStyle w:val="TableParagraph"/>
              <w:spacing w:before="12" w:line="198" w:lineRule="exact"/>
              <w:ind w:left="110"/>
              <w:rPr>
                <w:sz w:val="18"/>
              </w:rPr>
            </w:pPr>
            <w:r>
              <w:rPr>
                <w:spacing w:val="-2"/>
                <w:sz w:val="18"/>
              </w:rPr>
              <w:t>0,312</w:t>
            </w:r>
          </w:p>
        </w:tc>
        <w:tc>
          <w:tcPr>
            <w:tcW w:w="1122" w:type="dxa"/>
          </w:tcPr>
          <w:p w14:paraId="1D7A15AB" w14:textId="77777777" w:rsidR="00DA3FCC" w:rsidRDefault="00DA3FCC" w:rsidP="00207182">
            <w:pPr>
              <w:pStyle w:val="TableParagraph"/>
              <w:rPr>
                <w:sz w:val="16"/>
              </w:rPr>
            </w:pPr>
          </w:p>
        </w:tc>
      </w:tr>
      <w:tr w:rsidR="00DA3FCC" w14:paraId="58F6DAC7" w14:textId="77777777" w:rsidTr="00207182">
        <w:trPr>
          <w:trHeight w:val="506"/>
        </w:trPr>
        <w:tc>
          <w:tcPr>
            <w:tcW w:w="698" w:type="dxa"/>
          </w:tcPr>
          <w:p w14:paraId="1DD3B42F" w14:textId="77777777" w:rsidR="00DA3FCC" w:rsidRDefault="00DA3FCC" w:rsidP="00207182">
            <w:pPr>
              <w:pStyle w:val="TableParagraph"/>
              <w:spacing w:before="125"/>
              <w:ind w:left="94"/>
              <w:jc w:val="center"/>
            </w:pPr>
            <w:r>
              <w:rPr>
                <w:spacing w:val="-5"/>
              </w:rPr>
              <w:t>35</w:t>
            </w:r>
          </w:p>
        </w:tc>
        <w:tc>
          <w:tcPr>
            <w:tcW w:w="1539" w:type="dxa"/>
          </w:tcPr>
          <w:p w14:paraId="5DB41E5A" w14:textId="77777777" w:rsidR="00DA3FCC" w:rsidRDefault="00DA3FCC" w:rsidP="00207182">
            <w:pPr>
              <w:pStyle w:val="TableParagraph"/>
              <w:spacing w:before="10"/>
              <w:ind w:left="7"/>
              <w:jc w:val="center"/>
            </w:pPr>
            <w:r>
              <w:rPr>
                <w:spacing w:val="-4"/>
              </w:rPr>
              <w:t>DI98</w:t>
            </w:r>
          </w:p>
        </w:tc>
        <w:tc>
          <w:tcPr>
            <w:tcW w:w="4614" w:type="dxa"/>
          </w:tcPr>
          <w:p w14:paraId="61FD5423" w14:textId="77777777" w:rsidR="00DA3FCC" w:rsidRDefault="00DA3FCC" w:rsidP="00207182">
            <w:pPr>
              <w:pStyle w:val="TableParagraph"/>
              <w:spacing w:line="254" w:lineRule="exact"/>
              <w:ind w:left="108"/>
            </w:pPr>
            <w:r>
              <w:t>Profilarea</w:t>
            </w:r>
            <w:r>
              <w:rPr>
                <w:spacing w:val="-8"/>
              </w:rPr>
              <w:t xml:space="preserve"> </w:t>
            </w:r>
            <w:r>
              <w:t>mecanizata</w:t>
            </w:r>
            <w:r>
              <w:rPr>
                <w:spacing w:val="-10"/>
              </w:rPr>
              <w:t xml:space="preserve"> </w:t>
            </w:r>
            <w:r>
              <w:t>a</w:t>
            </w:r>
            <w:r>
              <w:rPr>
                <w:spacing w:val="-8"/>
              </w:rPr>
              <w:t xml:space="preserve"> </w:t>
            </w:r>
            <w:r>
              <w:t>taluzului</w:t>
            </w:r>
            <w:r>
              <w:rPr>
                <w:spacing w:val="-7"/>
              </w:rPr>
              <w:t xml:space="preserve"> </w:t>
            </w:r>
            <w:r>
              <w:t>rambleului</w:t>
            </w:r>
            <w:r>
              <w:rPr>
                <w:spacing w:val="-7"/>
              </w:rPr>
              <w:t xml:space="preserve"> </w:t>
            </w:r>
            <w:r>
              <w:t xml:space="preserve">la terasamente, </w:t>
            </w:r>
            <w:proofErr w:type="spellStart"/>
            <w:r>
              <w:t>pamint</w:t>
            </w:r>
            <w:proofErr w:type="spellEnd"/>
            <w:r>
              <w:t xml:space="preserve"> de </w:t>
            </w:r>
            <w:proofErr w:type="spellStart"/>
            <w:r>
              <w:t>categ</w:t>
            </w:r>
            <w:proofErr w:type="spellEnd"/>
            <w:r>
              <w:t>. II</w:t>
            </w:r>
          </w:p>
        </w:tc>
        <w:tc>
          <w:tcPr>
            <w:tcW w:w="977" w:type="dxa"/>
          </w:tcPr>
          <w:p w14:paraId="4E919CB4" w14:textId="77777777" w:rsidR="00DA3FCC" w:rsidRDefault="00DA3FCC" w:rsidP="00207182">
            <w:pPr>
              <w:pStyle w:val="TableParagraph"/>
              <w:spacing w:before="125"/>
              <w:ind w:right="173"/>
              <w:jc w:val="right"/>
            </w:pPr>
            <w:r>
              <w:rPr>
                <w:spacing w:val="-2"/>
              </w:rPr>
              <w:t>100m2</w:t>
            </w:r>
          </w:p>
        </w:tc>
        <w:tc>
          <w:tcPr>
            <w:tcW w:w="1119" w:type="dxa"/>
          </w:tcPr>
          <w:p w14:paraId="43358500" w14:textId="77777777" w:rsidR="00DA3FCC" w:rsidRDefault="00DA3FCC" w:rsidP="00207182">
            <w:pPr>
              <w:pStyle w:val="TableParagraph"/>
              <w:rPr>
                <w:sz w:val="20"/>
              </w:rPr>
            </w:pPr>
          </w:p>
        </w:tc>
        <w:tc>
          <w:tcPr>
            <w:tcW w:w="1122" w:type="dxa"/>
          </w:tcPr>
          <w:p w14:paraId="773C2225" w14:textId="77777777" w:rsidR="00DA3FCC" w:rsidRDefault="00DA3FCC" w:rsidP="00207182">
            <w:pPr>
              <w:pStyle w:val="TableParagraph"/>
              <w:spacing w:before="139"/>
              <w:ind w:right="101"/>
              <w:jc w:val="right"/>
              <w:rPr>
                <w:sz w:val="20"/>
              </w:rPr>
            </w:pPr>
            <w:r>
              <w:rPr>
                <w:spacing w:val="-4"/>
                <w:sz w:val="20"/>
              </w:rPr>
              <w:t>1,40</w:t>
            </w:r>
          </w:p>
        </w:tc>
      </w:tr>
      <w:tr w:rsidR="00DA3FCC" w14:paraId="08D77D67" w14:textId="77777777" w:rsidTr="00207182">
        <w:trPr>
          <w:trHeight w:val="228"/>
        </w:trPr>
        <w:tc>
          <w:tcPr>
            <w:tcW w:w="698" w:type="dxa"/>
          </w:tcPr>
          <w:p w14:paraId="1133EF85" w14:textId="77777777" w:rsidR="00DA3FCC" w:rsidRDefault="00DA3FCC" w:rsidP="00207182">
            <w:pPr>
              <w:pStyle w:val="TableParagraph"/>
              <w:rPr>
                <w:sz w:val="16"/>
              </w:rPr>
            </w:pPr>
          </w:p>
        </w:tc>
        <w:tc>
          <w:tcPr>
            <w:tcW w:w="1539" w:type="dxa"/>
          </w:tcPr>
          <w:p w14:paraId="10787206" w14:textId="77777777" w:rsidR="00DA3FCC" w:rsidRDefault="00DA3FCC" w:rsidP="00207182">
            <w:pPr>
              <w:pStyle w:val="TableParagraph"/>
              <w:spacing w:before="21"/>
              <w:ind w:right="381"/>
              <w:jc w:val="right"/>
              <w:rPr>
                <w:sz w:val="16"/>
              </w:rPr>
            </w:pPr>
            <w:r>
              <w:rPr>
                <w:spacing w:val="-2"/>
                <w:sz w:val="16"/>
              </w:rPr>
              <w:t>9310060019930</w:t>
            </w:r>
          </w:p>
        </w:tc>
        <w:tc>
          <w:tcPr>
            <w:tcW w:w="4614" w:type="dxa"/>
          </w:tcPr>
          <w:p w14:paraId="77BB0633" w14:textId="77777777" w:rsidR="00DA3FCC" w:rsidRDefault="00DA3FCC" w:rsidP="00207182">
            <w:pPr>
              <w:pStyle w:val="TableParagraph"/>
              <w:spacing w:line="205" w:lineRule="exact"/>
              <w:ind w:left="108"/>
              <w:rPr>
                <w:sz w:val="18"/>
              </w:rPr>
            </w:pPr>
            <w:r>
              <w:rPr>
                <w:spacing w:val="-2"/>
                <w:sz w:val="18"/>
              </w:rPr>
              <w:t>Muncitor</w:t>
            </w:r>
          </w:p>
        </w:tc>
        <w:tc>
          <w:tcPr>
            <w:tcW w:w="977" w:type="dxa"/>
          </w:tcPr>
          <w:p w14:paraId="5CE9D14E" w14:textId="77777777" w:rsidR="00DA3FCC" w:rsidRDefault="00DA3FCC" w:rsidP="00207182">
            <w:pPr>
              <w:pStyle w:val="TableParagraph"/>
              <w:spacing w:before="10" w:line="198" w:lineRule="exact"/>
              <w:ind w:left="108"/>
              <w:rPr>
                <w:sz w:val="18"/>
              </w:rPr>
            </w:pPr>
            <w:r>
              <w:rPr>
                <w:sz w:val="18"/>
              </w:rPr>
              <w:t>h-</w:t>
            </w:r>
            <w:r>
              <w:rPr>
                <w:spacing w:val="-5"/>
                <w:sz w:val="18"/>
              </w:rPr>
              <w:t>om</w:t>
            </w:r>
          </w:p>
        </w:tc>
        <w:tc>
          <w:tcPr>
            <w:tcW w:w="1119" w:type="dxa"/>
          </w:tcPr>
          <w:p w14:paraId="110F8411" w14:textId="77777777" w:rsidR="00DA3FCC" w:rsidRDefault="00DA3FCC" w:rsidP="00207182">
            <w:pPr>
              <w:pStyle w:val="TableParagraph"/>
              <w:spacing w:before="10" w:line="198" w:lineRule="exact"/>
              <w:ind w:left="110"/>
              <w:rPr>
                <w:sz w:val="18"/>
              </w:rPr>
            </w:pPr>
            <w:r>
              <w:rPr>
                <w:spacing w:val="-2"/>
                <w:sz w:val="18"/>
              </w:rPr>
              <w:t>2,940</w:t>
            </w:r>
          </w:p>
        </w:tc>
        <w:tc>
          <w:tcPr>
            <w:tcW w:w="1122" w:type="dxa"/>
          </w:tcPr>
          <w:p w14:paraId="1B4A34C7" w14:textId="77777777" w:rsidR="00DA3FCC" w:rsidRDefault="00DA3FCC" w:rsidP="00207182">
            <w:pPr>
              <w:pStyle w:val="TableParagraph"/>
              <w:rPr>
                <w:sz w:val="16"/>
              </w:rPr>
            </w:pPr>
          </w:p>
        </w:tc>
      </w:tr>
      <w:tr w:rsidR="00DA3FCC" w14:paraId="55633FD3" w14:textId="77777777" w:rsidTr="00207182">
        <w:trPr>
          <w:trHeight w:val="230"/>
        </w:trPr>
        <w:tc>
          <w:tcPr>
            <w:tcW w:w="698" w:type="dxa"/>
          </w:tcPr>
          <w:p w14:paraId="4DF29A5B" w14:textId="77777777" w:rsidR="00DA3FCC" w:rsidRDefault="00DA3FCC" w:rsidP="00207182">
            <w:pPr>
              <w:pStyle w:val="TableParagraph"/>
              <w:rPr>
                <w:sz w:val="16"/>
              </w:rPr>
            </w:pPr>
          </w:p>
        </w:tc>
        <w:tc>
          <w:tcPr>
            <w:tcW w:w="1539" w:type="dxa"/>
          </w:tcPr>
          <w:p w14:paraId="6F1868E7" w14:textId="77777777" w:rsidR="00DA3FCC" w:rsidRDefault="00DA3FCC" w:rsidP="00207182">
            <w:pPr>
              <w:pStyle w:val="TableParagraph"/>
              <w:spacing w:before="23"/>
              <w:ind w:right="381"/>
              <w:jc w:val="right"/>
              <w:rPr>
                <w:sz w:val="16"/>
              </w:rPr>
            </w:pPr>
            <w:r>
              <w:rPr>
                <w:spacing w:val="-2"/>
                <w:sz w:val="16"/>
              </w:rPr>
              <w:t>2952260003552</w:t>
            </w:r>
          </w:p>
        </w:tc>
        <w:tc>
          <w:tcPr>
            <w:tcW w:w="4614" w:type="dxa"/>
          </w:tcPr>
          <w:p w14:paraId="167D4993" w14:textId="77777777" w:rsidR="00DA3FCC" w:rsidRDefault="00DA3FCC" w:rsidP="00207182">
            <w:pPr>
              <w:pStyle w:val="TableParagraph"/>
              <w:ind w:left="108"/>
              <w:rPr>
                <w:sz w:val="18"/>
              </w:rPr>
            </w:pPr>
            <w:r>
              <w:rPr>
                <w:sz w:val="18"/>
              </w:rPr>
              <w:t>Buldozer</w:t>
            </w:r>
            <w:r>
              <w:rPr>
                <w:spacing w:val="-3"/>
                <w:sz w:val="18"/>
              </w:rPr>
              <w:t xml:space="preserve"> </w:t>
            </w:r>
            <w:r>
              <w:rPr>
                <w:sz w:val="18"/>
              </w:rPr>
              <w:t>pe</w:t>
            </w:r>
            <w:r>
              <w:rPr>
                <w:spacing w:val="-1"/>
                <w:sz w:val="18"/>
              </w:rPr>
              <w:t xml:space="preserve"> </w:t>
            </w:r>
            <w:r>
              <w:rPr>
                <w:sz w:val="18"/>
              </w:rPr>
              <w:t>senile</w:t>
            </w:r>
            <w:r>
              <w:rPr>
                <w:spacing w:val="-3"/>
                <w:sz w:val="18"/>
              </w:rPr>
              <w:t xml:space="preserve"> </w:t>
            </w:r>
            <w:r>
              <w:rPr>
                <w:sz w:val="18"/>
              </w:rPr>
              <w:t>79</w:t>
            </w:r>
            <w:r>
              <w:rPr>
                <w:spacing w:val="-1"/>
                <w:sz w:val="18"/>
              </w:rPr>
              <w:t xml:space="preserve"> </w:t>
            </w:r>
            <w:r>
              <w:rPr>
                <w:spacing w:val="-5"/>
                <w:sz w:val="18"/>
              </w:rPr>
              <w:t>kW</w:t>
            </w:r>
          </w:p>
        </w:tc>
        <w:tc>
          <w:tcPr>
            <w:tcW w:w="977" w:type="dxa"/>
          </w:tcPr>
          <w:p w14:paraId="5F7C565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009C59D" w14:textId="77777777" w:rsidR="00DA3FCC" w:rsidRDefault="00DA3FCC" w:rsidP="00207182">
            <w:pPr>
              <w:pStyle w:val="TableParagraph"/>
              <w:spacing w:before="12" w:line="198" w:lineRule="exact"/>
              <w:ind w:left="110"/>
              <w:rPr>
                <w:sz w:val="18"/>
              </w:rPr>
            </w:pPr>
            <w:r>
              <w:rPr>
                <w:spacing w:val="-2"/>
                <w:sz w:val="18"/>
              </w:rPr>
              <w:t>0,038</w:t>
            </w:r>
          </w:p>
        </w:tc>
        <w:tc>
          <w:tcPr>
            <w:tcW w:w="1122" w:type="dxa"/>
          </w:tcPr>
          <w:p w14:paraId="51EEE8BB" w14:textId="77777777" w:rsidR="00DA3FCC" w:rsidRDefault="00DA3FCC" w:rsidP="00207182">
            <w:pPr>
              <w:pStyle w:val="TableParagraph"/>
              <w:rPr>
                <w:sz w:val="16"/>
              </w:rPr>
            </w:pPr>
          </w:p>
        </w:tc>
      </w:tr>
      <w:tr w:rsidR="00DA3FCC" w14:paraId="2C033ED6" w14:textId="77777777" w:rsidTr="00207182">
        <w:trPr>
          <w:trHeight w:val="412"/>
        </w:trPr>
        <w:tc>
          <w:tcPr>
            <w:tcW w:w="698" w:type="dxa"/>
          </w:tcPr>
          <w:p w14:paraId="5B945F16" w14:textId="77777777" w:rsidR="00DA3FCC" w:rsidRDefault="00DA3FCC" w:rsidP="00207182">
            <w:pPr>
              <w:pStyle w:val="TableParagraph"/>
              <w:rPr>
                <w:sz w:val="20"/>
              </w:rPr>
            </w:pPr>
          </w:p>
        </w:tc>
        <w:tc>
          <w:tcPr>
            <w:tcW w:w="1539" w:type="dxa"/>
          </w:tcPr>
          <w:p w14:paraId="6610BC3C" w14:textId="77777777" w:rsidR="00DA3FCC" w:rsidRDefault="00DA3FCC" w:rsidP="00207182">
            <w:pPr>
              <w:pStyle w:val="TableParagraph"/>
              <w:spacing w:before="117"/>
              <w:ind w:right="381"/>
              <w:jc w:val="right"/>
              <w:rPr>
                <w:sz w:val="16"/>
              </w:rPr>
            </w:pPr>
            <w:r>
              <w:rPr>
                <w:spacing w:val="-2"/>
                <w:sz w:val="16"/>
              </w:rPr>
              <w:t>2952260003510</w:t>
            </w:r>
          </w:p>
        </w:tc>
        <w:tc>
          <w:tcPr>
            <w:tcW w:w="4614" w:type="dxa"/>
          </w:tcPr>
          <w:p w14:paraId="2B12438F" w14:textId="77777777" w:rsidR="00DA3FCC" w:rsidRDefault="00DA3FCC" w:rsidP="00207182">
            <w:pPr>
              <w:pStyle w:val="TableParagraph"/>
              <w:spacing w:line="206" w:lineRule="exact"/>
              <w:ind w:left="108" w:right="103"/>
              <w:rPr>
                <w:sz w:val="18"/>
              </w:rPr>
            </w:pPr>
            <w:r>
              <w:rPr>
                <w:sz w:val="18"/>
              </w:rPr>
              <w:t>Excavator</w:t>
            </w:r>
            <w:r>
              <w:rPr>
                <w:spacing w:val="-6"/>
                <w:sz w:val="18"/>
              </w:rPr>
              <w:t xml:space="preserve"> </w:t>
            </w:r>
            <w:r>
              <w:rPr>
                <w:sz w:val="18"/>
              </w:rPr>
              <w:t>pe</w:t>
            </w:r>
            <w:r>
              <w:rPr>
                <w:spacing w:val="-5"/>
                <w:sz w:val="18"/>
              </w:rPr>
              <w:t xml:space="preserve"> </w:t>
            </w:r>
            <w:r>
              <w:rPr>
                <w:sz w:val="18"/>
              </w:rPr>
              <w:t>senile</w:t>
            </w:r>
            <w:r>
              <w:rPr>
                <w:spacing w:val="-5"/>
                <w:sz w:val="18"/>
              </w:rPr>
              <w:t xml:space="preserve"> </w:t>
            </w:r>
            <w:r>
              <w:rPr>
                <w:sz w:val="18"/>
              </w:rPr>
              <w:t>0.71-</w:t>
            </w:r>
            <w:r>
              <w:rPr>
                <w:spacing w:val="-4"/>
                <w:sz w:val="18"/>
              </w:rPr>
              <w:t xml:space="preserve"> </w:t>
            </w:r>
            <w:r>
              <w:rPr>
                <w:sz w:val="18"/>
              </w:rPr>
              <w:t>1.25</w:t>
            </w:r>
            <w:r>
              <w:rPr>
                <w:spacing w:val="-4"/>
                <w:sz w:val="18"/>
              </w:rPr>
              <w:t xml:space="preserve"> </w:t>
            </w:r>
            <w:r>
              <w:rPr>
                <w:sz w:val="18"/>
              </w:rPr>
              <w:t>mc,</w:t>
            </w:r>
            <w:r>
              <w:rPr>
                <w:spacing w:val="-4"/>
                <w:sz w:val="18"/>
              </w:rPr>
              <w:t xml:space="preserve"> </w:t>
            </w:r>
            <w:r>
              <w:rPr>
                <w:sz w:val="18"/>
              </w:rPr>
              <w:t>cu</w:t>
            </w:r>
            <w:r>
              <w:rPr>
                <w:spacing w:val="-4"/>
                <w:sz w:val="18"/>
              </w:rPr>
              <w:t xml:space="preserve"> </w:t>
            </w:r>
            <w:r>
              <w:rPr>
                <w:sz w:val="18"/>
              </w:rPr>
              <w:t>comanda</w:t>
            </w:r>
            <w:r>
              <w:rPr>
                <w:spacing w:val="-5"/>
                <w:sz w:val="18"/>
              </w:rPr>
              <w:t xml:space="preserve"> </w:t>
            </w:r>
            <w:r>
              <w:rPr>
                <w:sz w:val="18"/>
              </w:rPr>
              <w:t>prin</w:t>
            </w:r>
            <w:r>
              <w:rPr>
                <w:spacing w:val="-4"/>
                <w:sz w:val="18"/>
              </w:rPr>
              <w:t xml:space="preserve"> </w:t>
            </w:r>
            <w:r>
              <w:rPr>
                <w:sz w:val="18"/>
              </w:rPr>
              <w:t>cabluri, cu echipament de soneta</w:t>
            </w:r>
          </w:p>
        </w:tc>
        <w:tc>
          <w:tcPr>
            <w:tcW w:w="977" w:type="dxa"/>
          </w:tcPr>
          <w:p w14:paraId="76B67EC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22B1447" w14:textId="77777777" w:rsidR="00DA3FCC" w:rsidRDefault="00DA3FCC" w:rsidP="00207182">
            <w:pPr>
              <w:pStyle w:val="TableParagraph"/>
              <w:spacing w:before="103"/>
              <w:ind w:left="110"/>
              <w:rPr>
                <w:sz w:val="18"/>
              </w:rPr>
            </w:pPr>
            <w:r>
              <w:rPr>
                <w:spacing w:val="-2"/>
                <w:sz w:val="18"/>
              </w:rPr>
              <w:t>0,067</w:t>
            </w:r>
          </w:p>
        </w:tc>
        <w:tc>
          <w:tcPr>
            <w:tcW w:w="1122" w:type="dxa"/>
          </w:tcPr>
          <w:p w14:paraId="59B5BC3C" w14:textId="77777777" w:rsidR="00DA3FCC" w:rsidRDefault="00DA3FCC" w:rsidP="00207182">
            <w:pPr>
              <w:pStyle w:val="TableParagraph"/>
              <w:rPr>
                <w:sz w:val="20"/>
              </w:rPr>
            </w:pPr>
          </w:p>
        </w:tc>
      </w:tr>
      <w:tr w:rsidR="00DA3FCC" w14:paraId="49EB99DD" w14:textId="77777777" w:rsidTr="00207182">
        <w:trPr>
          <w:trHeight w:val="230"/>
        </w:trPr>
        <w:tc>
          <w:tcPr>
            <w:tcW w:w="698" w:type="dxa"/>
          </w:tcPr>
          <w:p w14:paraId="138E66F2" w14:textId="77777777" w:rsidR="00DA3FCC" w:rsidRDefault="00DA3FCC" w:rsidP="00207182">
            <w:pPr>
              <w:pStyle w:val="TableParagraph"/>
              <w:rPr>
                <w:sz w:val="16"/>
              </w:rPr>
            </w:pPr>
          </w:p>
        </w:tc>
        <w:tc>
          <w:tcPr>
            <w:tcW w:w="1539" w:type="dxa"/>
          </w:tcPr>
          <w:p w14:paraId="5910052A" w14:textId="77777777" w:rsidR="00DA3FCC" w:rsidRDefault="00DA3FCC" w:rsidP="00207182">
            <w:pPr>
              <w:pStyle w:val="TableParagraph"/>
              <w:spacing w:before="25"/>
              <w:ind w:right="381"/>
              <w:jc w:val="right"/>
              <w:rPr>
                <w:sz w:val="16"/>
              </w:rPr>
            </w:pPr>
            <w:r>
              <w:rPr>
                <w:spacing w:val="-2"/>
                <w:sz w:val="16"/>
              </w:rPr>
              <w:t>2952220003546</w:t>
            </w:r>
          </w:p>
        </w:tc>
        <w:tc>
          <w:tcPr>
            <w:tcW w:w="4614" w:type="dxa"/>
          </w:tcPr>
          <w:p w14:paraId="56A2FF63" w14:textId="77777777" w:rsidR="00DA3FCC" w:rsidRDefault="00DA3FCC" w:rsidP="00207182">
            <w:pPr>
              <w:pStyle w:val="TableParagraph"/>
              <w:spacing w:before="2"/>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62C5EB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F3A85F2" w14:textId="77777777" w:rsidR="00DA3FCC" w:rsidRDefault="00DA3FCC" w:rsidP="00207182">
            <w:pPr>
              <w:pStyle w:val="TableParagraph"/>
              <w:spacing w:before="12" w:line="198" w:lineRule="exact"/>
              <w:ind w:left="110"/>
              <w:rPr>
                <w:sz w:val="18"/>
              </w:rPr>
            </w:pPr>
            <w:r>
              <w:rPr>
                <w:spacing w:val="-2"/>
                <w:sz w:val="18"/>
              </w:rPr>
              <w:t>0,142</w:t>
            </w:r>
          </w:p>
        </w:tc>
        <w:tc>
          <w:tcPr>
            <w:tcW w:w="1122" w:type="dxa"/>
          </w:tcPr>
          <w:p w14:paraId="73316B3B" w14:textId="77777777" w:rsidR="00DA3FCC" w:rsidRDefault="00DA3FCC" w:rsidP="00207182">
            <w:pPr>
              <w:pStyle w:val="TableParagraph"/>
              <w:rPr>
                <w:sz w:val="16"/>
              </w:rPr>
            </w:pPr>
          </w:p>
        </w:tc>
      </w:tr>
      <w:tr w:rsidR="00DA3FCC" w14:paraId="0930F050" w14:textId="77777777" w:rsidTr="00207182">
        <w:trPr>
          <w:trHeight w:val="1264"/>
        </w:trPr>
        <w:tc>
          <w:tcPr>
            <w:tcW w:w="698" w:type="dxa"/>
          </w:tcPr>
          <w:p w14:paraId="6E7A8E9F" w14:textId="77777777" w:rsidR="00DA3FCC" w:rsidRDefault="00DA3FCC" w:rsidP="00207182">
            <w:pPr>
              <w:pStyle w:val="TableParagraph"/>
              <w:spacing w:before="251"/>
              <w:rPr>
                <w:b/>
              </w:rPr>
            </w:pPr>
          </w:p>
          <w:p w14:paraId="6EBE53B5" w14:textId="77777777" w:rsidR="00DA3FCC" w:rsidRDefault="00DA3FCC" w:rsidP="00207182">
            <w:pPr>
              <w:pStyle w:val="TableParagraph"/>
              <w:spacing w:before="1"/>
              <w:ind w:left="94"/>
              <w:jc w:val="center"/>
            </w:pPr>
            <w:r>
              <w:rPr>
                <w:spacing w:val="-5"/>
              </w:rPr>
              <w:t>36</w:t>
            </w:r>
          </w:p>
        </w:tc>
        <w:tc>
          <w:tcPr>
            <w:tcW w:w="1539" w:type="dxa"/>
          </w:tcPr>
          <w:p w14:paraId="169E40F7" w14:textId="77777777" w:rsidR="00DA3FCC" w:rsidRDefault="00DA3FCC" w:rsidP="00207182">
            <w:pPr>
              <w:pStyle w:val="TableParagraph"/>
              <w:spacing w:before="136"/>
              <w:rPr>
                <w:b/>
              </w:rPr>
            </w:pPr>
          </w:p>
          <w:p w14:paraId="502F0119" w14:textId="77777777" w:rsidR="00DA3FCC" w:rsidRDefault="00DA3FCC" w:rsidP="00207182">
            <w:pPr>
              <w:pStyle w:val="TableParagraph"/>
              <w:ind w:right="343"/>
              <w:jc w:val="right"/>
            </w:pPr>
            <w:r>
              <w:rPr>
                <w:spacing w:val="-2"/>
              </w:rPr>
              <w:t>TsC03E1</w:t>
            </w:r>
          </w:p>
        </w:tc>
        <w:tc>
          <w:tcPr>
            <w:tcW w:w="4614" w:type="dxa"/>
          </w:tcPr>
          <w:p w14:paraId="3649ECDB" w14:textId="77777777" w:rsidR="00DA3FCC" w:rsidRDefault="00DA3FCC" w:rsidP="00207182">
            <w:pPr>
              <w:pStyle w:val="TableParagraph"/>
              <w:ind w:left="108" w:right="253"/>
            </w:pPr>
            <w:proofErr w:type="spellStart"/>
            <w:r>
              <w:t>Sapatura</w:t>
            </w:r>
            <w:proofErr w:type="spellEnd"/>
            <w:r>
              <w:rPr>
                <w:spacing w:val="-8"/>
              </w:rPr>
              <w:t xml:space="preserve"> </w:t>
            </w:r>
            <w:r>
              <w:t>mecanica</w:t>
            </w:r>
            <w:r>
              <w:rPr>
                <w:spacing w:val="-8"/>
              </w:rPr>
              <w:t xml:space="preserve"> </w:t>
            </w:r>
            <w:r>
              <w:t>cu</w:t>
            </w:r>
            <w:r>
              <w:rPr>
                <w:spacing w:val="-6"/>
              </w:rPr>
              <w:t xml:space="preserve"> </w:t>
            </w:r>
            <w:r>
              <w:t>excavatorul</w:t>
            </w:r>
            <w:r>
              <w:rPr>
                <w:spacing w:val="-8"/>
              </w:rPr>
              <w:t xml:space="preserve"> </w:t>
            </w:r>
            <w:r>
              <w:t>de</w:t>
            </w:r>
            <w:r>
              <w:rPr>
                <w:spacing w:val="-6"/>
              </w:rPr>
              <w:t xml:space="preserve"> </w:t>
            </w:r>
            <w:r>
              <w:t xml:space="preserve">0,40-0,70 mc, cu motor cu ardere interna si comanda hidraulica, in </w:t>
            </w:r>
            <w:proofErr w:type="spellStart"/>
            <w:r>
              <w:t>pamint</w:t>
            </w:r>
            <w:proofErr w:type="spellEnd"/>
            <w:r>
              <w:t xml:space="preserve"> cu umiditate naturala,</w:t>
            </w:r>
          </w:p>
          <w:p w14:paraId="4D10600E" w14:textId="77777777" w:rsidR="00DA3FCC" w:rsidRDefault="00DA3FCC" w:rsidP="00207182">
            <w:pPr>
              <w:pStyle w:val="TableParagraph"/>
              <w:spacing w:line="252" w:lineRule="exact"/>
              <w:ind w:left="108" w:right="343"/>
            </w:pPr>
            <w:proofErr w:type="spellStart"/>
            <w:r>
              <w:t>descarcare</w:t>
            </w:r>
            <w:proofErr w:type="spellEnd"/>
            <w:r>
              <w:rPr>
                <w:spacing w:val="-9"/>
              </w:rPr>
              <w:t xml:space="preserve"> </w:t>
            </w:r>
            <w:r>
              <w:t>in</w:t>
            </w:r>
            <w:r>
              <w:rPr>
                <w:spacing w:val="-7"/>
              </w:rPr>
              <w:t xml:space="preserve"> </w:t>
            </w:r>
            <w:r>
              <w:t>autovehicule</w:t>
            </w:r>
            <w:r>
              <w:rPr>
                <w:spacing w:val="-7"/>
              </w:rPr>
              <w:t xml:space="preserve"> </w:t>
            </w:r>
            <w:r>
              <w:t>teren</w:t>
            </w:r>
            <w:r>
              <w:rPr>
                <w:spacing w:val="-9"/>
              </w:rPr>
              <w:t xml:space="preserve"> </w:t>
            </w:r>
            <w:proofErr w:type="spellStart"/>
            <w:r>
              <w:t>catg</w:t>
            </w:r>
            <w:proofErr w:type="spellEnd"/>
            <w:r>
              <w:t>.</w:t>
            </w:r>
            <w:r>
              <w:rPr>
                <w:spacing w:val="-7"/>
              </w:rPr>
              <w:t xml:space="preserve"> </w:t>
            </w:r>
            <w:r>
              <w:t>I (</w:t>
            </w:r>
            <w:proofErr w:type="spellStart"/>
            <w:r>
              <w:t>incarcarea</w:t>
            </w:r>
            <w:proofErr w:type="spellEnd"/>
            <w:r>
              <w:t xml:space="preserve"> </w:t>
            </w:r>
            <w:proofErr w:type="spellStart"/>
            <w:r>
              <w:t>pamintului</w:t>
            </w:r>
            <w:proofErr w:type="spellEnd"/>
            <w:r>
              <w:t xml:space="preserve"> vegetal)</w:t>
            </w:r>
          </w:p>
        </w:tc>
        <w:tc>
          <w:tcPr>
            <w:tcW w:w="977" w:type="dxa"/>
          </w:tcPr>
          <w:p w14:paraId="0841D267" w14:textId="77777777" w:rsidR="00DA3FCC" w:rsidRDefault="00DA3FCC" w:rsidP="00207182">
            <w:pPr>
              <w:pStyle w:val="TableParagraph"/>
              <w:spacing w:before="251"/>
              <w:rPr>
                <w:b/>
              </w:rPr>
            </w:pPr>
          </w:p>
          <w:p w14:paraId="603180AC"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66223CB8" w14:textId="77777777" w:rsidR="00DA3FCC" w:rsidRDefault="00DA3FCC" w:rsidP="00207182">
            <w:pPr>
              <w:pStyle w:val="TableParagraph"/>
              <w:rPr>
                <w:sz w:val="20"/>
              </w:rPr>
            </w:pPr>
          </w:p>
        </w:tc>
        <w:tc>
          <w:tcPr>
            <w:tcW w:w="1122" w:type="dxa"/>
          </w:tcPr>
          <w:p w14:paraId="4A8050CF" w14:textId="77777777" w:rsidR="00DA3FCC" w:rsidRDefault="00DA3FCC" w:rsidP="00207182">
            <w:pPr>
              <w:pStyle w:val="TableParagraph"/>
              <w:rPr>
                <w:b/>
                <w:sz w:val="20"/>
              </w:rPr>
            </w:pPr>
          </w:p>
          <w:p w14:paraId="37A8F99B" w14:textId="77777777" w:rsidR="00DA3FCC" w:rsidRDefault="00DA3FCC" w:rsidP="00207182">
            <w:pPr>
              <w:pStyle w:val="TableParagraph"/>
              <w:spacing w:before="58"/>
              <w:rPr>
                <w:b/>
                <w:sz w:val="20"/>
              </w:rPr>
            </w:pPr>
          </w:p>
          <w:p w14:paraId="687C7211" w14:textId="77777777" w:rsidR="00DA3FCC" w:rsidRDefault="00DA3FCC" w:rsidP="00207182">
            <w:pPr>
              <w:pStyle w:val="TableParagraph"/>
              <w:spacing w:before="1"/>
              <w:ind w:right="101"/>
              <w:jc w:val="right"/>
              <w:rPr>
                <w:sz w:val="20"/>
              </w:rPr>
            </w:pPr>
            <w:r>
              <w:rPr>
                <w:spacing w:val="-4"/>
                <w:sz w:val="20"/>
              </w:rPr>
              <w:t>0,21</w:t>
            </w:r>
          </w:p>
        </w:tc>
      </w:tr>
      <w:tr w:rsidR="00DA3FCC" w14:paraId="30869B98" w14:textId="77777777" w:rsidTr="00207182">
        <w:trPr>
          <w:trHeight w:val="230"/>
        </w:trPr>
        <w:tc>
          <w:tcPr>
            <w:tcW w:w="698" w:type="dxa"/>
          </w:tcPr>
          <w:p w14:paraId="357FE363" w14:textId="77777777" w:rsidR="00DA3FCC" w:rsidRDefault="00DA3FCC" w:rsidP="00207182">
            <w:pPr>
              <w:pStyle w:val="TableParagraph"/>
              <w:rPr>
                <w:sz w:val="16"/>
              </w:rPr>
            </w:pPr>
          </w:p>
        </w:tc>
        <w:tc>
          <w:tcPr>
            <w:tcW w:w="1539" w:type="dxa"/>
          </w:tcPr>
          <w:p w14:paraId="06431AE5" w14:textId="77777777" w:rsidR="00DA3FCC" w:rsidRDefault="00DA3FCC" w:rsidP="00207182">
            <w:pPr>
              <w:pStyle w:val="TableParagraph"/>
              <w:spacing w:before="25"/>
              <w:ind w:right="381"/>
              <w:jc w:val="right"/>
              <w:rPr>
                <w:sz w:val="16"/>
              </w:rPr>
            </w:pPr>
            <w:r>
              <w:rPr>
                <w:spacing w:val="-2"/>
                <w:sz w:val="16"/>
              </w:rPr>
              <w:t>2952260003501</w:t>
            </w:r>
          </w:p>
        </w:tc>
        <w:tc>
          <w:tcPr>
            <w:tcW w:w="4614" w:type="dxa"/>
          </w:tcPr>
          <w:p w14:paraId="576B7312" w14:textId="77777777" w:rsidR="00DA3FCC" w:rsidRDefault="00DA3FCC" w:rsidP="00207182">
            <w:pPr>
              <w:pStyle w:val="TableParagraph"/>
              <w:spacing w:before="2"/>
              <w:ind w:left="108"/>
              <w:rPr>
                <w:sz w:val="18"/>
              </w:rPr>
            </w:pPr>
            <w:r>
              <w:rPr>
                <w:sz w:val="18"/>
              </w:rPr>
              <w:t>Excavator</w:t>
            </w:r>
            <w:r>
              <w:rPr>
                <w:spacing w:val="-3"/>
                <w:sz w:val="18"/>
              </w:rPr>
              <w:t xml:space="preserve"> </w:t>
            </w:r>
            <w:r>
              <w:rPr>
                <w:sz w:val="18"/>
              </w:rPr>
              <w:t>pe</w:t>
            </w:r>
            <w:r>
              <w:rPr>
                <w:spacing w:val="-2"/>
                <w:sz w:val="18"/>
              </w:rPr>
              <w:t xml:space="preserve"> </w:t>
            </w:r>
            <w:r>
              <w:rPr>
                <w:sz w:val="18"/>
              </w:rPr>
              <w:t>senile</w:t>
            </w:r>
            <w:r>
              <w:rPr>
                <w:spacing w:val="-2"/>
                <w:sz w:val="18"/>
              </w:rPr>
              <w:t xml:space="preserve"> </w:t>
            </w:r>
            <w:r>
              <w:rPr>
                <w:sz w:val="18"/>
              </w:rPr>
              <w:t>cu</w:t>
            </w:r>
            <w:r>
              <w:rPr>
                <w:spacing w:val="-2"/>
                <w:sz w:val="18"/>
              </w:rPr>
              <w:t xml:space="preserve"> </w:t>
            </w:r>
            <w:r>
              <w:rPr>
                <w:sz w:val="18"/>
              </w:rPr>
              <w:t>o cupa</w:t>
            </w:r>
            <w:r>
              <w:rPr>
                <w:spacing w:val="-2"/>
                <w:sz w:val="18"/>
              </w:rPr>
              <w:t xml:space="preserve"> </w:t>
            </w:r>
            <w:r>
              <w:rPr>
                <w:sz w:val="18"/>
              </w:rPr>
              <w:t>cu</w:t>
            </w:r>
            <w:r>
              <w:rPr>
                <w:spacing w:val="-2"/>
                <w:sz w:val="18"/>
              </w:rPr>
              <w:t xml:space="preserve"> </w:t>
            </w:r>
            <w:r>
              <w:rPr>
                <w:sz w:val="18"/>
              </w:rPr>
              <w:t>motor</w:t>
            </w:r>
            <w:r>
              <w:rPr>
                <w:spacing w:val="-1"/>
                <w:sz w:val="18"/>
              </w:rPr>
              <w:t xml:space="preserve"> </w:t>
            </w:r>
            <w:r>
              <w:rPr>
                <w:sz w:val="18"/>
              </w:rPr>
              <w:t>termic,</w:t>
            </w:r>
            <w:r>
              <w:rPr>
                <w:spacing w:val="-1"/>
                <w:sz w:val="18"/>
              </w:rPr>
              <w:t xml:space="preserve"> </w:t>
            </w:r>
            <w:r>
              <w:rPr>
                <w:sz w:val="18"/>
              </w:rPr>
              <w:t>0,40-0,70</w:t>
            </w:r>
            <w:r>
              <w:rPr>
                <w:spacing w:val="1"/>
                <w:sz w:val="18"/>
              </w:rPr>
              <w:t xml:space="preserve"> </w:t>
            </w:r>
            <w:r>
              <w:rPr>
                <w:spacing w:val="-5"/>
                <w:sz w:val="18"/>
              </w:rPr>
              <w:t>mc</w:t>
            </w:r>
          </w:p>
        </w:tc>
        <w:tc>
          <w:tcPr>
            <w:tcW w:w="977" w:type="dxa"/>
          </w:tcPr>
          <w:p w14:paraId="502A560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3321D63" w14:textId="77777777" w:rsidR="00DA3FCC" w:rsidRDefault="00DA3FCC" w:rsidP="00207182">
            <w:pPr>
              <w:pStyle w:val="TableParagraph"/>
              <w:spacing w:before="12" w:line="198" w:lineRule="exact"/>
              <w:ind w:left="110"/>
              <w:rPr>
                <w:sz w:val="18"/>
              </w:rPr>
            </w:pPr>
            <w:r>
              <w:rPr>
                <w:spacing w:val="-2"/>
                <w:sz w:val="18"/>
              </w:rPr>
              <w:t>1,950</w:t>
            </w:r>
          </w:p>
        </w:tc>
        <w:tc>
          <w:tcPr>
            <w:tcW w:w="1122" w:type="dxa"/>
          </w:tcPr>
          <w:p w14:paraId="349E1B35" w14:textId="77777777" w:rsidR="00DA3FCC" w:rsidRDefault="00DA3FCC" w:rsidP="00207182">
            <w:pPr>
              <w:pStyle w:val="TableParagraph"/>
              <w:rPr>
                <w:sz w:val="16"/>
              </w:rPr>
            </w:pPr>
          </w:p>
        </w:tc>
      </w:tr>
      <w:tr w:rsidR="00DA3FCC" w14:paraId="39A70B20" w14:textId="77777777" w:rsidTr="00207182">
        <w:trPr>
          <w:trHeight w:val="506"/>
        </w:trPr>
        <w:tc>
          <w:tcPr>
            <w:tcW w:w="698" w:type="dxa"/>
          </w:tcPr>
          <w:p w14:paraId="370BF0CF" w14:textId="77777777" w:rsidR="00DA3FCC" w:rsidRDefault="00DA3FCC" w:rsidP="00207182">
            <w:pPr>
              <w:pStyle w:val="TableParagraph"/>
              <w:spacing w:before="126"/>
              <w:ind w:left="94"/>
              <w:jc w:val="center"/>
            </w:pPr>
            <w:r>
              <w:rPr>
                <w:spacing w:val="-5"/>
              </w:rPr>
              <w:t>37</w:t>
            </w:r>
          </w:p>
        </w:tc>
        <w:tc>
          <w:tcPr>
            <w:tcW w:w="1539" w:type="dxa"/>
          </w:tcPr>
          <w:p w14:paraId="6021FFD3" w14:textId="77777777" w:rsidR="00DA3FCC" w:rsidRDefault="00DA3FCC" w:rsidP="00207182">
            <w:pPr>
              <w:pStyle w:val="TableParagraph"/>
              <w:spacing w:before="10"/>
              <w:ind w:right="370"/>
              <w:jc w:val="right"/>
            </w:pPr>
            <w:r>
              <w:rPr>
                <w:spacing w:val="-2"/>
              </w:rPr>
              <w:t>TsI51A5</w:t>
            </w:r>
          </w:p>
        </w:tc>
        <w:tc>
          <w:tcPr>
            <w:tcW w:w="4614" w:type="dxa"/>
          </w:tcPr>
          <w:p w14:paraId="13603E90" w14:textId="77777777" w:rsidR="00DA3FCC" w:rsidRDefault="00DA3FCC" w:rsidP="00207182">
            <w:pPr>
              <w:pStyle w:val="TableParagraph"/>
              <w:spacing w:line="256" w:lineRule="exact"/>
              <w:ind w:left="108" w:right="343"/>
            </w:pPr>
            <w:r>
              <w:t>Transportarea</w:t>
            </w:r>
            <w:r>
              <w:rPr>
                <w:spacing w:val="-6"/>
              </w:rPr>
              <w:t xml:space="preserve"> </w:t>
            </w:r>
            <w:r>
              <w:t>cu</w:t>
            </w:r>
            <w:r>
              <w:rPr>
                <w:spacing w:val="-6"/>
              </w:rPr>
              <w:t xml:space="preserve"> </w:t>
            </w:r>
            <w:r>
              <w:t>autobasculanta</w:t>
            </w:r>
            <w:r>
              <w:rPr>
                <w:spacing w:val="-6"/>
              </w:rPr>
              <w:t xml:space="preserve"> </w:t>
            </w:r>
            <w:r>
              <w:t>de</w:t>
            </w:r>
            <w:r>
              <w:rPr>
                <w:spacing w:val="-8"/>
              </w:rPr>
              <w:t xml:space="preserve"> </w:t>
            </w:r>
            <w:r>
              <w:t>10</w:t>
            </w:r>
            <w:r>
              <w:rPr>
                <w:spacing w:val="-6"/>
              </w:rPr>
              <w:t xml:space="preserve"> </w:t>
            </w:r>
            <w:r>
              <w:t>t</w:t>
            </w:r>
            <w:r>
              <w:rPr>
                <w:spacing w:val="-8"/>
              </w:rPr>
              <w:t xml:space="preserve"> </w:t>
            </w:r>
            <w:r>
              <w:t>la distanta de: 5 km</w:t>
            </w:r>
          </w:p>
        </w:tc>
        <w:tc>
          <w:tcPr>
            <w:tcW w:w="977" w:type="dxa"/>
          </w:tcPr>
          <w:p w14:paraId="6E4CC5EB" w14:textId="77777777" w:rsidR="00DA3FCC" w:rsidRDefault="00DA3FCC" w:rsidP="00207182">
            <w:pPr>
              <w:pStyle w:val="TableParagraph"/>
              <w:spacing w:before="126"/>
              <w:ind w:left="8" w:right="2"/>
              <w:jc w:val="center"/>
            </w:pPr>
            <w:r>
              <w:rPr>
                <w:spacing w:val="-10"/>
              </w:rPr>
              <w:t>t</w:t>
            </w:r>
          </w:p>
        </w:tc>
        <w:tc>
          <w:tcPr>
            <w:tcW w:w="1119" w:type="dxa"/>
          </w:tcPr>
          <w:p w14:paraId="1251BDA3" w14:textId="77777777" w:rsidR="00DA3FCC" w:rsidRDefault="00DA3FCC" w:rsidP="00207182">
            <w:pPr>
              <w:pStyle w:val="TableParagraph"/>
              <w:rPr>
                <w:sz w:val="20"/>
              </w:rPr>
            </w:pPr>
          </w:p>
        </w:tc>
        <w:tc>
          <w:tcPr>
            <w:tcW w:w="1122" w:type="dxa"/>
          </w:tcPr>
          <w:p w14:paraId="64E4D407" w14:textId="77777777" w:rsidR="00DA3FCC" w:rsidRDefault="00DA3FCC" w:rsidP="00207182">
            <w:pPr>
              <w:pStyle w:val="TableParagraph"/>
              <w:spacing w:before="140"/>
              <w:ind w:right="102"/>
              <w:jc w:val="right"/>
              <w:rPr>
                <w:sz w:val="20"/>
              </w:rPr>
            </w:pPr>
            <w:r>
              <w:rPr>
                <w:spacing w:val="-2"/>
                <w:sz w:val="20"/>
              </w:rPr>
              <w:t>27,30</w:t>
            </w:r>
          </w:p>
        </w:tc>
      </w:tr>
      <w:tr w:rsidR="00DA3FCC" w14:paraId="1BB7D4D8" w14:textId="77777777" w:rsidTr="00207182">
        <w:trPr>
          <w:trHeight w:val="225"/>
        </w:trPr>
        <w:tc>
          <w:tcPr>
            <w:tcW w:w="698" w:type="dxa"/>
          </w:tcPr>
          <w:p w14:paraId="5862AAC2" w14:textId="77777777" w:rsidR="00DA3FCC" w:rsidRDefault="00DA3FCC" w:rsidP="00207182">
            <w:pPr>
              <w:pStyle w:val="TableParagraph"/>
              <w:rPr>
                <w:sz w:val="16"/>
              </w:rPr>
            </w:pPr>
          </w:p>
        </w:tc>
        <w:tc>
          <w:tcPr>
            <w:tcW w:w="1539" w:type="dxa"/>
          </w:tcPr>
          <w:p w14:paraId="5C3DB00A" w14:textId="77777777" w:rsidR="00DA3FCC" w:rsidRDefault="00DA3FCC" w:rsidP="00207182">
            <w:pPr>
              <w:pStyle w:val="TableParagraph"/>
              <w:spacing w:before="20"/>
              <w:ind w:right="381"/>
              <w:jc w:val="right"/>
              <w:rPr>
                <w:sz w:val="16"/>
              </w:rPr>
            </w:pPr>
            <w:r>
              <w:rPr>
                <w:spacing w:val="-2"/>
                <w:sz w:val="16"/>
              </w:rPr>
              <w:t>3410540000007</w:t>
            </w:r>
          </w:p>
        </w:tc>
        <w:tc>
          <w:tcPr>
            <w:tcW w:w="4614" w:type="dxa"/>
          </w:tcPr>
          <w:p w14:paraId="45974820" w14:textId="77777777" w:rsidR="00DA3FCC" w:rsidRDefault="00DA3FCC" w:rsidP="00207182">
            <w:pPr>
              <w:pStyle w:val="TableParagraph"/>
              <w:spacing w:line="202" w:lineRule="exact"/>
              <w:ind w:left="108"/>
              <w:rPr>
                <w:sz w:val="18"/>
              </w:rPr>
            </w:pPr>
            <w:r>
              <w:rPr>
                <w:spacing w:val="-2"/>
                <w:sz w:val="18"/>
              </w:rPr>
              <w:t>Autobasculanta-</w:t>
            </w:r>
            <w:r>
              <w:rPr>
                <w:spacing w:val="-5"/>
                <w:sz w:val="18"/>
              </w:rPr>
              <w:t>10t</w:t>
            </w:r>
          </w:p>
        </w:tc>
        <w:tc>
          <w:tcPr>
            <w:tcW w:w="977" w:type="dxa"/>
          </w:tcPr>
          <w:p w14:paraId="57B6BAF5" w14:textId="77777777" w:rsidR="00DA3FCC" w:rsidRDefault="00DA3FCC" w:rsidP="00207182">
            <w:pPr>
              <w:pStyle w:val="TableParagraph"/>
              <w:spacing w:before="6" w:line="198" w:lineRule="exact"/>
              <w:ind w:left="108"/>
              <w:rPr>
                <w:sz w:val="18"/>
              </w:rPr>
            </w:pPr>
            <w:r>
              <w:rPr>
                <w:sz w:val="18"/>
              </w:rPr>
              <w:t>h-</w:t>
            </w:r>
            <w:r>
              <w:rPr>
                <w:spacing w:val="-5"/>
                <w:sz w:val="18"/>
              </w:rPr>
              <w:t>ut</w:t>
            </w:r>
          </w:p>
        </w:tc>
        <w:tc>
          <w:tcPr>
            <w:tcW w:w="1119" w:type="dxa"/>
          </w:tcPr>
          <w:p w14:paraId="182F1FD9" w14:textId="77777777" w:rsidR="00DA3FCC" w:rsidRDefault="00DA3FCC" w:rsidP="00207182">
            <w:pPr>
              <w:pStyle w:val="TableParagraph"/>
              <w:spacing w:before="6" w:line="198" w:lineRule="exact"/>
              <w:ind w:left="110"/>
              <w:rPr>
                <w:sz w:val="18"/>
              </w:rPr>
            </w:pPr>
            <w:r>
              <w:rPr>
                <w:spacing w:val="-2"/>
                <w:sz w:val="18"/>
              </w:rPr>
              <w:t>0,0383</w:t>
            </w:r>
          </w:p>
        </w:tc>
        <w:tc>
          <w:tcPr>
            <w:tcW w:w="1122" w:type="dxa"/>
          </w:tcPr>
          <w:p w14:paraId="62E58F50" w14:textId="77777777" w:rsidR="00DA3FCC" w:rsidRDefault="00DA3FCC" w:rsidP="00207182">
            <w:pPr>
              <w:pStyle w:val="TableParagraph"/>
              <w:rPr>
                <w:sz w:val="16"/>
              </w:rPr>
            </w:pPr>
          </w:p>
        </w:tc>
      </w:tr>
      <w:tr w:rsidR="00DA3FCC" w14:paraId="2A82C09E" w14:textId="77777777" w:rsidTr="00207182">
        <w:trPr>
          <w:trHeight w:val="1012"/>
        </w:trPr>
        <w:tc>
          <w:tcPr>
            <w:tcW w:w="698" w:type="dxa"/>
          </w:tcPr>
          <w:p w14:paraId="766D21B5" w14:textId="77777777" w:rsidR="00DA3FCC" w:rsidRDefault="00DA3FCC" w:rsidP="00207182">
            <w:pPr>
              <w:pStyle w:val="TableParagraph"/>
              <w:spacing w:before="124"/>
              <w:rPr>
                <w:b/>
              </w:rPr>
            </w:pPr>
          </w:p>
          <w:p w14:paraId="53B30248" w14:textId="77777777" w:rsidR="00DA3FCC" w:rsidRDefault="00DA3FCC" w:rsidP="00207182">
            <w:pPr>
              <w:pStyle w:val="TableParagraph"/>
              <w:ind w:left="94"/>
              <w:jc w:val="center"/>
            </w:pPr>
            <w:r>
              <w:rPr>
                <w:spacing w:val="-5"/>
              </w:rPr>
              <w:t>38</w:t>
            </w:r>
          </w:p>
        </w:tc>
        <w:tc>
          <w:tcPr>
            <w:tcW w:w="1539" w:type="dxa"/>
          </w:tcPr>
          <w:p w14:paraId="156B62CB" w14:textId="77777777" w:rsidR="00DA3FCC" w:rsidRDefault="00DA3FCC" w:rsidP="00207182">
            <w:pPr>
              <w:pStyle w:val="TableParagraph"/>
              <w:spacing w:before="9"/>
              <w:rPr>
                <w:b/>
              </w:rPr>
            </w:pPr>
          </w:p>
          <w:p w14:paraId="53B9C908" w14:textId="77777777" w:rsidR="00DA3FCC" w:rsidRDefault="00DA3FCC" w:rsidP="00207182">
            <w:pPr>
              <w:pStyle w:val="TableParagraph"/>
              <w:ind w:right="381"/>
              <w:jc w:val="right"/>
            </w:pPr>
            <w:r>
              <w:rPr>
                <w:spacing w:val="-2"/>
              </w:rPr>
              <w:t>TsA20A</w:t>
            </w:r>
          </w:p>
        </w:tc>
        <w:tc>
          <w:tcPr>
            <w:tcW w:w="4614" w:type="dxa"/>
          </w:tcPr>
          <w:p w14:paraId="19621618" w14:textId="77777777" w:rsidR="00DA3FCC" w:rsidRDefault="00DA3FCC" w:rsidP="00207182">
            <w:pPr>
              <w:pStyle w:val="TableParagraph"/>
              <w:ind w:left="108" w:right="343"/>
            </w:pPr>
            <w:proofErr w:type="spellStart"/>
            <w:r>
              <w:t>Sapatura</w:t>
            </w:r>
            <w:proofErr w:type="spellEnd"/>
            <w:r>
              <w:t xml:space="preserve"> manuala de </w:t>
            </w:r>
            <w:proofErr w:type="spellStart"/>
            <w:r>
              <w:t>pamint</w:t>
            </w:r>
            <w:proofErr w:type="spellEnd"/>
            <w:r>
              <w:t xml:space="preserve">, in taluzuri, la </w:t>
            </w:r>
            <w:proofErr w:type="spellStart"/>
            <w:r>
              <w:t>deblee</w:t>
            </w:r>
            <w:proofErr w:type="spellEnd"/>
            <w:r>
              <w:rPr>
                <w:spacing w:val="-5"/>
              </w:rPr>
              <w:t xml:space="preserve"> </w:t>
            </w:r>
            <w:proofErr w:type="spellStart"/>
            <w:r>
              <w:t>sapate</w:t>
            </w:r>
            <w:proofErr w:type="spellEnd"/>
            <w:r>
              <w:rPr>
                <w:spacing w:val="-5"/>
              </w:rPr>
              <w:t xml:space="preserve"> </w:t>
            </w:r>
            <w:r>
              <w:t>cu</w:t>
            </w:r>
            <w:r>
              <w:rPr>
                <w:spacing w:val="-8"/>
              </w:rPr>
              <w:t xml:space="preserve"> </w:t>
            </w:r>
            <w:r>
              <w:t>excavator</w:t>
            </w:r>
            <w:r>
              <w:rPr>
                <w:spacing w:val="-7"/>
              </w:rPr>
              <w:t xml:space="preserve"> </w:t>
            </w:r>
            <w:r>
              <w:t>sau</w:t>
            </w:r>
            <w:r>
              <w:rPr>
                <w:spacing w:val="-5"/>
              </w:rPr>
              <w:t xml:space="preserve"> </w:t>
            </w:r>
            <w:r>
              <w:t>screper,</w:t>
            </w:r>
            <w:r>
              <w:rPr>
                <w:spacing w:val="-8"/>
              </w:rPr>
              <w:t xml:space="preserve"> </w:t>
            </w:r>
            <w:r>
              <w:t>pentru</w:t>
            </w:r>
          </w:p>
          <w:p w14:paraId="62F6568E" w14:textId="77777777" w:rsidR="00DA3FCC" w:rsidRDefault="00DA3FCC" w:rsidP="00207182">
            <w:pPr>
              <w:pStyle w:val="TableParagraph"/>
              <w:spacing w:line="252" w:lineRule="exact"/>
              <w:ind w:left="108" w:right="343"/>
            </w:pPr>
            <w:r>
              <w:t>completarea</w:t>
            </w:r>
            <w:r>
              <w:rPr>
                <w:spacing w:val="-8"/>
              </w:rPr>
              <w:t xml:space="preserve"> </w:t>
            </w:r>
            <w:proofErr w:type="spellStart"/>
            <w:r>
              <w:t>sapaturii</w:t>
            </w:r>
            <w:proofErr w:type="spellEnd"/>
            <w:r>
              <w:rPr>
                <w:spacing w:val="-6"/>
              </w:rPr>
              <w:t xml:space="preserve"> </w:t>
            </w:r>
            <w:r>
              <w:t>la</w:t>
            </w:r>
            <w:r>
              <w:rPr>
                <w:spacing w:val="-8"/>
              </w:rPr>
              <w:t xml:space="preserve"> </w:t>
            </w:r>
            <w:r>
              <w:t>profilul</w:t>
            </w:r>
            <w:r>
              <w:rPr>
                <w:spacing w:val="-8"/>
              </w:rPr>
              <w:t xml:space="preserve"> </w:t>
            </w:r>
            <w:r>
              <w:t>taluzului,</w:t>
            </w:r>
            <w:r>
              <w:rPr>
                <w:spacing w:val="-7"/>
              </w:rPr>
              <w:t xml:space="preserve"> </w:t>
            </w:r>
            <w:r>
              <w:t xml:space="preserve">in teren </w:t>
            </w:r>
            <w:proofErr w:type="spellStart"/>
            <w:r>
              <w:t>usor</w:t>
            </w:r>
            <w:proofErr w:type="spellEnd"/>
          </w:p>
        </w:tc>
        <w:tc>
          <w:tcPr>
            <w:tcW w:w="977" w:type="dxa"/>
          </w:tcPr>
          <w:p w14:paraId="1F637C80" w14:textId="77777777" w:rsidR="00DA3FCC" w:rsidRDefault="00DA3FCC" w:rsidP="00207182">
            <w:pPr>
              <w:pStyle w:val="TableParagraph"/>
              <w:spacing w:before="124"/>
              <w:rPr>
                <w:b/>
              </w:rPr>
            </w:pPr>
          </w:p>
          <w:p w14:paraId="46ABF817" w14:textId="77777777" w:rsidR="00DA3FCC" w:rsidRDefault="00DA3FCC" w:rsidP="00207182">
            <w:pPr>
              <w:pStyle w:val="TableParagraph"/>
              <w:ind w:left="8"/>
              <w:jc w:val="center"/>
            </w:pPr>
            <w:r>
              <w:rPr>
                <w:spacing w:val="-5"/>
              </w:rPr>
              <w:t>m3</w:t>
            </w:r>
          </w:p>
        </w:tc>
        <w:tc>
          <w:tcPr>
            <w:tcW w:w="1119" w:type="dxa"/>
          </w:tcPr>
          <w:p w14:paraId="4E597008" w14:textId="77777777" w:rsidR="00DA3FCC" w:rsidRDefault="00DA3FCC" w:rsidP="00207182">
            <w:pPr>
              <w:pStyle w:val="TableParagraph"/>
              <w:rPr>
                <w:sz w:val="20"/>
              </w:rPr>
            </w:pPr>
          </w:p>
        </w:tc>
        <w:tc>
          <w:tcPr>
            <w:tcW w:w="1122" w:type="dxa"/>
          </w:tcPr>
          <w:p w14:paraId="582BCF67" w14:textId="77777777" w:rsidR="00DA3FCC" w:rsidRDefault="00DA3FCC" w:rsidP="00207182">
            <w:pPr>
              <w:pStyle w:val="TableParagraph"/>
              <w:spacing w:before="161"/>
              <w:rPr>
                <w:b/>
                <w:sz w:val="20"/>
              </w:rPr>
            </w:pPr>
          </w:p>
          <w:p w14:paraId="23C07CDC" w14:textId="77777777" w:rsidR="00DA3FCC" w:rsidRDefault="00DA3FCC" w:rsidP="00207182">
            <w:pPr>
              <w:pStyle w:val="TableParagraph"/>
              <w:ind w:right="101"/>
              <w:jc w:val="right"/>
              <w:rPr>
                <w:sz w:val="20"/>
              </w:rPr>
            </w:pPr>
            <w:r>
              <w:rPr>
                <w:spacing w:val="-4"/>
                <w:sz w:val="20"/>
              </w:rPr>
              <w:t>3,00</w:t>
            </w:r>
          </w:p>
        </w:tc>
      </w:tr>
      <w:tr w:rsidR="00DA3FCC" w14:paraId="46C9C851" w14:textId="77777777" w:rsidTr="00207182">
        <w:trPr>
          <w:trHeight w:val="230"/>
        </w:trPr>
        <w:tc>
          <w:tcPr>
            <w:tcW w:w="698" w:type="dxa"/>
          </w:tcPr>
          <w:p w14:paraId="752425D1" w14:textId="77777777" w:rsidR="00DA3FCC" w:rsidRDefault="00DA3FCC" w:rsidP="00207182">
            <w:pPr>
              <w:pStyle w:val="TableParagraph"/>
              <w:rPr>
                <w:sz w:val="16"/>
              </w:rPr>
            </w:pPr>
          </w:p>
        </w:tc>
        <w:tc>
          <w:tcPr>
            <w:tcW w:w="1539" w:type="dxa"/>
          </w:tcPr>
          <w:p w14:paraId="06CBBA84"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50BF0988"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BDD8D5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D84CBEE" w14:textId="77777777" w:rsidR="00DA3FCC" w:rsidRDefault="00DA3FCC" w:rsidP="00207182">
            <w:pPr>
              <w:pStyle w:val="TableParagraph"/>
              <w:spacing w:before="12" w:line="198" w:lineRule="exact"/>
              <w:ind w:left="110"/>
              <w:rPr>
                <w:sz w:val="18"/>
              </w:rPr>
            </w:pPr>
            <w:r>
              <w:rPr>
                <w:spacing w:val="-2"/>
                <w:sz w:val="18"/>
              </w:rPr>
              <w:t>1,510</w:t>
            </w:r>
          </w:p>
        </w:tc>
        <w:tc>
          <w:tcPr>
            <w:tcW w:w="1122" w:type="dxa"/>
          </w:tcPr>
          <w:p w14:paraId="3A902435" w14:textId="77777777" w:rsidR="00DA3FCC" w:rsidRDefault="00DA3FCC" w:rsidP="00207182">
            <w:pPr>
              <w:pStyle w:val="TableParagraph"/>
              <w:rPr>
                <w:sz w:val="16"/>
              </w:rPr>
            </w:pPr>
          </w:p>
        </w:tc>
      </w:tr>
      <w:tr w:rsidR="00DA3FCC" w14:paraId="35C0497E" w14:textId="77777777" w:rsidTr="00207182">
        <w:trPr>
          <w:trHeight w:val="506"/>
        </w:trPr>
        <w:tc>
          <w:tcPr>
            <w:tcW w:w="698" w:type="dxa"/>
          </w:tcPr>
          <w:p w14:paraId="461694B5" w14:textId="77777777" w:rsidR="00DA3FCC" w:rsidRDefault="00DA3FCC" w:rsidP="00207182">
            <w:pPr>
              <w:pStyle w:val="TableParagraph"/>
              <w:spacing w:before="125"/>
              <w:ind w:left="94"/>
              <w:jc w:val="center"/>
            </w:pPr>
            <w:r>
              <w:rPr>
                <w:spacing w:val="-5"/>
              </w:rPr>
              <w:t>39</w:t>
            </w:r>
          </w:p>
        </w:tc>
        <w:tc>
          <w:tcPr>
            <w:tcW w:w="1539" w:type="dxa"/>
          </w:tcPr>
          <w:p w14:paraId="6B53AFF4" w14:textId="77777777" w:rsidR="00DA3FCC" w:rsidRDefault="00DA3FCC" w:rsidP="00207182">
            <w:pPr>
              <w:pStyle w:val="TableParagraph"/>
              <w:spacing w:before="10"/>
              <w:ind w:right="392"/>
              <w:jc w:val="right"/>
            </w:pPr>
            <w:r>
              <w:rPr>
                <w:spacing w:val="-2"/>
              </w:rPr>
              <w:t>TsE03A</w:t>
            </w:r>
          </w:p>
        </w:tc>
        <w:tc>
          <w:tcPr>
            <w:tcW w:w="4614" w:type="dxa"/>
          </w:tcPr>
          <w:p w14:paraId="0492196F" w14:textId="77777777" w:rsidR="00DA3FCC" w:rsidRDefault="00DA3FCC" w:rsidP="00207182">
            <w:pPr>
              <w:pStyle w:val="TableParagraph"/>
              <w:spacing w:line="252" w:lineRule="exact"/>
              <w:ind w:left="108"/>
            </w:pPr>
            <w:r>
              <w:t>Finisarea</w:t>
            </w:r>
            <w:r>
              <w:rPr>
                <w:spacing w:val="-7"/>
              </w:rPr>
              <w:t xml:space="preserve"> </w:t>
            </w:r>
            <w:r>
              <w:t>(</w:t>
            </w:r>
            <w:proofErr w:type="spellStart"/>
            <w:r>
              <w:t>politura</w:t>
            </w:r>
            <w:proofErr w:type="spellEnd"/>
            <w:r>
              <w:t>)</w:t>
            </w:r>
            <w:r>
              <w:rPr>
                <w:spacing w:val="-7"/>
              </w:rPr>
              <w:t xml:space="preserve"> </w:t>
            </w:r>
            <w:r>
              <w:t>manuala</w:t>
            </w:r>
            <w:r>
              <w:rPr>
                <w:spacing w:val="-6"/>
              </w:rPr>
              <w:t xml:space="preserve"> </w:t>
            </w:r>
            <w:r>
              <w:t>a</w:t>
            </w:r>
            <w:r>
              <w:rPr>
                <w:spacing w:val="-6"/>
              </w:rPr>
              <w:t xml:space="preserve"> </w:t>
            </w:r>
            <w:r>
              <w:t>taluzurilor,</w:t>
            </w:r>
            <w:r>
              <w:rPr>
                <w:spacing w:val="-8"/>
              </w:rPr>
              <w:t xml:space="preserve"> </w:t>
            </w:r>
            <w:r>
              <w:t>in</w:t>
            </w:r>
            <w:r>
              <w:rPr>
                <w:spacing w:val="-6"/>
              </w:rPr>
              <w:t xml:space="preserve"> </w:t>
            </w:r>
            <w:r>
              <w:t xml:space="preserve">teren </w:t>
            </w:r>
            <w:proofErr w:type="spellStart"/>
            <w:r>
              <w:rPr>
                <w:spacing w:val="-4"/>
              </w:rPr>
              <w:t>usor</w:t>
            </w:r>
            <w:proofErr w:type="spellEnd"/>
          </w:p>
        </w:tc>
        <w:tc>
          <w:tcPr>
            <w:tcW w:w="977" w:type="dxa"/>
          </w:tcPr>
          <w:p w14:paraId="73E6591D" w14:textId="77777777" w:rsidR="00DA3FCC" w:rsidRDefault="00DA3FCC" w:rsidP="00207182">
            <w:pPr>
              <w:pStyle w:val="TableParagraph"/>
              <w:spacing w:before="125"/>
              <w:ind w:right="173"/>
              <w:jc w:val="right"/>
            </w:pPr>
            <w:r>
              <w:rPr>
                <w:spacing w:val="-2"/>
              </w:rPr>
              <w:t>100m2</w:t>
            </w:r>
          </w:p>
        </w:tc>
        <w:tc>
          <w:tcPr>
            <w:tcW w:w="1119" w:type="dxa"/>
          </w:tcPr>
          <w:p w14:paraId="66F5AAAA" w14:textId="77777777" w:rsidR="00DA3FCC" w:rsidRDefault="00DA3FCC" w:rsidP="00207182">
            <w:pPr>
              <w:pStyle w:val="TableParagraph"/>
              <w:rPr>
                <w:sz w:val="20"/>
              </w:rPr>
            </w:pPr>
          </w:p>
        </w:tc>
        <w:tc>
          <w:tcPr>
            <w:tcW w:w="1122" w:type="dxa"/>
          </w:tcPr>
          <w:p w14:paraId="79A122C8" w14:textId="77777777" w:rsidR="00DA3FCC" w:rsidRDefault="00DA3FCC" w:rsidP="00207182">
            <w:pPr>
              <w:pStyle w:val="TableParagraph"/>
              <w:spacing w:before="137"/>
              <w:ind w:right="101"/>
              <w:jc w:val="right"/>
              <w:rPr>
                <w:sz w:val="20"/>
              </w:rPr>
            </w:pPr>
            <w:r>
              <w:rPr>
                <w:spacing w:val="-4"/>
                <w:sz w:val="20"/>
              </w:rPr>
              <w:t>3,05</w:t>
            </w:r>
          </w:p>
        </w:tc>
      </w:tr>
      <w:tr w:rsidR="00DA3FCC" w14:paraId="15CAEE60" w14:textId="77777777" w:rsidTr="00207182">
        <w:trPr>
          <w:trHeight w:val="230"/>
        </w:trPr>
        <w:tc>
          <w:tcPr>
            <w:tcW w:w="698" w:type="dxa"/>
          </w:tcPr>
          <w:p w14:paraId="2CD043E9" w14:textId="77777777" w:rsidR="00DA3FCC" w:rsidRDefault="00DA3FCC" w:rsidP="00207182">
            <w:pPr>
              <w:pStyle w:val="TableParagraph"/>
              <w:rPr>
                <w:sz w:val="16"/>
              </w:rPr>
            </w:pPr>
          </w:p>
        </w:tc>
        <w:tc>
          <w:tcPr>
            <w:tcW w:w="1539" w:type="dxa"/>
          </w:tcPr>
          <w:p w14:paraId="4CCA1304"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7F486454" w14:textId="77777777" w:rsidR="00DA3FCC" w:rsidRDefault="00DA3FCC" w:rsidP="00207182">
            <w:pPr>
              <w:pStyle w:val="TableParagraph"/>
              <w:spacing w:line="207" w:lineRule="exact"/>
              <w:ind w:left="108"/>
              <w:rPr>
                <w:sz w:val="18"/>
              </w:rPr>
            </w:pPr>
            <w:r>
              <w:rPr>
                <w:sz w:val="18"/>
              </w:rPr>
              <w:t>Muncitor</w:t>
            </w:r>
            <w:r>
              <w:rPr>
                <w:spacing w:val="-2"/>
                <w:sz w:val="18"/>
              </w:rPr>
              <w:t xml:space="preserve"> necalificat</w:t>
            </w:r>
          </w:p>
        </w:tc>
        <w:tc>
          <w:tcPr>
            <w:tcW w:w="977" w:type="dxa"/>
          </w:tcPr>
          <w:p w14:paraId="173DEF97" w14:textId="77777777" w:rsidR="00DA3FCC" w:rsidRDefault="00DA3FCC" w:rsidP="00207182">
            <w:pPr>
              <w:pStyle w:val="TableParagraph"/>
              <w:spacing w:before="11" w:line="198" w:lineRule="exact"/>
              <w:ind w:left="108"/>
              <w:rPr>
                <w:sz w:val="18"/>
              </w:rPr>
            </w:pPr>
            <w:r>
              <w:rPr>
                <w:sz w:val="18"/>
              </w:rPr>
              <w:t>h-</w:t>
            </w:r>
            <w:r>
              <w:rPr>
                <w:spacing w:val="-5"/>
                <w:sz w:val="18"/>
              </w:rPr>
              <w:t>om</w:t>
            </w:r>
          </w:p>
        </w:tc>
        <w:tc>
          <w:tcPr>
            <w:tcW w:w="1119" w:type="dxa"/>
          </w:tcPr>
          <w:p w14:paraId="3E1D3E1C" w14:textId="77777777" w:rsidR="00DA3FCC" w:rsidRDefault="00DA3FCC" w:rsidP="00207182">
            <w:pPr>
              <w:pStyle w:val="TableParagraph"/>
              <w:spacing w:before="11" w:line="198" w:lineRule="exact"/>
              <w:ind w:left="110"/>
              <w:rPr>
                <w:sz w:val="18"/>
              </w:rPr>
            </w:pPr>
            <w:r>
              <w:rPr>
                <w:spacing w:val="-2"/>
                <w:sz w:val="18"/>
              </w:rPr>
              <w:t>9,060</w:t>
            </w:r>
          </w:p>
        </w:tc>
        <w:tc>
          <w:tcPr>
            <w:tcW w:w="1122" w:type="dxa"/>
          </w:tcPr>
          <w:p w14:paraId="02E4923D" w14:textId="77777777" w:rsidR="00DA3FCC" w:rsidRDefault="00DA3FCC" w:rsidP="00207182">
            <w:pPr>
              <w:pStyle w:val="TableParagraph"/>
              <w:rPr>
                <w:sz w:val="16"/>
              </w:rPr>
            </w:pPr>
          </w:p>
        </w:tc>
      </w:tr>
      <w:tr w:rsidR="00DA3FCC" w14:paraId="5A0D5E2F" w14:textId="77777777" w:rsidTr="00207182">
        <w:trPr>
          <w:trHeight w:val="251"/>
        </w:trPr>
        <w:tc>
          <w:tcPr>
            <w:tcW w:w="698" w:type="dxa"/>
          </w:tcPr>
          <w:p w14:paraId="2527A5E8" w14:textId="77777777" w:rsidR="00DA3FCC" w:rsidRDefault="00DA3FCC" w:rsidP="00207182">
            <w:pPr>
              <w:pStyle w:val="TableParagraph"/>
              <w:spacing w:line="232" w:lineRule="exact"/>
              <w:ind w:left="94"/>
              <w:jc w:val="center"/>
            </w:pPr>
            <w:r>
              <w:rPr>
                <w:spacing w:val="-5"/>
              </w:rPr>
              <w:t>40</w:t>
            </w:r>
          </w:p>
        </w:tc>
        <w:tc>
          <w:tcPr>
            <w:tcW w:w="1539" w:type="dxa"/>
          </w:tcPr>
          <w:p w14:paraId="7D147544" w14:textId="77777777" w:rsidR="00DA3FCC" w:rsidRDefault="00DA3FCC" w:rsidP="00207182">
            <w:pPr>
              <w:pStyle w:val="TableParagraph"/>
              <w:spacing w:line="232" w:lineRule="exact"/>
              <w:ind w:right="381"/>
              <w:jc w:val="right"/>
            </w:pPr>
            <w:r>
              <w:rPr>
                <w:spacing w:val="-2"/>
              </w:rPr>
              <w:t>TsD05A</w:t>
            </w:r>
          </w:p>
        </w:tc>
        <w:tc>
          <w:tcPr>
            <w:tcW w:w="4614" w:type="dxa"/>
          </w:tcPr>
          <w:p w14:paraId="14E3B68E" w14:textId="77777777" w:rsidR="00DA3FCC" w:rsidRDefault="00DA3FCC" w:rsidP="00207182">
            <w:pPr>
              <w:pStyle w:val="TableParagraph"/>
              <w:spacing w:line="232" w:lineRule="exact"/>
              <w:ind w:left="108"/>
            </w:pPr>
            <w:r>
              <w:t>Compactarea</w:t>
            </w:r>
            <w:r>
              <w:rPr>
                <w:spacing w:val="-4"/>
              </w:rPr>
              <w:t xml:space="preserve"> </w:t>
            </w:r>
            <w:r>
              <w:t>cu</w:t>
            </w:r>
            <w:r>
              <w:rPr>
                <w:spacing w:val="-4"/>
              </w:rPr>
              <w:t xml:space="preserve"> </w:t>
            </w:r>
            <w:r>
              <w:t>maiul</w:t>
            </w:r>
            <w:r>
              <w:rPr>
                <w:spacing w:val="-3"/>
              </w:rPr>
              <w:t xml:space="preserve"> </w:t>
            </w:r>
            <w:r>
              <w:t>mecanic</w:t>
            </w:r>
            <w:r>
              <w:rPr>
                <w:spacing w:val="-4"/>
              </w:rPr>
              <w:t xml:space="preserve"> </w:t>
            </w:r>
            <w:r>
              <w:t>de</w:t>
            </w:r>
            <w:r>
              <w:rPr>
                <w:spacing w:val="-1"/>
              </w:rPr>
              <w:t xml:space="preserve"> </w:t>
            </w:r>
            <w:r>
              <w:t>150-200</w:t>
            </w:r>
            <w:r>
              <w:rPr>
                <w:spacing w:val="-5"/>
              </w:rPr>
              <w:t xml:space="preserve"> </w:t>
            </w:r>
            <w:r>
              <w:t>kg</w:t>
            </w:r>
            <w:r>
              <w:rPr>
                <w:spacing w:val="-1"/>
              </w:rPr>
              <w:t xml:space="preserve"> </w:t>
            </w:r>
            <w:r>
              <w:rPr>
                <w:spacing w:val="-10"/>
              </w:rPr>
              <w:t>a</w:t>
            </w:r>
          </w:p>
        </w:tc>
        <w:tc>
          <w:tcPr>
            <w:tcW w:w="977" w:type="dxa"/>
          </w:tcPr>
          <w:p w14:paraId="7EDF1B02" w14:textId="77777777" w:rsidR="00DA3FCC" w:rsidRDefault="00DA3FCC" w:rsidP="00207182">
            <w:pPr>
              <w:pStyle w:val="TableParagraph"/>
              <w:spacing w:line="232" w:lineRule="exact"/>
              <w:ind w:right="144"/>
              <w:jc w:val="right"/>
            </w:pPr>
            <w:r>
              <w:t xml:space="preserve">100 </w:t>
            </w:r>
            <w:r>
              <w:rPr>
                <w:spacing w:val="-5"/>
              </w:rPr>
              <w:t>m3</w:t>
            </w:r>
          </w:p>
        </w:tc>
        <w:tc>
          <w:tcPr>
            <w:tcW w:w="1119" w:type="dxa"/>
          </w:tcPr>
          <w:p w14:paraId="501C091F" w14:textId="77777777" w:rsidR="00DA3FCC" w:rsidRDefault="00DA3FCC" w:rsidP="00207182">
            <w:pPr>
              <w:pStyle w:val="TableParagraph"/>
              <w:rPr>
                <w:sz w:val="18"/>
              </w:rPr>
            </w:pPr>
          </w:p>
        </w:tc>
        <w:tc>
          <w:tcPr>
            <w:tcW w:w="1122" w:type="dxa"/>
          </w:tcPr>
          <w:p w14:paraId="5E96CB98" w14:textId="77777777" w:rsidR="00DA3FCC" w:rsidRDefault="00DA3FCC" w:rsidP="00207182">
            <w:pPr>
              <w:pStyle w:val="TableParagraph"/>
              <w:spacing w:before="10" w:line="222" w:lineRule="exact"/>
              <w:ind w:right="101"/>
              <w:jc w:val="right"/>
              <w:rPr>
                <w:sz w:val="20"/>
              </w:rPr>
            </w:pPr>
            <w:r>
              <w:rPr>
                <w:spacing w:val="-4"/>
                <w:sz w:val="20"/>
              </w:rPr>
              <w:t>0,46</w:t>
            </w:r>
          </w:p>
        </w:tc>
      </w:tr>
    </w:tbl>
    <w:p w14:paraId="4DE3145B" w14:textId="77777777" w:rsidR="00DA3FCC" w:rsidRDefault="00DA3FCC" w:rsidP="00DA3FCC">
      <w:pPr>
        <w:pStyle w:val="TableParagraph"/>
        <w:spacing w:line="222" w:lineRule="exact"/>
        <w:jc w:val="right"/>
        <w:rPr>
          <w:sz w:val="20"/>
        </w:rPr>
        <w:sectPr w:rsidR="00DA3FCC" w:rsidSect="00DA3FCC">
          <w:type w:val="continuous"/>
          <w:pgSz w:w="11910" w:h="16850"/>
          <w:pgMar w:top="1400" w:right="425" w:bottom="1232"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A1D2C44" w14:textId="77777777" w:rsidTr="00207182">
        <w:trPr>
          <w:trHeight w:val="758"/>
        </w:trPr>
        <w:tc>
          <w:tcPr>
            <w:tcW w:w="698" w:type="dxa"/>
          </w:tcPr>
          <w:p w14:paraId="1B90B463" w14:textId="77777777" w:rsidR="00DA3FCC" w:rsidRDefault="00DA3FCC" w:rsidP="00207182">
            <w:pPr>
              <w:pStyle w:val="TableParagraph"/>
              <w:rPr>
                <w:sz w:val="18"/>
              </w:rPr>
            </w:pPr>
          </w:p>
        </w:tc>
        <w:tc>
          <w:tcPr>
            <w:tcW w:w="1539" w:type="dxa"/>
          </w:tcPr>
          <w:p w14:paraId="1964FED4" w14:textId="77777777" w:rsidR="00DA3FCC" w:rsidRDefault="00DA3FCC" w:rsidP="00207182">
            <w:pPr>
              <w:pStyle w:val="TableParagraph"/>
              <w:rPr>
                <w:sz w:val="18"/>
              </w:rPr>
            </w:pPr>
          </w:p>
        </w:tc>
        <w:tc>
          <w:tcPr>
            <w:tcW w:w="4614" w:type="dxa"/>
          </w:tcPr>
          <w:p w14:paraId="5290BBB8" w14:textId="77777777" w:rsidR="00DA3FCC" w:rsidRDefault="00DA3FCC" w:rsidP="00207182">
            <w:pPr>
              <w:pStyle w:val="TableParagraph"/>
              <w:ind w:left="108"/>
            </w:pPr>
            <w:r>
              <w:t>umpluturilor in straturi succesive de 20-30 cm grosime,</w:t>
            </w:r>
            <w:r>
              <w:rPr>
                <w:spacing w:val="-3"/>
              </w:rPr>
              <w:t xml:space="preserve"> </w:t>
            </w:r>
            <w:r>
              <w:t>exclusiv</w:t>
            </w:r>
            <w:r>
              <w:rPr>
                <w:spacing w:val="-6"/>
              </w:rPr>
              <w:t xml:space="preserve"> </w:t>
            </w:r>
            <w:r>
              <w:t>udarea</w:t>
            </w:r>
            <w:r>
              <w:rPr>
                <w:spacing w:val="-5"/>
              </w:rPr>
              <w:t xml:space="preserve"> </w:t>
            </w:r>
            <w:proofErr w:type="spellStart"/>
            <w:r>
              <w:t>fiecarui</w:t>
            </w:r>
            <w:proofErr w:type="spellEnd"/>
            <w:r>
              <w:rPr>
                <w:spacing w:val="-5"/>
              </w:rPr>
              <w:t xml:space="preserve"> </w:t>
            </w:r>
            <w:r>
              <w:t>strat</w:t>
            </w:r>
            <w:r>
              <w:rPr>
                <w:spacing w:val="-5"/>
              </w:rPr>
              <w:t xml:space="preserve"> </w:t>
            </w:r>
            <w:r>
              <w:t>in</w:t>
            </w:r>
            <w:r>
              <w:rPr>
                <w:spacing w:val="-2"/>
              </w:rPr>
              <w:t xml:space="preserve"> parte,</w:t>
            </w:r>
          </w:p>
          <w:p w14:paraId="157E5E3C" w14:textId="77777777" w:rsidR="00DA3FCC" w:rsidRDefault="00DA3FCC" w:rsidP="00207182">
            <w:pPr>
              <w:pStyle w:val="TableParagraph"/>
              <w:spacing w:line="233" w:lineRule="exact"/>
              <w:ind w:left="108"/>
            </w:pPr>
            <w:r>
              <w:t>umpluturile</w:t>
            </w:r>
            <w:r>
              <w:rPr>
                <w:spacing w:val="-7"/>
              </w:rPr>
              <w:t xml:space="preserve"> </w:t>
            </w:r>
            <w:proofErr w:type="spellStart"/>
            <w:r>
              <w:t>executindu</w:t>
            </w:r>
            <w:proofErr w:type="spellEnd"/>
            <w:r>
              <w:t>-se</w:t>
            </w:r>
            <w:r>
              <w:rPr>
                <w:spacing w:val="-6"/>
              </w:rPr>
              <w:t xml:space="preserve"> </w:t>
            </w:r>
            <w:r>
              <w:t>din</w:t>
            </w:r>
            <w:r>
              <w:rPr>
                <w:spacing w:val="-5"/>
              </w:rPr>
              <w:t xml:space="preserve"> </w:t>
            </w:r>
            <w:proofErr w:type="spellStart"/>
            <w:r>
              <w:t>pamint</w:t>
            </w:r>
            <w:proofErr w:type="spellEnd"/>
            <w:r>
              <w:rPr>
                <w:spacing w:val="-6"/>
              </w:rPr>
              <w:t xml:space="preserve"> </w:t>
            </w:r>
            <w:r>
              <w:rPr>
                <w:spacing w:val="-2"/>
              </w:rPr>
              <w:t>necoeziv</w:t>
            </w:r>
          </w:p>
        </w:tc>
        <w:tc>
          <w:tcPr>
            <w:tcW w:w="977" w:type="dxa"/>
          </w:tcPr>
          <w:p w14:paraId="2BF1D5DA" w14:textId="77777777" w:rsidR="00DA3FCC" w:rsidRDefault="00DA3FCC" w:rsidP="00207182">
            <w:pPr>
              <w:pStyle w:val="TableParagraph"/>
              <w:rPr>
                <w:sz w:val="18"/>
              </w:rPr>
            </w:pPr>
          </w:p>
        </w:tc>
        <w:tc>
          <w:tcPr>
            <w:tcW w:w="1119" w:type="dxa"/>
          </w:tcPr>
          <w:p w14:paraId="77A5CC8E" w14:textId="77777777" w:rsidR="00DA3FCC" w:rsidRDefault="00DA3FCC" w:rsidP="00207182">
            <w:pPr>
              <w:pStyle w:val="TableParagraph"/>
              <w:rPr>
                <w:sz w:val="18"/>
              </w:rPr>
            </w:pPr>
          </w:p>
        </w:tc>
        <w:tc>
          <w:tcPr>
            <w:tcW w:w="1122" w:type="dxa"/>
          </w:tcPr>
          <w:p w14:paraId="2EA564EA" w14:textId="77777777" w:rsidR="00DA3FCC" w:rsidRDefault="00DA3FCC" w:rsidP="00207182">
            <w:pPr>
              <w:pStyle w:val="TableParagraph"/>
              <w:rPr>
                <w:sz w:val="18"/>
              </w:rPr>
            </w:pPr>
          </w:p>
        </w:tc>
      </w:tr>
      <w:tr w:rsidR="00DA3FCC" w14:paraId="01AC9EA6" w14:textId="77777777" w:rsidTr="00207182">
        <w:trPr>
          <w:trHeight w:val="230"/>
        </w:trPr>
        <w:tc>
          <w:tcPr>
            <w:tcW w:w="698" w:type="dxa"/>
          </w:tcPr>
          <w:p w14:paraId="6C37FC93" w14:textId="77777777" w:rsidR="00DA3FCC" w:rsidRDefault="00DA3FCC" w:rsidP="00207182">
            <w:pPr>
              <w:pStyle w:val="TableParagraph"/>
              <w:rPr>
                <w:sz w:val="16"/>
              </w:rPr>
            </w:pPr>
          </w:p>
        </w:tc>
        <w:tc>
          <w:tcPr>
            <w:tcW w:w="1539" w:type="dxa"/>
          </w:tcPr>
          <w:p w14:paraId="3AE1855E" w14:textId="77777777" w:rsidR="00DA3FCC" w:rsidRDefault="00DA3FCC" w:rsidP="00207182">
            <w:pPr>
              <w:pStyle w:val="TableParagraph"/>
              <w:spacing w:before="23"/>
              <w:ind w:left="110"/>
              <w:rPr>
                <w:sz w:val="16"/>
              </w:rPr>
            </w:pPr>
            <w:r>
              <w:rPr>
                <w:spacing w:val="-2"/>
                <w:sz w:val="16"/>
              </w:rPr>
              <w:t>9310060019900</w:t>
            </w:r>
          </w:p>
        </w:tc>
        <w:tc>
          <w:tcPr>
            <w:tcW w:w="4614" w:type="dxa"/>
          </w:tcPr>
          <w:p w14:paraId="78C64BA0"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A50293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04A18FF" w14:textId="77777777" w:rsidR="00DA3FCC" w:rsidRDefault="00DA3FCC" w:rsidP="00207182">
            <w:pPr>
              <w:pStyle w:val="TableParagraph"/>
              <w:spacing w:before="12" w:line="198" w:lineRule="exact"/>
              <w:ind w:left="110"/>
              <w:rPr>
                <w:sz w:val="18"/>
              </w:rPr>
            </w:pPr>
            <w:r>
              <w:rPr>
                <w:spacing w:val="-2"/>
                <w:sz w:val="18"/>
              </w:rPr>
              <w:t>8,820</w:t>
            </w:r>
          </w:p>
        </w:tc>
        <w:tc>
          <w:tcPr>
            <w:tcW w:w="1122" w:type="dxa"/>
          </w:tcPr>
          <w:p w14:paraId="55ADA555" w14:textId="77777777" w:rsidR="00DA3FCC" w:rsidRDefault="00DA3FCC" w:rsidP="00207182">
            <w:pPr>
              <w:pStyle w:val="TableParagraph"/>
              <w:rPr>
                <w:sz w:val="16"/>
              </w:rPr>
            </w:pPr>
          </w:p>
        </w:tc>
      </w:tr>
      <w:tr w:rsidR="00DA3FCC" w14:paraId="3A9AF01F" w14:textId="77777777" w:rsidTr="00207182">
        <w:trPr>
          <w:trHeight w:val="230"/>
        </w:trPr>
        <w:tc>
          <w:tcPr>
            <w:tcW w:w="698" w:type="dxa"/>
          </w:tcPr>
          <w:p w14:paraId="564F07F1" w14:textId="77777777" w:rsidR="00DA3FCC" w:rsidRDefault="00DA3FCC" w:rsidP="00207182">
            <w:pPr>
              <w:pStyle w:val="TableParagraph"/>
              <w:rPr>
                <w:sz w:val="16"/>
              </w:rPr>
            </w:pPr>
          </w:p>
        </w:tc>
        <w:tc>
          <w:tcPr>
            <w:tcW w:w="1539" w:type="dxa"/>
          </w:tcPr>
          <w:p w14:paraId="30F086E4" w14:textId="77777777" w:rsidR="00DA3FCC" w:rsidRDefault="00DA3FCC" w:rsidP="00207182">
            <w:pPr>
              <w:pStyle w:val="TableParagraph"/>
              <w:spacing w:before="23"/>
              <w:ind w:left="110"/>
              <w:rPr>
                <w:sz w:val="16"/>
              </w:rPr>
            </w:pPr>
            <w:r>
              <w:rPr>
                <w:spacing w:val="-2"/>
                <w:sz w:val="16"/>
              </w:rPr>
              <w:t>2952270004021</w:t>
            </w:r>
          </w:p>
        </w:tc>
        <w:tc>
          <w:tcPr>
            <w:tcW w:w="4614" w:type="dxa"/>
          </w:tcPr>
          <w:p w14:paraId="1673973F" w14:textId="77777777" w:rsidR="00DA3FCC" w:rsidRDefault="00DA3FCC" w:rsidP="00207182">
            <w:pPr>
              <w:pStyle w:val="TableParagraph"/>
              <w:ind w:left="108"/>
              <w:rPr>
                <w:sz w:val="18"/>
              </w:rPr>
            </w:pPr>
            <w:r>
              <w:rPr>
                <w:sz w:val="18"/>
              </w:rPr>
              <w:t>Mai</w:t>
            </w:r>
            <w:r>
              <w:rPr>
                <w:spacing w:val="-2"/>
                <w:sz w:val="18"/>
              </w:rPr>
              <w:t xml:space="preserve"> </w:t>
            </w:r>
            <w:r>
              <w:rPr>
                <w:sz w:val="18"/>
              </w:rPr>
              <w:t>mecanic</w:t>
            </w:r>
            <w:r>
              <w:rPr>
                <w:spacing w:val="-1"/>
                <w:sz w:val="18"/>
              </w:rPr>
              <w:t xml:space="preserve"> </w:t>
            </w:r>
            <w:r>
              <w:rPr>
                <w:sz w:val="18"/>
              </w:rPr>
              <w:t>de</w:t>
            </w:r>
            <w:r>
              <w:rPr>
                <w:spacing w:val="-2"/>
                <w:sz w:val="18"/>
              </w:rPr>
              <w:t xml:space="preserve"> </w:t>
            </w:r>
            <w:r>
              <w:rPr>
                <w:sz w:val="18"/>
              </w:rPr>
              <w:t>150-200</w:t>
            </w:r>
            <w:r>
              <w:rPr>
                <w:spacing w:val="-3"/>
                <w:sz w:val="18"/>
              </w:rPr>
              <w:t xml:space="preserve"> </w:t>
            </w:r>
            <w:r>
              <w:rPr>
                <w:sz w:val="18"/>
              </w:rPr>
              <w:t>kg cu motor</w:t>
            </w:r>
            <w:r>
              <w:rPr>
                <w:spacing w:val="-3"/>
                <w:sz w:val="18"/>
              </w:rPr>
              <w:t xml:space="preserve"> </w:t>
            </w:r>
            <w:r>
              <w:rPr>
                <w:sz w:val="18"/>
              </w:rPr>
              <w:t>termic</w:t>
            </w:r>
            <w:r>
              <w:rPr>
                <w:spacing w:val="-2"/>
                <w:sz w:val="18"/>
              </w:rPr>
              <w:t xml:space="preserve"> </w:t>
            </w:r>
            <w:r>
              <w:rPr>
                <w:sz w:val="18"/>
              </w:rPr>
              <w:t>6 cp (4</w:t>
            </w:r>
            <w:r>
              <w:rPr>
                <w:spacing w:val="-2"/>
                <w:sz w:val="18"/>
              </w:rPr>
              <w:t xml:space="preserve"> </w:t>
            </w:r>
            <w:proofErr w:type="spellStart"/>
            <w:r>
              <w:rPr>
                <w:spacing w:val="-5"/>
                <w:sz w:val="18"/>
              </w:rPr>
              <w:t>kw</w:t>
            </w:r>
            <w:proofErr w:type="spellEnd"/>
            <w:r>
              <w:rPr>
                <w:spacing w:val="-5"/>
                <w:sz w:val="18"/>
              </w:rPr>
              <w:t>)</w:t>
            </w:r>
          </w:p>
        </w:tc>
        <w:tc>
          <w:tcPr>
            <w:tcW w:w="977" w:type="dxa"/>
          </w:tcPr>
          <w:p w14:paraId="6B7E0B2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D7DB027" w14:textId="77777777" w:rsidR="00DA3FCC" w:rsidRDefault="00DA3FCC" w:rsidP="00207182">
            <w:pPr>
              <w:pStyle w:val="TableParagraph"/>
              <w:spacing w:before="12" w:line="198" w:lineRule="exact"/>
              <w:ind w:left="110"/>
              <w:rPr>
                <w:sz w:val="18"/>
              </w:rPr>
            </w:pPr>
            <w:r>
              <w:rPr>
                <w:spacing w:val="-2"/>
                <w:sz w:val="18"/>
              </w:rPr>
              <w:t>10,390</w:t>
            </w:r>
          </w:p>
        </w:tc>
        <w:tc>
          <w:tcPr>
            <w:tcW w:w="1122" w:type="dxa"/>
          </w:tcPr>
          <w:p w14:paraId="39DBA6CE" w14:textId="77777777" w:rsidR="00DA3FCC" w:rsidRDefault="00DA3FCC" w:rsidP="00207182">
            <w:pPr>
              <w:pStyle w:val="TableParagraph"/>
              <w:rPr>
                <w:sz w:val="16"/>
              </w:rPr>
            </w:pPr>
          </w:p>
        </w:tc>
      </w:tr>
      <w:tr w:rsidR="00DA3FCC" w14:paraId="7B45FBA6" w14:textId="77777777" w:rsidTr="00207182">
        <w:trPr>
          <w:trHeight w:val="758"/>
        </w:trPr>
        <w:tc>
          <w:tcPr>
            <w:tcW w:w="698" w:type="dxa"/>
          </w:tcPr>
          <w:p w14:paraId="64FAB372" w14:textId="77777777" w:rsidR="00DA3FCC" w:rsidRDefault="00DA3FCC" w:rsidP="00207182">
            <w:pPr>
              <w:pStyle w:val="TableParagraph"/>
              <w:spacing w:before="250"/>
              <w:ind w:left="94"/>
              <w:jc w:val="center"/>
            </w:pPr>
            <w:r>
              <w:rPr>
                <w:spacing w:val="-5"/>
              </w:rPr>
              <w:t>41</w:t>
            </w:r>
          </w:p>
        </w:tc>
        <w:tc>
          <w:tcPr>
            <w:tcW w:w="1539" w:type="dxa"/>
          </w:tcPr>
          <w:p w14:paraId="00C3029F" w14:textId="77777777" w:rsidR="00DA3FCC" w:rsidRDefault="00DA3FCC" w:rsidP="00207182">
            <w:pPr>
              <w:pStyle w:val="TableParagraph"/>
              <w:spacing w:before="137"/>
              <w:ind w:left="427"/>
            </w:pPr>
            <w:r>
              <w:rPr>
                <w:spacing w:val="-2"/>
              </w:rPr>
              <w:t>TsJ05A</w:t>
            </w:r>
          </w:p>
        </w:tc>
        <w:tc>
          <w:tcPr>
            <w:tcW w:w="4614" w:type="dxa"/>
          </w:tcPr>
          <w:p w14:paraId="544837F2" w14:textId="77777777" w:rsidR="00DA3FCC" w:rsidRDefault="00DA3FCC" w:rsidP="00207182">
            <w:pPr>
              <w:pStyle w:val="TableParagraph"/>
              <w:ind w:left="108"/>
            </w:pPr>
            <w:proofErr w:type="spellStart"/>
            <w:r>
              <w:t>Asternerea</w:t>
            </w:r>
            <w:proofErr w:type="spellEnd"/>
            <w:r>
              <w:t xml:space="preserve"> </w:t>
            </w:r>
            <w:proofErr w:type="spellStart"/>
            <w:r>
              <w:t>geotextilului</w:t>
            </w:r>
            <w:proofErr w:type="spellEnd"/>
            <w:r>
              <w:t xml:space="preserve"> TS-80 (in normativ </w:t>
            </w:r>
            <w:proofErr w:type="spellStart"/>
            <w:r>
              <w:t>geotextilul</w:t>
            </w:r>
            <w:proofErr w:type="spellEnd"/>
            <w:r>
              <w:rPr>
                <w:spacing w:val="-3"/>
              </w:rPr>
              <w:t xml:space="preserve"> </w:t>
            </w:r>
            <w:r>
              <w:t>se</w:t>
            </w:r>
            <w:r>
              <w:rPr>
                <w:spacing w:val="-4"/>
              </w:rPr>
              <w:t xml:space="preserve"> </w:t>
            </w:r>
            <w:r>
              <w:t>aplica</w:t>
            </w:r>
            <w:r>
              <w:rPr>
                <w:spacing w:val="-4"/>
              </w:rPr>
              <w:t xml:space="preserve"> </w:t>
            </w:r>
            <w:r>
              <w:t>in</w:t>
            </w:r>
            <w:r>
              <w:rPr>
                <w:spacing w:val="-4"/>
              </w:rPr>
              <w:t xml:space="preserve"> </w:t>
            </w:r>
            <w:r>
              <w:t>m2</w:t>
            </w:r>
            <w:r>
              <w:rPr>
                <w:spacing w:val="-7"/>
              </w:rPr>
              <w:t xml:space="preserve"> </w:t>
            </w:r>
            <w:r>
              <w:t>cu</w:t>
            </w:r>
            <w:r>
              <w:rPr>
                <w:spacing w:val="-4"/>
              </w:rPr>
              <w:t xml:space="preserve"> </w:t>
            </w:r>
            <w:r>
              <w:t>noma</w:t>
            </w:r>
            <w:r>
              <w:rPr>
                <w:spacing w:val="-4"/>
              </w:rPr>
              <w:t xml:space="preserve"> </w:t>
            </w:r>
            <w:r>
              <w:t>de</w:t>
            </w:r>
            <w:r>
              <w:rPr>
                <w:spacing w:val="-6"/>
              </w:rPr>
              <w:t xml:space="preserve"> </w:t>
            </w:r>
            <w:r>
              <w:t>consum</w:t>
            </w:r>
            <w:r>
              <w:rPr>
                <w:spacing w:val="-6"/>
              </w:rPr>
              <w:t xml:space="preserve"> </w:t>
            </w:r>
            <w:r>
              <w:t>=</w:t>
            </w:r>
          </w:p>
          <w:p w14:paraId="719722DE" w14:textId="77777777" w:rsidR="00DA3FCC" w:rsidRDefault="00DA3FCC" w:rsidP="00207182">
            <w:pPr>
              <w:pStyle w:val="TableParagraph"/>
              <w:spacing w:line="233" w:lineRule="exact"/>
              <w:ind w:left="108"/>
            </w:pPr>
            <w:r>
              <w:rPr>
                <w:spacing w:val="-2"/>
              </w:rPr>
              <w:t>1,0m2)</w:t>
            </w:r>
          </w:p>
        </w:tc>
        <w:tc>
          <w:tcPr>
            <w:tcW w:w="977" w:type="dxa"/>
          </w:tcPr>
          <w:p w14:paraId="4E218FCA" w14:textId="77777777" w:rsidR="00DA3FCC" w:rsidRDefault="00DA3FCC" w:rsidP="00207182">
            <w:pPr>
              <w:pStyle w:val="TableParagraph"/>
              <w:spacing w:before="250"/>
              <w:ind w:left="8"/>
              <w:jc w:val="center"/>
            </w:pPr>
            <w:r>
              <w:rPr>
                <w:spacing w:val="-5"/>
              </w:rPr>
              <w:t>m2</w:t>
            </w:r>
          </w:p>
        </w:tc>
        <w:tc>
          <w:tcPr>
            <w:tcW w:w="1119" w:type="dxa"/>
          </w:tcPr>
          <w:p w14:paraId="78961D02" w14:textId="77777777" w:rsidR="00DA3FCC" w:rsidRDefault="00DA3FCC" w:rsidP="00207182">
            <w:pPr>
              <w:pStyle w:val="TableParagraph"/>
              <w:rPr>
                <w:sz w:val="18"/>
              </w:rPr>
            </w:pPr>
          </w:p>
        </w:tc>
        <w:tc>
          <w:tcPr>
            <w:tcW w:w="1122" w:type="dxa"/>
          </w:tcPr>
          <w:p w14:paraId="31E3D3C2" w14:textId="77777777" w:rsidR="00DA3FCC" w:rsidRDefault="00DA3FCC" w:rsidP="00207182">
            <w:pPr>
              <w:pStyle w:val="TableParagraph"/>
              <w:spacing w:before="34"/>
              <w:rPr>
                <w:b/>
                <w:sz w:val="20"/>
              </w:rPr>
            </w:pPr>
          </w:p>
          <w:p w14:paraId="0C3F8109" w14:textId="77777777" w:rsidR="00DA3FCC" w:rsidRDefault="00DA3FCC" w:rsidP="00207182">
            <w:pPr>
              <w:pStyle w:val="TableParagraph"/>
              <w:ind w:right="102"/>
              <w:jc w:val="right"/>
              <w:rPr>
                <w:sz w:val="20"/>
              </w:rPr>
            </w:pPr>
            <w:r>
              <w:rPr>
                <w:spacing w:val="-2"/>
                <w:sz w:val="20"/>
              </w:rPr>
              <w:t>280,00</w:t>
            </w:r>
          </w:p>
        </w:tc>
      </w:tr>
      <w:tr w:rsidR="00DA3FCC" w14:paraId="5C57159B" w14:textId="77777777" w:rsidTr="00207182">
        <w:trPr>
          <w:trHeight w:val="230"/>
        </w:trPr>
        <w:tc>
          <w:tcPr>
            <w:tcW w:w="698" w:type="dxa"/>
          </w:tcPr>
          <w:p w14:paraId="46D41726" w14:textId="77777777" w:rsidR="00DA3FCC" w:rsidRDefault="00DA3FCC" w:rsidP="00207182">
            <w:pPr>
              <w:pStyle w:val="TableParagraph"/>
              <w:rPr>
                <w:sz w:val="16"/>
              </w:rPr>
            </w:pPr>
          </w:p>
        </w:tc>
        <w:tc>
          <w:tcPr>
            <w:tcW w:w="1539" w:type="dxa"/>
          </w:tcPr>
          <w:p w14:paraId="5188F2C8" w14:textId="77777777" w:rsidR="00DA3FCC" w:rsidRDefault="00DA3FCC" w:rsidP="00207182">
            <w:pPr>
              <w:pStyle w:val="TableParagraph"/>
              <w:spacing w:before="25"/>
              <w:ind w:left="110"/>
              <w:rPr>
                <w:sz w:val="16"/>
              </w:rPr>
            </w:pPr>
            <w:r>
              <w:rPr>
                <w:spacing w:val="-2"/>
                <w:sz w:val="16"/>
              </w:rPr>
              <w:t>7134030012200</w:t>
            </w:r>
          </w:p>
        </w:tc>
        <w:tc>
          <w:tcPr>
            <w:tcW w:w="4614" w:type="dxa"/>
          </w:tcPr>
          <w:p w14:paraId="0DD6C4AA" w14:textId="77777777" w:rsidR="00DA3FCC" w:rsidRDefault="00DA3FCC" w:rsidP="00207182">
            <w:pPr>
              <w:pStyle w:val="TableParagraph"/>
              <w:ind w:left="108"/>
              <w:rPr>
                <w:sz w:val="18"/>
              </w:rPr>
            </w:pPr>
            <w:r>
              <w:rPr>
                <w:sz w:val="18"/>
              </w:rPr>
              <w:t>Izolator</w:t>
            </w:r>
            <w:r>
              <w:rPr>
                <w:spacing w:val="-1"/>
                <w:sz w:val="18"/>
              </w:rPr>
              <w:t xml:space="preserve"> </w:t>
            </w:r>
            <w:r>
              <w:rPr>
                <w:spacing w:val="-2"/>
                <w:sz w:val="18"/>
              </w:rPr>
              <w:t>hidrofug</w:t>
            </w:r>
          </w:p>
        </w:tc>
        <w:tc>
          <w:tcPr>
            <w:tcW w:w="977" w:type="dxa"/>
          </w:tcPr>
          <w:p w14:paraId="034377B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E5465AC" w14:textId="77777777" w:rsidR="00DA3FCC" w:rsidRDefault="00DA3FCC" w:rsidP="00207182">
            <w:pPr>
              <w:pStyle w:val="TableParagraph"/>
              <w:spacing w:before="12" w:line="198" w:lineRule="exact"/>
              <w:ind w:left="110"/>
              <w:rPr>
                <w:sz w:val="18"/>
              </w:rPr>
            </w:pPr>
            <w:r>
              <w:rPr>
                <w:spacing w:val="-2"/>
                <w:sz w:val="18"/>
              </w:rPr>
              <w:t>0,030</w:t>
            </w:r>
          </w:p>
        </w:tc>
        <w:tc>
          <w:tcPr>
            <w:tcW w:w="1122" w:type="dxa"/>
          </w:tcPr>
          <w:p w14:paraId="16CD4830" w14:textId="77777777" w:rsidR="00DA3FCC" w:rsidRDefault="00DA3FCC" w:rsidP="00207182">
            <w:pPr>
              <w:pStyle w:val="TableParagraph"/>
              <w:rPr>
                <w:sz w:val="16"/>
              </w:rPr>
            </w:pPr>
          </w:p>
        </w:tc>
      </w:tr>
      <w:tr w:rsidR="00DA3FCC" w14:paraId="3C2ACDAF" w14:textId="77777777" w:rsidTr="00207182">
        <w:trPr>
          <w:trHeight w:val="230"/>
        </w:trPr>
        <w:tc>
          <w:tcPr>
            <w:tcW w:w="698" w:type="dxa"/>
          </w:tcPr>
          <w:p w14:paraId="13E4AFAE" w14:textId="77777777" w:rsidR="00DA3FCC" w:rsidRDefault="00DA3FCC" w:rsidP="00207182">
            <w:pPr>
              <w:pStyle w:val="TableParagraph"/>
              <w:rPr>
                <w:sz w:val="16"/>
              </w:rPr>
            </w:pPr>
          </w:p>
        </w:tc>
        <w:tc>
          <w:tcPr>
            <w:tcW w:w="1539" w:type="dxa"/>
          </w:tcPr>
          <w:p w14:paraId="47346DEB" w14:textId="77777777" w:rsidR="00DA3FCC" w:rsidRDefault="00DA3FCC" w:rsidP="00207182">
            <w:pPr>
              <w:pStyle w:val="TableParagraph"/>
              <w:spacing w:before="23"/>
              <w:ind w:left="110"/>
              <w:rPr>
                <w:sz w:val="16"/>
              </w:rPr>
            </w:pPr>
            <w:r>
              <w:rPr>
                <w:spacing w:val="-2"/>
                <w:sz w:val="16"/>
              </w:rPr>
              <w:t>7123020011100</w:t>
            </w:r>
          </w:p>
        </w:tc>
        <w:tc>
          <w:tcPr>
            <w:tcW w:w="4614" w:type="dxa"/>
          </w:tcPr>
          <w:p w14:paraId="4169A3B1" w14:textId="77777777" w:rsidR="00DA3FCC" w:rsidRDefault="00DA3FCC" w:rsidP="00207182">
            <w:pPr>
              <w:pStyle w:val="TableParagraph"/>
              <w:ind w:left="108"/>
              <w:rPr>
                <w:sz w:val="18"/>
              </w:rPr>
            </w:pPr>
            <w:r>
              <w:rPr>
                <w:sz w:val="18"/>
              </w:rPr>
              <w:t>Fierar</w:t>
            </w:r>
            <w:r>
              <w:rPr>
                <w:spacing w:val="-4"/>
                <w:sz w:val="18"/>
              </w:rPr>
              <w:t xml:space="preserve"> </w:t>
            </w:r>
            <w:r>
              <w:rPr>
                <w:spacing w:val="-2"/>
                <w:sz w:val="18"/>
              </w:rPr>
              <w:t>betonist</w:t>
            </w:r>
          </w:p>
        </w:tc>
        <w:tc>
          <w:tcPr>
            <w:tcW w:w="977" w:type="dxa"/>
          </w:tcPr>
          <w:p w14:paraId="0CB9968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6D112C9" w14:textId="77777777" w:rsidR="00DA3FCC" w:rsidRDefault="00DA3FCC" w:rsidP="00207182">
            <w:pPr>
              <w:pStyle w:val="TableParagraph"/>
              <w:spacing w:before="12" w:line="198" w:lineRule="exact"/>
              <w:ind w:left="110"/>
              <w:rPr>
                <w:sz w:val="18"/>
              </w:rPr>
            </w:pPr>
            <w:r>
              <w:rPr>
                <w:spacing w:val="-2"/>
                <w:sz w:val="18"/>
              </w:rPr>
              <w:t>0,010</w:t>
            </w:r>
          </w:p>
        </w:tc>
        <w:tc>
          <w:tcPr>
            <w:tcW w:w="1122" w:type="dxa"/>
          </w:tcPr>
          <w:p w14:paraId="5DCA7D03" w14:textId="77777777" w:rsidR="00DA3FCC" w:rsidRDefault="00DA3FCC" w:rsidP="00207182">
            <w:pPr>
              <w:pStyle w:val="TableParagraph"/>
              <w:rPr>
                <w:sz w:val="16"/>
              </w:rPr>
            </w:pPr>
          </w:p>
        </w:tc>
      </w:tr>
      <w:tr w:rsidR="00DA3FCC" w14:paraId="7EFEAC8D" w14:textId="77777777" w:rsidTr="00207182">
        <w:trPr>
          <w:trHeight w:val="230"/>
        </w:trPr>
        <w:tc>
          <w:tcPr>
            <w:tcW w:w="698" w:type="dxa"/>
          </w:tcPr>
          <w:p w14:paraId="51217423" w14:textId="77777777" w:rsidR="00DA3FCC" w:rsidRDefault="00DA3FCC" w:rsidP="00207182">
            <w:pPr>
              <w:pStyle w:val="TableParagraph"/>
              <w:rPr>
                <w:sz w:val="16"/>
              </w:rPr>
            </w:pPr>
          </w:p>
        </w:tc>
        <w:tc>
          <w:tcPr>
            <w:tcW w:w="1539" w:type="dxa"/>
          </w:tcPr>
          <w:p w14:paraId="0B713A16" w14:textId="77777777" w:rsidR="00DA3FCC" w:rsidRDefault="00DA3FCC" w:rsidP="00207182">
            <w:pPr>
              <w:pStyle w:val="TableParagraph"/>
              <w:spacing w:before="23"/>
              <w:ind w:left="110"/>
              <w:rPr>
                <w:sz w:val="16"/>
              </w:rPr>
            </w:pPr>
            <w:r>
              <w:rPr>
                <w:spacing w:val="-2"/>
                <w:sz w:val="16"/>
              </w:rPr>
              <w:t>2875276311528</w:t>
            </w:r>
          </w:p>
        </w:tc>
        <w:tc>
          <w:tcPr>
            <w:tcW w:w="4614" w:type="dxa"/>
          </w:tcPr>
          <w:p w14:paraId="11CE0987" w14:textId="77777777" w:rsidR="00DA3FCC" w:rsidRDefault="00DA3FCC" w:rsidP="00207182">
            <w:pPr>
              <w:pStyle w:val="TableParagraph"/>
              <w:ind w:left="108"/>
              <w:rPr>
                <w:sz w:val="18"/>
              </w:rPr>
            </w:pPr>
            <w:r>
              <w:rPr>
                <w:sz w:val="18"/>
              </w:rPr>
              <w:t>Scoabe</w:t>
            </w:r>
            <w:r>
              <w:rPr>
                <w:spacing w:val="-2"/>
                <w:sz w:val="18"/>
              </w:rPr>
              <w:t xml:space="preserve"> </w:t>
            </w:r>
            <w:r>
              <w:rPr>
                <w:sz w:val="18"/>
              </w:rPr>
              <w:t>din</w:t>
            </w:r>
            <w:r>
              <w:rPr>
                <w:spacing w:val="-1"/>
                <w:sz w:val="18"/>
              </w:rPr>
              <w:t xml:space="preserve"> </w:t>
            </w:r>
            <w:r>
              <w:rPr>
                <w:spacing w:val="-4"/>
                <w:sz w:val="18"/>
              </w:rPr>
              <w:t>otel</w:t>
            </w:r>
          </w:p>
        </w:tc>
        <w:tc>
          <w:tcPr>
            <w:tcW w:w="977" w:type="dxa"/>
          </w:tcPr>
          <w:p w14:paraId="285047FA"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AE603AF" w14:textId="77777777" w:rsidR="00DA3FCC" w:rsidRDefault="00DA3FCC" w:rsidP="00207182">
            <w:pPr>
              <w:pStyle w:val="TableParagraph"/>
              <w:spacing w:before="12" w:line="198" w:lineRule="exact"/>
              <w:ind w:left="110"/>
              <w:rPr>
                <w:sz w:val="18"/>
              </w:rPr>
            </w:pPr>
            <w:r>
              <w:rPr>
                <w:spacing w:val="-2"/>
                <w:sz w:val="18"/>
              </w:rPr>
              <w:t>0,177</w:t>
            </w:r>
          </w:p>
        </w:tc>
        <w:tc>
          <w:tcPr>
            <w:tcW w:w="1122" w:type="dxa"/>
          </w:tcPr>
          <w:p w14:paraId="55281D73" w14:textId="77777777" w:rsidR="00DA3FCC" w:rsidRDefault="00DA3FCC" w:rsidP="00207182">
            <w:pPr>
              <w:pStyle w:val="TableParagraph"/>
              <w:rPr>
                <w:sz w:val="16"/>
              </w:rPr>
            </w:pPr>
          </w:p>
        </w:tc>
      </w:tr>
      <w:tr w:rsidR="00DA3FCC" w14:paraId="7E299623" w14:textId="77777777" w:rsidTr="00207182">
        <w:trPr>
          <w:trHeight w:val="230"/>
        </w:trPr>
        <w:tc>
          <w:tcPr>
            <w:tcW w:w="698" w:type="dxa"/>
          </w:tcPr>
          <w:p w14:paraId="0B2E8D05" w14:textId="77777777" w:rsidR="00DA3FCC" w:rsidRDefault="00DA3FCC" w:rsidP="00207182">
            <w:pPr>
              <w:pStyle w:val="TableParagraph"/>
              <w:rPr>
                <w:sz w:val="16"/>
              </w:rPr>
            </w:pPr>
          </w:p>
        </w:tc>
        <w:tc>
          <w:tcPr>
            <w:tcW w:w="1539" w:type="dxa"/>
          </w:tcPr>
          <w:p w14:paraId="13E4AC98" w14:textId="77777777" w:rsidR="00DA3FCC" w:rsidRDefault="00DA3FCC" w:rsidP="00207182">
            <w:pPr>
              <w:pStyle w:val="TableParagraph"/>
              <w:spacing w:before="23"/>
              <w:ind w:left="110"/>
              <w:rPr>
                <w:sz w:val="16"/>
              </w:rPr>
            </w:pPr>
            <w:r>
              <w:rPr>
                <w:spacing w:val="-2"/>
                <w:sz w:val="16"/>
              </w:rPr>
              <w:t>1711317323525-</w:t>
            </w:r>
            <w:r>
              <w:rPr>
                <w:spacing w:val="-5"/>
                <w:sz w:val="16"/>
              </w:rPr>
              <w:t>80</w:t>
            </w:r>
          </w:p>
        </w:tc>
        <w:tc>
          <w:tcPr>
            <w:tcW w:w="4614" w:type="dxa"/>
          </w:tcPr>
          <w:p w14:paraId="46BE0A67" w14:textId="77777777" w:rsidR="00DA3FCC" w:rsidRDefault="00DA3FCC" w:rsidP="00207182">
            <w:pPr>
              <w:pStyle w:val="TableParagraph"/>
              <w:ind w:left="108"/>
              <w:rPr>
                <w:sz w:val="18"/>
              </w:rPr>
            </w:pPr>
            <w:proofErr w:type="spellStart"/>
            <w:r>
              <w:rPr>
                <w:sz w:val="18"/>
              </w:rPr>
              <w:t>Geotextil</w:t>
            </w:r>
            <w:proofErr w:type="spellEnd"/>
            <w:r>
              <w:rPr>
                <w:spacing w:val="73"/>
                <w:w w:val="150"/>
                <w:sz w:val="18"/>
              </w:rPr>
              <w:t xml:space="preserve"> </w:t>
            </w:r>
            <w:r>
              <w:rPr>
                <w:spacing w:val="-4"/>
                <w:sz w:val="18"/>
              </w:rPr>
              <w:t>TS80</w:t>
            </w:r>
          </w:p>
        </w:tc>
        <w:tc>
          <w:tcPr>
            <w:tcW w:w="977" w:type="dxa"/>
          </w:tcPr>
          <w:p w14:paraId="03A1DA54"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734171E0"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30BA8268" w14:textId="77777777" w:rsidR="00DA3FCC" w:rsidRDefault="00DA3FCC" w:rsidP="00207182">
            <w:pPr>
              <w:pStyle w:val="TableParagraph"/>
              <w:rPr>
                <w:sz w:val="16"/>
              </w:rPr>
            </w:pPr>
          </w:p>
        </w:tc>
      </w:tr>
      <w:tr w:rsidR="00DA3FCC" w14:paraId="2A140E42" w14:textId="77777777" w:rsidTr="00207182">
        <w:trPr>
          <w:trHeight w:val="506"/>
        </w:trPr>
        <w:tc>
          <w:tcPr>
            <w:tcW w:w="698" w:type="dxa"/>
          </w:tcPr>
          <w:p w14:paraId="1C71AC10" w14:textId="77777777" w:rsidR="00DA3FCC" w:rsidRDefault="00DA3FCC" w:rsidP="00207182">
            <w:pPr>
              <w:pStyle w:val="TableParagraph"/>
              <w:spacing w:before="125"/>
              <w:ind w:left="94"/>
              <w:jc w:val="center"/>
            </w:pPr>
            <w:r>
              <w:rPr>
                <w:spacing w:val="-5"/>
              </w:rPr>
              <w:t>42</w:t>
            </w:r>
          </w:p>
        </w:tc>
        <w:tc>
          <w:tcPr>
            <w:tcW w:w="1539" w:type="dxa"/>
          </w:tcPr>
          <w:p w14:paraId="4FE2924A" w14:textId="77777777" w:rsidR="00DA3FCC" w:rsidRDefault="00DA3FCC" w:rsidP="00207182">
            <w:pPr>
              <w:pStyle w:val="TableParagraph"/>
              <w:spacing w:before="10"/>
              <w:ind w:left="391"/>
            </w:pPr>
            <w:r>
              <w:rPr>
                <w:spacing w:val="-2"/>
              </w:rPr>
              <w:t>TsH09A</w:t>
            </w:r>
          </w:p>
        </w:tc>
        <w:tc>
          <w:tcPr>
            <w:tcW w:w="4614" w:type="dxa"/>
          </w:tcPr>
          <w:p w14:paraId="42130EBA" w14:textId="77777777" w:rsidR="00DA3FCC" w:rsidRDefault="00DA3FCC" w:rsidP="00207182">
            <w:pPr>
              <w:pStyle w:val="TableParagraph"/>
              <w:spacing w:line="252" w:lineRule="exact"/>
              <w:ind w:left="108" w:right="103"/>
            </w:pPr>
            <w:proofErr w:type="spellStart"/>
            <w:r>
              <w:t>Semanarea</w:t>
            </w:r>
            <w:proofErr w:type="spellEnd"/>
            <w:r>
              <w:rPr>
                <w:spacing w:val="-7"/>
              </w:rPr>
              <w:t xml:space="preserve"> </w:t>
            </w:r>
            <w:r>
              <w:t>gazonului</w:t>
            </w:r>
            <w:r>
              <w:rPr>
                <w:spacing w:val="-9"/>
              </w:rPr>
              <w:t xml:space="preserve"> </w:t>
            </w:r>
            <w:r>
              <w:t>pe</w:t>
            </w:r>
            <w:r>
              <w:rPr>
                <w:spacing w:val="-7"/>
              </w:rPr>
              <w:t xml:space="preserve"> </w:t>
            </w:r>
            <w:proofErr w:type="spellStart"/>
            <w:r>
              <w:t>suprafete</w:t>
            </w:r>
            <w:proofErr w:type="spellEnd"/>
            <w:r>
              <w:rPr>
                <w:spacing w:val="-7"/>
              </w:rPr>
              <w:t xml:space="preserve"> </w:t>
            </w:r>
            <w:r>
              <w:t>orizontale</w:t>
            </w:r>
            <w:r>
              <w:rPr>
                <w:spacing w:val="-9"/>
              </w:rPr>
              <w:t xml:space="preserve"> </w:t>
            </w:r>
            <w:r>
              <w:t>sau in panta sub 30%</w:t>
            </w:r>
          </w:p>
        </w:tc>
        <w:tc>
          <w:tcPr>
            <w:tcW w:w="977" w:type="dxa"/>
          </w:tcPr>
          <w:p w14:paraId="7028DA59" w14:textId="77777777" w:rsidR="00DA3FCC" w:rsidRDefault="00DA3FCC" w:rsidP="00207182">
            <w:pPr>
              <w:pStyle w:val="TableParagraph"/>
              <w:spacing w:before="125"/>
              <w:ind w:right="173"/>
              <w:jc w:val="right"/>
            </w:pPr>
            <w:r>
              <w:rPr>
                <w:spacing w:val="-2"/>
              </w:rPr>
              <w:t>100m2</w:t>
            </w:r>
          </w:p>
        </w:tc>
        <w:tc>
          <w:tcPr>
            <w:tcW w:w="1119" w:type="dxa"/>
          </w:tcPr>
          <w:p w14:paraId="6A4D6DEF" w14:textId="77777777" w:rsidR="00DA3FCC" w:rsidRDefault="00DA3FCC" w:rsidP="00207182">
            <w:pPr>
              <w:pStyle w:val="TableParagraph"/>
              <w:rPr>
                <w:sz w:val="18"/>
              </w:rPr>
            </w:pPr>
          </w:p>
        </w:tc>
        <w:tc>
          <w:tcPr>
            <w:tcW w:w="1122" w:type="dxa"/>
          </w:tcPr>
          <w:p w14:paraId="377F4F5A" w14:textId="77777777" w:rsidR="00DA3FCC" w:rsidRDefault="00DA3FCC" w:rsidP="00207182">
            <w:pPr>
              <w:pStyle w:val="TableParagraph"/>
              <w:spacing w:before="137"/>
              <w:ind w:right="101"/>
              <w:jc w:val="right"/>
              <w:rPr>
                <w:sz w:val="20"/>
              </w:rPr>
            </w:pPr>
            <w:r>
              <w:rPr>
                <w:spacing w:val="-4"/>
                <w:sz w:val="20"/>
              </w:rPr>
              <w:t>3,05</w:t>
            </w:r>
          </w:p>
        </w:tc>
      </w:tr>
      <w:tr w:rsidR="00DA3FCC" w14:paraId="2AE4AAAC" w14:textId="77777777" w:rsidTr="00207182">
        <w:trPr>
          <w:trHeight w:val="230"/>
        </w:trPr>
        <w:tc>
          <w:tcPr>
            <w:tcW w:w="698" w:type="dxa"/>
          </w:tcPr>
          <w:p w14:paraId="5E73B64B" w14:textId="77777777" w:rsidR="00DA3FCC" w:rsidRDefault="00DA3FCC" w:rsidP="00207182">
            <w:pPr>
              <w:pStyle w:val="TableParagraph"/>
              <w:rPr>
                <w:sz w:val="16"/>
              </w:rPr>
            </w:pPr>
          </w:p>
        </w:tc>
        <w:tc>
          <w:tcPr>
            <w:tcW w:w="1539" w:type="dxa"/>
          </w:tcPr>
          <w:p w14:paraId="18253D8E" w14:textId="77777777" w:rsidR="00DA3FCC" w:rsidRDefault="00DA3FCC" w:rsidP="00207182">
            <w:pPr>
              <w:pStyle w:val="TableParagraph"/>
              <w:spacing w:before="23"/>
              <w:ind w:left="110"/>
              <w:rPr>
                <w:sz w:val="16"/>
              </w:rPr>
            </w:pPr>
            <w:r>
              <w:rPr>
                <w:spacing w:val="-2"/>
                <w:sz w:val="16"/>
              </w:rPr>
              <w:t>7129020012880</w:t>
            </w:r>
          </w:p>
        </w:tc>
        <w:tc>
          <w:tcPr>
            <w:tcW w:w="4614" w:type="dxa"/>
          </w:tcPr>
          <w:p w14:paraId="67B7300C" w14:textId="77777777" w:rsidR="00DA3FCC" w:rsidRDefault="00DA3FCC" w:rsidP="00207182">
            <w:pPr>
              <w:pStyle w:val="TableParagraph"/>
              <w:ind w:left="108"/>
              <w:rPr>
                <w:sz w:val="18"/>
              </w:rPr>
            </w:pPr>
            <w:r>
              <w:rPr>
                <w:spacing w:val="-2"/>
                <w:sz w:val="18"/>
              </w:rPr>
              <w:t>Peisagist-floricultor</w:t>
            </w:r>
          </w:p>
        </w:tc>
        <w:tc>
          <w:tcPr>
            <w:tcW w:w="977" w:type="dxa"/>
          </w:tcPr>
          <w:p w14:paraId="79BB36CA"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E31DBF2" w14:textId="77777777" w:rsidR="00DA3FCC" w:rsidRDefault="00DA3FCC" w:rsidP="00207182">
            <w:pPr>
              <w:pStyle w:val="TableParagraph"/>
              <w:spacing w:before="12" w:line="198" w:lineRule="exact"/>
              <w:ind w:left="110"/>
              <w:rPr>
                <w:sz w:val="18"/>
              </w:rPr>
            </w:pPr>
            <w:r>
              <w:rPr>
                <w:spacing w:val="-2"/>
                <w:sz w:val="18"/>
              </w:rPr>
              <w:t>4,820</w:t>
            </w:r>
          </w:p>
        </w:tc>
        <w:tc>
          <w:tcPr>
            <w:tcW w:w="1122" w:type="dxa"/>
          </w:tcPr>
          <w:p w14:paraId="79CF906D" w14:textId="77777777" w:rsidR="00DA3FCC" w:rsidRDefault="00DA3FCC" w:rsidP="00207182">
            <w:pPr>
              <w:pStyle w:val="TableParagraph"/>
              <w:rPr>
                <w:sz w:val="16"/>
              </w:rPr>
            </w:pPr>
          </w:p>
        </w:tc>
      </w:tr>
      <w:tr w:rsidR="00DA3FCC" w14:paraId="3856F23A" w14:textId="77777777" w:rsidTr="00207182">
        <w:trPr>
          <w:trHeight w:val="230"/>
        </w:trPr>
        <w:tc>
          <w:tcPr>
            <w:tcW w:w="698" w:type="dxa"/>
          </w:tcPr>
          <w:p w14:paraId="217452BE" w14:textId="77777777" w:rsidR="00DA3FCC" w:rsidRDefault="00DA3FCC" w:rsidP="00207182">
            <w:pPr>
              <w:pStyle w:val="TableParagraph"/>
              <w:rPr>
                <w:sz w:val="16"/>
              </w:rPr>
            </w:pPr>
          </w:p>
        </w:tc>
        <w:tc>
          <w:tcPr>
            <w:tcW w:w="1539" w:type="dxa"/>
          </w:tcPr>
          <w:p w14:paraId="0696F6BA" w14:textId="77777777" w:rsidR="00DA3FCC" w:rsidRDefault="00DA3FCC" w:rsidP="00207182">
            <w:pPr>
              <w:pStyle w:val="TableParagraph"/>
              <w:spacing w:before="23"/>
              <w:ind w:left="110"/>
              <w:rPr>
                <w:sz w:val="16"/>
              </w:rPr>
            </w:pPr>
            <w:r>
              <w:rPr>
                <w:spacing w:val="-2"/>
                <w:sz w:val="16"/>
              </w:rPr>
              <w:t>0221107204435</w:t>
            </w:r>
          </w:p>
        </w:tc>
        <w:tc>
          <w:tcPr>
            <w:tcW w:w="4614" w:type="dxa"/>
          </w:tcPr>
          <w:p w14:paraId="6883FDC8"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2AABD50C"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D18FCB6" w14:textId="77777777" w:rsidR="00DA3FCC" w:rsidRDefault="00DA3FCC" w:rsidP="00207182">
            <w:pPr>
              <w:pStyle w:val="TableParagraph"/>
              <w:spacing w:before="12" w:line="198" w:lineRule="exact"/>
              <w:ind w:left="110"/>
              <w:rPr>
                <w:sz w:val="18"/>
              </w:rPr>
            </w:pPr>
            <w:r>
              <w:rPr>
                <w:spacing w:val="-2"/>
                <w:sz w:val="18"/>
              </w:rPr>
              <w:t>3,960</w:t>
            </w:r>
          </w:p>
        </w:tc>
        <w:tc>
          <w:tcPr>
            <w:tcW w:w="1122" w:type="dxa"/>
          </w:tcPr>
          <w:p w14:paraId="62A3934E" w14:textId="77777777" w:rsidR="00DA3FCC" w:rsidRDefault="00DA3FCC" w:rsidP="00207182">
            <w:pPr>
              <w:pStyle w:val="TableParagraph"/>
              <w:rPr>
                <w:sz w:val="16"/>
              </w:rPr>
            </w:pPr>
          </w:p>
        </w:tc>
      </w:tr>
      <w:tr w:rsidR="00DA3FCC" w14:paraId="170AD90B" w14:textId="77777777" w:rsidTr="00207182">
        <w:trPr>
          <w:trHeight w:val="482"/>
        </w:trPr>
        <w:tc>
          <w:tcPr>
            <w:tcW w:w="698" w:type="dxa"/>
          </w:tcPr>
          <w:p w14:paraId="7A975B35" w14:textId="77777777" w:rsidR="00DA3FCC" w:rsidRDefault="00DA3FCC" w:rsidP="00207182">
            <w:pPr>
              <w:pStyle w:val="TableParagraph"/>
              <w:spacing w:before="114"/>
              <w:ind w:left="94"/>
              <w:jc w:val="center"/>
            </w:pPr>
            <w:r>
              <w:rPr>
                <w:spacing w:val="-5"/>
              </w:rPr>
              <w:t>43</w:t>
            </w:r>
          </w:p>
        </w:tc>
        <w:tc>
          <w:tcPr>
            <w:tcW w:w="1539" w:type="dxa"/>
          </w:tcPr>
          <w:p w14:paraId="1B92ECAD" w14:textId="77777777" w:rsidR="00DA3FCC" w:rsidRDefault="00DA3FCC" w:rsidP="00207182">
            <w:pPr>
              <w:pStyle w:val="TableParagraph"/>
              <w:spacing w:line="252" w:lineRule="exact"/>
              <w:ind w:left="396"/>
            </w:pPr>
            <w:r>
              <w:rPr>
                <w:spacing w:val="-2"/>
              </w:rPr>
              <w:t>TsH12B</w:t>
            </w:r>
          </w:p>
        </w:tc>
        <w:tc>
          <w:tcPr>
            <w:tcW w:w="4614" w:type="dxa"/>
          </w:tcPr>
          <w:p w14:paraId="6E8E7C64" w14:textId="77777777" w:rsidR="00DA3FCC" w:rsidRDefault="00DA3FCC" w:rsidP="00207182">
            <w:pPr>
              <w:pStyle w:val="TableParagraph"/>
              <w:spacing w:line="252"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6B46F678" w14:textId="77777777" w:rsidR="00DA3FCC" w:rsidRDefault="00DA3FCC" w:rsidP="00207182">
            <w:pPr>
              <w:pStyle w:val="TableParagraph"/>
              <w:spacing w:before="114"/>
              <w:ind w:right="173"/>
              <w:jc w:val="right"/>
            </w:pPr>
            <w:r>
              <w:rPr>
                <w:spacing w:val="-2"/>
              </w:rPr>
              <w:t>100m2</w:t>
            </w:r>
          </w:p>
        </w:tc>
        <w:tc>
          <w:tcPr>
            <w:tcW w:w="1119" w:type="dxa"/>
          </w:tcPr>
          <w:p w14:paraId="1C6A5A66" w14:textId="77777777" w:rsidR="00DA3FCC" w:rsidRDefault="00DA3FCC" w:rsidP="00207182">
            <w:pPr>
              <w:pStyle w:val="TableParagraph"/>
              <w:rPr>
                <w:sz w:val="18"/>
              </w:rPr>
            </w:pPr>
          </w:p>
        </w:tc>
        <w:tc>
          <w:tcPr>
            <w:tcW w:w="1122" w:type="dxa"/>
          </w:tcPr>
          <w:p w14:paraId="371AB7D3" w14:textId="77777777" w:rsidR="00DA3FCC" w:rsidRDefault="00DA3FCC" w:rsidP="00207182">
            <w:pPr>
              <w:pStyle w:val="TableParagraph"/>
              <w:spacing w:before="125"/>
              <w:ind w:right="101"/>
              <w:jc w:val="right"/>
              <w:rPr>
                <w:sz w:val="20"/>
              </w:rPr>
            </w:pPr>
            <w:r>
              <w:rPr>
                <w:spacing w:val="-4"/>
                <w:sz w:val="20"/>
              </w:rPr>
              <w:t>3,05</w:t>
            </w:r>
          </w:p>
        </w:tc>
      </w:tr>
      <w:tr w:rsidR="00DA3FCC" w14:paraId="0B5C96E4" w14:textId="77777777" w:rsidTr="00207182">
        <w:trPr>
          <w:trHeight w:val="230"/>
        </w:trPr>
        <w:tc>
          <w:tcPr>
            <w:tcW w:w="698" w:type="dxa"/>
          </w:tcPr>
          <w:p w14:paraId="1635481A" w14:textId="77777777" w:rsidR="00DA3FCC" w:rsidRDefault="00DA3FCC" w:rsidP="00207182">
            <w:pPr>
              <w:pStyle w:val="TableParagraph"/>
              <w:rPr>
                <w:sz w:val="16"/>
              </w:rPr>
            </w:pPr>
          </w:p>
        </w:tc>
        <w:tc>
          <w:tcPr>
            <w:tcW w:w="1539" w:type="dxa"/>
          </w:tcPr>
          <w:p w14:paraId="151BBD67" w14:textId="77777777" w:rsidR="00DA3FCC" w:rsidRDefault="00DA3FCC" w:rsidP="00207182">
            <w:pPr>
              <w:pStyle w:val="TableParagraph"/>
              <w:spacing w:before="23"/>
              <w:ind w:left="110"/>
              <w:rPr>
                <w:sz w:val="16"/>
              </w:rPr>
            </w:pPr>
            <w:r>
              <w:rPr>
                <w:spacing w:val="-2"/>
                <w:sz w:val="16"/>
              </w:rPr>
              <w:t>7129020012880</w:t>
            </w:r>
          </w:p>
        </w:tc>
        <w:tc>
          <w:tcPr>
            <w:tcW w:w="4614" w:type="dxa"/>
          </w:tcPr>
          <w:p w14:paraId="643DD57C" w14:textId="77777777" w:rsidR="00DA3FCC" w:rsidRDefault="00DA3FCC" w:rsidP="00207182">
            <w:pPr>
              <w:pStyle w:val="TableParagraph"/>
              <w:ind w:left="108"/>
              <w:rPr>
                <w:sz w:val="18"/>
              </w:rPr>
            </w:pPr>
            <w:r>
              <w:rPr>
                <w:spacing w:val="-2"/>
                <w:sz w:val="18"/>
              </w:rPr>
              <w:t>Peisagist-floricultor</w:t>
            </w:r>
          </w:p>
        </w:tc>
        <w:tc>
          <w:tcPr>
            <w:tcW w:w="977" w:type="dxa"/>
          </w:tcPr>
          <w:p w14:paraId="3333D15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5F1A6AD"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02943908" w14:textId="77777777" w:rsidR="00DA3FCC" w:rsidRDefault="00DA3FCC" w:rsidP="00207182">
            <w:pPr>
              <w:pStyle w:val="TableParagraph"/>
              <w:rPr>
                <w:sz w:val="16"/>
              </w:rPr>
            </w:pPr>
          </w:p>
        </w:tc>
      </w:tr>
      <w:tr w:rsidR="00DA3FCC" w14:paraId="3C2A74F3" w14:textId="77777777" w:rsidTr="00207182">
        <w:trPr>
          <w:trHeight w:val="230"/>
        </w:trPr>
        <w:tc>
          <w:tcPr>
            <w:tcW w:w="698" w:type="dxa"/>
          </w:tcPr>
          <w:p w14:paraId="7A155808" w14:textId="77777777" w:rsidR="00DA3FCC" w:rsidRDefault="00DA3FCC" w:rsidP="00207182">
            <w:pPr>
              <w:pStyle w:val="TableParagraph"/>
              <w:rPr>
                <w:sz w:val="16"/>
              </w:rPr>
            </w:pPr>
          </w:p>
        </w:tc>
        <w:tc>
          <w:tcPr>
            <w:tcW w:w="1539" w:type="dxa"/>
          </w:tcPr>
          <w:p w14:paraId="1FDF2C60" w14:textId="77777777" w:rsidR="00DA3FCC" w:rsidRDefault="00DA3FCC" w:rsidP="00207182">
            <w:pPr>
              <w:pStyle w:val="TableParagraph"/>
              <w:spacing w:before="23"/>
              <w:ind w:left="110"/>
              <w:rPr>
                <w:sz w:val="16"/>
              </w:rPr>
            </w:pPr>
            <w:r>
              <w:rPr>
                <w:spacing w:val="-2"/>
                <w:sz w:val="16"/>
              </w:rPr>
              <w:t>4100116202806</w:t>
            </w:r>
          </w:p>
        </w:tc>
        <w:tc>
          <w:tcPr>
            <w:tcW w:w="4614" w:type="dxa"/>
          </w:tcPr>
          <w:p w14:paraId="4FB624C8"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9ADF88E"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22528A4"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2694F93E" w14:textId="77777777" w:rsidR="00DA3FCC" w:rsidRDefault="00DA3FCC" w:rsidP="00207182">
            <w:pPr>
              <w:pStyle w:val="TableParagraph"/>
              <w:rPr>
                <w:sz w:val="16"/>
              </w:rPr>
            </w:pPr>
          </w:p>
        </w:tc>
      </w:tr>
      <w:tr w:rsidR="00DA3FCC" w14:paraId="02802C69" w14:textId="77777777" w:rsidTr="00207182">
        <w:trPr>
          <w:trHeight w:val="230"/>
        </w:trPr>
        <w:tc>
          <w:tcPr>
            <w:tcW w:w="698" w:type="dxa"/>
          </w:tcPr>
          <w:p w14:paraId="43D5554F" w14:textId="77777777" w:rsidR="00DA3FCC" w:rsidRDefault="00DA3FCC" w:rsidP="00207182">
            <w:pPr>
              <w:pStyle w:val="TableParagraph"/>
              <w:rPr>
                <w:sz w:val="16"/>
              </w:rPr>
            </w:pPr>
          </w:p>
        </w:tc>
        <w:tc>
          <w:tcPr>
            <w:tcW w:w="1539" w:type="dxa"/>
          </w:tcPr>
          <w:p w14:paraId="6A369907" w14:textId="77777777" w:rsidR="00DA3FCC" w:rsidRDefault="00DA3FCC" w:rsidP="00207182">
            <w:pPr>
              <w:pStyle w:val="TableParagraph"/>
              <w:spacing w:before="23"/>
              <w:ind w:left="110"/>
              <w:rPr>
                <w:sz w:val="16"/>
              </w:rPr>
            </w:pPr>
            <w:r>
              <w:rPr>
                <w:spacing w:val="-2"/>
                <w:sz w:val="16"/>
              </w:rPr>
              <w:t>3410540005603</w:t>
            </w:r>
          </w:p>
        </w:tc>
        <w:tc>
          <w:tcPr>
            <w:tcW w:w="4614" w:type="dxa"/>
          </w:tcPr>
          <w:p w14:paraId="4B999FDF"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5F97114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17F3793" w14:textId="77777777" w:rsidR="00DA3FCC" w:rsidRDefault="00DA3FCC" w:rsidP="00207182">
            <w:pPr>
              <w:pStyle w:val="TableParagraph"/>
              <w:spacing w:before="12" w:line="198" w:lineRule="exact"/>
              <w:ind w:left="110"/>
              <w:rPr>
                <w:sz w:val="18"/>
              </w:rPr>
            </w:pPr>
            <w:r>
              <w:rPr>
                <w:spacing w:val="-2"/>
                <w:sz w:val="18"/>
              </w:rPr>
              <w:t>0,386</w:t>
            </w:r>
          </w:p>
        </w:tc>
        <w:tc>
          <w:tcPr>
            <w:tcW w:w="1122" w:type="dxa"/>
          </w:tcPr>
          <w:p w14:paraId="4883C743" w14:textId="77777777" w:rsidR="00DA3FCC" w:rsidRDefault="00DA3FCC" w:rsidP="00207182">
            <w:pPr>
              <w:pStyle w:val="TableParagraph"/>
              <w:rPr>
                <w:sz w:val="16"/>
              </w:rPr>
            </w:pPr>
          </w:p>
        </w:tc>
      </w:tr>
      <w:tr w:rsidR="00DA3FCC" w14:paraId="1B36F560" w14:textId="77777777" w:rsidTr="00207182">
        <w:trPr>
          <w:trHeight w:val="251"/>
        </w:trPr>
        <w:tc>
          <w:tcPr>
            <w:tcW w:w="698" w:type="dxa"/>
          </w:tcPr>
          <w:p w14:paraId="0A346E2C" w14:textId="77777777" w:rsidR="00DA3FCC" w:rsidRDefault="00DA3FCC" w:rsidP="00207182">
            <w:pPr>
              <w:pStyle w:val="TableParagraph"/>
              <w:rPr>
                <w:sz w:val="18"/>
              </w:rPr>
            </w:pPr>
          </w:p>
        </w:tc>
        <w:tc>
          <w:tcPr>
            <w:tcW w:w="1539" w:type="dxa"/>
          </w:tcPr>
          <w:p w14:paraId="1873400B" w14:textId="77777777" w:rsidR="00DA3FCC" w:rsidRDefault="00DA3FCC" w:rsidP="00207182">
            <w:pPr>
              <w:pStyle w:val="TableParagraph"/>
              <w:rPr>
                <w:sz w:val="18"/>
              </w:rPr>
            </w:pPr>
          </w:p>
        </w:tc>
        <w:tc>
          <w:tcPr>
            <w:tcW w:w="4614" w:type="dxa"/>
          </w:tcPr>
          <w:p w14:paraId="186C96FE" w14:textId="77777777" w:rsidR="00DA3FCC" w:rsidRDefault="00DA3FCC" w:rsidP="00207182">
            <w:pPr>
              <w:pStyle w:val="TableParagraph"/>
              <w:spacing w:line="232" w:lineRule="exact"/>
              <w:ind w:left="108"/>
              <w:rPr>
                <w:b/>
              </w:rPr>
            </w:pPr>
            <w:r>
              <w:rPr>
                <w:b/>
              </w:rPr>
              <w:t>1.3.</w:t>
            </w:r>
            <w:r>
              <w:rPr>
                <w:b/>
                <w:spacing w:val="-3"/>
              </w:rPr>
              <w:t xml:space="preserve"> </w:t>
            </w:r>
            <w:r>
              <w:rPr>
                <w:b/>
              </w:rPr>
              <w:t>Amenajarea</w:t>
            </w:r>
            <w:r>
              <w:rPr>
                <w:b/>
                <w:spacing w:val="-3"/>
              </w:rPr>
              <w:t xml:space="preserve"> </w:t>
            </w:r>
            <w:r>
              <w:rPr>
                <w:b/>
              </w:rPr>
              <w:t>sistemul</w:t>
            </w:r>
            <w:r>
              <w:rPr>
                <w:b/>
                <w:spacing w:val="33"/>
              </w:rPr>
              <w:t xml:space="preserve">  </w:t>
            </w:r>
            <w:r>
              <w:rPr>
                <w:b/>
                <w:spacing w:val="-2"/>
              </w:rPr>
              <w:t>rutier</w:t>
            </w:r>
          </w:p>
        </w:tc>
        <w:tc>
          <w:tcPr>
            <w:tcW w:w="977" w:type="dxa"/>
          </w:tcPr>
          <w:p w14:paraId="18E950ED" w14:textId="77777777" w:rsidR="00DA3FCC" w:rsidRDefault="00DA3FCC" w:rsidP="00207182">
            <w:pPr>
              <w:pStyle w:val="TableParagraph"/>
              <w:rPr>
                <w:sz w:val="18"/>
              </w:rPr>
            </w:pPr>
          </w:p>
        </w:tc>
        <w:tc>
          <w:tcPr>
            <w:tcW w:w="1119" w:type="dxa"/>
          </w:tcPr>
          <w:p w14:paraId="49D24A3C" w14:textId="77777777" w:rsidR="00DA3FCC" w:rsidRDefault="00DA3FCC" w:rsidP="00207182">
            <w:pPr>
              <w:pStyle w:val="TableParagraph"/>
              <w:rPr>
                <w:sz w:val="18"/>
              </w:rPr>
            </w:pPr>
          </w:p>
        </w:tc>
        <w:tc>
          <w:tcPr>
            <w:tcW w:w="1122" w:type="dxa"/>
          </w:tcPr>
          <w:p w14:paraId="2376AF7C" w14:textId="77777777" w:rsidR="00DA3FCC" w:rsidRDefault="00DA3FCC" w:rsidP="00207182">
            <w:pPr>
              <w:pStyle w:val="TableParagraph"/>
              <w:rPr>
                <w:sz w:val="18"/>
              </w:rPr>
            </w:pPr>
          </w:p>
        </w:tc>
      </w:tr>
      <w:tr w:rsidR="00DA3FCC" w14:paraId="46B7A51F" w14:textId="77777777" w:rsidTr="00207182">
        <w:trPr>
          <w:trHeight w:val="758"/>
        </w:trPr>
        <w:tc>
          <w:tcPr>
            <w:tcW w:w="698" w:type="dxa"/>
          </w:tcPr>
          <w:p w14:paraId="267028BC" w14:textId="77777777" w:rsidR="00DA3FCC" w:rsidRDefault="00DA3FCC" w:rsidP="00207182">
            <w:pPr>
              <w:pStyle w:val="TableParagraph"/>
              <w:spacing w:before="253"/>
              <w:ind w:left="94" w:right="87"/>
              <w:jc w:val="center"/>
            </w:pPr>
            <w:r>
              <w:rPr>
                <w:spacing w:val="-5"/>
              </w:rPr>
              <w:t>44</w:t>
            </w:r>
          </w:p>
        </w:tc>
        <w:tc>
          <w:tcPr>
            <w:tcW w:w="1539" w:type="dxa"/>
          </w:tcPr>
          <w:p w14:paraId="37D78B5D" w14:textId="77777777" w:rsidR="00DA3FCC" w:rsidRDefault="00DA3FCC" w:rsidP="00207182">
            <w:pPr>
              <w:pStyle w:val="TableParagraph"/>
              <w:spacing w:before="137"/>
              <w:ind w:left="422"/>
            </w:pPr>
            <w:r>
              <w:rPr>
                <w:spacing w:val="-2"/>
              </w:rPr>
              <w:t>DI155E</w:t>
            </w:r>
          </w:p>
        </w:tc>
        <w:tc>
          <w:tcPr>
            <w:tcW w:w="4614" w:type="dxa"/>
          </w:tcPr>
          <w:p w14:paraId="630A4B2C" w14:textId="77777777" w:rsidR="00DA3FCC" w:rsidRDefault="00DA3FCC" w:rsidP="00207182">
            <w:pPr>
              <w:pStyle w:val="TableParagraph"/>
              <w:spacing w:line="251" w:lineRule="exact"/>
              <w:ind w:left="108"/>
            </w:pPr>
            <w:proofErr w:type="spellStart"/>
            <w:r>
              <w:t>Taierea</w:t>
            </w:r>
            <w:proofErr w:type="spellEnd"/>
            <w:r>
              <w:rPr>
                <w:spacing w:val="-5"/>
              </w:rPr>
              <w:t xml:space="preserve"> </w:t>
            </w:r>
            <w:r>
              <w:t>cu</w:t>
            </w:r>
            <w:r>
              <w:rPr>
                <w:spacing w:val="-2"/>
              </w:rPr>
              <w:t xml:space="preserve"> </w:t>
            </w:r>
            <w:r>
              <w:t>freza</w:t>
            </w:r>
            <w:r>
              <w:rPr>
                <w:spacing w:val="-3"/>
              </w:rPr>
              <w:t xml:space="preserve"> </w:t>
            </w:r>
            <w:r>
              <w:t>a</w:t>
            </w:r>
            <w:r>
              <w:rPr>
                <w:spacing w:val="-4"/>
              </w:rPr>
              <w:t xml:space="preserve"> </w:t>
            </w:r>
            <w:r>
              <w:t>stratului</w:t>
            </w:r>
            <w:r>
              <w:rPr>
                <w:spacing w:val="-4"/>
              </w:rPr>
              <w:t xml:space="preserve"> </w:t>
            </w:r>
            <w:r>
              <w:t>de</w:t>
            </w:r>
            <w:r>
              <w:rPr>
                <w:spacing w:val="-3"/>
              </w:rPr>
              <w:t xml:space="preserve"> </w:t>
            </w:r>
            <w:r>
              <w:t>beton</w:t>
            </w:r>
            <w:r>
              <w:rPr>
                <w:spacing w:val="-2"/>
              </w:rPr>
              <w:t xml:space="preserve"> </w:t>
            </w:r>
            <w:r>
              <w:t>asfaltic</w:t>
            </w:r>
            <w:r>
              <w:rPr>
                <w:spacing w:val="-4"/>
              </w:rPr>
              <w:t xml:space="preserve"> uzat,</w:t>
            </w:r>
          </w:p>
          <w:p w14:paraId="1CF2AF67" w14:textId="77777777" w:rsidR="00DA3FCC" w:rsidRDefault="00DA3FCC" w:rsidP="00207182">
            <w:pPr>
              <w:pStyle w:val="TableParagraph"/>
              <w:spacing w:line="252" w:lineRule="exact"/>
              <w:ind w:left="108"/>
            </w:pPr>
            <w:proofErr w:type="spellStart"/>
            <w:r>
              <w:t>avind</w:t>
            </w:r>
            <w:proofErr w:type="spellEnd"/>
            <w:r>
              <w:rPr>
                <w:spacing w:val="-10"/>
              </w:rPr>
              <w:t xml:space="preserve"> </w:t>
            </w:r>
            <w:proofErr w:type="spellStart"/>
            <w:r>
              <w:t>latimea</w:t>
            </w:r>
            <w:proofErr w:type="spellEnd"/>
            <w:r>
              <w:rPr>
                <w:spacing w:val="-7"/>
              </w:rPr>
              <w:t xml:space="preserve"> </w:t>
            </w:r>
            <w:r>
              <w:t>tamburului</w:t>
            </w:r>
            <w:r>
              <w:rPr>
                <w:spacing w:val="-9"/>
              </w:rPr>
              <w:t xml:space="preserve"> </w:t>
            </w:r>
            <w:r>
              <w:t>2000</w:t>
            </w:r>
            <w:r>
              <w:rPr>
                <w:spacing w:val="-7"/>
              </w:rPr>
              <w:t xml:space="preserve"> </w:t>
            </w:r>
            <w:r>
              <w:t>mm,</w:t>
            </w:r>
            <w:r>
              <w:rPr>
                <w:spacing w:val="-7"/>
              </w:rPr>
              <w:t xml:space="preserve"> </w:t>
            </w:r>
            <w:proofErr w:type="spellStart"/>
            <w:r>
              <w:t>adincimea</w:t>
            </w:r>
            <w:proofErr w:type="spellEnd"/>
            <w:r>
              <w:t xml:space="preserve"> stratului de: 10 cm</w:t>
            </w:r>
          </w:p>
        </w:tc>
        <w:tc>
          <w:tcPr>
            <w:tcW w:w="977" w:type="dxa"/>
          </w:tcPr>
          <w:p w14:paraId="253FC2C9" w14:textId="77777777" w:rsidR="00DA3FCC" w:rsidRDefault="00DA3FCC" w:rsidP="00207182">
            <w:pPr>
              <w:pStyle w:val="TableParagraph"/>
              <w:spacing w:before="253"/>
              <w:ind w:left="8"/>
              <w:jc w:val="center"/>
            </w:pPr>
            <w:r>
              <w:rPr>
                <w:spacing w:val="-5"/>
              </w:rPr>
              <w:t>m2</w:t>
            </w:r>
          </w:p>
        </w:tc>
        <w:tc>
          <w:tcPr>
            <w:tcW w:w="1119" w:type="dxa"/>
          </w:tcPr>
          <w:p w14:paraId="1A204D9F" w14:textId="77777777" w:rsidR="00DA3FCC" w:rsidRDefault="00DA3FCC" w:rsidP="00207182">
            <w:pPr>
              <w:pStyle w:val="TableParagraph"/>
              <w:rPr>
                <w:sz w:val="18"/>
              </w:rPr>
            </w:pPr>
          </w:p>
        </w:tc>
        <w:tc>
          <w:tcPr>
            <w:tcW w:w="1122" w:type="dxa"/>
          </w:tcPr>
          <w:p w14:paraId="644E93DE" w14:textId="77777777" w:rsidR="00DA3FCC" w:rsidRDefault="00DA3FCC" w:rsidP="00207182">
            <w:pPr>
              <w:pStyle w:val="TableParagraph"/>
              <w:spacing w:before="34"/>
              <w:rPr>
                <w:b/>
                <w:sz w:val="20"/>
              </w:rPr>
            </w:pPr>
          </w:p>
          <w:p w14:paraId="358B93F3" w14:textId="77777777" w:rsidR="00DA3FCC" w:rsidRDefault="00DA3FCC" w:rsidP="00207182">
            <w:pPr>
              <w:pStyle w:val="TableParagraph"/>
              <w:ind w:right="102"/>
              <w:jc w:val="right"/>
              <w:rPr>
                <w:sz w:val="20"/>
              </w:rPr>
            </w:pPr>
            <w:r>
              <w:rPr>
                <w:sz w:val="20"/>
              </w:rPr>
              <w:t xml:space="preserve">1 </w:t>
            </w:r>
            <w:r>
              <w:rPr>
                <w:spacing w:val="-2"/>
                <w:sz w:val="20"/>
              </w:rPr>
              <w:t>350,00</w:t>
            </w:r>
          </w:p>
        </w:tc>
      </w:tr>
      <w:tr w:rsidR="00DA3FCC" w14:paraId="3CEF2EC3" w14:textId="77777777" w:rsidTr="00207182">
        <w:trPr>
          <w:trHeight w:val="230"/>
        </w:trPr>
        <w:tc>
          <w:tcPr>
            <w:tcW w:w="698" w:type="dxa"/>
          </w:tcPr>
          <w:p w14:paraId="0E4679EB" w14:textId="77777777" w:rsidR="00DA3FCC" w:rsidRDefault="00DA3FCC" w:rsidP="00207182">
            <w:pPr>
              <w:pStyle w:val="TableParagraph"/>
              <w:rPr>
                <w:sz w:val="16"/>
              </w:rPr>
            </w:pPr>
          </w:p>
        </w:tc>
        <w:tc>
          <w:tcPr>
            <w:tcW w:w="1539" w:type="dxa"/>
          </w:tcPr>
          <w:p w14:paraId="40BFF62D" w14:textId="77777777" w:rsidR="00DA3FCC" w:rsidRDefault="00DA3FCC" w:rsidP="00207182">
            <w:pPr>
              <w:pStyle w:val="TableParagraph"/>
              <w:spacing w:before="25"/>
              <w:ind w:left="110"/>
              <w:rPr>
                <w:sz w:val="16"/>
              </w:rPr>
            </w:pPr>
            <w:r>
              <w:rPr>
                <w:spacing w:val="-2"/>
                <w:sz w:val="16"/>
              </w:rPr>
              <w:t>9310060019930</w:t>
            </w:r>
          </w:p>
        </w:tc>
        <w:tc>
          <w:tcPr>
            <w:tcW w:w="4614" w:type="dxa"/>
          </w:tcPr>
          <w:p w14:paraId="1F53F2F8" w14:textId="77777777" w:rsidR="00DA3FCC" w:rsidRDefault="00DA3FCC" w:rsidP="00207182">
            <w:pPr>
              <w:pStyle w:val="TableParagraph"/>
              <w:spacing w:before="2"/>
              <w:ind w:left="108"/>
              <w:rPr>
                <w:sz w:val="18"/>
              </w:rPr>
            </w:pPr>
            <w:r>
              <w:rPr>
                <w:spacing w:val="-2"/>
                <w:sz w:val="18"/>
              </w:rPr>
              <w:t>Muncitor</w:t>
            </w:r>
          </w:p>
        </w:tc>
        <w:tc>
          <w:tcPr>
            <w:tcW w:w="977" w:type="dxa"/>
          </w:tcPr>
          <w:p w14:paraId="729CC6AB"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37E7F44" w14:textId="77777777" w:rsidR="00DA3FCC" w:rsidRDefault="00DA3FCC" w:rsidP="00207182">
            <w:pPr>
              <w:pStyle w:val="TableParagraph"/>
              <w:spacing w:before="12" w:line="198" w:lineRule="exact"/>
              <w:ind w:left="110"/>
              <w:rPr>
                <w:sz w:val="18"/>
              </w:rPr>
            </w:pPr>
            <w:r>
              <w:rPr>
                <w:spacing w:val="-2"/>
                <w:sz w:val="18"/>
              </w:rPr>
              <w:t>0,0174</w:t>
            </w:r>
          </w:p>
        </w:tc>
        <w:tc>
          <w:tcPr>
            <w:tcW w:w="1122" w:type="dxa"/>
          </w:tcPr>
          <w:p w14:paraId="26E511F8" w14:textId="77777777" w:rsidR="00DA3FCC" w:rsidRDefault="00DA3FCC" w:rsidP="00207182">
            <w:pPr>
              <w:pStyle w:val="TableParagraph"/>
              <w:rPr>
                <w:sz w:val="16"/>
              </w:rPr>
            </w:pPr>
          </w:p>
        </w:tc>
      </w:tr>
      <w:tr w:rsidR="00DA3FCC" w14:paraId="6AAEAB71" w14:textId="77777777" w:rsidTr="00207182">
        <w:trPr>
          <w:trHeight w:val="230"/>
        </w:trPr>
        <w:tc>
          <w:tcPr>
            <w:tcW w:w="698" w:type="dxa"/>
          </w:tcPr>
          <w:p w14:paraId="3EE1B63F" w14:textId="77777777" w:rsidR="00DA3FCC" w:rsidRDefault="00DA3FCC" w:rsidP="00207182">
            <w:pPr>
              <w:pStyle w:val="TableParagraph"/>
              <w:rPr>
                <w:sz w:val="16"/>
              </w:rPr>
            </w:pPr>
          </w:p>
        </w:tc>
        <w:tc>
          <w:tcPr>
            <w:tcW w:w="1539" w:type="dxa"/>
          </w:tcPr>
          <w:p w14:paraId="74196CB2" w14:textId="77777777" w:rsidR="00DA3FCC" w:rsidRDefault="00DA3FCC" w:rsidP="00207182">
            <w:pPr>
              <w:pStyle w:val="TableParagraph"/>
              <w:spacing w:before="25"/>
              <w:ind w:left="110"/>
              <w:rPr>
                <w:sz w:val="16"/>
              </w:rPr>
            </w:pPr>
            <w:r>
              <w:rPr>
                <w:spacing w:val="-2"/>
                <w:sz w:val="16"/>
              </w:rPr>
              <w:t>4100116202806</w:t>
            </w:r>
          </w:p>
        </w:tc>
        <w:tc>
          <w:tcPr>
            <w:tcW w:w="4614" w:type="dxa"/>
          </w:tcPr>
          <w:p w14:paraId="0E6BD264"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5973053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C9B11DA" w14:textId="77777777" w:rsidR="00DA3FCC" w:rsidRDefault="00DA3FCC" w:rsidP="00207182">
            <w:pPr>
              <w:pStyle w:val="TableParagraph"/>
              <w:spacing w:before="12" w:line="198" w:lineRule="exact"/>
              <w:ind w:left="110"/>
              <w:rPr>
                <w:sz w:val="18"/>
              </w:rPr>
            </w:pPr>
            <w:r>
              <w:rPr>
                <w:spacing w:val="-2"/>
                <w:sz w:val="18"/>
              </w:rPr>
              <w:t>0,032</w:t>
            </w:r>
          </w:p>
        </w:tc>
        <w:tc>
          <w:tcPr>
            <w:tcW w:w="1122" w:type="dxa"/>
          </w:tcPr>
          <w:p w14:paraId="5408A4FF" w14:textId="77777777" w:rsidR="00DA3FCC" w:rsidRDefault="00DA3FCC" w:rsidP="00207182">
            <w:pPr>
              <w:pStyle w:val="TableParagraph"/>
              <w:rPr>
                <w:sz w:val="16"/>
              </w:rPr>
            </w:pPr>
          </w:p>
        </w:tc>
      </w:tr>
      <w:tr w:rsidR="00DA3FCC" w14:paraId="0AB7236A" w14:textId="77777777" w:rsidTr="00207182">
        <w:trPr>
          <w:trHeight w:val="230"/>
        </w:trPr>
        <w:tc>
          <w:tcPr>
            <w:tcW w:w="698" w:type="dxa"/>
          </w:tcPr>
          <w:p w14:paraId="49F401F7" w14:textId="77777777" w:rsidR="00DA3FCC" w:rsidRDefault="00DA3FCC" w:rsidP="00207182">
            <w:pPr>
              <w:pStyle w:val="TableParagraph"/>
              <w:rPr>
                <w:sz w:val="16"/>
              </w:rPr>
            </w:pPr>
          </w:p>
        </w:tc>
        <w:tc>
          <w:tcPr>
            <w:tcW w:w="1539" w:type="dxa"/>
          </w:tcPr>
          <w:p w14:paraId="30FC3A7F" w14:textId="77777777" w:rsidR="00DA3FCC" w:rsidRDefault="00DA3FCC" w:rsidP="00207182">
            <w:pPr>
              <w:pStyle w:val="TableParagraph"/>
              <w:spacing w:before="25"/>
              <w:ind w:left="110"/>
              <w:rPr>
                <w:sz w:val="16"/>
              </w:rPr>
            </w:pPr>
            <w:r>
              <w:rPr>
                <w:spacing w:val="-2"/>
                <w:sz w:val="16"/>
              </w:rPr>
              <w:t>2940420007201</w:t>
            </w:r>
          </w:p>
        </w:tc>
        <w:tc>
          <w:tcPr>
            <w:tcW w:w="4614" w:type="dxa"/>
          </w:tcPr>
          <w:p w14:paraId="575CE4D7" w14:textId="77777777" w:rsidR="00DA3FCC" w:rsidRDefault="00DA3FCC" w:rsidP="00207182">
            <w:pPr>
              <w:pStyle w:val="TableParagraph"/>
              <w:ind w:left="108"/>
              <w:rPr>
                <w:sz w:val="18"/>
              </w:rPr>
            </w:pPr>
            <w:r>
              <w:rPr>
                <w:sz w:val="18"/>
              </w:rPr>
              <w:t>Freza</w:t>
            </w:r>
            <w:r>
              <w:rPr>
                <w:spacing w:val="-3"/>
                <w:sz w:val="18"/>
              </w:rPr>
              <w:t xml:space="preserve"> </w:t>
            </w:r>
            <w:r>
              <w:rPr>
                <w:sz w:val="18"/>
              </w:rPr>
              <w:t>cu</w:t>
            </w:r>
            <w:r>
              <w:rPr>
                <w:spacing w:val="-1"/>
                <w:sz w:val="18"/>
              </w:rPr>
              <w:t xml:space="preserve"> </w:t>
            </w:r>
            <w:proofErr w:type="spellStart"/>
            <w:r>
              <w:rPr>
                <w:sz w:val="18"/>
              </w:rPr>
              <w:t>latimea</w:t>
            </w:r>
            <w:proofErr w:type="spellEnd"/>
            <w:r>
              <w:rPr>
                <w:spacing w:val="-2"/>
                <w:sz w:val="18"/>
              </w:rPr>
              <w:t xml:space="preserve"> </w:t>
            </w:r>
            <w:r>
              <w:rPr>
                <w:sz w:val="18"/>
              </w:rPr>
              <w:t>tamburului</w:t>
            </w:r>
            <w:r>
              <w:rPr>
                <w:spacing w:val="-2"/>
                <w:sz w:val="18"/>
              </w:rPr>
              <w:t xml:space="preserve"> </w:t>
            </w:r>
            <w:r>
              <w:rPr>
                <w:sz w:val="18"/>
              </w:rPr>
              <w:t>2000</w:t>
            </w:r>
            <w:r>
              <w:rPr>
                <w:spacing w:val="-2"/>
                <w:sz w:val="18"/>
              </w:rPr>
              <w:t xml:space="preserve"> </w:t>
            </w:r>
            <w:r>
              <w:rPr>
                <w:spacing w:val="-5"/>
                <w:sz w:val="18"/>
              </w:rPr>
              <w:t>mm</w:t>
            </w:r>
          </w:p>
        </w:tc>
        <w:tc>
          <w:tcPr>
            <w:tcW w:w="977" w:type="dxa"/>
          </w:tcPr>
          <w:p w14:paraId="21C3E99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3E6203F"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5E700686" w14:textId="77777777" w:rsidR="00DA3FCC" w:rsidRDefault="00DA3FCC" w:rsidP="00207182">
            <w:pPr>
              <w:pStyle w:val="TableParagraph"/>
              <w:rPr>
                <w:sz w:val="16"/>
              </w:rPr>
            </w:pPr>
          </w:p>
        </w:tc>
      </w:tr>
      <w:tr w:rsidR="00DA3FCC" w14:paraId="45E4B451" w14:textId="77777777" w:rsidTr="00207182">
        <w:trPr>
          <w:trHeight w:val="230"/>
        </w:trPr>
        <w:tc>
          <w:tcPr>
            <w:tcW w:w="698" w:type="dxa"/>
          </w:tcPr>
          <w:p w14:paraId="2ED66017" w14:textId="77777777" w:rsidR="00DA3FCC" w:rsidRDefault="00DA3FCC" w:rsidP="00207182">
            <w:pPr>
              <w:pStyle w:val="TableParagraph"/>
              <w:rPr>
                <w:sz w:val="16"/>
              </w:rPr>
            </w:pPr>
          </w:p>
        </w:tc>
        <w:tc>
          <w:tcPr>
            <w:tcW w:w="1539" w:type="dxa"/>
          </w:tcPr>
          <w:p w14:paraId="7131303D" w14:textId="77777777" w:rsidR="00DA3FCC" w:rsidRDefault="00DA3FCC" w:rsidP="00207182">
            <w:pPr>
              <w:pStyle w:val="TableParagraph"/>
              <w:spacing w:before="25"/>
              <w:ind w:left="110"/>
              <w:rPr>
                <w:sz w:val="16"/>
              </w:rPr>
            </w:pPr>
            <w:r>
              <w:rPr>
                <w:spacing w:val="-2"/>
                <w:sz w:val="16"/>
              </w:rPr>
              <w:t>3410540005603</w:t>
            </w:r>
          </w:p>
        </w:tc>
        <w:tc>
          <w:tcPr>
            <w:tcW w:w="4614" w:type="dxa"/>
          </w:tcPr>
          <w:p w14:paraId="071484DB"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3939803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F91386"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076EEF73" w14:textId="77777777" w:rsidR="00DA3FCC" w:rsidRDefault="00DA3FCC" w:rsidP="00207182">
            <w:pPr>
              <w:pStyle w:val="TableParagraph"/>
              <w:rPr>
                <w:sz w:val="16"/>
              </w:rPr>
            </w:pPr>
          </w:p>
        </w:tc>
      </w:tr>
      <w:tr w:rsidR="00DA3FCC" w14:paraId="34635F69" w14:textId="77777777" w:rsidTr="00207182">
        <w:trPr>
          <w:trHeight w:val="230"/>
        </w:trPr>
        <w:tc>
          <w:tcPr>
            <w:tcW w:w="698" w:type="dxa"/>
          </w:tcPr>
          <w:p w14:paraId="71E66156" w14:textId="77777777" w:rsidR="00DA3FCC" w:rsidRDefault="00DA3FCC" w:rsidP="00207182">
            <w:pPr>
              <w:pStyle w:val="TableParagraph"/>
              <w:rPr>
                <w:sz w:val="16"/>
              </w:rPr>
            </w:pPr>
          </w:p>
        </w:tc>
        <w:tc>
          <w:tcPr>
            <w:tcW w:w="1539" w:type="dxa"/>
          </w:tcPr>
          <w:p w14:paraId="2E311F3F" w14:textId="77777777" w:rsidR="00DA3FCC" w:rsidRDefault="00DA3FCC" w:rsidP="00207182">
            <w:pPr>
              <w:pStyle w:val="TableParagraph"/>
              <w:spacing w:before="23"/>
              <w:ind w:left="110"/>
              <w:rPr>
                <w:sz w:val="16"/>
              </w:rPr>
            </w:pPr>
            <w:r>
              <w:rPr>
                <w:spacing w:val="-2"/>
                <w:sz w:val="16"/>
              </w:rPr>
              <w:t>3410540000001-</w:t>
            </w:r>
            <w:r>
              <w:rPr>
                <w:spacing w:val="-10"/>
                <w:sz w:val="16"/>
              </w:rPr>
              <w:t>1</w:t>
            </w:r>
          </w:p>
        </w:tc>
        <w:tc>
          <w:tcPr>
            <w:tcW w:w="4614" w:type="dxa"/>
          </w:tcPr>
          <w:p w14:paraId="2D88893B" w14:textId="77777777" w:rsidR="00DA3FCC" w:rsidRDefault="00DA3FCC" w:rsidP="00207182">
            <w:pPr>
              <w:pStyle w:val="TableParagraph"/>
              <w:ind w:left="108"/>
              <w:rPr>
                <w:sz w:val="18"/>
              </w:rPr>
            </w:pPr>
            <w:r>
              <w:rPr>
                <w:sz w:val="18"/>
              </w:rPr>
              <w:t>Autocamion,</w:t>
            </w:r>
            <w:r>
              <w:rPr>
                <w:spacing w:val="-3"/>
                <w:sz w:val="18"/>
              </w:rPr>
              <w:t xml:space="preserve"> </w:t>
            </w:r>
            <w:r>
              <w:rPr>
                <w:sz w:val="18"/>
              </w:rPr>
              <w:t xml:space="preserve">10 </w:t>
            </w:r>
            <w:r>
              <w:rPr>
                <w:spacing w:val="-10"/>
                <w:sz w:val="18"/>
              </w:rPr>
              <w:t>t</w:t>
            </w:r>
          </w:p>
        </w:tc>
        <w:tc>
          <w:tcPr>
            <w:tcW w:w="977" w:type="dxa"/>
          </w:tcPr>
          <w:p w14:paraId="6A057200"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DF35478" w14:textId="77777777" w:rsidR="00DA3FCC" w:rsidRDefault="00DA3FCC" w:rsidP="00207182">
            <w:pPr>
              <w:pStyle w:val="TableParagraph"/>
              <w:spacing w:before="12" w:line="198" w:lineRule="exact"/>
              <w:ind w:left="110"/>
              <w:rPr>
                <w:sz w:val="18"/>
              </w:rPr>
            </w:pPr>
            <w:r>
              <w:rPr>
                <w:spacing w:val="-2"/>
                <w:sz w:val="18"/>
              </w:rPr>
              <w:t>0,0091</w:t>
            </w:r>
          </w:p>
        </w:tc>
        <w:tc>
          <w:tcPr>
            <w:tcW w:w="1122" w:type="dxa"/>
          </w:tcPr>
          <w:p w14:paraId="2AFC8412" w14:textId="77777777" w:rsidR="00DA3FCC" w:rsidRDefault="00DA3FCC" w:rsidP="00207182">
            <w:pPr>
              <w:pStyle w:val="TableParagraph"/>
              <w:rPr>
                <w:sz w:val="16"/>
              </w:rPr>
            </w:pPr>
          </w:p>
        </w:tc>
      </w:tr>
      <w:tr w:rsidR="00DA3FCC" w14:paraId="11466E33" w14:textId="77777777" w:rsidTr="00207182">
        <w:trPr>
          <w:trHeight w:val="506"/>
        </w:trPr>
        <w:tc>
          <w:tcPr>
            <w:tcW w:w="698" w:type="dxa"/>
          </w:tcPr>
          <w:p w14:paraId="635013D0" w14:textId="77777777" w:rsidR="00DA3FCC" w:rsidRDefault="00DA3FCC" w:rsidP="00207182">
            <w:pPr>
              <w:pStyle w:val="TableParagraph"/>
              <w:spacing w:before="126"/>
              <w:ind w:left="94"/>
              <w:jc w:val="center"/>
            </w:pPr>
            <w:r>
              <w:rPr>
                <w:spacing w:val="-5"/>
              </w:rPr>
              <w:t>45</w:t>
            </w:r>
          </w:p>
        </w:tc>
        <w:tc>
          <w:tcPr>
            <w:tcW w:w="1539" w:type="dxa"/>
          </w:tcPr>
          <w:p w14:paraId="1214F625" w14:textId="77777777" w:rsidR="00DA3FCC" w:rsidRDefault="00DA3FCC" w:rsidP="00207182">
            <w:pPr>
              <w:pStyle w:val="TableParagraph"/>
              <w:spacing w:before="11"/>
              <w:ind w:left="384"/>
            </w:pPr>
            <w:r>
              <w:rPr>
                <w:spacing w:val="-2"/>
              </w:rPr>
              <w:t>TsI51B5</w:t>
            </w:r>
          </w:p>
        </w:tc>
        <w:tc>
          <w:tcPr>
            <w:tcW w:w="4614" w:type="dxa"/>
          </w:tcPr>
          <w:p w14:paraId="4933AC47" w14:textId="77777777" w:rsidR="00DA3FCC" w:rsidRDefault="00DA3FCC" w:rsidP="00207182">
            <w:pPr>
              <w:pStyle w:val="TableParagraph"/>
              <w:spacing w:line="252"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15 km</w:t>
            </w:r>
          </w:p>
        </w:tc>
        <w:tc>
          <w:tcPr>
            <w:tcW w:w="977" w:type="dxa"/>
          </w:tcPr>
          <w:p w14:paraId="5E64FA88" w14:textId="77777777" w:rsidR="00DA3FCC" w:rsidRDefault="00DA3FCC" w:rsidP="00207182">
            <w:pPr>
              <w:pStyle w:val="TableParagraph"/>
              <w:spacing w:before="126"/>
              <w:ind w:left="8" w:right="2"/>
              <w:jc w:val="center"/>
            </w:pPr>
            <w:r>
              <w:rPr>
                <w:spacing w:val="-10"/>
              </w:rPr>
              <w:t>t</w:t>
            </w:r>
          </w:p>
        </w:tc>
        <w:tc>
          <w:tcPr>
            <w:tcW w:w="1119" w:type="dxa"/>
          </w:tcPr>
          <w:p w14:paraId="62EC0BF8" w14:textId="77777777" w:rsidR="00DA3FCC" w:rsidRDefault="00DA3FCC" w:rsidP="00207182">
            <w:pPr>
              <w:pStyle w:val="TableParagraph"/>
              <w:rPr>
                <w:sz w:val="18"/>
              </w:rPr>
            </w:pPr>
          </w:p>
        </w:tc>
        <w:tc>
          <w:tcPr>
            <w:tcW w:w="1122" w:type="dxa"/>
          </w:tcPr>
          <w:p w14:paraId="14941DC3" w14:textId="77777777" w:rsidR="00DA3FCC" w:rsidRDefault="00DA3FCC" w:rsidP="00207182">
            <w:pPr>
              <w:pStyle w:val="TableParagraph"/>
              <w:spacing w:before="137"/>
              <w:ind w:right="102"/>
              <w:jc w:val="right"/>
              <w:rPr>
                <w:sz w:val="20"/>
              </w:rPr>
            </w:pPr>
            <w:r>
              <w:rPr>
                <w:spacing w:val="-2"/>
                <w:sz w:val="20"/>
              </w:rPr>
              <w:t>317,25</w:t>
            </w:r>
          </w:p>
        </w:tc>
      </w:tr>
      <w:tr w:rsidR="00DA3FCC" w14:paraId="499AA05B" w14:textId="77777777" w:rsidTr="00207182">
        <w:trPr>
          <w:trHeight w:val="230"/>
        </w:trPr>
        <w:tc>
          <w:tcPr>
            <w:tcW w:w="698" w:type="dxa"/>
          </w:tcPr>
          <w:p w14:paraId="55FE6262" w14:textId="77777777" w:rsidR="00DA3FCC" w:rsidRDefault="00DA3FCC" w:rsidP="00207182">
            <w:pPr>
              <w:pStyle w:val="TableParagraph"/>
              <w:rPr>
                <w:sz w:val="16"/>
              </w:rPr>
            </w:pPr>
          </w:p>
        </w:tc>
        <w:tc>
          <w:tcPr>
            <w:tcW w:w="1539" w:type="dxa"/>
          </w:tcPr>
          <w:p w14:paraId="1B112ADC" w14:textId="77777777" w:rsidR="00DA3FCC" w:rsidRDefault="00DA3FCC" w:rsidP="00207182">
            <w:pPr>
              <w:pStyle w:val="TableParagraph"/>
              <w:spacing w:before="23"/>
              <w:ind w:left="110"/>
              <w:rPr>
                <w:sz w:val="16"/>
              </w:rPr>
            </w:pPr>
            <w:r>
              <w:rPr>
                <w:spacing w:val="-2"/>
                <w:sz w:val="16"/>
              </w:rPr>
              <w:t>3410540000007</w:t>
            </w:r>
          </w:p>
        </w:tc>
        <w:tc>
          <w:tcPr>
            <w:tcW w:w="4614" w:type="dxa"/>
          </w:tcPr>
          <w:p w14:paraId="7CA60AEA" w14:textId="77777777" w:rsidR="00DA3FCC" w:rsidRDefault="00DA3FCC" w:rsidP="00207182">
            <w:pPr>
              <w:pStyle w:val="TableParagraph"/>
              <w:ind w:left="108"/>
              <w:rPr>
                <w:sz w:val="18"/>
              </w:rPr>
            </w:pPr>
            <w:r>
              <w:rPr>
                <w:spacing w:val="-2"/>
                <w:sz w:val="18"/>
              </w:rPr>
              <w:t>Autobasculanta-</w:t>
            </w:r>
            <w:r>
              <w:rPr>
                <w:spacing w:val="-5"/>
                <w:sz w:val="18"/>
              </w:rPr>
              <w:t>10t</w:t>
            </w:r>
          </w:p>
        </w:tc>
        <w:tc>
          <w:tcPr>
            <w:tcW w:w="977" w:type="dxa"/>
          </w:tcPr>
          <w:p w14:paraId="08FDC0C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9D938E2" w14:textId="77777777" w:rsidR="00DA3FCC" w:rsidRDefault="00DA3FCC" w:rsidP="00207182">
            <w:pPr>
              <w:pStyle w:val="TableParagraph"/>
              <w:spacing w:before="12" w:line="198" w:lineRule="exact"/>
              <w:ind w:left="110"/>
              <w:rPr>
                <w:sz w:val="18"/>
              </w:rPr>
            </w:pPr>
            <w:r>
              <w:rPr>
                <w:spacing w:val="-2"/>
                <w:sz w:val="18"/>
              </w:rPr>
              <w:t>0,076</w:t>
            </w:r>
          </w:p>
        </w:tc>
        <w:tc>
          <w:tcPr>
            <w:tcW w:w="1122" w:type="dxa"/>
          </w:tcPr>
          <w:p w14:paraId="6D67FE7B" w14:textId="77777777" w:rsidR="00DA3FCC" w:rsidRDefault="00DA3FCC" w:rsidP="00207182">
            <w:pPr>
              <w:pStyle w:val="TableParagraph"/>
              <w:rPr>
                <w:sz w:val="16"/>
              </w:rPr>
            </w:pPr>
          </w:p>
        </w:tc>
      </w:tr>
      <w:tr w:rsidR="00DA3FCC" w14:paraId="1240BC41" w14:textId="77777777" w:rsidTr="00207182">
        <w:trPr>
          <w:trHeight w:val="482"/>
        </w:trPr>
        <w:tc>
          <w:tcPr>
            <w:tcW w:w="698" w:type="dxa"/>
          </w:tcPr>
          <w:p w14:paraId="4C069DA6" w14:textId="77777777" w:rsidR="00DA3FCC" w:rsidRDefault="00DA3FCC" w:rsidP="00207182">
            <w:pPr>
              <w:pStyle w:val="TableParagraph"/>
              <w:spacing w:before="113"/>
              <w:ind w:left="94"/>
              <w:jc w:val="center"/>
            </w:pPr>
            <w:r>
              <w:rPr>
                <w:spacing w:val="-5"/>
              </w:rPr>
              <w:t>46</w:t>
            </w:r>
          </w:p>
        </w:tc>
        <w:tc>
          <w:tcPr>
            <w:tcW w:w="1539" w:type="dxa"/>
          </w:tcPr>
          <w:p w14:paraId="34DAB3EF" w14:textId="77777777" w:rsidR="00DA3FCC" w:rsidRDefault="00DA3FCC" w:rsidP="00207182">
            <w:pPr>
              <w:pStyle w:val="TableParagraph"/>
              <w:spacing w:line="251" w:lineRule="exact"/>
              <w:ind w:left="403"/>
            </w:pPr>
            <w:r>
              <w:rPr>
                <w:spacing w:val="-2"/>
              </w:rPr>
              <w:t>TsC51B</w:t>
            </w:r>
          </w:p>
        </w:tc>
        <w:tc>
          <w:tcPr>
            <w:tcW w:w="4614" w:type="dxa"/>
          </w:tcPr>
          <w:p w14:paraId="4535AE5E" w14:textId="77777777" w:rsidR="00DA3FCC" w:rsidRDefault="00DA3FCC" w:rsidP="00207182">
            <w:pPr>
              <w:pStyle w:val="TableParagraph"/>
              <w:spacing w:line="251" w:lineRule="exact"/>
              <w:ind w:left="108"/>
            </w:pPr>
            <w:proofErr w:type="spellStart"/>
            <w:r>
              <w:t>Lucrari</w:t>
            </w:r>
            <w:proofErr w:type="spellEnd"/>
            <w:r>
              <w:rPr>
                <w:spacing w:val="-3"/>
              </w:rPr>
              <w:t xml:space="preserve"> </w:t>
            </w:r>
            <w:r>
              <w:t>la</w:t>
            </w:r>
            <w:r>
              <w:rPr>
                <w:spacing w:val="-1"/>
              </w:rPr>
              <w:t xml:space="preserve"> </w:t>
            </w:r>
            <w:proofErr w:type="spellStart"/>
            <w:r>
              <w:rPr>
                <w:spacing w:val="-2"/>
              </w:rPr>
              <w:t>descarcare</w:t>
            </w:r>
            <w:proofErr w:type="spellEnd"/>
          </w:p>
        </w:tc>
        <w:tc>
          <w:tcPr>
            <w:tcW w:w="977" w:type="dxa"/>
          </w:tcPr>
          <w:p w14:paraId="376F1E1F" w14:textId="77777777" w:rsidR="00DA3FCC" w:rsidRDefault="00DA3FCC" w:rsidP="00207182">
            <w:pPr>
              <w:pStyle w:val="TableParagraph"/>
              <w:spacing w:before="113"/>
              <w:ind w:right="144"/>
              <w:jc w:val="right"/>
            </w:pPr>
            <w:r>
              <w:t xml:space="preserve">100 </w:t>
            </w:r>
            <w:r>
              <w:rPr>
                <w:spacing w:val="-5"/>
              </w:rPr>
              <w:t>m3</w:t>
            </w:r>
          </w:p>
        </w:tc>
        <w:tc>
          <w:tcPr>
            <w:tcW w:w="1119" w:type="dxa"/>
          </w:tcPr>
          <w:p w14:paraId="3CE35A29" w14:textId="77777777" w:rsidR="00DA3FCC" w:rsidRDefault="00DA3FCC" w:rsidP="00207182">
            <w:pPr>
              <w:pStyle w:val="TableParagraph"/>
              <w:rPr>
                <w:sz w:val="18"/>
              </w:rPr>
            </w:pPr>
          </w:p>
        </w:tc>
        <w:tc>
          <w:tcPr>
            <w:tcW w:w="1122" w:type="dxa"/>
          </w:tcPr>
          <w:p w14:paraId="7906BAFF" w14:textId="77777777" w:rsidR="00DA3FCC" w:rsidRDefault="00DA3FCC" w:rsidP="00207182">
            <w:pPr>
              <w:pStyle w:val="TableParagraph"/>
              <w:spacing w:before="125"/>
              <w:ind w:right="101"/>
              <w:jc w:val="right"/>
              <w:rPr>
                <w:sz w:val="20"/>
              </w:rPr>
            </w:pPr>
            <w:r>
              <w:rPr>
                <w:spacing w:val="-4"/>
                <w:sz w:val="20"/>
              </w:rPr>
              <w:t>1,35</w:t>
            </w:r>
          </w:p>
        </w:tc>
      </w:tr>
      <w:tr w:rsidR="00DA3FCC" w14:paraId="6A89250F" w14:textId="77777777" w:rsidTr="00207182">
        <w:trPr>
          <w:trHeight w:val="230"/>
        </w:trPr>
        <w:tc>
          <w:tcPr>
            <w:tcW w:w="698" w:type="dxa"/>
          </w:tcPr>
          <w:p w14:paraId="5882C794" w14:textId="77777777" w:rsidR="00DA3FCC" w:rsidRDefault="00DA3FCC" w:rsidP="00207182">
            <w:pPr>
              <w:pStyle w:val="TableParagraph"/>
              <w:rPr>
                <w:sz w:val="16"/>
              </w:rPr>
            </w:pPr>
          </w:p>
        </w:tc>
        <w:tc>
          <w:tcPr>
            <w:tcW w:w="1539" w:type="dxa"/>
          </w:tcPr>
          <w:p w14:paraId="2C2F5AEC" w14:textId="77777777" w:rsidR="00DA3FCC" w:rsidRDefault="00DA3FCC" w:rsidP="00207182">
            <w:pPr>
              <w:pStyle w:val="TableParagraph"/>
              <w:spacing w:before="23"/>
              <w:ind w:left="110"/>
              <w:rPr>
                <w:sz w:val="16"/>
              </w:rPr>
            </w:pPr>
            <w:r>
              <w:rPr>
                <w:spacing w:val="-2"/>
                <w:sz w:val="16"/>
              </w:rPr>
              <w:t>9310060019900</w:t>
            </w:r>
          </w:p>
        </w:tc>
        <w:tc>
          <w:tcPr>
            <w:tcW w:w="4614" w:type="dxa"/>
          </w:tcPr>
          <w:p w14:paraId="2FBFE7A0"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7025C16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37AB722" w14:textId="77777777" w:rsidR="00DA3FCC" w:rsidRDefault="00DA3FCC" w:rsidP="00207182">
            <w:pPr>
              <w:pStyle w:val="TableParagraph"/>
              <w:spacing w:before="12" w:line="198" w:lineRule="exact"/>
              <w:ind w:left="110"/>
              <w:rPr>
                <w:sz w:val="18"/>
              </w:rPr>
            </w:pPr>
            <w:r>
              <w:rPr>
                <w:spacing w:val="-2"/>
                <w:sz w:val="18"/>
              </w:rPr>
              <w:t>0,360</w:t>
            </w:r>
          </w:p>
        </w:tc>
        <w:tc>
          <w:tcPr>
            <w:tcW w:w="1122" w:type="dxa"/>
          </w:tcPr>
          <w:p w14:paraId="45D07E46" w14:textId="77777777" w:rsidR="00DA3FCC" w:rsidRDefault="00DA3FCC" w:rsidP="00207182">
            <w:pPr>
              <w:pStyle w:val="TableParagraph"/>
              <w:rPr>
                <w:sz w:val="16"/>
              </w:rPr>
            </w:pPr>
          </w:p>
        </w:tc>
      </w:tr>
      <w:tr w:rsidR="00DA3FCC" w14:paraId="15161F13" w14:textId="77777777" w:rsidTr="00207182">
        <w:trPr>
          <w:trHeight w:val="230"/>
        </w:trPr>
        <w:tc>
          <w:tcPr>
            <w:tcW w:w="698" w:type="dxa"/>
          </w:tcPr>
          <w:p w14:paraId="2A5FA44A" w14:textId="77777777" w:rsidR="00DA3FCC" w:rsidRDefault="00DA3FCC" w:rsidP="00207182">
            <w:pPr>
              <w:pStyle w:val="TableParagraph"/>
              <w:rPr>
                <w:sz w:val="16"/>
              </w:rPr>
            </w:pPr>
          </w:p>
        </w:tc>
        <w:tc>
          <w:tcPr>
            <w:tcW w:w="1539" w:type="dxa"/>
          </w:tcPr>
          <w:p w14:paraId="322E7DAE" w14:textId="77777777" w:rsidR="00DA3FCC" w:rsidRDefault="00DA3FCC" w:rsidP="00207182">
            <w:pPr>
              <w:pStyle w:val="TableParagraph"/>
              <w:spacing w:before="23"/>
              <w:ind w:left="110"/>
              <w:rPr>
                <w:sz w:val="16"/>
              </w:rPr>
            </w:pPr>
            <w:r>
              <w:rPr>
                <w:spacing w:val="-2"/>
                <w:sz w:val="16"/>
              </w:rPr>
              <w:t>1411122201752</w:t>
            </w:r>
          </w:p>
        </w:tc>
        <w:tc>
          <w:tcPr>
            <w:tcW w:w="4614" w:type="dxa"/>
          </w:tcPr>
          <w:p w14:paraId="3C984B09"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3983756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33BE828" w14:textId="77777777" w:rsidR="00DA3FCC" w:rsidRDefault="00DA3FCC" w:rsidP="00207182">
            <w:pPr>
              <w:pStyle w:val="TableParagraph"/>
              <w:spacing w:before="12" w:line="198" w:lineRule="exact"/>
              <w:ind w:left="110"/>
              <w:rPr>
                <w:sz w:val="18"/>
              </w:rPr>
            </w:pPr>
            <w:r>
              <w:rPr>
                <w:spacing w:val="-2"/>
                <w:sz w:val="18"/>
              </w:rPr>
              <w:t>0,004</w:t>
            </w:r>
          </w:p>
        </w:tc>
        <w:tc>
          <w:tcPr>
            <w:tcW w:w="1122" w:type="dxa"/>
          </w:tcPr>
          <w:p w14:paraId="2C46040D" w14:textId="77777777" w:rsidR="00DA3FCC" w:rsidRDefault="00DA3FCC" w:rsidP="00207182">
            <w:pPr>
              <w:pStyle w:val="TableParagraph"/>
              <w:rPr>
                <w:sz w:val="16"/>
              </w:rPr>
            </w:pPr>
          </w:p>
        </w:tc>
      </w:tr>
      <w:tr w:rsidR="00DA3FCC" w14:paraId="54336802" w14:textId="77777777" w:rsidTr="00207182">
        <w:trPr>
          <w:trHeight w:val="230"/>
        </w:trPr>
        <w:tc>
          <w:tcPr>
            <w:tcW w:w="698" w:type="dxa"/>
          </w:tcPr>
          <w:p w14:paraId="0CB2D6CD" w14:textId="77777777" w:rsidR="00DA3FCC" w:rsidRDefault="00DA3FCC" w:rsidP="00207182">
            <w:pPr>
              <w:pStyle w:val="TableParagraph"/>
              <w:rPr>
                <w:sz w:val="16"/>
              </w:rPr>
            </w:pPr>
          </w:p>
        </w:tc>
        <w:tc>
          <w:tcPr>
            <w:tcW w:w="1539" w:type="dxa"/>
          </w:tcPr>
          <w:p w14:paraId="43E7211B" w14:textId="77777777" w:rsidR="00DA3FCC" w:rsidRDefault="00DA3FCC" w:rsidP="00207182">
            <w:pPr>
              <w:pStyle w:val="TableParagraph"/>
              <w:spacing w:before="23"/>
              <w:ind w:left="110"/>
              <w:rPr>
                <w:sz w:val="16"/>
              </w:rPr>
            </w:pPr>
            <w:r>
              <w:rPr>
                <w:spacing w:val="-2"/>
                <w:sz w:val="16"/>
              </w:rPr>
              <w:t>2952260003554</w:t>
            </w:r>
          </w:p>
        </w:tc>
        <w:tc>
          <w:tcPr>
            <w:tcW w:w="4614" w:type="dxa"/>
          </w:tcPr>
          <w:p w14:paraId="14EDF036"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0725149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492ED6C"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03AB0D8C" w14:textId="77777777" w:rsidR="00DA3FCC" w:rsidRDefault="00DA3FCC" w:rsidP="00207182">
            <w:pPr>
              <w:pStyle w:val="TableParagraph"/>
              <w:rPr>
                <w:sz w:val="16"/>
              </w:rPr>
            </w:pPr>
          </w:p>
        </w:tc>
      </w:tr>
      <w:tr w:rsidR="00DA3FCC" w14:paraId="573B7267" w14:textId="77777777" w:rsidTr="00207182">
        <w:trPr>
          <w:trHeight w:val="1264"/>
        </w:trPr>
        <w:tc>
          <w:tcPr>
            <w:tcW w:w="698" w:type="dxa"/>
          </w:tcPr>
          <w:p w14:paraId="5329FEC0" w14:textId="77777777" w:rsidR="00DA3FCC" w:rsidRDefault="00DA3FCC" w:rsidP="00207182">
            <w:pPr>
              <w:pStyle w:val="TableParagraph"/>
              <w:spacing w:before="251"/>
              <w:rPr>
                <w:b/>
              </w:rPr>
            </w:pPr>
          </w:p>
          <w:p w14:paraId="0D1EE66B" w14:textId="77777777" w:rsidR="00DA3FCC" w:rsidRDefault="00DA3FCC" w:rsidP="00207182">
            <w:pPr>
              <w:pStyle w:val="TableParagraph"/>
              <w:spacing w:before="1"/>
              <w:ind w:left="94"/>
              <w:jc w:val="center"/>
            </w:pPr>
            <w:r>
              <w:rPr>
                <w:spacing w:val="-5"/>
              </w:rPr>
              <w:t>47</w:t>
            </w:r>
          </w:p>
        </w:tc>
        <w:tc>
          <w:tcPr>
            <w:tcW w:w="1539" w:type="dxa"/>
          </w:tcPr>
          <w:p w14:paraId="757A421A" w14:textId="77777777" w:rsidR="00DA3FCC" w:rsidRDefault="00DA3FCC" w:rsidP="00207182">
            <w:pPr>
              <w:pStyle w:val="TableParagraph"/>
              <w:spacing w:before="136"/>
              <w:rPr>
                <w:b/>
              </w:rPr>
            </w:pPr>
          </w:p>
          <w:p w14:paraId="6E46D83A" w14:textId="77777777" w:rsidR="00DA3FCC" w:rsidRDefault="00DA3FCC" w:rsidP="00207182">
            <w:pPr>
              <w:pStyle w:val="TableParagraph"/>
              <w:ind w:left="422"/>
            </w:pPr>
            <w:r>
              <w:rPr>
                <w:spacing w:val="-2"/>
              </w:rPr>
              <w:t>DA21A</w:t>
            </w:r>
          </w:p>
        </w:tc>
        <w:tc>
          <w:tcPr>
            <w:tcW w:w="4614" w:type="dxa"/>
          </w:tcPr>
          <w:p w14:paraId="2EE221C8" w14:textId="77777777" w:rsidR="00DA3FCC" w:rsidRDefault="00DA3FCC" w:rsidP="00207182">
            <w:pPr>
              <w:pStyle w:val="TableParagraph"/>
              <w:ind w:left="108" w:right="103"/>
            </w:pPr>
            <w:r>
              <w:t xml:space="preserve">Tratarea stratului de </w:t>
            </w:r>
            <w:proofErr w:type="spellStart"/>
            <w:r>
              <w:t>pamint</w:t>
            </w:r>
            <w:proofErr w:type="spellEnd"/>
            <w:r>
              <w:t xml:space="preserve"> cu componente pulverulente cu dispersie fina cu repartizator si malaxarea</w:t>
            </w:r>
            <w:r>
              <w:rPr>
                <w:spacing w:val="-8"/>
              </w:rPr>
              <w:t xml:space="preserve"> </w:t>
            </w:r>
            <w:r>
              <w:t>prin</w:t>
            </w:r>
            <w:r>
              <w:rPr>
                <w:spacing w:val="-6"/>
              </w:rPr>
              <w:t xml:space="preserve"> </w:t>
            </w:r>
            <w:r>
              <w:t>frezare</w:t>
            </w:r>
            <w:r>
              <w:rPr>
                <w:spacing w:val="-6"/>
              </w:rPr>
              <w:t xml:space="preserve"> </w:t>
            </w:r>
            <w:r>
              <w:t>cu</w:t>
            </w:r>
            <w:r>
              <w:rPr>
                <w:spacing w:val="-9"/>
              </w:rPr>
              <w:t xml:space="preserve"> </w:t>
            </w:r>
            <w:r>
              <w:t>reciclator</w:t>
            </w:r>
            <w:r>
              <w:rPr>
                <w:spacing w:val="-8"/>
              </w:rPr>
              <w:t xml:space="preserve"> </w:t>
            </w:r>
            <w:r>
              <w:t>suspendat,</w:t>
            </w:r>
            <w:r>
              <w:rPr>
                <w:spacing w:val="-6"/>
              </w:rPr>
              <w:t xml:space="preserve"> </w:t>
            </w:r>
            <w:r>
              <w:t>cu 1 parcurs pe o urma: cu ciment, din volumul</w:t>
            </w:r>
          </w:p>
          <w:p w14:paraId="3436C11C" w14:textId="77777777" w:rsidR="00DA3FCC" w:rsidRDefault="00DA3FCC" w:rsidP="00207182">
            <w:pPr>
              <w:pStyle w:val="TableParagraph"/>
              <w:tabs>
                <w:tab w:val="left" w:pos="2792"/>
              </w:tabs>
              <w:spacing w:line="233" w:lineRule="exact"/>
              <w:ind w:left="108"/>
            </w:pPr>
            <w:proofErr w:type="spellStart"/>
            <w:r>
              <w:t>pamintului</w:t>
            </w:r>
            <w:proofErr w:type="spellEnd"/>
            <w:r>
              <w:t>:</w:t>
            </w:r>
            <w:r>
              <w:rPr>
                <w:spacing w:val="-7"/>
              </w:rPr>
              <w:t xml:space="preserve"> </w:t>
            </w:r>
            <w:r>
              <w:t>1.5%</w:t>
            </w:r>
            <w:r>
              <w:rPr>
                <w:spacing w:val="-4"/>
              </w:rPr>
              <w:t xml:space="preserve"> </w:t>
            </w:r>
            <w:r>
              <w:t>27</w:t>
            </w:r>
            <w:r>
              <w:rPr>
                <w:spacing w:val="-2"/>
              </w:rPr>
              <w:t xml:space="preserve"> </w:t>
            </w:r>
            <w:r>
              <w:rPr>
                <w:spacing w:val="-4"/>
              </w:rPr>
              <w:t>kg/m3</w:t>
            </w:r>
            <w:r>
              <w:tab/>
              <w:t>h=20cm</w:t>
            </w:r>
            <w:r>
              <w:rPr>
                <w:spacing w:val="31"/>
              </w:rPr>
              <w:t xml:space="preserve">  </w:t>
            </w:r>
            <w:r>
              <w:rPr>
                <w:spacing w:val="-2"/>
              </w:rPr>
              <w:t>k=0.944</w:t>
            </w:r>
          </w:p>
        </w:tc>
        <w:tc>
          <w:tcPr>
            <w:tcW w:w="977" w:type="dxa"/>
          </w:tcPr>
          <w:p w14:paraId="339B25A4" w14:textId="77777777" w:rsidR="00DA3FCC" w:rsidRDefault="00DA3FCC" w:rsidP="00207182">
            <w:pPr>
              <w:pStyle w:val="TableParagraph"/>
              <w:spacing w:before="251"/>
              <w:rPr>
                <w:b/>
              </w:rPr>
            </w:pPr>
          </w:p>
          <w:p w14:paraId="61FFCF94" w14:textId="77777777" w:rsidR="00DA3FCC" w:rsidRDefault="00DA3FCC" w:rsidP="00207182">
            <w:pPr>
              <w:pStyle w:val="TableParagraph"/>
              <w:spacing w:before="1"/>
              <w:ind w:right="144"/>
              <w:jc w:val="right"/>
            </w:pPr>
            <w:r>
              <w:t xml:space="preserve">100 </w:t>
            </w:r>
            <w:r>
              <w:rPr>
                <w:spacing w:val="-5"/>
              </w:rPr>
              <w:t>m3</w:t>
            </w:r>
          </w:p>
        </w:tc>
        <w:tc>
          <w:tcPr>
            <w:tcW w:w="1119" w:type="dxa"/>
          </w:tcPr>
          <w:p w14:paraId="2DCB5A27" w14:textId="77777777" w:rsidR="00DA3FCC" w:rsidRDefault="00DA3FCC" w:rsidP="00207182">
            <w:pPr>
              <w:pStyle w:val="TableParagraph"/>
              <w:rPr>
                <w:sz w:val="18"/>
              </w:rPr>
            </w:pPr>
          </w:p>
        </w:tc>
        <w:tc>
          <w:tcPr>
            <w:tcW w:w="1122" w:type="dxa"/>
          </w:tcPr>
          <w:p w14:paraId="6D4E4788" w14:textId="77777777" w:rsidR="00DA3FCC" w:rsidRDefault="00DA3FCC" w:rsidP="00207182">
            <w:pPr>
              <w:pStyle w:val="TableParagraph"/>
              <w:rPr>
                <w:b/>
                <w:sz w:val="20"/>
              </w:rPr>
            </w:pPr>
          </w:p>
          <w:p w14:paraId="6F1B238A" w14:textId="77777777" w:rsidR="00DA3FCC" w:rsidRDefault="00DA3FCC" w:rsidP="00207182">
            <w:pPr>
              <w:pStyle w:val="TableParagraph"/>
              <w:spacing w:before="56"/>
              <w:rPr>
                <w:b/>
                <w:sz w:val="20"/>
              </w:rPr>
            </w:pPr>
          </w:p>
          <w:p w14:paraId="7F2F5E23" w14:textId="77777777" w:rsidR="00DA3FCC" w:rsidRDefault="00DA3FCC" w:rsidP="00207182">
            <w:pPr>
              <w:pStyle w:val="TableParagraph"/>
              <w:ind w:right="101"/>
              <w:jc w:val="right"/>
              <w:rPr>
                <w:sz w:val="20"/>
              </w:rPr>
            </w:pPr>
            <w:r>
              <w:rPr>
                <w:spacing w:val="-4"/>
                <w:sz w:val="20"/>
              </w:rPr>
              <w:t>2,30</w:t>
            </w:r>
          </w:p>
        </w:tc>
      </w:tr>
      <w:tr w:rsidR="00DA3FCC" w14:paraId="308E5026" w14:textId="77777777" w:rsidTr="00207182">
        <w:trPr>
          <w:trHeight w:val="230"/>
        </w:trPr>
        <w:tc>
          <w:tcPr>
            <w:tcW w:w="698" w:type="dxa"/>
          </w:tcPr>
          <w:p w14:paraId="1EA0C5D7" w14:textId="77777777" w:rsidR="00DA3FCC" w:rsidRDefault="00DA3FCC" w:rsidP="00207182">
            <w:pPr>
              <w:pStyle w:val="TableParagraph"/>
              <w:rPr>
                <w:sz w:val="16"/>
              </w:rPr>
            </w:pPr>
          </w:p>
        </w:tc>
        <w:tc>
          <w:tcPr>
            <w:tcW w:w="1539" w:type="dxa"/>
          </w:tcPr>
          <w:p w14:paraId="18D29C94" w14:textId="77777777" w:rsidR="00DA3FCC" w:rsidRDefault="00DA3FCC" w:rsidP="00207182">
            <w:pPr>
              <w:pStyle w:val="TableParagraph"/>
              <w:spacing w:before="23"/>
              <w:ind w:left="110"/>
              <w:rPr>
                <w:sz w:val="16"/>
              </w:rPr>
            </w:pPr>
            <w:r>
              <w:rPr>
                <w:spacing w:val="-2"/>
                <w:sz w:val="16"/>
              </w:rPr>
              <w:t>9310060019900</w:t>
            </w:r>
          </w:p>
        </w:tc>
        <w:tc>
          <w:tcPr>
            <w:tcW w:w="4614" w:type="dxa"/>
          </w:tcPr>
          <w:p w14:paraId="62CD9A94"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4AFFE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EB6D917" w14:textId="77777777" w:rsidR="00DA3FCC" w:rsidRDefault="00DA3FCC" w:rsidP="00207182">
            <w:pPr>
              <w:pStyle w:val="TableParagraph"/>
              <w:spacing w:before="12" w:line="198" w:lineRule="exact"/>
              <w:ind w:left="110"/>
              <w:rPr>
                <w:sz w:val="18"/>
              </w:rPr>
            </w:pPr>
            <w:r>
              <w:rPr>
                <w:spacing w:val="-2"/>
                <w:sz w:val="18"/>
              </w:rPr>
              <w:t>0,900</w:t>
            </w:r>
          </w:p>
        </w:tc>
        <w:tc>
          <w:tcPr>
            <w:tcW w:w="1122" w:type="dxa"/>
          </w:tcPr>
          <w:p w14:paraId="77B331E7" w14:textId="77777777" w:rsidR="00DA3FCC" w:rsidRDefault="00DA3FCC" w:rsidP="00207182">
            <w:pPr>
              <w:pStyle w:val="TableParagraph"/>
              <w:rPr>
                <w:sz w:val="16"/>
              </w:rPr>
            </w:pPr>
          </w:p>
        </w:tc>
      </w:tr>
      <w:tr w:rsidR="00DA3FCC" w14:paraId="3C371BC9" w14:textId="77777777" w:rsidTr="00207182">
        <w:trPr>
          <w:trHeight w:val="230"/>
        </w:trPr>
        <w:tc>
          <w:tcPr>
            <w:tcW w:w="698" w:type="dxa"/>
          </w:tcPr>
          <w:p w14:paraId="5EA58490" w14:textId="77777777" w:rsidR="00DA3FCC" w:rsidRDefault="00DA3FCC" w:rsidP="00207182">
            <w:pPr>
              <w:pStyle w:val="TableParagraph"/>
              <w:rPr>
                <w:sz w:val="16"/>
              </w:rPr>
            </w:pPr>
          </w:p>
        </w:tc>
        <w:tc>
          <w:tcPr>
            <w:tcW w:w="1539" w:type="dxa"/>
          </w:tcPr>
          <w:p w14:paraId="0EDB8273" w14:textId="77777777" w:rsidR="00DA3FCC" w:rsidRDefault="00DA3FCC" w:rsidP="00207182">
            <w:pPr>
              <w:pStyle w:val="TableParagraph"/>
              <w:spacing w:before="23"/>
              <w:ind w:left="110"/>
              <w:rPr>
                <w:sz w:val="16"/>
              </w:rPr>
            </w:pPr>
            <w:r>
              <w:rPr>
                <w:spacing w:val="-2"/>
                <w:sz w:val="16"/>
              </w:rPr>
              <w:t>2651122100002</w:t>
            </w:r>
          </w:p>
        </w:tc>
        <w:tc>
          <w:tcPr>
            <w:tcW w:w="4614" w:type="dxa"/>
          </w:tcPr>
          <w:p w14:paraId="16282C1A" w14:textId="77777777" w:rsidR="00DA3FCC" w:rsidRDefault="00DA3FCC" w:rsidP="00207182">
            <w:pPr>
              <w:pStyle w:val="TableParagraph"/>
              <w:ind w:left="108"/>
              <w:rPr>
                <w:sz w:val="18"/>
              </w:rPr>
            </w:pPr>
            <w:r>
              <w:rPr>
                <w:spacing w:val="-2"/>
                <w:sz w:val="18"/>
              </w:rPr>
              <w:t>Ciment</w:t>
            </w:r>
          </w:p>
        </w:tc>
        <w:tc>
          <w:tcPr>
            <w:tcW w:w="977" w:type="dxa"/>
          </w:tcPr>
          <w:p w14:paraId="1E30AF60"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4CC4A5C1" w14:textId="77777777" w:rsidR="00DA3FCC" w:rsidRDefault="00DA3FCC" w:rsidP="00207182">
            <w:pPr>
              <w:pStyle w:val="TableParagraph"/>
              <w:spacing w:before="12" w:line="198" w:lineRule="exact"/>
              <w:ind w:left="110"/>
              <w:rPr>
                <w:sz w:val="18"/>
              </w:rPr>
            </w:pPr>
            <w:r>
              <w:rPr>
                <w:spacing w:val="-2"/>
                <w:sz w:val="18"/>
              </w:rPr>
              <w:t>2,800</w:t>
            </w:r>
          </w:p>
        </w:tc>
        <w:tc>
          <w:tcPr>
            <w:tcW w:w="1122" w:type="dxa"/>
          </w:tcPr>
          <w:p w14:paraId="2F17B993" w14:textId="77777777" w:rsidR="00DA3FCC" w:rsidRDefault="00DA3FCC" w:rsidP="00207182">
            <w:pPr>
              <w:pStyle w:val="TableParagraph"/>
              <w:rPr>
                <w:sz w:val="16"/>
              </w:rPr>
            </w:pPr>
          </w:p>
        </w:tc>
      </w:tr>
      <w:tr w:rsidR="00DA3FCC" w14:paraId="1D1E2D32" w14:textId="77777777" w:rsidTr="00207182">
        <w:trPr>
          <w:trHeight w:val="621"/>
        </w:trPr>
        <w:tc>
          <w:tcPr>
            <w:tcW w:w="698" w:type="dxa"/>
          </w:tcPr>
          <w:p w14:paraId="2931D0A0" w14:textId="77777777" w:rsidR="00DA3FCC" w:rsidRDefault="00DA3FCC" w:rsidP="00207182">
            <w:pPr>
              <w:pStyle w:val="TableParagraph"/>
              <w:rPr>
                <w:sz w:val="18"/>
              </w:rPr>
            </w:pPr>
          </w:p>
        </w:tc>
        <w:tc>
          <w:tcPr>
            <w:tcW w:w="1539" w:type="dxa"/>
          </w:tcPr>
          <w:p w14:paraId="771D6576" w14:textId="77777777" w:rsidR="00DA3FCC" w:rsidRDefault="00DA3FCC" w:rsidP="00207182">
            <w:pPr>
              <w:pStyle w:val="TableParagraph"/>
              <w:spacing w:before="36"/>
              <w:rPr>
                <w:b/>
                <w:sz w:val="16"/>
              </w:rPr>
            </w:pPr>
          </w:p>
          <w:p w14:paraId="3DCA49D1" w14:textId="77777777" w:rsidR="00DA3FCC" w:rsidRDefault="00DA3FCC" w:rsidP="00207182">
            <w:pPr>
              <w:pStyle w:val="TableParagraph"/>
              <w:ind w:left="110"/>
              <w:rPr>
                <w:sz w:val="16"/>
              </w:rPr>
            </w:pPr>
            <w:r>
              <w:rPr>
                <w:spacing w:val="-2"/>
                <w:sz w:val="16"/>
              </w:rPr>
              <w:t>2952500005012</w:t>
            </w:r>
          </w:p>
        </w:tc>
        <w:tc>
          <w:tcPr>
            <w:tcW w:w="4614" w:type="dxa"/>
          </w:tcPr>
          <w:p w14:paraId="147EAAC6" w14:textId="77777777" w:rsidR="00DA3FCC" w:rsidRDefault="00DA3FCC" w:rsidP="00207182">
            <w:pPr>
              <w:pStyle w:val="TableParagraph"/>
              <w:spacing w:line="206" w:lineRule="exact"/>
              <w:ind w:left="108"/>
              <w:rPr>
                <w:sz w:val="18"/>
              </w:rPr>
            </w:pPr>
            <w:r>
              <w:rPr>
                <w:sz w:val="18"/>
              </w:rPr>
              <w:t>Tractor</w:t>
            </w:r>
            <w:r>
              <w:rPr>
                <w:spacing w:val="-4"/>
                <w:sz w:val="18"/>
              </w:rPr>
              <w:t xml:space="preserve"> </w:t>
            </w:r>
            <w:r>
              <w:rPr>
                <w:sz w:val="18"/>
              </w:rPr>
              <w:t>pe</w:t>
            </w:r>
            <w:r>
              <w:rPr>
                <w:spacing w:val="-7"/>
                <w:sz w:val="18"/>
              </w:rPr>
              <w:t xml:space="preserve"> </w:t>
            </w:r>
            <w:r>
              <w:rPr>
                <w:sz w:val="18"/>
              </w:rPr>
              <w:t>pneuri</w:t>
            </w:r>
            <w:r>
              <w:rPr>
                <w:spacing w:val="-6"/>
                <w:sz w:val="18"/>
              </w:rPr>
              <w:t xml:space="preserve"> </w:t>
            </w:r>
            <w:r>
              <w:rPr>
                <w:sz w:val="18"/>
              </w:rPr>
              <w:t>cu</w:t>
            </w:r>
            <w:r>
              <w:rPr>
                <w:spacing w:val="-3"/>
                <w:sz w:val="18"/>
              </w:rPr>
              <w:t xml:space="preserve"> </w:t>
            </w:r>
            <w:r>
              <w:rPr>
                <w:sz w:val="18"/>
              </w:rPr>
              <w:t>capacitatea</w:t>
            </w:r>
            <w:r>
              <w:rPr>
                <w:spacing w:val="-5"/>
                <w:sz w:val="18"/>
              </w:rPr>
              <w:t xml:space="preserve"> </w:t>
            </w:r>
            <w:r>
              <w:rPr>
                <w:sz w:val="18"/>
              </w:rPr>
              <w:t>242</w:t>
            </w:r>
            <w:r>
              <w:rPr>
                <w:spacing w:val="-3"/>
                <w:sz w:val="18"/>
              </w:rPr>
              <w:t xml:space="preserve"> </w:t>
            </w:r>
            <w:r>
              <w:rPr>
                <w:sz w:val="18"/>
              </w:rPr>
              <w:t>(330)</w:t>
            </w:r>
            <w:r>
              <w:rPr>
                <w:spacing w:val="-6"/>
                <w:sz w:val="18"/>
              </w:rPr>
              <w:t xml:space="preserve"> </w:t>
            </w:r>
            <w:r>
              <w:rPr>
                <w:sz w:val="18"/>
              </w:rPr>
              <w:t>kW</w:t>
            </w:r>
            <w:r>
              <w:rPr>
                <w:spacing w:val="-4"/>
                <w:sz w:val="18"/>
              </w:rPr>
              <w:t xml:space="preserve"> </w:t>
            </w:r>
            <w:r>
              <w:rPr>
                <w:sz w:val="18"/>
              </w:rPr>
              <w:t>(C.P.)</w:t>
            </w:r>
            <w:r>
              <w:rPr>
                <w:spacing w:val="-4"/>
                <w:sz w:val="18"/>
              </w:rPr>
              <w:t xml:space="preserve"> </w:t>
            </w:r>
            <w:r>
              <w:rPr>
                <w:sz w:val="18"/>
              </w:rPr>
              <w:t>si</w:t>
            </w:r>
            <w:r>
              <w:rPr>
                <w:spacing w:val="-4"/>
                <w:sz w:val="18"/>
              </w:rPr>
              <w:t xml:space="preserve"> </w:t>
            </w:r>
            <w:r>
              <w:rPr>
                <w:sz w:val="18"/>
              </w:rPr>
              <w:t xml:space="preserve">mai mare </w:t>
            </w:r>
            <w:proofErr w:type="spellStart"/>
            <w:r>
              <w:rPr>
                <w:sz w:val="18"/>
              </w:rPr>
              <w:t>Fendt</w:t>
            </w:r>
            <w:proofErr w:type="spellEnd"/>
            <w:r>
              <w:rPr>
                <w:sz w:val="18"/>
              </w:rPr>
              <w:t xml:space="preserve"> 933 </w:t>
            </w:r>
            <w:proofErr w:type="spellStart"/>
            <w:r>
              <w:rPr>
                <w:sz w:val="18"/>
              </w:rPr>
              <w:t>Vario</w:t>
            </w:r>
            <w:proofErr w:type="spellEnd"/>
            <w:r>
              <w:rPr>
                <w:sz w:val="18"/>
              </w:rPr>
              <w:t xml:space="preserve"> cu repartizor de componente pulverulente cu dispersie fina si reciclator suspendat</w:t>
            </w:r>
          </w:p>
        </w:tc>
        <w:tc>
          <w:tcPr>
            <w:tcW w:w="977" w:type="dxa"/>
          </w:tcPr>
          <w:p w14:paraId="5A6A2B38" w14:textId="77777777" w:rsidR="00DA3FCC" w:rsidRDefault="00DA3FCC" w:rsidP="00207182">
            <w:pPr>
              <w:pStyle w:val="TableParagraph"/>
              <w:spacing w:before="207"/>
              <w:ind w:left="108"/>
              <w:rPr>
                <w:sz w:val="18"/>
              </w:rPr>
            </w:pPr>
            <w:r>
              <w:rPr>
                <w:sz w:val="18"/>
              </w:rPr>
              <w:t>h-</w:t>
            </w:r>
            <w:r>
              <w:rPr>
                <w:spacing w:val="-5"/>
                <w:sz w:val="18"/>
              </w:rPr>
              <w:t>ut</w:t>
            </w:r>
          </w:p>
        </w:tc>
        <w:tc>
          <w:tcPr>
            <w:tcW w:w="1119" w:type="dxa"/>
          </w:tcPr>
          <w:p w14:paraId="3608F383" w14:textId="77777777" w:rsidR="00DA3FCC" w:rsidRDefault="00DA3FCC" w:rsidP="00207182">
            <w:pPr>
              <w:pStyle w:val="TableParagraph"/>
              <w:spacing w:before="207"/>
              <w:ind w:left="110"/>
              <w:rPr>
                <w:sz w:val="18"/>
              </w:rPr>
            </w:pPr>
            <w:r>
              <w:rPr>
                <w:spacing w:val="-2"/>
                <w:sz w:val="18"/>
              </w:rPr>
              <w:t>0,900</w:t>
            </w:r>
          </w:p>
        </w:tc>
        <w:tc>
          <w:tcPr>
            <w:tcW w:w="1122" w:type="dxa"/>
          </w:tcPr>
          <w:p w14:paraId="1072BF36" w14:textId="77777777" w:rsidR="00DA3FCC" w:rsidRDefault="00DA3FCC" w:rsidP="00207182">
            <w:pPr>
              <w:pStyle w:val="TableParagraph"/>
              <w:rPr>
                <w:sz w:val="18"/>
              </w:rPr>
            </w:pPr>
          </w:p>
        </w:tc>
      </w:tr>
      <w:tr w:rsidR="00DA3FCC" w14:paraId="5B2DAC30" w14:textId="77777777" w:rsidTr="00207182">
        <w:trPr>
          <w:trHeight w:val="412"/>
        </w:trPr>
        <w:tc>
          <w:tcPr>
            <w:tcW w:w="698" w:type="dxa"/>
          </w:tcPr>
          <w:p w14:paraId="29B8A1F2" w14:textId="77777777" w:rsidR="00DA3FCC" w:rsidRDefault="00DA3FCC" w:rsidP="00207182">
            <w:pPr>
              <w:pStyle w:val="TableParagraph"/>
              <w:rPr>
                <w:sz w:val="18"/>
              </w:rPr>
            </w:pPr>
          </w:p>
        </w:tc>
        <w:tc>
          <w:tcPr>
            <w:tcW w:w="1539" w:type="dxa"/>
          </w:tcPr>
          <w:p w14:paraId="2B297F08" w14:textId="77777777" w:rsidR="00DA3FCC" w:rsidRDefault="00DA3FCC" w:rsidP="00207182">
            <w:pPr>
              <w:pStyle w:val="TableParagraph"/>
              <w:spacing w:before="114"/>
              <w:ind w:left="110"/>
              <w:rPr>
                <w:sz w:val="16"/>
              </w:rPr>
            </w:pPr>
            <w:r>
              <w:rPr>
                <w:spacing w:val="-2"/>
                <w:sz w:val="16"/>
              </w:rPr>
              <w:t>3410540005608</w:t>
            </w:r>
          </w:p>
        </w:tc>
        <w:tc>
          <w:tcPr>
            <w:tcW w:w="4614" w:type="dxa"/>
          </w:tcPr>
          <w:p w14:paraId="71FB1FA2" w14:textId="77777777" w:rsidR="00DA3FCC" w:rsidRDefault="00DA3FCC" w:rsidP="00207182">
            <w:pPr>
              <w:pStyle w:val="TableParagraph"/>
              <w:spacing w:line="206" w:lineRule="exact"/>
              <w:ind w:left="108" w:right="343"/>
              <w:rPr>
                <w:sz w:val="18"/>
              </w:rPr>
            </w:pPr>
            <w:r>
              <w:rPr>
                <w:sz w:val="18"/>
              </w:rPr>
              <w:t>Autospeciala</w:t>
            </w:r>
            <w:r>
              <w:rPr>
                <w:spacing w:val="-8"/>
                <w:sz w:val="18"/>
              </w:rPr>
              <w:t xml:space="preserve"> </w:t>
            </w:r>
            <w:r>
              <w:rPr>
                <w:sz w:val="18"/>
              </w:rPr>
              <w:t>25</w:t>
            </w:r>
            <w:r>
              <w:rPr>
                <w:spacing w:val="-6"/>
                <w:sz w:val="18"/>
              </w:rPr>
              <w:t xml:space="preserve"> </w:t>
            </w:r>
            <w:r>
              <w:rPr>
                <w:sz w:val="18"/>
              </w:rPr>
              <w:t>t</w:t>
            </w:r>
            <w:r>
              <w:rPr>
                <w:spacing w:val="-8"/>
                <w:sz w:val="18"/>
              </w:rPr>
              <w:t xml:space="preserve"> </w:t>
            </w:r>
            <w:r>
              <w:rPr>
                <w:sz w:val="18"/>
              </w:rPr>
              <w:t>pentru</w:t>
            </w:r>
            <w:r>
              <w:rPr>
                <w:spacing w:val="-6"/>
                <w:sz w:val="18"/>
              </w:rPr>
              <w:t xml:space="preserve"> </w:t>
            </w:r>
            <w:r>
              <w:rPr>
                <w:sz w:val="18"/>
              </w:rPr>
              <w:t>componente</w:t>
            </w:r>
            <w:r>
              <w:rPr>
                <w:spacing w:val="-7"/>
                <w:sz w:val="18"/>
              </w:rPr>
              <w:t xml:space="preserve"> </w:t>
            </w:r>
            <w:r>
              <w:rPr>
                <w:sz w:val="18"/>
              </w:rPr>
              <w:t>pulverulente</w:t>
            </w:r>
            <w:r>
              <w:rPr>
                <w:spacing w:val="-7"/>
                <w:sz w:val="18"/>
              </w:rPr>
              <w:t xml:space="preserve"> </w:t>
            </w:r>
            <w:r>
              <w:rPr>
                <w:sz w:val="18"/>
              </w:rPr>
              <w:t xml:space="preserve">cu dispersie fina cu sistem de </w:t>
            </w:r>
            <w:proofErr w:type="spellStart"/>
            <w:r>
              <w:rPr>
                <w:sz w:val="18"/>
              </w:rPr>
              <w:t>descarcare</w:t>
            </w:r>
            <w:proofErr w:type="spellEnd"/>
          </w:p>
        </w:tc>
        <w:tc>
          <w:tcPr>
            <w:tcW w:w="977" w:type="dxa"/>
          </w:tcPr>
          <w:p w14:paraId="49F97FDD"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03AB1E6D" w14:textId="77777777" w:rsidR="00DA3FCC" w:rsidRDefault="00DA3FCC" w:rsidP="00207182">
            <w:pPr>
              <w:pStyle w:val="TableParagraph"/>
              <w:spacing w:before="103"/>
              <w:ind w:left="110"/>
              <w:rPr>
                <w:sz w:val="18"/>
              </w:rPr>
            </w:pPr>
            <w:r>
              <w:rPr>
                <w:spacing w:val="-2"/>
                <w:sz w:val="18"/>
              </w:rPr>
              <w:t>0,250</w:t>
            </w:r>
          </w:p>
        </w:tc>
        <w:tc>
          <w:tcPr>
            <w:tcW w:w="1122" w:type="dxa"/>
          </w:tcPr>
          <w:p w14:paraId="56BAE69B" w14:textId="77777777" w:rsidR="00DA3FCC" w:rsidRDefault="00DA3FCC" w:rsidP="00207182">
            <w:pPr>
              <w:pStyle w:val="TableParagraph"/>
              <w:rPr>
                <w:sz w:val="18"/>
              </w:rPr>
            </w:pPr>
          </w:p>
        </w:tc>
      </w:tr>
      <w:tr w:rsidR="00DA3FCC" w14:paraId="25019B41" w14:textId="77777777" w:rsidTr="00207182">
        <w:trPr>
          <w:trHeight w:val="1264"/>
        </w:trPr>
        <w:tc>
          <w:tcPr>
            <w:tcW w:w="698" w:type="dxa"/>
          </w:tcPr>
          <w:p w14:paraId="02338C27" w14:textId="77777777" w:rsidR="00DA3FCC" w:rsidRDefault="00DA3FCC" w:rsidP="00207182">
            <w:pPr>
              <w:pStyle w:val="TableParagraph"/>
              <w:spacing w:before="251"/>
              <w:rPr>
                <w:b/>
              </w:rPr>
            </w:pPr>
          </w:p>
          <w:p w14:paraId="0E945810" w14:textId="77777777" w:rsidR="00DA3FCC" w:rsidRDefault="00DA3FCC" w:rsidP="00207182">
            <w:pPr>
              <w:pStyle w:val="TableParagraph"/>
              <w:spacing w:before="1"/>
              <w:ind w:left="94"/>
              <w:jc w:val="center"/>
            </w:pPr>
            <w:r>
              <w:rPr>
                <w:spacing w:val="-5"/>
              </w:rPr>
              <w:t>48</w:t>
            </w:r>
          </w:p>
        </w:tc>
        <w:tc>
          <w:tcPr>
            <w:tcW w:w="1539" w:type="dxa"/>
          </w:tcPr>
          <w:p w14:paraId="6C031183" w14:textId="77777777" w:rsidR="00DA3FCC" w:rsidRDefault="00DA3FCC" w:rsidP="00207182">
            <w:pPr>
              <w:pStyle w:val="TableParagraph"/>
              <w:spacing w:before="136"/>
              <w:rPr>
                <w:b/>
              </w:rPr>
            </w:pPr>
          </w:p>
          <w:p w14:paraId="4CC3CC2B" w14:textId="77777777" w:rsidR="00DA3FCC" w:rsidRDefault="00DA3FCC" w:rsidP="00207182">
            <w:pPr>
              <w:pStyle w:val="TableParagraph"/>
              <w:ind w:left="281"/>
            </w:pPr>
            <w:r>
              <w:rPr>
                <w:spacing w:val="-2"/>
              </w:rPr>
              <w:t>TsD14A01</w:t>
            </w:r>
          </w:p>
        </w:tc>
        <w:tc>
          <w:tcPr>
            <w:tcW w:w="4614" w:type="dxa"/>
          </w:tcPr>
          <w:p w14:paraId="0E7C77F3" w14:textId="77777777" w:rsidR="00DA3FCC" w:rsidRDefault="00DA3FCC" w:rsidP="00207182">
            <w:pPr>
              <w:pStyle w:val="TableParagraph"/>
              <w:ind w:left="108"/>
            </w:pPr>
            <w:r>
              <w:t xml:space="preserve">Udarea mecanica a straturilor de </w:t>
            </w:r>
            <w:proofErr w:type="spellStart"/>
            <w:r>
              <w:t>pamint</w:t>
            </w:r>
            <w:proofErr w:type="spellEnd"/>
            <w:r>
              <w:t xml:space="preserve"> cu autocisterna</w:t>
            </w:r>
            <w:r>
              <w:rPr>
                <w:spacing w:val="-5"/>
              </w:rPr>
              <w:t xml:space="preserve"> </w:t>
            </w:r>
            <w:r>
              <w:t>de</w:t>
            </w:r>
            <w:r>
              <w:rPr>
                <w:spacing w:val="-5"/>
              </w:rPr>
              <w:t xml:space="preserve"> </w:t>
            </w:r>
            <w:r>
              <w:t>5-8</w:t>
            </w:r>
            <w:r>
              <w:rPr>
                <w:spacing w:val="-5"/>
              </w:rPr>
              <w:t xml:space="preserve"> </w:t>
            </w:r>
            <w:r>
              <w:t>t,</w:t>
            </w:r>
            <w:r>
              <w:rPr>
                <w:spacing w:val="-5"/>
              </w:rPr>
              <w:t xml:space="preserve"> </w:t>
            </w:r>
            <w:proofErr w:type="spellStart"/>
            <w:r>
              <w:t>prevazuta</w:t>
            </w:r>
            <w:proofErr w:type="spellEnd"/>
            <w:r>
              <w:rPr>
                <w:spacing w:val="-7"/>
              </w:rPr>
              <w:t xml:space="preserve"> </w:t>
            </w:r>
            <w:r>
              <w:t>cu</w:t>
            </w:r>
            <w:r>
              <w:rPr>
                <w:spacing w:val="-5"/>
              </w:rPr>
              <w:t xml:space="preserve"> </w:t>
            </w:r>
            <w:r>
              <w:t>dispozitiv</w:t>
            </w:r>
            <w:r>
              <w:rPr>
                <w:spacing w:val="-8"/>
              </w:rPr>
              <w:t xml:space="preserve"> </w:t>
            </w:r>
            <w:r>
              <w:t>de stropire,</w:t>
            </w:r>
            <w:r>
              <w:rPr>
                <w:spacing w:val="-8"/>
              </w:rPr>
              <w:t xml:space="preserve"> </w:t>
            </w:r>
            <w:r>
              <w:t>pentru</w:t>
            </w:r>
            <w:r>
              <w:rPr>
                <w:spacing w:val="-8"/>
              </w:rPr>
              <w:t xml:space="preserve"> </w:t>
            </w:r>
            <w:r>
              <w:t>completarea</w:t>
            </w:r>
            <w:r>
              <w:rPr>
                <w:spacing w:val="-8"/>
              </w:rPr>
              <w:t xml:space="preserve"> </w:t>
            </w:r>
            <w:proofErr w:type="spellStart"/>
            <w:r>
              <w:t>umiditatii</w:t>
            </w:r>
            <w:proofErr w:type="spellEnd"/>
            <w:r>
              <w:rPr>
                <w:spacing w:val="-8"/>
              </w:rPr>
              <w:t xml:space="preserve"> </w:t>
            </w:r>
            <w:r>
              <w:t xml:space="preserve">necesare </w:t>
            </w:r>
            <w:proofErr w:type="spellStart"/>
            <w:r>
              <w:t>compactarii</w:t>
            </w:r>
            <w:proofErr w:type="spellEnd"/>
            <w:r>
              <w:t xml:space="preserve"> mecanice,</w:t>
            </w:r>
            <w:r>
              <w:rPr>
                <w:spacing w:val="-1"/>
              </w:rPr>
              <w:t xml:space="preserve"> </w:t>
            </w:r>
            <w:r>
              <w:t>precum si pentru udarea</w:t>
            </w:r>
          </w:p>
          <w:p w14:paraId="58124F16" w14:textId="77777777" w:rsidR="00DA3FCC" w:rsidRDefault="00DA3FCC" w:rsidP="00207182">
            <w:pPr>
              <w:pStyle w:val="TableParagraph"/>
              <w:spacing w:line="233" w:lineRule="exact"/>
              <w:ind w:left="108"/>
            </w:pPr>
            <w:proofErr w:type="spellStart"/>
            <w:r>
              <w:t>suprafetelor</w:t>
            </w:r>
            <w:proofErr w:type="spellEnd"/>
            <w:r>
              <w:rPr>
                <w:spacing w:val="-5"/>
              </w:rPr>
              <w:t xml:space="preserve"> </w:t>
            </w:r>
            <w:r>
              <w:t>in</w:t>
            </w:r>
            <w:r>
              <w:rPr>
                <w:spacing w:val="-3"/>
              </w:rPr>
              <w:t xml:space="preserve"> </w:t>
            </w:r>
            <w:r>
              <w:t>alte</w:t>
            </w:r>
            <w:r>
              <w:rPr>
                <w:spacing w:val="-3"/>
              </w:rPr>
              <w:t xml:space="preserve"> </w:t>
            </w:r>
            <w:r>
              <w:rPr>
                <w:spacing w:val="-2"/>
              </w:rPr>
              <w:t>scopuri</w:t>
            </w:r>
          </w:p>
        </w:tc>
        <w:tc>
          <w:tcPr>
            <w:tcW w:w="977" w:type="dxa"/>
          </w:tcPr>
          <w:p w14:paraId="5170E678" w14:textId="77777777" w:rsidR="00DA3FCC" w:rsidRDefault="00DA3FCC" w:rsidP="00207182">
            <w:pPr>
              <w:pStyle w:val="TableParagraph"/>
              <w:spacing w:before="251"/>
              <w:rPr>
                <w:b/>
              </w:rPr>
            </w:pPr>
          </w:p>
          <w:p w14:paraId="73465D83" w14:textId="77777777" w:rsidR="00DA3FCC" w:rsidRDefault="00DA3FCC" w:rsidP="00207182">
            <w:pPr>
              <w:pStyle w:val="TableParagraph"/>
              <w:spacing w:before="1"/>
              <w:ind w:left="8"/>
              <w:jc w:val="center"/>
            </w:pPr>
            <w:r>
              <w:rPr>
                <w:spacing w:val="-5"/>
              </w:rPr>
              <w:t>m3</w:t>
            </w:r>
          </w:p>
        </w:tc>
        <w:tc>
          <w:tcPr>
            <w:tcW w:w="1119" w:type="dxa"/>
          </w:tcPr>
          <w:p w14:paraId="6D7E5536" w14:textId="77777777" w:rsidR="00DA3FCC" w:rsidRDefault="00DA3FCC" w:rsidP="00207182">
            <w:pPr>
              <w:pStyle w:val="TableParagraph"/>
              <w:rPr>
                <w:sz w:val="18"/>
              </w:rPr>
            </w:pPr>
          </w:p>
        </w:tc>
        <w:tc>
          <w:tcPr>
            <w:tcW w:w="1122" w:type="dxa"/>
          </w:tcPr>
          <w:p w14:paraId="2297E4BE" w14:textId="77777777" w:rsidR="00DA3FCC" w:rsidRDefault="00DA3FCC" w:rsidP="00207182">
            <w:pPr>
              <w:pStyle w:val="TableParagraph"/>
              <w:rPr>
                <w:b/>
                <w:sz w:val="20"/>
              </w:rPr>
            </w:pPr>
          </w:p>
          <w:p w14:paraId="382F04B2" w14:textId="77777777" w:rsidR="00DA3FCC" w:rsidRDefault="00DA3FCC" w:rsidP="00207182">
            <w:pPr>
              <w:pStyle w:val="TableParagraph"/>
              <w:spacing w:before="58"/>
              <w:rPr>
                <w:b/>
                <w:sz w:val="20"/>
              </w:rPr>
            </w:pPr>
          </w:p>
          <w:p w14:paraId="7ED3F8ED" w14:textId="77777777" w:rsidR="00DA3FCC" w:rsidRDefault="00DA3FCC" w:rsidP="00207182">
            <w:pPr>
              <w:pStyle w:val="TableParagraph"/>
              <w:spacing w:before="1"/>
              <w:ind w:right="102"/>
              <w:jc w:val="right"/>
              <w:rPr>
                <w:sz w:val="20"/>
              </w:rPr>
            </w:pPr>
            <w:r>
              <w:rPr>
                <w:spacing w:val="-2"/>
                <w:sz w:val="20"/>
              </w:rPr>
              <w:t>13,80</w:t>
            </w:r>
          </w:p>
        </w:tc>
      </w:tr>
      <w:tr w:rsidR="00DA3FCC" w14:paraId="3FC04A1A" w14:textId="77777777" w:rsidTr="00207182">
        <w:trPr>
          <w:trHeight w:val="230"/>
        </w:trPr>
        <w:tc>
          <w:tcPr>
            <w:tcW w:w="698" w:type="dxa"/>
          </w:tcPr>
          <w:p w14:paraId="49ADC988" w14:textId="77777777" w:rsidR="00DA3FCC" w:rsidRDefault="00DA3FCC" w:rsidP="00207182">
            <w:pPr>
              <w:pStyle w:val="TableParagraph"/>
              <w:rPr>
                <w:sz w:val="16"/>
              </w:rPr>
            </w:pPr>
          </w:p>
        </w:tc>
        <w:tc>
          <w:tcPr>
            <w:tcW w:w="1539" w:type="dxa"/>
          </w:tcPr>
          <w:p w14:paraId="2B1933BC" w14:textId="77777777" w:rsidR="00DA3FCC" w:rsidRDefault="00DA3FCC" w:rsidP="00207182">
            <w:pPr>
              <w:pStyle w:val="TableParagraph"/>
              <w:spacing w:before="25"/>
              <w:ind w:left="110"/>
              <w:rPr>
                <w:sz w:val="16"/>
              </w:rPr>
            </w:pPr>
            <w:r>
              <w:rPr>
                <w:spacing w:val="-2"/>
                <w:sz w:val="16"/>
              </w:rPr>
              <w:t>4100116202806</w:t>
            </w:r>
          </w:p>
        </w:tc>
        <w:tc>
          <w:tcPr>
            <w:tcW w:w="4614" w:type="dxa"/>
          </w:tcPr>
          <w:p w14:paraId="00E27829" w14:textId="77777777" w:rsidR="00DA3FCC" w:rsidRDefault="00DA3FCC" w:rsidP="00207182">
            <w:pPr>
              <w:pStyle w:val="TableParagraph"/>
              <w:spacing w:line="207" w:lineRule="exact"/>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0B286D9A"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290162F9" w14:textId="77777777" w:rsidR="00DA3FCC" w:rsidRDefault="00DA3FCC" w:rsidP="00207182">
            <w:pPr>
              <w:pStyle w:val="TableParagraph"/>
              <w:spacing w:before="11" w:line="198" w:lineRule="exact"/>
              <w:ind w:left="110"/>
              <w:rPr>
                <w:sz w:val="18"/>
              </w:rPr>
            </w:pPr>
            <w:r>
              <w:rPr>
                <w:spacing w:val="-2"/>
                <w:sz w:val="18"/>
              </w:rPr>
              <w:t>1,000</w:t>
            </w:r>
          </w:p>
        </w:tc>
        <w:tc>
          <w:tcPr>
            <w:tcW w:w="1122" w:type="dxa"/>
          </w:tcPr>
          <w:p w14:paraId="353EA803" w14:textId="77777777" w:rsidR="00DA3FCC" w:rsidRDefault="00DA3FCC" w:rsidP="00207182">
            <w:pPr>
              <w:pStyle w:val="TableParagraph"/>
              <w:rPr>
                <w:sz w:val="16"/>
              </w:rPr>
            </w:pPr>
          </w:p>
        </w:tc>
      </w:tr>
      <w:tr w:rsidR="00DA3FCC" w14:paraId="416339F5" w14:textId="77777777" w:rsidTr="00207182">
        <w:trPr>
          <w:trHeight w:val="230"/>
        </w:trPr>
        <w:tc>
          <w:tcPr>
            <w:tcW w:w="698" w:type="dxa"/>
          </w:tcPr>
          <w:p w14:paraId="4EE7A2D2" w14:textId="77777777" w:rsidR="00DA3FCC" w:rsidRDefault="00DA3FCC" w:rsidP="00207182">
            <w:pPr>
              <w:pStyle w:val="TableParagraph"/>
              <w:rPr>
                <w:sz w:val="16"/>
              </w:rPr>
            </w:pPr>
          </w:p>
        </w:tc>
        <w:tc>
          <w:tcPr>
            <w:tcW w:w="1539" w:type="dxa"/>
          </w:tcPr>
          <w:p w14:paraId="275E2C81" w14:textId="77777777" w:rsidR="00DA3FCC" w:rsidRDefault="00DA3FCC" w:rsidP="00207182">
            <w:pPr>
              <w:pStyle w:val="TableParagraph"/>
              <w:spacing w:before="25"/>
              <w:ind w:left="110"/>
              <w:rPr>
                <w:sz w:val="16"/>
              </w:rPr>
            </w:pPr>
            <w:r>
              <w:rPr>
                <w:spacing w:val="-2"/>
                <w:sz w:val="16"/>
              </w:rPr>
              <w:t>3410540005603</w:t>
            </w:r>
          </w:p>
        </w:tc>
        <w:tc>
          <w:tcPr>
            <w:tcW w:w="4614" w:type="dxa"/>
          </w:tcPr>
          <w:p w14:paraId="62DE1F03"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7E58A13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92E7143"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75BBD18E" w14:textId="77777777" w:rsidR="00DA3FCC" w:rsidRDefault="00DA3FCC" w:rsidP="00207182">
            <w:pPr>
              <w:pStyle w:val="TableParagraph"/>
              <w:rPr>
                <w:sz w:val="16"/>
              </w:rPr>
            </w:pPr>
          </w:p>
        </w:tc>
      </w:tr>
    </w:tbl>
    <w:p w14:paraId="16B35222" w14:textId="77777777" w:rsidR="00DA3FCC" w:rsidRDefault="00DA3FCC" w:rsidP="00DA3FCC">
      <w:pPr>
        <w:pStyle w:val="TableParagraph"/>
        <w:rPr>
          <w:sz w:val="16"/>
        </w:rPr>
        <w:sectPr w:rsidR="00DA3FCC" w:rsidSect="00DA3FCC">
          <w:type w:val="continuous"/>
          <w:pgSz w:w="11910" w:h="16850"/>
          <w:pgMar w:top="1400" w:right="425" w:bottom="1176"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271FDBA" w14:textId="77777777" w:rsidTr="00207182">
        <w:trPr>
          <w:trHeight w:val="1012"/>
        </w:trPr>
        <w:tc>
          <w:tcPr>
            <w:tcW w:w="698" w:type="dxa"/>
          </w:tcPr>
          <w:p w14:paraId="7862ABEE" w14:textId="77777777" w:rsidR="00DA3FCC" w:rsidRDefault="00DA3FCC" w:rsidP="00207182">
            <w:pPr>
              <w:pStyle w:val="TableParagraph"/>
              <w:spacing w:before="125"/>
              <w:rPr>
                <w:b/>
              </w:rPr>
            </w:pPr>
          </w:p>
          <w:p w14:paraId="7C6AB188" w14:textId="77777777" w:rsidR="00DA3FCC" w:rsidRDefault="00DA3FCC" w:rsidP="00207182">
            <w:pPr>
              <w:pStyle w:val="TableParagraph"/>
              <w:ind w:left="94"/>
              <w:jc w:val="center"/>
            </w:pPr>
            <w:r>
              <w:rPr>
                <w:spacing w:val="-5"/>
              </w:rPr>
              <w:t>49</w:t>
            </w:r>
          </w:p>
        </w:tc>
        <w:tc>
          <w:tcPr>
            <w:tcW w:w="1539" w:type="dxa"/>
          </w:tcPr>
          <w:p w14:paraId="2429BA26" w14:textId="77777777" w:rsidR="00DA3FCC" w:rsidRDefault="00DA3FCC" w:rsidP="00207182">
            <w:pPr>
              <w:pStyle w:val="TableParagraph"/>
              <w:spacing w:before="9"/>
              <w:rPr>
                <w:b/>
              </w:rPr>
            </w:pPr>
          </w:p>
          <w:p w14:paraId="6FD71480" w14:textId="77777777" w:rsidR="00DA3FCC" w:rsidRDefault="00DA3FCC" w:rsidP="00207182">
            <w:pPr>
              <w:pStyle w:val="TableParagraph"/>
              <w:spacing w:before="1"/>
              <w:ind w:left="396"/>
            </w:pPr>
            <w:r>
              <w:rPr>
                <w:spacing w:val="-2"/>
              </w:rPr>
              <w:t>TsD25С</w:t>
            </w:r>
          </w:p>
        </w:tc>
        <w:tc>
          <w:tcPr>
            <w:tcW w:w="4614" w:type="dxa"/>
          </w:tcPr>
          <w:p w14:paraId="293A6465" w14:textId="77777777" w:rsidR="00DA3FCC" w:rsidRDefault="00DA3FCC" w:rsidP="00207182">
            <w:pPr>
              <w:pStyle w:val="TableParagraph"/>
              <w:ind w:left="108"/>
            </w:pPr>
            <w:r>
              <w:t>Compactarea</w:t>
            </w:r>
            <w:r>
              <w:rPr>
                <w:spacing w:val="-10"/>
              </w:rPr>
              <w:t xml:space="preserve"> </w:t>
            </w:r>
            <w:proofErr w:type="spellStart"/>
            <w:r>
              <w:t>pamintului</w:t>
            </w:r>
            <w:proofErr w:type="spellEnd"/>
            <w:r>
              <w:rPr>
                <w:spacing w:val="-10"/>
              </w:rPr>
              <w:t xml:space="preserve"> </w:t>
            </w:r>
            <w:r>
              <w:t>cu</w:t>
            </w:r>
            <w:r>
              <w:rPr>
                <w:spacing w:val="-10"/>
              </w:rPr>
              <w:t xml:space="preserve"> </w:t>
            </w:r>
            <w:r>
              <w:t>cilindru</w:t>
            </w:r>
            <w:r>
              <w:rPr>
                <w:spacing w:val="-9"/>
              </w:rPr>
              <w:t xml:space="preserve"> </w:t>
            </w:r>
            <w:r>
              <w:t>compactor vibrator mixt autopropulsat, capacitatea 119</w:t>
            </w:r>
          </w:p>
          <w:p w14:paraId="402A2DC4" w14:textId="77777777" w:rsidR="00DA3FCC" w:rsidRDefault="00DA3FCC" w:rsidP="00207182">
            <w:pPr>
              <w:pStyle w:val="TableParagraph"/>
              <w:spacing w:line="252" w:lineRule="exact"/>
              <w:ind w:left="108" w:right="188"/>
            </w:pPr>
            <w:r>
              <w:t>(160)</w:t>
            </w:r>
            <w:r>
              <w:rPr>
                <w:spacing w:val="-8"/>
              </w:rPr>
              <w:t xml:space="preserve"> </w:t>
            </w:r>
            <w:r>
              <w:t>kW</w:t>
            </w:r>
            <w:r>
              <w:rPr>
                <w:spacing w:val="-8"/>
              </w:rPr>
              <w:t xml:space="preserve"> </w:t>
            </w:r>
            <w:r>
              <w:t>(C.P.),</w:t>
            </w:r>
            <w:r>
              <w:rPr>
                <w:spacing w:val="-8"/>
              </w:rPr>
              <w:t xml:space="preserve"> </w:t>
            </w:r>
            <w:r>
              <w:t>cu</w:t>
            </w:r>
            <w:r>
              <w:rPr>
                <w:spacing w:val="-6"/>
              </w:rPr>
              <w:t xml:space="preserve"> </w:t>
            </w:r>
            <w:r>
              <w:t>sistemul</w:t>
            </w:r>
            <w:r>
              <w:rPr>
                <w:spacing w:val="-5"/>
              </w:rPr>
              <w:t xml:space="preserve"> </w:t>
            </w:r>
            <w:proofErr w:type="spellStart"/>
            <w:r>
              <w:t>Vario</w:t>
            </w:r>
            <w:proofErr w:type="spellEnd"/>
            <w:r>
              <w:t>-Control:</w:t>
            </w:r>
            <w:r>
              <w:rPr>
                <w:spacing w:val="-5"/>
              </w:rPr>
              <w:t xml:space="preserve"> </w:t>
            </w:r>
            <w:r>
              <w:t>prin 8-12 parcursuri</w:t>
            </w:r>
          </w:p>
        </w:tc>
        <w:tc>
          <w:tcPr>
            <w:tcW w:w="977" w:type="dxa"/>
          </w:tcPr>
          <w:p w14:paraId="2D2A7F16" w14:textId="77777777" w:rsidR="00DA3FCC" w:rsidRDefault="00DA3FCC" w:rsidP="00207182">
            <w:pPr>
              <w:pStyle w:val="TableParagraph"/>
              <w:spacing w:before="125"/>
              <w:rPr>
                <w:b/>
              </w:rPr>
            </w:pPr>
          </w:p>
          <w:p w14:paraId="525A4263" w14:textId="77777777" w:rsidR="00DA3FCC" w:rsidRDefault="00DA3FCC" w:rsidP="00207182">
            <w:pPr>
              <w:pStyle w:val="TableParagraph"/>
              <w:ind w:left="156"/>
            </w:pPr>
            <w:r>
              <w:t xml:space="preserve">100 </w:t>
            </w:r>
            <w:r>
              <w:rPr>
                <w:spacing w:val="-5"/>
              </w:rPr>
              <w:t>m3</w:t>
            </w:r>
          </w:p>
        </w:tc>
        <w:tc>
          <w:tcPr>
            <w:tcW w:w="1119" w:type="dxa"/>
          </w:tcPr>
          <w:p w14:paraId="6BB1B02C" w14:textId="77777777" w:rsidR="00DA3FCC" w:rsidRDefault="00DA3FCC" w:rsidP="00207182">
            <w:pPr>
              <w:pStyle w:val="TableParagraph"/>
              <w:rPr>
                <w:sz w:val="18"/>
              </w:rPr>
            </w:pPr>
          </w:p>
        </w:tc>
        <w:tc>
          <w:tcPr>
            <w:tcW w:w="1122" w:type="dxa"/>
          </w:tcPr>
          <w:p w14:paraId="1AC06A85" w14:textId="77777777" w:rsidR="00DA3FCC" w:rsidRDefault="00DA3FCC" w:rsidP="00207182">
            <w:pPr>
              <w:pStyle w:val="TableParagraph"/>
              <w:spacing w:before="162"/>
              <w:rPr>
                <w:b/>
                <w:sz w:val="20"/>
              </w:rPr>
            </w:pPr>
          </w:p>
          <w:p w14:paraId="62C31E65" w14:textId="77777777" w:rsidR="00DA3FCC" w:rsidRDefault="00DA3FCC" w:rsidP="00207182">
            <w:pPr>
              <w:pStyle w:val="TableParagraph"/>
              <w:ind w:right="101"/>
              <w:jc w:val="right"/>
              <w:rPr>
                <w:sz w:val="20"/>
              </w:rPr>
            </w:pPr>
            <w:r>
              <w:rPr>
                <w:spacing w:val="-4"/>
                <w:sz w:val="20"/>
              </w:rPr>
              <w:t>2,30</w:t>
            </w:r>
          </w:p>
        </w:tc>
      </w:tr>
      <w:tr w:rsidR="00DA3FCC" w14:paraId="25D0308F" w14:textId="77777777" w:rsidTr="00207182">
        <w:trPr>
          <w:trHeight w:val="227"/>
        </w:trPr>
        <w:tc>
          <w:tcPr>
            <w:tcW w:w="698" w:type="dxa"/>
          </w:tcPr>
          <w:p w14:paraId="1A1FBE23" w14:textId="77777777" w:rsidR="00DA3FCC" w:rsidRDefault="00DA3FCC" w:rsidP="00207182">
            <w:pPr>
              <w:pStyle w:val="TableParagraph"/>
              <w:rPr>
                <w:sz w:val="16"/>
              </w:rPr>
            </w:pPr>
          </w:p>
        </w:tc>
        <w:tc>
          <w:tcPr>
            <w:tcW w:w="1539" w:type="dxa"/>
          </w:tcPr>
          <w:p w14:paraId="4ECDF80A" w14:textId="77777777" w:rsidR="00DA3FCC" w:rsidRDefault="00DA3FCC" w:rsidP="00207182">
            <w:pPr>
              <w:pStyle w:val="TableParagraph"/>
              <w:spacing w:before="23"/>
              <w:ind w:left="110"/>
              <w:rPr>
                <w:sz w:val="16"/>
              </w:rPr>
            </w:pPr>
            <w:r>
              <w:rPr>
                <w:spacing w:val="-2"/>
                <w:sz w:val="16"/>
              </w:rPr>
              <w:t>9310060019900</w:t>
            </w:r>
          </w:p>
        </w:tc>
        <w:tc>
          <w:tcPr>
            <w:tcW w:w="4614" w:type="dxa"/>
          </w:tcPr>
          <w:p w14:paraId="4EB181BB"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ACAC492"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1FE3BC27" w14:textId="77777777" w:rsidR="00DA3FCC" w:rsidRDefault="00DA3FCC" w:rsidP="00207182">
            <w:pPr>
              <w:pStyle w:val="TableParagraph"/>
              <w:spacing w:before="9" w:line="198" w:lineRule="exact"/>
              <w:ind w:left="110"/>
              <w:rPr>
                <w:sz w:val="18"/>
              </w:rPr>
            </w:pPr>
            <w:r>
              <w:rPr>
                <w:spacing w:val="-2"/>
                <w:sz w:val="18"/>
              </w:rPr>
              <w:t>1,020</w:t>
            </w:r>
          </w:p>
        </w:tc>
        <w:tc>
          <w:tcPr>
            <w:tcW w:w="1122" w:type="dxa"/>
          </w:tcPr>
          <w:p w14:paraId="7EB5F6F6" w14:textId="77777777" w:rsidR="00DA3FCC" w:rsidRDefault="00DA3FCC" w:rsidP="00207182">
            <w:pPr>
              <w:pStyle w:val="TableParagraph"/>
              <w:rPr>
                <w:sz w:val="16"/>
              </w:rPr>
            </w:pPr>
          </w:p>
        </w:tc>
      </w:tr>
      <w:tr w:rsidR="00DA3FCC" w14:paraId="41CB33D1" w14:textId="77777777" w:rsidTr="00207182">
        <w:trPr>
          <w:trHeight w:val="621"/>
        </w:trPr>
        <w:tc>
          <w:tcPr>
            <w:tcW w:w="698" w:type="dxa"/>
          </w:tcPr>
          <w:p w14:paraId="3EE394B9" w14:textId="77777777" w:rsidR="00DA3FCC" w:rsidRDefault="00DA3FCC" w:rsidP="00207182">
            <w:pPr>
              <w:pStyle w:val="TableParagraph"/>
              <w:rPr>
                <w:sz w:val="18"/>
              </w:rPr>
            </w:pPr>
          </w:p>
        </w:tc>
        <w:tc>
          <w:tcPr>
            <w:tcW w:w="1539" w:type="dxa"/>
          </w:tcPr>
          <w:p w14:paraId="3BCD4E94" w14:textId="77777777" w:rsidR="00DA3FCC" w:rsidRDefault="00DA3FCC" w:rsidP="00207182">
            <w:pPr>
              <w:pStyle w:val="TableParagraph"/>
              <w:spacing w:before="36"/>
              <w:rPr>
                <w:b/>
                <w:sz w:val="16"/>
              </w:rPr>
            </w:pPr>
          </w:p>
          <w:p w14:paraId="4E4C67A5" w14:textId="77777777" w:rsidR="00DA3FCC" w:rsidRDefault="00DA3FCC" w:rsidP="00207182">
            <w:pPr>
              <w:pStyle w:val="TableParagraph"/>
              <w:ind w:left="110"/>
              <w:rPr>
                <w:sz w:val="16"/>
              </w:rPr>
            </w:pPr>
            <w:r>
              <w:rPr>
                <w:spacing w:val="-2"/>
                <w:sz w:val="16"/>
              </w:rPr>
              <w:t>2952270003309</w:t>
            </w:r>
          </w:p>
        </w:tc>
        <w:tc>
          <w:tcPr>
            <w:tcW w:w="4614" w:type="dxa"/>
          </w:tcPr>
          <w:p w14:paraId="643103A6" w14:textId="77777777" w:rsidR="00DA3FCC" w:rsidRDefault="00DA3FCC" w:rsidP="00207182">
            <w:pPr>
              <w:pStyle w:val="TableParagraph"/>
              <w:spacing w:line="206" w:lineRule="exact"/>
              <w:ind w:left="108" w:right="343"/>
              <w:rPr>
                <w:sz w:val="18"/>
              </w:rPr>
            </w:pPr>
            <w:r>
              <w:rPr>
                <w:sz w:val="18"/>
              </w:rPr>
              <w:t>Cilindru compactor vibrator mixt autopropulsat cu capacitatea</w:t>
            </w:r>
            <w:r>
              <w:rPr>
                <w:spacing w:val="-5"/>
                <w:sz w:val="18"/>
              </w:rPr>
              <w:t xml:space="preserve"> </w:t>
            </w:r>
            <w:r>
              <w:rPr>
                <w:sz w:val="18"/>
              </w:rPr>
              <w:t>119</w:t>
            </w:r>
            <w:r>
              <w:rPr>
                <w:spacing w:val="-3"/>
                <w:sz w:val="18"/>
              </w:rPr>
              <w:t xml:space="preserve"> </w:t>
            </w:r>
            <w:r>
              <w:rPr>
                <w:sz w:val="18"/>
              </w:rPr>
              <w:t>(160)</w:t>
            </w:r>
            <w:r>
              <w:rPr>
                <w:spacing w:val="-6"/>
                <w:sz w:val="18"/>
              </w:rPr>
              <w:t xml:space="preserve"> </w:t>
            </w:r>
            <w:r>
              <w:rPr>
                <w:sz w:val="18"/>
              </w:rPr>
              <w:t>kW</w:t>
            </w:r>
            <w:r>
              <w:rPr>
                <w:spacing w:val="-6"/>
                <w:sz w:val="18"/>
              </w:rPr>
              <w:t xml:space="preserve"> </w:t>
            </w:r>
            <w:r>
              <w:rPr>
                <w:sz w:val="18"/>
              </w:rPr>
              <w:t>(C.P.)</w:t>
            </w:r>
            <w:r>
              <w:rPr>
                <w:spacing w:val="-8"/>
                <w:sz w:val="18"/>
              </w:rPr>
              <w:t xml:space="preserve"> </w:t>
            </w:r>
            <w:proofErr w:type="spellStart"/>
            <w:r>
              <w:rPr>
                <w:sz w:val="18"/>
              </w:rPr>
              <w:t>Bomag</w:t>
            </w:r>
            <w:proofErr w:type="spellEnd"/>
            <w:r>
              <w:rPr>
                <w:spacing w:val="-3"/>
                <w:sz w:val="18"/>
              </w:rPr>
              <w:t xml:space="preserve"> </w:t>
            </w:r>
            <w:r>
              <w:rPr>
                <w:sz w:val="18"/>
              </w:rPr>
              <w:t>BW</w:t>
            </w:r>
            <w:r>
              <w:rPr>
                <w:spacing w:val="-6"/>
                <w:sz w:val="18"/>
              </w:rPr>
              <w:t xml:space="preserve"> </w:t>
            </w:r>
            <w:r>
              <w:rPr>
                <w:sz w:val="18"/>
              </w:rPr>
              <w:t>213</w:t>
            </w:r>
            <w:r>
              <w:rPr>
                <w:spacing w:val="-5"/>
                <w:sz w:val="18"/>
              </w:rPr>
              <w:t xml:space="preserve"> </w:t>
            </w:r>
            <w:r>
              <w:rPr>
                <w:sz w:val="18"/>
              </w:rPr>
              <w:t xml:space="preserve">DH-4 BVC cu sistemul </w:t>
            </w:r>
            <w:proofErr w:type="spellStart"/>
            <w:r>
              <w:rPr>
                <w:sz w:val="18"/>
              </w:rPr>
              <w:t>Vario</w:t>
            </w:r>
            <w:proofErr w:type="spellEnd"/>
            <w:r>
              <w:rPr>
                <w:sz w:val="18"/>
              </w:rPr>
              <w:t>-Control</w:t>
            </w:r>
          </w:p>
        </w:tc>
        <w:tc>
          <w:tcPr>
            <w:tcW w:w="977" w:type="dxa"/>
          </w:tcPr>
          <w:p w14:paraId="4765E7EC" w14:textId="77777777" w:rsidR="00DA3FCC" w:rsidRDefault="00DA3FCC" w:rsidP="00207182">
            <w:pPr>
              <w:pStyle w:val="TableParagraph"/>
              <w:spacing w:before="1"/>
              <w:rPr>
                <w:b/>
                <w:sz w:val="18"/>
              </w:rPr>
            </w:pPr>
          </w:p>
          <w:p w14:paraId="2B7F22CD" w14:textId="77777777" w:rsidR="00DA3FCC" w:rsidRDefault="00DA3FCC" w:rsidP="00207182">
            <w:pPr>
              <w:pStyle w:val="TableParagraph"/>
              <w:ind w:left="108"/>
              <w:rPr>
                <w:sz w:val="18"/>
              </w:rPr>
            </w:pPr>
            <w:r>
              <w:rPr>
                <w:sz w:val="18"/>
              </w:rPr>
              <w:t>h-</w:t>
            </w:r>
            <w:r>
              <w:rPr>
                <w:spacing w:val="-5"/>
                <w:sz w:val="18"/>
              </w:rPr>
              <w:t>ut</w:t>
            </w:r>
          </w:p>
        </w:tc>
        <w:tc>
          <w:tcPr>
            <w:tcW w:w="1119" w:type="dxa"/>
          </w:tcPr>
          <w:p w14:paraId="4766D2B0" w14:textId="77777777" w:rsidR="00DA3FCC" w:rsidRDefault="00DA3FCC" w:rsidP="00207182">
            <w:pPr>
              <w:pStyle w:val="TableParagraph"/>
              <w:spacing w:before="1"/>
              <w:rPr>
                <w:b/>
                <w:sz w:val="18"/>
              </w:rPr>
            </w:pPr>
          </w:p>
          <w:p w14:paraId="4EAD76F7" w14:textId="77777777" w:rsidR="00DA3FCC" w:rsidRDefault="00DA3FCC" w:rsidP="00207182">
            <w:pPr>
              <w:pStyle w:val="TableParagraph"/>
              <w:ind w:left="110"/>
              <w:rPr>
                <w:sz w:val="18"/>
              </w:rPr>
            </w:pPr>
            <w:r>
              <w:rPr>
                <w:spacing w:val="-2"/>
                <w:sz w:val="18"/>
              </w:rPr>
              <w:t>1,490</w:t>
            </w:r>
          </w:p>
        </w:tc>
        <w:tc>
          <w:tcPr>
            <w:tcW w:w="1122" w:type="dxa"/>
          </w:tcPr>
          <w:p w14:paraId="6FB9B114" w14:textId="77777777" w:rsidR="00DA3FCC" w:rsidRDefault="00DA3FCC" w:rsidP="00207182">
            <w:pPr>
              <w:pStyle w:val="TableParagraph"/>
              <w:rPr>
                <w:sz w:val="18"/>
              </w:rPr>
            </w:pPr>
          </w:p>
        </w:tc>
      </w:tr>
      <w:tr w:rsidR="00DA3FCC" w14:paraId="6F3ABFDB" w14:textId="77777777" w:rsidTr="00207182">
        <w:trPr>
          <w:trHeight w:val="230"/>
        </w:trPr>
        <w:tc>
          <w:tcPr>
            <w:tcW w:w="698" w:type="dxa"/>
          </w:tcPr>
          <w:p w14:paraId="2B8FB3F7" w14:textId="77777777" w:rsidR="00DA3FCC" w:rsidRDefault="00DA3FCC" w:rsidP="00207182">
            <w:pPr>
              <w:pStyle w:val="TableParagraph"/>
              <w:rPr>
                <w:sz w:val="16"/>
              </w:rPr>
            </w:pPr>
          </w:p>
        </w:tc>
        <w:tc>
          <w:tcPr>
            <w:tcW w:w="1539" w:type="dxa"/>
          </w:tcPr>
          <w:p w14:paraId="42F7D8CE" w14:textId="77777777" w:rsidR="00DA3FCC" w:rsidRDefault="00DA3FCC" w:rsidP="00207182">
            <w:pPr>
              <w:pStyle w:val="TableParagraph"/>
              <w:spacing w:before="25"/>
              <w:ind w:left="110"/>
              <w:rPr>
                <w:sz w:val="16"/>
              </w:rPr>
            </w:pPr>
            <w:r>
              <w:rPr>
                <w:spacing w:val="-2"/>
                <w:sz w:val="16"/>
              </w:rPr>
              <w:t>2952220003546</w:t>
            </w:r>
          </w:p>
        </w:tc>
        <w:tc>
          <w:tcPr>
            <w:tcW w:w="4614" w:type="dxa"/>
          </w:tcPr>
          <w:p w14:paraId="39453B04"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2FF5DCA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61F929F" w14:textId="77777777" w:rsidR="00DA3FCC" w:rsidRDefault="00DA3FCC" w:rsidP="00207182">
            <w:pPr>
              <w:pStyle w:val="TableParagraph"/>
              <w:spacing w:before="12" w:line="198" w:lineRule="exact"/>
              <w:ind w:left="110"/>
              <w:rPr>
                <w:sz w:val="18"/>
              </w:rPr>
            </w:pPr>
            <w:r>
              <w:rPr>
                <w:spacing w:val="-2"/>
                <w:sz w:val="18"/>
              </w:rPr>
              <w:t>1,160</w:t>
            </w:r>
          </w:p>
        </w:tc>
        <w:tc>
          <w:tcPr>
            <w:tcW w:w="1122" w:type="dxa"/>
          </w:tcPr>
          <w:p w14:paraId="044892F7" w14:textId="77777777" w:rsidR="00DA3FCC" w:rsidRDefault="00DA3FCC" w:rsidP="00207182">
            <w:pPr>
              <w:pStyle w:val="TableParagraph"/>
              <w:rPr>
                <w:sz w:val="16"/>
              </w:rPr>
            </w:pPr>
          </w:p>
        </w:tc>
      </w:tr>
      <w:tr w:rsidR="00DA3FCC" w14:paraId="6DE548E2" w14:textId="77777777" w:rsidTr="00207182">
        <w:trPr>
          <w:trHeight w:val="758"/>
        </w:trPr>
        <w:tc>
          <w:tcPr>
            <w:tcW w:w="698" w:type="dxa"/>
          </w:tcPr>
          <w:p w14:paraId="3BDF2241" w14:textId="77777777" w:rsidR="00DA3FCC" w:rsidRDefault="00DA3FCC" w:rsidP="00207182">
            <w:pPr>
              <w:pStyle w:val="TableParagraph"/>
              <w:spacing w:before="253"/>
              <w:ind w:left="94"/>
              <w:jc w:val="center"/>
            </w:pPr>
            <w:r>
              <w:rPr>
                <w:spacing w:val="-5"/>
              </w:rPr>
              <w:t>50</w:t>
            </w:r>
          </w:p>
        </w:tc>
        <w:tc>
          <w:tcPr>
            <w:tcW w:w="1539" w:type="dxa"/>
          </w:tcPr>
          <w:p w14:paraId="7A31EE74" w14:textId="77777777" w:rsidR="00DA3FCC" w:rsidRDefault="00DA3FCC" w:rsidP="00207182">
            <w:pPr>
              <w:pStyle w:val="TableParagraph"/>
              <w:spacing w:before="137"/>
              <w:ind w:left="489"/>
            </w:pPr>
            <w:r>
              <w:rPr>
                <w:spacing w:val="-4"/>
              </w:rPr>
              <w:t>DI110</w:t>
            </w:r>
          </w:p>
        </w:tc>
        <w:tc>
          <w:tcPr>
            <w:tcW w:w="4614" w:type="dxa"/>
          </w:tcPr>
          <w:p w14:paraId="6895C5FC" w14:textId="77777777" w:rsidR="00DA3FCC" w:rsidRDefault="00DA3FCC" w:rsidP="00207182">
            <w:pPr>
              <w:pStyle w:val="TableParagraph"/>
              <w:spacing w:line="251" w:lineRule="exact"/>
              <w:ind w:left="108"/>
            </w:pPr>
            <w:r>
              <w:t>Amenajarea</w:t>
            </w:r>
            <w:r>
              <w:rPr>
                <w:spacing w:val="-7"/>
              </w:rPr>
              <w:t xml:space="preserve"> </w:t>
            </w:r>
            <w:r>
              <w:t>stratului</w:t>
            </w:r>
            <w:r>
              <w:rPr>
                <w:spacing w:val="-3"/>
              </w:rPr>
              <w:t xml:space="preserve"> </w:t>
            </w:r>
            <w:r>
              <w:t>de</w:t>
            </w:r>
            <w:r>
              <w:rPr>
                <w:spacing w:val="-7"/>
              </w:rPr>
              <w:t xml:space="preserve"> </w:t>
            </w:r>
            <w:r>
              <w:t>egalizare</w:t>
            </w:r>
            <w:r>
              <w:rPr>
                <w:spacing w:val="-4"/>
              </w:rPr>
              <w:t xml:space="preserve"> </w:t>
            </w:r>
            <w:proofErr w:type="spellStart"/>
            <w:r>
              <w:t>drenant</w:t>
            </w:r>
            <w:proofErr w:type="spellEnd"/>
            <w:r>
              <w:rPr>
                <w:spacing w:val="-6"/>
              </w:rPr>
              <w:t xml:space="preserve"> </w:t>
            </w:r>
            <w:r>
              <w:rPr>
                <w:spacing w:val="-2"/>
              </w:rPr>
              <w:t>(balast</w:t>
            </w:r>
          </w:p>
          <w:p w14:paraId="54D93979" w14:textId="77777777" w:rsidR="00DA3FCC" w:rsidRDefault="00DA3FCC" w:rsidP="00207182">
            <w:pPr>
              <w:pStyle w:val="TableParagraph"/>
              <w:spacing w:line="252" w:lineRule="exact"/>
              <w:ind w:left="108"/>
            </w:pPr>
            <w:r>
              <w:t>amestec</w:t>
            </w:r>
            <w:r>
              <w:rPr>
                <w:spacing w:val="-5"/>
              </w:rPr>
              <w:t xml:space="preserve"> </w:t>
            </w:r>
            <w:r>
              <w:t>de</w:t>
            </w:r>
            <w:r>
              <w:rPr>
                <w:spacing w:val="-7"/>
              </w:rPr>
              <w:t xml:space="preserve"> </w:t>
            </w:r>
            <w:r>
              <w:t>agregate</w:t>
            </w:r>
            <w:r>
              <w:rPr>
                <w:spacing w:val="-5"/>
              </w:rPr>
              <w:t xml:space="preserve"> </w:t>
            </w:r>
            <w:r>
              <w:t>omogen</w:t>
            </w:r>
            <w:r>
              <w:rPr>
                <w:spacing w:val="-5"/>
              </w:rPr>
              <w:t xml:space="preserve"> </w:t>
            </w:r>
            <w:r>
              <w:t>optimal</w:t>
            </w:r>
            <w:r>
              <w:rPr>
                <w:spacing w:val="80"/>
              </w:rPr>
              <w:t xml:space="preserve"> </w:t>
            </w:r>
            <w:r>
              <w:t>SM EN13242</w:t>
            </w:r>
            <w:r>
              <w:rPr>
                <w:spacing w:val="80"/>
              </w:rPr>
              <w:t xml:space="preserve"> </w:t>
            </w:r>
            <w:r>
              <w:t>0-63mm, h=15cm)</w:t>
            </w:r>
          </w:p>
        </w:tc>
        <w:tc>
          <w:tcPr>
            <w:tcW w:w="977" w:type="dxa"/>
          </w:tcPr>
          <w:p w14:paraId="2C7ECA7F" w14:textId="77777777" w:rsidR="00DA3FCC" w:rsidRDefault="00DA3FCC" w:rsidP="00207182">
            <w:pPr>
              <w:pStyle w:val="TableParagraph"/>
              <w:spacing w:before="253"/>
              <w:ind w:left="8"/>
              <w:jc w:val="center"/>
            </w:pPr>
            <w:r>
              <w:rPr>
                <w:spacing w:val="-5"/>
              </w:rPr>
              <w:t>m3</w:t>
            </w:r>
          </w:p>
        </w:tc>
        <w:tc>
          <w:tcPr>
            <w:tcW w:w="1119" w:type="dxa"/>
          </w:tcPr>
          <w:p w14:paraId="172B476D" w14:textId="77777777" w:rsidR="00DA3FCC" w:rsidRDefault="00DA3FCC" w:rsidP="00207182">
            <w:pPr>
              <w:pStyle w:val="TableParagraph"/>
              <w:rPr>
                <w:sz w:val="18"/>
              </w:rPr>
            </w:pPr>
          </w:p>
        </w:tc>
        <w:tc>
          <w:tcPr>
            <w:tcW w:w="1122" w:type="dxa"/>
          </w:tcPr>
          <w:p w14:paraId="725FD98A" w14:textId="77777777" w:rsidR="00DA3FCC" w:rsidRDefault="00DA3FCC" w:rsidP="00207182">
            <w:pPr>
              <w:pStyle w:val="TableParagraph"/>
              <w:spacing w:before="34"/>
              <w:rPr>
                <w:b/>
                <w:sz w:val="20"/>
              </w:rPr>
            </w:pPr>
          </w:p>
          <w:p w14:paraId="62298522" w14:textId="77777777" w:rsidR="00DA3FCC" w:rsidRDefault="00DA3FCC" w:rsidP="00207182">
            <w:pPr>
              <w:pStyle w:val="TableParagraph"/>
              <w:ind w:right="102"/>
              <w:jc w:val="right"/>
              <w:rPr>
                <w:sz w:val="20"/>
              </w:rPr>
            </w:pPr>
            <w:r>
              <w:rPr>
                <w:spacing w:val="-2"/>
                <w:sz w:val="20"/>
              </w:rPr>
              <w:t>207,00</w:t>
            </w:r>
          </w:p>
        </w:tc>
      </w:tr>
      <w:tr w:rsidR="00DA3FCC" w14:paraId="686EB6E5" w14:textId="77777777" w:rsidTr="00207182">
        <w:trPr>
          <w:trHeight w:val="230"/>
        </w:trPr>
        <w:tc>
          <w:tcPr>
            <w:tcW w:w="698" w:type="dxa"/>
          </w:tcPr>
          <w:p w14:paraId="1029F6A6" w14:textId="77777777" w:rsidR="00DA3FCC" w:rsidRDefault="00DA3FCC" w:rsidP="00207182">
            <w:pPr>
              <w:pStyle w:val="TableParagraph"/>
              <w:rPr>
                <w:sz w:val="16"/>
              </w:rPr>
            </w:pPr>
          </w:p>
        </w:tc>
        <w:tc>
          <w:tcPr>
            <w:tcW w:w="1539" w:type="dxa"/>
          </w:tcPr>
          <w:p w14:paraId="34E7EB30" w14:textId="77777777" w:rsidR="00DA3FCC" w:rsidRDefault="00DA3FCC" w:rsidP="00207182">
            <w:pPr>
              <w:pStyle w:val="TableParagraph"/>
              <w:spacing w:before="25"/>
              <w:ind w:left="110"/>
              <w:rPr>
                <w:sz w:val="16"/>
              </w:rPr>
            </w:pPr>
            <w:r>
              <w:rPr>
                <w:spacing w:val="-2"/>
                <w:sz w:val="16"/>
              </w:rPr>
              <w:t>9310060019930</w:t>
            </w:r>
          </w:p>
        </w:tc>
        <w:tc>
          <w:tcPr>
            <w:tcW w:w="4614" w:type="dxa"/>
          </w:tcPr>
          <w:p w14:paraId="403662B6" w14:textId="77777777" w:rsidR="00DA3FCC" w:rsidRDefault="00DA3FCC" w:rsidP="00207182">
            <w:pPr>
              <w:pStyle w:val="TableParagraph"/>
              <w:spacing w:before="2"/>
              <w:ind w:left="108"/>
              <w:rPr>
                <w:sz w:val="18"/>
              </w:rPr>
            </w:pPr>
            <w:r>
              <w:rPr>
                <w:spacing w:val="-2"/>
                <w:sz w:val="18"/>
              </w:rPr>
              <w:t>Muncitor</w:t>
            </w:r>
          </w:p>
        </w:tc>
        <w:tc>
          <w:tcPr>
            <w:tcW w:w="977" w:type="dxa"/>
          </w:tcPr>
          <w:p w14:paraId="0175A48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935A2AA"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39AE2282" w14:textId="77777777" w:rsidR="00DA3FCC" w:rsidRDefault="00DA3FCC" w:rsidP="00207182">
            <w:pPr>
              <w:pStyle w:val="TableParagraph"/>
              <w:rPr>
                <w:sz w:val="16"/>
              </w:rPr>
            </w:pPr>
          </w:p>
        </w:tc>
      </w:tr>
      <w:tr w:rsidR="00DA3FCC" w14:paraId="3FF852FE" w14:textId="77777777" w:rsidTr="00207182">
        <w:trPr>
          <w:trHeight w:val="415"/>
        </w:trPr>
        <w:tc>
          <w:tcPr>
            <w:tcW w:w="698" w:type="dxa"/>
          </w:tcPr>
          <w:p w14:paraId="7A6B534B" w14:textId="77777777" w:rsidR="00DA3FCC" w:rsidRDefault="00DA3FCC" w:rsidP="00207182">
            <w:pPr>
              <w:pStyle w:val="TableParagraph"/>
              <w:rPr>
                <w:sz w:val="18"/>
              </w:rPr>
            </w:pPr>
          </w:p>
        </w:tc>
        <w:tc>
          <w:tcPr>
            <w:tcW w:w="1539" w:type="dxa"/>
          </w:tcPr>
          <w:p w14:paraId="026757DD" w14:textId="77777777" w:rsidR="00DA3FCC" w:rsidRDefault="00DA3FCC" w:rsidP="00207182">
            <w:pPr>
              <w:pStyle w:val="TableParagraph"/>
              <w:spacing w:before="117"/>
              <w:ind w:left="110"/>
              <w:rPr>
                <w:sz w:val="16"/>
              </w:rPr>
            </w:pPr>
            <w:r>
              <w:rPr>
                <w:spacing w:val="-2"/>
                <w:sz w:val="16"/>
              </w:rPr>
              <w:t>1421102200467-</w:t>
            </w:r>
            <w:r>
              <w:rPr>
                <w:spacing w:val="-5"/>
                <w:sz w:val="16"/>
              </w:rPr>
              <w:t>63</w:t>
            </w:r>
          </w:p>
        </w:tc>
        <w:tc>
          <w:tcPr>
            <w:tcW w:w="4614" w:type="dxa"/>
          </w:tcPr>
          <w:p w14:paraId="51A27740" w14:textId="77777777" w:rsidR="00DA3FCC" w:rsidRDefault="00DA3FCC" w:rsidP="00207182">
            <w:pPr>
              <w:pStyle w:val="TableParagraph"/>
              <w:spacing w:line="208" w:lineRule="exact"/>
              <w:ind w:left="108" w:right="343"/>
              <w:rPr>
                <w:sz w:val="18"/>
              </w:rPr>
            </w:pPr>
            <w:r>
              <w:rPr>
                <w:sz w:val="18"/>
              </w:rPr>
              <w:t>Amestec</w:t>
            </w:r>
            <w:r>
              <w:rPr>
                <w:spacing w:val="-5"/>
                <w:sz w:val="18"/>
              </w:rPr>
              <w:t xml:space="preserve"> </w:t>
            </w:r>
            <w:r>
              <w:rPr>
                <w:sz w:val="18"/>
              </w:rPr>
              <w:t>de</w:t>
            </w:r>
            <w:r>
              <w:rPr>
                <w:spacing w:val="-5"/>
                <w:sz w:val="18"/>
              </w:rPr>
              <w:t xml:space="preserve"> </w:t>
            </w:r>
            <w:r>
              <w:rPr>
                <w:sz w:val="18"/>
              </w:rPr>
              <w:t>agregate</w:t>
            </w:r>
            <w:r>
              <w:rPr>
                <w:spacing w:val="-4"/>
                <w:sz w:val="18"/>
              </w:rPr>
              <w:t xml:space="preserve"> </w:t>
            </w:r>
            <w:r>
              <w:rPr>
                <w:sz w:val="18"/>
              </w:rPr>
              <w:t>omogen</w:t>
            </w:r>
            <w:r>
              <w:rPr>
                <w:spacing w:val="-5"/>
                <w:sz w:val="18"/>
              </w:rPr>
              <w:t xml:space="preserve"> </w:t>
            </w:r>
            <w:r>
              <w:rPr>
                <w:sz w:val="18"/>
              </w:rPr>
              <w:t>optimal</w:t>
            </w:r>
            <w:r>
              <w:rPr>
                <w:spacing w:val="-4"/>
                <w:sz w:val="18"/>
              </w:rPr>
              <w:t xml:space="preserve"> </w:t>
            </w:r>
            <w:r>
              <w:rPr>
                <w:sz w:val="18"/>
              </w:rPr>
              <w:t>0-63mm</w:t>
            </w:r>
            <w:r>
              <w:rPr>
                <w:spacing w:val="80"/>
                <w:sz w:val="18"/>
              </w:rPr>
              <w:t xml:space="preserve"> </w:t>
            </w:r>
            <w:r>
              <w:rPr>
                <w:sz w:val="18"/>
              </w:rPr>
              <w:t>SM EN13242</w:t>
            </w:r>
            <w:r>
              <w:rPr>
                <w:spacing w:val="80"/>
                <w:sz w:val="18"/>
              </w:rPr>
              <w:t xml:space="preserve"> </w:t>
            </w:r>
            <w:r>
              <w:rPr>
                <w:sz w:val="18"/>
              </w:rPr>
              <w:t>balast</w:t>
            </w:r>
          </w:p>
        </w:tc>
        <w:tc>
          <w:tcPr>
            <w:tcW w:w="977" w:type="dxa"/>
          </w:tcPr>
          <w:p w14:paraId="60C5B468" w14:textId="77777777" w:rsidR="00DA3FCC" w:rsidRDefault="00DA3FCC" w:rsidP="00207182">
            <w:pPr>
              <w:pStyle w:val="TableParagraph"/>
              <w:spacing w:before="105"/>
              <w:ind w:left="108"/>
              <w:rPr>
                <w:sz w:val="18"/>
              </w:rPr>
            </w:pPr>
            <w:r>
              <w:rPr>
                <w:spacing w:val="-5"/>
                <w:sz w:val="18"/>
              </w:rPr>
              <w:t>m3</w:t>
            </w:r>
          </w:p>
        </w:tc>
        <w:tc>
          <w:tcPr>
            <w:tcW w:w="1119" w:type="dxa"/>
          </w:tcPr>
          <w:p w14:paraId="1BA6E8AD" w14:textId="77777777" w:rsidR="00DA3FCC" w:rsidRDefault="00DA3FCC" w:rsidP="00207182">
            <w:pPr>
              <w:pStyle w:val="TableParagraph"/>
              <w:spacing w:before="105"/>
              <w:ind w:left="110"/>
              <w:rPr>
                <w:sz w:val="18"/>
              </w:rPr>
            </w:pPr>
            <w:r>
              <w:rPr>
                <w:spacing w:val="-2"/>
                <w:sz w:val="18"/>
              </w:rPr>
              <w:t>1,220</w:t>
            </w:r>
          </w:p>
        </w:tc>
        <w:tc>
          <w:tcPr>
            <w:tcW w:w="1122" w:type="dxa"/>
          </w:tcPr>
          <w:p w14:paraId="6D390817" w14:textId="77777777" w:rsidR="00DA3FCC" w:rsidRDefault="00DA3FCC" w:rsidP="00207182">
            <w:pPr>
              <w:pStyle w:val="TableParagraph"/>
              <w:rPr>
                <w:sz w:val="18"/>
              </w:rPr>
            </w:pPr>
          </w:p>
        </w:tc>
      </w:tr>
      <w:tr w:rsidR="00DA3FCC" w14:paraId="44BC0336" w14:textId="77777777" w:rsidTr="00207182">
        <w:trPr>
          <w:trHeight w:val="229"/>
        </w:trPr>
        <w:tc>
          <w:tcPr>
            <w:tcW w:w="698" w:type="dxa"/>
          </w:tcPr>
          <w:p w14:paraId="34949ED5" w14:textId="77777777" w:rsidR="00DA3FCC" w:rsidRDefault="00DA3FCC" w:rsidP="00207182">
            <w:pPr>
              <w:pStyle w:val="TableParagraph"/>
              <w:rPr>
                <w:sz w:val="16"/>
              </w:rPr>
            </w:pPr>
          </w:p>
        </w:tc>
        <w:tc>
          <w:tcPr>
            <w:tcW w:w="1539" w:type="dxa"/>
          </w:tcPr>
          <w:p w14:paraId="449E32F0" w14:textId="77777777" w:rsidR="00DA3FCC" w:rsidRDefault="00DA3FCC" w:rsidP="00207182">
            <w:pPr>
              <w:pStyle w:val="TableParagraph"/>
              <w:spacing w:before="22"/>
              <w:ind w:left="110"/>
              <w:rPr>
                <w:sz w:val="16"/>
              </w:rPr>
            </w:pPr>
            <w:r>
              <w:rPr>
                <w:spacing w:val="-2"/>
                <w:sz w:val="16"/>
              </w:rPr>
              <w:t>4100116202806</w:t>
            </w:r>
          </w:p>
        </w:tc>
        <w:tc>
          <w:tcPr>
            <w:tcW w:w="4614" w:type="dxa"/>
          </w:tcPr>
          <w:p w14:paraId="0414E7B3" w14:textId="77777777" w:rsidR="00DA3FCC" w:rsidRDefault="00DA3FCC" w:rsidP="00207182">
            <w:pPr>
              <w:pStyle w:val="TableParagraph"/>
              <w:spacing w:line="206" w:lineRule="exact"/>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1096E95"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1E41894" w14:textId="77777777" w:rsidR="00DA3FCC" w:rsidRDefault="00DA3FCC" w:rsidP="00207182">
            <w:pPr>
              <w:pStyle w:val="TableParagraph"/>
              <w:spacing w:before="11" w:line="198" w:lineRule="exact"/>
              <w:ind w:left="110"/>
              <w:rPr>
                <w:sz w:val="18"/>
              </w:rPr>
            </w:pPr>
            <w:r>
              <w:rPr>
                <w:spacing w:val="-2"/>
                <w:sz w:val="18"/>
              </w:rPr>
              <w:t>0,070</w:t>
            </w:r>
          </w:p>
        </w:tc>
        <w:tc>
          <w:tcPr>
            <w:tcW w:w="1122" w:type="dxa"/>
          </w:tcPr>
          <w:p w14:paraId="368FC66D" w14:textId="77777777" w:rsidR="00DA3FCC" w:rsidRDefault="00DA3FCC" w:rsidP="00207182">
            <w:pPr>
              <w:pStyle w:val="TableParagraph"/>
              <w:rPr>
                <w:sz w:val="16"/>
              </w:rPr>
            </w:pPr>
          </w:p>
        </w:tc>
      </w:tr>
      <w:tr w:rsidR="00DA3FCC" w14:paraId="19A693E1" w14:textId="77777777" w:rsidTr="00207182">
        <w:trPr>
          <w:trHeight w:val="230"/>
        </w:trPr>
        <w:tc>
          <w:tcPr>
            <w:tcW w:w="698" w:type="dxa"/>
          </w:tcPr>
          <w:p w14:paraId="7BD4109F" w14:textId="77777777" w:rsidR="00DA3FCC" w:rsidRDefault="00DA3FCC" w:rsidP="00207182">
            <w:pPr>
              <w:pStyle w:val="TableParagraph"/>
              <w:rPr>
                <w:sz w:val="16"/>
              </w:rPr>
            </w:pPr>
          </w:p>
        </w:tc>
        <w:tc>
          <w:tcPr>
            <w:tcW w:w="1539" w:type="dxa"/>
          </w:tcPr>
          <w:p w14:paraId="118E9415" w14:textId="77777777" w:rsidR="00DA3FCC" w:rsidRDefault="00DA3FCC" w:rsidP="00207182">
            <w:pPr>
              <w:pStyle w:val="TableParagraph"/>
              <w:spacing w:before="24"/>
              <w:ind w:left="110"/>
              <w:rPr>
                <w:sz w:val="16"/>
              </w:rPr>
            </w:pPr>
            <w:r>
              <w:rPr>
                <w:spacing w:val="-2"/>
                <w:sz w:val="16"/>
              </w:rPr>
              <w:t>2952220003546</w:t>
            </w:r>
          </w:p>
        </w:tc>
        <w:tc>
          <w:tcPr>
            <w:tcW w:w="4614" w:type="dxa"/>
          </w:tcPr>
          <w:p w14:paraId="25D3A7E5"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3DCD3D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9B86655" w14:textId="77777777" w:rsidR="00DA3FCC" w:rsidRDefault="00DA3FCC" w:rsidP="00207182">
            <w:pPr>
              <w:pStyle w:val="TableParagraph"/>
              <w:spacing w:before="12" w:line="198" w:lineRule="exact"/>
              <w:ind w:left="110"/>
              <w:rPr>
                <w:sz w:val="18"/>
              </w:rPr>
            </w:pPr>
            <w:r>
              <w:rPr>
                <w:spacing w:val="-2"/>
                <w:sz w:val="18"/>
              </w:rPr>
              <w:t>0,0216</w:t>
            </w:r>
          </w:p>
        </w:tc>
        <w:tc>
          <w:tcPr>
            <w:tcW w:w="1122" w:type="dxa"/>
          </w:tcPr>
          <w:p w14:paraId="023A8254" w14:textId="77777777" w:rsidR="00DA3FCC" w:rsidRDefault="00DA3FCC" w:rsidP="00207182">
            <w:pPr>
              <w:pStyle w:val="TableParagraph"/>
              <w:rPr>
                <w:sz w:val="16"/>
              </w:rPr>
            </w:pPr>
          </w:p>
        </w:tc>
      </w:tr>
      <w:tr w:rsidR="00DA3FCC" w14:paraId="7FF1D337" w14:textId="77777777" w:rsidTr="00207182">
        <w:trPr>
          <w:trHeight w:val="230"/>
        </w:trPr>
        <w:tc>
          <w:tcPr>
            <w:tcW w:w="698" w:type="dxa"/>
          </w:tcPr>
          <w:p w14:paraId="2683DD88" w14:textId="77777777" w:rsidR="00DA3FCC" w:rsidRDefault="00DA3FCC" w:rsidP="00207182">
            <w:pPr>
              <w:pStyle w:val="TableParagraph"/>
              <w:rPr>
                <w:sz w:val="16"/>
              </w:rPr>
            </w:pPr>
          </w:p>
        </w:tc>
        <w:tc>
          <w:tcPr>
            <w:tcW w:w="1539" w:type="dxa"/>
          </w:tcPr>
          <w:p w14:paraId="2BD67D21" w14:textId="77777777" w:rsidR="00DA3FCC" w:rsidRDefault="00DA3FCC" w:rsidP="00207182">
            <w:pPr>
              <w:pStyle w:val="TableParagraph"/>
              <w:spacing w:before="23"/>
              <w:ind w:left="110"/>
              <w:rPr>
                <w:sz w:val="16"/>
              </w:rPr>
            </w:pPr>
            <w:r>
              <w:rPr>
                <w:spacing w:val="-2"/>
                <w:sz w:val="16"/>
              </w:rPr>
              <w:t>2952240004118</w:t>
            </w:r>
          </w:p>
        </w:tc>
        <w:tc>
          <w:tcPr>
            <w:tcW w:w="4614" w:type="dxa"/>
          </w:tcPr>
          <w:p w14:paraId="5E8B22D8"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18 </w:t>
            </w:r>
            <w:r>
              <w:rPr>
                <w:spacing w:val="-10"/>
                <w:sz w:val="18"/>
              </w:rPr>
              <w:t>t</w:t>
            </w:r>
          </w:p>
        </w:tc>
        <w:tc>
          <w:tcPr>
            <w:tcW w:w="977" w:type="dxa"/>
          </w:tcPr>
          <w:p w14:paraId="1AC499BA"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34A4592" w14:textId="77777777" w:rsidR="00DA3FCC" w:rsidRDefault="00DA3FCC" w:rsidP="00207182">
            <w:pPr>
              <w:pStyle w:val="TableParagraph"/>
              <w:spacing w:before="12" w:line="198" w:lineRule="exact"/>
              <w:ind w:left="110"/>
              <w:rPr>
                <w:sz w:val="18"/>
              </w:rPr>
            </w:pPr>
            <w:r>
              <w:rPr>
                <w:spacing w:val="-2"/>
                <w:sz w:val="18"/>
              </w:rPr>
              <w:t>0,0273</w:t>
            </w:r>
          </w:p>
        </w:tc>
        <w:tc>
          <w:tcPr>
            <w:tcW w:w="1122" w:type="dxa"/>
          </w:tcPr>
          <w:p w14:paraId="535BB313" w14:textId="77777777" w:rsidR="00DA3FCC" w:rsidRDefault="00DA3FCC" w:rsidP="00207182">
            <w:pPr>
              <w:pStyle w:val="TableParagraph"/>
              <w:rPr>
                <w:sz w:val="16"/>
              </w:rPr>
            </w:pPr>
          </w:p>
        </w:tc>
      </w:tr>
      <w:tr w:rsidR="00DA3FCC" w14:paraId="57D41F69" w14:textId="77777777" w:rsidTr="00207182">
        <w:trPr>
          <w:trHeight w:val="230"/>
        </w:trPr>
        <w:tc>
          <w:tcPr>
            <w:tcW w:w="698" w:type="dxa"/>
          </w:tcPr>
          <w:p w14:paraId="7B40EAB9" w14:textId="77777777" w:rsidR="00DA3FCC" w:rsidRDefault="00DA3FCC" w:rsidP="00207182">
            <w:pPr>
              <w:pStyle w:val="TableParagraph"/>
              <w:rPr>
                <w:sz w:val="16"/>
              </w:rPr>
            </w:pPr>
          </w:p>
        </w:tc>
        <w:tc>
          <w:tcPr>
            <w:tcW w:w="1539" w:type="dxa"/>
          </w:tcPr>
          <w:p w14:paraId="0479C441" w14:textId="77777777" w:rsidR="00DA3FCC" w:rsidRDefault="00DA3FCC" w:rsidP="00207182">
            <w:pPr>
              <w:pStyle w:val="TableParagraph"/>
              <w:spacing w:before="23"/>
              <w:ind w:left="110"/>
              <w:rPr>
                <w:sz w:val="16"/>
              </w:rPr>
            </w:pPr>
            <w:r>
              <w:rPr>
                <w:spacing w:val="-2"/>
                <w:sz w:val="16"/>
              </w:rPr>
              <w:t>3410540005603</w:t>
            </w:r>
          </w:p>
        </w:tc>
        <w:tc>
          <w:tcPr>
            <w:tcW w:w="4614" w:type="dxa"/>
          </w:tcPr>
          <w:p w14:paraId="4E6AADA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6D93E64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DF64E77" w14:textId="77777777" w:rsidR="00DA3FCC" w:rsidRDefault="00DA3FCC" w:rsidP="00207182">
            <w:pPr>
              <w:pStyle w:val="TableParagraph"/>
              <w:spacing w:before="12" w:line="198" w:lineRule="exact"/>
              <w:ind w:left="110"/>
              <w:rPr>
                <w:sz w:val="18"/>
              </w:rPr>
            </w:pPr>
            <w:r>
              <w:rPr>
                <w:spacing w:val="-2"/>
                <w:sz w:val="18"/>
              </w:rPr>
              <w:t>0,0097</w:t>
            </w:r>
          </w:p>
        </w:tc>
        <w:tc>
          <w:tcPr>
            <w:tcW w:w="1122" w:type="dxa"/>
          </w:tcPr>
          <w:p w14:paraId="4D2D243D" w14:textId="77777777" w:rsidR="00DA3FCC" w:rsidRDefault="00DA3FCC" w:rsidP="00207182">
            <w:pPr>
              <w:pStyle w:val="TableParagraph"/>
              <w:rPr>
                <w:sz w:val="16"/>
              </w:rPr>
            </w:pPr>
          </w:p>
        </w:tc>
      </w:tr>
      <w:tr w:rsidR="00DA3FCC" w14:paraId="770CB633" w14:textId="77777777" w:rsidTr="00207182">
        <w:trPr>
          <w:trHeight w:val="1010"/>
        </w:trPr>
        <w:tc>
          <w:tcPr>
            <w:tcW w:w="698" w:type="dxa"/>
          </w:tcPr>
          <w:p w14:paraId="7FC5E485" w14:textId="77777777" w:rsidR="00DA3FCC" w:rsidRDefault="00DA3FCC" w:rsidP="00207182">
            <w:pPr>
              <w:pStyle w:val="TableParagraph"/>
              <w:spacing w:before="124"/>
              <w:rPr>
                <w:b/>
              </w:rPr>
            </w:pPr>
          </w:p>
          <w:p w14:paraId="65DCB94D" w14:textId="77777777" w:rsidR="00DA3FCC" w:rsidRDefault="00DA3FCC" w:rsidP="00207182">
            <w:pPr>
              <w:pStyle w:val="TableParagraph"/>
              <w:ind w:left="94"/>
              <w:jc w:val="center"/>
            </w:pPr>
            <w:r>
              <w:rPr>
                <w:spacing w:val="-5"/>
              </w:rPr>
              <w:t>51</w:t>
            </w:r>
          </w:p>
        </w:tc>
        <w:tc>
          <w:tcPr>
            <w:tcW w:w="1539" w:type="dxa"/>
          </w:tcPr>
          <w:p w14:paraId="5FBDA9E5" w14:textId="77777777" w:rsidR="00DA3FCC" w:rsidRDefault="00DA3FCC" w:rsidP="00207182">
            <w:pPr>
              <w:pStyle w:val="TableParagraph"/>
              <w:spacing w:before="9"/>
              <w:rPr>
                <w:b/>
              </w:rPr>
            </w:pPr>
          </w:p>
          <w:p w14:paraId="0A2B97C0" w14:textId="77777777" w:rsidR="00DA3FCC" w:rsidRDefault="00DA3FCC" w:rsidP="00207182">
            <w:pPr>
              <w:pStyle w:val="TableParagraph"/>
              <w:ind w:left="427"/>
            </w:pPr>
            <w:r>
              <w:rPr>
                <w:spacing w:val="-2"/>
              </w:rPr>
              <w:t>DA12B</w:t>
            </w:r>
          </w:p>
        </w:tc>
        <w:tc>
          <w:tcPr>
            <w:tcW w:w="4614" w:type="dxa"/>
          </w:tcPr>
          <w:p w14:paraId="45696742" w14:textId="77777777" w:rsidR="00DA3FCC" w:rsidRDefault="00DA3FCC" w:rsidP="00207182">
            <w:pPr>
              <w:pStyle w:val="TableParagraph"/>
              <w:ind w:left="108" w:right="103"/>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 cu </w:t>
            </w:r>
            <w:proofErr w:type="spellStart"/>
            <w:r>
              <w:t>impanare</w:t>
            </w:r>
            <w:proofErr w:type="spellEnd"/>
            <w:r>
              <w:t xml:space="preserve"> </w:t>
            </w:r>
            <w:proofErr w:type="spellStart"/>
            <w:r>
              <w:t>fara</w:t>
            </w:r>
            <w:proofErr w:type="spellEnd"/>
            <w:r>
              <w:t xml:space="preserve"> </w:t>
            </w:r>
            <w:proofErr w:type="spellStart"/>
            <w:r>
              <w:t>innororire</w:t>
            </w:r>
            <w:proofErr w:type="spellEnd"/>
            <w:r>
              <w:t xml:space="preserve"> (piatra sparta LA30</w:t>
            </w:r>
          </w:p>
          <w:p w14:paraId="77AB25E4" w14:textId="77777777" w:rsidR="00DA3FCC" w:rsidRDefault="00DA3FCC" w:rsidP="00207182">
            <w:pPr>
              <w:pStyle w:val="TableParagraph"/>
              <w:tabs>
                <w:tab w:val="left" w:pos="1321"/>
              </w:tabs>
              <w:spacing w:line="233" w:lineRule="exact"/>
              <w:ind w:left="108"/>
            </w:pPr>
            <w:r>
              <w:rPr>
                <w:spacing w:val="-2"/>
              </w:rPr>
              <w:t>fr.0-</w:t>
            </w:r>
            <w:r>
              <w:rPr>
                <w:spacing w:val="-4"/>
              </w:rPr>
              <w:t>63mm</w:t>
            </w:r>
            <w:r>
              <w:tab/>
              <w:t>SM</w:t>
            </w:r>
            <w:r>
              <w:rPr>
                <w:spacing w:val="30"/>
              </w:rPr>
              <w:t xml:space="preserve">  </w:t>
            </w:r>
            <w:r>
              <w:t>EN13285,</w:t>
            </w:r>
            <w:r>
              <w:rPr>
                <w:spacing w:val="31"/>
              </w:rPr>
              <w:t xml:space="preserve">  </w:t>
            </w:r>
            <w:r>
              <w:rPr>
                <w:spacing w:val="-2"/>
              </w:rPr>
              <w:t>h=20cm)</w:t>
            </w:r>
          </w:p>
        </w:tc>
        <w:tc>
          <w:tcPr>
            <w:tcW w:w="977" w:type="dxa"/>
          </w:tcPr>
          <w:p w14:paraId="7BD990A3" w14:textId="77777777" w:rsidR="00DA3FCC" w:rsidRDefault="00DA3FCC" w:rsidP="00207182">
            <w:pPr>
              <w:pStyle w:val="TableParagraph"/>
              <w:spacing w:before="124"/>
              <w:rPr>
                <w:b/>
              </w:rPr>
            </w:pPr>
          </w:p>
          <w:p w14:paraId="648EC44F" w14:textId="77777777" w:rsidR="00DA3FCC" w:rsidRDefault="00DA3FCC" w:rsidP="00207182">
            <w:pPr>
              <w:pStyle w:val="TableParagraph"/>
              <w:ind w:left="8"/>
              <w:jc w:val="center"/>
            </w:pPr>
            <w:r>
              <w:rPr>
                <w:spacing w:val="-5"/>
              </w:rPr>
              <w:t>m3</w:t>
            </w:r>
          </w:p>
        </w:tc>
        <w:tc>
          <w:tcPr>
            <w:tcW w:w="1119" w:type="dxa"/>
          </w:tcPr>
          <w:p w14:paraId="540DF7B8" w14:textId="77777777" w:rsidR="00DA3FCC" w:rsidRDefault="00DA3FCC" w:rsidP="00207182">
            <w:pPr>
              <w:pStyle w:val="TableParagraph"/>
              <w:rPr>
                <w:sz w:val="18"/>
              </w:rPr>
            </w:pPr>
          </w:p>
        </w:tc>
        <w:tc>
          <w:tcPr>
            <w:tcW w:w="1122" w:type="dxa"/>
          </w:tcPr>
          <w:p w14:paraId="36E532B3" w14:textId="77777777" w:rsidR="00DA3FCC" w:rsidRDefault="00DA3FCC" w:rsidP="00207182">
            <w:pPr>
              <w:pStyle w:val="TableParagraph"/>
              <w:spacing w:before="159"/>
              <w:rPr>
                <w:b/>
                <w:sz w:val="20"/>
              </w:rPr>
            </w:pPr>
          </w:p>
          <w:p w14:paraId="11D6C33D" w14:textId="77777777" w:rsidR="00DA3FCC" w:rsidRDefault="00DA3FCC" w:rsidP="00207182">
            <w:pPr>
              <w:pStyle w:val="TableParagraph"/>
              <w:ind w:right="102"/>
              <w:jc w:val="right"/>
              <w:rPr>
                <w:sz w:val="20"/>
              </w:rPr>
            </w:pPr>
            <w:r>
              <w:rPr>
                <w:spacing w:val="-2"/>
                <w:sz w:val="20"/>
              </w:rPr>
              <w:t>224,00</w:t>
            </w:r>
          </w:p>
        </w:tc>
      </w:tr>
      <w:tr w:rsidR="00DA3FCC" w14:paraId="483AB3CF" w14:textId="77777777" w:rsidTr="00207182">
        <w:trPr>
          <w:trHeight w:val="230"/>
        </w:trPr>
        <w:tc>
          <w:tcPr>
            <w:tcW w:w="698" w:type="dxa"/>
          </w:tcPr>
          <w:p w14:paraId="3DB6C7D3" w14:textId="77777777" w:rsidR="00DA3FCC" w:rsidRDefault="00DA3FCC" w:rsidP="00207182">
            <w:pPr>
              <w:pStyle w:val="TableParagraph"/>
              <w:rPr>
                <w:sz w:val="16"/>
              </w:rPr>
            </w:pPr>
          </w:p>
        </w:tc>
        <w:tc>
          <w:tcPr>
            <w:tcW w:w="1539" w:type="dxa"/>
          </w:tcPr>
          <w:p w14:paraId="281CC8E3" w14:textId="77777777" w:rsidR="00DA3FCC" w:rsidRDefault="00DA3FCC" w:rsidP="00207182">
            <w:pPr>
              <w:pStyle w:val="TableParagraph"/>
              <w:spacing w:before="25"/>
              <w:ind w:left="110"/>
              <w:rPr>
                <w:sz w:val="16"/>
              </w:rPr>
            </w:pPr>
            <w:r>
              <w:rPr>
                <w:spacing w:val="-2"/>
                <w:sz w:val="16"/>
              </w:rPr>
              <w:t>7129020012800</w:t>
            </w:r>
          </w:p>
        </w:tc>
        <w:tc>
          <w:tcPr>
            <w:tcW w:w="4614" w:type="dxa"/>
          </w:tcPr>
          <w:p w14:paraId="73538122" w14:textId="77777777" w:rsidR="00DA3FCC" w:rsidRDefault="00DA3FCC" w:rsidP="00207182">
            <w:pPr>
              <w:pStyle w:val="TableParagraph"/>
              <w:ind w:left="108"/>
              <w:rPr>
                <w:sz w:val="18"/>
              </w:rPr>
            </w:pPr>
            <w:r>
              <w:rPr>
                <w:spacing w:val="-2"/>
                <w:sz w:val="18"/>
              </w:rPr>
              <w:t>Pavator</w:t>
            </w:r>
          </w:p>
        </w:tc>
        <w:tc>
          <w:tcPr>
            <w:tcW w:w="977" w:type="dxa"/>
          </w:tcPr>
          <w:p w14:paraId="658DD8E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DC80BBD"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4E770D01" w14:textId="77777777" w:rsidR="00DA3FCC" w:rsidRDefault="00DA3FCC" w:rsidP="00207182">
            <w:pPr>
              <w:pStyle w:val="TableParagraph"/>
              <w:rPr>
                <w:sz w:val="16"/>
              </w:rPr>
            </w:pPr>
          </w:p>
        </w:tc>
      </w:tr>
      <w:tr w:rsidR="00DA3FCC" w14:paraId="18BD509E" w14:textId="77777777" w:rsidTr="00207182">
        <w:trPr>
          <w:trHeight w:val="369"/>
        </w:trPr>
        <w:tc>
          <w:tcPr>
            <w:tcW w:w="698" w:type="dxa"/>
          </w:tcPr>
          <w:p w14:paraId="0F10DAE1" w14:textId="77777777" w:rsidR="00DA3FCC" w:rsidRDefault="00DA3FCC" w:rsidP="00207182">
            <w:pPr>
              <w:pStyle w:val="TableParagraph"/>
              <w:rPr>
                <w:sz w:val="18"/>
              </w:rPr>
            </w:pPr>
          </w:p>
        </w:tc>
        <w:tc>
          <w:tcPr>
            <w:tcW w:w="1539" w:type="dxa"/>
          </w:tcPr>
          <w:p w14:paraId="14A99294" w14:textId="77777777" w:rsidR="00DA3FCC" w:rsidRDefault="00DA3FCC" w:rsidP="00207182">
            <w:pPr>
              <w:pStyle w:val="TableParagraph"/>
              <w:spacing w:before="1"/>
              <w:ind w:left="110"/>
              <w:rPr>
                <w:sz w:val="16"/>
              </w:rPr>
            </w:pPr>
            <w:r>
              <w:rPr>
                <w:spacing w:val="-2"/>
                <w:sz w:val="16"/>
              </w:rPr>
              <w:t>1411122201646-</w:t>
            </w:r>
            <w:r>
              <w:rPr>
                <w:spacing w:val="-5"/>
                <w:sz w:val="16"/>
              </w:rPr>
              <w:t>06</w:t>
            </w:r>
          </w:p>
          <w:p w14:paraId="4868EB04" w14:textId="77777777" w:rsidR="00DA3FCC" w:rsidRDefault="00DA3FCC" w:rsidP="00207182">
            <w:pPr>
              <w:pStyle w:val="TableParagraph"/>
              <w:spacing w:before="1" w:line="163" w:lineRule="exact"/>
              <w:ind w:left="110"/>
              <w:rPr>
                <w:sz w:val="16"/>
              </w:rPr>
            </w:pPr>
            <w:r>
              <w:rPr>
                <w:spacing w:val="-10"/>
                <w:sz w:val="16"/>
              </w:rPr>
              <w:t>3</w:t>
            </w:r>
          </w:p>
        </w:tc>
        <w:tc>
          <w:tcPr>
            <w:tcW w:w="4614" w:type="dxa"/>
          </w:tcPr>
          <w:p w14:paraId="7C0CDB94"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1"/>
                <w:sz w:val="18"/>
              </w:rPr>
              <w:t xml:space="preserve"> </w:t>
            </w:r>
            <w:r>
              <w:rPr>
                <w:sz w:val="18"/>
              </w:rPr>
              <w:t>fr.0-63mm</w:t>
            </w:r>
            <w:r>
              <w:rPr>
                <w:spacing w:val="-1"/>
                <w:sz w:val="18"/>
              </w:rPr>
              <w:t xml:space="preserve"> </w:t>
            </w:r>
            <w:r>
              <w:rPr>
                <w:sz w:val="18"/>
              </w:rPr>
              <w:t>LA30</w:t>
            </w:r>
            <w:r>
              <w:rPr>
                <w:spacing w:val="74"/>
                <w:w w:val="150"/>
                <w:sz w:val="18"/>
              </w:rPr>
              <w:t xml:space="preserve"> </w:t>
            </w:r>
            <w:r>
              <w:rPr>
                <w:sz w:val="18"/>
              </w:rPr>
              <w:t>SM</w:t>
            </w:r>
            <w:r>
              <w:rPr>
                <w:spacing w:val="75"/>
                <w:w w:val="150"/>
                <w:sz w:val="18"/>
              </w:rPr>
              <w:t xml:space="preserve"> </w:t>
            </w:r>
            <w:r>
              <w:rPr>
                <w:spacing w:val="-2"/>
                <w:sz w:val="18"/>
              </w:rPr>
              <w:t>EN13285</w:t>
            </w:r>
          </w:p>
        </w:tc>
        <w:tc>
          <w:tcPr>
            <w:tcW w:w="977" w:type="dxa"/>
          </w:tcPr>
          <w:p w14:paraId="1450C8E2" w14:textId="77777777" w:rsidR="00DA3FCC" w:rsidRDefault="00DA3FCC" w:rsidP="00207182">
            <w:pPr>
              <w:pStyle w:val="TableParagraph"/>
              <w:spacing w:before="81"/>
              <w:ind w:left="108"/>
              <w:rPr>
                <w:sz w:val="18"/>
              </w:rPr>
            </w:pPr>
            <w:r>
              <w:rPr>
                <w:spacing w:val="-5"/>
                <w:sz w:val="18"/>
              </w:rPr>
              <w:t>m3</w:t>
            </w:r>
          </w:p>
        </w:tc>
        <w:tc>
          <w:tcPr>
            <w:tcW w:w="1119" w:type="dxa"/>
          </w:tcPr>
          <w:p w14:paraId="7A375359" w14:textId="77777777" w:rsidR="00DA3FCC" w:rsidRDefault="00DA3FCC" w:rsidP="00207182">
            <w:pPr>
              <w:pStyle w:val="TableParagraph"/>
              <w:spacing w:before="81"/>
              <w:ind w:left="110"/>
              <w:rPr>
                <w:sz w:val="18"/>
              </w:rPr>
            </w:pPr>
            <w:r>
              <w:rPr>
                <w:spacing w:val="-2"/>
                <w:sz w:val="18"/>
              </w:rPr>
              <w:t>0,203</w:t>
            </w:r>
          </w:p>
        </w:tc>
        <w:tc>
          <w:tcPr>
            <w:tcW w:w="1122" w:type="dxa"/>
          </w:tcPr>
          <w:p w14:paraId="378587F3" w14:textId="77777777" w:rsidR="00DA3FCC" w:rsidRDefault="00DA3FCC" w:rsidP="00207182">
            <w:pPr>
              <w:pStyle w:val="TableParagraph"/>
              <w:rPr>
                <w:sz w:val="18"/>
              </w:rPr>
            </w:pPr>
          </w:p>
        </w:tc>
      </w:tr>
      <w:tr w:rsidR="00DA3FCC" w14:paraId="428ACA40" w14:textId="77777777" w:rsidTr="00207182">
        <w:trPr>
          <w:trHeight w:val="367"/>
        </w:trPr>
        <w:tc>
          <w:tcPr>
            <w:tcW w:w="698" w:type="dxa"/>
          </w:tcPr>
          <w:p w14:paraId="31CA80FC" w14:textId="77777777" w:rsidR="00DA3FCC" w:rsidRDefault="00DA3FCC" w:rsidP="00207182">
            <w:pPr>
              <w:pStyle w:val="TableParagraph"/>
              <w:rPr>
                <w:sz w:val="18"/>
              </w:rPr>
            </w:pPr>
          </w:p>
        </w:tc>
        <w:tc>
          <w:tcPr>
            <w:tcW w:w="1539" w:type="dxa"/>
          </w:tcPr>
          <w:p w14:paraId="40C3173E" w14:textId="77777777" w:rsidR="00DA3FCC" w:rsidRDefault="00DA3FCC" w:rsidP="00207182">
            <w:pPr>
              <w:pStyle w:val="TableParagraph"/>
              <w:spacing w:line="183" w:lineRule="exact"/>
              <w:ind w:left="110"/>
              <w:rPr>
                <w:sz w:val="16"/>
              </w:rPr>
            </w:pPr>
            <w:r>
              <w:rPr>
                <w:spacing w:val="-2"/>
                <w:sz w:val="16"/>
              </w:rPr>
              <w:t>1411122201672-</w:t>
            </w:r>
            <w:r>
              <w:rPr>
                <w:spacing w:val="-5"/>
                <w:sz w:val="16"/>
              </w:rPr>
              <w:t>06</w:t>
            </w:r>
          </w:p>
          <w:p w14:paraId="175F7B3F" w14:textId="77777777" w:rsidR="00DA3FCC" w:rsidRDefault="00DA3FCC" w:rsidP="00207182">
            <w:pPr>
              <w:pStyle w:val="TableParagraph"/>
              <w:spacing w:before="1" w:line="163" w:lineRule="exact"/>
              <w:ind w:left="110"/>
              <w:rPr>
                <w:sz w:val="16"/>
              </w:rPr>
            </w:pPr>
            <w:r>
              <w:rPr>
                <w:spacing w:val="-10"/>
                <w:sz w:val="16"/>
              </w:rPr>
              <w:t>3</w:t>
            </w:r>
          </w:p>
        </w:tc>
        <w:tc>
          <w:tcPr>
            <w:tcW w:w="4614" w:type="dxa"/>
          </w:tcPr>
          <w:p w14:paraId="4507CB92" w14:textId="77777777" w:rsidR="00DA3FCC" w:rsidRDefault="00DA3FCC" w:rsidP="00207182">
            <w:pPr>
              <w:pStyle w:val="TableParagraph"/>
              <w:tabs>
                <w:tab w:val="left" w:pos="2602"/>
              </w:tabs>
              <w:ind w:left="108"/>
              <w:rPr>
                <w:sz w:val="18"/>
              </w:rPr>
            </w:pPr>
            <w:r>
              <w:rPr>
                <w:sz w:val="18"/>
              </w:rPr>
              <w:t>Piatra</w:t>
            </w:r>
            <w:r>
              <w:rPr>
                <w:spacing w:val="-2"/>
                <w:sz w:val="18"/>
              </w:rPr>
              <w:t xml:space="preserve"> </w:t>
            </w:r>
            <w:r>
              <w:rPr>
                <w:sz w:val="18"/>
              </w:rPr>
              <w:t>sparta fr.0-63mm</w:t>
            </w:r>
            <w:r>
              <w:rPr>
                <w:spacing w:val="73"/>
                <w:w w:val="150"/>
                <w:sz w:val="18"/>
              </w:rPr>
              <w:t xml:space="preserve"> </w:t>
            </w:r>
            <w:r>
              <w:rPr>
                <w:spacing w:val="-4"/>
                <w:sz w:val="18"/>
              </w:rPr>
              <w:t>LA30</w:t>
            </w:r>
            <w:r>
              <w:rPr>
                <w:sz w:val="18"/>
              </w:rPr>
              <w:tab/>
              <w:t>SM</w:t>
            </w:r>
            <w:r>
              <w:rPr>
                <w:spacing w:val="76"/>
                <w:w w:val="150"/>
                <w:sz w:val="18"/>
              </w:rPr>
              <w:t xml:space="preserve"> </w:t>
            </w:r>
            <w:r>
              <w:rPr>
                <w:spacing w:val="-2"/>
                <w:sz w:val="18"/>
              </w:rPr>
              <w:t>EN13285</w:t>
            </w:r>
          </w:p>
        </w:tc>
        <w:tc>
          <w:tcPr>
            <w:tcW w:w="977" w:type="dxa"/>
          </w:tcPr>
          <w:p w14:paraId="571975E8" w14:textId="77777777" w:rsidR="00DA3FCC" w:rsidRDefault="00DA3FCC" w:rsidP="00207182">
            <w:pPr>
              <w:pStyle w:val="TableParagraph"/>
              <w:spacing w:before="79"/>
              <w:ind w:left="108"/>
              <w:rPr>
                <w:sz w:val="18"/>
              </w:rPr>
            </w:pPr>
            <w:r>
              <w:rPr>
                <w:spacing w:val="-5"/>
                <w:sz w:val="18"/>
              </w:rPr>
              <w:t>m3</w:t>
            </w:r>
          </w:p>
        </w:tc>
        <w:tc>
          <w:tcPr>
            <w:tcW w:w="1119" w:type="dxa"/>
          </w:tcPr>
          <w:p w14:paraId="06CD2545" w14:textId="77777777" w:rsidR="00DA3FCC" w:rsidRDefault="00DA3FCC" w:rsidP="00207182">
            <w:pPr>
              <w:pStyle w:val="TableParagraph"/>
              <w:spacing w:before="79"/>
              <w:ind w:left="110"/>
              <w:rPr>
                <w:sz w:val="18"/>
              </w:rPr>
            </w:pPr>
            <w:r>
              <w:rPr>
                <w:spacing w:val="-2"/>
                <w:sz w:val="18"/>
              </w:rPr>
              <w:t>1,219</w:t>
            </w:r>
          </w:p>
        </w:tc>
        <w:tc>
          <w:tcPr>
            <w:tcW w:w="1122" w:type="dxa"/>
          </w:tcPr>
          <w:p w14:paraId="071B6F55" w14:textId="77777777" w:rsidR="00DA3FCC" w:rsidRDefault="00DA3FCC" w:rsidP="00207182">
            <w:pPr>
              <w:pStyle w:val="TableParagraph"/>
              <w:rPr>
                <w:sz w:val="18"/>
              </w:rPr>
            </w:pPr>
          </w:p>
        </w:tc>
      </w:tr>
      <w:tr w:rsidR="00DA3FCC" w14:paraId="5F2FE617" w14:textId="77777777" w:rsidTr="00207182">
        <w:trPr>
          <w:trHeight w:val="230"/>
        </w:trPr>
        <w:tc>
          <w:tcPr>
            <w:tcW w:w="698" w:type="dxa"/>
          </w:tcPr>
          <w:p w14:paraId="617DBFD5" w14:textId="77777777" w:rsidR="00DA3FCC" w:rsidRDefault="00DA3FCC" w:rsidP="00207182">
            <w:pPr>
              <w:pStyle w:val="TableParagraph"/>
              <w:rPr>
                <w:sz w:val="16"/>
              </w:rPr>
            </w:pPr>
          </w:p>
        </w:tc>
        <w:tc>
          <w:tcPr>
            <w:tcW w:w="1539" w:type="dxa"/>
          </w:tcPr>
          <w:p w14:paraId="30352C44" w14:textId="77777777" w:rsidR="00DA3FCC" w:rsidRDefault="00DA3FCC" w:rsidP="00207182">
            <w:pPr>
              <w:pStyle w:val="TableParagraph"/>
              <w:spacing w:before="23"/>
              <w:ind w:left="110"/>
              <w:rPr>
                <w:sz w:val="16"/>
              </w:rPr>
            </w:pPr>
            <w:r>
              <w:rPr>
                <w:spacing w:val="-2"/>
                <w:sz w:val="16"/>
              </w:rPr>
              <w:t>4100116202806</w:t>
            </w:r>
          </w:p>
        </w:tc>
        <w:tc>
          <w:tcPr>
            <w:tcW w:w="4614" w:type="dxa"/>
          </w:tcPr>
          <w:p w14:paraId="02EFF709"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AE4CEF0"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6E3AFA5"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27D63159" w14:textId="77777777" w:rsidR="00DA3FCC" w:rsidRDefault="00DA3FCC" w:rsidP="00207182">
            <w:pPr>
              <w:pStyle w:val="TableParagraph"/>
              <w:rPr>
                <w:sz w:val="16"/>
              </w:rPr>
            </w:pPr>
          </w:p>
        </w:tc>
      </w:tr>
      <w:tr w:rsidR="00DA3FCC" w14:paraId="396AE397" w14:textId="77777777" w:rsidTr="00207182">
        <w:trPr>
          <w:trHeight w:val="230"/>
        </w:trPr>
        <w:tc>
          <w:tcPr>
            <w:tcW w:w="698" w:type="dxa"/>
          </w:tcPr>
          <w:p w14:paraId="4B9AFA7D" w14:textId="77777777" w:rsidR="00DA3FCC" w:rsidRDefault="00DA3FCC" w:rsidP="00207182">
            <w:pPr>
              <w:pStyle w:val="TableParagraph"/>
              <w:rPr>
                <w:sz w:val="16"/>
              </w:rPr>
            </w:pPr>
          </w:p>
        </w:tc>
        <w:tc>
          <w:tcPr>
            <w:tcW w:w="1539" w:type="dxa"/>
          </w:tcPr>
          <w:p w14:paraId="13886A19" w14:textId="77777777" w:rsidR="00DA3FCC" w:rsidRDefault="00DA3FCC" w:rsidP="00207182">
            <w:pPr>
              <w:pStyle w:val="TableParagraph"/>
              <w:spacing w:before="23"/>
              <w:ind w:left="110"/>
              <w:rPr>
                <w:sz w:val="16"/>
              </w:rPr>
            </w:pPr>
            <w:r>
              <w:rPr>
                <w:spacing w:val="-2"/>
                <w:sz w:val="16"/>
              </w:rPr>
              <w:t>2952220003546</w:t>
            </w:r>
          </w:p>
        </w:tc>
        <w:tc>
          <w:tcPr>
            <w:tcW w:w="4614" w:type="dxa"/>
          </w:tcPr>
          <w:p w14:paraId="735B0F0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075B95F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F9527A1"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81E31D6" w14:textId="77777777" w:rsidR="00DA3FCC" w:rsidRDefault="00DA3FCC" w:rsidP="00207182">
            <w:pPr>
              <w:pStyle w:val="TableParagraph"/>
              <w:rPr>
                <w:sz w:val="16"/>
              </w:rPr>
            </w:pPr>
          </w:p>
        </w:tc>
      </w:tr>
      <w:tr w:rsidR="00DA3FCC" w14:paraId="6E61C6A4" w14:textId="77777777" w:rsidTr="00207182">
        <w:trPr>
          <w:trHeight w:val="412"/>
        </w:trPr>
        <w:tc>
          <w:tcPr>
            <w:tcW w:w="698" w:type="dxa"/>
          </w:tcPr>
          <w:p w14:paraId="54A9F3A4" w14:textId="77777777" w:rsidR="00DA3FCC" w:rsidRDefault="00DA3FCC" w:rsidP="00207182">
            <w:pPr>
              <w:pStyle w:val="TableParagraph"/>
              <w:rPr>
                <w:sz w:val="18"/>
              </w:rPr>
            </w:pPr>
          </w:p>
        </w:tc>
        <w:tc>
          <w:tcPr>
            <w:tcW w:w="1539" w:type="dxa"/>
          </w:tcPr>
          <w:p w14:paraId="16F4C7FA" w14:textId="77777777" w:rsidR="00DA3FCC" w:rsidRDefault="00DA3FCC" w:rsidP="00207182">
            <w:pPr>
              <w:pStyle w:val="TableParagraph"/>
              <w:spacing w:before="114"/>
              <w:ind w:left="110"/>
              <w:rPr>
                <w:sz w:val="16"/>
              </w:rPr>
            </w:pPr>
            <w:r>
              <w:rPr>
                <w:spacing w:val="-2"/>
                <w:sz w:val="16"/>
              </w:rPr>
              <w:t>2952240004010</w:t>
            </w:r>
          </w:p>
        </w:tc>
        <w:tc>
          <w:tcPr>
            <w:tcW w:w="4614" w:type="dxa"/>
          </w:tcPr>
          <w:p w14:paraId="47A87CCA"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5C8295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0AE71E9E" w14:textId="77777777" w:rsidR="00DA3FCC" w:rsidRDefault="00DA3FCC" w:rsidP="00207182">
            <w:pPr>
              <w:pStyle w:val="TableParagraph"/>
              <w:spacing w:before="103"/>
              <w:ind w:left="110"/>
              <w:rPr>
                <w:sz w:val="18"/>
              </w:rPr>
            </w:pPr>
            <w:r>
              <w:rPr>
                <w:spacing w:val="-2"/>
                <w:sz w:val="18"/>
              </w:rPr>
              <w:t>0,258</w:t>
            </w:r>
          </w:p>
        </w:tc>
        <w:tc>
          <w:tcPr>
            <w:tcW w:w="1122" w:type="dxa"/>
          </w:tcPr>
          <w:p w14:paraId="5F8E3A5C" w14:textId="77777777" w:rsidR="00DA3FCC" w:rsidRDefault="00DA3FCC" w:rsidP="00207182">
            <w:pPr>
              <w:pStyle w:val="TableParagraph"/>
              <w:rPr>
                <w:sz w:val="18"/>
              </w:rPr>
            </w:pPr>
          </w:p>
        </w:tc>
      </w:tr>
      <w:tr w:rsidR="00DA3FCC" w14:paraId="0264F4E1" w14:textId="77777777" w:rsidTr="00207182">
        <w:trPr>
          <w:trHeight w:val="230"/>
        </w:trPr>
        <w:tc>
          <w:tcPr>
            <w:tcW w:w="698" w:type="dxa"/>
          </w:tcPr>
          <w:p w14:paraId="380E7F02" w14:textId="77777777" w:rsidR="00DA3FCC" w:rsidRDefault="00DA3FCC" w:rsidP="00207182">
            <w:pPr>
              <w:pStyle w:val="TableParagraph"/>
              <w:rPr>
                <w:sz w:val="16"/>
              </w:rPr>
            </w:pPr>
          </w:p>
        </w:tc>
        <w:tc>
          <w:tcPr>
            <w:tcW w:w="1539" w:type="dxa"/>
          </w:tcPr>
          <w:p w14:paraId="1F2B4C44" w14:textId="77777777" w:rsidR="00DA3FCC" w:rsidRDefault="00DA3FCC" w:rsidP="00207182">
            <w:pPr>
              <w:pStyle w:val="TableParagraph"/>
              <w:spacing w:before="26"/>
              <w:ind w:left="110"/>
              <w:rPr>
                <w:sz w:val="16"/>
              </w:rPr>
            </w:pPr>
            <w:r>
              <w:rPr>
                <w:spacing w:val="-2"/>
                <w:sz w:val="16"/>
              </w:rPr>
              <w:t>3410540005603</w:t>
            </w:r>
          </w:p>
        </w:tc>
        <w:tc>
          <w:tcPr>
            <w:tcW w:w="4614" w:type="dxa"/>
          </w:tcPr>
          <w:p w14:paraId="5B198CB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7E3740C8"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8BD3ABC" w14:textId="77777777" w:rsidR="00DA3FCC" w:rsidRDefault="00DA3FCC" w:rsidP="00207182">
            <w:pPr>
              <w:pStyle w:val="TableParagraph"/>
              <w:spacing w:before="12" w:line="198" w:lineRule="exact"/>
              <w:ind w:left="110"/>
              <w:rPr>
                <w:sz w:val="18"/>
              </w:rPr>
            </w:pPr>
            <w:r>
              <w:rPr>
                <w:spacing w:val="-2"/>
                <w:sz w:val="18"/>
              </w:rPr>
              <w:t>0,015</w:t>
            </w:r>
          </w:p>
        </w:tc>
        <w:tc>
          <w:tcPr>
            <w:tcW w:w="1122" w:type="dxa"/>
          </w:tcPr>
          <w:p w14:paraId="7E82FE5B" w14:textId="77777777" w:rsidR="00DA3FCC" w:rsidRDefault="00DA3FCC" w:rsidP="00207182">
            <w:pPr>
              <w:pStyle w:val="TableParagraph"/>
              <w:rPr>
                <w:sz w:val="16"/>
              </w:rPr>
            </w:pPr>
          </w:p>
        </w:tc>
      </w:tr>
      <w:tr w:rsidR="00DA3FCC" w14:paraId="43DDC8D8" w14:textId="77777777" w:rsidTr="00207182">
        <w:trPr>
          <w:trHeight w:val="1012"/>
        </w:trPr>
        <w:tc>
          <w:tcPr>
            <w:tcW w:w="698" w:type="dxa"/>
          </w:tcPr>
          <w:p w14:paraId="76130D1D" w14:textId="77777777" w:rsidR="00DA3FCC" w:rsidRDefault="00DA3FCC" w:rsidP="00207182">
            <w:pPr>
              <w:pStyle w:val="TableParagraph"/>
              <w:spacing w:before="127"/>
              <w:rPr>
                <w:b/>
              </w:rPr>
            </w:pPr>
          </w:p>
          <w:p w14:paraId="53EB0646" w14:textId="77777777" w:rsidR="00DA3FCC" w:rsidRDefault="00DA3FCC" w:rsidP="00207182">
            <w:pPr>
              <w:pStyle w:val="TableParagraph"/>
              <w:ind w:left="94"/>
              <w:jc w:val="center"/>
            </w:pPr>
            <w:r>
              <w:rPr>
                <w:spacing w:val="-5"/>
              </w:rPr>
              <w:t>52</w:t>
            </w:r>
          </w:p>
        </w:tc>
        <w:tc>
          <w:tcPr>
            <w:tcW w:w="1539" w:type="dxa"/>
          </w:tcPr>
          <w:p w14:paraId="7A5C9C32" w14:textId="77777777" w:rsidR="00DA3FCC" w:rsidRDefault="00DA3FCC" w:rsidP="00207182">
            <w:pPr>
              <w:pStyle w:val="TableParagraph"/>
              <w:spacing w:before="11"/>
              <w:rPr>
                <w:b/>
              </w:rPr>
            </w:pPr>
          </w:p>
          <w:p w14:paraId="4DE1122A" w14:textId="77777777" w:rsidR="00DA3FCC" w:rsidRDefault="00DA3FCC" w:rsidP="00207182">
            <w:pPr>
              <w:pStyle w:val="TableParagraph"/>
              <w:spacing w:before="1"/>
              <w:ind w:left="427"/>
            </w:pPr>
            <w:r>
              <w:rPr>
                <w:spacing w:val="-2"/>
              </w:rPr>
              <w:t>DB19H</w:t>
            </w:r>
          </w:p>
        </w:tc>
        <w:tc>
          <w:tcPr>
            <w:tcW w:w="4614" w:type="dxa"/>
          </w:tcPr>
          <w:p w14:paraId="4E82B398" w14:textId="77777777" w:rsidR="00DA3FCC" w:rsidRDefault="00DA3FCC" w:rsidP="00207182">
            <w:pPr>
              <w:pStyle w:val="TableParagraph"/>
              <w:tabs>
                <w:tab w:val="left" w:pos="3808"/>
              </w:tabs>
              <w:ind w:left="108" w:right="140"/>
            </w:pPr>
            <w:proofErr w:type="spellStart"/>
            <w:r>
              <w:t>Imbracaminte</w:t>
            </w:r>
            <w:proofErr w:type="spellEnd"/>
            <w:r>
              <w:t xml:space="preserve"> de beton asfaltic cu agregat mare, executata la cald, in grosime de 7,0 cm, cu </w:t>
            </w:r>
            <w:proofErr w:type="spellStart"/>
            <w:r>
              <w:t>asternere</w:t>
            </w:r>
            <w:proofErr w:type="spellEnd"/>
            <w:r>
              <w:t xml:space="preserve"> mecanica ( h=8 cm</w:t>
            </w:r>
            <w:r>
              <w:rPr>
                <w:spacing w:val="80"/>
              </w:rPr>
              <w:t xml:space="preserve"> </w:t>
            </w:r>
            <w:r>
              <w:t>k=1.143</w:t>
            </w:r>
            <w:r>
              <w:tab/>
            </w:r>
            <w:r>
              <w:rPr>
                <w:spacing w:val="-2"/>
              </w:rPr>
              <w:t>anrobat</w:t>
            </w:r>
          </w:p>
          <w:p w14:paraId="07309C00" w14:textId="77777777" w:rsidR="00DA3FCC" w:rsidRDefault="00DA3FCC" w:rsidP="00207182">
            <w:pPr>
              <w:pStyle w:val="TableParagraph"/>
              <w:spacing w:line="233" w:lineRule="exact"/>
              <w:ind w:left="108"/>
            </w:pPr>
            <w:proofErr w:type="spellStart"/>
            <w:r>
              <w:t>bitominos</w:t>
            </w:r>
            <w:proofErr w:type="spellEnd"/>
            <w:r>
              <w:rPr>
                <w:spacing w:val="-3"/>
              </w:rPr>
              <w:t xml:space="preserve"> </w:t>
            </w:r>
            <w:r>
              <w:t>AB31.5</w:t>
            </w:r>
            <w:r>
              <w:rPr>
                <w:spacing w:val="29"/>
              </w:rPr>
              <w:t xml:space="preserve">  </w:t>
            </w:r>
            <w:r>
              <w:rPr>
                <w:spacing w:val="-2"/>
              </w:rPr>
              <w:t>50/70)</w:t>
            </w:r>
          </w:p>
        </w:tc>
        <w:tc>
          <w:tcPr>
            <w:tcW w:w="977" w:type="dxa"/>
          </w:tcPr>
          <w:p w14:paraId="6EDD4DF1" w14:textId="77777777" w:rsidR="00DA3FCC" w:rsidRDefault="00DA3FCC" w:rsidP="00207182">
            <w:pPr>
              <w:pStyle w:val="TableParagraph"/>
              <w:spacing w:before="127"/>
              <w:rPr>
                <w:b/>
              </w:rPr>
            </w:pPr>
          </w:p>
          <w:p w14:paraId="3B03FB41" w14:textId="77777777" w:rsidR="00DA3FCC" w:rsidRDefault="00DA3FCC" w:rsidP="00207182">
            <w:pPr>
              <w:pStyle w:val="TableParagraph"/>
              <w:ind w:left="8"/>
              <w:jc w:val="center"/>
            </w:pPr>
            <w:r>
              <w:rPr>
                <w:spacing w:val="-5"/>
              </w:rPr>
              <w:t>m2</w:t>
            </w:r>
          </w:p>
        </w:tc>
        <w:tc>
          <w:tcPr>
            <w:tcW w:w="1119" w:type="dxa"/>
          </w:tcPr>
          <w:p w14:paraId="22CACB40" w14:textId="77777777" w:rsidR="00DA3FCC" w:rsidRDefault="00DA3FCC" w:rsidP="00207182">
            <w:pPr>
              <w:pStyle w:val="TableParagraph"/>
              <w:rPr>
                <w:sz w:val="18"/>
              </w:rPr>
            </w:pPr>
          </w:p>
        </w:tc>
        <w:tc>
          <w:tcPr>
            <w:tcW w:w="1122" w:type="dxa"/>
          </w:tcPr>
          <w:p w14:paraId="58E41989" w14:textId="77777777" w:rsidR="00DA3FCC" w:rsidRDefault="00DA3FCC" w:rsidP="00207182">
            <w:pPr>
              <w:pStyle w:val="TableParagraph"/>
              <w:spacing w:before="161"/>
              <w:rPr>
                <w:b/>
                <w:sz w:val="20"/>
              </w:rPr>
            </w:pPr>
          </w:p>
          <w:p w14:paraId="41B47AF4" w14:textId="77777777" w:rsidR="00DA3FCC" w:rsidRDefault="00DA3FCC" w:rsidP="00207182">
            <w:pPr>
              <w:pStyle w:val="TableParagraph"/>
              <w:ind w:right="102"/>
              <w:jc w:val="right"/>
              <w:rPr>
                <w:sz w:val="20"/>
              </w:rPr>
            </w:pPr>
            <w:r>
              <w:rPr>
                <w:sz w:val="20"/>
              </w:rPr>
              <w:t xml:space="preserve">2 </w:t>
            </w:r>
            <w:r>
              <w:rPr>
                <w:spacing w:val="-2"/>
                <w:sz w:val="20"/>
              </w:rPr>
              <w:t>135,00</w:t>
            </w:r>
          </w:p>
        </w:tc>
      </w:tr>
      <w:tr w:rsidR="00DA3FCC" w14:paraId="2D315D03" w14:textId="77777777" w:rsidTr="00207182">
        <w:trPr>
          <w:trHeight w:val="230"/>
        </w:trPr>
        <w:tc>
          <w:tcPr>
            <w:tcW w:w="698" w:type="dxa"/>
          </w:tcPr>
          <w:p w14:paraId="2E6ED705" w14:textId="77777777" w:rsidR="00DA3FCC" w:rsidRDefault="00DA3FCC" w:rsidP="00207182">
            <w:pPr>
              <w:pStyle w:val="TableParagraph"/>
              <w:rPr>
                <w:sz w:val="16"/>
              </w:rPr>
            </w:pPr>
          </w:p>
        </w:tc>
        <w:tc>
          <w:tcPr>
            <w:tcW w:w="1539" w:type="dxa"/>
          </w:tcPr>
          <w:p w14:paraId="6D3B9868" w14:textId="77777777" w:rsidR="00DA3FCC" w:rsidRDefault="00DA3FCC" w:rsidP="00207182">
            <w:pPr>
              <w:pStyle w:val="TableParagraph"/>
              <w:spacing w:before="23"/>
              <w:ind w:left="110"/>
              <w:rPr>
                <w:sz w:val="16"/>
              </w:rPr>
            </w:pPr>
            <w:r>
              <w:rPr>
                <w:spacing w:val="-2"/>
                <w:sz w:val="16"/>
              </w:rPr>
              <w:t>7129040010110</w:t>
            </w:r>
          </w:p>
        </w:tc>
        <w:tc>
          <w:tcPr>
            <w:tcW w:w="4614" w:type="dxa"/>
          </w:tcPr>
          <w:p w14:paraId="2252B376" w14:textId="77777777" w:rsidR="00DA3FCC" w:rsidRDefault="00DA3FCC" w:rsidP="00207182">
            <w:pPr>
              <w:pStyle w:val="TableParagraph"/>
              <w:ind w:left="108"/>
              <w:rPr>
                <w:sz w:val="18"/>
              </w:rPr>
            </w:pPr>
            <w:r>
              <w:rPr>
                <w:spacing w:val="-2"/>
                <w:sz w:val="18"/>
              </w:rPr>
              <w:t>Asfaltator</w:t>
            </w:r>
          </w:p>
        </w:tc>
        <w:tc>
          <w:tcPr>
            <w:tcW w:w="977" w:type="dxa"/>
          </w:tcPr>
          <w:p w14:paraId="59BB7C1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893C650"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282BA3A3" w14:textId="77777777" w:rsidR="00DA3FCC" w:rsidRDefault="00DA3FCC" w:rsidP="00207182">
            <w:pPr>
              <w:pStyle w:val="TableParagraph"/>
              <w:rPr>
                <w:sz w:val="16"/>
              </w:rPr>
            </w:pPr>
          </w:p>
        </w:tc>
      </w:tr>
      <w:tr w:rsidR="00DA3FCC" w14:paraId="295CFE63" w14:textId="77777777" w:rsidTr="00207182">
        <w:trPr>
          <w:trHeight w:val="415"/>
        </w:trPr>
        <w:tc>
          <w:tcPr>
            <w:tcW w:w="698" w:type="dxa"/>
          </w:tcPr>
          <w:p w14:paraId="59CA09CA" w14:textId="77777777" w:rsidR="00DA3FCC" w:rsidRDefault="00DA3FCC" w:rsidP="00207182">
            <w:pPr>
              <w:pStyle w:val="TableParagraph"/>
              <w:rPr>
                <w:sz w:val="18"/>
              </w:rPr>
            </w:pPr>
          </w:p>
        </w:tc>
        <w:tc>
          <w:tcPr>
            <w:tcW w:w="1539" w:type="dxa"/>
          </w:tcPr>
          <w:p w14:paraId="36E67216" w14:textId="77777777" w:rsidR="00DA3FCC" w:rsidRDefault="00DA3FCC" w:rsidP="00207182">
            <w:pPr>
              <w:pStyle w:val="TableParagraph"/>
              <w:spacing w:before="23"/>
              <w:ind w:left="110"/>
              <w:rPr>
                <w:sz w:val="16"/>
              </w:rPr>
            </w:pPr>
            <w:r>
              <w:rPr>
                <w:spacing w:val="-2"/>
                <w:sz w:val="16"/>
              </w:rPr>
              <w:t>111100010001-</w:t>
            </w:r>
            <w:r>
              <w:rPr>
                <w:spacing w:val="-5"/>
                <w:sz w:val="16"/>
              </w:rPr>
              <w:t>AB3</w:t>
            </w:r>
          </w:p>
          <w:p w14:paraId="41B37874" w14:textId="77777777" w:rsidR="00DA3FCC" w:rsidRDefault="00DA3FCC" w:rsidP="00207182">
            <w:pPr>
              <w:pStyle w:val="TableParagraph"/>
              <w:spacing w:before="1"/>
              <w:ind w:left="110"/>
              <w:rPr>
                <w:sz w:val="16"/>
              </w:rPr>
            </w:pPr>
            <w:r>
              <w:rPr>
                <w:spacing w:val="-5"/>
                <w:sz w:val="16"/>
              </w:rPr>
              <w:t>1.5</w:t>
            </w:r>
          </w:p>
        </w:tc>
        <w:tc>
          <w:tcPr>
            <w:tcW w:w="4614" w:type="dxa"/>
          </w:tcPr>
          <w:p w14:paraId="1D20D867" w14:textId="77777777" w:rsidR="00DA3FCC" w:rsidRDefault="00DA3FCC" w:rsidP="00207182">
            <w:pPr>
              <w:pStyle w:val="TableParagraph"/>
              <w:tabs>
                <w:tab w:val="left" w:pos="4024"/>
              </w:tabs>
              <w:spacing w:line="206" w:lineRule="exact"/>
              <w:ind w:left="108" w:right="332"/>
              <w:rPr>
                <w:sz w:val="18"/>
              </w:rPr>
            </w:pPr>
            <w:r>
              <w:rPr>
                <w:sz w:val="18"/>
              </w:rPr>
              <w:t>Mixtura asfaltica preparata la cald cu agregate mari</w:t>
            </w:r>
            <w:r>
              <w:rPr>
                <w:sz w:val="18"/>
              </w:rPr>
              <w:tab/>
            </w:r>
            <w:r>
              <w:rPr>
                <w:spacing w:val="-6"/>
                <w:sz w:val="18"/>
              </w:rPr>
              <w:t>AB</w:t>
            </w:r>
            <w:r>
              <w:rPr>
                <w:spacing w:val="-4"/>
                <w:sz w:val="18"/>
              </w:rPr>
              <w:t xml:space="preserve"> 31.5</w:t>
            </w:r>
          </w:p>
        </w:tc>
        <w:tc>
          <w:tcPr>
            <w:tcW w:w="977" w:type="dxa"/>
          </w:tcPr>
          <w:p w14:paraId="101AAE3A" w14:textId="77777777" w:rsidR="00DA3FCC" w:rsidRDefault="00DA3FCC" w:rsidP="00207182">
            <w:pPr>
              <w:pStyle w:val="TableParagraph"/>
              <w:spacing w:before="103"/>
              <w:ind w:left="108"/>
              <w:rPr>
                <w:sz w:val="18"/>
              </w:rPr>
            </w:pPr>
            <w:r>
              <w:rPr>
                <w:spacing w:val="-10"/>
                <w:sz w:val="18"/>
              </w:rPr>
              <w:t>t</w:t>
            </w:r>
          </w:p>
        </w:tc>
        <w:tc>
          <w:tcPr>
            <w:tcW w:w="1119" w:type="dxa"/>
          </w:tcPr>
          <w:p w14:paraId="6A9AB37F" w14:textId="77777777" w:rsidR="00DA3FCC" w:rsidRDefault="00DA3FCC" w:rsidP="00207182">
            <w:pPr>
              <w:pStyle w:val="TableParagraph"/>
              <w:spacing w:before="103"/>
              <w:ind w:left="110"/>
              <w:rPr>
                <w:sz w:val="18"/>
              </w:rPr>
            </w:pPr>
            <w:r>
              <w:rPr>
                <w:spacing w:val="-2"/>
                <w:sz w:val="18"/>
              </w:rPr>
              <w:t>0,165</w:t>
            </w:r>
          </w:p>
        </w:tc>
        <w:tc>
          <w:tcPr>
            <w:tcW w:w="1122" w:type="dxa"/>
          </w:tcPr>
          <w:p w14:paraId="4BE4F377" w14:textId="77777777" w:rsidR="00DA3FCC" w:rsidRDefault="00DA3FCC" w:rsidP="00207182">
            <w:pPr>
              <w:pStyle w:val="TableParagraph"/>
              <w:rPr>
                <w:sz w:val="18"/>
              </w:rPr>
            </w:pPr>
          </w:p>
        </w:tc>
      </w:tr>
      <w:tr w:rsidR="00DA3FCC" w14:paraId="654BE558" w14:textId="77777777" w:rsidTr="00207182">
        <w:trPr>
          <w:trHeight w:val="412"/>
        </w:trPr>
        <w:tc>
          <w:tcPr>
            <w:tcW w:w="698" w:type="dxa"/>
          </w:tcPr>
          <w:p w14:paraId="6F97F3DA" w14:textId="77777777" w:rsidR="00DA3FCC" w:rsidRDefault="00DA3FCC" w:rsidP="00207182">
            <w:pPr>
              <w:pStyle w:val="TableParagraph"/>
              <w:rPr>
                <w:sz w:val="18"/>
              </w:rPr>
            </w:pPr>
          </w:p>
        </w:tc>
        <w:tc>
          <w:tcPr>
            <w:tcW w:w="1539" w:type="dxa"/>
          </w:tcPr>
          <w:p w14:paraId="3372F4DF" w14:textId="77777777" w:rsidR="00DA3FCC" w:rsidRDefault="00DA3FCC" w:rsidP="00207182">
            <w:pPr>
              <w:pStyle w:val="TableParagraph"/>
              <w:spacing w:before="114"/>
              <w:ind w:left="110"/>
              <w:rPr>
                <w:sz w:val="16"/>
              </w:rPr>
            </w:pPr>
            <w:r>
              <w:rPr>
                <w:spacing w:val="-2"/>
                <w:sz w:val="16"/>
              </w:rPr>
              <w:t>2952240004010</w:t>
            </w:r>
          </w:p>
        </w:tc>
        <w:tc>
          <w:tcPr>
            <w:tcW w:w="4614" w:type="dxa"/>
          </w:tcPr>
          <w:p w14:paraId="5C28E075"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737D35A"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23B3FE49" w14:textId="77777777" w:rsidR="00DA3FCC" w:rsidRDefault="00DA3FCC" w:rsidP="00207182">
            <w:pPr>
              <w:pStyle w:val="TableParagraph"/>
              <w:spacing w:before="103"/>
              <w:ind w:left="110"/>
              <w:rPr>
                <w:sz w:val="18"/>
              </w:rPr>
            </w:pPr>
            <w:r>
              <w:rPr>
                <w:spacing w:val="-2"/>
                <w:sz w:val="18"/>
              </w:rPr>
              <w:t>0,0092</w:t>
            </w:r>
          </w:p>
        </w:tc>
        <w:tc>
          <w:tcPr>
            <w:tcW w:w="1122" w:type="dxa"/>
          </w:tcPr>
          <w:p w14:paraId="4B2F0126" w14:textId="77777777" w:rsidR="00DA3FCC" w:rsidRDefault="00DA3FCC" w:rsidP="00207182">
            <w:pPr>
              <w:pStyle w:val="TableParagraph"/>
              <w:rPr>
                <w:sz w:val="18"/>
              </w:rPr>
            </w:pPr>
          </w:p>
        </w:tc>
      </w:tr>
      <w:tr w:rsidR="00DA3FCC" w14:paraId="6EC37566" w14:textId="77777777" w:rsidTr="00207182">
        <w:trPr>
          <w:trHeight w:val="230"/>
        </w:trPr>
        <w:tc>
          <w:tcPr>
            <w:tcW w:w="698" w:type="dxa"/>
          </w:tcPr>
          <w:p w14:paraId="2BAA594E" w14:textId="77777777" w:rsidR="00DA3FCC" w:rsidRDefault="00DA3FCC" w:rsidP="00207182">
            <w:pPr>
              <w:pStyle w:val="TableParagraph"/>
              <w:rPr>
                <w:sz w:val="16"/>
              </w:rPr>
            </w:pPr>
          </w:p>
        </w:tc>
        <w:tc>
          <w:tcPr>
            <w:tcW w:w="1539" w:type="dxa"/>
          </w:tcPr>
          <w:p w14:paraId="4130D43C" w14:textId="77777777" w:rsidR="00DA3FCC" w:rsidRDefault="00DA3FCC" w:rsidP="00207182">
            <w:pPr>
              <w:pStyle w:val="TableParagraph"/>
              <w:spacing w:before="23"/>
              <w:ind w:left="110"/>
              <w:rPr>
                <w:sz w:val="16"/>
              </w:rPr>
            </w:pPr>
            <w:r>
              <w:rPr>
                <w:spacing w:val="-2"/>
                <w:sz w:val="16"/>
              </w:rPr>
              <w:t>2952240004003</w:t>
            </w:r>
          </w:p>
        </w:tc>
        <w:tc>
          <w:tcPr>
            <w:tcW w:w="4614" w:type="dxa"/>
          </w:tcPr>
          <w:p w14:paraId="094AE5E8"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19629C2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70E01DF"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6F6AC98F" w14:textId="77777777" w:rsidR="00DA3FCC" w:rsidRDefault="00DA3FCC" w:rsidP="00207182">
            <w:pPr>
              <w:pStyle w:val="TableParagraph"/>
              <w:rPr>
                <w:sz w:val="16"/>
              </w:rPr>
            </w:pPr>
          </w:p>
        </w:tc>
      </w:tr>
      <w:tr w:rsidR="00DA3FCC" w14:paraId="2252EF5C" w14:textId="77777777" w:rsidTr="00207182">
        <w:trPr>
          <w:trHeight w:val="230"/>
        </w:trPr>
        <w:tc>
          <w:tcPr>
            <w:tcW w:w="698" w:type="dxa"/>
          </w:tcPr>
          <w:p w14:paraId="5B7BAD09" w14:textId="77777777" w:rsidR="00DA3FCC" w:rsidRDefault="00DA3FCC" w:rsidP="00207182">
            <w:pPr>
              <w:pStyle w:val="TableParagraph"/>
              <w:rPr>
                <w:sz w:val="16"/>
              </w:rPr>
            </w:pPr>
          </w:p>
        </w:tc>
        <w:tc>
          <w:tcPr>
            <w:tcW w:w="1539" w:type="dxa"/>
          </w:tcPr>
          <w:p w14:paraId="32AA0A29" w14:textId="77777777" w:rsidR="00DA3FCC" w:rsidRDefault="00DA3FCC" w:rsidP="00207182">
            <w:pPr>
              <w:pStyle w:val="TableParagraph"/>
              <w:spacing w:before="23"/>
              <w:ind w:left="110"/>
              <w:rPr>
                <w:sz w:val="16"/>
              </w:rPr>
            </w:pPr>
            <w:r>
              <w:rPr>
                <w:spacing w:val="-2"/>
                <w:sz w:val="16"/>
              </w:rPr>
              <w:t>2952240005100</w:t>
            </w:r>
          </w:p>
        </w:tc>
        <w:tc>
          <w:tcPr>
            <w:tcW w:w="4614" w:type="dxa"/>
          </w:tcPr>
          <w:p w14:paraId="4054A335"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0A05F9B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24932E1"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6D3195F6" w14:textId="77777777" w:rsidR="00DA3FCC" w:rsidRDefault="00DA3FCC" w:rsidP="00207182">
            <w:pPr>
              <w:pStyle w:val="TableParagraph"/>
              <w:rPr>
                <w:sz w:val="16"/>
              </w:rPr>
            </w:pPr>
          </w:p>
        </w:tc>
      </w:tr>
      <w:tr w:rsidR="00DA3FCC" w14:paraId="28490D67" w14:textId="77777777" w:rsidTr="00207182">
        <w:trPr>
          <w:trHeight w:val="758"/>
        </w:trPr>
        <w:tc>
          <w:tcPr>
            <w:tcW w:w="698" w:type="dxa"/>
          </w:tcPr>
          <w:p w14:paraId="62B572F6" w14:textId="77777777" w:rsidR="00DA3FCC" w:rsidRDefault="00DA3FCC" w:rsidP="00207182">
            <w:pPr>
              <w:pStyle w:val="TableParagraph"/>
              <w:spacing w:before="250"/>
              <w:ind w:left="94"/>
              <w:jc w:val="center"/>
            </w:pPr>
            <w:r>
              <w:rPr>
                <w:spacing w:val="-5"/>
              </w:rPr>
              <w:t>53</w:t>
            </w:r>
          </w:p>
        </w:tc>
        <w:tc>
          <w:tcPr>
            <w:tcW w:w="1539" w:type="dxa"/>
          </w:tcPr>
          <w:p w14:paraId="66083FB3" w14:textId="77777777" w:rsidR="00DA3FCC" w:rsidRDefault="00DA3FCC" w:rsidP="00207182">
            <w:pPr>
              <w:pStyle w:val="TableParagraph"/>
              <w:spacing w:before="135"/>
              <w:ind w:left="494"/>
            </w:pPr>
            <w:r>
              <w:rPr>
                <w:spacing w:val="-2"/>
              </w:rPr>
              <w:t>Dl107</w:t>
            </w:r>
          </w:p>
        </w:tc>
        <w:tc>
          <w:tcPr>
            <w:tcW w:w="4614" w:type="dxa"/>
          </w:tcPr>
          <w:p w14:paraId="6580AB4A" w14:textId="77777777" w:rsidR="00DA3FCC" w:rsidRDefault="00DA3FCC" w:rsidP="00207182">
            <w:pPr>
              <w:pStyle w:val="TableParagraph"/>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0,9</w:t>
            </w:r>
          </w:p>
          <w:p w14:paraId="143819FD" w14:textId="77777777" w:rsidR="00DA3FCC" w:rsidRDefault="00DA3FCC" w:rsidP="00207182">
            <w:pPr>
              <w:pStyle w:val="TableParagraph"/>
              <w:spacing w:line="233" w:lineRule="exact"/>
              <w:ind w:left="108"/>
            </w:pPr>
            <w:r>
              <w:rPr>
                <w:spacing w:val="-4"/>
              </w:rPr>
              <w:t>l/m2</w:t>
            </w:r>
          </w:p>
        </w:tc>
        <w:tc>
          <w:tcPr>
            <w:tcW w:w="977" w:type="dxa"/>
          </w:tcPr>
          <w:p w14:paraId="4749CC29" w14:textId="77777777" w:rsidR="00DA3FCC" w:rsidRDefault="00DA3FCC" w:rsidP="00207182">
            <w:pPr>
              <w:pStyle w:val="TableParagraph"/>
              <w:spacing w:before="250"/>
              <w:ind w:left="8" w:right="2"/>
              <w:jc w:val="center"/>
            </w:pPr>
            <w:r>
              <w:rPr>
                <w:spacing w:val="-10"/>
              </w:rPr>
              <w:t>t</w:t>
            </w:r>
          </w:p>
        </w:tc>
        <w:tc>
          <w:tcPr>
            <w:tcW w:w="1119" w:type="dxa"/>
          </w:tcPr>
          <w:p w14:paraId="752A2525" w14:textId="77777777" w:rsidR="00DA3FCC" w:rsidRDefault="00DA3FCC" w:rsidP="00207182">
            <w:pPr>
              <w:pStyle w:val="TableParagraph"/>
              <w:rPr>
                <w:sz w:val="18"/>
              </w:rPr>
            </w:pPr>
          </w:p>
        </w:tc>
        <w:tc>
          <w:tcPr>
            <w:tcW w:w="1122" w:type="dxa"/>
          </w:tcPr>
          <w:p w14:paraId="6CDFFDFD" w14:textId="77777777" w:rsidR="00DA3FCC" w:rsidRDefault="00DA3FCC" w:rsidP="00207182">
            <w:pPr>
              <w:pStyle w:val="TableParagraph"/>
              <w:spacing w:before="34"/>
              <w:rPr>
                <w:b/>
                <w:sz w:val="20"/>
              </w:rPr>
            </w:pPr>
          </w:p>
          <w:p w14:paraId="681FD55C" w14:textId="77777777" w:rsidR="00DA3FCC" w:rsidRDefault="00DA3FCC" w:rsidP="00207182">
            <w:pPr>
              <w:pStyle w:val="TableParagraph"/>
              <w:ind w:right="101"/>
              <w:jc w:val="right"/>
              <w:rPr>
                <w:sz w:val="20"/>
              </w:rPr>
            </w:pPr>
            <w:r>
              <w:rPr>
                <w:spacing w:val="-4"/>
                <w:sz w:val="20"/>
              </w:rPr>
              <w:t>1,89</w:t>
            </w:r>
          </w:p>
        </w:tc>
      </w:tr>
      <w:tr w:rsidR="00DA3FCC" w14:paraId="52369C85" w14:textId="77777777" w:rsidTr="00207182">
        <w:trPr>
          <w:trHeight w:val="230"/>
        </w:trPr>
        <w:tc>
          <w:tcPr>
            <w:tcW w:w="698" w:type="dxa"/>
          </w:tcPr>
          <w:p w14:paraId="1594003D" w14:textId="77777777" w:rsidR="00DA3FCC" w:rsidRDefault="00DA3FCC" w:rsidP="00207182">
            <w:pPr>
              <w:pStyle w:val="TableParagraph"/>
              <w:rPr>
                <w:sz w:val="16"/>
              </w:rPr>
            </w:pPr>
          </w:p>
        </w:tc>
        <w:tc>
          <w:tcPr>
            <w:tcW w:w="1539" w:type="dxa"/>
          </w:tcPr>
          <w:p w14:paraId="69D9D323" w14:textId="77777777" w:rsidR="00DA3FCC" w:rsidRDefault="00DA3FCC" w:rsidP="00207182">
            <w:pPr>
              <w:pStyle w:val="TableParagraph"/>
              <w:spacing w:before="26"/>
              <w:ind w:left="110"/>
              <w:rPr>
                <w:sz w:val="16"/>
              </w:rPr>
            </w:pPr>
            <w:r>
              <w:rPr>
                <w:spacing w:val="-2"/>
                <w:sz w:val="16"/>
              </w:rPr>
              <w:t>23203226000401</w:t>
            </w:r>
          </w:p>
        </w:tc>
        <w:tc>
          <w:tcPr>
            <w:tcW w:w="4614" w:type="dxa"/>
          </w:tcPr>
          <w:p w14:paraId="6485E1A5" w14:textId="77777777" w:rsidR="00DA3FCC" w:rsidRDefault="00DA3FCC" w:rsidP="00207182">
            <w:pPr>
              <w:pStyle w:val="TableParagraph"/>
              <w:ind w:left="108"/>
              <w:rPr>
                <w:sz w:val="18"/>
              </w:rPr>
            </w:pPr>
            <w:r>
              <w:rPr>
                <w:spacing w:val="-2"/>
                <w:sz w:val="18"/>
              </w:rPr>
              <w:t>Bitum</w:t>
            </w:r>
          </w:p>
        </w:tc>
        <w:tc>
          <w:tcPr>
            <w:tcW w:w="977" w:type="dxa"/>
          </w:tcPr>
          <w:p w14:paraId="7F2E6169"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315BFD9E"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11D75A2" w14:textId="77777777" w:rsidR="00DA3FCC" w:rsidRDefault="00DA3FCC" w:rsidP="00207182">
            <w:pPr>
              <w:pStyle w:val="TableParagraph"/>
              <w:rPr>
                <w:sz w:val="16"/>
              </w:rPr>
            </w:pPr>
          </w:p>
        </w:tc>
      </w:tr>
      <w:tr w:rsidR="00DA3FCC" w14:paraId="6A97743B" w14:textId="77777777" w:rsidTr="00207182">
        <w:trPr>
          <w:trHeight w:val="230"/>
        </w:trPr>
        <w:tc>
          <w:tcPr>
            <w:tcW w:w="698" w:type="dxa"/>
          </w:tcPr>
          <w:p w14:paraId="141F7DE6" w14:textId="77777777" w:rsidR="00DA3FCC" w:rsidRDefault="00DA3FCC" w:rsidP="00207182">
            <w:pPr>
              <w:pStyle w:val="TableParagraph"/>
              <w:rPr>
                <w:sz w:val="16"/>
              </w:rPr>
            </w:pPr>
          </w:p>
        </w:tc>
        <w:tc>
          <w:tcPr>
            <w:tcW w:w="1539" w:type="dxa"/>
          </w:tcPr>
          <w:p w14:paraId="172DA365" w14:textId="77777777" w:rsidR="00DA3FCC" w:rsidRDefault="00DA3FCC" w:rsidP="00207182">
            <w:pPr>
              <w:pStyle w:val="TableParagraph"/>
              <w:spacing w:before="23"/>
              <w:ind w:left="110"/>
              <w:rPr>
                <w:sz w:val="16"/>
              </w:rPr>
            </w:pPr>
            <w:r>
              <w:rPr>
                <w:spacing w:val="-2"/>
                <w:sz w:val="16"/>
              </w:rPr>
              <w:t>2952220000000</w:t>
            </w:r>
          </w:p>
        </w:tc>
        <w:tc>
          <w:tcPr>
            <w:tcW w:w="4614" w:type="dxa"/>
          </w:tcPr>
          <w:p w14:paraId="4CE20E11"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17427AB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C6B9952"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76E5D7DF" w14:textId="77777777" w:rsidR="00DA3FCC" w:rsidRDefault="00DA3FCC" w:rsidP="00207182">
            <w:pPr>
              <w:pStyle w:val="TableParagraph"/>
              <w:rPr>
                <w:sz w:val="16"/>
              </w:rPr>
            </w:pPr>
          </w:p>
        </w:tc>
      </w:tr>
      <w:tr w:rsidR="00DA3FCC" w14:paraId="5C02096F" w14:textId="77777777" w:rsidTr="00207182">
        <w:trPr>
          <w:trHeight w:val="758"/>
        </w:trPr>
        <w:tc>
          <w:tcPr>
            <w:tcW w:w="698" w:type="dxa"/>
          </w:tcPr>
          <w:p w14:paraId="4F52DCC4" w14:textId="77777777" w:rsidR="00DA3FCC" w:rsidRDefault="00DA3FCC" w:rsidP="00207182">
            <w:pPr>
              <w:pStyle w:val="TableParagraph"/>
              <w:spacing w:before="253"/>
              <w:ind w:left="94"/>
              <w:jc w:val="center"/>
            </w:pPr>
            <w:r>
              <w:rPr>
                <w:spacing w:val="-5"/>
              </w:rPr>
              <w:t>54</w:t>
            </w:r>
          </w:p>
        </w:tc>
        <w:tc>
          <w:tcPr>
            <w:tcW w:w="1539" w:type="dxa"/>
          </w:tcPr>
          <w:p w14:paraId="38EC232B" w14:textId="77777777" w:rsidR="00DA3FCC" w:rsidRDefault="00DA3FCC" w:rsidP="00207182">
            <w:pPr>
              <w:pStyle w:val="TableParagraph"/>
              <w:spacing w:before="137"/>
              <w:ind w:left="427"/>
            </w:pPr>
            <w:r>
              <w:rPr>
                <w:spacing w:val="-2"/>
              </w:rPr>
              <w:t>DB19H</w:t>
            </w:r>
          </w:p>
        </w:tc>
        <w:tc>
          <w:tcPr>
            <w:tcW w:w="4614" w:type="dxa"/>
          </w:tcPr>
          <w:p w14:paraId="560E0BE6" w14:textId="77777777" w:rsidR="00DA3FCC" w:rsidRDefault="00DA3FCC" w:rsidP="00207182">
            <w:pPr>
              <w:pStyle w:val="TableParagraph"/>
              <w:spacing w:line="251" w:lineRule="exact"/>
              <w:ind w:left="108"/>
            </w:pPr>
            <w:proofErr w:type="spellStart"/>
            <w:r>
              <w:t>Imbracaminte</w:t>
            </w:r>
            <w:proofErr w:type="spellEnd"/>
            <w:r>
              <w:rPr>
                <w:spacing w:val="-4"/>
              </w:rPr>
              <w:t xml:space="preserve"> </w:t>
            </w:r>
            <w:r>
              <w:t>de</w:t>
            </w:r>
            <w:r>
              <w:rPr>
                <w:spacing w:val="-4"/>
              </w:rPr>
              <w:t xml:space="preserve"> </w:t>
            </w:r>
            <w:r>
              <w:t>beton</w:t>
            </w:r>
            <w:r>
              <w:rPr>
                <w:spacing w:val="-4"/>
              </w:rPr>
              <w:t xml:space="preserve"> </w:t>
            </w:r>
            <w:r>
              <w:t>asfaltic</w:t>
            </w:r>
            <w:r>
              <w:rPr>
                <w:spacing w:val="-3"/>
              </w:rPr>
              <w:t xml:space="preserve"> </w:t>
            </w:r>
            <w:r>
              <w:t>cu</w:t>
            </w:r>
            <w:r>
              <w:rPr>
                <w:spacing w:val="-7"/>
              </w:rPr>
              <w:t xml:space="preserve"> </w:t>
            </w:r>
            <w:r>
              <w:t>agregat</w:t>
            </w:r>
            <w:r>
              <w:rPr>
                <w:spacing w:val="-5"/>
              </w:rPr>
              <w:t xml:space="preserve"> </w:t>
            </w:r>
            <w:r>
              <w:rPr>
                <w:spacing w:val="-4"/>
              </w:rPr>
              <w:t>mare,</w:t>
            </w:r>
          </w:p>
          <w:p w14:paraId="73EB6A3E" w14:textId="77777777" w:rsidR="00DA3FCC" w:rsidRDefault="00DA3FCC" w:rsidP="00207182">
            <w:pPr>
              <w:pStyle w:val="TableParagraph"/>
              <w:spacing w:line="252" w:lineRule="exact"/>
              <w:ind w:left="108" w:right="343"/>
            </w:pPr>
            <w:r>
              <w:t>executata</w:t>
            </w:r>
            <w:r>
              <w:rPr>
                <w:spacing w:val="-6"/>
              </w:rPr>
              <w:t xml:space="preserve"> </w:t>
            </w:r>
            <w:r>
              <w:t>la</w:t>
            </w:r>
            <w:r>
              <w:rPr>
                <w:spacing w:val="-4"/>
              </w:rPr>
              <w:t xml:space="preserve"> </w:t>
            </w:r>
            <w:r>
              <w:t>cald,</w:t>
            </w:r>
            <w:r>
              <w:rPr>
                <w:spacing w:val="-7"/>
              </w:rPr>
              <w:t xml:space="preserve"> </w:t>
            </w:r>
            <w:r>
              <w:t>in</w:t>
            </w:r>
            <w:r>
              <w:rPr>
                <w:spacing w:val="-4"/>
              </w:rPr>
              <w:t xml:space="preserve"> </w:t>
            </w:r>
            <w:r>
              <w:t>grosime</w:t>
            </w:r>
            <w:r>
              <w:rPr>
                <w:spacing w:val="-4"/>
              </w:rPr>
              <w:t xml:space="preserve"> </w:t>
            </w:r>
            <w:r>
              <w:t>de</w:t>
            </w:r>
            <w:r>
              <w:rPr>
                <w:spacing w:val="-4"/>
              </w:rPr>
              <w:t xml:space="preserve"> </w:t>
            </w:r>
            <w:r>
              <w:t>7,0</w:t>
            </w:r>
            <w:r>
              <w:rPr>
                <w:spacing w:val="-7"/>
              </w:rPr>
              <w:t xml:space="preserve"> </w:t>
            </w:r>
            <w:r>
              <w:t>cm,</w:t>
            </w:r>
            <w:r>
              <w:rPr>
                <w:spacing w:val="-4"/>
              </w:rPr>
              <w:t xml:space="preserve"> </w:t>
            </w:r>
            <w:r>
              <w:t xml:space="preserve">cu </w:t>
            </w:r>
            <w:proofErr w:type="spellStart"/>
            <w:r>
              <w:t>asternere</w:t>
            </w:r>
            <w:proofErr w:type="spellEnd"/>
            <w:r>
              <w:t xml:space="preserve"> mecanica</w:t>
            </w:r>
            <w:r>
              <w:rPr>
                <w:spacing w:val="80"/>
              </w:rPr>
              <w:t xml:space="preserve"> </w:t>
            </w:r>
            <w:r>
              <w:t>BAD</w:t>
            </w:r>
            <w:r>
              <w:rPr>
                <w:spacing w:val="80"/>
              </w:rPr>
              <w:t xml:space="preserve"> </w:t>
            </w:r>
            <w:r>
              <w:t>22.4</w:t>
            </w:r>
          </w:p>
        </w:tc>
        <w:tc>
          <w:tcPr>
            <w:tcW w:w="977" w:type="dxa"/>
          </w:tcPr>
          <w:p w14:paraId="2957B7BF" w14:textId="77777777" w:rsidR="00DA3FCC" w:rsidRDefault="00DA3FCC" w:rsidP="00207182">
            <w:pPr>
              <w:pStyle w:val="TableParagraph"/>
              <w:spacing w:before="253"/>
              <w:ind w:left="8"/>
              <w:jc w:val="center"/>
            </w:pPr>
            <w:r>
              <w:rPr>
                <w:spacing w:val="-5"/>
              </w:rPr>
              <w:t>m2</w:t>
            </w:r>
          </w:p>
        </w:tc>
        <w:tc>
          <w:tcPr>
            <w:tcW w:w="1119" w:type="dxa"/>
          </w:tcPr>
          <w:p w14:paraId="2530F188" w14:textId="77777777" w:rsidR="00DA3FCC" w:rsidRDefault="00DA3FCC" w:rsidP="00207182">
            <w:pPr>
              <w:pStyle w:val="TableParagraph"/>
              <w:rPr>
                <w:sz w:val="18"/>
              </w:rPr>
            </w:pPr>
          </w:p>
        </w:tc>
        <w:tc>
          <w:tcPr>
            <w:tcW w:w="1122" w:type="dxa"/>
          </w:tcPr>
          <w:p w14:paraId="61AEAB65" w14:textId="77777777" w:rsidR="00DA3FCC" w:rsidRDefault="00DA3FCC" w:rsidP="00207182">
            <w:pPr>
              <w:pStyle w:val="TableParagraph"/>
              <w:spacing w:before="34"/>
              <w:rPr>
                <w:b/>
                <w:sz w:val="20"/>
              </w:rPr>
            </w:pPr>
          </w:p>
          <w:p w14:paraId="04F23C5A" w14:textId="77777777" w:rsidR="00DA3FCC" w:rsidRDefault="00DA3FCC" w:rsidP="00207182">
            <w:pPr>
              <w:pStyle w:val="TableParagraph"/>
              <w:ind w:right="102"/>
              <w:jc w:val="right"/>
              <w:rPr>
                <w:sz w:val="20"/>
              </w:rPr>
            </w:pPr>
            <w:r>
              <w:rPr>
                <w:sz w:val="20"/>
              </w:rPr>
              <w:t xml:space="preserve">2 </w:t>
            </w:r>
            <w:r>
              <w:rPr>
                <w:spacing w:val="-2"/>
                <w:sz w:val="20"/>
              </w:rPr>
              <w:t>105,00</w:t>
            </w:r>
          </w:p>
        </w:tc>
      </w:tr>
      <w:tr w:rsidR="00DA3FCC" w14:paraId="0AC20068" w14:textId="77777777" w:rsidTr="00207182">
        <w:trPr>
          <w:trHeight w:val="230"/>
        </w:trPr>
        <w:tc>
          <w:tcPr>
            <w:tcW w:w="698" w:type="dxa"/>
          </w:tcPr>
          <w:p w14:paraId="5530BEC4" w14:textId="77777777" w:rsidR="00DA3FCC" w:rsidRDefault="00DA3FCC" w:rsidP="00207182">
            <w:pPr>
              <w:pStyle w:val="TableParagraph"/>
              <w:rPr>
                <w:sz w:val="16"/>
              </w:rPr>
            </w:pPr>
          </w:p>
        </w:tc>
        <w:tc>
          <w:tcPr>
            <w:tcW w:w="1539" w:type="dxa"/>
          </w:tcPr>
          <w:p w14:paraId="4A133E11" w14:textId="77777777" w:rsidR="00DA3FCC" w:rsidRDefault="00DA3FCC" w:rsidP="00207182">
            <w:pPr>
              <w:pStyle w:val="TableParagraph"/>
              <w:spacing w:before="25"/>
              <w:ind w:left="110"/>
              <w:rPr>
                <w:sz w:val="16"/>
              </w:rPr>
            </w:pPr>
            <w:r>
              <w:rPr>
                <w:spacing w:val="-2"/>
                <w:sz w:val="16"/>
              </w:rPr>
              <w:t>7129040010110</w:t>
            </w:r>
          </w:p>
        </w:tc>
        <w:tc>
          <w:tcPr>
            <w:tcW w:w="4614" w:type="dxa"/>
          </w:tcPr>
          <w:p w14:paraId="5F40FC59" w14:textId="77777777" w:rsidR="00DA3FCC" w:rsidRDefault="00DA3FCC" w:rsidP="00207182">
            <w:pPr>
              <w:pStyle w:val="TableParagraph"/>
              <w:ind w:left="108"/>
              <w:rPr>
                <w:sz w:val="18"/>
              </w:rPr>
            </w:pPr>
            <w:r>
              <w:rPr>
                <w:spacing w:val="-2"/>
                <w:sz w:val="18"/>
              </w:rPr>
              <w:t>Asfaltator</w:t>
            </w:r>
          </w:p>
        </w:tc>
        <w:tc>
          <w:tcPr>
            <w:tcW w:w="977" w:type="dxa"/>
          </w:tcPr>
          <w:p w14:paraId="5B1DCAE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0FEFC2E"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711D43E1" w14:textId="77777777" w:rsidR="00DA3FCC" w:rsidRDefault="00DA3FCC" w:rsidP="00207182">
            <w:pPr>
              <w:pStyle w:val="TableParagraph"/>
              <w:rPr>
                <w:sz w:val="16"/>
              </w:rPr>
            </w:pPr>
          </w:p>
        </w:tc>
      </w:tr>
      <w:tr w:rsidR="00DA3FCC" w14:paraId="492B7B3F" w14:textId="77777777" w:rsidTr="00207182">
        <w:trPr>
          <w:trHeight w:val="415"/>
        </w:trPr>
        <w:tc>
          <w:tcPr>
            <w:tcW w:w="698" w:type="dxa"/>
          </w:tcPr>
          <w:p w14:paraId="4F965E63" w14:textId="77777777" w:rsidR="00DA3FCC" w:rsidRDefault="00DA3FCC" w:rsidP="00207182">
            <w:pPr>
              <w:pStyle w:val="TableParagraph"/>
              <w:rPr>
                <w:sz w:val="18"/>
              </w:rPr>
            </w:pPr>
          </w:p>
        </w:tc>
        <w:tc>
          <w:tcPr>
            <w:tcW w:w="1539" w:type="dxa"/>
          </w:tcPr>
          <w:p w14:paraId="56AFD62D" w14:textId="77777777" w:rsidR="00DA3FCC" w:rsidRDefault="00DA3FCC" w:rsidP="00207182">
            <w:pPr>
              <w:pStyle w:val="TableParagraph"/>
              <w:spacing w:before="25"/>
              <w:ind w:left="110"/>
              <w:rPr>
                <w:sz w:val="16"/>
              </w:rPr>
            </w:pPr>
            <w:r>
              <w:rPr>
                <w:spacing w:val="-2"/>
                <w:sz w:val="16"/>
              </w:rPr>
              <w:t>111100010001310-</w:t>
            </w:r>
            <w:r>
              <w:rPr>
                <w:spacing w:val="40"/>
                <w:sz w:val="16"/>
              </w:rPr>
              <w:t xml:space="preserve"> </w:t>
            </w:r>
            <w:r>
              <w:rPr>
                <w:spacing w:val="-4"/>
                <w:sz w:val="16"/>
              </w:rPr>
              <w:t>BAD</w:t>
            </w:r>
          </w:p>
        </w:tc>
        <w:tc>
          <w:tcPr>
            <w:tcW w:w="4614" w:type="dxa"/>
          </w:tcPr>
          <w:p w14:paraId="32B870DD" w14:textId="77777777" w:rsidR="00DA3FCC" w:rsidRDefault="00DA3FCC" w:rsidP="00207182">
            <w:pPr>
              <w:pStyle w:val="TableParagraph"/>
              <w:spacing w:line="208" w:lineRule="exact"/>
              <w:ind w:left="108" w:right="253"/>
              <w:rPr>
                <w:sz w:val="18"/>
              </w:rPr>
            </w:pPr>
            <w:r>
              <w:rPr>
                <w:sz w:val="18"/>
              </w:rPr>
              <w:t>Mixtura</w:t>
            </w:r>
            <w:r>
              <w:rPr>
                <w:spacing w:val="-5"/>
                <w:sz w:val="18"/>
              </w:rPr>
              <w:t xml:space="preserve"> </w:t>
            </w:r>
            <w:r>
              <w:rPr>
                <w:sz w:val="18"/>
              </w:rPr>
              <w:t>asfaltica</w:t>
            </w:r>
            <w:r>
              <w:rPr>
                <w:spacing w:val="-5"/>
                <w:sz w:val="18"/>
              </w:rPr>
              <w:t xml:space="preserve"> </w:t>
            </w:r>
            <w:r>
              <w:rPr>
                <w:sz w:val="18"/>
              </w:rPr>
              <w:t>preparata</w:t>
            </w:r>
            <w:r>
              <w:rPr>
                <w:spacing w:val="-4"/>
                <w:sz w:val="18"/>
              </w:rPr>
              <w:t xml:space="preserve"> </w:t>
            </w:r>
            <w:r>
              <w:rPr>
                <w:sz w:val="18"/>
              </w:rPr>
              <w:t>la</w:t>
            </w:r>
            <w:r>
              <w:rPr>
                <w:spacing w:val="-5"/>
                <w:sz w:val="18"/>
              </w:rPr>
              <w:t xml:space="preserve"> </w:t>
            </w:r>
            <w:r>
              <w:rPr>
                <w:sz w:val="18"/>
              </w:rPr>
              <w:t>cald</w:t>
            </w:r>
            <w:r>
              <w:rPr>
                <w:spacing w:val="-3"/>
                <w:sz w:val="18"/>
              </w:rPr>
              <w:t xml:space="preserve"> </w:t>
            </w:r>
            <w:r>
              <w:rPr>
                <w:sz w:val="18"/>
              </w:rPr>
              <w:t>cu</w:t>
            </w:r>
            <w:r>
              <w:rPr>
                <w:spacing w:val="-3"/>
                <w:sz w:val="18"/>
              </w:rPr>
              <w:t xml:space="preserve"> </w:t>
            </w:r>
            <w:r>
              <w:rPr>
                <w:sz w:val="18"/>
              </w:rPr>
              <w:t>agregate</w:t>
            </w:r>
            <w:r>
              <w:rPr>
                <w:spacing w:val="-4"/>
                <w:sz w:val="18"/>
              </w:rPr>
              <w:t xml:space="preserve"> </w:t>
            </w:r>
            <w:r>
              <w:rPr>
                <w:sz w:val="18"/>
              </w:rPr>
              <w:t>mari</w:t>
            </w:r>
            <w:r>
              <w:rPr>
                <w:spacing w:val="80"/>
                <w:sz w:val="18"/>
              </w:rPr>
              <w:t xml:space="preserve"> </w:t>
            </w:r>
            <w:r>
              <w:rPr>
                <w:sz w:val="18"/>
              </w:rPr>
              <w:t xml:space="preserve">BAD </w:t>
            </w:r>
            <w:r>
              <w:rPr>
                <w:spacing w:val="-4"/>
                <w:sz w:val="18"/>
              </w:rPr>
              <w:t>22.4</w:t>
            </w:r>
          </w:p>
        </w:tc>
        <w:tc>
          <w:tcPr>
            <w:tcW w:w="977" w:type="dxa"/>
          </w:tcPr>
          <w:p w14:paraId="68CE9311" w14:textId="77777777" w:rsidR="00DA3FCC" w:rsidRDefault="00DA3FCC" w:rsidP="00207182">
            <w:pPr>
              <w:pStyle w:val="TableParagraph"/>
              <w:spacing w:before="103"/>
              <w:ind w:left="108"/>
              <w:rPr>
                <w:sz w:val="18"/>
              </w:rPr>
            </w:pPr>
            <w:r>
              <w:rPr>
                <w:spacing w:val="-10"/>
                <w:sz w:val="18"/>
              </w:rPr>
              <w:t>t</w:t>
            </w:r>
          </w:p>
        </w:tc>
        <w:tc>
          <w:tcPr>
            <w:tcW w:w="1119" w:type="dxa"/>
          </w:tcPr>
          <w:p w14:paraId="57ECE9A3" w14:textId="77777777" w:rsidR="00DA3FCC" w:rsidRDefault="00DA3FCC" w:rsidP="00207182">
            <w:pPr>
              <w:pStyle w:val="TableParagraph"/>
              <w:spacing w:before="103"/>
              <w:ind w:left="110"/>
              <w:rPr>
                <w:sz w:val="18"/>
              </w:rPr>
            </w:pPr>
            <w:r>
              <w:rPr>
                <w:spacing w:val="-2"/>
                <w:sz w:val="18"/>
              </w:rPr>
              <w:t>0,165</w:t>
            </w:r>
          </w:p>
        </w:tc>
        <w:tc>
          <w:tcPr>
            <w:tcW w:w="1122" w:type="dxa"/>
          </w:tcPr>
          <w:p w14:paraId="36CBF2B9" w14:textId="77777777" w:rsidR="00DA3FCC" w:rsidRDefault="00DA3FCC" w:rsidP="00207182">
            <w:pPr>
              <w:pStyle w:val="TableParagraph"/>
              <w:rPr>
                <w:sz w:val="18"/>
              </w:rPr>
            </w:pPr>
          </w:p>
        </w:tc>
      </w:tr>
      <w:tr w:rsidR="00DA3FCC" w14:paraId="2E9FED3D" w14:textId="77777777" w:rsidTr="00207182">
        <w:trPr>
          <w:trHeight w:val="411"/>
        </w:trPr>
        <w:tc>
          <w:tcPr>
            <w:tcW w:w="698" w:type="dxa"/>
          </w:tcPr>
          <w:p w14:paraId="24240A23" w14:textId="77777777" w:rsidR="00DA3FCC" w:rsidRDefault="00DA3FCC" w:rsidP="00207182">
            <w:pPr>
              <w:pStyle w:val="TableParagraph"/>
              <w:rPr>
                <w:sz w:val="18"/>
              </w:rPr>
            </w:pPr>
          </w:p>
        </w:tc>
        <w:tc>
          <w:tcPr>
            <w:tcW w:w="1539" w:type="dxa"/>
          </w:tcPr>
          <w:p w14:paraId="15A5A9EC" w14:textId="77777777" w:rsidR="00DA3FCC" w:rsidRDefault="00DA3FCC" w:rsidP="00207182">
            <w:pPr>
              <w:pStyle w:val="TableParagraph"/>
              <w:spacing w:before="113"/>
              <w:ind w:left="110"/>
              <w:rPr>
                <w:sz w:val="16"/>
              </w:rPr>
            </w:pPr>
            <w:r>
              <w:rPr>
                <w:spacing w:val="-2"/>
                <w:sz w:val="16"/>
              </w:rPr>
              <w:t>2952240004010</w:t>
            </w:r>
          </w:p>
        </w:tc>
        <w:tc>
          <w:tcPr>
            <w:tcW w:w="4614" w:type="dxa"/>
          </w:tcPr>
          <w:p w14:paraId="0F7487F9"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049108A5" w14:textId="77777777" w:rsidR="00DA3FCC" w:rsidRDefault="00DA3FCC" w:rsidP="00207182">
            <w:pPr>
              <w:pStyle w:val="TableParagraph"/>
              <w:spacing w:before="102"/>
              <w:ind w:left="108"/>
              <w:rPr>
                <w:sz w:val="18"/>
              </w:rPr>
            </w:pPr>
            <w:r>
              <w:rPr>
                <w:sz w:val="18"/>
              </w:rPr>
              <w:t>h-</w:t>
            </w:r>
            <w:r>
              <w:rPr>
                <w:spacing w:val="-5"/>
                <w:sz w:val="18"/>
              </w:rPr>
              <w:t>ut</w:t>
            </w:r>
          </w:p>
        </w:tc>
        <w:tc>
          <w:tcPr>
            <w:tcW w:w="1119" w:type="dxa"/>
          </w:tcPr>
          <w:p w14:paraId="4B05435C" w14:textId="77777777" w:rsidR="00DA3FCC" w:rsidRDefault="00DA3FCC" w:rsidP="00207182">
            <w:pPr>
              <w:pStyle w:val="TableParagraph"/>
              <w:spacing w:before="102"/>
              <w:ind w:left="110"/>
              <w:rPr>
                <w:sz w:val="18"/>
              </w:rPr>
            </w:pPr>
            <w:r>
              <w:rPr>
                <w:spacing w:val="-2"/>
                <w:sz w:val="18"/>
              </w:rPr>
              <w:t>0,0092</w:t>
            </w:r>
          </w:p>
        </w:tc>
        <w:tc>
          <w:tcPr>
            <w:tcW w:w="1122" w:type="dxa"/>
          </w:tcPr>
          <w:p w14:paraId="23F5FAB6" w14:textId="77777777" w:rsidR="00DA3FCC" w:rsidRDefault="00DA3FCC" w:rsidP="00207182">
            <w:pPr>
              <w:pStyle w:val="TableParagraph"/>
              <w:rPr>
                <w:sz w:val="18"/>
              </w:rPr>
            </w:pPr>
          </w:p>
        </w:tc>
      </w:tr>
      <w:tr w:rsidR="00DA3FCC" w14:paraId="475E1359" w14:textId="77777777" w:rsidTr="00207182">
        <w:trPr>
          <w:trHeight w:val="230"/>
        </w:trPr>
        <w:tc>
          <w:tcPr>
            <w:tcW w:w="698" w:type="dxa"/>
          </w:tcPr>
          <w:p w14:paraId="485CFDD3" w14:textId="77777777" w:rsidR="00DA3FCC" w:rsidRDefault="00DA3FCC" w:rsidP="00207182">
            <w:pPr>
              <w:pStyle w:val="TableParagraph"/>
              <w:rPr>
                <w:sz w:val="16"/>
              </w:rPr>
            </w:pPr>
          </w:p>
        </w:tc>
        <w:tc>
          <w:tcPr>
            <w:tcW w:w="1539" w:type="dxa"/>
          </w:tcPr>
          <w:p w14:paraId="32825820" w14:textId="77777777" w:rsidR="00DA3FCC" w:rsidRDefault="00DA3FCC" w:rsidP="00207182">
            <w:pPr>
              <w:pStyle w:val="TableParagraph"/>
              <w:spacing w:before="25"/>
              <w:ind w:left="110"/>
              <w:rPr>
                <w:sz w:val="16"/>
              </w:rPr>
            </w:pPr>
            <w:r>
              <w:rPr>
                <w:spacing w:val="-2"/>
                <w:sz w:val="16"/>
              </w:rPr>
              <w:t>2952240004003</w:t>
            </w:r>
          </w:p>
        </w:tc>
        <w:tc>
          <w:tcPr>
            <w:tcW w:w="4614" w:type="dxa"/>
          </w:tcPr>
          <w:p w14:paraId="4D7BA09C" w14:textId="77777777" w:rsidR="00DA3FCC" w:rsidRDefault="00DA3FCC" w:rsidP="00207182">
            <w:pPr>
              <w:pStyle w:val="TableParagraph"/>
              <w:spacing w:line="206" w:lineRule="exact"/>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1ACD6A79"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557A69B7" w14:textId="77777777" w:rsidR="00DA3FCC" w:rsidRDefault="00DA3FCC" w:rsidP="00207182">
            <w:pPr>
              <w:pStyle w:val="TableParagraph"/>
              <w:spacing w:before="11" w:line="198" w:lineRule="exact"/>
              <w:ind w:left="110"/>
              <w:rPr>
                <w:sz w:val="18"/>
              </w:rPr>
            </w:pPr>
            <w:r>
              <w:rPr>
                <w:spacing w:val="-2"/>
                <w:sz w:val="18"/>
              </w:rPr>
              <w:t>0,0092</w:t>
            </w:r>
          </w:p>
        </w:tc>
        <w:tc>
          <w:tcPr>
            <w:tcW w:w="1122" w:type="dxa"/>
          </w:tcPr>
          <w:p w14:paraId="54366F71" w14:textId="77777777" w:rsidR="00DA3FCC" w:rsidRDefault="00DA3FCC" w:rsidP="00207182">
            <w:pPr>
              <w:pStyle w:val="TableParagraph"/>
              <w:rPr>
                <w:sz w:val="16"/>
              </w:rPr>
            </w:pPr>
          </w:p>
        </w:tc>
      </w:tr>
      <w:tr w:rsidR="00DA3FCC" w14:paraId="25455C69" w14:textId="77777777" w:rsidTr="00207182">
        <w:trPr>
          <w:trHeight w:val="230"/>
        </w:trPr>
        <w:tc>
          <w:tcPr>
            <w:tcW w:w="698" w:type="dxa"/>
          </w:tcPr>
          <w:p w14:paraId="7F191A3D" w14:textId="77777777" w:rsidR="00DA3FCC" w:rsidRDefault="00DA3FCC" w:rsidP="00207182">
            <w:pPr>
              <w:pStyle w:val="TableParagraph"/>
              <w:rPr>
                <w:sz w:val="16"/>
              </w:rPr>
            </w:pPr>
          </w:p>
        </w:tc>
        <w:tc>
          <w:tcPr>
            <w:tcW w:w="1539" w:type="dxa"/>
          </w:tcPr>
          <w:p w14:paraId="01109F5C" w14:textId="77777777" w:rsidR="00DA3FCC" w:rsidRDefault="00DA3FCC" w:rsidP="00207182">
            <w:pPr>
              <w:pStyle w:val="TableParagraph"/>
              <w:spacing w:before="25"/>
              <w:ind w:left="110"/>
              <w:rPr>
                <w:sz w:val="16"/>
              </w:rPr>
            </w:pPr>
            <w:r>
              <w:rPr>
                <w:spacing w:val="-2"/>
                <w:sz w:val="16"/>
              </w:rPr>
              <w:t>2952240005100</w:t>
            </w:r>
          </w:p>
        </w:tc>
        <w:tc>
          <w:tcPr>
            <w:tcW w:w="4614" w:type="dxa"/>
          </w:tcPr>
          <w:p w14:paraId="75BE3003"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1C44C7A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5ABE12E" w14:textId="77777777" w:rsidR="00DA3FCC" w:rsidRDefault="00DA3FCC" w:rsidP="00207182">
            <w:pPr>
              <w:pStyle w:val="TableParagraph"/>
              <w:spacing w:before="12" w:line="198" w:lineRule="exact"/>
              <w:ind w:left="110"/>
              <w:rPr>
                <w:sz w:val="18"/>
              </w:rPr>
            </w:pPr>
            <w:r>
              <w:rPr>
                <w:spacing w:val="-2"/>
                <w:sz w:val="18"/>
              </w:rPr>
              <w:t>0,0092</w:t>
            </w:r>
          </w:p>
        </w:tc>
        <w:tc>
          <w:tcPr>
            <w:tcW w:w="1122" w:type="dxa"/>
          </w:tcPr>
          <w:p w14:paraId="7DEA6C30" w14:textId="77777777" w:rsidR="00DA3FCC" w:rsidRDefault="00DA3FCC" w:rsidP="00207182">
            <w:pPr>
              <w:pStyle w:val="TableParagraph"/>
              <w:rPr>
                <w:sz w:val="16"/>
              </w:rPr>
            </w:pPr>
          </w:p>
        </w:tc>
      </w:tr>
      <w:tr w:rsidR="00DA3FCC" w14:paraId="767A0BA4" w14:textId="77777777" w:rsidTr="00207182">
        <w:trPr>
          <w:trHeight w:val="254"/>
        </w:trPr>
        <w:tc>
          <w:tcPr>
            <w:tcW w:w="698" w:type="dxa"/>
          </w:tcPr>
          <w:p w14:paraId="70F6DC11" w14:textId="77777777" w:rsidR="00DA3FCC" w:rsidRDefault="00DA3FCC" w:rsidP="00207182">
            <w:pPr>
              <w:pStyle w:val="TableParagraph"/>
              <w:spacing w:line="234" w:lineRule="exact"/>
              <w:ind w:left="94"/>
              <w:jc w:val="center"/>
            </w:pPr>
            <w:r>
              <w:rPr>
                <w:spacing w:val="-5"/>
              </w:rPr>
              <w:t>55</w:t>
            </w:r>
          </w:p>
        </w:tc>
        <w:tc>
          <w:tcPr>
            <w:tcW w:w="1539" w:type="dxa"/>
          </w:tcPr>
          <w:p w14:paraId="496573A8" w14:textId="77777777" w:rsidR="00DA3FCC" w:rsidRDefault="00DA3FCC" w:rsidP="00207182">
            <w:pPr>
              <w:pStyle w:val="TableParagraph"/>
              <w:spacing w:line="234" w:lineRule="exact"/>
              <w:ind w:left="494"/>
            </w:pPr>
            <w:r>
              <w:rPr>
                <w:spacing w:val="-2"/>
              </w:rPr>
              <w:t>Dl107</w:t>
            </w:r>
          </w:p>
        </w:tc>
        <w:tc>
          <w:tcPr>
            <w:tcW w:w="4614" w:type="dxa"/>
          </w:tcPr>
          <w:p w14:paraId="5412DB0F" w14:textId="77777777" w:rsidR="00DA3FCC" w:rsidRDefault="00DA3FCC" w:rsidP="00207182">
            <w:pPr>
              <w:pStyle w:val="TableParagraph"/>
              <w:spacing w:line="234" w:lineRule="exact"/>
              <w:ind w:left="108"/>
            </w:pPr>
            <w:r>
              <w:t>Amorsarea</w:t>
            </w:r>
            <w:r>
              <w:rPr>
                <w:spacing w:val="-6"/>
              </w:rPr>
              <w:t xml:space="preserve"> </w:t>
            </w:r>
            <w:proofErr w:type="spellStart"/>
            <w:r>
              <w:t>suprafetelor</w:t>
            </w:r>
            <w:proofErr w:type="spellEnd"/>
            <w:r>
              <w:rPr>
                <w:spacing w:val="-6"/>
              </w:rPr>
              <w:t xml:space="preserve"> </w:t>
            </w:r>
            <w:r>
              <w:t>straturilor</w:t>
            </w:r>
            <w:r>
              <w:rPr>
                <w:spacing w:val="-6"/>
              </w:rPr>
              <w:t xml:space="preserve"> </w:t>
            </w:r>
            <w:r>
              <w:t>de</w:t>
            </w:r>
            <w:r>
              <w:rPr>
                <w:spacing w:val="-6"/>
              </w:rPr>
              <w:t xml:space="preserve"> </w:t>
            </w:r>
            <w:r>
              <w:t>baza</w:t>
            </w:r>
            <w:r>
              <w:rPr>
                <w:spacing w:val="-5"/>
              </w:rPr>
              <w:t xml:space="preserve"> in</w:t>
            </w:r>
          </w:p>
        </w:tc>
        <w:tc>
          <w:tcPr>
            <w:tcW w:w="977" w:type="dxa"/>
          </w:tcPr>
          <w:p w14:paraId="726A9EEB" w14:textId="77777777" w:rsidR="00DA3FCC" w:rsidRDefault="00DA3FCC" w:rsidP="00207182">
            <w:pPr>
              <w:pStyle w:val="TableParagraph"/>
              <w:spacing w:line="234" w:lineRule="exact"/>
              <w:ind w:left="8" w:right="2"/>
              <w:jc w:val="center"/>
            </w:pPr>
            <w:r>
              <w:rPr>
                <w:spacing w:val="-10"/>
              </w:rPr>
              <w:t>t</w:t>
            </w:r>
          </w:p>
        </w:tc>
        <w:tc>
          <w:tcPr>
            <w:tcW w:w="1119" w:type="dxa"/>
          </w:tcPr>
          <w:p w14:paraId="7F5FA0B8" w14:textId="77777777" w:rsidR="00DA3FCC" w:rsidRDefault="00DA3FCC" w:rsidP="00207182">
            <w:pPr>
              <w:pStyle w:val="TableParagraph"/>
              <w:rPr>
                <w:sz w:val="18"/>
              </w:rPr>
            </w:pPr>
          </w:p>
        </w:tc>
        <w:tc>
          <w:tcPr>
            <w:tcW w:w="1122" w:type="dxa"/>
          </w:tcPr>
          <w:p w14:paraId="12A59CB8" w14:textId="77777777" w:rsidR="00DA3FCC" w:rsidRDefault="00DA3FCC" w:rsidP="00207182">
            <w:pPr>
              <w:pStyle w:val="TableParagraph"/>
              <w:spacing w:before="12" w:line="222" w:lineRule="exact"/>
              <w:ind w:right="101"/>
              <w:jc w:val="right"/>
              <w:rPr>
                <w:sz w:val="20"/>
              </w:rPr>
            </w:pPr>
            <w:r>
              <w:rPr>
                <w:spacing w:val="-4"/>
                <w:sz w:val="20"/>
              </w:rPr>
              <w:t>0,84</w:t>
            </w:r>
          </w:p>
        </w:tc>
      </w:tr>
    </w:tbl>
    <w:p w14:paraId="431D99C0" w14:textId="77777777" w:rsidR="00DA3FCC" w:rsidRDefault="00DA3FCC" w:rsidP="00DA3FCC">
      <w:pPr>
        <w:pStyle w:val="TableParagraph"/>
        <w:spacing w:line="222" w:lineRule="exact"/>
        <w:jc w:val="right"/>
        <w:rPr>
          <w:sz w:val="20"/>
        </w:rPr>
        <w:sectPr w:rsidR="00DA3FCC" w:rsidSect="00DA3FCC">
          <w:type w:val="continuous"/>
          <w:pgSz w:w="11910" w:h="16850"/>
          <w:pgMar w:top="1400" w:right="425" w:bottom="1249"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2C5AC1AA" w14:textId="77777777" w:rsidTr="00207182">
        <w:trPr>
          <w:trHeight w:val="506"/>
        </w:trPr>
        <w:tc>
          <w:tcPr>
            <w:tcW w:w="698" w:type="dxa"/>
          </w:tcPr>
          <w:p w14:paraId="61A0284D" w14:textId="77777777" w:rsidR="00DA3FCC" w:rsidRDefault="00DA3FCC" w:rsidP="00207182">
            <w:pPr>
              <w:pStyle w:val="TableParagraph"/>
              <w:rPr>
                <w:sz w:val="18"/>
              </w:rPr>
            </w:pPr>
          </w:p>
        </w:tc>
        <w:tc>
          <w:tcPr>
            <w:tcW w:w="1539" w:type="dxa"/>
          </w:tcPr>
          <w:p w14:paraId="5836EBBC" w14:textId="77777777" w:rsidR="00DA3FCC" w:rsidRDefault="00DA3FCC" w:rsidP="00207182">
            <w:pPr>
              <w:pStyle w:val="TableParagraph"/>
              <w:rPr>
                <w:sz w:val="18"/>
              </w:rPr>
            </w:pPr>
          </w:p>
        </w:tc>
        <w:tc>
          <w:tcPr>
            <w:tcW w:w="4614" w:type="dxa"/>
          </w:tcPr>
          <w:p w14:paraId="4DFE7C5D" w14:textId="77777777" w:rsidR="00DA3FCC" w:rsidRDefault="00DA3FCC" w:rsidP="00207182">
            <w:pPr>
              <w:pStyle w:val="TableParagraph"/>
              <w:spacing w:line="252" w:lineRule="exact"/>
              <w:ind w:left="108"/>
            </w:pPr>
            <w:r>
              <w:t>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 xml:space="preserve">0,4 </w:t>
            </w:r>
            <w:r>
              <w:rPr>
                <w:spacing w:val="-4"/>
              </w:rPr>
              <w:t>l/m2</w:t>
            </w:r>
          </w:p>
        </w:tc>
        <w:tc>
          <w:tcPr>
            <w:tcW w:w="977" w:type="dxa"/>
          </w:tcPr>
          <w:p w14:paraId="36F5D94C" w14:textId="77777777" w:rsidR="00DA3FCC" w:rsidRDefault="00DA3FCC" w:rsidP="00207182">
            <w:pPr>
              <w:pStyle w:val="TableParagraph"/>
              <w:rPr>
                <w:sz w:val="18"/>
              </w:rPr>
            </w:pPr>
          </w:p>
        </w:tc>
        <w:tc>
          <w:tcPr>
            <w:tcW w:w="1119" w:type="dxa"/>
          </w:tcPr>
          <w:p w14:paraId="109E0677" w14:textId="77777777" w:rsidR="00DA3FCC" w:rsidRDefault="00DA3FCC" w:rsidP="00207182">
            <w:pPr>
              <w:pStyle w:val="TableParagraph"/>
              <w:rPr>
                <w:sz w:val="18"/>
              </w:rPr>
            </w:pPr>
          </w:p>
        </w:tc>
        <w:tc>
          <w:tcPr>
            <w:tcW w:w="1122" w:type="dxa"/>
          </w:tcPr>
          <w:p w14:paraId="196AAC25" w14:textId="77777777" w:rsidR="00DA3FCC" w:rsidRDefault="00DA3FCC" w:rsidP="00207182">
            <w:pPr>
              <w:pStyle w:val="TableParagraph"/>
              <w:rPr>
                <w:sz w:val="18"/>
              </w:rPr>
            </w:pPr>
          </w:p>
        </w:tc>
      </w:tr>
      <w:tr w:rsidR="00DA3FCC" w14:paraId="7FAB732A" w14:textId="77777777" w:rsidTr="00207182">
        <w:trPr>
          <w:trHeight w:val="230"/>
        </w:trPr>
        <w:tc>
          <w:tcPr>
            <w:tcW w:w="698" w:type="dxa"/>
          </w:tcPr>
          <w:p w14:paraId="30C44F68" w14:textId="77777777" w:rsidR="00DA3FCC" w:rsidRDefault="00DA3FCC" w:rsidP="00207182">
            <w:pPr>
              <w:pStyle w:val="TableParagraph"/>
              <w:rPr>
                <w:sz w:val="16"/>
              </w:rPr>
            </w:pPr>
          </w:p>
        </w:tc>
        <w:tc>
          <w:tcPr>
            <w:tcW w:w="1539" w:type="dxa"/>
          </w:tcPr>
          <w:p w14:paraId="7627088B" w14:textId="77777777" w:rsidR="00DA3FCC" w:rsidRDefault="00DA3FCC" w:rsidP="00207182">
            <w:pPr>
              <w:pStyle w:val="TableParagraph"/>
              <w:spacing w:before="23"/>
              <w:ind w:left="110"/>
              <w:rPr>
                <w:sz w:val="16"/>
              </w:rPr>
            </w:pPr>
            <w:r>
              <w:rPr>
                <w:spacing w:val="-2"/>
                <w:sz w:val="16"/>
              </w:rPr>
              <w:t>23203226000401</w:t>
            </w:r>
          </w:p>
        </w:tc>
        <w:tc>
          <w:tcPr>
            <w:tcW w:w="4614" w:type="dxa"/>
          </w:tcPr>
          <w:p w14:paraId="527FAC70" w14:textId="77777777" w:rsidR="00DA3FCC" w:rsidRDefault="00DA3FCC" w:rsidP="00207182">
            <w:pPr>
              <w:pStyle w:val="TableParagraph"/>
              <w:ind w:left="108"/>
              <w:rPr>
                <w:sz w:val="18"/>
              </w:rPr>
            </w:pPr>
            <w:r>
              <w:rPr>
                <w:spacing w:val="-2"/>
                <w:sz w:val="18"/>
              </w:rPr>
              <w:t>Bitum</w:t>
            </w:r>
          </w:p>
        </w:tc>
        <w:tc>
          <w:tcPr>
            <w:tcW w:w="977" w:type="dxa"/>
          </w:tcPr>
          <w:p w14:paraId="07072CEB"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3952D9E3"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A7D9AE1" w14:textId="77777777" w:rsidR="00DA3FCC" w:rsidRDefault="00DA3FCC" w:rsidP="00207182">
            <w:pPr>
              <w:pStyle w:val="TableParagraph"/>
              <w:rPr>
                <w:sz w:val="16"/>
              </w:rPr>
            </w:pPr>
          </w:p>
        </w:tc>
      </w:tr>
      <w:tr w:rsidR="00DA3FCC" w14:paraId="5A8720DD" w14:textId="77777777" w:rsidTr="00207182">
        <w:trPr>
          <w:trHeight w:val="230"/>
        </w:trPr>
        <w:tc>
          <w:tcPr>
            <w:tcW w:w="698" w:type="dxa"/>
          </w:tcPr>
          <w:p w14:paraId="6F6E12C2" w14:textId="77777777" w:rsidR="00DA3FCC" w:rsidRDefault="00DA3FCC" w:rsidP="00207182">
            <w:pPr>
              <w:pStyle w:val="TableParagraph"/>
              <w:rPr>
                <w:sz w:val="16"/>
              </w:rPr>
            </w:pPr>
          </w:p>
        </w:tc>
        <w:tc>
          <w:tcPr>
            <w:tcW w:w="1539" w:type="dxa"/>
          </w:tcPr>
          <w:p w14:paraId="6CD28A18" w14:textId="77777777" w:rsidR="00DA3FCC" w:rsidRDefault="00DA3FCC" w:rsidP="00207182">
            <w:pPr>
              <w:pStyle w:val="TableParagraph"/>
              <w:spacing w:before="23"/>
              <w:ind w:left="110"/>
              <w:rPr>
                <w:sz w:val="16"/>
              </w:rPr>
            </w:pPr>
            <w:r>
              <w:rPr>
                <w:spacing w:val="-2"/>
                <w:sz w:val="16"/>
              </w:rPr>
              <w:t>2952220000000</w:t>
            </w:r>
          </w:p>
        </w:tc>
        <w:tc>
          <w:tcPr>
            <w:tcW w:w="4614" w:type="dxa"/>
          </w:tcPr>
          <w:p w14:paraId="6408B107"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3C7C528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877D27A"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77D25155" w14:textId="77777777" w:rsidR="00DA3FCC" w:rsidRDefault="00DA3FCC" w:rsidP="00207182">
            <w:pPr>
              <w:pStyle w:val="TableParagraph"/>
              <w:rPr>
                <w:sz w:val="16"/>
              </w:rPr>
            </w:pPr>
          </w:p>
        </w:tc>
      </w:tr>
      <w:tr w:rsidR="00DA3FCC" w14:paraId="154D44AF" w14:textId="77777777" w:rsidTr="00207182">
        <w:trPr>
          <w:trHeight w:val="1768"/>
        </w:trPr>
        <w:tc>
          <w:tcPr>
            <w:tcW w:w="698" w:type="dxa"/>
          </w:tcPr>
          <w:p w14:paraId="0D04A936" w14:textId="77777777" w:rsidR="00DA3FCC" w:rsidRDefault="00DA3FCC" w:rsidP="00207182">
            <w:pPr>
              <w:pStyle w:val="TableParagraph"/>
              <w:rPr>
                <w:b/>
              </w:rPr>
            </w:pPr>
          </w:p>
          <w:p w14:paraId="06DC37D0" w14:textId="77777777" w:rsidR="00DA3FCC" w:rsidRDefault="00DA3FCC" w:rsidP="00207182">
            <w:pPr>
              <w:pStyle w:val="TableParagraph"/>
              <w:spacing w:before="250"/>
              <w:rPr>
                <w:b/>
              </w:rPr>
            </w:pPr>
          </w:p>
          <w:p w14:paraId="4955ED12" w14:textId="77777777" w:rsidR="00DA3FCC" w:rsidRDefault="00DA3FCC" w:rsidP="00207182">
            <w:pPr>
              <w:pStyle w:val="TableParagraph"/>
              <w:spacing w:before="1"/>
              <w:ind w:left="94"/>
              <w:jc w:val="center"/>
            </w:pPr>
            <w:r>
              <w:rPr>
                <w:spacing w:val="-5"/>
              </w:rPr>
              <w:t>56</w:t>
            </w:r>
          </w:p>
        </w:tc>
        <w:tc>
          <w:tcPr>
            <w:tcW w:w="1539" w:type="dxa"/>
          </w:tcPr>
          <w:p w14:paraId="0074A276" w14:textId="77777777" w:rsidR="00DA3FCC" w:rsidRDefault="00DA3FCC" w:rsidP="00207182">
            <w:pPr>
              <w:pStyle w:val="TableParagraph"/>
              <w:rPr>
                <w:b/>
              </w:rPr>
            </w:pPr>
          </w:p>
          <w:p w14:paraId="158930F5" w14:textId="77777777" w:rsidR="00DA3FCC" w:rsidRDefault="00DA3FCC" w:rsidP="00207182">
            <w:pPr>
              <w:pStyle w:val="TableParagraph"/>
              <w:spacing w:before="135"/>
              <w:rPr>
                <w:b/>
              </w:rPr>
            </w:pPr>
          </w:p>
          <w:p w14:paraId="4B27E14D" w14:textId="77777777" w:rsidR="00DA3FCC" w:rsidRDefault="00DA3FCC" w:rsidP="00207182">
            <w:pPr>
              <w:pStyle w:val="TableParagraph"/>
              <w:ind w:left="427"/>
            </w:pPr>
            <w:r>
              <w:rPr>
                <w:spacing w:val="-2"/>
              </w:rPr>
              <w:t>DB16H</w:t>
            </w:r>
          </w:p>
        </w:tc>
        <w:tc>
          <w:tcPr>
            <w:tcW w:w="4614" w:type="dxa"/>
          </w:tcPr>
          <w:p w14:paraId="53FB1216" w14:textId="77777777" w:rsidR="00DA3FCC" w:rsidRDefault="00DA3FCC" w:rsidP="00207182">
            <w:pPr>
              <w:pStyle w:val="TableParagraph"/>
              <w:ind w:left="108" w:right="103"/>
            </w:pPr>
            <w:proofErr w:type="spellStart"/>
            <w:r>
              <w:t>Imbracaminte</w:t>
            </w:r>
            <w:proofErr w:type="spellEnd"/>
            <w:r>
              <w:t xml:space="preserve"> de beton asfaltic cu agregate </w:t>
            </w:r>
            <w:proofErr w:type="spellStart"/>
            <w:r>
              <w:t>marunte</w:t>
            </w:r>
            <w:proofErr w:type="spellEnd"/>
            <w:r>
              <w:t>,</w:t>
            </w:r>
            <w:r>
              <w:rPr>
                <w:spacing w:val="-4"/>
              </w:rPr>
              <w:t xml:space="preserve"> </w:t>
            </w:r>
            <w:r>
              <w:t>executata</w:t>
            </w:r>
            <w:r>
              <w:rPr>
                <w:spacing w:val="-4"/>
              </w:rPr>
              <w:t xml:space="preserve"> </w:t>
            </w:r>
            <w:r>
              <w:t>la</w:t>
            </w:r>
            <w:r>
              <w:rPr>
                <w:spacing w:val="-4"/>
              </w:rPr>
              <w:t xml:space="preserve"> </w:t>
            </w:r>
            <w:r>
              <w:t>cald,</w:t>
            </w:r>
            <w:r>
              <w:rPr>
                <w:spacing w:val="-7"/>
              </w:rPr>
              <w:t xml:space="preserve"> </w:t>
            </w:r>
            <w:r>
              <w:t>in</w:t>
            </w:r>
            <w:r>
              <w:rPr>
                <w:spacing w:val="-4"/>
              </w:rPr>
              <w:t xml:space="preserve"> </w:t>
            </w:r>
            <w:r>
              <w:t>grosime</w:t>
            </w:r>
            <w:r>
              <w:rPr>
                <w:spacing w:val="-6"/>
              </w:rPr>
              <w:t xml:space="preserve"> </w:t>
            </w:r>
            <w:r>
              <w:t>de</w:t>
            </w:r>
            <w:r>
              <w:rPr>
                <w:spacing w:val="-4"/>
              </w:rPr>
              <w:t xml:space="preserve"> </w:t>
            </w:r>
            <w:r>
              <w:t>4,0</w:t>
            </w:r>
            <w:r>
              <w:rPr>
                <w:spacing w:val="-6"/>
              </w:rPr>
              <w:t xml:space="preserve"> </w:t>
            </w:r>
            <w:r>
              <w:t xml:space="preserve">cm, cu </w:t>
            </w:r>
            <w:proofErr w:type="spellStart"/>
            <w:r>
              <w:t>asternere</w:t>
            </w:r>
            <w:proofErr w:type="spellEnd"/>
            <w:r>
              <w:t xml:space="preserve"> mecanica (beton asfaltic pe baza de mastic bituminos BA16 </w:t>
            </w:r>
            <w:proofErr w:type="spellStart"/>
            <w:r>
              <w:t>rul</w:t>
            </w:r>
            <w:proofErr w:type="spellEnd"/>
            <w:r>
              <w:t>. 50/70)</w:t>
            </w:r>
            <w:r>
              <w:rPr>
                <w:spacing w:val="80"/>
              </w:rPr>
              <w:t xml:space="preserve"> </w:t>
            </w:r>
            <w:r>
              <w:t>nisipul bitumat din norma se exclude, iar norma la betonul asfaltic se aplica 0.097 t/m2</w:t>
            </w:r>
            <w:r>
              <w:rPr>
                <w:spacing w:val="80"/>
              </w:rPr>
              <w:t xml:space="preserve"> </w:t>
            </w:r>
            <w:r>
              <w:t>h=5 cm</w:t>
            </w:r>
          </w:p>
          <w:p w14:paraId="61F1C6AF" w14:textId="77777777" w:rsidR="00DA3FCC" w:rsidRDefault="00DA3FCC" w:rsidP="00207182">
            <w:pPr>
              <w:pStyle w:val="TableParagraph"/>
              <w:spacing w:line="232" w:lineRule="exact"/>
              <w:ind w:left="108"/>
            </w:pPr>
            <w:r>
              <w:rPr>
                <w:spacing w:val="-2"/>
              </w:rPr>
              <w:t>k=1,25</w:t>
            </w:r>
          </w:p>
        </w:tc>
        <w:tc>
          <w:tcPr>
            <w:tcW w:w="977" w:type="dxa"/>
          </w:tcPr>
          <w:p w14:paraId="1360089C" w14:textId="77777777" w:rsidR="00DA3FCC" w:rsidRDefault="00DA3FCC" w:rsidP="00207182">
            <w:pPr>
              <w:pStyle w:val="TableParagraph"/>
              <w:rPr>
                <w:b/>
              </w:rPr>
            </w:pPr>
          </w:p>
          <w:p w14:paraId="663704C3" w14:textId="77777777" w:rsidR="00DA3FCC" w:rsidRDefault="00DA3FCC" w:rsidP="00207182">
            <w:pPr>
              <w:pStyle w:val="TableParagraph"/>
              <w:spacing w:before="250"/>
              <w:rPr>
                <w:b/>
              </w:rPr>
            </w:pPr>
          </w:p>
          <w:p w14:paraId="67BEA09A" w14:textId="77777777" w:rsidR="00DA3FCC" w:rsidRDefault="00DA3FCC" w:rsidP="00207182">
            <w:pPr>
              <w:pStyle w:val="TableParagraph"/>
              <w:spacing w:before="1"/>
              <w:ind w:left="8"/>
              <w:jc w:val="center"/>
            </w:pPr>
            <w:r>
              <w:rPr>
                <w:spacing w:val="-5"/>
              </w:rPr>
              <w:t>m2</w:t>
            </w:r>
          </w:p>
        </w:tc>
        <w:tc>
          <w:tcPr>
            <w:tcW w:w="1119" w:type="dxa"/>
          </w:tcPr>
          <w:p w14:paraId="17242624" w14:textId="77777777" w:rsidR="00DA3FCC" w:rsidRDefault="00DA3FCC" w:rsidP="00207182">
            <w:pPr>
              <w:pStyle w:val="TableParagraph"/>
              <w:rPr>
                <w:sz w:val="18"/>
              </w:rPr>
            </w:pPr>
          </w:p>
        </w:tc>
        <w:tc>
          <w:tcPr>
            <w:tcW w:w="1122" w:type="dxa"/>
          </w:tcPr>
          <w:p w14:paraId="60D7DFA9" w14:textId="77777777" w:rsidR="00DA3FCC" w:rsidRDefault="00DA3FCC" w:rsidP="00207182">
            <w:pPr>
              <w:pStyle w:val="TableParagraph"/>
              <w:rPr>
                <w:b/>
                <w:sz w:val="20"/>
              </w:rPr>
            </w:pPr>
          </w:p>
          <w:p w14:paraId="54AC3328" w14:textId="77777777" w:rsidR="00DA3FCC" w:rsidRDefault="00DA3FCC" w:rsidP="00207182">
            <w:pPr>
              <w:pStyle w:val="TableParagraph"/>
              <w:rPr>
                <w:b/>
                <w:sz w:val="20"/>
              </w:rPr>
            </w:pPr>
          </w:p>
          <w:p w14:paraId="6D335A6C" w14:textId="77777777" w:rsidR="00DA3FCC" w:rsidRDefault="00DA3FCC" w:rsidP="00207182">
            <w:pPr>
              <w:pStyle w:val="TableParagraph"/>
              <w:spacing w:before="78"/>
              <w:rPr>
                <w:b/>
                <w:sz w:val="20"/>
              </w:rPr>
            </w:pPr>
          </w:p>
          <w:p w14:paraId="6620D9B8" w14:textId="77777777" w:rsidR="00DA3FCC" w:rsidRDefault="00DA3FCC" w:rsidP="00207182">
            <w:pPr>
              <w:pStyle w:val="TableParagraph"/>
              <w:ind w:right="102"/>
              <w:jc w:val="right"/>
              <w:rPr>
                <w:sz w:val="20"/>
              </w:rPr>
            </w:pPr>
            <w:r>
              <w:rPr>
                <w:sz w:val="20"/>
              </w:rPr>
              <w:t xml:space="preserve">2 </w:t>
            </w:r>
            <w:r>
              <w:rPr>
                <w:spacing w:val="-2"/>
                <w:sz w:val="20"/>
              </w:rPr>
              <w:t>105,00</w:t>
            </w:r>
          </w:p>
        </w:tc>
      </w:tr>
      <w:tr w:rsidR="00DA3FCC" w14:paraId="77C50093" w14:textId="77777777" w:rsidTr="00207182">
        <w:trPr>
          <w:trHeight w:val="230"/>
        </w:trPr>
        <w:tc>
          <w:tcPr>
            <w:tcW w:w="698" w:type="dxa"/>
          </w:tcPr>
          <w:p w14:paraId="5050A313" w14:textId="77777777" w:rsidR="00DA3FCC" w:rsidRDefault="00DA3FCC" w:rsidP="00207182">
            <w:pPr>
              <w:pStyle w:val="TableParagraph"/>
              <w:rPr>
                <w:sz w:val="16"/>
              </w:rPr>
            </w:pPr>
          </w:p>
        </w:tc>
        <w:tc>
          <w:tcPr>
            <w:tcW w:w="1539" w:type="dxa"/>
          </w:tcPr>
          <w:p w14:paraId="408CDDE7" w14:textId="77777777" w:rsidR="00DA3FCC" w:rsidRDefault="00DA3FCC" w:rsidP="00207182">
            <w:pPr>
              <w:pStyle w:val="TableParagraph"/>
              <w:spacing w:before="25"/>
              <w:ind w:left="110"/>
              <w:rPr>
                <w:sz w:val="16"/>
              </w:rPr>
            </w:pPr>
            <w:r>
              <w:rPr>
                <w:spacing w:val="-2"/>
                <w:sz w:val="16"/>
              </w:rPr>
              <w:t>7129040010110</w:t>
            </w:r>
          </w:p>
        </w:tc>
        <w:tc>
          <w:tcPr>
            <w:tcW w:w="4614" w:type="dxa"/>
          </w:tcPr>
          <w:p w14:paraId="7729C420" w14:textId="77777777" w:rsidR="00DA3FCC" w:rsidRDefault="00DA3FCC" w:rsidP="00207182">
            <w:pPr>
              <w:pStyle w:val="TableParagraph"/>
              <w:spacing w:before="2"/>
              <w:ind w:left="108"/>
              <w:rPr>
                <w:sz w:val="18"/>
              </w:rPr>
            </w:pPr>
            <w:r>
              <w:rPr>
                <w:spacing w:val="-2"/>
                <w:sz w:val="18"/>
              </w:rPr>
              <w:t>Asfaltator</w:t>
            </w:r>
          </w:p>
        </w:tc>
        <w:tc>
          <w:tcPr>
            <w:tcW w:w="977" w:type="dxa"/>
          </w:tcPr>
          <w:p w14:paraId="1855FE5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60ABC5A"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54E88862" w14:textId="77777777" w:rsidR="00DA3FCC" w:rsidRDefault="00DA3FCC" w:rsidP="00207182">
            <w:pPr>
              <w:pStyle w:val="TableParagraph"/>
              <w:rPr>
                <w:sz w:val="16"/>
              </w:rPr>
            </w:pPr>
          </w:p>
        </w:tc>
      </w:tr>
      <w:tr w:rsidR="00DA3FCC" w14:paraId="6DBEB708" w14:textId="77777777" w:rsidTr="00207182">
        <w:trPr>
          <w:trHeight w:val="230"/>
        </w:trPr>
        <w:tc>
          <w:tcPr>
            <w:tcW w:w="698" w:type="dxa"/>
          </w:tcPr>
          <w:p w14:paraId="5BB3F399" w14:textId="77777777" w:rsidR="00DA3FCC" w:rsidRDefault="00DA3FCC" w:rsidP="00207182">
            <w:pPr>
              <w:pStyle w:val="TableParagraph"/>
              <w:rPr>
                <w:sz w:val="16"/>
              </w:rPr>
            </w:pPr>
          </w:p>
        </w:tc>
        <w:tc>
          <w:tcPr>
            <w:tcW w:w="1539" w:type="dxa"/>
          </w:tcPr>
          <w:p w14:paraId="21951983" w14:textId="77777777" w:rsidR="00DA3FCC" w:rsidRDefault="00DA3FCC" w:rsidP="00207182">
            <w:pPr>
              <w:pStyle w:val="TableParagraph"/>
              <w:spacing w:before="25"/>
              <w:ind w:left="110"/>
              <w:rPr>
                <w:sz w:val="16"/>
              </w:rPr>
            </w:pPr>
            <w:r>
              <w:rPr>
                <w:spacing w:val="-2"/>
                <w:sz w:val="16"/>
              </w:rPr>
              <w:t>11110001000-</w:t>
            </w:r>
            <w:r>
              <w:rPr>
                <w:spacing w:val="-4"/>
                <w:sz w:val="16"/>
              </w:rPr>
              <w:t>BA16</w:t>
            </w:r>
          </w:p>
        </w:tc>
        <w:tc>
          <w:tcPr>
            <w:tcW w:w="4614" w:type="dxa"/>
          </w:tcPr>
          <w:p w14:paraId="700083C3" w14:textId="77777777" w:rsidR="00DA3FCC" w:rsidRDefault="00DA3FCC" w:rsidP="00207182">
            <w:pPr>
              <w:pStyle w:val="TableParagraph"/>
              <w:ind w:left="108"/>
              <w:rPr>
                <w:sz w:val="18"/>
              </w:rPr>
            </w:pPr>
            <w:r>
              <w:rPr>
                <w:sz w:val="18"/>
              </w:rPr>
              <w:t>Beton</w:t>
            </w:r>
            <w:r>
              <w:rPr>
                <w:spacing w:val="-3"/>
                <w:sz w:val="18"/>
              </w:rPr>
              <w:t xml:space="preserve"> </w:t>
            </w:r>
            <w:proofErr w:type="spellStart"/>
            <w:r>
              <w:rPr>
                <w:sz w:val="18"/>
              </w:rPr>
              <w:t>asfatic</w:t>
            </w:r>
            <w:proofErr w:type="spellEnd"/>
            <w:r>
              <w:rPr>
                <w:spacing w:val="-2"/>
                <w:sz w:val="18"/>
              </w:rPr>
              <w:t xml:space="preserve"> </w:t>
            </w:r>
            <w:proofErr w:type="spellStart"/>
            <w:r>
              <w:rPr>
                <w:sz w:val="18"/>
              </w:rPr>
              <w:t>marunt</w:t>
            </w:r>
            <w:proofErr w:type="spellEnd"/>
            <w:r>
              <w:rPr>
                <w:spacing w:val="-2"/>
                <w:sz w:val="18"/>
              </w:rPr>
              <w:t xml:space="preserve"> </w:t>
            </w:r>
            <w:r>
              <w:rPr>
                <w:sz w:val="18"/>
              </w:rPr>
              <w:t>dens,</w:t>
            </w:r>
            <w:r>
              <w:rPr>
                <w:spacing w:val="-1"/>
                <w:sz w:val="18"/>
              </w:rPr>
              <w:t xml:space="preserve"> </w:t>
            </w:r>
            <w:r>
              <w:rPr>
                <w:sz w:val="18"/>
              </w:rPr>
              <w:t>BA16</w:t>
            </w:r>
            <w:r>
              <w:rPr>
                <w:spacing w:val="-2"/>
                <w:sz w:val="18"/>
              </w:rPr>
              <w:t xml:space="preserve"> 50/70</w:t>
            </w:r>
          </w:p>
        </w:tc>
        <w:tc>
          <w:tcPr>
            <w:tcW w:w="977" w:type="dxa"/>
          </w:tcPr>
          <w:p w14:paraId="5ECBD37D"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4C7D41CB" w14:textId="77777777" w:rsidR="00DA3FCC" w:rsidRDefault="00DA3FCC" w:rsidP="00207182">
            <w:pPr>
              <w:pStyle w:val="TableParagraph"/>
              <w:spacing w:before="12" w:line="198" w:lineRule="exact"/>
              <w:ind w:left="110"/>
              <w:rPr>
                <w:sz w:val="18"/>
              </w:rPr>
            </w:pPr>
            <w:r>
              <w:rPr>
                <w:spacing w:val="-2"/>
                <w:sz w:val="18"/>
              </w:rPr>
              <w:t>0,097</w:t>
            </w:r>
          </w:p>
        </w:tc>
        <w:tc>
          <w:tcPr>
            <w:tcW w:w="1122" w:type="dxa"/>
          </w:tcPr>
          <w:p w14:paraId="7C51EB59" w14:textId="77777777" w:rsidR="00DA3FCC" w:rsidRDefault="00DA3FCC" w:rsidP="00207182">
            <w:pPr>
              <w:pStyle w:val="TableParagraph"/>
              <w:rPr>
                <w:sz w:val="16"/>
              </w:rPr>
            </w:pPr>
          </w:p>
        </w:tc>
      </w:tr>
      <w:tr w:rsidR="00DA3FCC" w14:paraId="0ACEDE2C" w14:textId="77777777" w:rsidTr="00207182">
        <w:trPr>
          <w:trHeight w:val="415"/>
        </w:trPr>
        <w:tc>
          <w:tcPr>
            <w:tcW w:w="698" w:type="dxa"/>
          </w:tcPr>
          <w:p w14:paraId="488097EE" w14:textId="77777777" w:rsidR="00DA3FCC" w:rsidRDefault="00DA3FCC" w:rsidP="00207182">
            <w:pPr>
              <w:pStyle w:val="TableParagraph"/>
              <w:rPr>
                <w:sz w:val="18"/>
              </w:rPr>
            </w:pPr>
          </w:p>
        </w:tc>
        <w:tc>
          <w:tcPr>
            <w:tcW w:w="1539" w:type="dxa"/>
          </w:tcPr>
          <w:p w14:paraId="08516034" w14:textId="77777777" w:rsidR="00DA3FCC" w:rsidRDefault="00DA3FCC" w:rsidP="00207182">
            <w:pPr>
              <w:pStyle w:val="TableParagraph"/>
              <w:spacing w:before="117"/>
              <w:ind w:left="110"/>
              <w:rPr>
                <w:sz w:val="16"/>
              </w:rPr>
            </w:pPr>
            <w:r>
              <w:rPr>
                <w:spacing w:val="-2"/>
                <w:sz w:val="16"/>
              </w:rPr>
              <w:t>2952240004010</w:t>
            </w:r>
          </w:p>
        </w:tc>
        <w:tc>
          <w:tcPr>
            <w:tcW w:w="4614" w:type="dxa"/>
          </w:tcPr>
          <w:p w14:paraId="34E45D18"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37D43005" w14:textId="77777777" w:rsidR="00DA3FCC" w:rsidRDefault="00DA3FCC" w:rsidP="00207182">
            <w:pPr>
              <w:pStyle w:val="TableParagraph"/>
              <w:spacing w:before="105"/>
              <w:ind w:left="108"/>
              <w:rPr>
                <w:sz w:val="18"/>
              </w:rPr>
            </w:pPr>
            <w:r>
              <w:rPr>
                <w:sz w:val="18"/>
              </w:rPr>
              <w:t>h-</w:t>
            </w:r>
            <w:r>
              <w:rPr>
                <w:spacing w:val="-5"/>
                <w:sz w:val="18"/>
              </w:rPr>
              <w:t>ut</w:t>
            </w:r>
          </w:p>
        </w:tc>
        <w:tc>
          <w:tcPr>
            <w:tcW w:w="1119" w:type="dxa"/>
          </w:tcPr>
          <w:p w14:paraId="62430289" w14:textId="77777777" w:rsidR="00DA3FCC" w:rsidRDefault="00DA3FCC" w:rsidP="00207182">
            <w:pPr>
              <w:pStyle w:val="TableParagraph"/>
              <w:spacing w:before="105"/>
              <w:ind w:left="110"/>
              <w:rPr>
                <w:sz w:val="18"/>
              </w:rPr>
            </w:pPr>
            <w:r>
              <w:rPr>
                <w:spacing w:val="-2"/>
                <w:sz w:val="18"/>
              </w:rPr>
              <w:t>0,0053</w:t>
            </w:r>
          </w:p>
        </w:tc>
        <w:tc>
          <w:tcPr>
            <w:tcW w:w="1122" w:type="dxa"/>
          </w:tcPr>
          <w:p w14:paraId="3FC52FFD" w14:textId="77777777" w:rsidR="00DA3FCC" w:rsidRDefault="00DA3FCC" w:rsidP="00207182">
            <w:pPr>
              <w:pStyle w:val="TableParagraph"/>
              <w:rPr>
                <w:sz w:val="18"/>
              </w:rPr>
            </w:pPr>
          </w:p>
        </w:tc>
      </w:tr>
      <w:tr w:rsidR="00DA3FCC" w14:paraId="383FCA7D" w14:textId="77777777" w:rsidTr="00207182">
        <w:trPr>
          <w:trHeight w:val="229"/>
        </w:trPr>
        <w:tc>
          <w:tcPr>
            <w:tcW w:w="698" w:type="dxa"/>
          </w:tcPr>
          <w:p w14:paraId="3D2DE89E" w14:textId="77777777" w:rsidR="00DA3FCC" w:rsidRDefault="00DA3FCC" w:rsidP="00207182">
            <w:pPr>
              <w:pStyle w:val="TableParagraph"/>
              <w:rPr>
                <w:sz w:val="16"/>
              </w:rPr>
            </w:pPr>
          </w:p>
        </w:tc>
        <w:tc>
          <w:tcPr>
            <w:tcW w:w="1539" w:type="dxa"/>
          </w:tcPr>
          <w:p w14:paraId="2541DCCD" w14:textId="77777777" w:rsidR="00DA3FCC" w:rsidRDefault="00DA3FCC" w:rsidP="00207182">
            <w:pPr>
              <w:pStyle w:val="TableParagraph"/>
              <w:spacing w:before="22"/>
              <w:ind w:left="110"/>
              <w:rPr>
                <w:sz w:val="16"/>
              </w:rPr>
            </w:pPr>
            <w:r>
              <w:rPr>
                <w:spacing w:val="-2"/>
                <w:sz w:val="16"/>
              </w:rPr>
              <w:t>2952240004003</w:t>
            </w:r>
          </w:p>
        </w:tc>
        <w:tc>
          <w:tcPr>
            <w:tcW w:w="4614" w:type="dxa"/>
          </w:tcPr>
          <w:p w14:paraId="6AC0716C" w14:textId="77777777" w:rsidR="00DA3FCC" w:rsidRDefault="00DA3FCC" w:rsidP="00207182">
            <w:pPr>
              <w:pStyle w:val="TableParagraph"/>
              <w:spacing w:line="206" w:lineRule="exact"/>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73CC2AFA"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A99A47D" w14:textId="77777777" w:rsidR="00DA3FCC" w:rsidRDefault="00DA3FCC" w:rsidP="00207182">
            <w:pPr>
              <w:pStyle w:val="TableParagraph"/>
              <w:spacing w:before="11" w:line="198" w:lineRule="exact"/>
              <w:ind w:left="110"/>
              <w:rPr>
                <w:sz w:val="18"/>
              </w:rPr>
            </w:pPr>
            <w:r>
              <w:rPr>
                <w:spacing w:val="-2"/>
                <w:sz w:val="18"/>
              </w:rPr>
              <w:t>0,0053</w:t>
            </w:r>
          </w:p>
        </w:tc>
        <w:tc>
          <w:tcPr>
            <w:tcW w:w="1122" w:type="dxa"/>
          </w:tcPr>
          <w:p w14:paraId="7348505C" w14:textId="77777777" w:rsidR="00DA3FCC" w:rsidRDefault="00DA3FCC" w:rsidP="00207182">
            <w:pPr>
              <w:pStyle w:val="TableParagraph"/>
              <w:rPr>
                <w:sz w:val="16"/>
              </w:rPr>
            </w:pPr>
          </w:p>
        </w:tc>
      </w:tr>
      <w:tr w:rsidR="00DA3FCC" w14:paraId="508FE378" w14:textId="77777777" w:rsidTr="00207182">
        <w:trPr>
          <w:trHeight w:val="230"/>
        </w:trPr>
        <w:tc>
          <w:tcPr>
            <w:tcW w:w="698" w:type="dxa"/>
          </w:tcPr>
          <w:p w14:paraId="0247FB00" w14:textId="77777777" w:rsidR="00DA3FCC" w:rsidRDefault="00DA3FCC" w:rsidP="00207182">
            <w:pPr>
              <w:pStyle w:val="TableParagraph"/>
              <w:rPr>
                <w:sz w:val="16"/>
              </w:rPr>
            </w:pPr>
          </w:p>
        </w:tc>
        <w:tc>
          <w:tcPr>
            <w:tcW w:w="1539" w:type="dxa"/>
          </w:tcPr>
          <w:p w14:paraId="1E74DD75" w14:textId="77777777" w:rsidR="00DA3FCC" w:rsidRDefault="00DA3FCC" w:rsidP="00207182">
            <w:pPr>
              <w:pStyle w:val="TableParagraph"/>
              <w:spacing w:before="24"/>
              <w:ind w:left="110"/>
              <w:rPr>
                <w:sz w:val="16"/>
              </w:rPr>
            </w:pPr>
            <w:r>
              <w:rPr>
                <w:spacing w:val="-2"/>
                <w:sz w:val="16"/>
              </w:rPr>
              <w:t>2952240005100</w:t>
            </w:r>
          </w:p>
        </w:tc>
        <w:tc>
          <w:tcPr>
            <w:tcW w:w="4614" w:type="dxa"/>
          </w:tcPr>
          <w:p w14:paraId="04609CAA"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0966D0FF"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86C72B2" w14:textId="77777777" w:rsidR="00DA3FCC" w:rsidRDefault="00DA3FCC" w:rsidP="00207182">
            <w:pPr>
              <w:pStyle w:val="TableParagraph"/>
              <w:spacing w:before="12" w:line="198" w:lineRule="exact"/>
              <w:ind w:left="110"/>
              <w:rPr>
                <w:sz w:val="18"/>
              </w:rPr>
            </w:pPr>
            <w:r>
              <w:rPr>
                <w:spacing w:val="-2"/>
                <w:sz w:val="18"/>
              </w:rPr>
              <w:t>0,0053</w:t>
            </w:r>
          </w:p>
        </w:tc>
        <w:tc>
          <w:tcPr>
            <w:tcW w:w="1122" w:type="dxa"/>
          </w:tcPr>
          <w:p w14:paraId="0378E904" w14:textId="77777777" w:rsidR="00DA3FCC" w:rsidRDefault="00DA3FCC" w:rsidP="00207182">
            <w:pPr>
              <w:pStyle w:val="TableParagraph"/>
              <w:rPr>
                <w:sz w:val="16"/>
              </w:rPr>
            </w:pPr>
          </w:p>
        </w:tc>
      </w:tr>
      <w:tr w:rsidR="00DA3FCC" w14:paraId="5B517B7C" w14:textId="77777777" w:rsidTr="00207182">
        <w:trPr>
          <w:trHeight w:val="758"/>
        </w:trPr>
        <w:tc>
          <w:tcPr>
            <w:tcW w:w="698" w:type="dxa"/>
          </w:tcPr>
          <w:p w14:paraId="3B164218" w14:textId="77777777" w:rsidR="00DA3FCC" w:rsidRDefault="00DA3FCC" w:rsidP="00207182">
            <w:pPr>
              <w:pStyle w:val="TableParagraph"/>
              <w:spacing w:before="250"/>
              <w:ind w:left="94"/>
              <w:jc w:val="center"/>
            </w:pPr>
            <w:r>
              <w:rPr>
                <w:spacing w:val="-5"/>
              </w:rPr>
              <w:t>57</w:t>
            </w:r>
          </w:p>
        </w:tc>
        <w:tc>
          <w:tcPr>
            <w:tcW w:w="1539" w:type="dxa"/>
          </w:tcPr>
          <w:p w14:paraId="5FF261D7" w14:textId="77777777" w:rsidR="00DA3FCC" w:rsidRDefault="00DA3FCC" w:rsidP="00207182">
            <w:pPr>
              <w:pStyle w:val="TableParagraph"/>
              <w:spacing w:before="135"/>
              <w:ind w:left="446"/>
            </w:pPr>
            <w:r>
              <w:rPr>
                <w:spacing w:val="-2"/>
              </w:rPr>
              <w:t>DE10E</w:t>
            </w:r>
          </w:p>
        </w:tc>
        <w:tc>
          <w:tcPr>
            <w:tcW w:w="4614" w:type="dxa"/>
          </w:tcPr>
          <w:p w14:paraId="70A06E1D" w14:textId="77777777" w:rsidR="00DA3FCC" w:rsidRDefault="00DA3FCC" w:rsidP="00207182">
            <w:pPr>
              <w:pStyle w:val="TableParagraph"/>
              <w:spacing w:line="251" w:lineRule="exact"/>
              <w:ind w:left="108"/>
            </w:pPr>
            <w:r>
              <w:t>Borduri</w:t>
            </w:r>
            <w:r>
              <w:rPr>
                <w:spacing w:val="-4"/>
              </w:rPr>
              <w:t xml:space="preserve"> </w:t>
            </w:r>
            <w:r>
              <w:t>prefabricate</w:t>
            </w:r>
            <w:r>
              <w:rPr>
                <w:spacing w:val="-5"/>
              </w:rPr>
              <w:t xml:space="preserve"> </w:t>
            </w:r>
            <w:r>
              <w:t>din</w:t>
            </w:r>
            <w:r>
              <w:rPr>
                <w:spacing w:val="-4"/>
              </w:rPr>
              <w:t xml:space="preserve"> </w:t>
            </w:r>
            <w:r>
              <w:t>beton,</w:t>
            </w:r>
            <w:r>
              <w:rPr>
                <w:spacing w:val="-4"/>
              </w:rPr>
              <w:t xml:space="preserve"> </w:t>
            </w:r>
            <w:r>
              <w:t>(conform</w:t>
            </w:r>
            <w:r>
              <w:rPr>
                <w:spacing w:val="-4"/>
              </w:rPr>
              <w:t xml:space="preserve"> </w:t>
            </w:r>
            <w:r>
              <w:t>SM</w:t>
            </w:r>
            <w:r>
              <w:rPr>
                <w:spacing w:val="-4"/>
              </w:rPr>
              <w:t xml:space="preserve"> </w:t>
            </w:r>
            <w:r>
              <w:rPr>
                <w:spacing w:val="-5"/>
              </w:rPr>
              <w:t>EN</w:t>
            </w:r>
          </w:p>
          <w:p w14:paraId="55AD35C9" w14:textId="77777777" w:rsidR="00DA3FCC" w:rsidRDefault="00DA3FCC" w:rsidP="00207182">
            <w:pPr>
              <w:pStyle w:val="TableParagraph"/>
              <w:spacing w:line="252" w:lineRule="exact"/>
              <w:ind w:left="108"/>
            </w:pPr>
            <w:r>
              <w:t>1340,</w:t>
            </w:r>
            <w:r>
              <w:rPr>
                <w:spacing w:val="-3"/>
              </w:rPr>
              <w:t xml:space="preserve"> </w:t>
            </w:r>
            <w:proofErr w:type="spellStart"/>
            <w:r>
              <w:t>bordure</w:t>
            </w:r>
            <w:proofErr w:type="spellEnd"/>
            <w:r>
              <w:rPr>
                <w:spacing w:val="-2"/>
              </w:rPr>
              <w:t xml:space="preserve"> </w:t>
            </w:r>
            <w:r>
              <w:t>de</w:t>
            </w:r>
            <w:r>
              <w:rPr>
                <w:spacing w:val="-4"/>
              </w:rPr>
              <w:t xml:space="preserve"> </w:t>
            </w:r>
            <w:r>
              <w:t>dimensiuni</w:t>
            </w:r>
            <w:r>
              <w:rPr>
                <w:spacing w:val="-2"/>
              </w:rPr>
              <w:t xml:space="preserve"> </w:t>
            </w:r>
            <w:r>
              <w:t>100х30х18</w:t>
            </w:r>
            <w:r>
              <w:rPr>
                <w:spacing w:val="-5"/>
              </w:rPr>
              <w:t xml:space="preserve"> </w:t>
            </w:r>
            <w:proofErr w:type="spellStart"/>
            <w:r>
              <w:t>см</w:t>
            </w:r>
            <w:proofErr w:type="spellEnd"/>
            <w:r>
              <w:t>,</w:t>
            </w:r>
            <w:r>
              <w:rPr>
                <w:spacing w:val="-2"/>
              </w:rPr>
              <w:t xml:space="preserve"> </w:t>
            </w:r>
            <w:r>
              <w:rPr>
                <w:spacing w:val="-5"/>
              </w:rPr>
              <w:t>pe</w:t>
            </w:r>
          </w:p>
          <w:p w14:paraId="70F5458B" w14:textId="77777777" w:rsidR="00DA3FCC" w:rsidRDefault="00DA3FCC" w:rsidP="00207182">
            <w:pPr>
              <w:pStyle w:val="TableParagraph"/>
              <w:spacing w:before="1" w:line="233" w:lineRule="exact"/>
              <w:ind w:left="108"/>
            </w:pPr>
            <w:proofErr w:type="spellStart"/>
            <w:r>
              <w:t>fundatie</w:t>
            </w:r>
            <w:proofErr w:type="spellEnd"/>
            <w:r>
              <w:rPr>
                <w:spacing w:val="-3"/>
              </w:rPr>
              <w:t xml:space="preserve"> </w:t>
            </w:r>
            <w:r>
              <w:t>de</w:t>
            </w:r>
            <w:r>
              <w:rPr>
                <w:spacing w:val="-3"/>
              </w:rPr>
              <w:t xml:space="preserve"> </w:t>
            </w:r>
            <w:r>
              <w:t>beton</w:t>
            </w:r>
            <w:r>
              <w:rPr>
                <w:spacing w:val="-3"/>
              </w:rPr>
              <w:t xml:space="preserve"> </w:t>
            </w:r>
            <w:r>
              <w:rPr>
                <w:spacing w:val="-2"/>
              </w:rPr>
              <w:t>C12/15</w:t>
            </w:r>
          </w:p>
        </w:tc>
        <w:tc>
          <w:tcPr>
            <w:tcW w:w="977" w:type="dxa"/>
          </w:tcPr>
          <w:p w14:paraId="0C79EA6C" w14:textId="77777777" w:rsidR="00DA3FCC" w:rsidRDefault="00DA3FCC" w:rsidP="00207182">
            <w:pPr>
              <w:pStyle w:val="TableParagraph"/>
              <w:spacing w:before="250"/>
              <w:ind w:left="8" w:right="2"/>
              <w:jc w:val="center"/>
            </w:pPr>
            <w:r>
              <w:rPr>
                <w:spacing w:val="-10"/>
              </w:rPr>
              <w:t>m</w:t>
            </w:r>
          </w:p>
        </w:tc>
        <w:tc>
          <w:tcPr>
            <w:tcW w:w="1119" w:type="dxa"/>
          </w:tcPr>
          <w:p w14:paraId="3C22EDB4" w14:textId="77777777" w:rsidR="00DA3FCC" w:rsidRDefault="00DA3FCC" w:rsidP="00207182">
            <w:pPr>
              <w:pStyle w:val="TableParagraph"/>
              <w:rPr>
                <w:sz w:val="18"/>
              </w:rPr>
            </w:pPr>
          </w:p>
        </w:tc>
        <w:tc>
          <w:tcPr>
            <w:tcW w:w="1122" w:type="dxa"/>
          </w:tcPr>
          <w:p w14:paraId="2305DC46" w14:textId="77777777" w:rsidR="00DA3FCC" w:rsidRDefault="00DA3FCC" w:rsidP="00207182">
            <w:pPr>
              <w:pStyle w:val="TableParagraph"/>
              <w:spacing w:before="34"/>
              <w:rPr>
                <w:b/>
                <w:sz w:val="20"/>
              </w:rPr>
            </w:pPr>
          </w:p>
          <w:p w14:paraId="32E020A7" w14:textId="77777777" w:rsidR="00DA3FCC" w:rsidRDefault="00DA3FCC" w:rsidP="00207182">
            <w:pPr>
              <w:pStyle w:val="TableParagraph"/>
              <w:ind w:right="102"/>
              <w:jc w:val="right"/>
              <w:rPr>
                <w:sz w:val="20"/>
              </w:rPr>
            </w:pPr>
            <w:r>
              <w:rPr>
                <w:spacing w:val="-2"/>
                <w:sz w:val="20"/>
              </w:rPr>
              <w:t>247,00</w:t>
            </w:r>
          </w:p>
        </w:tc>
      </w:tr>
      <w:tr w:rsidR="00DA3FCC" w14:paraId="6C2D9438" w14:textId="77777777" w:rsidTr="00207182">
        <w:trPr>
          <w:trHeight w:val="230"/>
        </w:trPr>
        <w:tc>
          <w:tcPr>
            <w:tcW w:w="698" w:type="dxa"/>
          </w:tcPr>
          <w:p w14:paraId="5FFB3590" w14:textId="77777777" w:rsidR="00DA3FCC" w:rsidRDefault="00DA3FCC" w:rsidP="00207182">
            <w:pPr>
              <w:pStyle w:val="TableParagraph"/>
              <w:rPr>
                <w:sz w:val="16"/>
              </w:rPr>
            </w:pPr>
          </w:p>
        </w:tc>
        <w:tc>
          <w:tcPr>
            <w:tcW w:w="1539" w:type="dxa"/>
          </w:tcPr>
          <w:p w14:paraId="4342B645" w14:textId="77777777" w:rsidR="00DA3FCC" w:rsidRDefault="00DA3FCC" w:rsidP="00207182">
            <w:pPr>
              <w:pStyle w:val="TableParagraph"/>
              <w:spacing w:before="23"/>
              <w:ind w:left="110"/>
              <w:rPr>
                <w:sz w:val="16"/>
              </w:rPr>
            </w:pPr>
            <w:r>
              <w:rPr>
                <w:spacing w:val="-2"/>
                <w:sz w:val="16"/>
              </w:rPr>
              <w:t>9310060019900</w:t>
            </w:r>
          </w:p>
        </w:tc>
        <w:tc>
          <w:tcPr>
            <w:tcW w:w="4614" w:type="dxa"/>
          </w:tcPr>
          <w:p w14:paraId="7157508D"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3DBA29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9C7E2A0" w14:textId="77777777" w:rsidR="00DA3FCC" w:rsidRDefault="00DA3FCC" w:rsidP="00207182">
            <w:pPr>
              <w:pStyle w:val="TableParagraph"/>
              <w:spacing w:before="12" w:line="198" w:lineRule="exact"/>
              <w:ind w:left="110"/>
              <w:rPr>
                <w:sz w:val="18"/>
              </w:rPr>
            </w:pPr>
            <w:r>
              <w:rPr>
                <w:spacing w:val="-2"/>
                <w:sz w:val="18"/>
              </w:rPr>
              <w:t>0,170</w:t>
            </w:r>
          </w:p>
        </w:tc>
        <w:tc>
          <w:tcPr>
            <w:tcW w:w="1122" w:type="dxa"/>
          </w:tcPr>
          <w:p w14:paraId="744DEA97" w14:textId="77777777" w:rsidR="00DA3FCC" w:rsidRDefault="00DA3FCC" w:rsidP="00207182">
            <w:pPr>
              <w:pStyle w:val="TableParagraph"/>
              <w:rPr>
                <w:sz w:val="16"/>
              </w:rPr>
            </w:pPr>
          </w:p>
        </w:tc>
      </w:tr>
      <w:tr w:rsidR="00DA3FCC" w14:paraId="72E132A9" w14:textId="77777777" w:rsidTr="00207182">
        <w:trPr>
          <w:trHeight w:val="230"/>
        </w:trPr>
        <w:tc>
          <w:tcPr>
            <w:tcW w:w="698" w:type="dxa"/>
          </w:tcPr>
          <w:p w14:paraId="2B9C21CE" w14:textId="77777777" w:rsidR="00DA3FCC" w:rsidRDefault="00DA3FCC" w:rsidP="00207182">
            <w:pPr>
              <w:pStyle w:val="TableParagraph"/>
              <w:rPr>
                <w:sz w:val="16"/>
              </w:rPr>
            </w:pPr>
          </w:p>
        </w:tc>
        <w:tc>
          <w:tcPr>
            <w:tcW w:w="1539" w:type="dxa"/>
          </w:tcPr>
          <w:p w14:paraId="1FC9A03F" w14:textId="77777777" w:rsidR="00DA3FCC" w:rsidRDefault="00DA3FCC" w:rsidP="00207182">
            <w:pPr>
              <w:pStyle w:val="TableParagraph"/>
              <w:spacing w:before="23"/>
              <w:ind w:left="110"/>
              <w:rPr>
                <w:sz w:val="16"/>
              </w:rPr>
            </w:pPr>
            <w:r>
              <w:rPr>
                <w:spacing w:val="-2"/>
                <w:sz w:val="16"/>
              </w:rPr>
              <w:t>7129020012800</w:t>
            </w:r>
          </w:p>
        </w:tc>
        <w:tc>
          <w:tcPr>
            <w:tcW w:w="4614" w:type="dxa"/>
          </w:tcPr>
          <w:p w14:paraId="15156482" w14:textId="77777777" w:rsidR="00DA3FCC" w:rsidRDefault="00DA3FCC" w:rsidP="00207182">
            <w:pPr>
              <w:pStyle w:val="TableParagraph"/>
              <w:ind w:left="108"/>
              <w:rPr>
                <w:sz w:val="18"/>
              </w:rPr>
            </w:pPr>
            <w:r>
              <w:rPr>
                <w:spacing w:val="-2"/>
                <w:sz w:val="18"/>
              </w:rPr>
              <w:t>Pavator</w:t>
            </w:r>
          </w:p>
        </w:tc>
        <w:tc>
          <w:tcPr>
            <w:tcW w:w="977" w:type="dxa"/>
          </w:tcPr>
          <w:p w14:paraId="70BD9DF9"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56255FD" w14:textId="77777777" w:rsidR="00DA3FCC" w:rsidRDefault="00DA3FCC" w:rsidP="00207182">
            <w:pPr>
              <w:pStyle w:val="TableParagraph"/>
              <w:spacing w:before="12" w:line="198" w:lineRule="exact"/>
              <w:ind w:left="110"/>
              <w:rPr>
                <w:sz w:val="18"/>
              </w:rPr>
            </w:pPr>
            <w:r>
              <w:rPr>
                <w:spacing w:val="-2"/>
                <w:sz w:val="18"/>
              </w:rPr>
              <w:t>0,510</w:t>
            </w:r>
          </w:p>
        </w:tc>
        <w:tc>
          <w:tcPr>
            <w:tcW w:w="1122" w:type="dxa"/>
          </w:tcPr>
          <w:p w14:paraId="1889A08E" w14:textId="77777777" w:rsidR="00DA3FCC" w:rsidRDefault="00DA3FCC" w:rsidP="00207182">
            <w:pPr>
              <w:pStyle w:val="TableParagraph"/>
              <w:rPr>
                <w:sz w:val="16"/>
              </w:rPr>
            </w:pPr>
          </w:p>
        </w:tc>
      </w:tr>
      <w:tr w:rsidR="00DA3FCC" w14:paraId="46F29FBD" w14:textId="77777777" w:rsidTr="00207182">
        <w:trPr>
          <w:trHeight w:val="367"/>
        </w:trPr>
        <w:tc>
          <w:tcPr>
            <w:tcW w:w="698" w:type="dxa"/>
          </w:tcPr>
          <w:p w14:paraId="44617DBF" w14:textId="77777777" w:rsidR="00DA3FCC" w:rsidRDefault="00DA3FCC" w:rsidP="00207182">
            <w:pPr>
              <w:pStyle w:val="TableParagraph"/>
              <w:rPr>
                <w:sz w:val="18"/>
              </w:rPr>
            </w:pPr>
          </w:p>
        </w:tc>
        <w:tc>
          <w:tcPr>
            <w:tcW w:w="1539" w:type="dxa"/>
          </w:tcPr>
          <w:p w14:paraId="6B21E811" w14:textId="77777777" w:rsidR="00DA3FCC" w:rsidRDefault="00DA3FCC" w:rsidP="00207182">
            <w:pPr>
              <w:pStyle w:val="TableParagraph"/>
              <w:spacing w:before="1" w:line="183" w:lineRule="exact"/>
              <w:ind w:left="110"/>
              <w:rPr>
                <w:sz w:val="16"/>
              </w:rPr>
            </w:pPr>
            <w:r>
              <w:rPr>
                <w:spacing w:val="-2"/>
                <w:sz w:val="16"/>
              </w:rPr>
              <w:t>2663102100000-</w:t>
            </w:r>
            <w:r>
              <w:rPr>
                <w:spacing w:val="-5"/>
                <w:sz w:val="16"/>
              </w:rPr>
              <w:t>C2</w:t>
            </w:r>
          </w:p>
          <w:p w14:paraId="0ED0D2A8" w14:textId="77777777" w:rsidR="00DA3FCC" w:rsidRDefault="00DA3FCC" w:rsidP="00207182">
            <w:pPr>
              <w:pStyle w:val="TableParagraph"/>
              <w:spacing w:line="162" w:lineRule="exact"/>
              <w:ind w:left="110"/>
              <w:rPr>
                <w:sz w:val="16"/>
              </w:rPr>
            </w:pPr>
            <w:r>
              <w:rPr>
                <w:spacing w:val="-4"/>
                <w:sz w:val="16"/>
              </w:rPr>
              <w:t>0/25</w:t>
            </w:r>
          </w:p>
        </w:tc>
        <w:tc>
          <w:tcPr>
            <w:tcW w:w="4614" w:type="dxa"/>
          </w:tcPr>
          <w:p w14:paraId="7C2E41E2"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C20/25</w:t>
            </w:r>
          </w:p>
        </w:tc>
        <w:tc>
          <w:tcPr>
            <w:tcW w:w="977" w:type="dxa"/>
          </w:tcPr>
          <w:p w14:paraId="15A2668D" w14:textId="77777777" w:rsidR="00DA3FCC" w:rsidRDefault="00DA3FCC" w:rsidP="00207182">
            <w:pPr>
              <w:pStyle w:val="TableParagraph"/>
              <w:spacing w:before="79"/>
              <w:ind w:left="108"/>
              <w:rPr>
                <w:sz w:val="18"/>
              </w:rPr>
            </w:pPr>
            <w:r>
              <w:rPr>
                <w:spacing w:val="-5"/>
                <w:sz w:val="18"/>
              </w:rPr>
              <w:t>m3</w:t>
            </w:r>
          </w:p>
        </w:tc>
        <w:tc>
          <w:tcPr>
            <w:tcW w:w="1119" w:type="dxa"/>
          </w:tcPr>
          <w:p w14:paraId="1244F4FC" w14:textId="77777777" w:rsidR="00DA3FCC" w:rsidRDefault="00DA3FCC" w:rsidP="00207182">
            <w:pPr>
              <w:pStyle w:val="TableParagraph"/>
              <w:spacing w:before="79"/>
              <w:ind w:left="110"/>
              <w:rPr>
                <w:sz w:val="18"/>
              </w:rPr>
            </w:pPr>
            <w:r>
              <w:rPr>
                <w:spacing w:val="-2"/>
                <w:sz w:val="18"/>
              </w:rPr>
              <w:t>0,053</w:t>
            </w:r>
          </w:p>
        </w:tc>
        <w:tc>
          <w:tcPr>
            <w:tcW w:w="1122" w:type="dxa"/>
          </w:tcPr>
          <w:p w14:paraId="7A771F24" w14:textId="77777777" w:rsidR="00DA3FCC" w:rsidRDefault="00DA3FCC" w:rsidP="00207182">
            <w:pPr>
              <w:pStyle w:val="TableParagraph"/>
              <w:rPr>
                <w:sz w:val="18"/>
              </w:rPr>
            </w:pPr>
          </w:p>
        </w:tc>
      </w:tr>
      <w:tr w:rsidR="00DA3FCC" w14:paraId="47DFF23C" w14:textId="77777777" w:rsidTr="00207182">
        <w:trPr>
          <w:trHeight w:val="230"/>
        </w:trPr>
        <w:tc>
          <w:tcPr>
            <w:tcW w:w="698" w:type="dxa"/>
          </w:tcPr>
          <w:p w14:paraId="64E6F2A5" w14:textId="77777777" w:rsidR="00DA3FCC" w:rsidRDefault="00DA3FCC" w:rsidP="00207182">
            <w:pPr>
              <w:pStyle w:val="TableParagraph"/>
              <w:rPr>
                <w:sz w:val="16"/>
              </w:rPr>
            </w:pPr>
          </w:p>
        </w:tc>
        <w:tc>
          <w:tcPr>
            <w:tcW w:w="1539" w:type="dxa"/>
          </w:tcPr>
          <w:p w14:paraId="0AF78DBE" w14:textId="77777777" w:rsidR="00DA3FCC" w:rsidRDefault="00DA3FCC" w:rsidP="00207182">
            <w:pPr>
              <w:pStyle w:val="TableParagraph"/>
              <w:spacing w:before="25"/>
              <w:ind w:left="110"/>
              <w:rPr>
                <w:sz w:val="16"/>
              </w:rPr>
            </w:pPr>
            <w:r>
              <w:rPr>
                <w:spacing w:val="-2"/>
                <w:sz w:val="16"/>
              </w:rPr>
              <w:t>2651122100024</w:t>
            </w:r>
          </w:p>
        </w:tc>
        <w:tc>
          <w:tcPr>
            <w:tcW w:w="4614" w:type="dxa"/>
          </w:tcPr>
          <w:p w14:paraId="560577C8" w14:textId="77777777" w:rsidR="00DA3FCC" w:rsidRDefault="00DA3FCC" w:rsidP="00207182">
            <w:pPr>
              <w:pStyle w:val="TableParagraph"/>
              <w:ind w:left="108"/>
              <w:rPr>
                <w:sz w:val="18"/>
              </w:rPr>
            </w:pPr>
            <w:r>
              <w:rPr>
                <w:sz w:val="18"/>
              </w:rPr>
              <w:t>Ciment</w:t>
            </w:r>
            <w:r>
              <w:rPr>
                <w:spacing w:val="-1"/>
                <w:sz w:val="18"/>
              </w:rPr>
              <w:t xml:space="preserve"> </w:t>
            </w:r>
            <w:r>
              <w:rPr>
                <w:sz w:val="18"/>
              </w:rPr>
              <w:t>portland</w:t>
            </w:r>
            <w:r>
              <w:rPr>
                <w:spacing w:val="-2"/>
                <w:sz w:val="18"/>
              </w:rPr>
              <w:t xml:space="preserve"> </w:t>
            </w:r>
            <w:r>
              <w:rPr>
                <w:sz w:val="18"/>
              </w:rPr>
              <w:t>P</w:t>
            </w:r>
            <w:r>
              <w:rPr>
                <w:spacing w:val="-3"/>
                <w:sz w:val="18"/>
              </w:rPr>
              <w:t xml:space="preserve"> </w:t>
            </w:r>
            <w:r>
              <w:rPr>
                <w:sz w:val="18"/>
              </w:rPr>
              <w:t xml:space="preserve">40 saci </w:t>
            </w:r>
            <w:r>
              <w:rPr>
                <w:spacing w:val="-4"/>
                <w:sz w:val="18"/>
              </w:rPr>
              <w:t>S388</w:t>
            </w:r>
          </w:p>
        </w:tc>
        <w:tc>
          <w:tcPr>
            <w:tcW w:w="977" w:type="dxa"/>
          </w:tcPr>
          <w:p w14:paraId="2AD1119E"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19DABB2" w14:textId="77777777" w:rsidR="00DA3FCC" w:rsidRDefault="00DA3FCC" w:rsidP="00207182">
            <w:pPr>
              <w:pStyle w:val="TableParagraph"/>
              <w:spacing w:before="12" w:line="198" w:lineRule="exact"/>
              <w:ind w:left="110"/>
              <w:rPr>
                <w:sz w:val="18"/>
              </w:rPr>
            </w:pPr>
            <w:r>
              <w:rPr>
                <w:spacing w:val="-2"/>
                <w:sz w:val="18"/>
              </w:rPr>
              <w:t>3,500</w:t>
            </w:r>
          </w:p>
        </w:tc>
        <w:tc>
          <w:tcPr>
            <w:tcW w:w="1122" w:type="dxa"/>
          </w:tcPr>
          <w:p w14:paraId="08D0A894" w14:textId="77777777" w:rsidR="00DA3FCC" w:rsidRDefault="00DA3FCC" w:rsidP="00207182">
            <w:pPr>
              <w:pStyle w:val="TableParagraph"/>
              <w:rPr>
                <w:sz w:val="16"/>
              </w:rPr>
            </w:pPr>
          </w:p>
        </w:tc>
      </w:tr>
      <w:tr w:rsidR="00DA3FCC" w14:paraId="01519FBD" w14:textId="77777777" w:rsidTr="00207182">
        <w:trPr>
          <w:trHeight w:val="230"/>
        </w:trPr>
        <w:tc>
          <w:tcPr>
            <w:tcW w:w="698" w:type="dxa"/>
          </w:tcPr>
          <w:p w14:paraId="755CB1AC" w14:textId="77777777" w:rsidR="00DA3FCC" w:rsidRDefault="00DA3FCC" w:rsidP="00207182">
            <w:pPr>
              <w:pStyle w:val="TableParagraph"/>
              <w:rPr>
                <w:sz w:val="16"/>
              </w:rPr>
            </w:pPr>
          </w:p>
        </w:tc>
        <w:tc>
          <w:tcPr>
            <w:tcW w:w="1539" w:type="dxa"/>
          </w:tcPr>
          <w:p w14:paraId="00191770" w14:textId="77777777" w:rsidR="00DA3FCC" w:rsidRDefault="00DA3FCC" w:rsidP="00207182">
            <w:pPr>
              <w:pStyle w:val="TableParagraph"/>
              <w:spacing w:before="23"/>
              <w:ind w:left="110"/>
              <w:rPr>
                <w:sz w:val="16"/>
              </w:rPr>
            </w:pPr>
            <w:r>
              <w:rPr>
                <w:spacing w:val="-2"/>
                <w:sz w:val="16"/>
              </w:rPr>
              <w:t>1421102200513</w:t>
            </w:r>
          </w:p>
        </w:tc>
        <w:tc>
          <w:tcPr>
            <w:tcW w:w="4614" w:type="dxa"/>
          </w:tcPr>
          <w:p w14:paraId="5DA4D237"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0,0-3,0</w:t>
            </w:r>
            <w:r>
              <w:rPr>
                <w:spacing w:val="1"/>
                <w:sz w:val="18"/>
              </w:rPr>
              <w:t xml:space="preserve"> </w:t>
            </w:r>
            <w:r>
              <w:rPr>
                <w:spacing w:val="-5"/>
                <w:sz w:val="18"/>
              </w:rPr>
              <w:t>mm</w:t>
            </w:r>
          </w:p>
        </w:tc>
        <w:tc>
          <w:tcPr>
            <w:tcW w:w="977" w:type="dxa"/>
          </w:tcPr>
          <w:p w14:paraId="1721807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B4A3FB3" w14:textId="77777777" w:rsidR="00DA3FCC" w:rsidRDefault="00DA3FCC" w:rsidP="00207182">
            <w:pPr>
              <w:pStyle w:val="TableParagraph"/>
              <w:spacing w:before="12" w:line="198" w:lineRule="exact"/>
              <w:ind w:left="110"/>
              <w:rPr>
                <w:sz w:val="18"/>
              </w:rPr>
            </w:pPr>
            <w:r>
              <w:rPr>
                <w:spacing w:val="-2"/>
                <w:sz w:val="18"/>
              </w:rPr>
              <w:t>0,010</w:t>
            </w:r>
          </w:p>
        </w:tc>
        <w:tc>
          <w:tcPr>
            <w:tcW w:w="1122" w:type="dxa"/>
          </w:tcPr>
          <w:p w14:paraId="6A7ABA80" w14:textId="77777777" w:rsidR="00DA3FCC" w:rsidRDefault="00DA3FCC" w:rsidP="00207182">
            <w:pPr>
              <w:pStyle w:val="TableParagraph"/>
              <w:rPr>
                <w:sz w:val="16"/>
              </w:rPr>
            </w:pPr>
          </w:p>
        </w:tc>
      </w:tr>
      <w:tr w:rsidR="00DA3FCC" w14:paraId="16429D53" w14:textId="77777777" w:rsidTr="00207182">
        <w:trPr>
          <w:trHeight w:val="230"/>
        </w:trPr>
        <w:tc>
          <w:tcPr>
            <w:tcW w:w="698" w:type="dxa"/>
          </w:tcPr>
          <w:p w14:paraId="3369C3F8" w14:textId="77777777" w:rsidR="00DA3FCC" w:rsidRDefault="00DA3FCC" w:rsidP="00207182">
            <w:pPr>
              <w:pStyle w:val="TableParagraph"/>
              <w:rPr>
                <w:sz w:val="16"/>
              </w:rPr>
            </w:pPr>
          </w:p>
        </w:tc>
        <w:tc>
          <w:tcPr>
            <w:tcW w:w="1539" w:type="dxa"/>
          </w:tcPr>
          <w:p w14:paraId="7B8FBE4F" w14:textId="77777777" w:rsidR="00DA3FCC" w:rsidRDefault="00DA3FCC" w:rsidP="00207182">
            <w:pPr>
              <w:pStyle w:val="TableParagraph"/>
              <w:spacing w:before="23"/>
              <w:ind w:left="110"/>
              <w:rPr>
                <w:sz w:val="16"/>
              </w:rPr>
            </w:pPr>
            <w:r>
              <w:rPr>
                <w:spacing w:val="-2"/>
                <w:sz w:val="16"/>
              </w:rPr>
              <w:t>4100116202818</w:t>
            </w:r>
          </w:p>
        </w:tc>
        <w:tc>
          <w:tcPr>
            <w:tcW w:w="4614" w:type="dxa"/>
          </w:tcPr>
          <w:p w14:paraId="5484D166" w14:textId="77777777" w:rsidR="00DA3FCC" w:rsidRDefault="00DA3FCC" w:rsidP="00207182">
            <w:pPr>
              <w:pStyle w:val="TableParagraph"/>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06621F7C"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D5E7AF6" w14:textId="77777777" w:rsidR="00DA3FCC" w:rsidRDefault="00DA3FCC" w:rsidP="00207182">
            <w:pPr>
              <w:pStyle w:val="TableParagraph"/>
              <w:spacing w:before="12" w:line="198" w:lineRule="exact"/>
              <w:ind w:left="110"/>
              <w:rPr>
                <w:sz w:val="18"/>
              </w:rPr>
            </w:pPr>
            <w:r>
              <w:rPr>
                <w:spacing w:val="-2"/>
                <w:sz w:val="18"/>
              </w:rPr>
              <w:t>0,006</w:t>
            </w:r>
          </w:p>
        </w:tc>
        <w:tc>
          <w:tcPr>
            <w:tcW w:w="1122" w:type="dxa"/>
          </w:tcPr>
          <w:p w14:paraId="2CA021EF" w14:textId="77777777" w:rsidR="00DA3FCC" w:rsidRDefault="00DA3FCC" w:rsidP="00207182">
            <w:pPr>
              <w:pStyle w:val="TableParagraph"/>
              <w:rPr>
                <w:sz w:val="16"/>
              </w:rPr>
            </w:pPr>
          </w:p>
        </w:tc>
      </w:tr>
      <w:tr w:rsidR="00DA3FCC" w14:paraId="76B574F9" w14:textId="77777777" w:rsidTr="00207182">
        <w:trPr>
          <w:trHeight w:val="367"/>
        </w:trPr>
        <w:tc>
          <w:tcPr>
            <w:tcW w:w="698" w:type="dxa"/>
          </w:tcPr>
          <w:p w14:paraId="149A4848" w14:textId="77777777" w:rsidR="00DA3FCC" w:rsidRDefault="00DA3FCC" w:rsidP="00207182">
            <w:pPr>
              <w:pStyle w:val="TableParagraph"/>
              <w:rPr>
                <w:sz w:val="18"/>
              </w:rPr>
            </w:pPr>
          </w:p>
        </w:tc>
        <w:tc>
          <w:tcPr>
            <w:tcW w:w="1539" w:type="dxa"/>
          </w:tcPr>
          <w:p w14:paraId="7DD39E6F" w14:textId="77777777" w:rsidR="00DA3FCC" w:rsidRDefault="00DA3FCC" w:rsidP="00207182">
            <w:pPr>
              <w:pStyle w:val="TableParagraph"/>
              <w:spacing w:before="1" w:line="183" w:lineRule="exact"/>
              <w:ind w:left="110"/>
              <w:rPr>
                <w:sz w:val="16"/>
              </w:rPr>
            </w:pPr>
            <w:r>
              <w:rPr>
                <w:spacing w:val="-2"/>
                <w:sz w:val="16"/>
              </w:rPr>
              <w:t>2666122800284-</w:t>
            </w:r>
            <w:r>
              <w:rPr>
                <w:spacing w:val="-5"/>
                <w:sz w:val="16"/>
              </w:rPr>
              <w:t>30</w:t>
            </w:r>
          </w:p>
          <w:p w14:paraId="3A7215F0" w14:textId="77777777" w:rsidR="00DA3FCC" w:rsidRDefault="00DA3FCC" w:rsidP="00207182">
            <w:pPr>
              <w:pStyle w:val="TableParagraph"/>
              <w:spacing w:line="162" w:lineRule="exact"/>
              <w:ind w:left="110"/>
              <w:rPr>
                <w:sz w:val="16"/>
              </w:rPr>
            </w:pPr>
            <w:r>
              <w:rPr>
                <w:spacing w:val="-5"/>
                <w:sz w:val="16"/>
              </w:rPr>
              <w:t>18</w:t>
            </w:r>
          </w:p>
        </w:tc>
        <w:tc>
          <w:tcPr>
            <w:tcW w:w="4614" w:type="dxa"/>
          </w:tcPr>
          <w:p w14:paraId="45C07DB7" w14:textId="77777777" w:rsidR="00DA3FCC" w:rsidRDefault="00DA3FCC" w:rsidP="00207182">
            <w:pPr>
              <w:pStyle w:val="TableParagraph"/>
              <w:ind w:left="108"/>
              <w:rPr>
                <w:sz w:val="18"/>
              </w:rPr>
            </w:pPr>
            <w:r>
              <w:rPr>
                <w:sz w:val="18"/>
              </w:rPr>
              <w:t>Bordura</w:t>
            </w:r>
            <w:r>
              <w:rPr>
                <w:spacing w:val="-2"/>
                <w:sz w:val="18"/>
              </w:rPr>
              <w:t xml:space="preserve"> </w:t>
            </w:r>
            <w:r>
              <w:rPr>
                <w:sz w:val="18"/>
              </w:rPr>
              <w:t>beton</w:t>
            </w:r>
            <w:r>
              <w:rPr>
                <w:spacing w:val="-2"/>
                <w:sz w:val="18"/>
              </w:rPr>
              <w:t xml:space="preserve"> 100x30x18cm</w:t>
            </w:r>
          </w:p>
        </w:tc>
        <w:tc>
          <w:tcPr>
            <w:tcW w:w="977" w:type="dxa"/>
          </w:tcPr>
          <w:p w14:paraId="04A3B40B" w14:textId="77777777" w:rsidR="00DA3FCC" w:rsidRDefault="00DA3FCC" w:rsidP="00207182">
            <w:pPr>
              <w:pStyle w:val="TableParagraph"/>
              <w:spacing w:before="81"/>
              <w:ind w:left="108"/>
              <w:rPr>
                <w:sz w:val="18"/>
              </w:rPr>
            </w:pPr>
            <w:r>
              <w:rPr>
                <w:spacing w:val="-10"/>
                <w:sz w:val="18"/>
              </w:rPr>
              <w:t>m</w:t>
            </w:r>
          </w:p>
        </w:tc>
        <w:tc>
          <w:tcPr>
            <w:tcW w:w="1119" w:type="dxa"/>
          </w:tcPr>
          <w:p w14:paraId="173EC651" w14:textId="77777777" w:rsidR="00DA3FCC" w:rsidRDefault="00DA3FCC" w:rsidP="00207182">
            <w:pPr>
              <w:pStyle w:val="TableParagraph"/>
              <w:spacing w:before="81"/>
              <w:ind w:left="110"/>
              <w:rPr>
                <w:sz w:val="18"/>
              </w:rPr>
            </w:pPr>
            <w:r>
              <w:rPr>
                <w:spacing w:val="-2"/>
                <w:sz w:val="18"/>
              </w:rPr>
              <w:t>1,005</w:t>
            </w:r>
          </w:p>
        </w:tc>
        <w:tc>
          <w:tcPr>
            <w:tcW w:w="1122" w:type="dxa"/>
          </w:tcPr>
          <w:p w14:paraId="5E4ACD5E" w14:textId="77777777" w:rsidR="00DA3FCC" w:rsidRDefault="00DA3FCC" w:rsidP="00207182">
            <w:pPr>
              <w:pStyle w:val="TableParagraph"/>
              <w:rPr>
                <w:sz w:val="18"/>
              </w:rPr>
            </w:pPr>
          </w:p>
        </w:tc>
      </w:tr>
      <w:tr w:rsidR="00DA3FCC" w14:paraId="105076AC" w14:textId="77777777" w:rsidTr="00207182">
        <w:trPr>
          <w:trHeight w:val="484"/>
        </w:trPr>
        <w:tc>
          <w:tcPr>
            <w:tcW w:w="698" w:type="dxa"/>
          </w:tcPr>
          <w:p w14:paraId="2A556EE4" w14:textId="77777777" w:rsidR="00DA3FCC" w:rsidRDefault="00DA3FCC" w:rsidP="00207182">
            <w:pPr>
              <w:pStyle w:val="TableParagraph"/>
              <w:spacing w:before="113"/>
              <w:ind w:left="94"/>
              <w:jc w:val="center"/>
            </w:pPr>
            <w:r>
              <w:rPr>
                <w:spacing w:val="-5"/>
              </w:rPr>
              <w:t>58</w:t>
            </w:r>
          </w:p>
        </w:tc>
        <w:tc>
          <w:tcPr>
            <w:tcW w:w="1539" w:type="dxa"/>
          </w:tcPr>
          <w:p w14:paraId="2A8BF32D" w14:textId="77777777" w:rsidR="00DA3FCC" w:rsidRDefault="00DA3FCC" w:rsidP="00207182">
            <w:pPr>
              <w:pStyle w:val="TableParagraph"/>
              <w:rPr>
                <w:sz w:val="18"/>
              </w:rPr>
            </w:pPr>
          </w:p>
        </w:tc>
        <w:tc>
          <w:tcPr>
            <w:tcW w:w="4614" w:type="dxa"/>
          </w:tcPr>
          <w:p w14:paraId="55FCD0B9" w14:textId="77777777" w:rsidR="00DA3FCC" w:rsidRDefault="00DA3FCC" w:rsidP="00207182">
            <w:pPr>
              <w:pStyle w:val="TableParagraph"/>
              <w:tabs>
                <w:tab w:val="left" w:pos="1688"/>
              </w:tabs>
              <w:spacing w:line="251" w:lineRule="exact"/>
              <w:ind w:left="108"/>
            </w:pPr>
            <w:r>
              <w:t>Beton</w:t>
            </w:r>
            <w:r>
              <w:rPr>
                <w:spacing w:val="-2"/>
              </w:rPr>
              <w:t xml:space="preserve"> C20/25</w:t>
            </w:r>
            <w:r>
              <w:tab/>
              <w:t>(</w:t>
            </w:r>
            <w:proofErr w:type="spellStart"/>
            <w:r>
              <w:t>adaugator</w:t>
            </w:r>
            <w:proofErr w:type="spellEnd"/>
            <w:r>
              <w:rPr>
                <w:spacing w:val="-4"/>
              </w:rPr>
              <w:t xml:space="preserve"> </w:t>
            </w:r>
            <w:r>
              <w:t>la</w:t>
            </w:r>
            <w:r>
              <w:rPr>
                <w:spacing w:val="-4"/>
              </w:rPr>
              <w:t xml:space="preserve"> </w:t>
            </w:r>
            <w:r>
              <w:t>norma</w:t>
            </w:r>
            <w:r>
              <w:rPr>
                <w:spacing w:val="-3"/>
              </w:rPr>
              <w:t xml:space="preserve"> </w:t>
            </w:r>
            <w:r>
              <w:rPr>
                <w:spacing w:val="-2"/>
              </w:rPr>
              <w:t>DE10E)</w:t>
            </w:r>
          </w:p>
        </w:tc>
        <w:tc>
          <w:tcPr>
            <w:tcW w:w="977" w:type="dxa"/>
          </w:tcPr>
          <w:p w14:paraId="5EE03F11" w14:textId="77777777" w:rsidR="00DA3FCC" w:rsidRDefault="00DA3FCC" w:rsidP="00207182">
            <w:pPr>
              <w:pStyle w:val="TableParagraph"/>
              <w:spacing w:before="113"/>
              <w:ind w:left="8"/>
              <w:jc w:val="center"/>
            </w:pPr>
            <w:r>
              <w:rPr>
                <w:spacing w:val="-5"/>
              </w:rPr>
              <w:t>m3</w:t>
            </w:r>
          </w:p>
        </w:tc>
        <w:tc>
          <w:tcPr>
            <w:tcW w:w="1119" w:type="dxa"/>
          </w:tcPr>
          <w:p w14:paraId="5BE064A9" w14:textId="77777777" w:rsidR="00DA3FCC" w:rsidRDefault="00DA3FCC" w:rsidP="00207182">
            <w:pPr>
              <w:pStyle w:val="TableParagraph"/>
              <w:rPr>
                <w:sz w:val="18"/>
              </w:rPr>
            </w:pPr>
          </w:p>
        </w:tc>
        <w:tc>
          <w:tcPr>
            <w:tcW w:w="1122" w:type="dxa"/>
          </w:tcPr>
          <w:p w14:paraId="4A82A067" w14:textId="77777777" w:rsidR="00DA3FCC" w:rsidRDefault="00DA3FCC" w:rsidP="00207182">
            <w:pPr>
              <w:pStyle w:val="TableParagraph"/>
              <w:spacing w:before="127"/>
              <w:ind w:right="101"/>
              <w:jc w:val="right"/>
              <w:rPr>
                <w:sz w:val="20"/>
              </w:rPr>
            </w:pPr>
            <w:r>
              <w:rPr>
                <w:spacing w:val="-4"/>
                <w:sz w:val="20"/>
              </w:rPr>
              <w:t>1,24</w:t>
            </w:r>
          </w:p>
        </w:tc>
      </w:tr>
      <w:tr w:rsidR="00DA3FCC" w14:paraId="2EF70BFC" w14:textId="77777777" w:rsidTr="00207182">
        <w:trPr>
          <w:trHeight w:val="367"/>
        </w:trPr>
        <w:tc>
          <w:tcPr>
            <w:tcW w:w="698" w:type="dxa"/>
          </w:tcPr>
          <w:p w14:paraId="79E5637F" w14:textId="77777777" w:rsidR="00DA3FCC" w:rsidRDefault="00DA3FCC" w:rsidP="00207182">
            <w:pPr>
              <w:pStyle w:val="TableParagraph"/>
              <w:rPr>
                <w:sz w:val="18"/>
              </w:rPr>
            </w:pPr>
          </w:p>
        </w:tc>
        <w:tc>
          <w:tcPr>
            <w:tcW w:w="1539" w:type="dxa"/>
          </w:tcPr>
          <w:p w14:paraId="7026F61F" w14:textId="77777777" w:rsidR="00DA3FCC" w:rsidRDefault="00DA3FCC" w:rsidP="00207182">
            <w:pPr>
              <w:pStyle w:val="TableParagraph"/>
              <w:spacing w:line="183" w:lineRule="exact"/>
              <w:ind w:left="110"/>
              <w:rPr>
                <w:sz w:val="16"/>
              </w:rPr>
            </w:pPr>
            <w:r>
              <w:rPr>
                <w:spacing w:val="-2"/>
                <w:sz w:val="16"/>
              </w:rPr>
              <w:t>2663102100000-</w:t>
            </w:r>
            <w:r>
              <w:rPr>
                <w:spacing w:val="-5"/>
                <w:sz w:val="16"/>
              </w:rPr>
              <w:t>C2</w:t>
            </w:r>
          </w:p>
          <w:p w14:paraId="21BCEE30" w14:textId="77777777" w:rsidR="00DA3FCC" w:rsidRDefault="00DA3FCC" w:rsidP="00207182">
            <w:pPr>
              <w:pStyle w:val="TableParagraph"/>
              <w:spacing w:before="1" w:line="163" w:lineRule="exact"/>
              <w:ind w:left="110"/>
              <w:rPr>
                <w:sz w:val="16"/>
              </w:rPr>
            </w:pPr>
            <w:r>
              <w:rPr>
                <w:spacing w:val="-4"/>
                <w:sz w:val="16"/>
              </w:rPr>
              <w:t>0/25</w:t>
            </w:r>
          </w:p>
        </w:tc>
        <w:tc>
          <w:tcPr>
            <w:tcW w:w="4614" w:type="dxa"/>
          </w:tcPr>
          <w:p w14:paraId="680A62B4"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C20/25</w:t>
            </w:r>
          </w:p>
        </w:tc>
        <w:tc>
          <w:tcPr>
            <w:tcW w:w="977" w:type="dxa"/>
          </w:tcPr>
          <w:p w14:paraId="7179873A" w14:textId="77777777" w:rsidR="00DA3FCC" w:rsidRDefault="00DA3FCC" w:rsidP="00207182">
            <w:pPr>
              <w:pStyle w:val="TableParagraph"/>
              <w:spacing w:before="79"/>
              <w:ind w:left="108"/>
              <w:rPr>
                <w:sz w:val="18"/>
              </w:rPr>
            </w:pPr>
            <w:r>
              <w:rPr>
                <w:spacing w:val="-5"/>
                <w:sz w:val="18"/>
              </w:rPr>
              <w:t>m3</w:t>
            </w:r>
          </w:p>
        </w:tc>
        <w:tc>
          <w:tcPr>
            <w:tcW w:w="1119" w:type="dxa"/>
          </w:tcPr>
          <w:p w14:paraId="5E45B53A" w14:textId="77777777" w:rsidR="00DA3FCC" w:rsidRDefault="00DA3FCC" w:rsidP="00207182">
            <w:pPr>
              <w:pStyle w:val="TableParagraph"/>
              <w:spacing w:before="79"/>
              <w:ind w:left="110"/>
              <w:rPr>
                <w:sz w:val="18"/>
              </w:rPr>
            </w:pPr>
            <w:r>
              <w:rPr>
                <w:spacing w:val="-2"/>
                <w:sz w:val="18"/>
              </w:rPr>
              <w:t>1,000</w:t>
            </w:r>
          </w:p>
        </w:tc>
        <w:tc>
          <w:tcPr>
            <w:tcW w:w="1122" w:type="dxa"/>
          </w:tcPr>
          <w:p w14:paraId="33466756" w14:textId="77777777" w:rsidR="00DA3FCC" w:rsidRDefault="00DA3FCC" w:rsidP="00207182">
            <w:pPr>
              <w:pStyle w:val="TableParagraph"/>
              <w:rPr>
                <w:sz w:val="18"/>
              </w:rPr>
            </w:pPr>
          </w:p>
        </w:tc>
      </w:tr>
      <w:tr w:rsidR="00DA3FCC" w14:paraId="706AF42A" w14:textId="77777777" w:rsidTr="00207182">
        <w:trPr>
          <w:trHeight w:val="254"/>
        </w:trPr>
        <w:tc>
          <w:tcPr>
            <w:tcW w:w="698" w:type="dxa"/>
          </w:tcPr>
          <w:p w14:paraId="56938FCC" w14:textId="77777777" w:rsidR="00DA3FCC" w:rsidRDefault="00DA3FCC" w:rsidP="00207182">
            <w:pPr>
              <w:pStyle w:val="TableParagraph"/>
              <w:rPr>
                <w:sz w:val="18"/>
              </w:rPr>
            </w:pPr>
          </w:p>
        </w:tc>
        <w:tc>
          <w:tcPr>
            <w:tcW w:w="1539" w:type="dxa"/>
          </w:tcPr>
          <w:p w14:paraId="7600695C" w14:textId="77777777" w:rsidR="00DA3FCC" w:rsidRDefault="00DA3FCC" w:rsidP="00207182">
            <w:pPr>
              <w:pStyle w:val="TableParagraph"/>
              <w:rPr>
                <w:sz w:val="18"/>
              </w:rPr>
            </w:pPr>
          </w:p>
        </w:tc>
        <w:tc>
          <w:tcPr>
            <w:tcW w:w="4614" w:type="dxa"/>
          </w:tcPr>
          <w:p w14:paraId="08D6EFFA" w14:textId="77777777" w:rsidR="00DA3FCC" w:rsidRDefault="00DA3FCC" w:rsidP="00207182">
            <w:pPr>
              <w:pStyle w:val="TableParagraph"/>
              <w:spacing w:line="234" w:lineRule="exact"/>
              <w:ind w:left="108"/>
              <w:rPr>
                <w:b/>
              </w:rPr>
            </w:pPr>
            <w:r>
              <w:rPr>
                <w:b/>
              </w:rPr>
              <w:t>1.4.</w:t>
            </w:r>
            <w:r>
              <w:rPr>
                <w:b/>
                <w:spacing w:val="-3"/>
              </w:rPr>
              <w:t xml:space="preserve"> </w:t>
            </w:r>
            <w:proofErr w:type="spellStart"/>
            <w:r>
              <w:rPr>
                <w:b/>
              </w:rPr>
              <w:t>Constructia</w:t>
            </w:r>
            <w:proofErr w:type="spellEnd"/>
            <w:r>
              <w:rPr>
                <w:b/>
                <w:spacing w:val="-3"/>
              </w:rPr>
              <w:t xml:space="preserve"> </w:t>
            </w:r>
            <w:r>
              <w:rPr>
                <w:b/>
                <w:spacing w:val="-2"/>
              </w:rPr>
              <w:t>acceselor</w:t>
            </w:r>
          </w:p>
        </w:tc>
        <w:tc>
          <w:tcPr>
            <w:tcW w:w="977" w:type="dxa"/>
          </w:tcPr>
          <w:p w14:paraId="38C0FF8B" w14:textId="77777777" w:rsidR="00DA3FCC" w:rsidRDefault="00DA3FCC" w:rsidP="00207182">
            <w:pPr>
              <w:pStyle w:val="TableParagraph"/>
              <w:rPr>
                <w:sz w:val="18"/>
              </w:rPr>
            </w:pPr>
          </w:p>
        </w:tc>
        <w:tc>
          <w:tcPr>
            <w:tcW w:w="1119" w:type="dxa"/>
          </w:tcPr>
          <w:p w14:paraId="5F185A66" w14:textId="77777777" w:rsidR="00DA3FCC" w:rsidRDefault="00DA3FCC" w:rsidP="00207182">
            <w:pPr>
              <w:pStyle w:val="TableParagraph"/>
              <w:rPr>
                <w:sz w:val="18"/>
              </w:rPr>
            </w:pPr>
          </w:p>
        </w:tc>
        <w:tc>
          <w:tcPr>
            <w:tcW w:w="1122" w:type="dxa"/>
          </w:tcPr>
          <w:p w14:paraId="4450F244" w14:textId="77777777" w:rsidR="00DA3FCC" w:rsidRDefault="00DA3FCC" w:rsidP="00207182">
            <w:pPr>
              <w:pStyle w:val="TableParagraph"/>
              <w:rPr>
                <w:sz w:val="18"/>
              </w:rPr>
            </w:pPr>
          </w:p>
        </w:tc>
      </w:tr>
      <w:tr w:rsidR="00DA3FCC" w14:paraId="3A3B1B02" w14:textId="77777777" w:rsidTr="00207182">
        <w:trPr>
          <w:trHeight w:val="758"/>
        </w:trPr>
        <w:tc>
          <w:tcPr>
            <w:tcW w:w="698" w:type="dxa"/>
          </w:tcPr>
          <w:p w14:paraId="5225EAD0" w14:textId="77777777" w:rsidR="00DA3FCC" w:rsidRDefault="00DA3FCC" w:rsidP="00207182">
            <w:pPr>
              <w:pStyle w:val="TableParagraph"/>
              <w:spacing w:before="250"/>
              <w:ind w:left="94" w:right="87"/>
              <w:jc w:val="center"/>
            </w:pPr>
            <w:r>
              <w:rPr>
                <w:spacing w:val="-5"/>
              </w:rPr>
              <w:t>59</w:t>
            </w:r>
          </w:p>
        </w:tc>
        <w:tc>
          <w:tcPr>
            <w:tcW w:w="1539" w:type="dxa"/>
          </w:tcPr>
          <w:p w14:paraId="13AE1BA3" w14:textId="77777777" w:rsidR="00DA3FCC" w:rsidRDefault="00DA3FCC" w:rsidP="00207182">
            <w:pPr>
              <w:pStyle w:val="TableParagraph"/>
              <w:spacing w:before="135"/>
              <w:ind w:left="410"/>
            </w:pPr>
            <w:r>
              <w:rPr>
                <w:spacing w:val="-2"/>
              </w:rPr>
              <w:t>DI155D</w:t>
            </w:r>
          </w:p>
        </w:tc>
        <w:tc>
          <w:tcPr>
            <w:tcW w:w="4614" w:type="dxa"/>
          </w:tcPr>
          <w:p w14:paraId="1966E92D" w14:textId="77777777" w:rsidR="00DA3FCC" w:rsidRDefault="00DA3FCC" w:rsidP="00207182">
            <w:pPr>
              <w:pStyle w:val="TableParagraph"/>
              <w:spacing w:line="252" w:lineRule="exact"/>
              <w:ind w:left="108"/>
            </w:pPr>
            <w:proofErr w:type="spellStart"/>
            <w:r>
              <w:t>Taierea</w:t>
            </w:r>
            <w:proofErr w:type="spellEnd"/>
            <w:r>
              <w:rPr>
                <w:spacing w:val="-6"/>
              </w:rPr>
              <w:t xml:space="preserve"> </w:t>
            </w:r>
            <w:r>
              <w:t>cu</w:t>
            </w:r>
            <w:r>
              <w:rPr>
                <w:spacing w:val="-4"/>
              </w:rPr>
              <w:t xml:space="preserve"> </w:t>
            </w:r>
            <w:r>
              <w:t>freza</w:t>
            </w:r>
            <w:r>
              <w:rPr>
                <w:spacing w:val="-4"/>
              </w:rPr>
              <w:t xml:space="preserve"> </w:t>
            </w:r>
            <w:r>
              <w:t>a</w:t>
            </w:r>
            <w:r>
              <w:rPr>
                <w:spacing w:val="-6"/>
              </w:rPr>
              <w:t xml:space="preserve"> </w:t>
            </w:r>
            <w:r>
              <w:t>stratului</w:t>
            </w:r>
            <w:r>
              <w:rPr>
                <w:spacing w:val="-6"/>
              </w:rPr>
              <w:t xml:space="preserve"> </w:t>
            </w:r>
            <w:r>
              <w:t>de</w:t>
            </w:r>
            <w:r>
              <w:rPr>
                <w:spacing w:val="-4"/>
              </w:rPr>
              <w:t xml:space="preserve"> </w:t>
            </w:r>
            <w:r>
              <w:t>beton</w:t>
            </w:r>
            <w:r>
              <w:rPr>
                <w:spacing w:val="-4"/>
              </w:rPr>
              <w:t xml:space="preserve"> </w:t>
            </w:r>
            <w:r>
              <w:t>asfaltic</w:t>
            </w:r>
            <w:r>
              <w:rPr>
                <w:spacing w:val="-6"/>
              </w:rPr>
              <w:t xml:space="preserve"> </w:t>
            </w:r>
            <w:r>
              <w:t xml:space="preserve">uzat, </w:t>
            </w:r>
            <w:proofErr w:type="spellStart"/>
            <w:r>
              <w:t>avind</w:t>
            </w:r>
            <w:proofErr w:type="spellEnd"/>
            <w:r>
              <w:t xml:space="preserve"> </w:t>
            </w:r>
            <w:proofErr w:type="spellStart"/>
            <w:r>
              <w:t>latimea</w:t>
            </w:r>
            <w:proofErr w:type="spellEnd"/>
            <w:r>
              <w:t xml:space="preserve"> tamburului 2000 mm, </w:t>
            </w:r>
            <w:proofErr w:type="spellStart"/>
            <w:r>
              <w:t>adincimea</w:t>
            </w:r>
            <w:proofErr w:type="spellEnd"/>
            <w:r>
              <w:t xml:space="preserve"> stratului de: 5 cm</w:t>
            </w:r>
          </w:p>
        </w:tc>
        <w:tc>
          <w:tcPr>
            <w:tcW w:w="977" w:type="dxa"/>
          </w:tcPr>
          <w:p w14:paraId="1C0C163A" w14:textId="77777777" w:rsidR="00DA3FCC" w:rsidRDefault="00DA3FCC" w:rsidP="00207182">
            <w:pPr>
              <w:pStyle w:val="TableParagraph"/>
              <w:spacing w:before="250"/>
              <w:ind w:left="8"/>
              <w:jc w:val="center"/>
            </w:pPr>
            <w:r>
              <w:rPr>
                <w:spacing w:val="-5"/>
              </w:rPr>
              <w:t>m2</w:t>
            </w:r>
          </w:p>
        </w:tc>
        <w:tc>
          <w:tcPr>
            <w:tcW w:w="1119" w:type="dxa"/>
          </w:tcPr>
          <w:p w14:paraId="16BD6F5D" w14:textId="77777777" w:rsidR="00DA3FCC" w:rsidRDefault="00DA3FCC" w:rsidP="00207182">
            <w:pPr>
              <w:pStyle w:val="TableParagraph"/>
              <w:rPr>
                <w:sz w:val="18"/>
              </w:rPr>
            </w:pPr>
          </w:p>
        </w:tc>
        <w:tc>
          <w:tcPr>
            <w:tcW w:w="1122" w:type="dxa"/>
          </w:tcPr>
          <w:p w14:paraId="7C65F06A" w14:textId="77777777" w:rsidR="00DA3FCC" w:rsidRDefault="00DA3FCC" w:rsidP="00207182">
            <w:pPr>
              <w:pStyle w:val="TableParagraph"/>
              <w:spacing w:before="34"/>
              <w:rPr>
                <w:b/>
                <w:sz w:val="20"/>
              </w:rPr>
            </w:pPr>
          </w:p>
          <w:p w14:paraId="6DC50419" w14:textId="77777777" w:rsidR="00DA3FCC" w:rsidRDefault="00DA3FCC" w:rsidP="00207182">
            <w:pPr>
              <w:pStyle w:val="TableParagraph"/>
              <w:ind w:right="102"/>
              <w:jc w:val="right"/>
              <w:rPr>
                <w:sz w:val="20"/>
              </w:rPr>
            </w:pPr>
            <w:r>
              <w:rPr>
                <w:spacing w:val="-2"/>
                <w:sz w:val="20"/>
              </w:rPr>
              <w:t>362,00</w:t>
            </w:r>
          </w:p>
        </w:tc>
      </w:tr>
      <w:tr w:rsidR="00DA3FCC" w14:paraId="365CD9F7" w14:textId="77777777" w:rsidTr="00207182">
        <w:trPr>
          <w:trHeight w:val="230"/>
        </w:trPr>
        <w:tc>
          <w:tcPr>
            <w:tcW w:w="698" w:type="dxa"/>
          </w:tcPr>
          <w:p w14:paraId="0887F32C" w14:textId="77777777" w:rsidR="00DA3FCC" w:rsidRDefault="00DA3FCC" w:rsidP="00207182">
            <w:pPr>
              <w:pStyle w:val="TableParagraph"/>
              <w:rPr>
                <w:sz w:val="16"/>
              </w:rPr>
            </w:pPr>
          </w:p>
        </w:tc>
        <w:tc>
          <w:tcPr>
            <w:tcW w:w="1539" w:type="dxa"/>
          </w:tcPr>
          <w:p w14:paraId="6288917C" w14:textId="77777777" w:rsidR="00DA3FCC" w:rsidRDefault="00DA3FCC" w:rsidP="00207182">
            <w:pPr>
              <w:pStyle w:val="TableParagraph"/>
              <w:spacing w:before="23"/>
              <w:ind w:left="110"/>
              <w:rPr>
                <w:sz w:val="16"/>
              </w:rPr>
            </w:pPr>
            <w:r>
              <w:rPr>
                <w:spacing w:val="-2"/>
                <w:sz w:val="16"/>
              </w:rPr>
              <w:t>9310060019930</w:t>
            </w:r>
          </w:p>
        </w:tc>
        <w:tc>
          <w:tcPr>
            <w:tcW w:w="4614" w:type="dxa"/>
          </w:tcPr>
          <w:p w14:paraId="2C422C39" w14:textId="77777777" w:rsidR="00DA3FCC" w:rsidRDefault="00DA3FCC" w:rsidP="00207182">
            <w:pPr>
              <w:pStyle w:val="TableParagraph"/>
              <w:ind w:left="108"/>
              <w:rPr>
                <w:sz w:val="18"/>
              </w:rPr>
            </w:pPr>
            <w:r>
              <w:rPr>
                <w:spacing w:val="-2"/>
                <w:sz w:val="18"/>
              </w:rPr>
              <w:t>Muncitor</w:t>
            </w:r>
          </w:p>
        </w:tc>
        <w:tc>
          <w:tcPr>
            <w:tcW w:w="977" w:type="dxa"/>
          </w:tcPr>
          <w:p w14:paraId="01A748F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9A63546" w14:textId="77777777" w:rsidR="00DA3FCC" w:rsidRDefault="00DA3FCC" w:rsidP="00207182">
            <w:pPr>
              <w:pStyle w:val="TableParagraph"/>
              <w:spacing w:before="12" w:line="198" w:lineRule="exact"/>
              <w:ind w:left="110"/>
              <w:rPr>
                <w:sz w:val="18"/>
              </w:rPr>
            </w:pPr>
            <w:r>
              <w:rPr>
                <w:spacing w:val="-2"/>
                <w:sz w:val="18"/>
              </w:rPr>
              <w:t>0,0134</w:t>
            </w:r>
          </w:p>
        </w:tc>
        <w:tc>
          <w:tcPr>
            <w:tcW w:w="1122" w:type="dxa"/>
          </w:tcPr>
          <w:p w14:paraId="48566B3D" w14:textId="77777777" w:rsidR="00DA3FCC" w:rsidRDefault="00DA3FCC" w:rsidP="00207182">
            <w:pPr>
              <w:pStyle w:val="TableParagraph"/>
              <w:rPr>
                <w:sz w:val="16"/>
              </w:rPr>
            </w:pPr>
          </w:p>
        </w:tc>
      </w:tr>
      <w:tr w:rsidR="00DA3FCC" w14:paraId="1550D31A" w14:textId="77777777" w:rsidTr="00207182">
        <w:trPr>
          <w:trHeight w:val="230"/>
        </w:trPr>
        <w:tc>
          <w:tcPr>
            <w:tcW w:w="698" w:type="dxa"/>
          </w:tcPr>
          <w:p w14:paraId="2322AFF3" w14:textId="77777777" w:rsidR="00DA3FCC" w:rsidRDefault="00DA3FCC" w:rsidP="00207182">
            <w:pPr>
              <w:pStyle w:val="TableParagraph"/>
              <w:rPr>
                <w:sz w:val="16"/>
              </w:rPr>
            </w:pPr>
          </w:p>
        </w:tc>
        <w:tc>
          <w:tcPr>
            <w:tcW w:w="1539" w:type="dxa"/>
          </w:tcPr>
          <w:p w14:paraId="04C4C13E" w14:textId="77777777" w:rsidR="00DA3FCC" w:rsidRDefault="00DA3FCC" w:rsidP="00207182">
            <w:pPr>
              <w:pStyle w:val="TableParagraph"/>
              <w:spacing w:before="23"/>
              <w:ind w:left="110"/>
              <w:rPr>
                <w:sz w:val="16"/>
              </w:rPr>
            </w:pPr>
            <w:r>
              <w:rPr>
                <w:spacing w:val="-2"/>
                <w:sz w:val="16"/>
              </w:rPr>
              <w:t>4100116202806</w:t>
            </w:r>
          </w:p>
        </w:tc>
        <w:tc>
          <w:tcPr>
            <w:tcW w:w="4614" w:type="dxa"/>
          </w:tcPr>
          <w:p w14:paraId="0B361156"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443D15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8C363FB" w14:textId="77777777" w:rsidR="00DA3FCC" w:rsidRDefault="00DA3FCC" w:rsidP="00207182">
            <w:pPr>
              <w:pStyle w:val="TableParagraph"/>
              <w:spacing w:before="12" w:line="198" w:lineRule="exact"/>
              <w:ind w:left="110"/>
              <w:rPr>
                <w:sz w:val="18"/>
              </w:rPr>
            </w:pPr>
            <w:r>
              <w:rPr>
                <w:spacing w:val="-2"/>
                <w:sz w:val="18"/>
              </w:rPr>
              <w:t>0,025</w:t>
            </w:r>
          </w:p>
        </w:tc>
        <w:tc>
          <w:tcPr>
            <w:tcW w:w="1122" w:type="dxa"/>
          </w:tcPr>
          <w:p w14:paraId="6ADF5871" w14:textId="77777777" w:rsidR="00DA3FCC" w:rsidRDefault="00DA3FCC" w:rsidP="00207182">
            <w:pPr>
              <w:pStyle w:val="TableParagraph"/>
              <w:rPr>
                <w:sz w:val="16"/>
              </w:rPr>
            </w:pPr>
          </w:p>
        </w:tc>
      </w:tr>
      <w:tr w:rsidR="00DA3FCC" w14:paraId="32D8CCF2" w14:textId="77777777" w:rsidTr="00207182">
        <w:trPr>
          <w:trHeight w:val="230"/>
        </w:trPr>
        <w:tc>
          <w:tcPr>
            <w:tcW w:w="698" w:type="dxa"/>
          </w:tcPr>
          <w:p w14:paraId="58BF3D39" w14:textId="77777777" w:rsidR="00DA3FCC" w:rsidRDefault="00DA3FCC" w:rsidP="00207182">
            <w:pPr>
              <w:pStyle w:val="TableParagraph"/>
              <w:rPr>
                <w:sz w:val="16"/>
              </w:rPr>
            </w:pPr>
          </w:p>
        </w:tc>
        <w:tc>
          <w:tcPr>
            <w:tcW w:w="1539" w:type="dxa"/>
          </w:tcPr>
          <w:p w14:paraId="3B9C9710" w14:textId="77777777" w:rsidR="00DA3FCC" w:rsidRDefault="00DA3FCC" w:rsidP="00207182">
            <w:pPr>
              <w:pStyle w:val="TableParagraph"/>
              <w:spacing w:before="23"/>
              <w:ind w:left="110"/>
              <w:rPr>
                <w:sz w:val="16"/>
              </w:rPr>
            </w:pPr>
            <w:r>
              <w:rPr>
                <w:spacing w:val="-2"/>
                <w:sz w:val="16"/>
              </w:rPr>
              <w:t>2940420007201</w:t>
            </w:r>
          </w:p>
        </w:tc>
        <w:tc>
          <w:tcPr>
            <w:tcW w:w="4614" w:type="dxa"/>
          </w:tcPr>
          <w:p w14:paraId="015C151C" w14:textId="77777777" w:rsidR="00DA3FCC" w:rsidRDefault="00DA3FCC" w:rsidP="00207182">
            <w:pPr>
              <w:pStyle w:val="TableParagraph"/>
              <w:ind w:left="108"/>
              <w:rPr>
                <w:sz w:val="18"/>
              </w:rPr>
            </w:pPr>
            <w:r>
              <w:rPr>
                <w:sz w:val="18"/>
              </w:rPr>
              <w:t>Freza</w:t>
            </w:r>
            <w:r>
              <w:rPr>
                <w:spacing w:val="-3"/>
                <w:sz w:val="18"/>
              </w:rPr>
              <w:t xml:space="preserve"> </w:t>
            </w:r>
            <w:r>
              <w:rPr>
                <w:sz w:val="18"/>
              </w:rPr>
              <w:t>cu</w:t>
            </w:r>
            <w:r>
              <w:rPr>
                <w:spacing w:val="-1"/>
                <w:sz w:val="18"/>
              </w:rPr>
              <w:t xml:space="preserve"> </w:t>
            </w:r>
            <w:proofErr w:type="spellStart"/>
            <w:r>
              <w:rPr>
                <w:sz w:val="18"/>
              </w:rPr>
              <w:t>latimea</w:t>
            </w:r>
            <w:proofErr w:type="spellEnd"/>
            <w:r>
              <w:rPr>
                <w:spacing w:val="-2"/>
                <w:sz w:val="18"/>
              </w:rPr>
              <w:t xml:space="preserve"> </w:t>
            </w:r>
            <w:r>
              <w:rPr>
                <w:sz w:val="18"/>
              </w:rPr>
              <w:t>tamburului</w:t>
            </w:r>
            <w:r>
              <w:rPr>
                <w:spacing w:val="-2"/>
                <w:sz w:val="18"/>
              </w:rPr>
              <w:t xml:space="preserve"> </w:t>
            </w:r>
            <w:r>
              <w:rPr>
                <w:sz w:val="18"/>
              </w:rPr>
              <w:t>2000</w:t>
            </w:r>
            <w:r>
              <w:rPr>
                <w:spacing w:val="-2"/>
                <w:sz w:val="18"/>
              </w:rPr>
              <w:t xml:space="preserve"> </w:t>
            </w:r>
            <w:r>
              <w:rPr>
                <w:spacing w:val="-5"/>
                <w:sz w:val="18"/>
              </w:rPr>
              <w:t>mm</w:t>
            </w:r>
          </w:p>
        </w:tc>
        <w:tc>
          <w:tcPr>
            <w:tcW w:w="977" w:type="dxa"/>
          </w:tcPr>
          <w:p w14:paraId="44A293E9"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C112917" w14:textId="77777777" w:rsidR="00DA3FCC" w:rsidRDefault="00DA3FCC" w:rsidP="00207182">
            <w:pPr>
              <w:pStyle w:val="TableParagraph"/>
              <w:spacing w:before="12" w:line="198" w:lineRule="exact"/>
              <w:ind w:left="110"/>
              <w:rPr>
                <w:sz w:val="18"/>
              </w:rPr>
            </w:pPr>
            <w:r>
              <w:rPr>
                <w:spacing w:val="-2"/>
                <w:sz w:val="18"/>
              </w:rPr>
              <w:t>0,0071</w:t>
            </w:r>
          </w:p>
        </w:tc>
        <w:tc>
          <w:tcPr>
            <w:tcW w:w="1122" w:type="dxa"/>
          </w:tcPr>
          <w:p w14:paraId="29621553" w14:textId="77777777" w:rsidR="00DA3FCC" w:rsidRDefault="00DA3FCC" w:rsidP="00207182">
            <w:pPr>
              <w:pStyle w:val="TableParagraph"/>
              <w:rPr>
                <w:sz w:val="16"/>
              </w:rPr>
            </w:pPr>
          </w:p>
        </w:tc>
      </w:tr>
      <w:tr w:rsidR="00DA3FCC" w14:paraId="12FE4848" w14:textId="77777777" w:rsidTr="00207182">
        <w:trPr>
          <w:trHeight w:val="227"/>
        </w:trPr>
        <w:tc>
          <w:tcPr>
            <w:tcW w:w="698" w:type="dxa"/>
          </w:tcPr>
          <w:p w14:paraId="423B37CE" w14:textId="77777777" w:rsidR="00DA3FCC" w:rsidRDefault="00DA3FCC" w:rsidP="00207182">
            <w:pPr>
              <w:pStyle w:val="TableParagraph"/>
              <w:rPr>
                <w:sz w:val="16"/>
              </w:rPr>
            </w:pPr>
          </w:p>
        </w:tc>
        <w:tc>
          <w:tcPr>
            <w:tcW w:w="1539" w:type="dxa"/>
          </w:tcPr>
          <w:p w14:paraId="74D8B625" w14:textId="77777777" w:rsidR="00DA3FCC" w:rsidRDefault="00DA3FCC" w:rsidP="00207182">
            <w:pPr>
              <w:pStyle w:val="TableParagraph"/>
              <w:spacing w:before="23"/>
              <w:ind w:left="110"/>
              <w:rPr>
                <w:sz w:val="16"/>
              </w:rPr>
            </w:pPr>
            <w:r>
              <w:rPr>
                <w:spacing w:val="-2"/>
                <w:sz w:val="16"/>
              </w:rPr>
              <w:t>3410540005603</w:t>
            </w:r>
          </w:p>
        </w:tc>
        <w:tc>
          <w:tcPr>
            <w:tcW w:w="4614" w:type="dxa"/>
          </w:tcPr>
          <w:p w14:paraId="38D0A141"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36C6FF2C"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0B381C8B" w14:textId="77777777" w:rsidR="00DA3FCC" w:rsidRDefault="00DA3FCC" w:rsidP="00207182">
            <w:pPr>
              <w:pStyle w:val="TableParagraph"/>
              <w:spacing w:before="9" w:line="198" w:lineRule="exact"/>
              <w:ind w:left="110"/>
              <w:rPr>
                <w:sz w:val="18"/>
              </w:rPr>
            </w:pPr>
            <w:r>
              <w:rPr>
                <w:spacing w:val="-2"/>
                <w:sz w:val="18"/>
              </w:rPr>
              <w:t>0,0071</w:t>
            </w:r>
          </w:p>
        </w:tc>
        <w:tc>
          <w:tcPr>
            <w:tcW w:w="1122" w:type="dxa"/>
          </w:tcPr>
          <w:p w14:paraId="02ABC702" w14:textId="77777777" w:rsidR="00DA3FCC" w:rsidRDefault="00DA3FCC" w:rsidP="00207182">
            <w:pPr>
              <w:pStyle w:val="TableParagraph"/>
              <w:rPr>
                <w:sz w:val="16"/>
              </w:rPr>
            </w:pPr>
          </w:p>
        </w:tc>
      </w:tr>
      <w:tr w:rsidR="00DA3FCC" w14:paraId="33404906" w14:textId="77777777" w:rsidTr="00207182">
        <w:trPr>
          <w:trHeight w:val="230"/>
        </w:trPr>
        <w:tc>
          <w:tcPr>
            <w:tcW w:w="698" w:type="dxa"/>
          </w:tcPr>
          <w:p w14:paraId="4027C09C" w14:textId="77777777" w:rsidR="00DA3FCC" w:rsidRDefault="00DA3FCC" w:rsidP="00207182">
            <w:pPr>
              <w:pStyle w:val="TableParagraph"/>
              <w:rPr>
                <w:sz w:val="16"/>
              </w:rPr>
            </w:pPr>
          </w:p>
        </w:tc>
        <w:tc>
          <w:tcPr>
            <w:tcW w:w="1539" w:type="dxa"/>
          </w:tcPr>
          <w:p w14:paraId="5014F1F8" w14:textId="77777777" w:rsidR="00DA3FCC" w:rsidRDefault="00DA3FCC" w:rsidP="00207182">
            <w:pPr>
              <w:pStyle w:val="TableParagraph"/>
              <w:spacing w:before="25"/>
              <w:ind w:left="110"/>
              <w:rPr>
                <w:sz w:val="16"/>
              </w:rPr>
            </w:pPr>
            <w:r>
              <w:rPr>
                <w:spacing w:val="-2"/>
                <w:sz w:val="16"/>
              </w:rPr>
              <w:t>3410540000001-</w:t>
            </w:r>
            <w:r>
              <w:rPr>
                <w:spacing w:val="-10"/>
                <w:sz w:val="16"/>
              </w:rPr>
              <w:t>1</w:t>
            </w:r>
          </w:p>
        </w:tc>
        <w:tc>
          <w:tcPr>
            <w:tcW w:w="4614" w:type="dxa"/>
          </w:tcPr>
          <w:p w14:paraId="4E939401" w14:textId="77777777" w:rsidR="00DA3FCC" w:rsidRDefault="00DA3FCC" w:rsidP="00207182">
            <w:pPr>
              <w:pStyle w:val="TableParagraph"/>
              <w:spacing w:before="2"/>
              <w:ind w:left="108"/>
              <w:rPr>
                <w:sz w:val="18"/>
              </w:rPr>
            </w:pPr>
            <w:r>
              <w:rPr>
                <w:sz w:val="18"/>
              </w:rPr>
              <w:t>Autocamion,</w:t>
            </w:r>
            <w:r>
              <w:rPr>
                <w:spacing w:val="-3"/>
                <w:sz w:val="18"/>
              </w:rPr>
              <w:t xml:space="preserve"> </w:t>
            </w:r>
            <w:r>
              <w:rPr>
                <w:sz w:val="18"/>
              </w:rPr>
              <w:t xml:space="preserve">10 </w:t>
            </w:r>
            <w:r>
              <w:rPr>
                <w:spacing w:val="-10"/>
                <w:sz w:val="18"/>
              </w:rPr>
              <w:t>t</w:t>
            </w:r>
          </w:p>
        </w:tc>
        <w:tc>
          <w:tcPr>
            <w:tcW w:w="977" w:type="dxa"/>
          </w:tcPr>
          <w:p w14:paraId="0EA1CD3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049C10A" w14:textId="77777777" w:rsidR="00DA3FCC" w:rsidRDefault="00DA3FCC" w:rsidP="00207182">
            <w:pPr>
              <w:pStyle w:val="TableParagraph"/>
              <w:spacing w:before="12" w:line="198" w:lineRule="exact"/>
              <w:ind w:left="110"/>
              <w:rPr>
                <w:sz w:val="18"/>
              </w:rPr>
            </w:pPr>
            <w:r>
              <w:rPr>
                <w:spacing w:val="-2"/>
                <w:sz w:val="18"/>
              </w:rPr>
              <w:t>0,0071</w:t>
            </w:r>
          </w:p>
        </w:tc>
        <w:tc>
          <w:tcPr>
            <w:tcW w:w="1122" w:type="dxa"/>
          </w:tcPr>
          <w:p w14:paraId="587FA095" w14:textId="77777777" w:rsidR="00DA3FCC" w:rsidRDefault="00DA3FCC" w:rsidP="00207182">
            <w:pPr>
              <w:pStyle w:val="TableParagraph"/>
              <w:rPr>
                <w:sz w:val="16"/>
              </w:rPr>
            </w:pPr>
          </w:p>
        </w:tc>
      </w:tr>
      <w:tr w:rsidR="00DA3FCC" w14:paraId="403B85D3" w14:textId="77777777" w:rsidTr="00207182">
        <w:trPr>
          <w:trHeight w:val="506"/>
        </w:trPr>
        <w:tc>
          <w:tcPr>
            <w:tcW w:w="698" w:type="dxa"/>
          </w:tcPr>
          <w:p w14:paraId="443E3D4D" w14:textId="77777777" w:rsidR="00DA3FCC" w:rsidRDefault="00DA3FCC" w:rsidP="00207182">
            <w:pPr>
              <w:pStyle w:val="TableParagraph"/>
              <w:spacing w:before="125"/>
              <w:ind w:left="94"/>
              <w:jc w:val="center"/>
            </w:pPr>
            <w:r>
              <w:rPr>
                <w:spacing w:val="-5"/>
              </w:rPr>
              <w:t>60</w:t>
            </w:r>
          </w:p>
        </w:tc>
        <w:tc>
          <w:tcPr>
            <w:tcW w:w="1539" w:type="dxa"/>
          </w:tcPr>
          <w:p w14:paraId="22C28FD0" w14:textId="77777777" w:rsidR="00DA3FCC" w:rsidRDefault="00DA3FCC" w:rsidP="00207182">
            <w:pPr>
              <w:pStyle w:val="TableParagraph"/>
              <w:spacing w:before="10"/>
              <w:ind w:left="384"/>
            </w:pPr>
            <w:r>
              <w:rPr>
                <w:spacing w:val="-2"/>
              </w:rPr>
              <w:t>TsI51B5</w:t>
            </w:r>
          </w:p>
        </w:tc>
        <w:tc>
          <w:tcPr>
            <w:tcW w:w="4614" w:type="dxa"/>
          </w:tcPr>
          <w:p w14:paraId="1D13D410" w14:textId="77777777" w:rsidR="00DA3FCC" w:rsidRDefault="00DA3FCC" w:rsidP="00207182">
            <w:pPr>
              <w:pStyle w:val="TableParagraph"/>
              <w:spacing w:line="254" w:lineRule="exact"/>
              <w:ind w:left="108" w:right="103"/>
            </w:pPr>
            <w:r>
              <w:t>Transportarea</w:t>
            </w:r>
            <w:r>
              <w:rPr>
                <w:spacing w:val="-8"/>
              </w:rPr>
              <w:t xml:space="preserve"> </w:t>
            </w:r>
            <w:proofErr w:type="spellStart"/>
            <w:r>
              <w:t>pamintului</w:t>
            </w:r>
            <w:proofErr w:type="spellEnd"/>
            <w:r>
              <w:rPr>
                <w:spacing w:val="-7"/>
              </w:rPr>
              <w:t xml:space="preserve"> </w:t>
            </w:r>
            <w:r>
              <w:t>cu</w:t>
            </w:r>
            <w:r>
              <w:rPr>
                <w:spacing w:val="-8"/>
              </w:rPr>
              <w:t xml:space="preserve"> </w:t>
            </w:r>
            <w:r>
              <w:t>autobasculanta</w:t>
            </w:r>
            <w:r>
              <w:rPr>
                <w:spacing w:val="-8"/>
              </w:rPr>
              <w:t xml:space="preserve"> </w:t>
            </w:r>
            <w:r>
              <w:t>de</w:t>
            </w:r>
            <w:r>
              <w:rPr>
                <w:spacing w:val="-8"/>
              </w:rPr>
              <w:t xml:space="preserve"> </w:t>
            </w:r>
            <w:r>
              <w:t>10 t la distanta de: 15 km</w:t>
            </w:r>
          </w:p>
        </w:tc>
        <w:tc>
          <w:tcPr>
            <w:tcW w:w="977" w:type="dxa"/>
          </w:tcPr>
          <w:p w14:paraId="1CBB37D1" w14:textId="77777777" w:rsidR="00DA3FCC" w:rsidRDefault="00DA3FCC" w:rsidP="00207182">
            <w:pPr>
              <w:pStyle w:val="TableParagraph"/>
              <w:spacing w:before="125"/>
              <w:ind w:left="8" w:right="2"/>
              <w:jc w:val="center"/>
            </w:pPr>
            <w:r>
              <w:rPr>
                <w:spacing w:val="-10"/>
              </w:rPr>
              <w:t>t</w:t>
            </w:r>
          </w:p>
        </w:tc>
        <w:tc>
          <w:tcPr>
            <w:tcW w:w="1119" w:type="dxa"/>
          </w:tcPr>
          <w:p w14:paraId="555903C6" w14:textId="77777777" w:rsidR="00DA3FCC" w:rsidRDefault="00DA3FCC" w:rsidP="00207182">
            <w:pPr>
              <w:pStyle w:val="TableParagraph"/>
              <w:rPr>
                <w:sz w:val="18"/>
              </w:rPr>
            </w:pPr>
          </w:p>
        </w:tc>
        <w:tc>
          <w:tcPr>
            <w:tcW w:w="1122" w:type="dxa"/>
          </w:tcPr>
          <w:p w14:paraId="52F29B45" w14:textId="77777777" w:rsidR="00DA3FCC" w:rsidRDefault="00DA3FCC" w:rsidP="00207182">
            <w:pPr>
              <w:pStyle w:val="TableParagraph"/>
              <w:spacing w:before="139"/>
              <w:ind w:right="102"/>
              <w:jc w:val="right"/>
              <w:rPr>
                <w:sz w:val="20"/>
              </w:rPr>
            </w:pPr>
            <w:r>
              <w:rPr>
                <w:spacing w:val="-2"/>
                <w:sz w:val="20"/>
              </w:rPr>
              <w:t>42,54</w:t>
            </w:r>
          </w:p>
        </w:tc>
      </w:tr>
      <w:tr w:rsidR="00DA3FCC" w14:paraId="4120A05D" w14:textId="77777777" w:rsidTr="00207182">
        <w:trPr>
          <w:trHeight w:val="228"/>
        </w:trPr>
        <w:tc>
          <w:tcPr>
            <w:tcW w:w="698" w:type="dxa"/>
          </w:tcPr>
          <w:p w14:paraId="4689CEBC" w14:textId="77777777" w:rsidR="00DA3FCC" w:rsidRDefault="00DA3FCC" w:rsidP="00207182">
            <w:pPr>
              <w:pStyle w:val="TableParagraph"/>
              <w:rPr>
                <w:sz w:val="16"/>
              </w:rPr>
            </w:pPr>
          </w:p>
        </w:tc>
        <w:tc>
          <w:tcPr>
            <w:tcW w:w="1539" w:type="dxa"/>
          </w:tcPr>
          <w:p w14:paraId="2FCCEF65" w14:textId="77777777" w:rsidR="00DA3FCC" w:rsidRDefault="00DA3FCC" w:rsidP="00207182">
            <w:pPr>
              <w:pStyle w:val="TableParagraph"/>
              <w:spacing w:before="24"/>
              <w:ind w:left="110"/>
              <w:rPr>
                <w:sz w:val="16"/>
              </w:rPr>
            </w:pPr>
            <w:r>
              <w:rPr>
                <w:spacing w:val="-2"/>
                <w:sz w:val="16"/>
              </w:rPr>
              <w:t>3410540000007</w:t>
            </w:r>
          </w:p>
        </w:tc>
        <w:tc>
          <w:tcPr>
            <w:tcW w:w="4614" w:type="dxa"/>
          </w:tcPr>
          <w:p w14:paraId="6408BB26" w14:textId="77777777" w:rsidR="00DA3FCC" w:rsidRDefault="00DA3FCC" w:rsidP="00207182">
            <w:pPr>
              <w:pStyle w:val="TableParagraph"/>
              <w:spacing w:line="205" w:lineRule="exact"/>
              <w:ind w:left="108"/>
              <w:rPr>
                <w:sz w:val="18"/>
              </w:rPr>
            </w:pPr>
            <w:r>
              <w:rPr>
                <w:spacing w:val="-2"/>
                <w:sz w:val="18"/>
              </w:rPr>
              <w:t>Autobasculanta-</w:t>
            </w:r>
            <w:r>
              <w:rPr>
                <w:spacing w:val="-5"/>
                <w:sz w:val="18"/>
              </w:rPr>
              <w:t>10t</w:t>
            </w:r>
          </w:p>
        </w:tc>
        <w:tc>
          <w:tcPr>
            <w:tcW w:w="977" w:type="dxa"/>
          </w:tcPr>
          <w:p w14:paraId="3E008941" w14:textId="77777777" w:rsidR="00DA3FCC" w:rsidRDefault="00DA3FCC" w:rsidP="00207182">
            <w:pPr>
              <w:pStyle w:val="TableParagraph"/>
              <w:spacing w:before="10" w:line="198" w:lineRule="exact"/>
              <w:ind w:left="108"/>
              <w:rPr>
                <w:sz w:val="18"/>
              </w:rPr>
            </w:pPr>
            <w:r>
              <w:rPr>
                <w:sz w:val="18"/>
              </w:rPr>
              <w:t>h-</w:t>
            </w:r>
            <w:r>
              <w:rPr>
                <w:spacing w:val="-5"/>
                <w:sz w:val="18"/>
              </w:rPr>
              <w:t>ut</w:t>
            </w:r>
          </w:p>
        </w:tc>
        <w:tc>
          <w:tcPr>
            <w:tcW w:w="1119" w:type="dxa"/>
          </w:tcPr>
          <w:p w14:paraId="359E6465" w14:textId="77777777" w:rsidR="00DA3FCC" w:rsidRDefault="00DA3FCC" w:rsidP="00207182">
            <w:pPr>
              <w:pStyle w:val="TableParagraph"/>
              <w:spacing w:before="10" w:line="198" w:lineRule="exact"/>
              <w:ind w:left="110"/>
              <w:rPr>
                <w:sz w:val="18"/>
              </w:rPr>
            </w:pPr>
            <w:r>
              <w:rPr>
                <w:spacing w:val="-2"/>
                <w:sz w:val="18"/>
              </w:rPr>
              <w:t>0,076</w:t>
            </w:r>
          </w:p>
        </w:tc>
        <w:tc>
          <w:tcPr>
            <w:tcW w:w="1122" w:type="dxa"/>
          </w:tcPr>
          <w:p w14:paraId="187E521B" w14:textId="77777777" w:rsidR="00DA3FCC" w:rsidRDefault="00DA3FCC" w:rsidP="00207182">
            <w:pPr>
              <w:pStyle w:val="TableParagraph"/>
              <w:rPr>
                <w:sz w:val="16"/>
              </w:rPr>
            </w:pPr>
          </w:p>
        </w:tc>
      </w:tr>
      <w:tr w:rsidR="00DA3FCC" w14:paraId="60551AB5" w14:textId="77777777" w:rsidTr="00207182">
        <w:trPr>
          <w:trHeight w:val="485"/>
        </w:trPr>
        <w:tc>
          <w:tcPr>
            <w:tcW w:w="698" w:type="dxa"/>
          </w:tcPr>
          <w:p w14:paraId="1BB4DF5D" w14:textId="77777777" w:rsidR="00DA3FCC" w:rsidRDefault="00DA3FCC" w:rsidP="00207182">
            <w:pPr>
              <w:pStyle w:val="TableParagraph"/>
              <w:spacing w:before="113"/>
              <w:ind w:left="94"/>
              <w:jc w:val="center"/>
            </w:pPr>
            <w:r>
              <w:rPr>
                <w:spacing w:val="-5"/>
              </w:rPr>
              <w:t>61</w:t>
            </w:r>
          </w:p>
        </w:tc>
        <w:tc>
          <w:tcPr>
            <w:tcW w:w="1539" w:type="dxa"/>
          </w:tcPr>
          <w:p w14:paraId="04E9A285" w14:textId="77777777" w:rsidR="00DA3FCC" w:rsidRDefault="00DA3FCC" w:rsidP="00207182">
            <w:pPr>
              <w:pStyle w:val="TableParagraph"/>
              <w:spacing w:line="251" w:lineRule="exact"/>
              <w:ind w:left="403"/>
            </w:pPr>
            <w:r>
              <w:rPr>
                <w:spacing w:val="-2"/>
              </w:rPr>
              <w:t>TsC51B</w:t>
            </w:r>
          </w:p>
        </w:tc>
        <w:tc>
          <w:tcPr>
            <w:tcW w:w="4614" w:type="dxa"/>
          </w:tcPr>
          <w:p w14:paraId="120C707B" w14:textId="77777777" w:rsidR="00DA3FCC" w:rsidRDefault="00DA3FCC" w:rsidP="00207182">
            <w:pPr>
              <w:pStyle w:val="TableParagraph"/>
              <w:spacing w:line="251" w:lineRule="exact"/>
              <w:ind w:left="108"/>
            </w:pPr>
            <w:proofErr w:type="spellStart"/>
            <w:r>
              <w:t>Lucrari</w:t>
            </w:r>
            <w:proofErr w:type="spellEnd"/>
            <w:r>
              <w:rPr>
                <w:spacing w:val="-3"/>
              </w:rPr>
              <w:t xml:space="preserve"> </w:t>
            </w:r>
            <w:r>
              <w:t>la</w:t>
            </w:r>
            <w:r>
              <w:rPr>
                <w:spacing w:val="-1"/>
              </w:rPr>
              <w:t xml:space="preserve"> </w:t>
            </w:r>
            <w:proofErr w:type="spellStart"/>
            <w:r>
              <w:rPr>
                <w:spacing w:val="-2"/>
              </w:rPr>
              <w:t>descarcare</w:t>
            </w:r>
            <w:proofErr w:type="spellEnd"/>
          </w:p>
        </w:tc>
        <w:tc>
          <w:tcPr>
            <w:tcW w:w="977" w:type="dxa"/>
          </w:tcPr>
          <w:p w14:paraId="0243DFF3" w14:textId="77777777" w:rsidR="00DA3FCC" w:rsidRDefault="00DA3FCC" w:rsidP="00207182">
            <w:pPr>
              <w:pStyle w:val="TableParagraph"/>
              <w:spacing w:before="113"/>
              <w:ind w:left="156"/>
            </w:pPr>
            <w:r>
              <w:t xml:space="preserve">100 </w:t>
            </w:r>
            <w:r>
              <w:rPr>
                <w:spacing w:val="-5"/>
              </w:rPr>
              <w:t>m3</w:t>
            </w:r>
          </w:p>
        </w:tc>
        <w:tc>
          <w:tcPr>
            <w:tcW w:w="1119" w:type="dxa"/>
          </w:tcPr>
          <w:p w14:paraId="00F328C6" w14:textId="77777777" w:rsidR="00DA3FCC" w:rsidRDefault="00DA3FCC" w:rsidP="00207182">
            <w:pPr>
              <w:pStyle w:val="TableParagraph"/>
              <w:rPr>
                <w:sz w:val="18"/>
              </w:rPr>
            </w:pPr>
          </w:p>
        </w:tc>
        <w:tc>
          <w:tcPr>
            <w:tcW w:w="1122" w:type="dxa"/>
          </w:tcPr>
          <w:p w14:paraId="0B6FEFF4" w14:textId="77777777" w:rsidR="00DA3FCC" w:rsidRDefault="00DA3FCC" w:rsidP="00207182">
            <w:pPr>
              <w:pStyle w:val="TableParagraph"/>
              <w:spacing w:before="127"/>
              <w:ind w:right="102"/>
              <w:jc w:val="right"/>
              <w:rPr>
                <w:sz w:val="20"/>
              </w:rPr>
            </w:pPr>
            <w:r>
              <w:rPr>
                <w:spacing w:val="-2"/>
                <w:sz w:val="20"/>
              </w:rPr>
              <w:t>0,181</w:t>
            </w:r>
          </w:p>
        </w:tc>
      </w:tr>
      <w:tr w:rsidR="00DA3FCC" w14:paraId="63266B78" w14:textId="77777777" w:rsidTr="00207182">
        <w:trPr>
          <w:trHeight w:val="227"/>
        </w:trPr>
        <w:tc>
          <w:tcPr>
            <w:tcW w:w="698" w:type="dxa"/>
          </w:tcPr>
          <w:p w14:paraId="3BEE6BE0" w14:textId="77777777" w:rsidR="00DA3FCC" w:rsidRDefault="00DA3FCC" w:rsidP="00207182">
            <w:pPr>
              <w:pStyle w:val="TableParagraph"/>
              <w:rPr>
                <w:sz w:val="16"/>
              </w:rPr>
            </w:pPr>
          </w:p>
        </w:tc>
        <w:tc>
          <w:tcPr>
            <w:tcW w:w="1539" w:type="dxa"/>
          </w:tcPr>
          <w:p w14:paraId="44AD3F6D" w14:textId="77777777" w:rsidR="00DA3FCC" w:rsidRDefault="00DA3FCC" w:rsidP="00207182">
            <w:pPr>
              <w:pStyle w:val="TableParagraph"/>
              <w:spacing w:before="23"/>
              <w:ind w:left="110"/>
              <w:rPr>
                <w:sz w:val="16"/>
              </w:rPr>
            </w:pPr>
            <w:r>
              <w:rPr>
                <w:spacing w:val="-2"/>
                <w:sz w:val="16"/>
              </w:rPr>
              <w:t>9310060019900</w:t>
            </w:r>
          </w:p>
        </w:tc>
        <w:tc>
          <w:tcPr>
            <w:tcW w:w="4614" w:type="dxa"/>
          </w:tcPr>
          <w:p w14:paraId="45670446"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C1BDCCE"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73F28979" w14:textId="77777777" w:rsidR="00DA3FCC" w:rsidRDefault="00DA3FCC" w:rsidP="00207182">
            <w:pPr>
              <w:pStyle w:val="TableParagraph"/>
              <w:spacing w:before="9" w:line="198" w:lineRule="exact"/>
              <w:ind w:left="110"/>
              <w:rPr>
                <w:sz w:val="18"/>
              </w:rPr>
            </w:pPr>
            <w:r>
              <w:rPr>
                <w:spacing w:val="-2"/>
                <w:sz w:val="18"/>
              </w:rPr>
              <w:t>0,360</w:t>
            </w:r>
          </w:p>
        </w:tc>
        <w:tc>
          <w:tcPr>
            <w:tcW w:w="1122" w:type="dxa"/>
          </w:tcPr>
          <w:p w14:paraId="3A90E177" w14:textId="77777777" w:rsidR="00DA3FCC" w:rsidRDefault="00DA3FCC" w:rsidP="00207182">
            <w:pPr>
              <w:pStyle w:val="TableParagraph"/>
              <w:rPr>
                <w:sz w:val="16"/>
              </w:rPr>
            </w:pPr>
          </w:p>
        </w:tc>
      </w:tr>
      <w:tr w:rsidR="00DA3FCC" w14:paraId="69F3317F" w14:textId="77777777" w:rsidTr="00207182">
        <w:trPr>
          <w:trHeight w:val="230"/>
        </w:trPr>
        <w:tc>
          <w:tcPr>
            <w:tcW w:w="698" w:type="dxa"/>
          </w:tcPr>
          <w:p w14:paraId="53F5C13F" w14:textId="77777777" w:rsidR="00DA3FCC" w:rsidRDefault="00DA3FCC" w:rsidP="00207182">
            <w:pPr>
              <w:pStyle w:val="TableParagraph"/>
              <w:rPr>
                <w:sz w:val="16"/>
              </w:rPr>
            </w:pPr>
          </w:p>
        </w:tc>
        <w:tc>
          <w:tcPr>
            <w:tcW w:w="1539" w:type="dxa"/>
          </w:tcPr>
          <w:p w14:paraId="160361E2" w14:textId="77777777" w:rsidR="00DA3FCC" w:rsidRDefault="00DA3FCC" w:rsidP="00207182">
            <w:pPr>
              <w:pStyle w:val="TableParagraph"/>
              <w:spacing w:before="25"/>
              <w:ind w:left="110"/>
              <w:rPr>
                <w:sz w:val="16"/>
              </w:rPr>
            </w:pPr>
            <w:r>
              <w:rPr>
                <w:spacing w:val="-2"/>
                <w:sz w:val="16"/>
              </w:rPr>
              <w:t>1411122201752</w:t>
            </w:r>
          </w:p>
        </w:tc>
        <w:tc>
          <w:tcPr>
            <w:tcW w:w="4614" w:type="dxa"/>
          </w:tcPr>
          <w:p w14:paraId="1ACEE655" w14:textId="77777777" w:rsidR="00DA3FCC" w:rsidRDefault="00DA3FCC" w:rsidP="00207182">
            <w:pPr>
              <w:pStyle w:val="TableParagraph"/>
              <w:spacing w:before="2"/>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E670C72"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2255226B" w14:textId="77777777" w:rsidR="00DA3FCC" w:rsidRDefault="00DA3FCC" w:rsidP="00207182">
            <w:pPr>
              <w:pStyle w:val="TableParagraph"/>
              <w:spacing w:before="12" w:line="198" w:lineRule="exact"/>
              <w:ind w:left="110"/>
              <w:rPr>
                <w:sz w:val="18"/>
              </w:rPr>
            </w:pPr>
            <w:r>
              <w:rPr>
                <w:spacing w:val="-2"/>
                <w:sz w:val="18"/>
              </w:rPr>
              <w:t>0,004</w:t>
            </w:r>
          </w:p>
        </w:tc>
        <w:tc>
          <w:tcPr>
            <w:tcW w:w="1122" w:type="dxa"/>
          </w:tcPr>
          <w:p w14:paraId="371634C5" w14:textId="77777777" w:rsidR="00DA3FCC" w:rsidRDefault="00DA3FCC" w:rsidP="00207182">
            <w:pPr>
              <w:pStyle w:val="TableParagraph"/>
              <w:rPr>
                <w:sz w:val="16"/>
              </w:rPr>
            </w:pPr>
          </w:p>
        </w:tc>
      </w:tr>
      <w:tr w:rsidR="00DA3FCC" w14:paraId="685BAC84" w14:textId="77777777" w:rsidTr="00207182">
        <w:trPr>
          <w:trHeight w:val="230"/>
        </w:trPr>
        <w:tc>
          <w:tcPr>
            <w:tcW w:w="698" w:type="dxa"/>
          </w:tcPr>
          <w:p w14:paraId="31BEBD5D" w14:textId="77777777" w:rsidR="00DA3FCC" w:rsidRDefault="00DA3FCC" w:rsidP="00207182">
            <w:pPr>
              <w:pStyle w:val="TableParagraph"/>
              <w:rPr>
                <w:sz w:val="16"/>
              </w:rPr>
            </w:pPr>
          </w:p>
        </w:tc>
        <w:tc>
          <w:tcPr>
            <w:tcW w:w="1539" w:type="dxa"/>
          </w:tcPr>
          <w:p w14:paraId="7D7365A8" w14:textId="77777777" w:rsidR="00DA3FCC" w:rsidRDefault="00DA3FCC" w:rsidP="00207182">
            <w:pPr>
              <w:pStyle w:val="TableParagraph"/>
              <w:spacing w:before="25"/>
              <w:ind w:left="110"/>
              <w:rPr>
                <w:sz w:val="16"/>
              </w:rPr>
            </w:pPr>
            <w:r>
              <w:rPr>
                <w:spacing w:val="-2"/>
                <w:sz w:val="16"/>
              </w:rPr>
              <w:t>2952260003554</w:t>
            </w:r>
          </w:p>
        </w:tc>
        <w:tc>
          <w:tcPr>
            <w:tcW w:w="4614" w:type="dxa"/>
          </w:tcPr>
          <w:p w14:paraId="4F0FEC2B" w14:textId="77777777" w:rsidR="00DA3FCC" w:rsidRDefault="00DA3FCC" w:rsidP="00207182">
            <w:pPr>
              <w:pStyle w:val="TableParagraph"/>
              <w:ind w:left="108"/>
              <w:rPr>
                <w:sz w:val="18"/>
              </w:rPr>
            </w:pPr>
            <w:r>
              <w:rPr>
                <w:sz w:val="18"/>
              </w:rPr>
              <w:t>Buldozer</w:t>
            </w:r>
            <w:r>
              <w:rPr>
                <w:spacing w:val="-4"/>
                <w:sz w:val="18"/>
              </w:rPr>
              <w:t xml:space="preserve"> </w:t>
            </w:r>
            <w:r>
              <w:rPr>
                <w:sz w:val="18"/>
              </w:rPr>
              <w:t>79kw</w:t>
            </w:r>
            <w:r>
              <w:rPr>
                <w:spacing w:val="-1"/>
                <w:sz w:val="18"/>
              </w:rPr>
              <w:t xml:space="preserve"> </w:t>
            </w:r>
            <w:r>
              <w:rPr>
                <w:spacing w:val="-2"/>
                <w:sz w:val="18"/>
              </w:rPr>
              <w:t>(108CP)</w:t>
            </w:r>
          </w:p>
        </w:tc>
        <w:tc>
          <w:tcPr>
            <w:tcW w:w="977" w:type="dxa"/>
          </w:tcPr>
          <w:p w14:paraId="30E41D7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A4C2585" w14:textId="77777777" w:rsidR="00DA3FCC" w:rsidRDefault="00DA3FCC" w:rsidP="00207182">
            <w:pPr>
              <w:pStyle w:val="TableParagraph"/>
              <w:spacing w:before="12" w:line="198" w:lineRule="exact"/>
              <w:ind w:left="110"/>
              <w:rPr>
                <w:sz w:val="18"/>
              </w:rPr>
            </w:pPr>
            <w:r>
              <w:rPr>
                <w:spacing w:val="-2"/>
                <w:sz w:val="18"/>
              </w:rPr>
              <w:t>0,400</w:t>
            </w:r>
          </w:p>
        </w:tc>
        <w:tc>
          <w:tcPr>
            <w:tcW w:w="1122" w:type="dxa"/>
          </w:tcPr>
          <w:p w14:paraId="16482261" w14:textId="77777777" w:rsidR="00DA3FCC" w:rsidRDefault="00DA3FCC" w:rsidP="00207182">
            <w:pPr>
              <w:pStyle w:val="TableParagraph"/>
              <w:rPr>
                <w:sz w:val="16"/>
              </w:rPr>
            </w:pPr>
          </w:p>
        </w:tc>
      </w:tr>
      <w:tr w:rsidR="00DA3FCC" w14:paraId="731884E4" w14:textId="77777777" w:rsidTr="00207182">
        <w:trPr>
          <w:trHeight w:val="760"/>
        </w:trPr>
        <w:tc>
          <w:tcPr>
            <w:tcW w:w="698" w:type="dxa"/>
          </w:tcPr>
          <w:p w14:paraId="1FF63685" w14:textId="77777777" w:rsidR="00DA3FCC" w:rsidRDefault="00DA3FCC" w:rsidP="00207182">
            <w:pPr>
              <w:pStyle w:val="TableParagraph"/>
              <w:spacing w:before="253"/>
              <w:ind w:left="94"/>
              <w:jc w:val="center"/>
            </w:pPr>
            <w:r>
              <w:rPr>
                <w:spacing w:val="-5"/>
              </w:rPr>
              <w:t>62</w:t>
            </w:r>
          </w:p>
        </w:tc>
        <w:tc>
          <w:tcPr>
            <w:tcW w:w="1539" w:type="dxa"/>
          </w:tcPr>
          <w:p w14:paraId="43965BBE" w14:textId="77777777" w:rsidR="00DA3FCC" w:rsidRDefault="00DA3FCC" w:rsidP="00207182">
            <w:pPr>
              <w:pStyle w:val="TableParagraph"/>
              <w:spacing w:before="137"/>
              <w:ind w:left="489"/>
            </w:pPr>
            <w:r>
              <w:rPr>
                <w:spacing w:val="-4"/>
              </w:rPr>
              <w:t>DI110</w:t>
            </w:r>
          </w:p>
        </w:tc>
        <w:tc>
          <w:tcPr>
            <w:tcW w:w="4614" w:type="dxa"/>
          </w:tcPr>
          <w:p w14:paraId="7A4A502D" w14:textId="77777777" w:rsidR="00DA3FCC" w:rsidRDefault="00DA3FCC" w:rsidP="00207182">
            <w:pPr>
              <w:pStyle w:val="TableParagraph"/>
              <w:spacing w:line="251" w:lineRule="exact"/>
              <w:ind w:left="108"/>
            </w:pPr>
            <w:r>
              <w:t>Amenajarea</w:t>
            </w:r>
            <w:r>
              <w:rPr>
                <w:spacing w:val="-7"/>
              </w:rPr>
              <w:t xml:space="preserve"> </w:t>
            </w:r>
            <w:r>
              <w:t>stratului</w:t>
            </w:r>
            <w:r>
              <w:rPr>
                <w:spacing w:val="-3"/>
              </w:rPr>
              <w:t xml:space="preserve"> </w:t>
            </w:r>
            <w:r>
              <w:t>de</w:t>
            </w:r>
            <w:r>
              <w:rPr>
                <w:spacing w:val="-7"/>
              </w:rPr>
              <w:t xml:space="preserve"> </w:t>
            </w:r>
            <w:r>
              <w:t>egalizare</w:t>
            </w:r>
            <w:r>
              <w:rPr>
                <w:spacing w:val="-4"/>
              </w:rPr>
              <w:t xml:space="preserve"> </w:t>
            </w:r>
            <w:proofErr w:type="spellStart"/>
            <w:r>
              <w:t>drenant</w:t>
            </w:r>
            <w:proofErr w:type="spellEnd"/>
            <w:r>
              <w:rPr>
                <w:spacing w:val="-6"/>
              </w:rPr>
              <w:t xml:space="preserve"> </w:t>
            </w:r>
            <w:r>
              <w:rPr>
                <w:spacing w:val="-2"/>
              </w:rPr>
              <w:t>(balast</w:t>
            </w:r>
          </w:p>
          <w:p w14:paraId="0FF2CB7B" w14:textId="77777777" w:rsidR="00DA3FCC" w:rsidRDefault="00DA3FCC" w:rsidP="00207182">
            <w:pPr>
              <w:pStyle w:val="TableParagraph"/>
              <w:spacing w:line="252" w:lineRule="exact"/>
              <w:ind w:left="108" w:right="269"/>
            </w:pPr>
            <w:r>
              <w:t>amestec</w:t>
            </w:r>
            <w:r>
              <w:rPr>
                <w:spacing w:val="80"/>
              </w:rPr>
              <w:t xml:space="preserve"> </w:t>
            </w:r>
            <w:r>
              <w:t>optimal</w:t>
            </w:r>
            <w:r>
              <w:rPr>
                <w:spacing w:val="-2"/>
              </w:rPr>
              <w:t xml:space="preserve"> </w:t>
            </w:r>
            <w:r>
              <w:t>0-63mm,</w:t>
            </w:r>
            <w:r>
              <w:rPr>
                <w:spacing w:val="-6"/>
              </w:rPr>
              <w:t xml:space="preserve"> </w:t>
            </w:r>
            <w:r>
              <w:t>h=15cm)</w:t>
            </w:r>
            <w:r>
              <w:rPr>
                <w:spacing w:val="80"/>
              </w:rPr>
              <w:t xml:space="preserve"> </w:t>
            </w:r>
            <w:r>
              <w:t>SM</w:t>
            </w:r>
            <w:r>
              <w:rPr>
                <w:spacing w:val="80"/>
              </w:rPr>
              <w:t xml:space="preserve"> </w:t>
            </w:r>
            <w:r>
              <w:t xml:space="preserve">EN </w:t>
            </w:r>
            <w:r>
              <w:rPr>
                <w:spacing w:val="-2"/>
              </w:rPr>
              <w:t>13242-A1</w:t>
            </w:r>
          </w:p>
        </w:tc>
        <w:tc>
          <w:tcPr>
            <w:tcW w:w="977" w:type="dxa"/>
          </w:tcPr>
          <w:p w14:paraId="7074EE58" w14:textId="77777777" w:rsidR="00DA3FCC" w:rsidRDefault="00DA3FCC" w:rsidP="00207182">
            <w:pPr>
              <w:pStyle w:val="TableParagraph"/>
              <w:spacing w:before="253"/>
              <w:ind w:left="8"/>
              <w:jc w:val="center"/>
            </w:pPr>
            <w:r>
              <w:rPr>
                <w:spacing w:val="-5"/>
              </w:rPr>
              <w:t>m3</w:t>
            </w:r>
          </w:p>
        </w:tc>
        <w:tc>
          <w:tcPr>
            <w:tcW w:w="1119" w:type="dxa"/>
          </w:tcPr>
          <w:p w14:paraId="50E89CCE" w14:textId="77777777" w:rsidR="00DA3FCC" w:rsidRDefault="00DA3FCC" w:rsidP="00207182">
            <w:pPr>
              <w:pStyle w:val="TableParagraph"/>
              <w:rPr>
                <w:sz w:val="18"/>
              </w:rPr>
            </w:pPr>
          </w:p>
        </w:tc>
        <w:tc>
          <w:tcPr>
            <w:tcW w:w="1122" w:type="dxa"/>
          </w:tcPr>
          <w:p w14:paraId="06D467FA" w14:textId="77777777" w:rsidR="00DA3FCC" w:rsidRDefault="00DA3FCC" w:rsidP="00207182">
            <w:pPr>
              <w:pStyle w:val="TableParagraph"/>
              <w:spacing w:before="34"/>
              <w:rPr>
                <w:b/>
                <w:sz w:val="20"/>
              </w:rPr>
            </w:pPr>
          </w:p>
          <w:p w14:paraId="1DA58CD5" w14:textId="77777777" w:rsidR="00DA3FCC" w:rsidRDefault="00DA3FCC" w:rsidP="00207182">
            <w:pPr>
              <w:pStyle w:val="TableParagraph"/>
              <w:ind w:right="102"/>
              <w:jc w:val="right"/>
              <w:rPr>
                <w:sz w:val="20"/>
              </w:rPr>
            </w:pPr>
            <w:r>
              <w:rPr>
                <w:spacing w:val="-2"/>
                <w:sz w:val="20"/>
              </w:rPr>
              <w:t>17,85</w:t>
            </w:r>
          </w:p>
        </w:tc>
      </w:tr>
      <w:tr w:rsidR="00DA3FCC" w14:paraId="186F645E" w14:textId="77777777" w:rsidTr="00207182">
        <w:trPr>
          <w:trHeight w:val="227"/>
        </w:trPr>
        <w:tc>
          <w:tcPr>
            <w:tcW w:w="698" w:type="dxa"/>
          </w:tcPr>
          <w:p w14:paraId="0EAF23E7" w14:textId="77777777" w:rsidR="00DA3FCC" w:rsidRDefault="00DA3FCC" w:rsidP="00207182">
            <w:pPr>
              <w:pStyle w:val="TableParagraph"/>
              <w:rPr>
                <w:sz w:val="16"/>
              </w:rPr>
            </w:pPr>
          </w:p>
        </w:tc>
        <w:tc>
          <w:tcPr>
            <w:tcW w:w="1539" w:type="dxa"/>
          </w:tcPr>
          <w:p w14:paraId="70011F2B" w14:textId="77777777" w:rsidR="00DA3FCC" w:rsidRDefault="00DA3FCC" w:rsidP="00207182">
            <w:pPr>
              <w:pStyle w:val="TableParagraph"/>
              <w:spacing w:before="23"/>
              <w:ind w:left="110"/>
              <w:rPr>
                <w:sz w:val="16"/>
              </w:rPr>
            </w:pPr>
            <w:r>
              <w:rPr>
                <w:spacing w:val="-2"/>
                <w:sz w:val="16"/>
              </w:rPr>
              <w:t>9310060019930</w:t>
            </w:r>
          </w:p>
        </w:tc>
        <w:tc>
          <w:tcPr>
            <w:tcW w:w="4614" w:type="dxa"/>
          </w:tcPr>
          <w:p w14:paraId="7615B50C" w14:textId="77777777" w:rsidR="00DA3FCC" w:rsidRDefault="00DA3FCC" w:rsidP="00207182">
            <w:pPr>
              <w:pStyle w:val="TableParagraph"/>
              <w:ind w:left="108"/>
              <w:rPr>
                <w:sz w:val="18"/>
              </w:rPr>
            </w:pPr>
            <w:r>
              <w:rPr>
                <w:spacing w:val="-2"/>
                <w:sz w:val="18"/>
              </w:rPr>
              <w:t>Muncitor</w:t>
            </w:r>
          </w:p>
        </w:tc>
        <w:tc>
          <w:tcPr>
            <w:tcW w:w="977" w:type="dxa"/>
          </w:tcPr>
          <w:p w14:paraId="39CF7416" w14:textId="77777777" w:rsidR="00DA3FCC" w:rsidRDefault="00DA3FCC" w:rsidP="00207182">
            <w:pPr>
              <w:pStyle w:val="TableParagraph"/>
              <w:spacing w:before="9" w:line="198" w:lineRule="exact"/>
              <w:ind w:left="108"/>
              <w:rPr>
                <w:sz w:val="18"/>
              </w:rPr>
            </w:pPr>
            <w:r>
              <w:rPr>
                <w:sz w:val="18"/>
              </w:rPr>
              <w:t>h-</w:t>
            </w:r>
            <w:r>
              <w:rPr>
                <w:spacing w:val="-5"/>
                <w:sz w:val="18"/>
              </w:rPr>
              <w:t>om</w:t>
            </w:r>
          </w:p>
        </w:tc>
        <w:tc>
          <w:tcPr>
            <w:tcW w:w="1119" w:type="dxa"/>
          </w:tcPr>
          <w:p w14:paraId="66A54B07" w14:textId="77777777" w:rsidR="00DA3FCC" w:rsidRDefault="00DA3FCC" w:rsidP="00207182">
            <w:pPr>
              <w:pStyle w:val="TableParagraph"/>
              <w:spacing w:before="9" w:line="198" w:lineRule="exact"/>
              <w:ind w:left="110"/>
              <w:rPr>
                <w:sz w:val="18"/>
              </w:rPr>
            </w:pPr>
            <w:r>
              <w:rPr>
                <w:spacing w:val="-2"/>
                <w:sz w:val="18"/>
              </w:rPr>
              <w:t>0,150</w:t>
            </w:r>
          </w:p>
        </w:tc>
        <w:tc>
          <w:tcPr>
            <w:tcW w:w="1122" w:type="dxa"/>
          </w:tcPr>
          <w:p w14:paraId="6E3C3FFB" w14:textId="77777777" w:rsidR="00DA3FCC" w:rsidRDefault="00DA3FCC" w:rsidP="00207182">
            <w:pPr>
              <w:pStyle w:val="TableParagraph"/>
              <w:rPr>
                <w:sz w:val="16"/>
              </w:rPr>
            </w:pPr>
          </w:p>
        </w:tc>
      </w:tr>
      <w:tr w:rsidR="00DA3FCC" w14:paraId="13F51B8A" w14:textId="77777777" w:rsidTr="00207182">
        <w:trPr>
          <w:trHeight w:val="415"/>
        </w:trPr>
        <w:tc>
          <w:tcPr>
            <w:tcW w:w="698" w:type="dxa"/>
          </w:tcPr>
          <w:p w14:paraId="046A1815" w14:textId="77777777" w:rsidR="00DA3FCC" w:rsidRDefault="00DA3FCC" w:rsidP="00207182">
            <w:pPr>
              <w:pStyle w:val="TableParagraph"/>
              <w:rPr>
                <w:sz w:val="18"/>
              </w:rPr>
            </w:pPr>
          </w:p>
        </w:tc>
        <w:tc>
          <w:tcPr>
            <w:tcW w:w="1539" w:type="dxa"/>
          </w:tcPr>
          <w:p w14:paraId="752A9E5D" w14:textId="77777777" w:rsidR="00DA3FCC" w:rsidRDefault="00DA3FCC" w:rsidP="00207182">
            <w:pPr>
              <w:pStyle w:val="TableParagraph"/>
              <w:spacing w:before="117"/>
              <w:ind w:left="110"/>
              <w:rPr>
                <w:sz w:val="16"/>
              </w:rPr>
            </w:pPr>
            <w:r>
              <w:rPr>
                <w:spacing w:val="-2"/>
                <w:sz w:val="16"/>
              </w:rPr>
              <w:t>1421102200467-</w:t>
            </w:r>
            <w:r>
              <w:rPr>
                <w:spacing w:val="-5"/>
                <w:sz w:val="16"/>
              </w:rPr>
              <w:t>63</w:t>
            </w:r>
          </w:p>
        </w:tc>
        <w:tc>
          <w:tcPr>
            <w:tcW w:w="4614" w:type="dxa"/>
          </w:tcPr>
          <w:p w14:paraId="7F0A5396" w14:textId="77777777" w:rsidR="00DA3FCC" w:rsidRDefault="00DA3FCC" w:rsidP="00207182">
            <w:pPr>
              <w:pStyle w:val="TableParagraph"/>
              <w:spacing w:line="206" w:lineRule="exact"/>
              <w:ind w:left="108" w:right="343"/>
              <w:rPr>
                <w:sz w:val="18"/>
              </w:rPr>
            </w:pPr>
            <w:r>
              <w:rPr>
                <w:sz w:val="18"/>
              </w:rPr>
              <w:t>Amestec</w:t>
            </w:r>
            <w:r>
              <w:rPr>
                <w:spacing w:val="-5"/>
                <w:sz w:val="18"/>
              </w:rPr>
              <w:t xml:space="preserve"> </w:t>
            </w:r>
            <w:r>
              <w:rPr>
                <w:sz w:val="18"/>
              </w:rPr>
              <w:t>de</w:t>
            </w:r>
            <w:r>
              <w:rPr>
                <w:spacing w:val="-5"/>
                <w:sz w:val="18"/>
              </w:rPr>
              <w:t xml:space="preserve"> </w:t>
            </w:r>
            <w:r>
              <w:rPr>
                <w:sz w:val="18"/>
              </w:rPr>
              <w:t>agregate</w:t>
            </w:r>
            <w:r>
              <w:rPr>
                <w:spacing w:val="-4"/>
                <w:sz w:val="18"/>
              </w:rPr>
              <w:t xml:space="preserve"> </w:t>
            </w:r>
            <w:r>
              <w:rPr>
                <w:sz w:val="18"/>
              </w:rPr>
              <w:t>omogen</w:t>
            </w:r>
            <w:r>
              <w:rPr>
                <w:spacing w:val="-5"/>
                <w:sz w:val="18"/>
              </w:rPr>
              <w:t xml:space="preserve"> </w:t>
            </w:r>
            <w:r>
              <w:rPr>
                <w:sz w:val="18"/>
              </w:rPr>
              <w:t>optimal</w:t>
            </w:r>
            <w:r>
              <w:rPr>
                <w:spacing w:val="-4"/>
                <w:sz w:val="18"/>
              </w:rPr>
              <w:t xml:space="preserve"> </w:t>
            </w:r>
            <w:r>
              <w:rPr>
                <w:sz w:val="18"/>
              </w:rPr>
              <w:t>0-63mm</w:t>
            </w:r>
            <w:r>
              <w:rPr>
                <w:spacing w:val="80"/>
                <w:sz w:val="18"/>
              </w:rPr>
              <w:t xml:space="preserve"> </w:t>
            </w:r>
            <w:r>
              <w:rPr>
                <w:sz w:val="18"/>
              </w:rPr>
              <w:t>SM EN13242</w:t>
            </w:r>
            <w:r>
              <w:rPr>
                <w:spacing w:val="80"/>
                <w:sz w:val="18"/>
              </w:rPr>
              <w:t xml:space="preserve"> </w:t>
            </w:r>
            <w:r>
              <w:rPr>
                <w:sz w:val="18"/>
              </w:rPr>
              <w:t>balast</w:t>
            </w:r>
          </w:p>
        </w:tc>
        <w:tc>
          <w:tcPr>
            <w:tcW w:w="977" w:type="dxa"/>
          </w:tcPr>
          <w:p w14:paraId="4A35A0CC" w14:textId="77777777" w:rsidR="00DA3FCC" w:rsidRDefault="00DA3FCC" w:rsidP="00207182">
            <w:pPr>
              <w:pStyle w:val="TableParagraph"/>
              <w:spacing w:before="105"/>
              <w:ind w:left="108"/>
              <w:rPr>
                <w:sz w:val="18"/>
              </w:rPr>
            </w:pPr>
            <w:r>
              <w:rPr>
                <w:spacing w:val="-5"/>
                <w:sz w:val="18"/>
              </w:rPr>
              <w:t>m3</w:t>
            </w:r>
          </w:p>
        </w:tc>
        <w:tc>
          <w:tcPr>
            <w:tcW w:w="1119" w:type="dxa"/>
          </w:tcPr>
          <w:p w14:paraId="06667CF7" w14:textId="77777777" w:rsidR="00DA3FCC" w:rsidRDefault="00DA3FCC" w:rsidP="00207182">
            <w:pPr>
              <w:pStyle w:val="TableParagraph"/>
              <w:spacing w:before="105"/>
              <w:ind w:left="110"/>
              <w:rPr>
                <w:sz w:val="18"/>
              </w:rPr>
            </w:pPr>
            <w:r>
              <w:rPr>
                <w:spacing w:val="-2"/>
                <w:sz w:val="18"/>
              </w:rPr>
              <w:t>1,220</w:t>
            </w:r>
          </w:p>
        </w:tc>
        <w:tc>
          <w:tcPr>
            <w:tcW w:w="1122" w:type="dxa"/>
          </w:tcPr>
          <w:p w14:paraId="24D4D4D1" w14:textId="77777777" w:rsidR="00DA3FCC" w:rsidRDefault="00DA3FCC" w:rsidP="00207182">
            <w:pPr>
              <w:pStyle w:val="TableParagraph"/>
              <w:rPr>
                <w:sz w:val="18"/>
              </w:rPr>
            </w:pPr>
          </w:p>
        </w:tc>
      </w:tr>
      <w:tr w:rsidR="00DA3FCC" w14:paraId="4242333F" w14:textId="77777777" w:rsidTr="00207182">
        <w:trPr>
          <w:trHeight w:val="230"/>
        </w:trPr>
        <w:tc>
          <w:tcPr>
            <w:tcW w:w="698" w:type="dxa"/>
          </w:tcPr>
          <w:p w14:paraId="3D2E26CB" w14:textId="77777777" w:rsidR="00DA3FCC" w:rsidRDefault="00DA3FCC" w:rsidP="00207182">
            <w:pPr>
              <w:pStyle w:val="TableParagraph"/>
              <w:rPr>
                <w:sz w:val="16"/>
              </w:rPr>
            </w:pPr>
          </w:p>
        </w:tc>
        <w:tc>
          <w:tcPr>
            <w:tcW w:w="1539" w:type="dxa"/>
          </w:tcPr>
          <w:p w14:paraId="2E931349" w14:textId="77777777" w:rsidR="00DA3FCC" w:rsidRDefault="00DA3FCC" w:rsidP="00207182">
            <w:pPr>
              <w:pStyle w:val="TableParagraph"/>
              <w:spacing w:before="23"/>
              <w:ind w:left="110"/>
              <w:rPr>
                <w:sz w:val="16"/>
              </w:rPr>
            </w:pPr>
            <w:r>
              <w:rPr>
                <w:spacing w:val="-2"/>
                <w:sz w:val="16"/>
              </w:rPr>
              <w:t>4100116202806</w:t>
            </w:r>
          </w:p>
        </w:tc>
        <w:tc>
          <w:tcPr>
            <w:tcW w:w="4614" w:type="dxa"/>
          </w:tcPr>
          <w:p w14:paraId="5B57B3AE"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E950416"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5CA8CB8" w14:textId="77777777" w:rsidR="00DA3FCC" w:rsidRDefault="00DA3FCC" w:rsidP="00207182">
            <w:pPr>
              <w:pStyle w:val="TableParagraph"/>
              <w:spacing w:before="12" w:line="198" w:lineRule="exact"/>
              <w:ind w:left="110"/>
              <w:rPr>
                <w:sz w:val="18"/>
              </w:rPr>
            </w:pPr>
            <w:r>
              <w:rPr>
                <w:spacing w:val="-2"/>
                <w:sz w:val="18"/>
              </w:rPr>
              <w:t>0,070</w:t>
            </w:r>
          </w:p>
        </w:tc>
        <w:tc>
          <w:tcPr>
            <w:tcW w:w="1122" w:type="dxa"/>
          </w:tcPr>
          <w:p w14:paraId="068548B0" w14:textId="77777777" w:rsidR="00DA3FCC" w:rsidRDefault="00DA3FCC" w:rsidP="00207182">
            <w:pPr>
              <w:pStyle w:val="TableParagraph"/>
              <w:rPr>
                <w:sz w:val="16"/>
              </w:rPr>
            </w:pPr>
          </w:p>
        </w:tc>
      </w:tr>
      <w:tr w:rsidR="00DA3FCC" w14:paraId="762704A9" w14:textId="77777777" w:rsidTr="00207182">
        <w:trPr>
          <w:trHeight w:val="230"/>
        </w:trPr>
        <w:tc>
          <w:tcPr>
            <w:tcW w:w="698" w:type="dxa"/>
          </w:tcPr>
          <w:p w14:paraId="00B4D148" w14:textId="77777777" w:rsidR="00DA3FCC" w:rsidRDefault="00DA3FCC" w:rsidP="00207182">
            <w:pPr>
              <w:pStyle w:val="TableParagraph"/>
              <w:rPr>
                <w:sz w:val="16"/>
              </w:rPr>
            </w:pPr>
          </w:p>
        </w:tc>
        <w:tc>
          <w:tcPr>
            <w:tcW w:w="1539" w:type="dxa"/>
          </w:tcPr>
          <w:p w14:paraId="33CD5F05" w14:textId="77777777" w:rsidR="00DA3FCC" w:rsidRDefault="00DA3FCC" w:rsidP="00207182">
            <w:pPr>
              <w:pStyle w:val="TableParagraph"/>
              <w:spacing w:before="23"/>
              <w:ind w:left="110"/>
              <w:rPr>
                <w:sz w:val="16"/>
              </w:rPr>
            </w:pPr>
            <w:r>
              <w:rPr>
                <w:spacing w:val="-2"/>
                <w:sz w:val="16"/>
              </w:rPr>
              <w:t>2952220003546</w:t>
            </w:r>
          </w:p>
        </w:tc>
        <w:tc>
          <w:tcPr>
            <w:tcW w:w="4614" w:type="dxa"/>
          </w:tcPr>
          <w:p w14:paraId="68C30E91"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1E12CE8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2898D72" w14:textId="77777777" w:rsidR="00DA3FCC" w:rsidRDefault="00DA3FCC" w:rsidP="00207182">
            <w:pPr>
              <w:pStyle w:val="TableParagraph"/>
              <w:spacing w:before="12" w:line="198" w:lineRule="exact"/>
              <w:ind w:left="110"/>
              <w:rPr>
                <w:sz w:val="18"/>
              </w:rPr>
            </w:pPr>
            <w:r>
              <w:rPr>
                <w:spacing w:val="-2"/>
                <w:sz w:val="18"/>
              </w:rPr>
              <w:t>0,0216</w:t>
            </w:r>
          </w:p>
        </w:tc>
        <w:tc>
          <w:tcPr>
            <w:tcW w:w="1122" w:type="dxa"/>
          </w:tcPr>
          <w:p w14:paraId="0204330C" w14:textId="77777777" w:rsidR="00DA3FCC" w:rsidRDefault="00DA3FCC" w:rsidP="00207182">
            <w:pPr>
              <w:pStyle w:val="TableParagraph"/>
              <w:rPr>
                <w:sz w:val="16"/>
              </w:rPr>
            </w:pPr>
          </w:p>
        </w:tc>
      </w:tr>
      <w:tr w:rsidR="00DA3FCC" w14:paraId="0761D65D" w14:textId="77777777" w:rsidTr="00207182">
        <w:trPr>
          <w:trHeight w:val="230"/>
        </w:trPr>
        <w:tc>
          <w:tcPr>
            <w:tcW w:w="698" w:type="dxa"/>
          </w:tcPr>
          <w:p w14:paraId="51EAB52B" w14:textId="77777777" w:rsidR="00DA3FCC" w:rsidRDefault="00DA3FCC" w:rsidP="00207182">
            <w:pPr>
              <w:pStyle w:val="TableParagraph"/>
              <w:rPr>
                <w:sz w:val="16"/>
              </w:rPr>
            </w:pPr>
          </w:p>
        </w:tc>
        <w:tc>
          <w:tcPr>
            <w:tcW w:w="1539" w:type="dxa"/>
          </w:tcPr>
          <w:p w14:paraId="34350112" w14:textId="77777777" w:rsidR="00DA3FCC" w:rsidRDefault="00DA3FCC" w:rsidP="00207182">
            <w:pPr>
              <w:pStyle w:val="TableParagraph"/>
              <w:spacing w:before="23"/>
              <w:ind w:left="110"/>
              <w:rPr>
                <w:sz w:val="16"/>
              </w:rPr>
            </w:pPr>
            <w:r>
              <w:rPr>
                <w:spacing w:val="-2"/>
                <w:sz w:val="16"/>
              </w:rPr>
              <w:t>2952240004118</w:t>
            </w:r>
          </w:p>
        </w:tc>
        <w:tc>
          <w:tcPr>
            <w:tcW w:w="4614" w:type="dxa"/>
          </w:tcPr>
          <w:p w14:paraId="7076F032"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18 </w:t>
            </w:r>
            <w:r>
              <w:rPr>
                <w:spacing w:val="-10"/>
                <w:sz w:val="18"/>
              </w:rPr>
              <w:t>t</w:t>
            </w:r>
          </w:p>
        </w:tc>
        <w:tc>
          <w:tcPr>
            <w:tcW w:w="977" w:type="dxa"/>
          </w:tcPr>
          <w:p w14:paraId="1DE9942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4E50B29" w14:textId="77777777" w:rsidR="00DA3FCC" w:rsidRDefault="00DA3FCC" w:rsidP="00207182">
            <w:pPr>
              <w:pStyle w:val="TableParagraph"/>
              <w:spacing w:before="12" w:line="198" w:lineRule="exact"/>
              <w:ind w:left="110"/>
              <w:rPr>
                <w:sz w:val="18"/>
              </w:rPr>
            </w:pPr>
            <w:r>
              <w:rPr>
                <w:spacing w:val="-2"/>
                <w:sz w:val="18"/>
              </w:rPr>
              <w:t>0,0273</w:t>
            </w:r>
          </w:p>
        </w:tc>
        <w:tc>
          <w:tcPr>
            <w:tcW w:w="1122" w:type="dxa"/>
          </w:tcPr>
          <w:p w14:paraId="01E9F4D2" w14:textId="77777777" w:rsidR="00DA3FCC" w:rsidRDefault="00DA3FCC" w:rsidP="00207182">
            <w:pPr>
              <w:pStyle w:val="TableParagraph"/>
              <w:rPr>
                <w:sz w:val="16"/>
              </w:rPr>
            </w:pPr>
          </w:p>
        </w:tc>
      </w:tr>
    </w:tbl>
    <w:p w14:paraId="4F69587F" w14:textId="77777777" w:rsidR="00DA3FCC" w:rsidRDefault="00DA3FCC" w:rsidP="00DA3FCC">
      <w:pPr>
        <w:pStyle w:val="TableParagraph"/>
        <w:rPr>
          <w:sz w:val="16"/>
        </w:rPr>
        <w:sectPr w:rsidR="00DA3FCC" w:rsidSect="00DA3FCC">
          <w:type w:val="continuous"/>
          <w:pgSz w:w="11910" w:h="16850"/>
          <w:pgMar w:top="1400" w:right="425" w:bottom="1418"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46E0EBB0" w14:textId="77777777" w:rsidTr="00207182">
        <w:trPr>
          <w:trHeight w:val="230"/>
        </w:trPr>
        <w:tc>
          <w:tcPr>
            <w:tcW w:w="698" w:type="dxa"/>
            <w:tcBorders>
              <w:top w:val="nil"/>
            </w:tcBorders>
          </w:tcPr>
          <w:p w14:paraId="1774DF24" w14:textId="77777777" w:rsidR="00DA3FCC" w:rsidRDefault="00DA3FCC" w:rsidP="00207182">
            <w:pPr>
              <w:pStyle w:val="TableParagraph"/>
              <w:rPr>
                <w:sz w:val="16"/>
              </w:rPr>
            </w:pPr>
          </w:p>
        </w:tc>
        <w:tc>
          <w:tcPr>
            <w:tcW w:w="1539" w:type="dxa"/>
            <w:tcBorders>
              <w:top w:val="nil"/>
            </w:tcBorders>
          </w:tcPr>
          <w:p w14:paraId="79A1188E" w14:textId="77777777" w:rsidR="00DA3FCC" w:rsidRDefault="00DA3FCC" w:rsidP="00207182">
            <w:pPr>
              <w:pStyle w:val="TableParagraph"/>
              <w:spacing w:before="23"/>
              <w:ind w:left="110"/>
              <w:rPr>
                <w:sz w:val="16"/>
              </w:rPr>
            </w:pPr>
            <w:r>
              <w:rPr>
                <w:spacing w:val="-2"/>
                <w:sz w:val="16"/>
              </w:rPr>
              <w:t>3410540005603</w:t>
            </w:r>
          </w:p>
        </w:tc>
        <w:tc>
          <w:tcPr>
            <w:tcW w:w="4614" w:type="dxa"/>
            <w:tcBorders>
              <w:top w:val="nil"/>
            </w:tcBorders>
          </w:tcPr>
          <w:p w14:paraId="3437ED6F"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Borders>
              <w:top w:val="nil"/>
            </w:tcBorders>
          </w:tcPr>
          <w:p w14:paraId="609C79E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6DFCED00" w14:textId="77777777" w:rsidR="00DA3FCC" w:rsidRDefault="00DA3FCC" w:rsidP="00207182">
            <w:pPr>
              <w:pStyle w:val="TableParagraph"/>
              <w:spacing w:before="12" w:line="198" w:lineRule="exact"/>
              <w:ind w:left="110"/>
              <w:rPr>
                <w:sz w:val="18"/>
              </w:rPr>
            </w:pPr>
            <w:r>
              <w:rPr>
                <w:spacing w:val="-2"/>
                <w:sz w:val="18"/>
              </w:rPr>
              <w:t>0,0097</w:t>
            </w:r>
          </w:p>
        </w:tc>
        <w:tc>
          <w:tcPr>
            <w:tcW w:w="1122" w:type="dxa"/>
            <w:tcBorders>
              <w:top w:val="nil"/>
            </w:tcBorders>
          </w:tcPr>
          <w:p w14:paraId="1B1D1CA7" w14:textId="77777777" w:rsidR="00DA3FCC" w:rsidRDefault="00DA3FCC" w:rsidP="00207182">
            <w:pPr>
              <w:pStyle w:val="TableParagraph"/>
              <w:rPr>
                <w:sz w:val="16"/>
              </w:rPr>
            </w:pPr>
          </w:p>
        </w:tc>
      </w:tr>
      <w:tr w:rsidR="00DA3FCC" w14:paraId="2AB735D8" w14:textId="77777777" w:rsidTr="00207182">
        <w:trPr>
          <w:trHeight w:val="1010"/>
        </w:trPr>
        <w:tc>
          <w:tcPr>
            <w:tcW w:w="698" w:type="dxa"/>
          </w:tcPr>
          <w:p w14:paraId="3DBEA18B" w14:textId="77777777" w:rsidR="00DA3FCC" w:rsidRDefault="00DA3FCC" w:rsidP="00207182">
            <w:pPr>
              <w:pStyle w:val="TableParagraph"/>
              <w:spacing w:before="125"/>
              <w:rPr>
                <w:b/>
              </w:rPr>
            </w:pPr>
          </w:p>
          <w:p w14:paraId="55482CD5" w14:textId="77777777" w:rsidR="00DA3FCC" w:rsidRDefault="00DA3FCC" w:rsidP="00207182">
            <w:pPr>
              <w:pStyle w:val="TableParagraph"/>
              <w:ind w:left="94"/>
              <w:jc w:val="center"/>
            </w:pPr>
            <w:r>
              <w:rPr>
                <w:spacing w:val="-5"/>
              </w:rPr>
              <w:t>63</w:t>
            </w:r>
          </w:p>
        </w:tc>
        <w:tc>
          <w:tcPr>
            <w:tcW w:w="1539" w:type="dxa"/>
          </w:tcPr>
          <w:p w14:paraId="4CECD154" w14:textId="77777777" w:rsidR="00DA3FCC" w:rsidRDefault="00DA3FCC" w:rsidP="00207182">
            <w:pPr>
              <w:pStyle w:val="TableParagraph"/>
              <w:spacing w:before="9"/>
              <w:rPr>
                <w:b/>
              </w:rPr>
            </w:pPr>
          </w:p>
          <w:p w14:paraId="34275736" w14:textId="77777777" w:rsidR="00DA3FCC" w:rsidRDefault="00DA3FCC" w:rsidP="00207182">
            <w:pPr>
              <w:pStyle w:val="TableParagraph"/>
              <w:spacing w:before="1"/>
              <w:ind w:left="427"/>
            </w:pPr>
            <w:r>
              <w:rPr>
                <w:spacing w:val="-2"/>
              </w:rPr>
              <w:t>DA12B</w:t>
            </w:r>
          </w:p>
        </w:tc>
        <w:tc>
          <w:tcPr>
            <w:tcW w:w="4614" w:type="dxa"/>
          </w:tcPr>
          <w:p w14:paraId="64498855" w14:textId="77777777" w:rsidR="00DA3FCC" w:rsidRDefault="00DA3FCC" w:rsidP="00207182">
            <w:pPr>
              <w:pStyle w:val="TableParagraph"/>
              <w:ind w:left="108" w:right="103"/>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 cu </w:t>
            </w:r>
            <w:proofErr w:type="spellStart"/>
            <w:r>
              <w:t>impanare</w:t>
            </w:r>
            <w:proofErr w:type="spellEnd"/>
            <w:r>
              <w:t xml:space="preserve"> </w:t>
            </w:r>
            <w:proofErr w:type="spellStart"/>
            <w:r>
              <w:t>fara</w:t>
            </w:r>
            <w:proofErr w:type="spellEnd"/>
            <w:r>
              <w:t xml:space="preserve"> </w:t>
            </w:r>
            <w:proofErr w:type="spellStart"/>
            <w:r>
              <w:t>innororire</w:t>
            </w:r>
            <w:proofErr w:type="spellEnd"/>
            <w:r>
              <w:t xml:space="preserve"> (piatra sparta LA30</w:t>
            </w:r>
          </w:p>
          <w:p w14:paraId="74001D49" w14:textId="77777777" w:rsidR="00DA3FCC" w:rsidRDefault="00DA3FCC" w:rsidP="00207182">
            <w:pPr>
              <w:pStyle w:val="TableParagraph"/>
              <w:tabs>
                <w:tab w:val="left" w:pos="2347"/>
              </w:tabs>
              <w:spacing w:line="233" w:lineRule="exact"/>
              <w:ind w:left="108"/>
            </w:pPr>
            <w:r>
              <w:t>fr.0-63mm,</w:t>
            </w:r>
            <w:r>
              <w:rPr>
                <w:spacing w:val="29"/>
              </w:rPr>
              <w:t xml:space="preserve">  </w:t>
            </w:r>
            <w:r>
              <w:rPr>
                <w:spacing w:val="-2"/>
              </w:rPr>
              <w:t>h=15cm)</w:t>
            </w:r>
            <w:r>
              <w:tab/>
              <w:t>strat</w:t>
            </w:r>
            <w:r>
              <w:rPr>
                <w:spacing w:val="-5"/>
              </w:rPr>
              <w:t xml:space="preserve"> </w:t>
            </w:r>
            <w:r>
              <w:t>de</w:t>
            </w:r>
            <w:r>
              <w:rPr>
                <w:spacing w:val="-2"/>
              </w:rPr>
              <w:t xml:space="preserve"> </w:t>
            </w:r>
            <w:r>
              <w:rPr>
                <w:spacing w:val="-4"/>
              </w:rPr>
              <w:t>baza</w:t>
            </w:r>
          </w:p>
        </w:tc>
        <w:tc>
          <w:tcPr>
            <w:tcW w:w="977" w:type="dxa"/>
          </w:tcPr>
          <w:p w14:paraId="437075C0" w14:textId="77777777" w:rsidR="00DA3FCC" w:rsidRDefault="00DA3FCC" w:rsidP="00207182">
            <w:pPr>
              <w:pStyle w:val="TableParagraph"/>
              <w:spacing w:before="125"/>
              <w:rPr>
                <w:b/>
              </w:rPr>
            </w:pPr>
          </w:p>
          <w:p w14:paraId="4C6226E2" w14:textId="77777777" w:rsidR="00DA3FCC" w:rsidRDefault="00DA3FCC" w:rsidP="00207182">
            <w:pPr>
              <w:pStyle w:val="TableParagraph"/>
              <w:ind w:right="337"/>
              <w:jc w:val="right"/>
            </w:pPr>
            <w:r>
              <w:rPr>
                <w:spacing w:val="-5"/>
              </w:rPr>
              <w:t>m3</w:t>
            </w:r>
          </w:p>
        </w:tc>
        <w:tc>
          <w:tcPr>
            <w:tcW w:w="1119" w:type="dxa"/>
          </w:tcPr>
          <w:p w14:paraId="6C7A87A9" w14:textId="77777777" w:rsidR="00DA3FCC" w:rsidRDefault="00DA3FCC" w:rsidP="00207182">
            <w:pPr>
              <w:pStyle w:val="TableParagraph"/>
              <w:rPr>
                <w:sz w:val="18"/>
              </w:rPr>
            </w:pPr>
          </w:p>
        </w:tc>
        <w:tc>
          <w:tcPr>
            <w:tcW w:w="1122" w:type="dxa"/>
          </w:tcPr>
          <w:p w14:paraId="33B35D40" w14:textId="77777777" w:rsidR="00DA3FCC" w:rsidRDefault="00DA3FCC" w:rsidP="00207182">
            <w:pPr>
              <w:pStyle w:val="TableParagraph"/>
              <w:spacing w:before="159"/>
              <w:rPr>
                <w:b/>
                <w:sz w:val="20"/>
              </w:rPr>
            </w:pPr>
          </w:p>
          <w:p w14:paraId="030D27A9" w14:textId="77777777" w:rsidR="00DA3FCC" w:rsidRDefault="00DA3FCC" w:rsidP="00207182">
            <w:pPr>
              <w:pStyle w:val="TableParagraph"/>
              <w:ind w:right="102"/>
              <w:jc w:val="right"/>
              <w:rPr>
                <w:sz w:val="20"/>
              </w:rPr>
            </w:pPr>
            <w:r>
              <w:rPr>
                <w:spacing w:val="-2"/>
                <w:sz w:val="20"/>
              </w:rPr>
              <w:t>17,85</w:t>
            </w:r>
          </w:p>
        </w:tc>
      </w:tr>
      <w:tr w:rsidR="00DA3FCC" w14:paraId="66BC1EE6" w14:textId="77777777" w:rsidTr="00207182">
        <w:trPr>
          <w:trHeight w:val="230"/>
        </w:trPr>
        <w:tc>
          <w:tcPr>
            <w:tcW w:w="698" w:type="dxa"/>
          </w:tcPr>
          <w:p w14:paraId="519962D5" w14:textId="77777777" w:rsidR="00DA3FCC" w:rsidRDefault="00DA3FCC" w:rsidP="00207182">
            <w:pPr>
              <w:pStyle w:val="TableParagraph"/>
              <w:rPr>
                <w:sz w:val="16"/>
              </w:rPr>
            </w:pPr>
          </w:p>
        </w:tc>
        <w:tc>
          <w:tcPr>
            <w:tcW w:w="1539" w:type="dxa"/>
          </w:tcPr>
          <w:p w14:paraId="04715B2D" w14:textId="77777777" w:rsidR="00DA3FCC" w:rsidRDefault="00DA3FCC" w:rsidP="00207182">
            <w:pPr>
              <w:pStyle w:val="TableParagraph"/>
              <w:spacing w:before="25"/>
              <w:ind w:left="110"/>
              <w:rPr>
                <w:sz w:val="16"/>
              </w:rPr>
            </w:pPr>
            <w:r>
              <w:rPr>
                <w:spacing w:val="-2"/>
                <w:sz w:val="16"/>
              </w:rPr>
              <w:t>7129020012800</w:t>
            </w:r>
          </w:p>
        </w:tc>
        <w:tc>
          <w:tcPr>
            <w:tcW w:w="4614" w:type="dxa"/>
          </w:tcPr>
          <w:p w14:paraId="0BC38001" w14:textId="77777777" w:rsidR="00DA3FCC" w:rsidRDefault="00DA3FCC" w:rsidP="00207182">
            <w:pPr>
              <w:pStyle w:val="TableParagraph"/>
              <w:ind w:left="108"/>
              <w:rPr>
                <w:sz w:val="18"/>
              </w:rPr>
            </w:pPr>
            <w:r>
              <w:rPr>
                <w:spacing w:val="-2"/>
                <w:sz w:val="18"/>
              </w:rPr>
              <w:t>Pavator</w:t>
            </w:r>
          </w:p>
        </w:tc>
        <w:tc>
          <w:tcPr>
            <w:tcW w:w="977" w:type="dxa"/>
          </w:tcPr>
          <w:p w14:paraId="661251B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7D6ECBE"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3B45257E" w14:textId="77777777" w:rsidR="00DA3FCC" w:rsidRDefault="00DA3FCC" w:rsidP="00207182">
            <w:pPr>
              <w:pStyle w:val="TableParagraph"/>
              <w:rPr>
                <w:sz w:val="16"/>
              </w:rPr>
            </w:pPr>
          </w:p>
        </w:tc>
      </w:tr>
      <w:tr w:rsidR="00DA3FCC" w14:paraId="27BBFC90" w14:textId="77777777" w:rsidTr="00207182">
        <w:trPr>
          <w:trHeight w:val="415"/>
        </w:trPr>
        <w:tc>
          <w:tcPr>
            <w:tcW w:w="698" w:type="dxa"/>
          </w:tcPr>
          <w:p w14:paraId="59FA4C5F" w14:textId="77777777" w:rsidR="00DA3FCC" w:rsidRDefault="00DA3FCC" w:rsidP="00207182">
            <w:pPr>
              <w:pStyle w:val="TableParagraph"/>
              <w:rPr>
                <w:sz w:val="18"/>
              </w:rPr>
            </w:pPr>
          </w:p>
        </w:tc>
        <w:tc>
          <w:tcPr>
            <w:tcW w:w="1539" w:type="dxa"/>
          </w:tcPr>
          <w:p w14:paraId="7250CB26" w14:textId="77777777" w:rsidR="00DA3FCC" w:rsidRDefault="00DA3FCC" w:rsidP="00207182">
            <w:pPr>
              <w:pStyle w:val="TableParagraph"/>
              <w:spacing w:before="117"/>
              <w:ind w:left="110"/>
              <w:rPr>
                <w:sz w:val="16"/>
              </w:rPr>
            </w:pPr>
            <w:r>
              <w:rPr>
                <w:spacing w:val="-2"/>
                <w:sz w:val="16"/>
              </w:rPr>
              <w:t>1411122201646</w:t>
            </w:r>
          </w:p>
        </w:tc>
        <w:tc>
          <w:tcPr>
            <w:tcW w:w="4614" w:type="dxa"/>
          </w:tcPr>
          <w:p w14:paraId="208E6D90" w14:textId="77777777" w:rsidR="00DA3FCC" w:rsidRDefault="00DA3FCC" w:rsidP="00207182">
            <w:pPr>
              <w:pStyle w:val="TableParagraph"/>
              <w:tabs>
                <w:tab w:val="left" w:pos="745"/>
              </w:tabs>
              <w:spacing w:line="208" w:lineRule="exact"/>
              <w:ind w:left="108" w:right="458"/>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15-25</w:t>
            </w:r>
            <w:r>
              <w:rPr>
                <w:spacing w:val="-3"/>
                <w:sz w:val="18"/>
              </w:rPr>
              <w:t xml:space="preserve"> </w:t>
            </w:r>
            <w:r>
              <w:rPr>
                <w:sz w:val="18"/>
              </w:rPr>
              <w:t xml:space="preserve">mm </w:t>
            </w:r>
            <w:r>
              <w:rPr>
                <w:spacing w:val="-4"/>
                <w:sz w:val="18"/>
              </w:rPr>
              <w:t>LA30</w:t>
            </w:r>
            <w:r>
              <w:rPr>
                <w:sz w:val="18"/>
              </w:rPr>
              <w:tab/>
              <w:t>SM</w:t>
            </w:r>
            <w:r>
              <w:rPr>
                <w:spacing w:val="80"/>
                <w:sz w:val="18"/>
              </w:rPr>
              <w:t xml:space="preserve"> </w:t>
            </w:r>
            <w:r>
              <w:rPr>
                <w:sz w:val="18"/>
              </w:rPr>
              <w:t>EN13285</w:t>
            </w:r>
          </w:p>
        </w:tc>
        <w:tc>
          <w:tcPr>
            <w:tcW w:w="977" w:type="dxa"/>
          </w:tcPr>
          <w:p w14:paraId="130DF16D" w14:textId="77777777" w:rsidR="00DA3FCC" w:rsidRDefault="00DA3FCC" w:rsidP="00207182">
            <w:pPr>
              <w:pStyle w:val="TableParagraph"/>
              <w:spacing w:before="103"/>
              <w:ind w:left="108"/>
              <w:rPr>
                <w:sz w:val="18"/>
              </w:rPr>
            </w:pPr>
            <w:r>
              <w:rPr>
                <w:spacing w:val="-5"/>
                <w:sz w:val="18"/>
              </w:rPr>
              <w:t>m3</w:t>
            </w:r>
          </w:p>
        </w:tc>
        <w:tc>
          <w:tcPr>
            <w:tcW w:w="1119" w:type="dxa"/>
          </w:tcPr>
          <w:p w14:paraId="18F39A59" w14:textId="77777777" w:rsidR="00DA3FCC" w:rsidRDefault="00DA3FCC" w:rsidP="00207182">
            <w:pPr>
              <w:pStyle w:val="TableParagraph"/>
              <w:spacing w:before="103"/>
              <w:ind w:left="110"/>
              <w:rPr>
                <w:sz w:val="18"/>
              </w:rPr>
            </w:pPr>
            <w:r>
              <w:rPr>
                <w:spacing w:val="-2"/>
                <w:sz w:val="18"/>
              </w:rPr>
              <w:t>0,203</w:t>
            </w:r>
          </w:p>
        </w:tc>
        <w:tc>
          <w:tcPr>
            <w:tcW w:w="1122" w:type="dxa"/>
          </w:tcPr>
          <w:p w14:paraId="54750134" w14:textId="77777777" w:rsidR="00DA3FCC" w:rsidRDefault="00DA3FCC" w:rsidP="00207182">
            <w:pPr>
              <w:pStyle w:val="TableParagraph"/>
              <w:rPr>
                <w:sz w:val="18"/>
              </w:rPr>
            </w:pPr>
          </w:p>
        </w:tc>
      </w:tr>
      <w:tr w:rsidR="00DA3FCC" w14:paraId="362B6B0D" w14:textId="77777777" w:rsidTr="00207182">
        <w:trPr>
          <w:trHeight w:val="411"/>
        </w:trPr>
        <w:tc>
          <w:tcPr>
            <w:tcW w:w="698" w:type="dxa"/>
          </w:tcPr>
          <w:p w14:paraId="71D4DD87" w14:textId="77777777" w:rsidR="00DA3FCC" w:rsidRDefault="00DA3FCC" w:rsidP="00207182">
            <w:pPr>
              <w:pStyle w:val="TableParagraph"/>
              <w:rPr>
                <w:sz w:val="18"/>
              </w:rPr>
            </w:pPr>
          </w:p>
        </w:tc>
        <w:tc>
          <w:tcPr>
            <w:tcW w:w="1539" w:type="dxa"/>
          </w:tcPr>
          <w:p w14:paraId="0E436D3F" w14:textId="77777777" w:rsidR="00DA3FCC" w:rsidRDefault="00DA3FCC" w:rsidP="00207182">
            <w:pPr>
              <w:pStyle w:val="TableParagraph"/>
              <w:spacing w:before="116"/>
              <w:ind w:left="110"/>
              <w:rPr>
                <w:sz w:val="16"/>
              </w:rPr>
            </w:pPr>
            <w:r>
              <w:rPr>
                <w:spacing w:val="-2"/>
                <w:sz w:val="16"/>
              </w:rPr>
              <w:t>1411122201672</w:t>
            </w:r>
          </w:p>
        </w:tc>
        <w:tc>
          <w:tcPr>
            <w:tcW w:w="4614" w:type="dxa"/>
          </w:tcPr>
          <w:p w14:paraId="4BC2BE43"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0909E8E9" w14:textId="77777777" w:rsidR="00DA3FCC" w:rsidRDefault="00DA3FCC" w:rsidP="00207182">
            <w:pPr>
              <w:pStyle w:val="TableParagraph"/>
              <w:spacing w:before="102"/>
              <w:ind w:left="108"/>
              <w:rPr>
                <w:sz w:val="18"/>
              </w:rPr>
            </w:pPr>
            <w:r>
              <w:rPr>
                <w:spacing w:val="-5"/>
                <w:sz w:val="18"/>
              </w:rPr>
              <w:t>m3</w:t>
            </w:r>
          </w:p>
        </w:tc>
        <w:tc>
          <w:tcPr>
            <w:tcW w:w="1119" w:type="dxa"/>
          </w:tcPr>
          <w:p w14:paraId="5C38DA94" w14:textId="77777777" w:rsidR="00DA3FCC" w:rsidRDefault="00DA3FCC" w:rsidP="00207182">
            <w:pPr>
              <w:pStyle w:val="TableParagraph"/>
              <w:spacing w:before="102"/>
              <w:ind w:left="110"/>
              <w:rPr>
                <w:sz w:val="18"/>
              </w:rPr>
            </w:pPr>
            <w:r>
              <w:rPr>
                <w:spacing w:val="-2"/>
                <w:sz w:val="18"/>
              </w:rPr>
              <w:t>1,219</w:t>
            </w:r>
          </w:p>
        </w:tc>
        <w:tc>
          <w:tcPr>
            <w:tcW w:w="1122" w:type="dxa"/>
          </w:tcPr>
          <w:p w14:paraId="0C2658DA" w14:textId="77777777" w:rsidR="00DA3FCC" w:rsidRDefault="00DA3FCC" w:rsidP="00207182">
            <w:pPr>
              <w:pStyle w:val="TableParagraph"/>
              <w:rPr>
                <w:sz w:val="18"/>
              </w:rPr>
            </w:pPr>
          </w:p>
        </w:tc>
      </w:tr>
      <w:tr w:rsidR="00DA3FCC" w14:paraId="4DE51899" w14:textId="77777777" w:rsidTr="00207182">
        <w:trPr>
          <w:trHeight w:val="230"/>
        </w:trPr>
        <w:tc>
          <w:tcPr>
            <w:tcW w:w="698" w:type="dxa"/>
          </w:tcPr>
          <w:p w14:paraId="3AB6B2FB" w14:textId="77777777" w:rsidR="00DA3FCC" w:rsidRDefault="00DA3FCC" w:rsidP="00207182">
            <w:pPr>
              <w:pStyle w:val="TableParagraph"/>
              <w:rPr>
                <w:sz w:val="16"/>
              </w:rPr>
            </w:pPr>
          </w:p>
        </w:tc>
        <w:tc>
          <w:tcPr>
            <w:tcW w:w="1539" w:type="dxa"/>
          </w:tcPr>
          <w:p w14:paraId="0DFD182F" w14:textId="77777777" w:rsidR="00DA3FCC" w:rsidRDefault="00DA3FCC" w:rsidP="00207182">
            <w:pPr>
              <w:pStyle w:val="TableParagraph"/>
              <w:spacing w:before="25"/>
              <w:ind w:left="110"/>
              <w:rPr>
                <w:sz w:val="16"/>
              </w:rPr>
            </w:pPr>
            <w:r>
              <w:rPr>
                <w:spacing w:val="-2"/>
                <w:sz w:val="16"/>
              </w:rPr>
              <w:t>4100116202806</w:t>
            </w:r>
          </w:p>
        </w:tc>
        <w:tc>
          <w:tcPr>
            <w:tcW w:w="4614" w:type="dxa"/>
          </w:tcPr>
          <w:p w14:paraId="4195841D"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FFA197D"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8B098CA"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09E2690F" w14:textId="77777777" w:rsidR="00DA3FCC" w:rsidRDefault="00DA3FCC" w:rsidP="00207182">
            <w:pPr>
              <w:pStyle w:val="TableParagraph"/>
              <w:rPr>
                <w:sz w:val="16"/>
              </w:rPr>
            </w:pPr>
          </w:p>
        </w:tc>
      </w:tr>
      <w:tr w:rsidR="00DA3FCC" w14:paraId="0276AB5D" w14:textId="77777777" w:rsidTr="00207182">
        <w:trPr>
          <w:trHeight w:val="230"/>
        </w:trPr>
        <w:tc>
          <w:tcPr>
            <w:tcW w:w="698" w:type="dxa"/>
          </w:tcPr>
          <w:p w14:paraId="68ED8F9A" w14:textId="77777777" w:rsidR="00DA3FCC" w:rsidRDefault="00DA3FCC" w:rsidP="00207182">
            <w:pPr>
              <w:pStyle w:val="TableParagraph"/>
              <w:rPr>
                <w:sz w:val="16"/>
              </w:rPr>
            </w:pPr>
          </w:p>
        </w:tc>
        <w:tc>
          <w:tcPr>
            <w:tcW w:w="1539" w:type="dxa"/>
          </w:tcPr>
          <w:p w14:paraId="7CAB07F8" w14:textId="77777777" w:rsidR="00DA3FCC" w:rsidRDefault="00DA3FCC" w:rsidP="00207182">
            <w:pPr>
              <w:pStyle w:val="TableParagraph"/>
              <w:spacing w:before="25"/>
              <w:ind w:left="110"/>
              <w:rPr>
                <w:sz w:val="16"/>
              </w:rPr>
            </w:pPr>
            <w:r>
              <w:rPr>
                <w:spacing w:val="-2"/>
                <w:sz w:val="16"/>
              </w:rPr>
              <w:t>2952220003546</w:t>
            </w:r>
          </w:p>
        </w:tc>
        <w:tc>
          <w:tcPr>
            <w:tcW w:w="4614" w:type="dxa"/>
          </w:tcPr>
          <w:p w14:paraId="485DAD0E"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CC4C49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3B66172"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6C519AB" w14:textId="77777777" w:rsidR="00DA3FCC" w:rsidRDefault="00DA3FCC" w:rsidP="00207182">
            <w:pPr>
              <w:pStyle w:val="TableParagraph"/>
              <w:rPr>
                <w:sz w:val="16"/>
              </w:rPr>
            </w:pPr>
          </w:p>
        </w:tc>
      </w:tr>
      <w:tr w:rsidR="00DA3FCC" w14:paraId="0E089A09" w14:textId="77777777" w:rsidTr="00207182">
        <w:trPr>
          <w:trHeight w:val="415"/>
        </w:trPr>
        <w:tc>
          <w:tcPr>
            <w:tcW w:w="698" w:type="dxa"/>
          </w:tcPr>
          <w:p w14:paraId="1D98B42D" w14:textId="77777777" w:rsidR="00DA3FCC" w:rsidRDefault="00DA3FCC" w:rsidP="00207182">
            <w:pPr>
              <w:pStyle w:val="TableParagraph"/>
              <w:rPr>
                <w:sz w:val="18"/>
              </w:rPr>
            </w:pPr>
          </w:p>
        </w:tc>
        <w:tc>
          <w:tcPr>
            <w:tcW w:w="1539" w:type="dxa"/>
          </w:tcPr>
          <w:p w14:paraId="0644EE55" w14:textId="77777777" w:rsidR="00DA3FCC" w:rsidRDefault="00DA3FCC" w:rsidP="00207182">
            <w:pPr>
              <w:pStyle w:val="TableParagraph"/>
              <w:spacing w:before="117"/>
              <w:ind w:left="110"/>
              <w:rPr>
                <w:sz w:val="16"/>
              </w:rPr>
            </w:pPr>
            <w:r>
              <w:rPr>
                <w:spacing w:val="-2"/>
                <w:sz w:val="16"/>
              </w:rPr>
              <w:t>2952240004010</w:t>
            </w:r>
          </w:p>
        </w:tc>
        <w:tc>
          <w:tcPr>
            <w:tcW w:w="4614" w:type="dxa"/>
          </w:tcPr>
          <w:p w14:paraId="1D77DE0A"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1A8DF117"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266AF75" w14:textId="77777777" w:rsidR="00DA3FCC" w:rsidRDefault="00DA3FCC" w:rsidP="00207182">
            <w:pPr>
              <w:pStyle w:val="TableParagraph"/>
              <w:spacing w:before="103"/>
              <w:ind w:left="110"/>
              <w:rPr>
                <w:sz w:val="18"/>
              </w:rPr>
            </w:pPr>
            <w:r>
              <w:rPr>
                <w:spacing w:val="-2"/>
                <w:sz w:val="18"/>
              </w:rPr>
              <w:t>0,258</w:t>
            </w:r>
          </w:p>
        </w:tc>
        <w:tc>
          <w:tcPr>
            <w:tcW w:w="1122" w:type="dxa"/>
          </w:tcPr>
          <w:p w14:paraId="48660CDF" w14:textId="77777777" w:rsidR="00DA3FCC" w:rsidRDefault="00DA3FCC" w:rsidP="00207182">
            <w:pPr>
              <w:pStyle w:val="TableParagraph"/>
              <w:rPr>
                <w:sz w:val="18"/>
              </w:rPr>
            </w:pPr>
          </w:p>
        </w:tc>
      </w:tr>
      <w:tr w:rsidR="00DA3FCC" w14:paraId="3C84AFF5" w14:textId="77777777" w:rsidTr="00207182">
        <w:trPr>
          <w:trHeight w:val="229"/>
        </w:trPr>
        <w:tc>
          <w:tcPr>
            <w:tcW w:w="698" w:type="dxa"/>
          </w:tcPr>
          <w:p w14:paraId="7B0A08A2" w14:textId="77777777" w:rsidR="00DA3FCC" w:rsidRDefault="00DA3FCC" w:rsidP="00207182">
            <w:pPr>
              <w:pStyle w:val="TableParagraph"/>
              <w:rPr>
                <w:sz w:val="16"/>
              </w:rPr>
            </w:pPr>
          </w:p>
        </w:tc>
        <w:tc>
          <w:tcPr>
            <w:tcW w:w="1539" w:type="dxa"/>
          </w:tcPr>
          <w:p w14:paraId="4AFA25FD" w14:textId="77777777" w:rsidR="00DA3FCC" w:rsidRDefault="00DA3FCC" w:rsidP="00207182">
            <w:pPr>
              <w:pStyle w:val="TableParagraph"/>
              <w:spacing w:before="22"/>
              <w:ind w:left="110"/>
              <w:rPr>
                <w:sz w:val="16"/>
              </w:rPr>
            </w:pPr>
            <w:r>
              <w:rPr>
                <w:spacing w:val="-2"/>
                <w:sz w:val="16"/>
              </w:rPr>
              <w:t>3410540005603</w:t>
            </w:r>
          </w:p>
        </w:tc>
        <w:tc>
          <w:tcPr>
            <w:tcW w:w="4614" w:type="dxa"/>
          </w:tcPr>
          <w:p w14:paraId="79902D8E" w14:textId="77777777" w:rsidR="00DA3FCC" w:rsidRDefault="00DA3FCC" w:rsidP="00207182">
            <w:pPr>
              <w:pStyle w:val="TableParagraph"/>
              <w:spacing w:line="206" w:lineRule="exact"/>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2B3087D7"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7FD80244" w14:textId="77777777" w:rsidR="00DA3FCC" w:rsidRDefault="00DA3FCC" w:rsidP="00207182">
            <w:pPr>
              <w:pStyle w:val="TableParagraph"/>
              <w:spacing w:before="11" w:line="198" w:lineRule="exact"/>
              <w:ind w:left="110"/>
              <w:rPr>
                <w:sz w:val="18"/>
              </w:rPr>
            </w:pPr>
            <w:r>
              <w:rPr>
                <w:spacing w:val="-2"/>
                <w:sz w:val="18"/>
              </w:rPr>
              <w:t>0,015</w:t>
            </w:r>
          </w:p>
        </w:tc>
        <w:tc>
          <w:tcPr>
            <w:tcW w:w="1122" w:type="dxa"/>
          </w:tcPr>
          <w:p w14:paraId="1CDBEFA1" w14:textId="77777777" w:rsidR="00DA3FCC" w:rsidRDefault="00DA3FCC" w:rsidP="00207182">
            <w:pPr>
              <w:pStyle w:val="TableParagraph"/>
              <w:rPr>
                <w:sz w:val="16"/>
              </w:rPr>
            </w:pPr>
          </w:p>
        </w:tc>
      </w:tr>
      <w:tr w:rsidR="00DA3FCC" w14:paraId="37E2E3E6" w14:textId="77777777" w:rsidTr="00207182">
        <w:trPr>
          <w:trHeight w:val="1010"/>
        </w:trPr>
        <w:tc>
          <w:tcPr>
            <w:tcW w:w="698" w:type="dxa"/>
          </w:tcPr>
          <w:p w14:paraId="495F13E2" w14:textId="77777777" w:rsidR="00DA3FCC" w:rsidRDefault="00DA3FCC" w:rsidP="00207182">
            <w:pPr>
              <w:pStyle w:val="TableParagraph"/>
              <w:spacing w:before="125"/>
              <w:rPr>
                <w:b/>
              </w:rPr>
            </w:pPr>
          </w:p>
          <w:p w14:paraId="5F8AA2AF" w14:textId="77777777" w:rsidR="00DA3FCC" w:rsidRDefault="00DA3FCC" w:rsidP="00207182">
            <w:pPr>
              <w:pStyle w:val="TableParagraph"/>
              <w:ind w:left="94"/>
              <w:jc w:val="center"/>
            </w:pPr>
            <w:r>
              <w:rPr>
                <w:spacing w:val="-5"/>
              </w:rPr>
              <w:t>64</w:t>
            </w:r>
          </w:p>
        </w:tc>
        <w:tc>
          <w:tcPr>
            <w:tcW w:w="1539" w:type="dxa"/>
          </w:tcPr>
          <w:p w14:paraId="64900EC1" w14:textId="77777777" w:rsidR="00DA3FCC" w:rsidRDefault="00DA3FCC" w:rsidP="00207182">
            <w:pPr>
              <w:pStyle w:val="TableParagraph"/>
              <w:spacing w:before="9"/>
              <w:rPr>
                <w:b/>
              </w:rPr>
            </w:pPr>
          </w:p>
          <w:p w14:paraId="0592F3A2" w14:textId="77777777" w:rsidR="00DA3FCC" w:rsidRDefault="00DA3FCC" w:rsidP="00207182">
            <w:pPr>
              <w:pStyle w:val="TableParagraph"/>
              <w:ind w:left="427"/>
            </w:pPr>
            <w:r>
              <w:rPr>
                <w:spacing w:val="-2"/>
              </w:rPr>
              <w:t>DA12B</w:t>
            </w:r>
          </w:p>
        </w:tc>
        <w:tc>
          <w:tcPr>
            <w:tcW w:w="4614" w:type="dxa"/>
          </w:tcPr>
          <w:p w14:paraId="71994871" w14:textId="77777777" w:rsidR="00DA3FCC" w:rsidRDefault="00DA3FCC" w:rsidP="00207182">
            <w:pPr>
              <w:pStyle w:val="TableParagraph"/>
              <w:ind w:left="108"/>
            </w:pPr>
            <w:r>
              <w:t>Strat</w:t>
            </w:r>
            <w:r>
              <w:rPr>
                <w:spacing w:val="-4"/>
              </w:rPr>
              <w:t xml:space="preserve"> </w:t>
            </w:r>
            <w:r>
              <w:t>de</w:t>
            </w:r>
            <w:r>
              <w:rPr>
                <w:spacing w:val="-7"/>
              </w:rPr>
              <w:t xml:space="preserve"> </w:t>
            </w:r>
            <w:proofErr w:type="spellStart"/>
            <w:r>
              <w:t>fundatie</w:t>
            </w:r>
            <w:proofErr w:type="spellEnd"/>
            <w:r>
              <w:rPr>
                <w:spacing w:val="-7"/>
              </w:rPr>
              <w:t xml:space="preserve"> </w:t>
            </w:r>
            <w:r>
              <w:t>sau</w:t>
            </w:r>
            <w:r>
              <w:rPr>
                <w:spacing w:val="-8"/>
              </w:rPr>
              <w:t xml:space="preserve"> </w:t>
            </w:r>
            <w:r>
              <w:t>reprofilare</w:t>
            </w:r>
            <w:r>
              <w:rPr>
                <w:spacing w:val="-5"/>
              </w:rPr>
              <w:t xml:space="preserve"> </w:t>
            </w:r>
            <w:r>
              <w:t>din</w:t>
            </w:r>
            <w:r>
              <w:rPr>
                <w:spacing w:val="-5"/>
              </w:rPr>
              <w:t xml:space="preserve"> </w:t>
            </w:r>
            <w:r>
              <w:t>piatra</w:t>
            </w:r>
            <w:r>
              <w:rPr>
                <w:spacing w:val="-5"/>
              </w:rPr>
              <w:t xml:space="preserve"> </w:t>
            </w:r>
            <w:r>
              <w:t xml:space="preserve">sparta, pentru drumuri, cu </w:t>
            </w:r>
            <w:proofErr w:type="spellStart"/>
            <w:r>
              <w:t>asternere</w:t>
            </w:r>
            <w:proofErr w:type="spellEnd"/>
            <w:r>
              <w:t xml:space="preserve"> mecanica, executat</w:t>
            </w:r>
          </w:p>
          <w:p w14:paraId="207D18E7" w14:textId="77777777" w:rsidR="00DA3FCC" w:rsidRDefault="00DA3FCC" w:rsidP="00207182">
            <w:pPr>
              <w:pStyle w:val="TableParagraph"/>
              <w:tabs>
                <w:tab w:val="left" w:pos="2347"/>
              </w:tabs>
              <w:spacing w:line="252" w:lineRule="exact"/>
              <w:ind w:left="108" w:right="307"/>
            </w:pPr>
            <w:r>
              <w:t>cu</w:t>
            </w:r>
            <w:r>
              <w:rPr>
                <w:spacing w:val="-6"/>
              </w:rPr>
              <w:t xml:space="preserve"> </w:t>
            </w:r>
            <w:proofErr w:type="spellStart"/>
            <w:r>
              <w:t>impanare</w:t>
            </w:r>
            <w:proofErr w:type="spellEnd"/>
            <w:r>
              <w:rPr>
                <w:spacing w:val="-6"/>
              </w:rPr>
              <w:t xml:space="preserve"> </w:t>
            </w:r>
            <w:proofErr w:type="spellStart"/>
            <w:r>
              <w:t>fara</w:t>
            </w:r>
            <w:proofErr w:type="spellEnd"/>
            <w:r>
              <w:rPr>
                <w:spacing w:val="-8"/>
              </w:rPr>
              <w:t xml:space="preserve"> </w:t>
            </w:r>
            <w:proofErr w:type="spellStart"/>
            <w:r>
              <w:t>innororire</w:t>
            </w:r>
            <w:proofErr w:type="spellEnd"/>
            <w:r>
              <w:rPr>
                <w:spacing w:val="-8"/>
              </w:rPr>
              <w:t xml:space="preserve"> </w:t>
            </w:r>
            <w:r>
              <w:t>(piatra</w:t>
            </w:r>
            <w:r>
              <w:rPr>
                <w:spacing w:val="-6"/>
              </w:rPr>
              <w:t xml:space="preserve"> </w:t>
            </w:r>
            <w:r>
              <w:t>sparta</w:t>
            </w:r>
            <w:r>
              <w:rPr>
                <w:spacing w:val="-6"/>
              </w:rPr>
              <w:t xml:space="preserve"> </w:t>
            </w:r>
            <w:r>
              <w:t>LA30 fr.0-63mm,</w:t>
            </w:r>
            <w:r>
              <w:rPr>
                <w:spacing w:val="80"/>
              </w:rPr>
              <w:t xml:space="preserve"> </w:t>
            </w:r>
            <w:r>
              <w:t>h=15cm)</w:t>
            </w:r>
            <w:r>
              <w:tab/>
              <w:t>strat de baza</w:t>
            </w:r>
          </w:p>
        </w:tc>
        <w:tc>
          <w:tcPr>
            <w:tcW w:w="977" w:type="dxa"/>
          </w:tcPr>
          <w:p w14:paraId="7A312783" w14:textId="77777777" w:rsidR="00DA3FCC" w:rsidRDefault="00DA3FCC" w:rsidP="00207182">
            <w:pPr>
              <w:pStyle w:val="TableParagraph"/>
              <w:spacing w:before="125"/>
              <w:rPr>
                <w:b/>
              </w:rPr>
            </w:pPr>
          </w:p>
          <w:p w14:paraId="4AC5C560" w14:textId="77777777" w:rsidR="00DA3FCC" w:rsidRDefault="00DA3FCC" w:rsidP="00207182">
            <w:pPr>
              <w:pStyle w:val="TableParagraph"/>
              <w:ind w:right="337"/>
              <w:jc w:val="right"/>
            </w:pPr>
            <w:r>
              <w:rPr>
                <w:spacing w:val="-5"/>
              </w:rPr>
              <w:t>m3</w:t>
            </w:r>
          </w:p>
        </w:tc>
        <w:tc>
          <w:tcPr>
            <w:tcW w:w="1119" w:type="dxa"/>
          </w:tcPr>
          <w:p w14:paraId="2031C639" w14:textId="77777777" w:rsidR="00DA3FCC" w:rsidRDefault="00DA3FCC" w:rsidP="00207182">
            <w:pPr>
              <w:pStyle w:val="TableParagraph"/>
              <w:rPr>
                <w:sz w:val="18"/>
              </w:rPr>
            </w:pPr>
          </w:p>
        </w:tc>
        <w:tc>
          <w:tcPr>
            <w:tcW w:w="1122" w:type="dxa"/>
          </w:tcPr>
          <w:p w14:paraId="308E4416" w14:textId="77777777" w:rsidR="00DA3FCC" w:rsidRDefault="00DA3FCC" w:rsidP="00207182">
            <w:pPr>
              <w:pStyle w:val="TableParagraph"/>
              <w:spacing w:before="162"/>
              <w:rPr>
                <w:b/>
                <w:sz w:val="20"/>
              </w:rPr>
            </w:pPr>
          </w:p>
          <w:p w14:paraId="5CD6CF7D" w14:textId="77777777" w:rsidR="00DA3FCC" w:rsidRDefault="00DA3FCC" w:rsidP="00207182">
            <w:pPr>
              <w:pStyle w:val="TableParagraph"/>
              <w:ind w:right="102"/>
              <w:jc w:val="right"/>
              <w:rPr>
                <w:sz w:val="20"/>
              </w:rPr>
            </w:pPr>
            <w:r>
              <w:rPr>
                <w:spacing w:val="-2"/>
                <w:sz w:val="20"/>
              </w:rPr>
              <w:t>17,85</w:t>
            </w:r>
          </w:p>
        </w:tc>
      </w:tr>
      <w:tr w:rsidR="00DA3FCC" w14:paraId="7CEE9B47" w14:textId="77777777" w:rsidTr="00207182">
        <w:trPr>
          <w:trHeight w:val="230"/>
        </w:trPr>
        <w:tc>
          <w:tcPr>
            <w:tcW w:w="698" w:type="dxa"/>
          </w:tcPr>
          <w:p w14:paraId="164DC134" w14:textId="77777777" w:rsidR="00DA3FCC" w:rsidRDefault="00DA3FCC" w:rsidP="00207182">
            <w:pPr>
              <w:pStyle w:val="TableParagraph"/>
              <w:rPr>
                <w:sz w:val="16"/>
              </w:rPr>
            </w:pPr>
          </w:p>
        </w:tc>
        <w:tc>
          <w:tcPr>
            <w:tcW w:w="1539" w:type="dxa"/>
          </w:tcPr>
          <w:p w14:paraId="3FF9A8C7" w14:textId="77777777" w:rsidR="00DA3FCC" w:rsidRDefault="00DA3FCC" w:rsidP="00207182">
            <w:pPr>
              <w:pStyle w:val="TableParagraph"/>
              <w:spacing w:before="25"/>
              <w:ind w:left="110"/>
              <w:rPr>
                <w:sz w:val="16"/>
              </w:rPr>
            </w:pPr>
            <w:r>
              <w:rPr>
                <w:spacing w:val="-2"/>
                <w:sz w:val="16"/>
              </w:rPr>
              <w:t>7129020012800</w:t>
            </w:r>
          </w:p>
        </w:tc>
        <w:tc>
          <w:tcPr>
            <w:tcW w:w="4614" w:type="dxa"/>
          </w:tcPr>
          <w:p w14:paraId="67CCBFAB" w14:textId="77777777" w:rsidR="00DA3FCC" w:rsidRDefault="00DA3FCC" w:rsidP="00207182">
            <w:pPr>
              <w:pStyle w:val="TableParagraph"/>
              <w:spacing w:before="2"/>
              <w:ind w:left="108"/>
              <w:rPr>
                <w:sz w:val="18"/>
              </w:rPr>
            </w:pPr>
            <w:r>
              <w:rPr>
                <w:spacing w:val="-2"/>
                <w:sz w:val="18"/>
              </w:rPr>
              <w:t>Pavator</w:t>
            </w:r>
          </w:p>
        </w:tc>
        <w:tc>
          <w:tcPr>
            <w:tcW w:w="977" w:type="dxa"/>
          </w:tcPr>
          <w:p w14:paraId="34E1FA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C44C8BB" w14:textId="77777777" w:rsidR="00DA3FCC" w:rsidRDefault="00DA3FCC" w:rsidP="00207182">
            <w:pPr>
              <w:pStyle w:val="TableParagraph"/>
              <w:spacing w:before="12" w:line="198" w:lineRule="exact"/>
              <w:ind w:left="110"/>
              <w:rPr>
                <w:sz w:val="18"/>
              </w:rPr>
            </w:pPr>
            <w:r>
              <w:rPr>
                <w:spacing w:val="-2"/>
                <w:sz w:val="18"/>
              </w:rPr>
              <w:t>0,600</w:t>
            </w:r>
          </w:p>
        </w:tc>
        <w:tc>
          <w:tcPr>
            <w:tcW w:w="1122" w:type="dxa"/>
          </w:tcPr>
          <w:p w14:paraId="55D58F7D" w14:textId="77777777" w:rsidR="00DA3FCC" w:rsidRDefault="00DA3FCC" w:rsidP="00207182">
            <w:pPr>
              <w:pStyle w:val="TableParagraph"/>
              <w:rPr>
                <w:sz w:val="16"/>
              </w:rPr>
            </w:pPr>
          </w:p>
        </w:tc>
      </w:tr>
      <w:tr w:rsidR="00DA3FCC" w14:paraId="0F1AAD21" w14:textId="77777777" w:rsidTr="00207182">
        <w:trPr>
          <w:trHeight w:val="415"/>
        </w:trPr>
        <w:tc>
          <w:tcPr>
            <w:tcW w:w="698" w:type="dxa"/>
          </w:tcPr>
          <w:p w14:paraId="68C7F012" w14:textId="77777777" w:rsidR="00DA3FCC" w:rsidRDefault="00DA3FCC" w:rsidP="00207182">
            <w:pPr>
              <w:pStyle w:val="TableParagraph"/>
              <w:rPr>
                <w:sz w:val="18"/>
              </w:rPr>
            </w:pPr>
          </w:p>
        </w:tc>
        <w:tc>
          <w:tcPr>
            <w:tcW w:w="1539" w:type="dxa"/>
          </w:tcPr>
          <w:p w14:paraId="5951D75A" w14:textId="77777777" w:rsidR="00DA3FCC" w:rsidRDefault="00DA3FCC" w:rsidP="00207182">
            <w:pPr>
              <w:pStyle w:val="TableParagraph"/>
              <w:spacing w:before="117"/>
              <w:ind w:left="110"/>
              <w:rPr>
                <w:sz w:val="16"/>
              </w:rPr>
            </w:pPr>
            <w:r>
              <w:rPr>
                <w:spacing w:val="-2"/>
                <w:sz w:val="16"/>
              </w:rPr>
              <w:t>1411122201646</w:t>
            </w:r>
          </w:p>
        </w:tc>
        <w:tc>
          <w:tcPr>
            <w:tcW w:w="4614" w:type="dxa"/>
          </w:tcPr>
          <w:p w14:paraId="33BF785B" w14:textId="77777777" w:rsidR="00DA3FCC" w:rsidRDefault="00DA3FCC" w:rsidP="00207182">
            <w:pPr>
              <w:pStyle w:val="TableParagraph"/>
              <w:tabs>
                <w:tab w:val="left" w:pos="745"/>
              </w:tabs>
              <w:spacing w:line="208" w:lineRule="exact"/>
              <w:ind w:left="108" w:right="458"/>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15-25</w:t>
            </w:r>
            <w:r>
              <w:rPr>
                <w:spacing w:val="-3"/>
                <w:sz w:val="18"/>
              </w:rPr>
              <w:t xml:space="preserve"> </w:t>
            </w:r>
            <w:r>
              <w:rPr>
                <w:sz w:val="18"/>
              </w:rPr>
              <w:t xml:space="preserve">mm </w:t>
            </w:r>
            <w:r>
              <w:rPr>
                <w:spacing w:val="-4"/>
                <w:sz w:val="18"/>
              </w:rPr>
              <w:t>LA30</w:t>
            </w:r>
            <w:r>
              <w:rPr>
                <w:sz w:val="18"/>
              </w:rPr>
              <w:tab/>
              <w:t>SM</w:t>
            </w:r>
            <w:r>
              <w:rPr>
                <w:spacing w:val="80"/>
                <w:sz w:val="18"/>
              </w:rPr>
              <w:t xml:space="preserve"> </w:t>
            </w:r>
            <w:r>
              <w:rPr>
                <w:sz w:val="18"/>
              </w:rPr>
              <w:t>EN13285</w:t>
            </w:r>
          </w:p>
        </w:tc>
        <w:tc>
          <w:tcPr>
            <w:tcW w:w="977" w:type="dxa"/>
          </w:tcPr>
          <w:p w14:paraId="5378FAAC" w14:textId="77777777" w:rsidR="00DA3FCC" w:rsidRDefault="00DA3FCC" w:rsidP="00207182">
            <w:pPr>
              <w:pStyle w:val="TableParagraph"/>
              <w:spacing w:before="105"/>
              <w:ind w:left="108"/>
              <w:rPr>
                <w:sz w:val="18"/>
              </w:rPr>
            </w:pPr>
            <w:r>
              <w:rPr>
                <w:spacing w:val="-5"/>
                <w:sz w:val="18"/>
              </w:rPr>
              <w:t>m3</w:t>
            </w:r>
          </w:p>
        </w:tc>
        <w:tc>
          <w:tcPr>
            <w:tcW w:w="1119" w:type="dxa"/>
          </w:tcPr>
          <w:p w14:paraId="63357A7D" w14:textId="77777777" w:rsidR="00DA3FCC" w:rsidRDefault="00DA3FCC" w:rsidP="00207182">
            <w:pPr>
              <w:pStyle w:val="TableParagraph"/>
              <w:spacing w:before="105"/>
              <w:ind w:left="110"/>
              <w:rPr>
                <w:sz w:val="18"/>
              </w:rPr>
            </w:pPr>
            <w:r>
              <w:rPr>
                <w:spacing w:val="-2"/>
                <w:sz w:val="18"/>
              </w:rPr>
              <w:t>0,203</w:t>
            </w:r>
          </w:p>
        </w:tc>
        <w:tc>
          <w:tcPr>
            <w:tcW w:w="1122" w:type="dxa"/>
          </w:tcPr>
          <w:p w14:paraId="15A8FDBB" w14:textId="77777777" w:rsidR="00DA3FCC" w:rsidRDefault="00DA3FCC" w:rsidP="00207182">
            <w:pPr>
              <w:pStyle w:val="TableParagraph"/>
              <w:rPr>
                <w:sz w:val="18"/>
              </w:rPr>
            </w:pPr>
          </w:p>
        </w:tc>
      </w:tr>
      <w:tr w:rsidR="00DA3FCC" w14:paraId="427F7F06" w14:textId="77777777" w:rsidTr="00207182">
        <w:trPr>
          <w:trHeight w:val="411"/>
        </w:trPr>
        <w:tc>
          <w:tcPr>
            <w:tcW w:w="698" w:type="dxa"/>
          </w:tcPr>
          <w:p w14:paraId="0D707554" w14:textId="77777777" w:rsidR="00DA3FCC" w:rsidRDefault="00DA3FCC" w:rsidP="00207182">
            <w:pPr>
              <w:pStyle w:val="TableParagraph"/>
              <w:rPr>
                <w:sz w:val="18"/>
              </w:rPr>
            </w:pPr>
          </w:p>
        </w:tc>
        <w:tc>
          <w:tcPr>
            <w:tcW w:w="1539" w:type="dxa"/>
          </w:tcPr>
          <w:p w14:paraId="2E51BCAE" w14:textId="77777777" w:rsidR="00DA3FCC" w:rsidRDefault="00DA3FCC" w:rsidP="00207182">
            <w:pPr>
              <w:pStyle w:val="TableParagraph"/>
              <w:spacing w:before="116"/>
              <w:ind w:left="110"/>
              <w:rPr>
                <w:sz w:val="16"/>
              </w:rPr>
            </w:pPr>
            <w:r>
              <w:rPr>
                <w:spacing w:val="-2"/>
                <w:sz w:val="16"/>
              </w:rPr>
              <w:t>1411122201672</w:t>
            </w:r>
          </w:p>
        </w:tc>
        <w:tc>
          <w:tcPr>
            <w:tcW w:w="4614" w:type="dxa"/>
          </w:tcPr>
          <w:p w14:paraId="10C03CA6"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39E37330" w14:textId="77777777" w:rsidR="00DA3FCC" w:rsidRDefault="00DA3FCC" w:rsidP="00207182">
            <w:pPr>
              <w:pStyle w:val="TableParagraph"/>
              <w:spacing w:before="102"/>
              <w:ind w:left="108"/>
              <w:rPr>
                <w:sz w:val="18"/>
              </w:rPr>
            </w:pPr>
            <w:r>
              <w:rPr>
                <w:spacing w:val="-5"/>
                <w:sz w:val="18"/>
              </w:rPr>
              <w:t>m3</w:t>
            </w:r>
          </w:p>
        </w:tc>
        <w:tc>
          <w:tcPr>
            <w:tcW w:w="1119" w:type="dxa"/>
          </w:tcPr>
          <w:p w14:paraId="65C6CBD5" w14:textId="77777777" w:rsidR="00DA3FCC" w:rsidRDefault="00DA3FCC" w:rsidP="00207182">
            <w:pPr>
              <w:pStyle w:val="TableParagraph"/>
              <w:spacing w:before="102"/>
              <w:ind w:left="110"/>
              <w:rPr>
                <w:sz w:val="18"/>
              </w:rPr>
            </w:pPr>
            <w:r>
              <w:rPr>
                <w:spacing w:val="-2"/>
                <w:sz w:val="18"/>
              </w:rPr>
              <w:t>1,219</w:t>
            </w:r>
          </w:p>
        </w:tc>
        <w:tc>
          <w:tcPr>
            <w:tcW w:w="1122" w:type="dxa"/>
          </w:tcPr>
          <w:p w14:paraId="16868A97" w14:textId="77777777" w:rsidR="00DA3FCC" w:rsidRDefault="00DA3FCC" w:rsidP="00207182">
            <w:pPr>
              <w:pStyle w:val="TableParagraph"/>
              <w:rPr>
                <w:sz w:val="18"/>
              </w:rPr>
            </w:pPr>
          </w:p>
        </w:tc>
      </w:tr>
      <w:tr w:rsidR="00DA3FCC" w14:paraId="6E837875" w14:textId="77777777" w:rsidTr="00207182">
        <w:trPr>
          <w:trHeight w:val="230"/>
        </w:trPr>
        <w:tc>
          <w:tcPr>
            <w:tcW w:w="698" w:type="dxa"/>
          </w:tcPr>
          <w:p w14:paraId="3038DD8D" w14:textId="77777777" w:rsidR="00DA3FCC" w:rsidRDefault="00DA3FCC" w:rsidP="00207182">
            <w:pPr>
              <w:pStyle w:val="TableParagraph"/>
              <w:rPr>
                <w:sz w:val="16"/>
              </w:rPr>
            </w:pPr>
          </w:p>
        </w:tc>
        <w:tc>
          <w:tcPr>
            <w:tcW w:w="1539" w:type="dxa"/>
          </w:tcPr>
          <w:p w14:paraId="109831EF" w14:textId="77777777" w:rsidR="00DA3FCC" w:rsidRDefault="00DA3FCC" w:rsidP="00207182">
            <w:pPr>
              <w:pStyle w:val="TableParagraph"/>
              <w:spacing w:before="25"/>
              <w:ind w:left="110"/>
              <w:rPr>
                <w:sz w:val="16"/>
              </w:rPr>
            </w:pPr>
            <w:r>
              <w:rPr>
                <w:spacing w:val="-2"/>
                <w:sz w:val="16"/>
              </w:rPr>
              <w:t>4100116202806</w:t>
            </w:r>
          </w:p>
        </w:tc>
        <w:tc>
          <w:tcPr>
            <w:tcW w:w="4614" w:type="dxa"/>
          </w:tcPr>
          <w:p w14:paraId="39C04AC8" w14:textId="77777777" w:rsidR="00DA3FCC" w:rsidRDefault="00DA3FCC" w:rsidP="00207182">
            <w:pPr>
              <w:pStyle w:val="TableParagraph"/>
              <w:spacing w:before="2"/>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2101B3E6"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595F3ED8"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35FAB877" w14:textId="77777777" w:rsidR="00DA3FCC" w:rsidRDefault="00DA3FCC" w:rsidP="00207182">
            <w:pPr>
              <w:pStyle w:val="TableParagraph"/>
              <w:rPr>
                <w:sz w:val="16"/>
              </w:rPr>
            </w:pPr>
          </w:p>
        </w:tc>
      </w:tr>
      <w:tr w:rsidR="00DA3FCC" w14:paraId="07DE5ACA" w14:textId="77777777" w:rsidTr="00207182">
        <w:trPr>
          <w:trHeight w:val="230"/>
        </w:trPr>
        <w:tc>
          <w:tcPr>
            <w:tcW w:w="698" w:type="dxa"/>
          </w:tcPr>
          <w:p w14:paraId="44B1086E" w14:textId="77777777" w:rsidR="00DA3FCC" w:rsidRDefault="00DA3FCC" w:rsidP="00207182">
            <w:pPr>
              <w:pStyle w:val="TableParagraph"/>
              <w:rPr>
                <w:sz w:val="16"/>
              </w:rPr>
            </w:pPr>
          </w:p>
        </w:tc>
        <w:tc>
          <w:tcPr>
            <w:tcW w:w="1539" w:type="dxa"/>
          </w:tcPr>
          <w:p w14:paraId="569D3B67" w14:textId="77777777" w:rsidR="00DA3FCC" w:rsidRDefault="00DA3FCC" w:rsidP="00207182">
            <w:pPr>
              <w:pStyle w:val="TableParagraph"/>
              <w:spacing w:before="25"/>
              <w:ind w:left="110"/>
              <w:rPr>
                <w:sz w:val="16"/>
              </w:rPr>
            </w:pPr>
            <w:r>
              <w:rPr>
                <w:spacing w:val="-2"/>
                <w:sz w:val="16"/>
              </w:rPr>
              <w:t>2952220003546</w:t>
            </w:r>
          </w:p>
        </w:tc>
        <w:tc>
          <w:tcPr>
            <w:tcW w:w="4614" w:type="dxa"/>
          </w:tcPr>
          <w:p w14:paraId="68FCB748"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2102F5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1F4921F"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1E965241" w14:textId="77777777" w:rsidR="00DA3FCC" w:rsidRDefault="00DA3FCC" w:rsidP="00207182">
            <w:pPr>
              <w:pStyle w:val="TableParagraph"/>
              <w:rPr>
                <w:sz w:val="16"/>
              </w:rPr>
            </w:pPr>
          </w:p>
        </w:tc>
      </w:tr>
      <w:tr w:rsidR="00DA3FCC" w14:paraId="7554006C" w14:textId="77777777" w:rsidTr="00207182">
        <w:trPr>
          <w:trHeight w:val="415"/>
        </w:trPr>
        <w:tc>
          <w:tcPr>
            <w:tcW w:w="698" w:type="dxa"/>
          </w:tcPr>
          <w:p w14:paraId="784DB353" w14:textId="77777777" w:rsidR="00DA3FCC" w:rsidRDefault="00DA3FCC" w:rsidP="00207182">
            <w:pPr>
              <w:pStyle w:val="TableParagraph"/>
              <w:rPr>
                <w:sz w:val="18"/>
              </w:rPr>
            </w:pPr>
          </w:p>
        </w:tc>
        <w:tc>
          <w:tcPr>
            <w:tcW w:w="1539" w:type="dxa"/>
          </w:tcPr>
          <w:p w14:paraId="57E55CFB" w14:textId="77777777" w:rsidR="00DA3FCC" w:rsidRDefault="00DA3FCC" w:rsidP="00207182">
            <w:pPr>
              <w:pStyle w:val="TableParagraph"/>
              <w:spacing w:before="117"/>
              <w:ind w:left="110"/>
              <w:rPr>
                <w:sz w:val="16"/>
              </w:rPr>
            </w:pPr>
            <w:r>
              <w:rPr>
                <w:spacing w:val="-2"/>
                <w:sz w:val="16"/>
              </w:rPr>
              <w:t>2952240004010</w:t>
            </w:r>
          </w:p>
        </w:tc>
        <w:tc>
          <w:tcPr>
            <w:tcW w:w="4614" w:type="dxa"/>
          </w:tcPr>
          <w:p w14:paraId="152CDD55" w14:textId="77777777" w:rsidR="00DA3FCC" w:rsidRDefault="00DA3FCC" w:rsidP="00207182">
            <w:pPr>
              <w:pStyle w:val="TableParagraph"/>
              <w:spacing w:line="208"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7533B8AD"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C40CAE5" w14:textId="77777777" w:rsidR="00DA3FCC" w:rsidRDefault="00DA3FCC" w:rsidP="00207182">
            <w:pPr>
              <w:pStyle w:val="TableParagraph"/>
              <w:spacing w:before="103"/>
              <w:ind w:left="110"/>
              <w:rPr>
                <w:sz w:val="18"/>
              </w:rPr>
            </w:pPr>
            <w:r>
              <w:rPr>
                <w:spacing w:val="-2"/>
                <w:sz w:val="18"/>
              </w:rPr>
              <w:t>0,258</w:t>
            </w:r>
          </w:p>
        </w:tc>
        <w:tc>
          <w:tcPr>
            <w:tcW w:w="1122" w:type="dxa"/>
          </w:tcPr>
          <w:p w14:paraId="3CB48B62" w14:textId="77777777" w:rsidR="00DA3FCC" w:rsidRDefault="00DA3FCC" w:rsidP="00207182">
            <w:pPr>
              <w:pStyle w:val="TableParagraph"/>
              <w:rPr>
                <w:sz w:val="18"/>
              </w:rPr>
            </w:pPr>
          </w:p>
        </w:tc>
      </w:tr>
      <w:tr w:rsidR="00DA3FCC" w14:paraId="22C8B9D0" w14:textId="77777777" w:rsidTr="00207182">
        <w:trPr>
          <w:trHeight w:val="229"/>
        </w:trPr>
        <w:tc>
          <w:tcPr>
            <w:tcW w:w="698" w:type="dxa"/>
          </w:tcPr>
          <w:p w14:paraId="32A11690" w14:textId="77777777" w:rsidR="00DA3FCC" w:rsidRDefault="00DA3FCC" w:rsidP="00207182">
            <w:pPr>
              <w:pStyle w:val="TableParagraph"/>
              <w:rPr>
                <w:sz w:val="16"/>
              </w:rPr>
            </w:pPr>
          </w:p>
        </w:tc>
        <w:tc>
          <w:tcPr>
            <w:tcW w:w="1539" w:type="dxa"/>
          </w:tcPr>
          <w:p w14:paraId="68EB585E" w14:textId="77777777" w:rsidR="00DA3FCC" w:rsidRDefault="00DA3FCC" w:rsidP="00207182">
            <w:pPr>
              <w:pStyle w:val="TableParagraph"/>
              <w:spacing w:before="22"/>
              <w:ind w:left="110"/>
              <w:rPr>
                <w:sz w:val="16"/>
              </w:rPr>
            </w:pPr>
            <w:r>
              <w:rPr>
                <w:spacing w:val="-2"/>
                <w:sz w:val="16"/>
              </w:rPr>
              <w:t>3410540005603</w:t>
            </w:r>
          </w:p>
        </w:tc>
        <w:tc>
          <w:tcPr>
            <w:tcW w:w="4614" w:type="dxa"/>
          </w:tcPr>
          <w:p w14:paraId="27AA07FC" w14:textId="77777777" w:rsidR="00DA3FCC" w:rsidRDefault="00DA3FCC" w:rsidP="00207182">
            <w:pPr>
              <w:pStyle w:val="TableParagraph"/>
              <w:spacing w:line="206" w:lineRule="exact"/>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41010F5C"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60B71AD4" w14:textId="77777777" w:rsidR="00DA3FCC" w:rsidRDefault="00DA3FCC" w:rsidP="00207182">
            <w:pPr>
              <w:pStyle w:val="TableParagraph"/>
              <w:spacing w:before="11" w:line="198" w:lineRule="exact"/>
              <w:ind w:left="110"/>
              <w:rPr>
                <w:sz w:val="18"/>
              </w:rPr>
            </w:pPr>
            <w:r>
              <w:rPr>
                <w:spacing w:val="-2"/>
                <w:sz w:val="18"/>
              </w:rPr>
              <w:t>0,015</w:t>
            </w:r>
          </w:p>
        </w:tc>
        <w:tc>
          <w:tcPr>
            <w:tcW w:w="1122" w:type="dxa"/>
          </w:tcPr>
          <w:p w14:paraId="6B8D321F" w14:textId="77777777" w:rsidR="00DA3FCC" w:rsidRDefault="00DA3FCC" w:rsidP="00207182">
            <w:pPr>
              <w:pStyle w:val="TableParagraph"/>
              <w:rPr>
                <w:sz w:val="16"/>
              </w:rPr>
            </w:pPr>
          </w:p>
        </w:tc>
      </w:tr>
      <w:tr w:rsidR="00DA3FCC" w14:paraId="1D521FDB" w14:textId="77777777" w:rsidTr="00207182">
        <w:trPr>
          <w:trHeight w:val="758"/>
        </w:trPr>
        <w:tc>
          <w:tcPr>
            <w:tcW w:w="698" w:type="dxa"/>
          </w:tcPr>
          <w:p w14:paraId="098D1F6E" w14:textId="77777777" w:rsidR="00DA3FCC" w:rsidRDefault="00DA3FCC" w:rsidP="00207182">
            <w:pPr>
              <w:pStyle w:val="TableParagraph"/>
              <w:spacing w:before="250"/>
              <w:ind w:left="94"/>
              <w:jc w:val="center"/>
            </w:pPr>
            <w:r>
              <w:rPr>
                <w:spacing w:val="-5"/>
              </w:rPr>
              <w:t>65</w:t>
            </w:r>
          </w:p>
        </w:tc>
        <w:tc>
          <w:tcPr>
            <w:tcW w:w="1539" w:type="dxa"/>
          </w:tcPr>
          <w:p w14:paraId="05FB81A7" w14:textId="77777777" w:rsidR="00DA3FCC" w:rsidRDefault="00DA3FCC" w:rsidP="00207182">
            <w:pPr>
              <w:pStyle w:val="TableParagraph"/>
              <w:spacing w:before="135"/>
              <w:ind w:left="494"/>
            </w:pPr>
            <w:r>
              <w:rPr>
                <w:spacing w:val="-2"/>
              </w:rPr>
              <w:t>Dl107</w:t>
            </w:r>
          </w:p>
        </w:tc>
        <w:tc>
          <w:tcPr>
            <w:tcW w:w="4614" w:type="dxa"/>
          </w:tcPr>
          <w:p w14:paraId="1CA98A1C" w14:textId="77777777" w:rsidR="00DA3FCC" w:rsidRDefault="00DA3FCC" w:rsidP="00207182">
            <w:pPr>
              <w:pStyle w:val="TableParagraph"/>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0,9</w:t>
            </w:r>
          </w:p>
          <w:p w14:paraId="2F240E9E" w14:textId="77777777" w:rsidR="00DA3FCC" w:rsidRDefault="00DA3FCC" w:rsidP="00207182">
            <w:pPr>
              <w:pStyle w:val="TableParagraph"/>
              <w:spacing w:line="233" w:lineRule="exact"/>
              <w:ind w:left="108"/>
            </w:pPr>
            <w:r>
              <w:rPr>
                <w:spacing w:val="-4"/>
              </w:rPr>
              <w:t>l/m2</w:t>
            </w:r>
          </w:p>
        </w:tc>
        <w:tc>
          <w:tcPr>
            <w:tcW w:w="977" w:type="dxa"/>
          </w:tcPr>
          <w:p w14:paraId="155190F4" w14:textId="77777777" w:rsidR="00DA3FCC" w:rsidRDefault="00DA3FCC" w:rsidP="00207182">
            <w:pPr>
              <w:pStyle w:val="TableParagraph"/>
              <w:spacing w:before="250"/>
              <w:ind w:left="8" w:right="2"/>
              <w:jc w:val="center"/>
            </w:pPr>
            <w:r>
              <w:rPr>
                <w:spacing w:val="-10"/>
              </w:rPr>
              <w:t>t</w:t>
            </w:r>
          </w:p>
        </w:tc>
        <w:tc>
          <w:tcPr>
            <w:tcW w:w="1119" w:type="dxa"/>
          </w:tcPr>
          <w:p w14:paraId="7532940A" w14:textId="77777777" w:rsidR="00DA3FCC" w:rsidRDefault="00DA3FCC" w:rsidP="00207182">
            <w:pPr>
              <w:pStyle w:val="TableParagraph"/>
              <w:rPr>
                <w:sz w:val="18"/>
              </w:rPr>
            </w:pPr>
          </w:p>
        </w:tc>
        <w:tc>
          <w:tcPr>
            <w:tcW w:w="1122" w:type="dxa"/>
          </w:tcPr>
          <w:p w14:paraId="306634B3" w14:textId="77777777" w:rsidR="00DA3FCC" w:rsidRDefault="00DA3FCC" w:rsidP="00207182">
            <w:pPr>
              <w:pStyle w:val="TableParagraph"/>
              <w:spacing w:before="34"/>
              <w:rPr>
                <w:b/>
                <w:sz w:val="20"/>
              </w:rPr>
            </w:pPr>
          </w:p>
          <w:p w14:paraId="5C00949D" w14:textId="77777777" w:rsidR="00DA3FCC" w:rsidRDefault="00DA3FCC" w:rsidP="00207182">
            <w:pPr>
              <w:pStyle w:val="TableParagraph"/>
              <w:ind w:right="101"/>
              <w:jc w:val="right"/>
              <w:rPr>
                <w:sz w:val="20"/>
              </w:rPr>
            </w:pPr>
            <w:r>
              <w:rPr>
                <w:spacing w:val="-4"/>
                <w:sz w:val="20"/>
              </w:rPr>
              <w:t>0,42</w:t>
            </w:r>
          </w:p>
        </w:tc>
      </w:tr>
      <w:tr w:rsidR="00DA3FCC" w14:paraId="5338A08A" w14:textId="77777777" w:rsidTr="00207182">
        <w:trPr>
          <w:trHeight w:val="230"/>
        </w:trPr>
        <w:tc>
          <w:tcPr>
            <w:tcW w:w="698" w:type="dxa"/>
          </w:tcPr>
          <w:p w14:paraId="729CDFB5" w14:textId="77777777" w:rsidR="00DA3FCC" w:rsidRDefault="00DA3FCC" w:rsidP="00207182">
            <w:pPr>
              <w:pStyle w:val="TableParagraph"/>
              <w:rPr>
                <w:sz w:val="16"/>
              </w:rPr>
            </w:pPr>
          </w:p>
        </w:tc>
        <w:tc>
          <w:tcPr>
            <w:tcW w:w="1539" w:type="dxa"/>
          </w:tcPr>
          <w:p w14:paraId="073F2A14" w14:textId="77777777" w:rsidR="00DA3FCC" w:rsidRDefault="00DA3FCC" w:rsidP="00207182">
            <w:pPr>
              <w:pStyle w:val="TableParagraph"/>
              <w:spacing w:before="23"/>
              <w:ind w:left="110"/>
              <w:rPr>
                <w:sz w:val="16"/>
              </w:rPr>
            </w:pPr>
            <w:r>
              <w:rPr>
                <w:spacing w:val="-2"/>
                <w:sz w:val="16"/>
              </w:rPr>
              <w:t>23203226000401</w:t>
            </w:r>
          </w:p>
        </w:tc>
        <w:tc>
          <w:tcPr>
            <w:tcW w:w="4614" w:type="dxa"/>
          </w:tcPr>
          <w:p w14:paraId="1D3DF68B" w14:textId="77777777" w:rsidR="00DA3FCC" w:rsidRDefault="00DA3FCC" w:rsidP="00207182">
            <w:pPr>
              <w:pStyle w:val="TableParagraph"/>
              <w:ind w:left="108"/>
              <w:rPr>
                <w:sz w:val="18"/>
              </w:rPr>
            </w:pPr>
            <w:r>
              <w:rPr>
                <w:spacing w:val="-2"/>
                <w:sz w:val="18"/>
              </w:rPr>
              <w:t>Bitum</w:t>
            </w:r>
          </w:p>
        </w:tc>
        <w:tc>
          <w:tcPr>
            <w:tcW w:w="977" w:type="dxa"/>
          </w:tcPr>
          <w:p w14:paraId="6D27EB97"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2F85E96E"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3F58F841" w14:textId="77777777" w:rsidR="00DA3FCC" w:rsidRDefault="00DA3FCC" w:rsidP="00207182">
            <w:pPr>
              <w:pStyle w:val="TableParagraph"/>
              <w:rPr>
                <w:sz w:val="16"/>
              </w:rPr>
            </w:pPr>
          </w:p>
        </w:tc>
      </w:tr>
      <w:tr w:rsidR="00DA3FCC" w14:paraId="23D84281" w14:textId="77777777" w:rsidTr="00207182">
        <w:trPr>
          <w:trHeight w:val="230"/>
        </w:trPr>
        <w:tc>
          <w:tcPr>
            <w:tcW w:w="698" w:type="dxa"/>
          </w:tcPr>
          <w:p w14:paraId="3E73C08C" w14:textId="77777777" w:rsidR="00DA3FCC" w:rsidRDefault="00DA3FCC" w:rsidP="00207182">
            <w:pPr>
              <w:pStyle w:val="TableParagraph"/>
              <w:rPr>
                <w:sz w:val="16"/>
              </w:rPr>
            </w:pPr>
          </w:p>
        </w:tc>
        <w:tc>
          <w:tcPr>
            <w:tcW w:w="1539" w:type="dxa"/>
          </w:tcPr>
          <w:p w14:paraId="79AEA2B5" w14:textId="77777777" w:rsidR="00DA3FCC" w:rsidRDefault="00DA3FCC" w:rsidP="00207182">
            <w:pPr>
              <w:pStyle w:val="TableParagraph"/>
              <w:spacing w:before="23"/>
              <w:ind w:left="110"/>
              <w:rPr>
                <w:sz w:val="16"/>
              </w:rPr>
            </w:pPr>
            <w:r>
              <w:rPr>
                <w:spacing w:val="-2"/>
                <w:sz w:val="16"/>
              </w:rPr>
              <w:t>2952220000000</w:t>
            </w:r>
          </w:p>
        </w:tc>
        <w:tc>
          <w:tcPr>
            <w:tcW w:w="4614" w:type="dxa"/>
          </w:tcPr>
          <w:p w14:paraId="3BA4F084"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41ABCE0C"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70C70E2"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335375BA" w14:textId="77777777" w:rsidR="00DA3FCC" w:rsidRDefault="00DA3FCC" w:rsidP="00207182">
            <w:pPr>
              <w:pStyle w:val="TableParagraph"/>
              <w:rPr>
                <w:sz w:val="16"/>
              </w:rPr>
            </w:pPr>
          </w:p>
        </w:tc>
      </w:tr>
      <w:tr w:rsidR="00DA3FCC" w14:paraId="142A1C44" w14:textId="77777777" w:rsidTr="00207182">
        <w:trPr>
          <w:trHeight w:val="1012"/>
        </w:trPr>
        <w:tc>
          <w:tcPr>
            <w:tcW w:w="698" w:type="dxa"/>
          </w:tcPr>
          <w:p w14:paraId="3A7C11DA" w14:textId="77777777" w:rsidR="00DA3FCC" w:rsidRDefault="00DA3FCC" w:rsidP="00207182">
            <w:pPr>
              <w:pStyle w:val="TableParagraph"/>
              <w:spacing w:before="124"/>
              <w:rPr>
                <w:b/>
              </w:rPr>
            </w:pPr>
          </w:p>
          <w:p w14:paraId="44C59A82" w14:textId="77777777" w:rsidR="00DA3FCC" w:rsidRDefault="00DA3FCC" w:rsidP="00207182">
            <w:pPr>
              <w:pStyle w:val="TableParagraph"/>
              <w:ind w:left="94"/>
              <w:jc w:val="center"/>
            </w:pPr>
            <w:r>
              <w:rPr>
                <w:spacing w:val="-5"/>
              </w:rPr>
              <w:t>66</w:t>
            </w:r>
          </w:p>
        </w:tc>
        <w:tc>
          <w:tcPr>
            <w:tcW w:w="1539" w:type="dxa"/>
          </w:tcPr>
          <w:p w14:paraId="6BC53D8C" w14:textId="77777777" w:rsidR="00DA3FCC" w:rsidRDefault="00DA3FCC" w:rsidP="00207182">
            <w:pPr>
              <w:pStyle w:val="TableParagraph"/>
              <w:spacing w:before="9"/>
              <w:rPr>
                <w:b/>
              </w:rPr>
            </w:pPr>
          </w:p>
          <w:p w14:paraId="08D71947" w14:textId="77777777" w:rsidR="00DA3FCC" w:rsidRDefault="00DA3FCC" w:rsidP="00207182">
            <w:pPr>
              <w:pStyle w:val="TableParagraph"/>
              <w:ind w:left="427"/>
            </w:pPr>
            <w:r>
              <w:rPr>
                <w:spacing w:val="-2"/>
              </w:rPr>
              <w:t>DB19G</w:t>
            </w:r>
          </w:p>
        </w:tc>
        <w:tc>
          <w:tcPr>
            <w:tcW w:w="4614" w:type="dxa"/>
          </w:tcPr>
          <w:p w14:paraId="3EF15E2F" w14:textId="77777777" w:rsidR="00DA3FCC" w:rsidRDefault="00DA3FCC" w:rsidP="00207182">
            <w:pPr>
              <w:pStyle w:val="TableParagraph"/>
              <w:ind w:left="108"/>
            </w:pPr>
            <w:proofErr w:type="spellStart"/>
            <w:r>
              <w:t>Imbracaminte</w:t>
            </w:r>
            <w:proofErr w:type="spellEnd"/>
            <w:r>
              <w:rPr>
                <w:spacing w:val="-6"/>
              </w:rPr>
              <w:t xml:space="preserve"> </w:t>
            </w:r>
            <w:r>
              <w:t>de</w:t>
            </w:r>
            <w:r>
              <w:rPr>
                <w:spacing w:val="-6"/>
              </w:rPr>
              <w:t xml:space="preserve"> </w:t>
            </w:r>
            <w:r>
              <w:t>beton</w:t>
            </w:r>
            <w:r>
              <w:rPr>
                <w:spacing w:val="-6"/>
              </w:rPr>
              <w:t xml:space="preserve"> </w:t>
            </w:r>
            <w:r>
              <w:t>asfaltic</w:t>
            </w:r>
            <w:r>
              <w:rPr>
                <w:spacing w:val="-6"/>
              </w:rPr>
              <w:t xml:space="preserve"> </w:t>
            </w:r>
            <w:r>
              <w:t>cu</w:t>
            </w:r>
            <w:r>
              <w:rPr>
                <w:spacing w:val="-9"/>
              </w:rPr>
              <w:t xml:space="preserve"> </w:t>
            </w:r>
            <w:r>
              <w:t>agregat</w:t>
            </w:r>
            <w:r>
              <w:rPr>
                <w:spacing w:val="-8"/>
              </w:rPr>
              <w:t xml:space="preserve"> </w:t>
            </w:r>
            <w:r>
              <w:t xml:space="preserve">mare, executata la cald, in grosime de 6,0 cm, cu </w:t>
            </w:r>
            <w:proofErr w:type="spellStart"/>
            <w:r>
              <w:t>asternere</w:t>
            </w:r>
            <w:proofErr w:type="spellEnd"/>
            <w:r>
              <w:t xml:space="preserve"> mecanica (beton asfaltic poros BAD</w:t>
            </w:r>
          </w:p>
          <w:p w14:paraId="4CB6FD0D" w14:textId="77777777" w:rsidR="00DA3FCC" w:rsidRDefault="00DA3FCC" w:rsidP="00207182">
            <w:pPr>
              <w:pStyle w:val="TableParagraph"/>
              <w:spacing w:line="235" w:lineRule="exact"/>
              <w:ind w:left="108"/>
            </w:pPr>
            <w:r>
              <w:t>22.4</w:t>
            </w:r>
            <w:r>
              <w:rPr>
                <w:spacing w:val="-2"/>
              </w:rPr>
              <w:t xml:space="preserve"> 50/70)</w:t>
            </w:r>
          </w:p>
        </w:tc>
        <w:tc>
          <w:tcPr>
            <w:tcW w:w="977" w:type="dxa"/>
          </w:tcPr>
          <w:p w14:paraId="2316BC9B" w14:textId="77777777" w:rsidR="00DA3FCC" w:rsidRDefault="00DA3FCC" w:rsidP="00207182">
            <w:pPr>
              <w:pStyle w:val="TableParagraph"/>
              <w:spacing w:before="124"/>
              <w:rPr>
                <w:b/>
              </w:rPr>
            </w:pPr>
          </w:p>
          <w:p w14:paraId="3A4E5AD4" w14:textId="77777777" w:rsidR="00DA3FCC" w:rsidRDefault="00DA3FCC" w:rsidP="00207182">
            <w:pPr>
              <w:pStyle w:val="TableParagraph"/>
              <w:ind w:right="337"/>
              <w:jc w:val="right"/>
            </w:pPr>
            <w:r>
              <w:rPr>
                <w:spacing w:val="-5"/>
              </w:rPr>
              <w:t>m2</w:t>
            </w:r>
          </w:p>
        </w:tc>
        <w:tc>
          <w:tcPr>
            <w:tcW w:w="1119" w:type="dxa"/>
          </w:tcPr>
          <w:p w14:paraId="6AFF4CA8" w14:textId="77777777" w:rsidR="00DA3FCC" w:rsidRDefault="00DA3FCC" w:rsidP="00207182">
            <w:pPr>
              <w:pStyle w:val="TableParagraph"/>
              <w:rPr>
                <w:sz w:val="18"/>
              </w:rPr>
            </w:pPr>
          </w:p>
        </w:tc>
        <w:tc>
          <w:tcPr>
            <w:tcW w:w="1122" w:type="dxa"/>
          </w:tcPr>
          <w:p w14:paraId="5F2CBA79" w14:textId="77777777" w:rsidR="00DA3FCC" w:rsidRDefault="00DA3FCC" w:rsidP="00207182">
            <w:pPr>
              <w:pStyle w:val="TableParagraph"/>
              <w:spacing w:before="161"/>
              <w:rPr>
                <w:b/>
                <w:sz w:val="20"/>
              </w:rPr>
            </w:pPr>
          </w:p>
          <w:p w14:paraId="51FA8E18" w14:textId="77777777" w:rsidR="00DA3FCC" w:rsidRDefault="00DA3FCC" w:rsidP="00207182">
            <w:pPr>
              <w:pStyle w:val="TableParagraph"/>
              <w:ind w:right="102"/>
              <w:jc w:val="right"/>
              <w:rPr>
                <w:sz w:val="20"/>
              </w:rPr>
            </w:pPr>
            <w:r>
              <w:rPr>
                <w:spacing w:val="-2"/>
                <w:sz w:val="20"/>
              </w:rPr>
              <w:t>464,00</w:t>
            </w:r>
          </w:p>
        </w:tc>
      </w:tr>
      <w:tr w:rsidR="00DA3FCC" w14:paraId="45A1A8EA" w14:textId="77777777" w:rsidTr="00207182">
        <w:trPr>
          <w:trHeight w:val="230"/>
        </w:trPr>
        <w:tc>
          <w:tcPr>
            <w:tcW w:w="698" w:type="dxa"/>
          </w:tcPr>
          <w:p w14:paraId="2E8B259C" w14:textId="77777777" w:rsidR="00DA3FCC" w:rsidRDefault="00DA3FCC" w:rsidP="00207182">
            <w:pPr>
              <w:pStyle w:val="TableParagraph"/>
              <w:rPr>
                <w:sz w:val="16"/>
              </w:rPr>
            </w:pPr>
          </w:p>
        </w:tc>
        <w:tc>
          <w:tcPr>
            <w:tcW w:w="1539" w:type="dxa"/>
          </w:tcPr>
          <w:p w14:paraId="2B2EA166" w14:textId="77777777" w:rsidR="00DA3FCC" w:rsidRDefault="00DA3FCC" w:rsidP="00207182">
            <w:pPr>
              <w:pStyle w:val="TableParagraph"/>
              <w:spacing w:before="23"/>
              <w:ind w:left="110"/>
              <w:rPr>
                <w:sz w:val="16"/>
              </w:rPr>
            </w:pPr>
            <w:r>
              <w:rPr>
                <w:spacing w:val="-2"/>
                <w:sz w:val="16"/>
              </w:rPr>
              <w:t>7129040010110</w:t>
            </w:r>
          </w:p>
        </w:tc>
        <w:tc>
          <w:tcPr>
            <w:tcW w:w="4614" w:type="dxa"/>
          </w:tcPr>
          <w:p w14:paraId="36F283B9" w14:textId="77777777" w:rsidR="00DA3FCC" w:rsidRDefault="00DA3FCC" w:rsidP="00207182">
            <w:pPr>
              <w:pStyle w:val="TableParagraph"/>
              <w:ind w:left="108"/>
              <w:rPr>
                <w:sz w:val="18"/>
              </w:rPr>
            </w:pPr>
            <w:r>
              <w:rPr>
                <w:spacing w:val="-2"/>
                <w:sz w:val="18"/>
              </w:rPr>
              <w:t>Asfaltator</w:t>
            </w:r>
          </w:p>
        </w:tc>
        <w:tc>
          <w:tcPr>
            <w:tcW w:w="977" w:type="dxa"/>
          </w:tcPr>
          <w:p w14:paraId="10B4167E"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67CFA1C8" w14:textId="77777777" w:rsidR="00DA3FCC" w:rsidRDefault="00DA3FCC" w:rsidP="00207182">
            <w:pPr>
              <w:pStyle w:val="TableParagraph"/>
              <w:spacing w:before="9" w:line="201" w:lineRule="exact"/>
              <w:ind w:left="110"/>
              <w:rPr>
                <w:sz w:val="18"/>
              </w:rPr>
            </w:pPr>
            <w:r>
              <w:rPr>
                <w:spacing w:val="-2"/>
                <w:sz w:val="18"/>
              </w:rPr>
              <w:t>0,060</w:t>
            </w:r>
          </w:p>
        </w:tc>
        <w:tc>
          <w:tcPr>
            <w:tcW w:w="1122" w:type="dxa"/>
          </w:tcPr>
          <w:p w14:paraId="237E76D6" w14:textId="77777777" w:rsidR="00DA3FCC" w:rsidRDefault="00DA3FCC" w:rsidP="00207182">
            <w:pPr>
              <w:pStyle w:val="TableParagraph"/>
              <w:rPr>
                <w:sz w:val="16"/>
              </w:rPr>
            </w:pPr>
          </w:p>
        </w:tc>
      </w:tr>
      <w:tr w:rsidR="00DA3FCC" w14:paraId="4E382F28" w14:textId="77777777" w:rsidTr="00207182">
        <w:trPr>
          <w:trHeight w:val="412"/>
        </w:trPr>
        <w:tc>
          <w:tcPr>
            <w:tcW w:w="698" w:type="dxa"/>
          </w:tcPr>
          <w:p w14:paraId="65D9E32F" w14:textId="77777777" w:rsidR="00DA3FCC" w:rsidRDefault="00DA3FCC" w:rsidP="00207182">
            <w:pPr>
              <w:pStyle w:val="TableParagraph"/>
              <w:rPr>
                <w:sz w:val="18"/>
              </w:rPr>
            </w:pPr>
          </w:p>
        </w:tc>
        <w:tc>
          <w:tcPr>
            <w:tcW w:w="1539" w:type="dxa"/>
          </w:tcPr>
          <w:p w14:paraId="72ED7B88" w14:textId="77777777" w:rsidR="00DA3FCC" w:rsidRDefault="00DA3FCC" w:rsidP="00207182">
            <w:pPr>
              <w:pStyle w:val="TableParagraph"/>
              <w:spacing w:before="23"/>
              <w:ind w:left="110"/>
              <w:rPr>
                <w:sz w:val="16"/>
              </w:rPr>
            </w:pPr>
            <w:r>
              <w:rPr>
                <w:spacing w:val="-2"/>
                <w:sz w:val="16"/>
              </w:rPr>
              <w:t>111100010001310-</w:t>
            </w:r>
            <w:r>
              <w:rPr>
                <w:spacing w:val="40"/>
                <w:sz w:val="16"/>
              </w:rPr>
              <w:t xml:space="preserve"> </w:t>
            </w:r>
            <w:r>
              <w:rPr>
                <w:spacing w:val="-4"/>
                <w:sz w:val="16"/>
              </w:rPr>
              <w:t>BAD</w:t>
            </w:r>
          </w:p>
        </w:tc>
        <w:tc>
          <w:tcPr>
            <w:tcW w:w="4614" w:type="dxa"/>
          </w:tcPr>
          <w:p w14:paraId="1BA8FB1B" w14:textId="77777777" w:rsidR="00DA3FCC" w:rsidRDefault="00DA3FCC" w:rsidP="00207182">
            <w:pPr>
              <w:pStyle w:val="TableParagraph"/>
              <w:spacing w:line="206" w:lineRule="exact"/>
              <w:ind w:left="108" w:right="253"/>
              <w:rPr>
                <w:sz w:val="18"/>
              </w:rPr>
            </w:pPr>
            <w:r>
              <w:rPr>
                <w:sz w:val="18"/>
              </w:rPr>
              <w:t>Mixtura</w:t>
            </w:r>
            <w:r>
              <w:rPr>
                <w:spacing w:val="-5"/>
                <w:sz w:val="18"/>
              </w:rPr>
              <w:t xml:space="preserve"> </w:t>
            </w:r>
            <w:r>
              <w:rPr>
                <w:sz w:val="18"/>
              </w:rPr>
              <w:t>asfaltica</w:t>
            </w:r>
            <w:r>
              <w:rPr>
                <w:spacing w:val="-5"/>
                <w:sz w:val="18"/>
              </w:rPr>
              <w:t xml:space="preserve"> </w:t>
            </w:r>
            <w:r>
              <w:rPr>
                <w:sz w:val="18"/>
              </w:rPr>
              <w:t>preparata</w:t>
            </w:r>
            <w:r>
              <w:rPr>
                <w:spacing w:val="-4"/>
                <w:sz w:val="18"/>
              </w:rPr>
              <w:t xml:space="preserve"> </w:t>
            </w:r>
            <w:r>
              <w:rPr>
                <w:sz w:val="18"/>
              </w:rPr>
              <w:t>la</w:t>
            </w:r>
            <w:r>
              <w:rPr>
                <w:spacing w:val="-5"/>
                <w:sz w:val="18"/>
              </w:rPr>
              <w:t xml:space="preserve"> </w:t>
            </w:r>
            <w:r>
              <w:rPr>
                <w:sz w:val="18"/>
              </w:rPr>
              <w:t>cald</w:t>
            </w:r>
            <w:r>
              <w:rPr>
                <w:spacing w:val="-3"/>
                <w:sz w:val="18"/>
              </w:rPr>
              <w:t xml:space="preserve"> </w:t>
            </w:r>
            <w:r>
              <w:rPr>
                <w:sz w:val="18"/>
              </w:rPr>
              <w:t>cu</w:t>
            </w:r>
            <w:r>
              <w:rPr>
                <w:spacing w:val="-3"/>
                <w:sz w:val="18"/>
              </w:rPr>
              <w:t xml:space="preserve"> </w:t>
            </w:r>
            <w:r>
              <w:rPr>
                <w:sz w:val="18"/>
              </w:rPr>
              <w:t>agregate</w:t>
            </w:r>
            <w:r>
              <w:rPr>
                <w:spacing w:val="-4"/>
                <w:sz w:val="18"/>
              </w:rPr>
              <w:t xml:space="preserve"> </w:t>
            </w:r>
            <w:r>
              <w:rPr>
                <w:sz w:val="18"/>
              </w:rPr>
              <w:t>mari</w:t>
            </w:r>
            <w:r>
              <w:rPr>
                <w:spacing w:val="80"/>
                <w:sz w:val="18"/>
              </w:rPr>
              <w:t xml:space="preserve"> </w:t>
            </w:r>
            <w:r>
              <w:rPr>
                <w:sz w:val="18"/>
              </w:rPr>
              <w:t xml:space="preserve">BAD </w:t>
            </w:r>
            <w:r>
              <w:rPr>
                <w:spacing w:val="-4"/>
                <w:sz w:val="18"/>
              </w:rPr>
              <w:t>22.4</w:t>
            </w:r>
          </w:p>
        </w:tc>
        <w:tc>
          <w:tcPr>
            <w:tcW w:w="977" w:type="dxa"/>
          </w:tcPr>
          <w:p w14:paraId="3CB60776" w14:textId="77777777" w:rsidR="00DA3FCC" w:rsidRDefault="00DA3FCC" w:rsidP="00207182">
            <w:pPr>
              <w:pStyle w:val="TableParagraph"/>
              <w:spacing w:before="103"/>
              <w:ind w:left="108"/>
              <w:rPr>
                <w:sz w:val="18"/>
              </w:rPr>
            </w:pPr>
            <w:r>
              <w:rPr>
                <w:spacing w:val="-10"/>
                <w:sz w:val="18"/>
              </w:rPr>
              <w:t>t</w:t>
            </w:r>
          </w:p>
        </w:tc>
        <w:tc>
          <w:tcPr>
            <w:tcW w:w="1119" w:type="dxa"/>
          </w:tcPr>
          <w:p w14:paraId="2E490CBD" w14:textId="77777777" w:rsidR="00DA3FCC" w:rsidRDefault="00DA3FCC" w:rsidP="00207182">
            <w:pPr>
              <w:pStyle w:val="TableParagraph"/>
              <w:spacing w:before="103"/>
              <w:ind w:left="110"/>
              <w:rPr>
                <w:sz w:val="18"/>
              </w:rPr>
            </w:pPr>
            <w:r>
              <w:rPr>
                <w:spacing w:val="-2"/>
                <w:sz w:val="18"/>
              </w:rPr>
              <w:t>0,141</w:t>
            </w:r>
          </w:p>
        </w:tc>
        <w:tc>
          <w:tcPr>
            <w:tcW w:w="1122" w:type="dxa"/>
          </w:tcPr>
          <w:p w14:paraId="437A8474" w14:textId="77777777" w:rsidR="00DA3FCC" w:rsidRDefault="00DA3FCC" w:rsidP="00207182">
            <w:pPr>
              <w:pStyle w:val="TableParagraph"/>
              <w:rPr>
                <w:sz w:val="18"/>
              </w:rPr>
            </w:pPr>
          </w:p>
        </w:tc>
      </w:tr>
      <w:tr w:rsidR="00DA3FCC" w14:paraId="122E23D8" w14:textId="77777777" w:rsidTr="00207182">
        <w:trPr>
          <w:trHeight w:val="415"/>
        </w:trPr>
        <w:tc>
          <w:tcPr>
            <w:tcW w:w="698" w:type="dxa"/>
          </w:tcPr>
          <w:p w14:paraId="5C75E347" w14:textId="77777777" w:rsidR="00DA3FCC" w:rsidRDefault="00DA3FCC" w:rsidP="00207182">
            <w:pPr>
              <w:pStyle w:val="TableParagraph"/>
              <w:rPr>
                <w:sz w:val="18"/>
              </w:rPr>
            </w:pPr>
          </w:p>
        </w:tc>
        <w:tc>
          <w:tcPr>
            <w:tcW w:w="1539" w:type="dxa"/>
          </w:tcPr>
          <w:p w14:paraId="319CFB27" w14:textId="77777777" w:rsidR="00DA3FCC" w:rsidRDefault="00DA3FCC" w:rsidP="00207182">
            <w:pPr>
              <w:pStyle w:val="TableParagraph"/>
              <w:spacing w:before="117"/>
              <w:ind w:left="110"/>
              <w:rPr>
                <w:sz w:val="16"/>
              </w:rPr>
            </w:pPr>
            <w:r>
              <w:rPr>
                <w:spacing w:val="-2"/>
                <w:sz w:val="16"/>
              </w:rPr>
              <w:t>2952240004010</w:t>
            </w:r>
          </w:p>
        </w:tc>
        <w:tc>
          <w:tcPr>
            <w:tcW w:w="4614" w:type="dxa"/>
          </w:tcPr>
          <w:p w14:paraId="6E5BD145"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5378368E"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45D1D468" w14:textId="77777777" w:rsidR="00DA3FCC" w:rsidRDefault="00DA3FCC" w:rsidP="00207182">
            <w:pPr>
              <w:pStyle w:val="TableParagraph"/>
              <w:spacing w:before="103"/>
              <w:ind w:left="110"/>
              <w:rPr>
                <w:sz w:val="18"/>
              </w:rPr>
            </w:pPr>
            <w:r>
              <w:rPr>
                <w:spacing w:val="-2"/>
                <w:sz w:val="18"/>
              </w:rPr>
              <w:t>0,0079</w:t>
            </w:r>
          </w:p>
        </w:tc>
        <w:tc>
          <w:tcPr>
            <w:tcW w:w="1122" w:type="dxa"/>
          </w:tcPr>
          <w:p w14:paraId="1DCE6610" w14:textId="77777777" w:rsidR="00DA3FCC" w:rsidRDefault="00DA3FCC" w:rsidP="00207182">
            <w:pPr>
              <w:pStyle w:val="TableParagraph"/>
              <w:rPr>
                <w:sz w:val="18"/>
              </w:rPr>
            </w:pPr>
          </w:p>
        </w:tc>
      </w:tr>
      <w:tr w:rsidR="00DA3FCC" w14:paraId="1B7AA250" w14:textId="77777777" w:rsidTr="00207182">
        <w:trPr>
          <w:trHeight w:val="230"/>
        </w:trPr>
        <w:tc>
          <w:tcPr>
            <w:tcW w:w="698" w:type="dxa"/>
          </w:tcPr>
          <w:p w14:paraId="0F21D982" w14:textId="77777777" w:rsidR="00DA3FCC" w:rsidRDefault="00DA3FCC" w:rsidP="00207182">
            <w:pPr>
              <w:pStyle w:val="TableParagraph"/>
              <w:rPr>
                <w:sz w:val="16"/>
              </w:rPr>
            </w:pPr>
          </w:p>
        </w:tc>
        <w:tc>
          <w:tcPr>
            <w:tcW w:w="1539" w:type="dxa"/>
          </w:tcPr>
          <w:p w14:paraId="20A20102" w14:textId="77777777" w:rsidR="00DA3FCC" w:rsidRDefault="00DA3FCC" w:rsidP="00207182">
            <w:pPr>
              <w:pStyle w:val="TableParagraph"/>
              <w:spacing w:before="23"/>
              <w:ind w:left="110"/>
              <w:rPr>
                <w:sz w:val="16"/>
              </w:rPr>
            </w:pPr>
            <w:r>
              <w:rPr>
                <w:spacing w:val="-2"/>
                <w:sz w:val="16"/>
              </w:rPr>
              <w:t>2952240004003</w:t>
            </w:r>
          </w:p>
        </w:tc>
        <w:tc>
          <w:tcPr>
            <w:tcW w:w="4614" w:type="dxa"/>
          </w:tcPr>
          <w:p w14:paraId="020D66B9"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572A752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12DCA6D2" w14:textId="77777777" w:rsidR="00DA3FCC" w:rsidRDefault="00DA3FCC" w:rsidP="00207182">
            <w:pPr>
              <w:pStyle w:val="TableParagraph"/>
              <w:spacing w:before="12" w:line="198" w:lineRule="exact"/>
              <w:ind w:left="110"/>
              <w:rPr>
                <w:sz w:val="18"/>
              </w:rPr>
            </w:pPr>
            <w:r>
              <w:rPr>
                <w:spacing w:val="-2"/>
                <w:sz w:val="18"/>
              </w:rPr>
              <w:t>0,0079</w:t>
            </w:r>
          </w:p>
        </w:tc>
        <w:tc>
          <w:tcPr>
            <w:tcW w:w="1122" w:type="dxa"/>
          </w:tcPr>
          <w:p w14:paraId="35F88E5F" w14:textId="77777777" w:rsidR="00DA3FCC" w:rsidRDefault="00DA3FCC" w:rsidP="00207182">
            <w:pPr>
              <w:pStyle w:val="TableParagraph"/>
              <w:rPr>
                <w:sz w:val="16"/>
              </w:rPr>
            </w:pPr>
          </w:p>
        </w:tc>
      </w:tr>
      <w:tr w:rsidR="00DA3FCC" w14:paraId="42FB932B" w14:textId="77777777" w:rsidTr="00207182">
        <w:trPr>
          <w:trHeight w:val="227"/>
        </w:trPr>
        <w:tc>
          <w:tcPr>
            <w:tcW w:w="698" w:type="dxa"/>
          </w:tcPr>
          <w:p w14:paraId="4AB19BB2" w14:textId="77777777" w:rsidR="00DA3FCC" w:rsidRDefault="00DA3FCC" w:rsidP="00207182">
            <w:pPr>
              <w:pStyle w:val="TableParagraph"/>
              <w:rPr>
                <w:sz w:val="16"/>
              </w:rPr>
            </w:pPr>
          </w:p>
        </w:tc>
        <w:tc>
          <w:tcPr>
            <w:tcW w:w="1539" w:type="dxa"/>
          </w:tcPr>
          <w:p w14:paraId="1AAEE431" w14:textId="77777777" w:rsidR="00DA3FCC" w:rsidRDefault="00DA3FCC" w:rsidP="00207182">
            <w:pPr>
              <w:pStyle w:val="TableParagraph"/>
              <w:spacing w:before="23"/>
              <w:ind w:left="110"/>
              <w:rPr>
                <w:sz w:val="16"/>
              </w:rPr>
            </w:pPr>
            <w:r>
              <w:rPr>
                <w:spacing w:val="-2"/>
                <w:sz w:val="16"/>
              </w:rPr>
              <w:t>2952240005100</w:t>
            </w:r>
          </w:p>
        </w:tc>
        <w:tc>
          <w:tcPr>
            <w:tcW w:w="4614" w:type="dxa"/>
          </w:tcPr>
          <w:p w14:paraId="4274EE30"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Pr>
          <w:p w14:paraId="1AE27EBB" w14:textId="77777777" w:rsidR="00DA3FCC" w:rsidRDefault="00DA3FCC" w:rsidP="00207182">
            <w:pPr>
              <w:pStyle w:val="TableParagraph"/>
              <w:spacing w:before="9" w:line="198" w:lineRule="exact"/>
              <w:ind w:left="108"/>
              <w:rPr>
                <w:sz w:val="18"/>
              </w:rPr>
            </w:pPr>
            <w:r>
              <w:rPr>
                <w:sz w:val="18"/>
              </w:rPr>
              <w:t>h-</w:t>
            </w:r>
            <w:r>
              <w:rPr>
                <w:spacing w:val="-5"/>
                <w:sz w:val="18"/>
              </w:rPr>
              <w:t>ut</w:t>
            </w:r>
          </w:p>
        </w:tc>
        <w:tc>
          <w:tcPr>
            <w:tcW w:w="1119" w:type="dxa"/>
          </w:tcPr>
          <w:p w14:paraId="7E2496DC" w14:textId="77777777" w:rsidR="00DA3FCC" w:rsidRDefault="00DA3FCC" w:rsidP="00207182">
            <w:pPr>
              <w:pStyle w:val="TableParagraph"/>
              <w:spacing w:before="9" w:line="198" w:lineRule="exact"/>
              <w:ind w:left="110"/>
              <w:rPr>
                <w:sz w:val="18"/>
              </w:rPr>
            </w:pPr>
            <w:r>
              <w:rPr>
                <w:spacing w:val="-2"/>
                <w:sz w:val="18"/>
              </w:rPr>
              <w:t>0,0079</w:t>
            </w:r>
          </w:p>
        </w:tc>
        <w:tc>
          <w:tcPr>
            <w:tcW w:w="1122" w:type="dxa"/>
          </w:tcPr>
          <w:p w14:paraId="5CBC6856" w14:textId="77777777" w:rsidR="00DA3FCC" w:rsidRDefault="00DA3FCC" w:rsidP="00207182">
            <w:pPr>
              <w:pStyle w:val="TableParagraph"/>
              <w:rPr>
                <w:sz w:val="16"/>
              </w:rPr>
            </w:pPr>
          </w:p>
        </w:tc>
      </w:tr>
      <w:tr w:rsidR="00DA3FCC" w14:paraId="4403F162" w14:textId="77777777" w:rsidTr="00207182">
        <w:trPr>
          <w:trHeight w:val="761"/>
        </w:trPr>
        <w:tc>
          <w:tcPr>
            <w:tcW w:w="698" w:type="dxa"/>
          </w:tcPr>
          <w:p w14:paraId="4849AFFD" w14:textId="77777777" w:rsidR="00DA3FCC" w:rsidRDefault="00DA3FCC" w:rsidP="00207182">
            <w:pPr>
              <w:pStyle w:val="TableParagraph"/>
              <w:spacing w:before="253"/>
              <w:ind w:left="94"/>
              <w:jc w:val="center"/>
            </w:pPr>
            <w:r>
              <w:rPr>
                <w:spacing w:val="-5"/>
              </w:rPr>
              <w:t>67</w:t>
            </w:r>
          </w:p>
        </w:tc>
        <w:tc>
          <w:tcPr>
            <w:tcW w:w="1539" w:type="dxa"/>
          </w:tcPr>
          <w:p w14:paraId="4DF14ECE" w14:textId="77777777" w:rsidR="00DA3FCC" w:rsidRDefault="00DA3FCC" w:rsidP="00207182">
            <w:pPr>
              <w:pStyle w:val="TableParagraph"/>
              <w:spacing w:before="137"/>
              <w:ind w:left="494"/>
            </w:pPr>
            <w:r>
              <w:rPr>
                <w:spacing w:val="-2"/>
              </w:rPr>
              <w:t>Dl107</w:t>
            </w:r>
          </w:p>
        </w:tc>
        <w:tc>
          <w:tcPr>
            <w:tcW w:w="4614" w:type="dxa"/>
          </w:tcPr>
          <w:p w14:paraId="3D692322" w14:textId="77777777" w:rsidR="00DA3FCC" w:rsidRDefault="00DA3FCC" w:rsidP="00207182">
            <w:pPr>
              <w:pStyle w:val="TableParagraph"/>
              <w:spacing w:before="1"/>
              <w:ind w:left="108"/>
            </w:pPr>
            <w:r>
              <w:t xml:space="preserve">Amorsarea </w:t>
            </w:r>
            <w:proofErr w:type="spellStart"/>
            <w:r>
              <w:t>suprafetelor</w:t>
            </w:r>
            <w:proofErr w:type="spellEnd"/>
            <w:r>
              <w:t xml:space="preserve"> straturilor de baza in vederea</w:t>
            </w:r>
            <w:r>
              <w:rPr>
                <w:spacing w:val="-5"/>
              </w:rPr>
              <w:t xml:space="preserve"> </w:t>
            </w:r>
            <w:proofErr w:type="spellStart"/>
            <w:r>
              <w:t>aplicarii</w:t>
            </w:r>
            <w:proofErr w:type="spellEnd"/>
            <w:r>
              <w:rPr>
                <w:spacing w:val="-4"/>
              </w:rPr>
              <w:t xml:space="preserve"> </w:t>
            </w:r>
            <w:r>
              <w:t>unui</w:t>
            </w:r>
            <w:r>
              <w:rPr>
                <w:spacing w:val="-5"/>
              </w:rPr>
              <w:t xml:space="preserve"> </w:t>
            </w:r>
            <w:r>
              <w:t>strat</w:t>
            </w:r>
            <w:r>
              <w:rPr>
                <w:spacing w:val="-7"/>
              </w:rPr>
              <w:t xml:space="preserve"> </w:t>
            </w:r>
            <w:r>
              <w:t>de</w:t>
            </w:r>
            <w:r>
              <w:rPr>
                <w:spacing w:val="-5"/>
              </w:rPr>
              <w:t xml:space="preserve"> </w:t>
            </w:r>
            <w:r>
              <w:t>beton</w:t>
            </w:r>
            <w:r>
              <w:rPr>
                <w:spacing w:val="-5"/>
              </w:rPr>
              <w:t xml:space="preserve"> </w:t>
            </w:r>
            <w:r>
              <w:t>asfaltic,</w:t>
            </w:r>
            <w:r>
              <w:rPr>
                <w:spacing w:val="-7"/>
              </w:rPr>
              <w:t xml:space="preserve"> </w:t>
            </w:r>
            <w:r>
              <w:t>0,4</w:t>
            </w:r>
          </w:p>
          <w:p w14:paraId="05759138" w14:textId="77777777" w:rsidR="00DA3FCC" w:rsidRDefault="00DA3FCC" w:rsidP="00207182">
            <w:pPr>
              <w:pStyle w:val="TableParagraph"/>
              <w:spacing w:line="234" w:lineRule="exact"/>
              <w:ind w:left="108"/>
            </w:pPr>
            <w:r>
              <w:rPr>
                <w:spacing w:val="-4"/>
              </w:rPr>
              <w:t>l/m2</w:t>
            </w:r>
          </w:p>
        </w:tc>
        <w:tc>
          <w:tcPr>
            <w:tcW w:w="977" w:type="dxa"/>
          </w:tcPr>
          <w:p w14:paraId="0A50B7DC" w14:textId="77777777" w:rsidR="00DA3FCC" w:rsidRDefault="00DA3FCC" w:rsidP="00207182">
            <w:pPr>
              <w:pStyle w:val="TableParagraph"/>
              <w:spacing w:before="253"/>
              <w:ind w:left="8" w:right="2"/>
              <w:jc w:val="center"/>
            </w:pPr>
            <w:r>
              <w:rPr>
                <w:spacing w:val="-10"/>
              </w:rPr>
              <w:t>t</w:t>
            </w:r>
          </w:p>
        </w:tc>
        <w:tc>
          <w:tcPr>
            <w:tcW w:w="1119" w:type="dxa"/>
          </w:tcPr>
          <w:p w14:paraId="55AA3455" w14:textId="77777777" w:rsidR="00DA3FCC" w:rsidRDefault="00DA3FCC" w:rsidP="00207182">
            <w:pPr>
              <w:pStyle w:val="TableParagraph"/>
              <w:rPr>
                <w:sz w:val="18"/>
              </w:rPr>
            </w:pPr>
          </w:p>
        </w:tc>
        <w:tc>
          <w:tcPr>
            <w:tcW w:w="1122" w:type="dxa"/>
          </w:tcPr>
          <w:p w14:paraId="7DA690AB" w14:textId="77777777" w:rsidR="00DA3FCC" w:rsidRDefault="00DA3FCC" w:rsidP="00207182">
            <w:pPr>
              <w:pStyle w:val="TableParagraph"/>
              <w:spacing w:before="36"/>
              <w:rPr>
                <w:b/>
                <w:sz w:val="20"/>
              </w:rPr>
            </w:pPr>
          </w:p>
          <w:p w14:paraId="7A08F09F" w14:textId="77777777" w:rsidR="00DA3FCC" w:rsidRDefault="00DA3FCC" w:rsidP="00207182">
            <w:pPr>
              <w:pStyle w:val="TableParagraph"/>
              <w:spacing w:before="1"/>
              <w:ind w:right="101"/>
              <w:jc w:val="right"/>
              <w:rPr>
                <w:sz w:val="20"/>
              </w:rPr>
            </w:pPr>
            <w:r>
              <w:rPr>
                <w:spacing w:val="-4"/>
                <w:sz w:val="20"/>
              </w:rPr>
              <w:t>0,19</w:t>
            </w:r>
          </w:p>
        </w:tc>
      </w:tr>
      <w:tr w:rsidR="00DA3FCC" w14:paraId="79E5D4C3" w14:textId="77777777" w:rsidTr="00207182">
        <w:trPr>
          <w:trHeight w:val="230"/>
        </w:trPr>
        <w:tc>
          <w:tcPr>
            <w:tcW w:w="698" w:type="dxa"/>
          </w:tcPr>
          <w:p w14:paraId="66500C8C" w14:textId="77777777" w:rsidR="00DA3FCC" w:rsidRDefault="00DA3FCC" w:rsidP="00207182">
            <w:pPr>
              <w:pStyle w:val="TableParagraph"/>
              <w:rPr>
                <w:sz w:val="16"/>
              </w:rPr>
            </w:pPr>
          </w:p>
        </w:tc>
        <w:tc>
          <w:tcPr>
            <w:tcW w:w="1539" w:type="dxa"/>
          </w:tcPr>
          <w:p w14:paraId="27FE4FCC" w14:textId="77777777" w:rsidR="00DA3FCC" w:rsidRDefault="00DA3FCC" w:rsidP="00207182">
            <w:pPr>
              <w:pStyle w:val="TableParagraph"/>
              <w:spacing w:before="23"/>
              <w:ind w:left="110"/>
              <w:rPr>
                <w:sz w:val="16"/>
              </w:rPr>
            </w:pPr>
            <w:r>
              <w:rPr>
                <w:spacing w:val="-2"/>
                <w:sz w:val="16"/>
              </w:rPr>
              <w:t>23203226000401</w:t>
            </w:r>
          </w:p>
        </w:tc>
        <w:tc>
          <w:tcPr>
            <w:tcW w:w="4614" w:type="dxa"/>
          </w:tcPr>
          <w:p w14:paraId="6247FF07" w14:textId="77777777" w:rsidR="00DA3FCC" w:rsidRDefault="00DA3FCC" w:rsidP="00207182">
            <w:pPr>
              <w:pStyle w:val="TableParagraph"/>
              <w:ind w:left="108"/>
              <w:rPr>
                <w:sz w:val="18"/>
              </w:rPr>
            </w:pPr>
            <w:r>
              <w:rPr>
                <w:spacing w:val="-2"/>
                <w:sz w:val="18"/>
              </w:rPr>
              <w:t>Bitum</w:t>
            </w:r>
          </w:p>
        </w:tc>
        <w:tc>
          <w:tcPr>
            <w:tcW w:w="977" w:type="dxa"/>
          </w:tcPr>
          <w:p w14:paraId="7F0F990A"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146F0B3F"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030F380C" w14:textId="77777777" w:rsidR="00DA3FCC" w:rsidRDefault="00DA3FCC" w:rsidP="00207182">
            <w:pPr>
              <w:pStyle w:val="TableParagraph"/>
              <w:rPr>
                <w:sz w:val="16"/>
              </w:rPr>
            </w:pPr>
          </w:p>
        </w:tc>
      </w:tr>
      <w:tr w:rsidR="00DA3FCC" w14:paraId="3E21656A" w14:textId="77777777" w:rsidTr="00207182">
        <w:trPr>
          <w:trHeight w:val="230"/>
        </w:trPr>
        <w:tc>
          <w:tcPr>
            <w:tcW w:w="698" w:type="dxa"/>
          </w:tcPr>
          <w:p w14:paraId="012023B9" w14:textId="77777777" w:rsidR="00DA3FCC" w:rsidRDefault="00DA3FCC" w:rsidP="00207182">
            <w:pPr>
              <w:pStyle w:val="TableParagraph"/>
              <w:rPr>
                <w:sz w:val="16"/>
              </w:rPr>
            </w:pPr>
          </w:p>
        </w:tc>
        <w:tc>
          <w:tcPr>
            <w:tcW w:w="1539" w:type="dxa"/>
          </w:tcPr>
          <w:p w14:paraId="49072362" w14:textId="77777777" w:rsidR="00DA3FCC" w:rsidRDefault="00DA3FCC" w:rsidP="00207182">
            <w:pPr>
              <w:pStyle w:val="TableParagraph"/>
              <w:spacing w:before="23"/>
              <w:ind w:left="110"/>
              <w:rPr>
                <w:sz w:val="16"/>
              </w:rPr>
            </w:pPr>
            <w:r>
              <w:rPr>
                <w:spacing w:val="-2"/>
                <w:sz w:val="16"/>
              </w:rPr>
              <w:t>2952220000000</w:t>
            </w:r>
          </w:p>
        </w:tc>
        <w:tc>
          <w:tcPr>
            <w:tcW w:w="4614" w:type="dxa"/>
          </w:tcPr>
          <w:p w14:paraId="31E542C4"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433F282D"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8F5316B"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2175C55E" w14:textId="77777777" w:rsidR="00DA3FCC" w:rsidRDefault="00DA3FCC" w:rsidP="00207182">
            <w:pPr>
              <w:pStyle w:val="TableParagraph"/>
              <w:rPr>
                <w:sz w:val="16"/>
              </w:rPr>
            </w:pPr>
          </w:p>
        </w:tc>
      </w:tr>
      <w:tr w:rsidR="00DA3FCC" w14:paraId="24139568" w14:textId="77777777" w:rsidTr="00207182">
        <w:trPr>
          <w:trHeight w:val="1010"/>
        </w:trPr>
        <w:tc>
          <w:tcPr>
            <w:tcW w:w="698" w:type="dxa"/>
          </w:tcPr>
          <w:p w14:paraId="223C6B2D" w14:textId="77777777" w:rsidR="00DA3FCC" w:rsidRDefault="00DA3FCC" w:rsidP="00207182">
            <w:pPr>
              <w:pStyle w:val="TableParagraph"/>
              <w:spacing w:before="124"/>
              <w:rPr>
                <w:b/>
              </w:rPr>
            </w:pPr>
          </w:p>
          <w:p w14:paraId="02E864C2" w14:textId="77777777" w:rsidR="00DA3FCC" w:rsidRDefault="00DA3FCC" w:rsidP="00207182">
            <w:pPr>
              <w:pStyle w:val="TableParagraph"/>
              <w:ind w:left="94"/>
              <w:jc w:val="center"/>
            </w:pPr>
            <w:r>
              <w:rPr>
                <w:spacing w:val="-5"/>
              </w:rPr>
              <w:t>68</w:t>
            </w:r>
          </w:p>
        </w:tc>
        <w:tc>
          <w:tcPr>
            <w:tcW w:w="1539" w:type="dxa"/>
          </w:tcPr>
          <w:p w14:paraId="286E1DED" w14:textId="77777777" w:rsidR="00DA3FCC" w:rsidRDefault="00DA3FCC" w:rsidP="00207182">
            <w:pPr>
              <w:pStyle w:val="TableParagraph"/>
              <w:spacing w:before="9"/>
              <w:rPr>
                <w:b/>
              </w:rPr>
            </w:pPr>
          </w:p>
          <w:p w14:paraId="237ED076" w14:textId="77777777" w:rsidR="00DA3FCC" w:rsidRDefault="00DA3FCC" w:rsidP="00207182">
            <w:pPr>
              <w:pStyle w:val="TableParagraph"/>
              <w:ind w:left="427"/>
            </w:pPr>
            <w:r>
              <w:rPr>
                <w:spacing w:val="-2"/>
              </w:rPr>
              <w:t>DB16H</w:t>
            </w:r>
          </w:p>
        </w:tc>
        <w:tc>
          <w:tcPr>
            <w:tcW w:w="4614" w:type="dxa"/>
          </w:tcPr>
          <w:p w14:paraId="531014A9" w14:textId="77777777" w:rsidR="00DA3FCC" w:rsidRDefault="00DA3FCC" w:rsidP="00207182">
            <w:pPr>
              <w:pStyle w:val="TableParagraph"/>
              <w:ind w:left="108" w:right="103"/>
            </w:pPr>
            <w:proofErr w:type="spellStart"/>
            <w:r>
              <w:t>Imbracaminte</w:t>
            </w:r>
            <w:proofErr w:type="spellEnd"/>
            <w:r>
              <w:t xml:space="preserve"> de beton asfaltic cu agregate </w:t>
            </w:r>
            <w:proofErr w:type="spellStart"/>
            <w:r>
              <w:t>marunte</w:t>
            </w:r>
            <w:proofErr w:type="spellEnd"/>
            <w:r>
              <w:t>,</w:t>
            </w:r>
            <w:r>
              <w:rPr>
                <w:spacing w:val="-4"/>
              </w:rPr>
              <w:t xml:space="preserve"> </w:t>
            </w:r>
            <w:r>
              <w:t>executata</w:t>
            </w:r>
            <w:r>
              <w:rPr>
                <w:spacing w:val="-4"/>
              </w:rPr>
              <w:t xml:space="preserve"> </w:t>
            </w:r>
            <w:r>
              <w:t>la</w:t>
            </w:r>
            <w:r>
              <w:rPr>
                <w:spacing w:val="-4"/>
              </w:rPr>
              <w:t xml:space="preserve"> </w:t>
            </w:r>
            <w:r>
              <w:t>cald,</w:t>
            </w:r>
            <w:r>
              <w:rPr>
                <w:spacing w:val="-7"/>
              </w:rPr>
              <w:t xml:space="preserve"> </w:t>
            </w:r>
            <w:r>
              <w:t>in</w:t>
            </w:r>
            <w:r>
              <w:rPr>
                <w:spacing w:val="-4"/>
              </w:rPr>
              <w:t xml:space="preserve"> </w:t>
            </w:r>
            <w:r>
              <w:t>grosime</w:t>
            </w:r>
            <w:r>
              <w:rPr>
                <w:spacing w:val="-6"/>
              </w:rPr>
              <w:t xml:space="preserve"> </w:t>
            </w:r>
            <w:r>
              <w:t>de</w:t>
            </w:r>
            <w:r>
              <w:rPr>
                <w:spacing w:val="-4"/>
              </w:rPr>
              <w:t xml:space="preserve"> </w:t>
            </w:r>
            <w:r>
              <w:t>4,0</w:t>
            </w:r>
            <w:r>
              <w:rPr>
                <w:spacing w:val="-6"/>
              </w:rPr>
              <w:t xml:space="preserve"> </w:t>
            </w:r>
            <w:r>
              <w:t xml:space="preserve">cm, cu </w:t>
            </w:r>
            <w:proofErr w:type="spellStart"/>
            <w:r>
              <w:t>asternere</w:t>
            </w:r>
            <w:proofErr w:type="spellEnd"/>
            <w:r>
              <w:t xml:space="preserve"> mecanica (beton asfaltic pe baza de</w:t>
            </w:r>
          </w:p>
          <w:p w14:paraId="2AF57069" w14:textId="77777777" w:rsidR="00DA3FCC" w:rsidRDefault="00DA3FCC" w:rsidP="00207182">
            <w:pPr>
              <w:pStyle w:val="TableParagraph"/>
              <w:spacing w:line="233" w:lineRule="exact"/>
              <w:ind w:left="108"/>
            </w:pPr>
            <w:r>
              <w:t>mastic</w:t>
            </w:r>
            <w:r>
              <w:rPr>
                <w:spacing w:val="-5"/>
              </w:rPr>
              <w:t xml:space="preserve"> </w:t>
            </w:r>
            <w:r>
              <w:t>bituminos</w:t>
            </w:r>
            <w:r>
              <w:rPr>
                <w:spacing w:val="-4"/>
              </w:rPr>
              <w:t xml:space="preserve"> </w:t>
            </w:r>
            <w:r>
              <w:t>BA16</w:t>
            </w:r>
            <w:r>
              <w:rPr>
                <w:spacing w:val="-7"/>
              </w:rPr>
              <w:t xml:space="preserve"> </w:t>
            </w:r>
            <w:proofErr w:type="spellStart"/>
            <w:r>
              <w:t>rul</w:t>
            </w:r>
            <w:proofErr w:type="spellEnd"/>
            <w:r>
              <w:t>.</w:t>
            </w:r>
            <w:r>
              <w:rPr>
                <w:spacing w:val="-7"/>
              </w:rPr>
              <w:t xml:space="preserve"> </w:t>
            </w:r>
            <w:r>
              <w:rPr>
                <w:spacing w:val="-2"/>
              </w:rPr>
              <w:t>50/70)</w:t>
            </w:r>
          </w:p>
        </w:tc>
        <w:tc>
          <w:tcPr>
            <w:tcW w:w="977" w:type="dxa"/>
          </w:tcPr>
          <w:p w14:paraId="24E63DE5" w14:textId="77777777" w:rsidR="00DA3FCC" w:rsidRDefault="00DA3FCC" w:rsidP="00207182">
            <w:pPr>
              <w:pStyle w:val="TableParagraph"/>
              <w:spacing w:before="124"/>
              <w:rPr>
                <w:b/>
              </w:rPr>
            </w:pPr>
          </w:p>
          <w:p w14:paraId="2FE13430" w14:textId="77777777" w:rsidR="00DA3FCC" w:rsidRDefault="00DA3FCC" w:rsidP="00207182">
            <w:pPr>
              <w:pStyle w:val="TableParagraph"/>
              <w:ind w:right="337"/>
              <w:jc w:val="right"/>
            </w:pPr>
            <w:r>
              <w:rPr>
                <w:spacing w:val="-5"/>
              </w:rPr>
              <w:t>m2</w:t>
            </w:r>
          </w:p>
        </w:tc>
        <w:tc>
          <w:tcPr>
            <w:tcW w:w="1119" w:type="dxa"/>
          </w:tcPr>
          <w:p w14:paraId="6D9BDF8A" w14:textId="77777777" w:rsidR="00DA3FCC" w:rsidRDefault="00DA3FCC" w:rsidP="00207182">
            <w:pPr>
              <w:pStyle w:val="TableParagraph"/>
              <w:rPr>
                <w:sz w:val="18"/>
              </w:rPr>
            </w:pPr>
          </w:p>
        </w:tc>
        <w:tc>
          <w:tcPr>
            <w:tcW w:w="1122" w:type="dxa"/>
          </w:tcPr>
          <w:p w14:paraId="0FDBA3A0" w14:textId="77777777" w:rsidR="00DA3FCC" w:rsidRDefault="00DA3FCC" w:rsidP="00207182">
            <w:pPr>
              <w:pStyle w:val="TableParagraph"/>
              <w:spacing w:before="159"/>
              <w:rPr>
                <w:b/>
                <w:sz w:val="20"/>
              </w:rPr>
            </w:pPr>
          </w:p>
          <w:p w14:paraId="7820F994" w14:textId="77777777" w:rsidR="00DA3FCC" w:rsidRDefault="00DA3FCC" w:rsidP="00207182">
            <w:pPr>
              <w:pStyle w:val="TableParagraph"/>
              <w:ind w:right="102"/>
              <w:jc w:val="right"/>
              <w:rPr>
                <w:sz w:val="20"/>
              </w:rPr>
            </w:pPr>
            <w:r>
              <w:rPr>
                <w:spacing w:val="-2"/>
                <w:sz w:val="20"/>
              </w:rPr>
              <w:t>464,00</w:t>
            </w:r>
          </w:p>
        </w:tc>
      </w:tr>
      <w:tr w:rsidR="00DA3FCC" w14:paraId="76EE30D8" w14:textId="77777777" w:rsidTr="00207182">
        <w:trPr>
          <w:trHeight w:val="230"/>
        </w:trPr>
        <w:tc>
          <w:tcPr>
            <w:tcW w:w="698" w:type="dxa"/>
          </w:tcPr>
          <w:p w14:paraId="1E578D53" w14:textId="77777777" w:rsidR="00DA3FCC" w:rsidRDefault="00DA3FCC" w:rsidP="00207182">
            <w:pPr>
              <w:pStyle w:val="TableParagraph"/>
              <w:rPr>
                <w:sz w:val="16"/>
              </w:rPr>
            </w:pPr>
          </w:p>
        </w:tc>
        <w:tc>
          <w:tcPr>
            <w:tcW w:w="1539" w:type="dxa"/>
          </w:tcPr>
          <w:p w14:paraId="1FD57B20" w14:textId="77777777" w:rsidR="00DA3FCC" w:rsidRDefault="00DA3FCC" w:rsidP="00207182">
            <w:pPr>
              <w:pStyle w:val="TableParagraph"/>
              <w:spacing w:before="25"/>
              <w:ind w:left="110"/>
              <w:rPr>
                <w:sz w:val="16"/>
              </w:rPr>
            </w:pPr>
            <w:r>
              <w:rPr>
                <w:spacing w:val="-2"/>
                <w:sz w:val="16"/>
              </w:rPr>
              <w:t>7129040010110</w:t>
            </w:r>
          </w:p>
        </w:tc>
        <w:tc>
          <w:tcPr>
            <w:tcW w:w="4614" w:type="dxa"/>
          </w:tcPr>
          <w:p w14:paraId="5BE14986" w14:textId="77777777" w:rsidR="00DA3FCC" w:rsidRDefault="00DA3FCC" w:rsidP="00207182">
            <w:pPr>
              <w:pStyle w:val="TableParagraph"/>
              <w:ind w:left="108"/>
              <w:rPr>
                <w:sz w:val="18"/>
              </w:rPr>
            </w:pPr>
            <w:r>
              <w:rPr>
                <w:spacing w:val="-2"/>
                <w:sz w:val="18"/>
              </w:rPr>
              <w:t>Asfaltator</w:t>
            </w:r>
          </w:p>
        </w:tc>
        <w:tc>
          <w:tcPr>
            <w:tcW w:w="977" w:type="dxa"/>
          </w:tcPr>
          <w:p w14:paraId="6CCE7DC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8BC5545" w14:textId="77777777" w:rsidR="00DA3FCC" w:rsidRDefault="00DA3FCC" w:rsidP="00207182">
            <w:pPr>
              <w:pStyle w:val="TableParagraph"/>
              <w:spacing w:before="12" w:line="198" w:lineRule="exact"/>
              <w:ind w:left="110"/>
              <w:rPr>
                <w:sz w:val="18"/>
              </w:rPr>
            </w:pPr>
            <w:r>
              <w:rPr>
                <w:spacing w:val="-2"/>
                <w:sz w:val="18"/>
              </w:rPr>
              <w:t>0,050</w:t>
            </w:r>
          </w:p>
        </w:tc>
        <w:tc>
          <w:tcPr>
            <w:tcW w:w="1122" w:type="dxa"/>
          </w:tcPr>
          <w:p w14:paraId="7C201C64" w14:textId="77777777" w:rsidR="00DA3FCC" w:rsidRDefault="00DA3FCC" w:rsidP="00207182">
            <w:pPr>
              <w:pStyle w:val="TableParagraph"/>
              <w:rPr>
                <w:sz w:val="16"/>
              </w:rPr>
            </w:pPr>
          </w:p>
        </w:tc>
      </w:tr>
      <w:tr w:rsidR="00DA3FCC" w14:paraId="7057363D" w14:textId="77777777" w:rsidTr="00207182">
        <w:trPr>
          <w:trHeight w:val="230"/>
        </w:trPr>
        <w:tc>
          <w:tcPr>
            <w:tcW w:w="698" w:type="dxa"/>
          </w:tcPr>
          <w:p w14:paraId="2AD4CCE0" w14:textId="77777777" w:rsidR="00DA3FCC" w:rsidRDefault="00DA3FCC" w:rsidP="00207182">
            <w:pPr>
              <w:pStyle w:val="TableParagraph"/>
              <w:rPr>
                <w:sz w:val="16"/>
              </w:rPr>
            </w:pPr>
          </w:p>
        </w:tc>
        <w:tc>
          <w:tcPr>
            <w:tcW w:w="1539" w:type="dxa"/>
          </w:tcPr>
          <w:p w14:paraId="40C47156" w14:textId="77777777" w:rsidR="00DA3FCC" w:rsidRDefault="00DA3FCC" w:rsidP="00207182">
            <w:pPr>
              <w:pStyle w:val="TableParagraph"/>
              <w:spacing w:before="25"/>
              <w:ind w:left="110"/>
              <w:rPr>
                <w:sz w:val="16"/>
              </w:rPr>
            </w:pPr>
            <w:r>
              <w:rPr>
                <w:spacing w:val="-2"/>
                <w:sz w:val="16"/>
              </w:rPr>
              <w:t>11110001000-</w:t>
            </w:r>
            <w:r>
              <w:rPr>
                <w:spacing w:val="-4"/>
                <w:sz w:val="16"/>
              </w:rPr>
              <w:t>BA16</w:t>
            </w:r>
          </w:p>
        </w:tc>
        <w:tc>
          <w:tcPr>
            <w:tcW w:w="4614" w:type="dxa"/>
          </w:tcPr>
          <w:p w14:paraId="4B3CC06A" w14:textId="77777777" w:rsidR="00DA3FCC" w:rsidRDefault="00DA3FCC" w:rsidP="00207182">
            <w:pPr>
              <w:pStyle w:val="TableParagraph"/>
              <w:ind w:left="108"/>
              <w:rPr>
                <w:sz w:val="18"/>
              </w:rPr>
            </w:pPr>
            <w:r>
              <w:rPr>
                <w:sz w:val="18"/>
              </w:rPr>
              <w:t>Beton</w:t>
            </w:r>
            <w:r>
              <w:rPr>
                <w:spacing w:val="-3"/>
                <w:sz w:val="18"/>
              </w:rPr>
              <w:t xml:space="preserve"> </w:t>
            </w:r>
            <w:proofErr w:type="spellStart"/>
            <w:r>
              <w:rPr>
                <w:sz w:val="18"/>
              </w:rPr>
              <w:t>asfatic</w:t>
            </w:r>
            <w:proofErr w:type="spellEnd"/>
            <w:r>
              <w:rPr>
                <w:spacing w:val="-2"/>
                <w:sz w:val="18"/>
              </w:rPr>
              <w:t xml:space="preserve"> </w:t>
            </w:r>
            <w:proofErr w:type="spellStart"/>
            <w:r>
              <w:rPr>
                <w:sz w:val="18"/>
              </w:rPr>
              <w:t>marunt</w:t>
            </w:r>
            <w:proofErr w:type="spellEnd"/>
            <w:r>
              <w:rPr>
                <w:spacing w:val="-2"/>
                <w:sz w:val="18"/>
              </w:rPr>
              <w:t xml:space="preserve"> </w:t>
            </w:r>
            <w:r>
              <w:rPr>
                <w:sz w:val="18"/>
              </w:rPr>
              <w:t>dens,</w:t>
            </w:r>
            <w:r>
              <w:rPr>
                <w:spacing w:val="-1"/>
                <w:sz w:val="18"/>
              </w:rPr>
              <w:t xml:space="preserve"> </w:t>
            </w:r>
            <w:r>
              <w:rPr>
                <w:sz w:val="18"/>
              </w:rPr>
              <w:t>BA16</w:t>
            </w:r>
            <w:r>
              <w:rPr>
                <w:spacing w:val="-2"/>
                <w:sz w:val="18"/>
              </w:rPr>
              <w:t xml:space="preserve"> 50/70</w:t>
            </w:r>
          </w:p>
        </w:tc>
        <w:tc>
          <w:tcPr>
            <w:tcW w:w="977" w:type="dxa"/>
          </w:tcPr>
          <w:p w14:paraId="74AE89FB"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66F05C77" w14:textId="77777777" w:rsidR="00DA3FCC" w:rsidRDefault="00DA3FCC" w:rsidP="00207182">
            <w:pPr>
              <w:pStyle w:val="TableParagraph"/>
              <w:spacing w:before="12" w:line="198" w:lineRule="exact"/>
              <w:ind w:left="110"/>
              <w:rPr>
                <w:sz w:val="18"/>
              </w:rPr>
            </w:pPr>
            <w:r>
              <w:rPr>
                <w:spacing w:val="-2"/>
                <w:sz w:val="18"/>
              </w:rPr>
              <w:t>0,097</w:t>
            </w:r>
          </w:p>
        </w:tc>
        <w:tc>
          <w:tcPr>
            <w:tcW w:w="1122" w:type="dxa"/>
          </w:tcPr>
          <w:p w14:paraId="2E182BDB" w14:textId="77777777" w:rsidR="00DA3FCC" w:rsidRDefault="00DA3FCC" w:rsidP="00207182">
            <w:pPr>
              <w:pStyle w:val="TableParagraph"/>
              <w:rPr>
                <w:sz w:val="16"/>
              </w:rPr>
            </w:pPr>
          </w:p>
        </w:tc>
      </w:tr>
      <w:tr w:rsidR="00DA3FCC" w14:paraId="7302101A" w14:textId="77777777" w:rsidTr="00207182">
        <w:trPr>
          <w:trHeight w:val="414"/>
        </w:trPr>
        <w:tc>
          <w:tcPr>
            <w:tcW w:w="698" w:type="dxa"/>
          </w:tcPr>
          <w:p w14:paraId="5CC8BF84" w14:textId="77777777" w:rsidR="00DA3FCC" w:rsidRDefault="00DA3FCC" w:rsidP="00207182">
            <w:pPr>
              <w:pStyle w:val="TableParagraph"/>
              <w:rPr>
                <w:sz w:val="18"/>
              </w:rPr>
            </w:pPr>
          </w:p>
        </w:tc>
        <w:tc>
          <w:tcPr>
            <w:tcW w:w="1539" w:type="dxa"/>
          </w:tcPr>
          <w:p w14:paraId="1C680073" w14:textId="77777777" w:rsidR="00DA3FCC" w:rsidRDefault="00DA3FCC" w:rsidP="00207182">
            <w:pPr>
              <w:pStyle w:val="TableParagraph"/>
              <w:spacing w:before="117"/>
              <w:ind w:left="110"/>
              <w:rPr>
                <w:sz w:val="16"/>
              </w:rPr>
            </w:pPr>
            <w:r>
              <w:rPr>
                <w:spacing w:val="-2"/>
                <w:sz w:val="16"/>
              </w:rPr>
              <w:t>2952240004010</w:t>
            </w:r>
          </w:p>
        </w:tc>
        <w:tc>
          <w:tcPr>
            <w:tcW w:w="4614" w:type="dxa"/>
          </w:tcPr>
          <w:p w14:paraId="5CE5F8EB"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7D8B3199"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5FFABFCE" w14:textId="77777777" w:rsidR="00DA3FCC" w:rsidRDefault="00DA3FCC" w:rsidP="00207182">
            <w:pPr>
              <w:pStyle w:val="TableParagraph"/>
              <w:spacing w:before="103"/>
              <w:ind w:left="110"/>
              <w:rPr>
                <w:sz w:val="18"/>
              </w:rPr>
            </w:pPr>
            <w:r>
              <w:rPr>
                <w:spacing w:val="-2"/>
                <w:sz w:val="18"/>
              </w:rPr>
              <w:t>0,0053</w:t>
            </w:r>
          </w:p>
        </w:tc>
        <w:tc>
          <w:tcPr>
            <w:tcW w:w="1122" w:type="dxa"/>
          </w:tcPr>
          <w:p w14:paraId="319D1A2D" w14:textId="77777777" w:rsidR="00DA3FCC" w:rsidRDefault="00DA3FCC" w:rsidP="00207182">
            <w:pPr>
              <w:pStyle w:val="TableParagraph"/>
              <w:rPr>
                <w:sz w:val="18"/>
              </w:rPr>
            </w:pPr>
          </w:p>
        </w:tc>
      </w:tr>
      <w:tr w:rsidR="00DA3FCC" w14:paraId="247C732D" w14:textId="77777777" w:rsidTr="00207182">
        <w:trPr>
          <w:trHeight w:val="230"/>
        </w:trPr>
        <w:tc>
          <w:tcPr>
            <w:tcW w:w="698" w:type="dxa"/>
          </w:tcPr>
          <w:p w14:paraId="3130BAE5" w14:textId="77777777" w:rsidR="00DA3FCC" w:rsidRDefault="00DA3FCC" w:rsidP="00207182">
            <w:pPr>
              <w:pStyle w:val="TableParagraph"/>
              <w:rPr>
                <w:sz w:val="16"/>
              </w:rPr>
            </w:pPr>
          </w:p>
        </w:tc>
        <w:tc>
          <w:tcPr>
            <w:tcW w:w="1539" w:type="dxa"/>
          </w:tcPr>
          <w:p w14:paraId="357EAA00" w14:textId="77777777" w:rsidR="00DA3FCC" w:rsidRDefault="00DA3FCC" w:rsidP="00207182">
            <w:pPr>
              <w:pStyle w:val="TableParagraph"/>
              <w:spacing w:before="23"/>
              <w:ind w:left="110"/>
              <w:rPr>
                <w:sz w:val="16"/>
              </w:rPr>
            </w:pPr>
            <w:r>
              <w:rPr>
                <w:spacing w:val="-2"/>
                <w:sz w:val="16"/>
              </w:rPr>
              <w:t>2952240004003</w:t>
            </w:r>
          </w:p>
        </w:tc>
        <w:tc>
          <w:tcPr>
            <w:tcW w:w="4614" w:type="dxa"/>
          </w:tcPr>
          <w:p w14:paraId="574C8E6D"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static</w:t>
            </w:r>
            <w:r>
              <w:rPr>
                <w:spacing w:val="-2"/>
                <w:sz w:val="18"/>
              </w:rPr>
              <w:t xml:space="preserve"> </w:t>
            </w:r>
            <w:r>
              <w:rPr>
                <w:sz w:val="18"/>
              </w:rPr>
              <w:t>autopropulsat</w:t>
            </w:r>
            <w:r>
              <w:rPr>
                <w:spacing w:val="-1"/>
                <w:sz w:val="18"/>
              </w:rPr>
              <w:t xml:space="preserve"> </w:t>
            </w:r>
            <w:r>
              <w:rPr>
                <w:sz w:val="18"/>
              </w:rPr>
              <w:t>10,1-16</w:t>
            </w:r>
            <w:r>
              <w:rPr>
                <w:spacing w:val="-1"/>
                <w:sz w:val="18"/>
              </w:rPr>
              <w:t xml:space="preserve"> </w:t>
            </w:r>
            <w:r>
              <w:rPr>
                <w:spacing w:val="-5"/>
                <w:sz w:val="18"/>
              </w:rPr>
              <w:t>tf</w:t>
            </w:r>
          </w:p>
        </w:tc>
        <w:tc>
          <w:tcPr>
            <w:tcW w:w="977" w:type="dxa"/>
          </w:tcPr>
          <w:p w14:paraId="2F00CFE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4D359941" w14:textId="77777777" w:rsidR="00DA3FCC" w:rsidRDefault="00DA3FCC" w:rsidP="00207182">
            <w:pPr>
              <w:pStyle w:val="TableParagraph"/>
              <w:spacing w:before="12" w:line="198" w:lineRule="exact"/>
              <w:ind w:left="110"/>
              <w:rPr>
                <w:sz w:val="18"/>
              </w:rPr>
            </w:pPr>
            <w:r>
              <w:rPr>
                <w:spacing w:val="-2"/>
                <w:sz w:val="18"/>
              </w:rPr>
              <w:t>0,0053</w:t>
            </w:r>
          </w:p>
        </w:tc>
        <w:tc>
          <w:tcPr>
            <w:tcW w:w="1122" w:type="dxa"/>
          </w:tcPr>
          <w:p w14:paraId="1C452A82" w14:textId="77777777" w:rsidR="00DA3FCC" w:rsidRDefault="00DA3FCC" w:rsidP="00207182">
            <w:pPr>
              <w:pStyle w:val="TableParagraph"/>
              <w:rPr>
                <w:sz w:val="16"/>
              </w:rPr>
            </w:pPr>
          </w:p>
        </w:tc>
      </w:tr>
    </w:tbl>
    <w:p w14:paraId="555B56CB" w14:textId="77777777" w:rsidR="00DA3FCC" w:rsidRDefault="00DA3FCC" w:rsidP="00DA3FCC">
      <w:pPr>
        <w:pStyle w:val="TableParagraph"/>
        <w:rPr>
          <w:sz w:val="16"/>
        </w:rPr>
        <w:sectPr w:rsidR="00DA3FCC" w:rsidSect="00DA3FCC">
          <w:type w:val="continuous"/>
          <w:pgSz w:w="11910" w:h="16850"/>
          <w:pgMar w:top="1400" w:right="425" w:bottom="1511"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7DF324F4" w14:textId="77777777" w:rsidTr="00207182">
        <w:trPr>
          <w:trHeight w:val="230"/>
        </w:trPr>
        <w:tc>
          <w:tcPr>
            <w:tcW w:w="698" w:type="dxa"/>
            <w:tcBorders>
              <w:top w:val="nil"/>
            </w:tcBorders>
          </w:tcPr>
          <w:p w14:paraId="2C1D9498" w14:textId="77777777" w:rsidR="00DA3FCC" w:rsidRDefault="00DA3FCC" w:rsidP="00207182">
            <w:pPr>
              <w:pStyle w:val="TableParagraph"/>
              <w:rPr>
                <w:sz w:val="16"/>
              </w:rPr>
            </w:pPr>
          </w:p>
        </w:tc>
        <w:tc>
          <w:tcPr>
            <w:tcW w:w="1539" w:type="dxa"/>
            <w:tcBorders>
              <w:top w:val="nil"/>
            </w:tcBorders>
          </w:tcPr>
          <w:p w14:paraId="05DA65D0" w14:textId="77777777" w:rsidR="00DA3FCC" w:rsidRDefault="00DA3FCC" w:rsidP="00207182">
            <w:pPr>
              <w:pStyle w:val="TableParagraph"/>
              <w:spacing w:before="23"/>
              <w:ind w:left="110"/>
              <w:rPr>
                <w:sz w:val="16"/>
              </w:rPr>
            </w:pPr>
            <w:r>
              <w:rPr>
                <w:spacing w:val="-2"/>
                <w:sz w:val="16"/>
              </w:rPr>
              <w:t>2952240005100</w:t>
            </w:r>
          </w:p>
        </w:tc>
        <w:tc>
          <w:tcPr>
            <w:tcW w:w="4614" w:type="dxa"/>
            <w:tcBorders>
              <w:top w:val="nil"/>
            </w:tcBorders>
          </w:tcPr>
          <w:p w14:paraId="268080D4" w14:textId="77777777" w:rsidR="00DA3FCC" w:rsidRDefault="00DA3FCC" w:rsidP="00207182">
            <w:pPr>
              <w:pStyle w:val="TableParagraph"/>
              <w:ind w:left="108"/>
              <w:rPr>
                <w:sz w:val="18"/>
              </w:rPr>
            </w:pPr>
            <w:r>
              <w:rPr>
                <w:sz w:val="18"/>
              </w:rPr>
              <w:t>Repartizor</w:t>
            </w:r>
            <w:r>
              <w:rPr>
                <w:spacing w:val="-1"/>
                <w:sz w:val="18"/>
              </w:rPr>
              <w:t xml:space="preserve"> </w:t>
            </w:r>
            <w:r>
              <w:rPr>
                <w:sz w:val="18"/>
              </w:rPr>
              <w:t>finisor</w:t>
            </w:r>
            <w:r>
              <w:rPr>
                <w:spacing w:val="-3"/>
                <w:sz w:val="18"/>
              </w:rPr>
              <w:t xml:space="preserve"> </w:t>
            </w:r>
            <w:r>
              <w:rPr>
                <w:sz w:val="18"/>
              </w:rPr>
              <w:t>de</w:t>
            </w:r>
            <w:r>
              <w:rPr>
                <w:spacing w:val="-2"/>
                <w:sz w:val="18"/>
              </w:rPr>
              <w:t xml:space="preserve"> </w:t>
            </w:r>
            <w:r>
              <w:rPr>
                <w:sz w:val="18"/>
              </w:rPr>
              <w:t>mixturi</w:t>
            </w:r>
            <w:r>
              <w:rPr>
                <w:spacing w:val="-1"/>
                <w:sz w:val="18"/>
              </w:rPr>
              <w:t xml:space="preserve"> </w:t>
            </w:r>
            <w:r>
              <w:rPr>
                <w:sz w:val="18"/>
              </w:rPr>
              <w:t>asfaltice</w:t>
            </w:r>
            <w:r>
              <w:rPr>
                <w:spacing w:val="-2"/>
                <w:sz w:val="18"/>
              </w:rPr>
              <w:t xml:space="preserve"> </w:t>
            </w:r>
            <w:r>
              <w:rPr>
                <w:sz w:val="18"/>
              </w:rPr>
              <w:t>cu motor</w:t>
            </w:r>
            <w:r>
              <w:rPr>
                <w:spacing w:val="-3"/>
                <w:sz w:val="18"/>
              </w:rPr>
              <w:t xml:space="preserve"> </w:t>
            </w:r>
            <w:proofErr w:type="spellStart"/>
            <w:r>
              <w:rPr>
                <w:sz w:val="18"/>
              </w:rPr>
              <w:t>term</w:t>
            </w:r>
            <w:proofErr w:type="spellEnd"/>
            <w:r>
              <w:rPr>
                <w:sz w:val="18"/>
              </w:rPr>
              <w:t>.</w:t>
            </w:r>
            <w:r>
              <w:rPr>
                <w:spacing w:val="-1"/>
                <w:sz w:val="18"/>
              </w:rPr>
              <w:t xml:space="preserve"> </w:t>
            </w:r>
            <w:r>
              <w:rPr>
                <w:sz w:val="18"/>
              </w:rPr>
              <w:t xml:space="preserve">92 </w:t>
            </w:r>
            <w:r>
              <w:rPr>
                <w:spacing w:val="-5"/>
                <w:sz w:val="18"/>
              </w:rPr>
              <w:t>cp</w:t>
            </w:r>
          </w:p>
        </w:tc>
        <w:tc>
          <w:tcPr>
            <w:tcW w:w="977" w:type="dxa"/>
            <w:tcBorders>
              <w:top w:val="nil"/>
            </w:tcBorders>
          </w:tcPr>
          <w:p w14:paraId="2ADB1B8F"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Borders>
              <w:top w:val="nil"/>
            </w:tcBorders>
          </w:tcPr>
          <w:p w14:paraId="32BD0EEC" w14:textId="77777777" w:rsidR="00DA3FCC" w:rsidRDefault="00DA3FCC" w:rsidP="00207182">
            <w:pPr>
              <w:pStyle w:val="TableParagraph"/>
              <w:spacing w:before="12" w:line="198" w:lineRule="exact"/>
              <w:ind w:left="110"/>
              <w:rPr>
                <w:sz w:val="18"/>
              </w:rPr>
            </w:pPr>
            <w:r>
              <w:rPr>
                <w:spacing w:val="-2"/>
                <w:sz w:val="18"/>
              </w:rPr>
              <w:t>0,0053</w:t>
            </w:r>
          </w:p>
        </w:tc>
        <w:tc>
          <w:tcPr>
            <w:tcW w:w="1122" w:type="dxa"/>
            <w:tcBorders>
              <w:top w:val="nil"/>
            </w:tcBorders>
          </w:tcPr>
          <w:p w14:paraId="19F242A3" w14:textId="77777777" w:rsidR="00DA3FCC" w:rsidRDefault="00DA3FCC" w:rsidP="00207182">
            <w:pPr>
              <w:pStyle w:val="TableParagraph"/>
              <w:rPr>
                <w:sz w:val="16"/>
              </w:rPr>
            </w:pPr>
          </w:p>
        </w:tc>
      </w:tr>
      <w:tr w:rsidR="00DA3FCC" w14:paraId="6008A1AA" w14:textId="77777777" w:rsidTr="00207182">
        <w:trPr>
          <w:trHeight w:val="252"/>
        </w:trPr>
        <w:tc>
          <w:tcPr>
            <w:tcW w:w="698" w:type="dxa"/>
          </w:tcPr>
          <w:p w14:paraId="73DD9841" w14:textId="77777777" w:rsidR="00DA3FCC" w:rsidRDefault="00DA3FCC" w:rsidP="00207182">
            <w:pPr>
              <w:pStyle w:val="TableParagraph"/>
              <w:rPr>
                <w:sz w:val="18"/>
              </w:rPr>
            </w:pPr>
          </w:p>
        </w:tc>
        <w:tc>
          <w:tcPr>
            <w:tcW w:w="1539" w:type="dxa"/>
          </w:tcPr>
          <w:p w14:paraId="1726D9F2" w14:textId="77777777" w:rsidR="00DA3FCC" w:rsidRDefault="00DA3FCC" w:rsidP="00207182">
            <w:pPr>
              <w:pStyle w:val="TableParagraph"/>
              <w:rPr>
                <w:sz w:val="18"/>
              </w:rPr>
            </w:pPr>
          </w:p>
        </w:tc>
        <w:tc>
          <w:tcPr>
            <w:tcW w:w="4614" w:type="dxa"/>
          </w:tcPr>
          <w:p w14:paraId="4883D4C8" w14:textId="77777777" w:rsidR="00DA3FCC" w:rsidRDefault="00DA3FCC" w:rsidP="00207182">
            <w:pPr>
              <w:pStyle w:val="TableParagraph"/>
              <w:spacing w:line="232" w:lineRule="exact"/>
              <w:ind w:left="108"/>
              <w:rPr>
                <w:b/>
              </w:rPr>
            </w:pPr>
            <w:r>
              <w:rPr>
                <w:b/>
              </w:rPr>
              <w:t>1.5.</w:t>
            </w:r>
            <w:r>
              <w:rPr>
                <w:b/>
                <w:spacing w:val="-4"/>
              </w:rPr>
              <w:t xml:space="preserve"> </w:t>
            </w:r>
            <w:proofErr w:type="spellStart"/>
            <w:r>
              <w:rPr>
                <w:b/>
              </w:rPr>
              <w:t>Constructia</w:t>
            </w:r>
            <w:proofErr w:type="spellEnd"/>
            <w:r>
              <w:rPr>
                <w:b/>
                <w:spacing w:val="-5"/>
              </w:rPr>
              <w:t xml:space="preserve"> </w:t>
            </w:r>
            <w:r>
              <w:rPr>
                <w:b/>
                <w:spacing w:val="-2"/>
              </w:rPr>
              <w:t>trotuarelor</w:t>
            </w:r>
          </w:p>
        </w:tc>
        <w:tc>
          <w:tcPr>
            <w:tcW w:w="977" w:type="dxa"/>
          </w:tcPr>
          <w:p w14:paraId="0486DB85" w14:textId="77777777" w:rsidR="00DA3FCC" w:rsidRDefault="00DA3FCC" w:rsidP="00207182">
            <w:pPr>
              <w:pStyle w:val="TableParagraph"/>
              <w:rPr>
                <w:sz w:val="18"/>
              </w:rPr>
            </w:pPr>
          </w:p>
        </w:tc>
        <w:tc>
          <w:tcPr>
            <w:tcW w:w="1119" w:type="dxa"/>
          </w:tcPr>
          <w:p w14:paraId="44A02F25" w14:textId="77777777" w:rsidR="00DA3FCC" w:rsidRDefault="00DA3FCC" w:rsidP="00207182">
            <w:pPr>
              <w:pStyle w:val="TableParagraph"/>
              <w:rPr>
                <w:sz w:val="18"/>
              </w:rPr>
            </w:pPr>
          </w:p>
        </w:tc>
        <w:tc>
          <w:tcPr>
            <w:tcW w:w="1122" w:type="dxa"/>
          </w:tcPr>
          <w:p w14:paraId="503D7043" w14:textId="77777777" w:rsidR="00DA3FCC" w:rsidRDefault="00DA3FCC" w:rsidP="00207182">
            <w:pPr>
              <w:pStyle w:val="TableParagraph"/>
              <w:rPr>
                <w:sz w:val="18"/>
              </w:rPr>
            </w:pPr>
          </w:p>
        </w:tc>
      </w:tr>
      <w:tr w:rsidR="00DA3FCC" w14:paraId="4AD9F9D4" w14:textId="77777777" w:rsidTr="00207182">
        <w:trPr>
          <w:trHeight w:val="1012"/>
        </w:trPr>
        <w:tc>
          <w:tcPr>
            <w:tcW w:w="698" w:type="dxa"/>
          </w:tcPr>
          <w:p w14:paraId="462EE31B" w14:textId="77777777" w:rsidR="00DA3FCC" w:rsidRDefault="00DA3FCC" w:rsidP="00207182">
            <w:pPr>
              <w:pStyle w:val="TableParagraph"/>
              <w:spacing w:before="124"/>
              <w:rPr>
                <w:b/>
              </w:rPr>
            </w:pPr>
          </w:p>
          <w:p w14:paraId="0FCB4F50" w14:textId="77777777" w:rsidR="00DA3FCC" w:rsidRDefault="00DA3FCC" w:rsidP="00207182">
            <w:pPr>
              <w:pStyle w:val="TableParagraph"/>
              <w:ind w:left="94" w:right="87"/>
              <w:jc w:val="center"/>
            </w:pPr>
            <w:r>
              <w:rPr>
                <w:spacing w:val="-5"/>
              </w:rPr>
              <w:t>69</w:t>
            </w:r>
          </w:p>
        </w:tc>
        <w:tc>
          <w:tcPr>
            <w:tcW w:w="1539" w:type="dxa"/>
          </w:tcPr>
          <w:p w14:paraId="05AE7500" w14:textId="77777777" w:rsidR="00DA3FCC" w:rsidRDefault="00DA3FCC" w:rsidP="00207182">
            <w:pPr>
              <w:pStyle w:val="TableParagraph"/>
              <w:spacing w:before="9"/>
              <w:rPr>
                <w:b/>
              </w:rPr>
            </w:pPr>
          </w:p>
          <w:p w14:paraId="10CB38AD" w14:textId="77777777" w:rsidR="00DA3FCC" w:rsidRDefault="00DA3FCC" w:rsidP="00207182">
            <w:pPr>
              <w:pStyle w:val="TableParagraph"/>
              <w:ind w:left="494"/>
            </w:pPr>
            <w:r>
              <w:rPr>
                <w:spacing w:val="-2"/>
              </w:rPr>
              <w:t>Dl111</w:t>
            </w:r>
          </w:p>
        </w:tc>
        <w:tc>
          <w:tcPr>
            <w:tcW w:w="4614" w:type="dxa"/>
          </w:tcPr>
          <w:p w14:paraId="5F49F6C0" w14:textId="77777777" w:rsidR="00DA3FCC" w:rsidRDefault="00DA3FCC" w:rsidP="00207182">
            <w:pPr>
              <w:pStyle w:val="TableParagraph"/>
              <w:ind w:left="108" w:right="139"/>
            </w:pPr>
            <w:r>
              <w:t xml:space="preserve">Executarea mecanizata a straturilor de </w:t>
            </w:r>
            <w:proofErr w:type="spellStart"/>
            <w:r>
              <w:t>fundatie</w:t>
            </w:r>
            <w:proofErr w:type="spellEnd"/>
            <w:r>
              <w:rPr>
                <w:spacing w:val="40"/>
              </w:rPr>
              <w:t xml:space="preserve"> </w:t>
            </w:r>
            <w:r>
              <w:t>cu</w:t>
            </w:r>
            <w:r>
              <w:rPr>
                <w:spacing w:val="-4"/>
              </w:rPr>
              <w:t xml:space="preserve"> </w:t>
            </w:r>
            <w:r>
              <w:t>h=12</w:t>
            </w:r>
            <w:r>
              <w:rPr>
                <w:spacing w:val="-6"/>
              </w:rPr>
              <w:t xml:space="preserve"> </w:t>
            </w:r>
            <w:r>
              <w:t>cm</w:t>
            </w:r>
            <w:r>
              <w:rPr>
                <w:spacing w:val="-5"/>
              </w:rPr>
              <w:t xml:space="preserve"> </w:t>
            </w:r>
            <w:r>
              <w:t>din</w:t>
            </w:r>
            <w:r>
              <w:rPr>
                <w:spacing w:val="-7"/>
              </w:rPr>
              <w:t xml:space="preserve"> </w:t>
            </w:r>
            <w:r>
              <w:t>piatra</w:t>
            </w:r>
            <w:r>
              <w:rPr>
                <w:spacing w:val="-4"/>
              </w:rPr>
              <w:t xml:space="preserve"> </w:t>
            </w:r>
            <w:r>
              <w:t>sparta</w:t>
            </w:r>
            <w:r>
              <w:rPr>
                <w:spacing w:val="-4"/>
              </w:rPr>
              <w:t xml:space="preserve"> </w:t>
            </w:r>
            <w:r>
              <w:t>la</w:t>
            </w:r>
            <w:r>
              <w:rPr>
                <w:spacing w:val="-6"/>
              </w:rPr>
              <w:t xml:space="preserve"> </w:t>
            </w:r>
            <w:r>
              <w:t>trotuare</w:t>
            </w:r>
            <w:r>
              <w:rPr>
                <w:spacing w:val="-6"/>
              </w:rPr>
              <w:t xml:space="preserve"> </w:t>
            </w:r>
            <w:r>
              <w:t>(Amestec</w:t>
            </w:r>
          </w:p>
          <w:p w14:paraId="338BFC8B" w14:textId="77777777" w:rsidR="00DA3FCC" w:rsidRDefault="00DA3FCC" w:rsidP="00207182">
            <w:pPr>
              <w:pStyle w:val="TableParagraph"/>
              <w:spacing w:line="252" w:lineRule="exact"/>
              <w:ind w:left="108" w:right="253"/>
            </w:pPr>
            <w:r>
              <w:t>optimal,0-63mm</w:t>
            </w:r>
            <w:r>
              <w:rPr>
                <w:spacing w:val="-8"/>
              </w:rPr>
              <w:t xml:space="preserve"> </w:t>
            </w:r>
            <w:r>
              <w:t>pe</w:t>
            </w:r>
            <w:r>
              <w:rPr>
                <w:spacing w:val="-6"/>
              </w:rPr>
              <w:t xml:space="preserve"> </w:t>
            </w:r>
            <w:r>
              <w:t>baza</w:t>
            </w:r>
            <w:r>
              <w:rPr>
                <w:spacing w:val="-6"/>
              </w:rPr>
              <w:t xml:space="preserve"> </w:t>
            </w:r>
            <w:r>
              <w:t>de</w:t>
            </w:r>
            <w:r>
              <w:rPr>
                <w:spacing w:val="-8"/>
              </w:rPr>
              <w:t xml:space="preserve"> </w:t>
            </w:r>
            <w:r>
              <w:t>piatra</w:t>
            </w:r>
            <w:r>
              <w:rPr>
                <w:spacing w:val="-8"/>
              </w:rPr>
              <w:t xml:space="preserve"> </w:t>
            </w:r>
            <w:r>
              <w:t>sparta</w:t>
            </w:r>
            <w:r>
              <w:rPr>
                <w:spacing w:val="-6"/>
              </w:rPr>
              <w:t xml:space="preserve"> </w:t>
            </w:r>
            <w:r>
              <w:t>LA30 SM EN 13285)</w:t>
            </w:r>
          </w:p>
        </w:tc>
        <w:tc>
          <w:tcPr>
            <w:tcW w:w="977" w:type="dxa"/>
          </w:tcPr>
          <w:p w14:paraId="1C641D57" w14:textId="77777777" w:rsidR="00DA3FCC" w:rsidRDefault="00DA3FCC" w:rsidP="00207182">
            <w:pPr>
              <w:pStyle w:val="TableParagraph"/>
              <w:spacing w:before="124"/>
              <w:rPr>
                <w:b/>
              </w:rPr>
            </w:pPr>
          </w:p>
          <w:p w14:paraId="47C658F7" w14:textId="77777777" w:rsidR="00DA3FCC" w:rsidRDefault="00DA3FCC" w:rsidP="00207182">
            <w:pPr>
              <w:pStyle w:val="TableParagraph"/>
              <w:ind w:left="8"/>
              <w:jc w:val="center"/>
            </w:pPr>
            <w:r>
              <w:rPr>
                <w:spacing w:val="-5"/>
              </w:rPr>
              <w:t>m2</w:t>
            </w:r>
          </w:p>
        </w:tc>
        <w:tc>
          <w:tcPr>
            <w:tcW w:w="1119" w:type="dxa"/>
          </w:tcPr>
          <w:p w14:paraId="1F4FC4B7" w14:textId="77777777" w:rsidR="00DA3FCC" w:rsidRDefault="00DA3FCC" w:rsidP="00207182">
            <w:pPr>
              <w:pStyle w:val="TableParagraph"/>
              <w:rPr>
                <w:sz w:val="18"/>
              </w:rPr>
            </w:pPr>
          </w:p>
        </w:tc>
        <w:tc>
          <w:tcPr>
            <w:tcW w:w="1122" w:type="dxa"/>
          </w:tcPr>
          <w:p w14:paraId="523A50CF" w14:textId="77777777" w:rsidR="00DA3FCC" w:rsidRDefault="00DA3FCC" w:rsidP="00207182">
            <w:pPr>
              <w:pStyle w:val="TableParagraph"/>
              <w:spacing w:before="161"/>
              <w:rPr>
                <w:b/>
                <w:sz w:val="20"/>
              </w:rPr>
            </w:pPr>
          </w:p>
          <w:p w14:paraId="223AF51C" w14:textId="77777777" w:rsidR="00DA3FCC" w:rsidRDefault="00DA3FCC" w:rsidP="00207182">
            <w:pPr>
              <w:pStyle w:val="TableParagraph"/>
              <w:ind w:right="101"/>
              <w:jc w:val="right"/>
              <w:rPr>
                <w:sz w:val="20"/>
              </w:rPr>
            </w:pPr>
            <w:r>
              <w:rPr>
                <w:spacing w:val="-4"/>
                <w:sz w:val="20"/>
              </w:rPr>
              <w:t>4,17</w:t>
            </w:r>
          </w:p>
        </w:tc>
      </w:tr>
      <w:tr w:rsidR="00DA3FCC" w14:paraId="34AA3F6A" w14:textId="77777777" w:rsidTr="00207182">
        <w:trPr>
          <w:trHeight w:val="230"/>
        </w:trPr>
        <w:tc>
          <w:tcPr>
            <w:tcW w:w="698" w:type="dxa"/>
          </w:tcPr>
          <w:p w14:paraId="27521EDF" w14:textId="77777777" w:rsidR="00DA3FCC" w:rsidRDefault="00DA3FCC" w:rsidP="00207182">
            <w:pPr>
              <w:pStyle w:val="TableParagraph"/>
              <w:rPr>
                <w:sz w:val="16"/>
              </w:rPr>
            </w:pPr>
          </w:p>
        </w:tc>
        <w:tc>
          <w:tcPr>
            <w:tcW w:w="1539" w:type="dxa"/>
          </w:tcPr>
          <w:p w14:paraId="14771739" w14:textId="77777777" w:rsidR="00DA3FCC" w:rsidRDefault="00DA3FCC" w:rsidP="00207182">
            <w:pPr>
              <w:pStyle w:val="TableParagraph"/>
              <w:spacing w:before="23"/>
              <w:ind w:left="110"/>
              <w:rPr>
                <w:sz w:val="16"/>
              </w:rPr>
            </w:pPr>
            <w:r>
              <w:rPr>
                <w:spacing w:val="-2"/>
                <w:sz w:val="16"/>
              </w:rPr>
              <w:t>9310060019930</w:t>
            </w:r>
          </w:p>
        </w:tc>
        <w:tc>
          <w:tcPr>
            <w:tcW w:w="4614" w:type="dxa"/>
          </w:tcPr>
          <w:p w14:paraId="37C2A0C0" w14:textId="77777777" w:rsidR="00DA3FCC" w:rsidRDefault="00DA3FCC" w:rsidP="00207182">
            <w:pPr>
              <w:pStyle w:val="TableParagraph"/>
              <w:ind w:left="108"/>
              <w:rPr>
                <w:sz w:val="18"/>
              </w:rPr>
            </w:pPr>
            <w:r>
              <w:rPr>
                <w:spacing w:val="-2"/>
                <w:sz w:val="18"/>
              </w:rPr>
              <w:t>Muncitor</w:t>
            </w:r>
          </w:p>
        </w:tc>
        <w:tc>
          <w:tcPr>
            <w:tcW w:w="977" w:type="dxa"/>
          </w:tcPr>
          <w:p w14:paraId="409DC4A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F8F4CBB" w14:textId="77777777" w:rsidR="00DA3FCC" w:rsidRDefault="00DA3FCC" w:rsidP="00207182">
            <w:pPr>
              <w:pStyle w:val="TableParagraph"/>
              <w:spacing w:before="12" w:line="198" w:lineRule="exact"/>
              <w:ind w:left="110"/>
              <w:rPr>
                <w:sz w:val="18"/>
              </w:rPr>
            </w:pPr>
            <w:r>
              <w:rPr>
                <w:spacing w:val="-2"/>
                <w:sz w:val="18"/>
              </w:rPr>
              <w:t>0,256</w:t>
            </w:r>
          </w:p>
        </w:tc>
        <w:tc>
          <w:tcPr>
            <w:tcW w:w="1122" w:type="dxa"/>
          </w:tcPr>
          <w:p w14:paraId="377F9600" w14:textId="77777777" w:rsidR="00DA3FCC" w:rsidRDefault="00DA3FCC" w:rsidP="00207182">
            <w:pPr>
              <w:pStyle w:val="TableParagraph"/>
              <w:rPr>
                <w:sz w:val="16"/>
              </w:rPr>
            </w:pPr>
          </w:p>
        </w:tc>
      </w:tr>
      <w:tr w:rsidR="00DA3FCC" w14:paraId="7612B45B" w14:textId="77777777" w:rsidTr="00207182">
        <w:trPr>
          <w:trHeight w:val="412"/>
        </w:trPr>
        <w:tc>
          <w:tcPr>
            <w:tcW w:w="698" w:type="dxa"/>
          </w:tcPr>
          <w:p w14:paraId="024F8EF1" w14:textId="77777777" w:rsidR="00DA3FCC" w:rsidRDefault="00DA3FCC" w:rsidP="00207182">
            <w:pPr>
              <w:pStyle w:val="TableParagraph"/>
              <w:rPr>
                <w:sz w:val="18"/>
              </w:rPr>
            </w:pPr>
          </w:p>
        </w:tc>
        <w:tc>
          <w:tcPr>
            <w:tcW w:w="1539" w:type="dxa"/>
          </w:tcPr>
          <w:p w14:paraId="412B6754" w14:textId="77777777" w:rsidR="00DA3FCC" w:rsidRDefault="00DA3FCC" w:rsidP="00207182">
            <w:pPr>
              <w:pStyle w:val="TableParagraph"/>
              <w:spacing w:before="114"/>
              <w:ind w:left="110"/>
              <w:rPr>
                <w:sz w:val="16"/>
              </w:rPr>
            </w:pPr>
            <w:r>
              <w:rPr>
                <w:spacing w:val="-2"/>
                <w:sz w:val="16"/>
              </w:rPr>
              <w:t>1411122201672</w:t>
            </w:r>
          </w:p>
        </w:tc>
        <w:tc>
          <w:tcPr>
            <w:tcW w:w="4614" w:type="dxa"/>
          </w:tcPr>
          <w:p w14:paraId="3927C8B3" w14:textId="77777777" w:rsidR="00DA3FCC" w:rsidRDefault="00DA3FCC" w:rsidP="00207182">
            <w:pPr>
              <w:pStyle w:val="TableParagraph"/>
              <w:spacing w:line="206" w:lineRule="exact"/>
              <w:ind w:left="108" w:right="343"/>
              <w:rPr>
                <w:sz w:val="18"/>
              </w:rPr>
            </w:pPr>
            <w:r>
              <w:rPr>
                <w:sz w:val="18"/>
              </w:rPr>
              <w:t>Piatra</w:t>
            </w:r>
            <w:r>
              <w:rPr>
                <w:spacing w:val="-5"/>
                <w:sz w:val="18"/>
              </w:rPr>
              <w:t xml:space="preserve"> </w:t>
            </w:r>
            <w:r>
              <w:rPr>
                <w:sz w:val="18"/>
              </w:rPr>
              <w:t>sparta</w:t>
            </w:r>
            <w:r>
              <w:rPr>
                <w:spacing w:val="-4"/>
                <w:sz w:val="18"/>
              </w:rPr>
              <w:t xml:space="preserve"> </w:t>
            </w:r>
            <w:r>
              <w:rPr>
                <w:sz w:val="18"/>
              </w:rPr>
              <w:t>pentru</w:t>
            </w:r>
            <w:r>
              <w:rPr>
                <w:spacing w:val="-5"/>
                <w:sz w:val="18"/>
              </w:rPr>
              <w:t xml:space="preserve"> </w:t>
            </w:r>
            <w:proofErr w:type="spellStart"/>
            <w:r>
              <w:rPr>
                <w:sz w:val="18"/>
              </w:rPr>
              <w:t>pt.drumuri</w:t>
            </w:r>
            <w:proofErr w:type="spellEnd"/>
            <w:r>
              <w:rPr>
                <w:spacing w:val="-6"/>
                <w:sz w:val="18"/>
              </w:rPr>
              <w:t xml:space="preserve"> </w:t>
            </w:r>
            <w:proofErr w:type="spellStart"/>
            <w:r>
              <w:rPr>
                <w:sz w:val="18"/>
              </w:rPr>
              <w:t>r.magmatice</w:t>
            </w:r>
            <w:proofErr w:type="spellEnd"/>
            <w:r>
              <w:rPr>
                <w:spacing w:val="80"/>
                <w:sz w:val="18"/>
              </w:rPr>
              <w:t xml:space="preserve"> </w:t>
            </w:r>
            <w:r>
              <w:rPr>
                <w:sz w:val="18"/>
              </w:rPr>
              <w:t>40-63</w:t>
            </w:r>
            <w:r>
              <w:rPr>
                <w:spacing w:val="-3"/>
                <w:sz w:val="18"/>
              </w:rPr>
              <w:t xml:space="preserve"> </w:t>
            </w:r>
            <w:r>
              <w:rPr>
                <w:sz w:val="18"/>
              </w:rPr>
              <w:t>mm LA30 SM</w:t>
            </w:r>
            <w:r>
              <w:rPr>
                <w:spacing w:val="80"/>
                <w:sz w:val="18"/>
              </w:rPr>
              <w:t xml:space="preserve"> </w:t>
            </w:r>
            <w:r>
              <w:rPr>
                <w:sz w:val="18"/>
              </w:rPr>
              <w:t>EN13285</w:t>
            </w:r>
          </w:p>
        </w:tc>
        <w:tc>
          <w:tcPr>
            <w:tcW w:w="977" w:type="dxa"/>
          </w:tcPr>
          <w:p w14:paraId="464B5AEF" w14:textId="77777777" w:rsidR="00DA3FCC" w:rsidRDefault="00DA3FCC" w:rsidP="00207182">
            <w:pPr>
              <w:pStyle w:val="TableParagraph"/>
              <w:spacing w:before="103"/>
              <w:ind w:left="108"/>
              <w:rPr>
                <w:sz w:val="18"/>
              </w:rPr>
            </w:pPr>
            <w:r>
              <w:rPr>
                <w:spacing w:val="-5"/>
                <w:sz w:val="18"/>
              </w:rPr>
              <w:t>m3</w:t>
            </w:r>
          </w:p>
        </w:tc>
        <w:tc>
          <w:tcPr>
            <w:tcW w:w="1119" w:type="dxa"/>
          </w:tcPr>
          <w:p w14:paraId="53EC6FD8" w14:textId="77777777" w:rsidR="00DA3FCC" w:rsidRDefault="00DA3FCC" w:rsidP="00207182">
            <w:pPr>
              <w:pStyle w:val="TableParagraph"/>
              <w:spacing w:before="103"/>
              <w:ind w:left="110"/>
              <w:rPr>
                <w:sz w:val="18"/>
              </w:rPr>
            </w:pPr>
            <w:r>
              <w:rPr>
                <w:spacing w:val="-2"/>
                <w:sz w:val="18"/>
              </w:rPr>
              <w:t>0,174</w:t>
            </w:r>
          </w:p>
        </w:tc>
        <w:tc>
          <w:tcPr>
            <w:tcW w:w="1122" w:type="dxa"/>
          </w:tcPr>
          <w:p w14:paraId="308B9653" w14:textId="77777777" w:rsidR="00DA3FCC" w:rsidRDefault="00DA3FCC" w:rsidP="00207182">
            <w:pPr>
              <w:pStyle w:val="TableParagraph"/>
              <w:rPr>
                <w:sz w:val="18"/>
              </w:rPr>
            </w:pPr>
          </w:p>
        </w:tc>
      </w:tr>
      <w:tr w:rsidR="00DA3FCC" w14:paraId="3026FD64" w14:textId="77777777" w:rsidTr="00207182">
        <w:trPr>
          <w:trHeight w:val="230"/>
        </w:trPr>
        <w:tc>
          <w:tcPr>
            <w:tcW w:w="698" w:type="dxa"/>
          </w:tcPr>
          <w:p w14:paraId="469E0ED4" w14:textId="77777777" w:rsidR="00DA3FCC" w:rsidRDefault="00DA3FCC" w:rsidP="00207182">
            <w:pPr>
              <w:pStyle w:val="TableParagraph"/>
              <w:rPr>
                <w:sz w:val="16"/>
              </w:rPr>
            </w:pPr>
          </w:p>
        </w:tc>
        <w:tc>
          <w:tcPr>
            <w:tcW w:w="1539" w:type="dxa"/>
          </w:tcPr>
          <w:p w14:paraId="38ABB9F3" w14:textId="77777777" w:rsidR="00DA3FCC" w:rsidRDefault="00DA3FCC" w:rsidP="00207182">
            <w:pPr>
              <w:pStyle w:val="TableParagraph"/>
              <w:spacing w:before="25"/>
              <w:ind w:left="110"/>
              <w:rPr>
                <w:sz w:val="16"/>
              </w:rPr>
            </w:pPr>
            <w:r>
              <w:rPr>
                <w:spacing w:val="-2"/>
                <w:sz w:val="16"/>
              </w:rPr>
              <w:t>4100116202806</w:t>
            </w:r>
          </w:p>
        </w:tc>
        <w:tc>
          <w:tcPr>
            <w:tcW w:w="4614" w:type="dxa"/>
          </w:tcPr>
          <w:p w14:paraId="2F097E70"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1A445C6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B9929AA"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4DE04795" w14:textId="77777777" w:rsidR="00DA3FCC" w:rsidRDefault="00DA3FCC" w:rsidP="00207182">
            <w:pPr>
              <w:pStyle w:val="TableParagraph"/>
              <w:rPr>
                <w:sz w:val="16"/>
              </w:rPr>
            </w:pPr>
          </w:p>
        </w:tc>
      </w:tr>
      <w:tr w:rsidR="00DA3FCC" w14:paraId="57E05AE0" w14:textId="77777777" w:rsidTr="00207182">
        <w:trPr>
          <w:trHeight w:val="230"/>
        </w:trPr>
        <w:tc>
          <w:tcPr>
            <w:tcW w:w="698" w:type="dxa"/>
          </w:tcPr>
          <w:p w14:paraId="62D3AC22" w14:textId="77777777" w:rsidR="00DA3FCC" w:rsidRDefault="00DA3FCC" w:rsidP="00207182">
            <w:pPr>
              <w:pStyle w:val="TableParagraph"/>
              <w:rPr>
                <w:sz w:val="16"/>
              </w:rPr>
            </w:pPr>
          </w:p>
        </w:tc>
        <w:tc>
          <w:tcPr>
            <w:tcW w:w="1539" w:type="dxa"/>
          </w:tcPr>
          <w:p w14:paraId="6D7F8724" w14:textId="77777777" w:rsidR="00DA3FCC" w:rsidRDefault="00DA3FCC" w:rsidP="00207182">
            <w:pPr>
              <w:pStyle w:val="TableParagraph"/>
              <w:spacing w:before="25"/>
              <w:ind w:left="110"/>
              <w:rPr>
                <w:sz w:val="16"/>
              </w:rPr>
            </w:pPr>
            <w:r>
              <w:rPr>
                <w:spacing w:val="-2"/>
                <w:sz w:val="16"/>
              </w:rPr>
              <w:t>2952240004105</w:t>
            </w:r>
          </w:p>
        </w:tc>
        <w:tc>
          <w:tcPr>
            <w:tcW w:w="4614" w:type="dxa"/>
          </w:tcPr>
          <w:p w14:paraId="50705468" w14:textId="77777777" w:rsidR="00DA3FCC" w:rsidRDefault="00DA3FCC" w:rsidP="00207182">
            <w:pPr>
              <w:pStyle w:val="TableParagraph"/>
              <w:ind w:left="108"/>
              <w:rPr>
                <w:sz w:val="18"/>
              </w:rPr>
            </w:pPr>
            <w:r>
              <w:rPr>
                <w:sz w:val="18"/>
              </w:rPr>
              <w:t>Compactor</w:t>
            </w:r>
            <w:r>
              <w:rPr>
                <w:spacing w:val="-4"/>
                <w:sz w:val="18"/>
              </w:rPr>
              <w:t xml:space="preserve"> </w:t>
            </w:r>
            <w:r>
              <w:rPr>
                <w:sz w:val="18"/>
              </w:rPr>
              <w:t xml:space="preserve">5-6 </w:t>
            </w:r>
            <w:r>
              <w:rPr>
                <w:spacing w:val="-10"/>
                <w:sz w:val="18"/>
              </w:rPr>
              <w:t>t</w:t>
            </w:r>
          </w:p>
        </w:tc>
        <w:tc>
          <w:tcPr>
            <w:tcW w:w="977" w:type="dxa"/>
          </w:tcPr>
          <w:p w14:paraId="0062FC0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706ADDF2" w14:textId="77777777" w:rsidR="00DA3FCC" w:rsidRDefault="00DA3FCC" w:rsidP="00207182">
            <w:pPr>
              <w:pStyle w:val="TableParagraph"/>
              <w:spacing w:before="12" w:line="198" w:lineRule="exact"/>
              <w:ind w:left="110"/>
              <w:rPr>
                <w:sz w:val="18"/>
              </w:rPr>
            </w:pPr>
            <w:r>
              <w:rPr>
                <w:spacing w:val="-2"/>
                <w:sz w:val="18"/>
              </w:rPr>
              <w:t>0,0146</w:t>
            </w:r>
          </w:p>
        </w:tc>
        <w:tc>
          <w:tcPr>
            <w:tcW w:w="1122" w:type="dxa"/>
          </w:tcPr>
          <w:p w14:paraId="4ED18B78" w14:textId="77777777" w:rsidR="00DA3FCC" w:rsidRDefault="00DA3FCC" w:rsidP="00207182">
            <w:pPr>
              <w:pStyle w:val="TableParagraph"/>
              <w:rPr>
                <w:sz w:val="16"/>
              </w:rPr>
            </w:pPr>
          </w:p>
        </w:tc>
      </w:tr>
      <w:tr w:rsidR="00DA3FCC" w14:paraId="7F2972E5" w14:textId="77777777" w:rsidTr="00207182">
        <w:trPr>
          <w:trHeight w:val="230"/>
        </w:trPr>
        <w:tc>
          <w:tcPr>
            <w:tcW w:w="698" w:type="dxa"/>
          </w:tcPr>
          <w:p w14:paraId="550B2CE0" w14:textId="77777777" w:rsidR="00DA3FCC" w:rsidRDefault="00DA3FCC" w:rsidP="00207182">
            <w:pPr>
              <w:pStyle w:val="TableParagraph"/>
              <w:rPr>
                <w:sz w:val="16"/>
              </w:rPr>
            </w:pPr>
          </w:p>
        </w:tc>
        <w:tc>
          <w:tcPr>
            <w:tcW w:w="1539" w:type="dxa"/>
          </w:tcPr>
          <w:p w14:paraId="28C55DA0" w14:textId="77777777" w:rsidR="00DA3FCC" w:rsidRDefault="00DA3FCC" w:rsidP="00207182">
            <w:pPr>
              <w:pStyle w:val="TableParagraph"/>
              <w:spacing w:before="23"/>
              <w:ind w:left="110"/>
              <w:rPr>
                <w:sz w:val="16"/>
              </w:rPr>
            </w:pPr>
            <w:r>
              <w:rPr>
                <w:spacing w:val="-2"/>
                <w:sz w:val="16"/>
              </w:rPr>
              <w:t>3410540005603</w:t>
            </w:r>
          </w:p>
        </w:tc>
        <w:tc>
          <w:tcPr>
            <w:tcW w:w="4614" w:type="dxa"/>
          </w:tcPr>
          <w:p w14:paraId="36A58B35"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7DA400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5AD81DB8" w14:textId="77777777" w:rsidR="00DA3FCC" w:rsidRDefault="00DA3FCC" w:rsidP="00207182">
            <w:pPr>
              <w:pStyle w:val="TableParagraph"/>
              <w:spacing w:before="12" w:line="198" w:lineRule="exact"/>
              <w:ind w:left="110"/>
              <w:rPr>
                <w:sz w:val="18"/>
              </w:rPr>
            </w:pPr>
            <w:r>
              <w:rPr>
                <w:spacing w:val="-2"/>
                <w:sz w:val="18"/>
              </w:rPr>
              <w:t>0,0055</w:t>
            </w:r>
          </w:p>
        </w:tc>
        <w:tc>
          <w:tcPr>
            <w:tcW w:w="1122" w:type="dxa"/>
          </w:tcPr>
          <w:p w14:paraId="2FF9045F" w14:textId="77777777" w:rsidR="00DA3FCC" w:rsidRDefault="00DA3FCC" w:rsidP="00207182">
            <w:pPr>
              <w:pStyle w:val="TableParagraph"/>
              <w:rPr>
                <w:sz w:val="16"/>
              </w:rPr>
            </w:pPr>
          </w:p>
        </w:tc>
      </w:tr>
      <w:tr w:rsidR="00DA3FCC" w14:paraId="0D2E0E63" w14:textId="77777777" w:rsidTr="00207182">
        <w:trPr>
          <w:trHeight w:val="1012"/>
        </w:trPr>
        <w:tc>
          <w:tcPr>
            <w:tcW w:w="698" w:type="dxa"/>
          </w:tcPr>
          <w:p w14:paraId="7429B8D8" w14:textId="77777777" w:rsidR="00DA3FCC" w:rsidRDefault="00DA3FCC" w:rsidP="00207182">
            <w:pPr>
              <w:pStyle w:val="TableParagraph"/>
              <w:spacing w:before="124"/>
              <w:rPr>
                <w:b/>
              </w:rPr>
            </w:pPr>
          </w:p>
          <w:p w14:paraId="7FA527D5" w14:textId="77777777" w:rsidR="00DA3FCC" w:rsidRDefault="00DA3FCC" w:rsidP="00207182">
            <w:pPr>
              <w:pStyle w:val="TableParagraph"/>
              <w:ind w:left="94"/>
              <w:jc w:val="center"/>
            </w:pPr>
            <w:r>
              <w:rPr>
                <w:spacing w:val="-5"/>
              </w:rPr>
              <w:t>70</w:t>
            </w:r>
          </w:p>
        </w:tc>
        <w:tc>
          <w:tcPr>
            <w:tcW w:w="1539" w:type="dxa"/>
          </w:tcPr>
          <w:p w14:paraId="7DF60FD6" w14:textId="77777777" w:rsidR="00DA3FCC" w:rsidRDefault="00DA3FCC" w:rsidP="00207182">
            <w:pPr>
              <w:pStyle w:val="TableParagraph"/>
              <w:spacing w:before="9"/>
              <w:rPr>
                <w:b/>
              </w:rPr>
            </w:pPr>
          </w:p>
          <w:p w14:paraId="63CA6F83" w14:textId="77777777" w:rsidR="00DA3FCC" w:rsidRDefault="00DA3FCC" w:rsidP="00207182">
            <w:pPr>
              <w:pStyle w:val="TableParagraph"/>
              <w:ind w:left="372"/>
            </w:pPr>
            <w:r>
              <w:rPr>
                <w:spacing w:val="-2"/>
              </w:rPr>
              <w:t>DA06B2</w:t>
            </w:r>
          </w:p>
        </w:tc>
        <w:tc>
          <w:tcPr>
            <w:tcW w:w="4614" w:type="dxa"/>
          </w:tcPr>
          <w:p w14:paraId="6824EEA5" w14:textId="77777777" w:rsidR="00DA3FCC" w:rsidRDefault="00DA3FCC" w:rsidP="00207182">
            <w:pPr>
              <w:pStyle w:val="TableParagraph"/>
              <w:ind w:left="108"/>
            </w:pPr>
            <w:r>
              <w:t>Strat</w:t>
            </w:r>
            <w:r>
              <w:rPr>
                <w:spacing w:val="-6"/>
              </w:rPr>
              <w:t xml:space="preserve"> </w:t>
            </w:r>
            <w:r>
              <w:t>de</w:t>
            </w:r>
            <w:r>
              <w:rPr>
                <w:spacing w:val="-8"/>
              </w:rPr>
              <w:t xml:space="preserve"> </w:t>
            </w:r>
            <w:r>
              <w:t>agregate</w:t>
            </w:r>
            <w:r>
              <w:rPr>
                <w:spacing w:val="-7"/>
              </w:rPr>
              <w:t xml:space="preserve"> </w:t>
            </w:r>
            <w:r>
              <w:t>naturale</w:t>
            </w:r>
            <w:r>
              <w:rPr>
                <w:spacing w:val="-7"/>
              </w:rPr>
              <w:t xml:space="preserve"> </w:t>
            </w:r>
            <w:r>
              <w:t>cilindrate,</w:t>
            </w:r>
            <w:r>
              <w:rPr>
                <w:spacing w:val="-7"/>
              </w:rPr>
              <w:t xml:space="preserve"> </w:t>
            </w:r>
            <w:proofErr w:type="spellStart"/>
            <w:r>
              <w:t>avind</w:t>
            </w:r>
            <w:proofErr w:type="spellEnd"/>
            <w:r>
              <w:rPr>
                <w:spacing w:val="-7"/>
              </w:rPr>
              <w:t xml:space="preserve"> </w:t>
            </w:r>
            <w:proofErr w:type="spellStart"/>
            <w:r>
              <w:t>functia</w:t>
            </w:r>
            <w:proofErr w:type="spellEnd"/>
            <w:r>
              <w:t xml:space="preserve"> de rezistenta filtranta, izolatoare, aerisire,</w:t>
            </w:r>
          </w:p>
          <w:p w14:paraId="6BE42C05" w14:textId="77777777" w:rsidR="00DA3FCC" w:rsidRDefault="00DA3FCC" w:rsidP="00207182">
            <w:pPr>
              <w:pStyle w:val="TableParagraph"/>
              <w:spacing w:line="252" w:lineRule="exact"/>
              <w:ind w:left="108" w:right="103"/>
            </w:pPr>
            <w:proofErr w:type="spellStart"/>
            <w:r>
              <w:t>antigeliva</w:t>
            </w:r>
            <w:proofErr w:type="spellEnd"/>
            <w:r>
              <w:rPr>
                <w:spacing w:val="-7"/>
              </w:rPr>
              <w:t xml:space="preserve"> </w:t>
            </w:r>
            <w:r>
              <w:t>si</w:t>
            </w:r>
            <w:r>
              <w:rPr>
                <w:spacing w:val="-9"/>
              </w:rPr>
              <w:t xml:space="preserve"> </w:t>
            </w:r>
            <w:proofErr w:type="spellStart"/>
            <w:r>
              <w:t>anticapilara</w:t>
            </w:r>
            <w:proofErr w:type="spellEnd"/>
            <w:r>
              <w:t>,</w:t>
            </w:r>
            <w:r>
              <w:rPr>
                <w:spacing w:val="-9"/>
              </w:rPr>
              <w:t xml:space="preserve"> </w:t>
            </w:r>
            <w:r>
              <w:t>cu</w:t>
            </w:r>
            <w:r>
              <w:rPr>
                <w:spacing w:val="-7"/>
              </w:rPr>
              <w:t xml:space="preserve"> </w:t>
            </w:r>
            <w:proofErr w:type="spellStart"/>
            <w:r>
              <w:t>asternere</w:t>
            </w:r>
            <w:proofErr w:type="spellEnd"/>
            <w:r>
              <w:rPr>
                <w:spacing w:val="-9"/>
              </w:rPr>
              <w:t xml:space="preserve"> </w:t>
            </w:r>
            <w:r>
              <w:t>mecanica, cu nisip h=10cm</w:t>
            </w:r>
            <w:r>
              <w:rPr>
                <w:spacing w:val="80"/>
              </w:rPr>
              <w:t xml:space="preserve"> </w:t>
            </w:r>
            <w:r>
              <w:t>SM</w:t>
            </w:r>
            <w:r>
              <w:rPr>
                <w:spacing w:val="80"/>
              </w:rPr>
              <w:t xml:space="preserve"> </w:t>
            </w:r>
            <w:r>
              <w:t>EN 12620+A1</w:t>
            </w:r>
          </w:p>
        </w:tc>
        <w:tc>
          <w:tcPr>
            <w:tcW w:w="977" w:type="dxa"/>
          </w:tcPr>
          <w:p w14:paraId="2B79B43A" w14:textId="77777777" w:rsidR="00DA3FCC" w:rsidRDefault="00DA3FCC" w:rsidP="00207182">
            <w:pPr>
              <w:pStyle w:val="TableParagraph"/>
              <w:spacing w:before="124"/>
              <w:rPr>
                <w:b/>
              </w:rPr>
            </w:pPr>
          </w:p>
          <w:p w14:paraId="7703EB03" w14:textId="77777777" w:rsidR="00DA3FCC" w:rsidRDefault="00DA3FCC" w:rsidP="00207182">
            <w:pPr>
              <w:pStyle w:val="TableParagraph"/>
              <w:ind w:left="8"/>
              <w:jc w:val="center"/>
            </w:pPr>
            <w:r>
              <w:rPr>
                <w:spacing w:val="-5"/>
              </w:rPr>
              <w:t>m3</w:t>
            </w:r>
          </w:p>
        </w:tc>
        <w:tc>
          <w:tcPr>
            <w:tcW w:w="1119" w:type="dxa"/>
          </w:tcPr>
          <w:p w14:paraId="6C5BB90A" w14:textId="77777777" w:rsidR="00DA3FCC" w:rsidRDefault="00DA3FCC" w:rsidP="00207182">
            <w:pPr>
              <w:pStyle w:val="TableParagraph"/>
              <w:rPr>
                <w:sz w:val="18"/>
              </w:rPr>
            </w:pPr>
          </w:p>
        </w:tc>
        <w:tc>
          <w:tcPr>
            <w:tcW w:w="1122" w:type="dxa"/>
          </w:tcPr>
          <w:p w14:paraId="15D6A4A7" w14:textId="77777777" w:rsidR="00DA3FCC" w:rsidRDefault="00DA3FCC" w:rsidP="00207182">
            <w:pPr>
              <w:pStyle w:val="TableParagraph"/>
              <w:spacing w:before="161"/>
              <w:rPr>
                <w:b/>
                <w:sz w:val="20"/>
              </w:rPr>
            </w:pPr>
          </w:p>
          <w:p w14:paraId="6677636C" w14:textId="77777777" w:rsidR="00DA3FCC" w:rsidRDefault="00DA3FCC" w:rsidP="00207182">
            <w:pPr>
              <w:pStyle w:val="TableParagraph"/>
              <w:ind w:right="102"/>
              <w:jc w:val="right"/>
              <w:rPr>
                <w:sz w:val="20"/>
              </w:rPr>
            </w:pPr>
            <w:r>
              <w:rPr>
                <w:spacing w:val="-2"/>
                <w:sz w:val="20"/>
              </w:rPr>
              <w:t>58,80</w:t>
            </w:r>
          </w:p>
        </w:tc>
      </w:tr>
      <w:tr w:rsidR="00DA3FCC" w14:paraId="127AE410" w14:textId="77777777" w:rsidTr="00207182">
        <w:trPr>
          <w:trHeight w:val="230"/>
        </w:trPr>
        <w:tc>
          <w:tcPr>
            <w:tcW w:w="698" w:type="dxa"/>
          </w:tcPr>
          <w:p w14:paraId="3AEAB1E0" w14:textId="77777777" w:rsidR="00DA3FCC" w:rsidRDefault="00DA3FCC" w:rsidP="00207182">
            <w:pPr>
              <w:pStyle w:val="TableParagraph"/>
              <w:rPr>
                <w:sz w:val="16"/>
              </w:rPr>
            </w:pPr>
          </w:p>
        </w:tc>
        <w:tc>
          <w:tcPr>
            <w:tcW w:w="1539" w:type="dxa"/>
          </w:tcPr>
          <w:p w14:paraId="58B6A3E8" w14:textId="77777777" w:rsidR="00DA3FCC" w:rsidRDefault="00DA3FCC" w:rsidP="00207182">
            <w:pPr>
              <w:pStyle w:val="TableParagraph"/>
              <w:spacing w:before="24"/>
              <w:ind w:left="110"/>
              <w:rPr>
                <w:sz w:val="16"/>
              </w:rPr>
            </w:pPr>
            <w:r>
              <w:rPr>
                <w:spacing w:val="-2"/>
                <w:sz w:val="16"/>
              </w:rPr>
              <w:t>7129020012800</w:t>
            </w:r>
          </w:p>
        </w:tc>
        <w:tc>
          <w:tcPr>
            <w:tcW w:w="4614" w:type="dxa"/>
          </w:tcPr>
          <w:p w14:paraId="71BAEAB2" w14:textId="77777777" w:rsidR="00DA3FCC" w:rsidRDefault="00DA3FCC" w:rsidP="00207182">
            <w:pPr>
              <w:pStyle w:val="TableParagraph"/>
              <w:ind w:left="108"/>
              <w:rPr>
                <w:sz w:val="18"/>
              </w:rPr>
            </w:pPr>
            <w:r>
              <w:rPr>
                <w:spacing w:val="-2"/>
                <w:sz w:val="18"/>
              </w:rPr>
              <w:t>Pavator</w:t>
            </w:r>
          </w:p>
        </w:tc>
        <w:tc>
          <w:tcPr>
            <w:tcW w:w="977" w:type="dxa"/>
          </w:tcPr>
          <w:p w14:paraId="2ACAB2B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D35E5E0" w14:textId="77777777" w:rsidR="00DA3FCC" w:rsidRDefault="00DA3FCC" w:rsidP="00207182">
            <w:pPr>
              <w:pStyle w:val="TableParagraph"/>
              <w:spacing w:before="12" w:line="198" w:lineRule="exact"/>
              <w:ind w:left="110"/>
              <w:rPr>
                <w:sz w:val="18"/>
              </w:rPr>
            </w:pPr>
            <w:r>
              <w:rPr>
                <w:spacing w:val="-2"/>
                <w:sz w:val="18"/>
              </w:rPr>
              <w:t>0,370</w:t>
            </w:r>
          </w:p>
        </w:tc>
        <w:tc>
          <w:tcPr>
            <w:tcW w:w="1122" w:type="dxa"/>
          </w:tcPr>
          <w:p w14:paraId="57C09758" w14:textId="77777777" w:rsidR="00DA3FCC" w:rsidRDefault="00DA3FCC" w:rsidP="00207182">
            <w:pPr>
              <w:pStyle w:val="TableParagraph"/>
              <w:rPr>
                <w:sz w:val="16"/>
              </w:rPr>
            </w:pPr>
          </w:p>
        </w:tc>
      </w:tr>
      <w:tr w:rsidR="00DA3FCC" w14:paraId="6A84123A" w14:textId="77777777" w:rsidTr="00207182">
        <w:trPr>
          <w:trHeight w:val="230"/>
        </w:trPr>
        <w:tc>
          <w:tcPr>
            <w:tcW w:w="698" w:type="dxa"/>
          </w:tcPr>
          <w:p w14:paraId="0F8BEC2B" w14:textId="77777777" w:rsidR="00DA3FCC" w:rsidRDefault="00DA3FCC" w:rsidP="00207182">
            <w:pPr>
              <w:pStyle w:val="TableParagraph"/>
              <w:rPr>
                <w:sz w:val="16"/>
              </w:rPr>
            </w:pPr>
          </w:p>
        </w:tc>
        <w:tc>
          <w:tcPr>
            <w:tcW w:w="1539" w:type="dxa"/>
          </w:tcPr>
          <w:p w14:paraId="05EFE380" w14:textId="77777777" w:rsidR="00DA3FCC" w:rsidRDefault="00DA3FCC" w:rsidP="00207182">
            <w:pPr>
              <w:pStyle w:val="TableParagraph"/>
              <w:spacing w:before="23"/>
              <w:ind w:left="110"/>
              <w:rPr>
                <w:sz w:val="16"/>
              </w:rPr>
            </w:pPr>
            <w:r>
              <w:rPr>
                <w:spacing w:val="-2"/>
                <w:sz w:val="16"/>
              </w:rPr>
              <w:t>4100116202806</w:t>
            </w:r>
          </w:p>
        </w:tc>
        <w:tc>
          <w:tcPr>
            <w:tcW w:w="4614" w:type="dxa"/>
          </w:tcPr>
          <w:p w14:paraId="5EF7499D"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4FCFFB0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8DD2F93" w14:textId="77777777" w:rsidR="00DA3FCC" w:rsidRDefault="00DA3FCC" w:rsidP="00207182">
            <w:pPr>
              <w:pStyle w:val="TableParagraph"/>
              <w:spacing w:before="12" w:line="198" w:lineRule="exact"/>
              <w:ind w:left="110"/>
              <w:rPr>
                <w:sz w:val="18"/>
              </w:rPr>
            </w:pPr>
            <w:r>
              <w:rPr>
                <w:spacing w:val="-2"/>
                <w:sz w:val="18"/>
              </w:rPr>
              <w:t>0,232</w:t>
            </w:r>
          </w:p>
        </w:tc>
        <w:tc>
          <w:tcPr>
            <w:tcW w:w="1122" w:type="dxa"/>
          </w:tcPr>
          <w:p w14:paraId="58770EEA" w14:textId="77777777" w:rsidR="00DA3FCC" w:rsidRDefault="00DA3FCC" w:rsidP="00207182">
            <w:pPr>
              <w:pStyle w:val="TableParagraph"/>
              <w:rPr>
                <w:sz w:val="16"/>
              </w:rPr>
            </w:pPr>
          </w:p>
        </w:tc>
      </w:tr>
      <w:tr w:rsidR="00DA3FCC" w14:paraId="06BBEC5F" w14:textId="77777777" w:rsidTr="00207182">
        <w:trPr>
          <w:trHeight w:val="230"/>
        </w:trPr>
        <w:tc>
          <w:tcPr>
            <w:tcW w:w="698" w:type="dxa"/>
          </w:tcPr>
          <w:p w14:paraId="67BC3880" w14:textId="77777777" w:rsidR="00DA3FCC" w:rsidRDefault="00DA3FCC" w:rsidP="00207182">
            <w:pPr>
              <w:pStyle w:val="TableParagraph"/>
              <w:rPr>
                <w:sz w:val="16"/>
              </w:rPr>
            </w:pPr>
          </w:p>
        </w:tc>
        <w:tc>
          <w:tcPr>
            <w:tcW w:w="1539" w:type="dxa"/>
          </w:tcPr>
          <w:p w14:paraId="3AD062E3" w14:textId="77777777" w:rsidR="00DA3FCC" w:rsidRDefault="00DA3FCC" w:rsidP="00207182">
            <w:pPr>
              <w:pStyle w:val="TableParagraph"/>
              <w:spacing w:before="23"/>
              <w:ind w:left="110"/>
              <w:rPr>
                <w:sz w:val="16"/>
              </w:rPr>
            </w:pPr>
            <w:r>
              <w:rPr>
                <w:spacing w:val="-2"/>
                <w:sz w:val="16"/>
              </w:rPr>
              <w:t>1421102200525</w:t>
            </w:r>
          </w:p>
        </w:tc>
        <w:tc>
          <w:tcPr>
            <w:tcW w:w="4614" w:type="dxa"/>
          </w:tcPr>
          <w:p w14:paraId="676E76E1"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13D37C78" w14:textId="77777777" w:rsidR="00DA3FCC" w:rsidRDefault="00DA3FCC" w:rsidP="00207182">
            <w:pPr>
              <w:pStyle w:val="TableParagraph"/>
              <w:spacing w:before="9" w:line="201" w:lineRule="exact"/>
              <w:ind w:left="108"/>
              <w:rPr>
                <w:sz w:val="18"/>
              </w:rPr>
            </w:pPr>
            <w:r>
              <w:rPr>
                <w:spacing w:val="-5"/>
                <w:sz w:val="18"/>
              </w:rPr>
              <w:t>m3</w:t>
            </w:r>
          </w:p>
        </w:tc>
        <w:tc>
          <w:tcPr>
            <w:tcW w:w="1119" w:type="dxa"/>
          </w:tcPr>
          <w:p w14:paraId="335ABC32" w14:textId="77777777" w:rsidR="00DA3FCC" w:rsidRDefault="00DA3FCC" w:rsidP="00207182">
            <w:pPr>
              <w:pStyle w:val="TableParagraph"/>
              <w:spacing w:before="9" w:line="201" w:lineRule="exact"/>
              <w:ind w:left="110"/>
              <w:rPr>
                <w:sz w:val="18"/>
              </w:rPr>
            </w:pPr>
            <w:r>
              <w:rPr>
                <w:spacing w:val="-2"/>
                <w:sz w:val="18"/>
              </w:rPr>
              <w:t>1,311</w:t>
            </w:r>
          </w:p>
        </w:tc>
        <w:tc>
          <w:tcPr>
            <w:tcW w:w="1122" w:type="dxa"/>
          </w:tcPr>
          <w:p w14:paraId="3AF29146" w14:textId="77777777" w:rsidR="00DA3FCC" w:rsidRDefault="00DA3FCC" w:rsidP="00207182">
            <w:pPr>
              <w:pStyle w:val="TableParagraph"/>
              <w:rPr>
                <w:sz w:val="16"/>
              </w:rPr>
            </w:pPr>
          </w:p>
        </w:tc>
      </w:tr>
      <w:tr w:rsidR="00DA3FCC" w14:paraId="7D73DA1D" w14:textId="77777777" w:rsidTr="00207182">
        <w:trPr>
          <w:trHeight w:val="412"/>
        </w:trPr>
        <w:tc>
          <w:tcPr>
            <w:tcW w:w="698" w:type="dxa"/>
          </w:tcPr>
          <w:p w14:paraId="7267A5FE" w14:textId="77777777" w:rsidR="00DA3FCC" w:rsidRDefault="00DA3FCC" w:rsidP="00207182">
            <w:pPr>
              <w:pStyle w:val="TableParagraph"/>
              <w:rPr>
                <w:sz w:val="18"/>
              </w:rPr>
            </w:pPr>
          </w:p>
        </w:tc>
        <w:tc>
          <w:tcPr>
            <w:tcW w:w="1539" w:type="dxa"/>
          </w:tcPr>
          <w:p w14:paraId="0D57E4EE" w14:textId="77777777" w:rsidR="00DA3FCC" w:rsidRDefault="00DA3FCC" w:rsidP="00207182">
            <w:pPr>
              <w:pStyle w:val="TableParagraph"/>
              <w:spacing w:before="114"/>
              <w:ind w:left="110"/>
              <w:rPr>
                <w:sz w:val="16"/>
              </w:rPr>
            </w:pPr>
            <w:r>
              <w:rPr>
                <w:spacing w:val="-2"/>
                <w:sz w:val="16"/>
              </w:rPr>
              <w:t>2952240004010</w:t>
            </w:r>
          </w:p>
        </w:tc>
        <w:tc>
          <w:tcPr>
            <w:tcW w:w="4614" w:type="dxa"/>
          </w:tcPr>
          <w:p w14:paraId="7FF64869"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644EF10"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3D9409A9" w14:textId="77777777" w:rsidR="00DA3FCC" w:rsidRDefault="00DA3FCC" w:rsidP="00207182">
            <w:pPr>
              <w:pStyle w:val="TableParagraph"/>
              <w:spacing w:before="103"/>
              <w:ind w:left="110"/>
              <w:rPr>
                <w:sz w:val="18"/>
              </w:rPr>
            </w:pPr>
            <w:r>
              <w:rPr>
                <w:spacing w:val="-2"/>
                <w:sz w:val="18"/>
              </w:rPr>
              <w:t>0,153</w:t>
            </w:r>
          </w:p>
        </w:tc>
        <w:tc>
          <w:tcPr>
            <w:tcW w:w="1122" w:type="dxa"/>
          </w:tcPr>
          <w:p w14:paraId="734371DB" w14:textId="77777777" w:rsidR="00DA3FCC" w:rsidRDefault="00DA3FCC" w:rsidP="00207182">
            <w:pPr>
              <w:pStyle w:val="TableParagraph"/>
              <w:rPr>
                <w:sz w:val="18"/>
              </w:rPr>
            </w:pPr>
          </w:p>
        </w:tc>
      </w:tr>
      <w:tr w:rsidR="00DA3FCC" w14:paraId="185ED93A" w14:textId="77777777" w:rsidTr="00207182">
        <w:trPr>
          <w:trHeight w:val="230"/>
        </w:trPr>
        <w:tc>
          <w:tcPr>
            <w:tcW w:w="698" w:type="dxa"/>
          </w:tcPr>
          <w:p w14:paraId="6083789A" w14:textId="77777777" w:rsidR="00DA3FCC" w:rsidRDefault="00DA3FCC" w:rsidP="00207182">
            <w:pPr>
              <w:pStyle w:val="TableParagraph"/>
              <w:rPr>
                <w:sz w:val="16"/>
              </w:rPr>
            </w:pPr>
          </w:p>
        </w:tc>
        <w:tc>
          <w:tcPr>
            <w:tcW w:w="1539" w:type="dxa"/>
          </w:tcPr>
          <w:p w14:paraId="2EB6A5B5" w14:textId="77777777" w:rsidR="00DA3FCC" w:rsidRDefault="00DA3FCC" w:rsidP="00207182">
            <w:pPr>
              <w:pStyle w:val="TableParagraph"/>
              <w:spacing w:before="23"/>
              <w:ind w:left="110"/>
              <w:rPr>
                <w:sz w:val="16"/>
              </w:rPr>
            </w:pPr>
            <w:r>
              <w:rPr>
                <w:spacing w:val="-2"/>
                <w:sz w:val="16"/>
              </w:rPr>
              <w:t>3410540005603</w:t>
            </w:r>
          </w:p>
        </w:tc>
        <w:tc>
          <w:tcPr>
            <w:tcW w:w="4614" w:type="dxa"/>
          </w:tcPr>
          <w:p w14:paraId="2FFFCA9A"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30C321E"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5EB56E9" w14:textId="77777777" w:rsidR="00DA3FCC" w:rsidRDefault="00DA3FCC" w:rsidP="00207182">
            <w:pPr>
              <w:pStyle w:val="TableParagraph"/>
              <w:spacing w:before="12" w:line="198" w:lineRule="exact"/>
              <w:ind w:left="110"/>
              <w:rPr>
                <w:sz w:val="18"/>
              </w:rPr>
            </w:pPr>
            <w:r>
              <w:rPr>
                <w:spacing w:val="-2"/>
                <w:sz w:val="18"/>
              </w:rPr>
              <w:t>0,023</w:t>
            </w:r>
          </w:p>
        </w:tc>
        <w:tc>
          <w:tcPr>
            <w:tcW w:w="1122" w:type="dxa"/>
          </w:tcPr>
          <w:p w14:paraId="3071C9FE" w14:textId="77777777" w:rsidR="00DA3FCC" w:rsidRDefault="00DA3FCC" w:rsidP="00207182">
            <w:pPr>
              <w:pStyle w:val="TableParagraph"/>
              <w:rPr>
                <w:sz w:val="16"/>
              </w:rPr>
            </w:pPr>
          </w:p>
        </w:tc>
      </w:tr>
      <w:tr w:rsidR="00DA3FCC" w14:paraId="59FFEDB2" w14:textId="77777777" w:rsidTr="00207182">
        <w:trPr>
          <w:trHeight w:val="230"/>
        </w:trPr>
        <w:tc>
          <w:tcPr>
            <w:tcW w:w="698" w:type="dxa"/>
          </w:tcPr>
          <w:p w14:paraId="09C04700" w14:textId="77777777" w:rsidR="00DA3FCC" w:rsidRDefault="00DA3FCC" w:rsidP="00207182">
            <w:pPr>
              <w:pStyle w:val="TableParagraph"/>
              <w:rPr>
                <w:sz w:val="16"/>
              </w:rPr>
            </w:pPr>
          </w:p>
        </w:tc>
        <w:tc>
          <w:tcPr>
            <w:tcW w:w="1539" w:type="dxa"/>
          </w:tcPr>
          <w:p w14:paraId="30707A52" w14:textId="77777777" w:rsidR="00DA3FCC" w:rsidRDefault="00DA3FCC" w:rsidP="00207182">
            <w:pPr>
              <w:pStyle w:val="TableParagraph"/>
              <w:spacing w:before="23"/>
              <w:ind w:left="110"/>
              <w:rPr>
                <w:sz w:val="16"/>
              </w:rPr>
            </w:pPr>
            <w:r>
              <w:rPr>
                <w:spacing w:val="-2"/>
                <w:sz w:val="16"/>
              </w:rPr>
              <w:t>2952220003546</w:t>
            </w:r>
          </w:p>
        </w:tc>
        <w:tc>
          <w:tcPr>
            <w:tcW w:w="4614" w:type="dxa"/>
          </w:tcPr>
          <w:p w14:paraId="6611572B" w14:textId="77777777" w:rsidR="00DA3FCC" w:rsidRDefault="00DA3FCC" w:rsidP="00207182">
            <w:pPr>
              <w:pStyle w:val="TableParagraph"/>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4249F7BB"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AB1A0B2" w14:textId="77777777" w:rsidR="00DA3FCC" w:rsidRDefault="00DA3FCC" w:rsidP="00207182">
            <w:pPr>
              <w:pStyle w:val="TableParagraph"/>
              <w:spacing w:before="12" w:line="198" w:lineRule="exact"/>
              <w:ind w:left="110"/>
              <w:rPr>
                <w:sz w:val="18"/>
              </w:rPr>
            </w:pPr>
            <w:r>
              <w:rPr>
                <w:spacing w:val="-2"/>
                <w:sz w:val="18"/>
              </w:rPr>
              <w:t>0,048</w:t>
            </w:r>
          </w:p>
        </w:tc>
        <w:tc>
          <w:tcPr>
            <w:tcW w:w="1122" w:type="dxa"/>
          </w:tcPr>
          <w:p w14:paraId="7B6E8562" w14:textId="77777777" w:rsidR="00DA3FCC" w:rsidRDefault="00DA3FCC" w:rsidP="00207182">
            <w:pPr>
              <w:pStyle w:val="TableParagraph"/>
              <w:rPr>
                <w:sz w:val="16"/>
              </w:rPr>
            </w:pPr>
          </w:p>
        </w:tc>
      </w:tr>
      <w:tr w:rsidR="00DA3FCC" w14:paraId="46920FAF" w14:textId="77777777" w:rsidTr="00207182">
        <w:trPr>
          <w:trHeight w:val="758"/>
        </w:trPr>
        <w:tc>
          <w:tcPr>
            <w:tcW w:w="698" w:type="dxa"/>
          </w:tcPr>
          <w:p w14:paraId="4A4EB17C" w14:textId="77777777" w:rsidR="00DA3FCC" w:rsidRDefault="00DA3FCC" w:rsidP="00207182">
            <w:pPr>
              <w:pStyle w:val="TableParagraph"/>
              <w:spacing w:before="250"/>
              <w:ind w:left="94"/>
              <w:jc w:val="center"/>
            </w:pPr>
            <w:r>
              <w:rPr>
                <w:spacing w:val="-5"/>
              </w:rPr>
              <w:t>71</w:t>
            </w:r>
          </w:p>
        </w:tc>
        <w:tc>
          <w:tcPr>
            <w:tcW w:w="1539" w:type="dxa"/>
          </w:tcPr>
          <w:p w14:paraId="47FBCA7F" w14:textId="77777777" w:rsidR="00DA3FCC" w:rsidRDefault="00DA3FCC" w:rsidP="00207182">
            <w:pPr>
              <w:pStyle w:val="TableParagraph"/>
              <w:spacing w:before="135"/>
              <w:ind w:left="494"/>
            </w:pPr>
            <w:r>
              <w:rPr>
                <w:spacing w:val="-2"/>
              </w:rPr>
              <w:t>Dl107</w:t>
            </w:r>
          </w:p>
        </w:tc>
        <w:tc>
          <w:tcPr>
            <w:tcW w:w="4614" w:type="dxa"/>
          </w:tcPr>
          <w:p w14:paraId="21944BEC" w14:textId="77777777" w:rsidR="00DA3FCC" w:rsidRDefault="00DA3FCC" w:rsidP="00207182">
            <w:pPr>
              <w:pStyle w:val="TableParagraph"/>
              <w:ind w:left="108"/>
            </w:pPr>
            <w:r>
              <w:t>Amorsarea</w:t>
            </w:r>
            <w:r>
              <w:rPr>
                <w:spacing w:val="-7"/>
              </w:rPr>
              <w:t xml:space="preserve"> </w:t>
            </w:r>
            <w:proofErr w:type="spellStart"/>
            <w:r>
              <w:t>suprafetelor</w:t>
            </w:r>
            <w:proofErr w:type="spellEnd"/>
            <w:r>
              <w:rPr>
                <w:spacing w:val="-9"/>
              </w:rPr>
              <w:t xml:space="preserve"> </w:t>
            </w:r>
            <w:r>
              <w:t>straturilor</w:t>
            </w:r>
            <w:r>
              <w:rPr>
                <w:spacing w:val="-7"/>
              </w:rPr>
              <w:t xml:space="preserve"> </w:t>
            </w:r>
            <w:r>
              <w:t>de</w:t>
            </w:r>
            <w:r>
              <w:rPr>
                <w:spacing w:val="-9"/>
              </w:rPr>
              <w:t xml:space="preserve"> </w:t>
            </w:r>
            <w:r>
              <w:t>baza</w:t>
            </w:r>
            <w:r>
              <w:rPr>
                <w:spacing w:val="-7"/>
              </w:rPr>
              <w:t xml:space="preserve"> </w:t>
            </w:r>
            <w:r>
              <w:t xml:space="preserve">in vederea </w:t>
            </w:r>
            <w:proofErr w:type="spellStart"/>
            <w:r>
              <w:t>aplicarii</w:t>
            </w:r>
            <w:proofErr w:type="spellEnd"/>
            <w:r>
              <w:t xml:space="preserve"> unui strat de beton asfaltic</w:t>
            </w:r>
          </w:p>
          <w:p w14:paraId="513151C8" w14:textId="77777777" w:rsidR="00DA3FCC" w:rsidRDefault="00DA3FCC" w:rsidP="00207182">
            <w:pPr>
              <w:pStyle w:val="TableParagraph"/>
              <w:spacing w:line="233" w:lineRule="exact"/>
              <w:ind w:left="108"/>
            </w:pPr>
            <w:r>
              <w:t>(</w:t>
            </w:r>
            <w:proofErr w:type="spellStart"/>
            <w:r>
              <w:t>розлив</w:t>
            </w:r>
            <w:proofErr w:type="spellEnd"/>
            <w:r>
              <w:rPr>
                <w:spacing w:val="-7"/>
              </w:rPr>
              <w:t xml:space="preserve"> </w:t>
            </w:r>
            <w:proofErr w:type="spellStart"/>
            <w:r>
              <w:t>битума</w:t>
            </w:r>
            <w:proofErr w:type="spellEnd"/>
            <w:r>
              <w:t>)</w:t>
            </w:r>
            <w:r>
              <w:rPr>
                <w:spacing w:val="-2"/>
              </w:rPr>
              <w:t xml:space="preserve"> </w:t>
            </w:r>
            <w:r>
              <w:t>0,9</w:t>
            </w:r>
            <w:r>
              <w:rPr>
                <w:spacing w:val="-5"/>
              </w:rPr>
              <w:t xml:space="preserve"> </w:t>
            </w:r>
            <w:r>
              <w:rPr>
                <w:spacing w:val="-4"/>
              </w:rPr>
              <w:t>l/m2</w:t>
            </w:r>
          </w:p>
        </w:tc>
        <w:tc>
          <w:tcPr>
            <w:tcW w:w="977" w:type="dxa"/>
          </w:tcPr>
          <w:p w14:paraId="6C1B5692" w14:textId="77777777" w:rsidR="00DA3FCC" w:rsidRDefault="00DA3FCC" w:rsidP="00207182">
            <w:pPr>
              <w:pStyle w:val="TableParagraph"/>
              <w:spacing w:before="250"/>
              <w:ind w:left="8" w:right="2"/>
              <w:jc w:val="center"/>
            </w:pPr>
            <w:r>
              <w:rPr>
                <w:spacing w:val="-10"/>
              </w:rPr>
              <w:t>t</w:t>
            </w:r>
          </w:p>
        </w:tc>
        <w:tc>
          <w:tcPr>
            <w:tcW w:w="1119" w:type="dxa"/>
          </w:tcPr>
          <w:p w14:paraId="6FD514F9" w14:textId="77777777" w:rsidR="00DA3FCC" w:rsidRDefault="00DA3FCC" w:rsidP="00207182">
            <w:pPr>
              <w:pStyle w:val="TableParagraph"/>
              <w:rPr>
                <w:sz w:val="18"/>
              </w:rPr>
            </w:pPr>
          </w:p>
        </w:tc>
        <w:tc>
          <w:tcPr>
            <w:tcW w:w="1122" w:type="dxa"/>
          </w:tcPr>
          <w:p w14:paraId="5C929110" w14:textId="77777777" w:rsidR="00DA3FCC" w:rsidRDefault="00DA3FCC" w:rsidP="00207182">
            <w:pPr>
              <w:pStyle w:val="TableParagraph"/>
              <w:spacing w:before="34"/>
              <w:rPr>
                <w:b/>
                <w:sz w:val="20"/>
              </w:rPr>
            </w:pPr>
          </w:p>
          <w:p w14:paraId="7DD3EF58" w14:textId="77777777" w:rsidR="00DA3FCC" w:rsidRDefault="00DA3FCC" w:rsidP="00207182">
            <w:pPr>
              <w:pStyle w:val="TableParagraph"/>
              <w:ind w:right="101"/>
              <w:jc w:val="right"/>
              <w:rPr>
                <w:sz w:val="20"/>
              </w:rPr>
            </w:pPr>
            <w:r>
              <w:rPr>
                <w:spacing w:val="-4"/>
                <w:sz w:val="20"/>
              </w:rPr>
              <w:t>0,38</w:t>
            </w:r>
          </w:p>
        </w:tc>
      </w:tr>
      <w:tr w:rsidR="00DA3FCC" w14:paraId="2C19B4E0" w14:textId="77777777" w:rsidTr="00207182">
        <w:trPr>
          <w:trHeight w:val="230"/>
        </w:trPr>
        <w:tc>
          <w:tcPr>
            <w:tcW w:w="698" w:type="dxa"/>
          </w:tcPr>
          <w:p w14:paraId="6C708B35" w14:textId="77777777" w:rsidR="00DA3FCC" w:rsidRDefault="00DA3FCC" w:rsidP="00207182">
            <w:pPr>
              <w:pStyle w:val="TableParagraph"/>
              <w:rPr>
                <w:sz w:val="16"/>
              </w:rPr>
            </w:pPr>
          </w:p>
        </w:tc>
        <w:tc>
          <w:tcPr>
            <w:tcW w:w="1539" w:type="dxa"/>
          </w:tcPr>
          <w:p w14:paraId="349959E7" w14:textId="77777777" w:rsidR="00DA3FCC" w:rsidRDefault="00DA3FCC" w:rsidP="00207182">
            <w:pPr>
              <w:pStyle w:val="TableParagraph"/>
              <w:spacing w:before="25"/>
              <w:ind w:left="110"/>
              <w:rPr>
                <w:sz w:val="16"/>
              </w:rPr>
            </w:pPr>
            <w:r>
              <w:rPr>
                <w:spacing w:val="-2"/>
                <w:sz w:val="16"/>
              </w:rPr>
              <w:t>23203226000401</w:t>
            </w:r>
          </w:p>
        </w:tc>
        <w:tc>
          <w:tcPr>
            <w:tcW w:w="4614" w:type="dxa"/>
          </w:tcPr>
          <w:p w14:paraId="7A1AD140" w14:textId="77777777" w:rsidR="00DA3FCC" w:rsidRDefault="00DA3FCC" w:rsidP="00207182">
            <w:pPr>
              <w:pStyle w:val="TableParagraph"/>
              <w:ind w:left="108"/>
              <w:rPr>
                <w:sz w:val="18"/>
              </w:rPr>
            </w:pPr>
            <w:r>
              <w:rPr>
                <w:spacing w:val="-2"/>
                <w:sz w:val="18"/>
              </w:rPr>
              <w:t>Bitum</w:t>
            </w:r>
          </w:p>
        </w:tc>
        <w:tc>
          <w:tcPr>
            <w:tcW w:w="977" w:type="dxa"/>
          </w:tcPr>
          <w:p w14:paraId="71DA7863" w14:textId="77777777" w:rsidR="00DA3FCC" w:rsidRDefault="00DA3FCC" w:rsidP="00207182">
            <w:pPr>
              <w:pStyle w:val="TableParagraph"/>
              <w:spacing w:before="12" w:line="198" w:lineRule="exact"/>
              <w:ind w:left="108"/>
              <w:rPr>
                <w:sz w:val="18"/>
              </w:rPr>
            </w:pPr>
            <w:r>
              <w:rPr>
                <w:spacing w:val="-10"/>
                <w:sz w:val="18"/>
              </w:rPr>
              <w:t>t</w:t>
            </w:r>
          </w:p>
        </w:tc>
        <w:tc>
          <w:tcPr>
            <w:tcW w:w="1119" w:type="dxa"/>
          </w:tcPr>
          <w:p w14:paraId="65495CC8" w14:textId="77777777" w:rsidR="00DA3FCC" w:rsidRDefault="00DA3FCC" w:rsidP="00207182">
            <w:pPr>
              <w:pStyle w:val="TableParagraph"/>
              <w:spacing w:before="12" w:line="198" w:lineRule="exact"/>
              <w:ind w:left="110"/>
              <w:rPr>
                <w:sz w:val="18"/>
              </w:rPr>
            </w:pPr>
            <w:r>
              <w:rPr>
                <w:spacing w:val="-2"/>
                <w:sz w:val="18"/>
              </w:rPr>
              <w:t>1,030</w:t>
            </w:r>
          </w:p>
        </w:tc>
        <w:tc>
          <w:tcPr>
            <w:tcW w:w="1122" w:type="dxa"/>
          </w:tcPr>
          <w:p w14:paraId="4A79575F" w14:textId="77777777" w:rsidR="00DA3FCC" w:rsidRDefault="00DA3FCC" w:rsidP="00207182">
            <w:pPr>
              <w:pStyle w:val="TableParagraph"/>
              <w:rPr>
                <w:sz w:val="16"/>
              </w:rPr>
            </w:pPr>
          </w:p>
        </w:tc>
      </w:tr>
      <w:tr w:rsidR="00DA3FCC" w14:paraId="44AA1F0C" w14:textId="77777777" w:rsidTr="00207182">
        <w:trPr>
          <w:trHeight w:val="230"/>
        </w:trPr>
        <w:tc>
          <w:tcPr>
            <w:tcW w:w="698" w:type="dxa"/>
          </w:tcPr>
          <w:p w14:paraId="713CB549" w14:textId="77777777" w:rsidR="00DA3FCC" w:rsidRDefault="00DA3FCC" w:rsidP="00207182">
            <w:pPr>
              <w:pStyle w:val="TableParagraph"/>
              <w:rPr>
                <w:sz w:val="16"/>
              </w:rPr>
            </w:pPr>
          </w:p>
        </w:tc>
        <w:tc>
          <w:tcPr>
            <w:tcW w:w="1539" w:type="dxa"/>
          </w:tcPr>
          <w:p w14:paraId="4103AF66" w14:textId="77777777" w:rsidR="00DA3FCC" w:rsidRDefault="00DA3FCC" w:rsidP="00207182">
            <w:pPr>
              <w:pStyle w:val="TableParagraph"/>
              <w:spacing w:before="23"/>
              <w:ind w:left="110"/>
              <w:rPr>
                <w:sz w:val="16"/>
              </w:rPr>
            </w:pPr>
            <w:r>
              <w:rPr>
                <w:spacing w:val="-2"/>
                <w:sz w:val="16"/>
              </w:rPr>
              <w:t>2952220000000</w:t>
            </w:r>
          </w:p>
        </w:tc>
        <w:tc>
          <w:tcPr>
            <w:tcW w:w="4614" w:type="dxa"/>
          </w:tcPr>
          <w:p w14:paraId="456CBBE3" w14:textId="77777777" w:rsidR="00DA3FCC" w:rsidRDefault="00DA3FCC" w:rsidP="00207182">
            <w:pPr>
              <w:pStyle w:val="TableParagraph"/>
              <w:ind w:left="108"/>
              <w:rPr>
                <w:sz w:val="18"/>
              </w:rPr>
            </w:pPr>
            <w:proofErr w:type="spellStart"/>
            <w:r>
              <w:rPr>
                <w:sz w:val="18"/>
              </w:rPr>
              <w:t>Autogudronator</w:t>
            </w:r>
            <w:proofErr w:type="spellEnd"/>
            <w:r>
              <w:rPr>
                <w:spacing w:val="-3"/>
                <w:sz w:val="18"/>
              </w:rPr>
              <w:t xml:space="preserve"> </w:t>
            </w:r>
            <w:r>
              <w:rPr>
                <w:sz w:val="18"/>
              </w:rPr>
              <w:t>3500</w:t>
            </w:r>
            <w:r>
              <w:rPr>
                <w:spacing w:val="-1"/>
                <w:sz w:val="18"/>
              </w:rPr>
              <w:t xml:space="preserve"> </w:t>
            </w:r>
            <w:r>
              <w:rPr>
                <w:sz w:val="18"/>
              </w:rPr>
              <w:t>l</w:t>
            </w:r>
            <w:r>
              <w:rPr>
                <w:spacing w:val="1"/>
                <w:sz w:val="18"/>
              </w:rPr>
              <w:t xml:space="preserve"> </w:t>
            </w:r>
            <w:r>
              <w:rPr>
                <w:sz w:val="18"/>
              </w:rPr>
              <w:t>-</w:t>
            </w:r>
            <w:r>
              <w:rPr>
                <w:spacing w:val="-2"/>
                <w:sz w:val="18"/>
              </w:rPr>
              <w:t xml:space="preserve"> </w:t>
            </w:r>
            <w:r>
              <w:rPr>
                <w:sz w:val="18"/>
              </w:rPr>
              <w:t>3600</w:t>
            </w:r>
            <w:r>
              <w:rPr>
                <w:spacing w:val="1"/>
                <w:sz w:val="18"/>
              </w:rPr>
              <w:t xml:space="preserve"> </w:t>
            </w:r>
            <w:r>
              <w:rPr>
                <w:spacing w:val="-10"/>
                <w:sz w:val="18"/>
              </w:rPr>
              <w:t>l</w:t>
            </w:r>
          </w:p>
        </w:tc>
        <w:tc>
          <w:tcPr>
            <w:tcW w:w="977" w:type="dxa"/>
          </w:tcPr>
          <w:p w14:paraId="7770D984"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F5585EE" w14:textId="77777777" w:rsidR="00DA3FCC" w:rsidRDefault="00DA3FCC" w:rsidP="00207182">
            <w:pPr>
              <w:pStyle w:val="TableParagraph"/>
              <w:spacing w:before="12" w:line="198" w:lineRule="exact"/>
              <w:ind w:left="110"/>
              <w:rPr>
                <w:sz w:val="18"/>
              </w:rPr>
            </w:pPr>
            <w:r>
              <w:rPr>
                <w:spacing w:val="-2"/>
                <w:sz w:val="18"/>
              </w:rPr>
              <w:t>0,300</w:t>
            </w:r>
          </w:p>
        </w:tc>
        <w:tc>
          <w:tcPr>
            <w:tcW w:w="1122" w:type="dxa"/>
          </w:tcPr>
          <w:p w14:paraId="4EFFC15E" w14:textId="77777777" w:rsidR="00DA3FCC" w:rsidRDefault="00DA3FCC" w:rsidP="00207182">
            <w:pPr>
              <w:pStyle w:val="TableParagraph"/>
              <w:rPr>
                <w:sz w:val="16"/>
              </w:rPr>
            </w:pPr>
          </w:p>
        </w:tc>
      </w:tr>
      <w:tr w:rsidR="00DA3FCC" w14:paraId="48D7F9A7" w14:textId="77777777" w:rsidTr="00207182">
        <w:trPr>
          <w:trHeight w:val="1012"/>
        </w:trPr>
        <w:tc>
          <w:tcPr>
            <w:tcW w:w="698" w:type="dxa"/>
          </w:tcPr>
          <w:p w14:paraId="4D75D86A" w14:textId="77777777" w:rsidR="00DA3FCC" w:rsidRDefault="00DA3FCC" w:rsidP="00207182">
            <w:pPr>
              <w:pStyle w:val="TableParagraph"/>
              <w:spacing w:before="124"/>
              <w:rPr>
                <w:b/>
              </w:rPr>
            </w:pPr>
          </w:p>
          <w:p w14:paraId="3CFC382B" w14:textId="77777777" w:rsidR="00DA3FCC" w:rsidRDefault="00DA3FCC" w:rsidP="00207182">
            <w:pPr>
              <w:pStyle w:val="TableParagraph"/>
              <w:ind w:left="94"/>
              <w:jc w:val="center"/>
            </w:pPr>
            <w:r>
              <w:rPr>
                <w:spacing w:val="-5"/>
              </w:rPr>
              <w:t>72</w:t>
            </w:r>
          </w:p>
        </w:tc>
        <w:tc>
          <w:tcPr>
            <w:tcW w:w="1539" w:type="dxa"/>
          </w:tcPr>
          <w:p w14:paraId="3303A569" w14:textId="77777777" w:rsidR="00DA3FCC" w:rsidRDefault="00DA3FCC" w:rsidP="00207182">
            <w:pPr>
              <w:pStyle w:val="TableParagraph"/>
              <w:spacing w:before="9"/>
              <w:rPr>
                <w:b/>
              </w:rPr>
            </w:pPr>
          </w:p>
          <w:p w14:paraId="2DED742E" w14:textId="77777777" w:rsidR="00DA3FCC" w:rsidRDefault="00DA3FCC" w:rsidP="00207182">
            <w:pPr>
              <w:pStyle w:val="TableParagraph"/>
              <w:ind w:left="434"/>
            </w:pPr>
            <w:r>
              <w:rPr>
                <w:spacing w:val="-2"/>
              </w:rPr>
              <w:t>DB16B</w:t>
            </w:r>
          </w:p>
        </w:tc>
        <w:tc>
          <w:tcPr>
            <w:tcW w:w="4614" w:type="dxa"/>
          </w:tcPr>
          <w:p w14:paraId="098EC3AF" w14:textId="77777777" w:rsidR="00DA3FCC" w:rsidRDefault="00DA3FCC" w:rsidP="00207182">
            <w:pPr>
              <w:pStyle w:val="TableParagraph"/>
              <w:ind w:left="108"/>
            </w:pPr>
            <w:proofErr w:type="spellStart"/>
            <w:r>
              <w:t>Imbracaminte</w:t>
            </w:r>
            <w:proofErr w:type="spellEnd"/>
            <w:r>
              <w:t xml:space="preserve"> de beton asfaltic cu agregate </w:t>
            </w:r>
            <w:proofErr w:type="spellStart"/>
            <w:r>
              <w:t>marunte</w:t>
            </w:r>
            <w:proofErr w:type="spellEnd"/>
            <w:r>
              <w:t>,</w:t>
            </w:r>
            <w:r>
              <w:rPr>
                <w:spacing w:val="-3"/>
              </w:rPr>
              <w:t xml:space="preserve"> </w:t>
            </w:r>
            <w:r>
              <w:t>executata</w:t>
            </w:r>
            <w:r>
              <w:rPr>
                <w:spacing w:val="-2"/>
              </w:rPr>
              <w:t xml:space="preserve"> </w:t>
            </w:r>
            <w:r>
              <w:t>la</w:t>
            </w:r>
            <w:r>
              <w:rPr>
                <w:spacing w:val="-3"/>
              </w:rPr>
              <w:t xml:space="preserve"> </w:t>
            </w:r>
            <w:r>
              <w:t>cald,</w:t>
            </w:r>
            <w:r>
              <w:rPr>
                <w:spacing w:val="-5"/>
              </w:rPr>
              <w:t xml:space="preserve"> </w:t>
            </w:r>
            <w:r>
              <w:t>in</w:t>
            </w:r>
            <w:r>
              <w:rPr>
                <w:spacing w:val="-2"/>
              </w:rPr>
              <w:t xml:space="preserve"> </w:t>
            </w:r>
            <w:r>
              <w:t>grosime</w:t>
            </w:r>
            <w:r>
              <w:rPr>
                <w:spacing w:val="-5"/>
              </w:rPr>
              <w:t xml:space="preserve"> </w:t>
            </w:r>
            <w:r>
              <w:t>de</w:t>
            </w:r>
            <w:r>
              <w:rPr>
                <w:spacing w:val="-2"/>
              </w:rPr>
              <w:t xml:space="preserve"> </w:t>
            </w:r>
            <w:r>
              <w:t>3,0</w:t>
            </w:r>
            <w:r>
              <w:rPr>
                <w:spacing w:val="-4"/>
              </w:rPr>
              <w:t xml:space="preserve"> </w:t>
            </w:r>
            <w:r>
              <w:rPr>
                <w:spacing w:val="-5"/>
              </w:rPr>
              <w:t>cm</w:t>
            </w:r>
          </w:p>
          <w:p w14:paraId="44F5C22D" w14:textId="77777777" w:rsidR="00DA3FCC" w:rsidRDefault="00DA3FCC" w:rsidP="00207182">
            <w:pPr>
              <w:pStyle w:val="TableParagraph"/>
              <w:spacing w:line="252" w:lineRule="exact"/>
              <w:ind w:left="108" w:right="253"/>
            </w:pPr>
            <w:r>
              <w:t>cu</w:t>
            </w:r>
            <w:r>
              <w:rPr>
                <w:spacing w:val="-6"/>
              </w:rPr>
              <w:t xml:space="preserve"> </w:t>
            </w:r>
            <w:proofErr w:type="spellStart"/>
            <w:r>
              <w:t>asternere</w:t>
            </w:r>
            <w:proofErr w:type="spellEnd"/>
            <w:r>
              <w:rPr>
                <w:spacing w:val="-8"/>
              </w:rPr>
              <w:t xml:space="preserve"> </w:t>
            </w:r>
            <w:r>
              <w:t>manuala</w:t>
            </w:r>
            <w:r>
              <w:rPr>
                <w:spacing w:val="-8"/>
              </w:rPr>
              <w:t xml:space="preserve"> </w:t>
            </w:r>
            <w:r>
              <w:t>(Beton</w:t>
            </w:r>
            <w:r>
              <w:rPr>
                <w:spacing w:val="-6"/>
              </w:rPr>
              <w:t xml:space="preserve"> </w:t>
            </w:r>
            <w:r>
              <w:t>asfaltic</w:t>
            </w:r>
            <w:r>
              <w:rPr>
                <w:spacing w:val="-6"/>
              </w:rPr>
              <w:t xml:space="preserve"> </w:t>
            </w:r>
            <w:proofErr w:type="spellStart"/>
            <w:r>
              <w:t>marunt</w:t>
            </w:r>
            <w:proofErr w:type="spellEnd"/>
            <w:r>
              <w:rPr>
                <w:spacing w:val="-5"/>
              </w:rPr>
              <w:t xml:space="preserve"> </w:t>
            </w:r>
            <w:r>
              <w:t>BA 8, SM EN 13108)</w:t>
            </w:r>
          </w:p>
        </w:tc>
        <w:tc>
          <w:tcPr>
            <w:tcW w:w="977" w:type="dxa"/>
          </w:tcPr>
          <w:p w14:paraId="23271BA1" w14:textId="77777777" w:rsidR="00DA3FCC" w:rsidRDefault="00DA3FCC" w:rsidP="00207182">
            <w:pPr>
              <w:pStyle w:val="TableParagraph"/>
              <w:spacing w:before="124"/>
              <w:rPr>
                <w:b/>
              </w:rPr>
            </w:pPr>
          </w:p>
          <w:p w14:paraId="2E5BBCD1" w14:textId="77777777" w:rsidR="00DA3FCC" w:rsidRDefault="00DA3FCC" w:rsidP="00207182">
            <w:pPr>
              <w:pStyle w:val="TableParagraph"/>
              <w:ind w:left="8"/>
              <w:jc w:val="center"/>
            </w:pPr>
            <w:r>
              <w:rPr>
                <w:spacing w:val="-5"/>
              </w:rPr>
              <w:t>m2</w:t>
            </w:r>
          </w:p>
        </w:tc>
        <w:tc>
          <w:tcPr>
            <w:tcW w:w="1119" w:type="dxa"/>
          </w:tcPr>
          <w:p w14:paraId="106762CA" w14:textId="77777777" w:rsidR="00DA3FCC" w:rsidRDefault="00DA3FCC" w:rsidP="00207182">
            <w:pPr>
              <w:pStyle w:val="TableParagraph"/>
              <w:rPr>
                <w:sz w:val="18"/>
              </w:rPr>
            </w:pPr>
          </w:p>
        </w:tc>
        <w:tc>
          <w:tcPr>
            <w:tcW w:w="1122" w:type="dxa"/>
          </w:tcPr>
          <w:p w14:paraId="69459016" w14:textId="77777777" w:rsidR="00DA3FCC" w:rsidRDefault="00DA3FCC" w:rsidP="00207182">
            <w:pPr>
              <w:pStyle w:val="TableParagraph"/>
              <w:spacing w:before="161"/>
              <w:rPr>
                <w:b/>
                <w:sz w:val="20"/>
              </w:rPr>
            </w:pPr>
          </w:p>
          <w:p w14:paraId="2CB57861" w14:textId="77777777" w:rsidR="00DA3FCC" w:rsidRDefault="00DA3FCC" w:rsidP="00207182">
            <w:pPr>
              <w:pStyle w:val="TableParagraph"/>
              <w:ind w:right="102"/>
              <w:jc w:val="right"/>
              <w:rPr>
                <w:sz w:val="20"/>
              </w:rPr>
            </w:pPr>
            <w:r>
              <w:rPr>
                <w:spacing w:val="-2"/>
                <w:sz w:val="20"/>
              </w:rPr>
              <w:t>417,00</w:t>
            </w:r>
          </w:p>
        </w:tc>
      </w:tr>
      <w:tr w:rsidR="00DA3FCC" w14:paraId="25F91C82" w14:textId="77777777" w:rsidTr="00207182">
        <w:trPr>
          <w:trHeight w:val="230"/>
        </w:trPr>
        <w:tc>
          <w:tcPr>
            <w:tcW w:w="698" w:type="dxa"/>
          </w:tcPr>
          <w:p w14:paraId="20916266" w14:textId="77777777" w:rsidR="00DA3FCC" w:rsidRDefault="00DA3FCC" w:rsidP="00207182">
            <w:pPr>
              <w:pStyle w:val="TableParagraph"/>
              <w:rPr>
                <w:sz w:val="16"/>
              </w:rPr>
            </w:pPr>
          </w:p>
        </w:tc>
        <w:tc>
          <w:tcPr>
            <w:tcW w:w="1539" w:type="dxa"/>
          </w:tcPr>
          <w:p w14:paraId="047897A9" w14:textId="77777777" w:rsidR="00DA3FCC" w:rsidRDefault="00DA3FCC" w:rsidP="00207182">
            <w:pPr>
              <w:pStyle w:val="TableParagraph"/>
              <w:spacing w:before="23"/>
              <w:ind w:left="110"/>
              <w:rPr>
                <w:sz w:val="16"/>
              </w:rPr>
            </w:pPr>
            <w:r>
              <w:rPr>
                <w:spacing w:val="-2"/>
                <w:sz w:val="16"/>
              </w:rPr>
              <w:t>7129040010110</w:t>
            </w:r>
          </w:p>
        </w:tc>
        <w:tc>
          <w:tcPr>
            <w:tcW w:w="4614" w:type="dxa"/>
          </w:tcPr>
          <w:p w14:paraId="215ECF24" w14:textId="77777777" w:rsidR="00DA3FCC" w:rsidRDefault="00DA3FCC" w:rsidP="00207182">
            <w:pPr>
              <w:pStyle w:val="TableParagraph"/>
              <w:ind w:left="108"/>
              <w:rPr>
                <w:sz w:val="18"/>
              </w:rPr>
            </w:pPr>
            <w:r>
              <w:rPr>
                <w:spacing w:val="-2"/>
                <w:sz w:val="18"/>
              </w:rPr>
              <w:t>Asfaltator</w:t>
            </w:r>
          </w:p>
        </w:tc>
        <w:tc>
          <w:tcPr>
            <w:tcW w:w="977" w:type="dxa"/>
          </w:tcPr>
          <w:p w14:paraId="4D3D5A0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5B31F4C"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03C48A45" w14:textId="77777777" w:rsidR="00DA3FCC" w:rsidRDefault="00DA3FCC" w:rsidP="00207182">
            <w:pPr>
              <w:pStyle w:val="TableParagraph"/>
              <w:rPr>
                <w:sz w:val="16"/>
              </w:rPr>
            </w:pPr>
          </w:p>
        </w:tc>
      </w:tr>
      <w:tr w:rsidR="00DA3FCC" w14:paraId="25852C44" w14:textId="77777777" w:rsidTr="00207182">
        <w:trPr>
          <w:trHeight w:val="367"/>
        </w:trPr>
        <w:tc>
          <w:tcPr>
            <w:tcW w:w="698" w:type="dxa"/>
          </w:tcPr>
          <w:p w14:paraId="60C77DD8" w14:textId="77777777" w:rsidR="00DA3FCC" w:rsidRDefault="00DA3FCC" w:rsidP="00207182">
            <w:pPr>
              <w:pStyle w:val="TableParagraph"/>
              <w:rPr>
                <w:sz w:val="18"/>
              </w:rPr>
            </w:pPr>
          </w:p>
        </w:tc>
        <w:tc>
          <w:tcPr>
            <w:tcW w:w="1539" w:type="dxa"/>
          </w:tcPr>
          <w:p w14:paraId="6033A068" w14:textId="77777777" w:rsidR="00DA3FCC" w:rsidRDefault="00DA3FCC" w:rsidP="00207182">
            <w:pPr>
              <w:pStyle w:val="TableParagraph"/>
              <w:spacing w:line="184" w:lineRule="exact"/>
              <w:ind w:left="110"/>
              <w:rPr>
                <w:sz w:val="16"/>
              </w:rPr>
            </w:pPr>
            <w:r>
              <w:rPr>
                <w:spacing w:val="-2"/>
                <w:sz w:val="16"/>
              </w:rPr>
              <w:t>111100010001311-</w:t>
            </w:r>
            <w:r>
              <w:rPr>
                <w:spacing w:val="40"/>
                <w:sz w:val="16"/>
              </w:rPr>
              <w:t xml:space="preserve"> </w:t>
            </w:r>
            <w:r>
              <w:rPr>
                <w:spacing w:val="-4"/>
                <w:sz w:val="16"/>
              </w:rPr>
              <w:t>BA8</w:t>
            </w:r>
          </w:p>
        </w:tc>
        <w:tc>
          <w:tcPr>
            <w:tcW w:w="4614" w:type="dxa"/>
          </w:tcPr>
          <w:p w14:paraId="379DA6EC" w14:textId="77777777" w:rsidR="00DA3FCC" w:rsidRDefault="00DA3FCC" w:rsidP="00207182">
            <w:pPr>
              <w:pStyle w:val="TableParagraph"/>
              <w:ind w:left="108"/>
              <w:rPr>
                <w:sz w:val="18"/>
              </w:rPr>
            </w:pPr>
            <w:r>
              <w:rPr>
                <w:sz w:val="18"/>
              </w:rPr>
              <w:t>Beton asfaltic</w:t>
            </w:r>
            <w:r>
              <w:rPr>
                <w:spacing w:val="-1"/>
                <w:sz w:val="18"/>
              </w:rPr>
              <w:t xml:space="preserve"> </w:t>
            </w:r>
            <w:r>
              <w:rPr>
                <w:sz w:val="18"/>
              </w:rPr>
              <w:t>BA8</w:t>
            </w:r>
            <w:r>
              <w:rPr>
                <w:spacing w:val="74"/>
                <w:w w:val="150"/>
                <w:sz w:val="18"/>
              </w:rPr>
              <w:t xml:space="preserve"> </w:t>
            </w:r>
            <w:r>
              <w:rPr>
                <w:sz w:val="18"/>
              </w:rPr>
              <w:t>SM</w:t>
            </w:r>
            <w:r>
              <w:rPr>
                <w:spacing w:val="-1"/>
                <w:sz w:val="18"/>
              </w:rPr>
              <w:t xml:space="preserve"> </w:t>
            </w:r>
            <w:r>
              <w:rPr>
                <w:sz w:val="18"/>
              </w:rPr>
              <w:t>EN</w:t>
            </w:r>
            <w:r>
              <w:rPr>
                <w:spacing w:val="-3"/>
                <w:sz w:val="18"/>
              </w:rPr>
              <w:t xml:space="preserve"> </w:t>
            </w:r>
            <w:r>
              <w:rPr>
                <w:spacing w:val="-2"/>
                <w:sz w:val="18"/>
              </w:rPr>
              <w:t>13108</w:t>
            </w:r>
          </w:p>
        </w:tc>
        <w:tc>
          <w:tcPr>
            <w:tcW w:w="977" w:type="dxa"/>
          </w:tcPr>
          <w:p w14:paraId="36199037" w14:textId="77777777" w:rsidR="00DA3FCC" w:rsidRDefault="00DA3FCC" w:rsidP="00207182">
            <w:pPr>
              <w:pStyle w:val="TableParagraph"/>
              <w:spacing w:before="79"/>
              <w:ind w:left="108"/>
              <w:rPr>
                <w:sz w:val="18"/>
              </w:rPr>
            </w:pPr>
            <w:r>
              <w:rPr>
                <w:spacing w:val="-10"/>
                <w:sz w:val="18"/>
              </w:rPr>
              <w:t>t</w:t>
            </w:r>
          </w:p>
        </w:tc>
        <w:tc>
          <w:tcPr>
            <w:tcW w:w="1119" w:type="dxa"/>
          </w:tcPr>
          <w:p w14:paraId="0DBE57B7" w14:textId="77777777" w:rsidR="00DA3FCC" w:rsidRDefault="00DA3FCC" w:rsidP="00207182">
            <w:pPr>
              <w:pStyle w:val="TableParagraph"/>
              <w:spacing w:before="79"/>
              <w:ind w:left="110"/>
              <w:rPr>
                <w:sz w:val="18"/>
              </w:rPr>
            </w:pPr>
            <w:r>
              <w:rPr>
                <w:spacing w:val="-2"/>
                <w:sz w:val="18"/>
              </w:rPr>
              <w:t>0,071</w:t>
            </w:r>
          </w:p>
        </w:tc>
        <w:tc>
          <w:tcPr>
            <w:tcW w:w="1122" w:type="dxa"/>
          </w:tcPr>
          <w:p w14:paraId="5A37B0C4" w14:textId="77777777" w:rsidR="00DA3FCC" w:rsidRDefault="00DA3FCC" w:rsidP="00207182">
            <w:pPr>
              <w:pStyle w:val="TableParagraph"/>
              <w:rPr>
                <w:sz w:val="18"/>
              </w:rPr>
            </w:pPr>
          </w:p>
        </w:tc>
      </w:tr>
      <w:tr w:rsidR="00DA3FCC" w14:paraId="5723F552" w14:textId="77777777" w:rsidTr="00207182">
        <w:trPr>
          <w:trHeight w:val="414"/>
        </w:trPr>
        <w:tc>
          <w:tcPr>
            <w:tcW w:w="698" w:type="dxa"/>
          </w:tcPr>
          <w:p w14:paraId="00FFF71C" w14:textId="77777777" w:rsidR="00DA3FCC" w:rsidRDefault="00DA3FCC" w:rsidP="00207182">
            <w:pPr>
              <w:pStyle w:val="TableParagraph"/>
              <w:rPr>
                <w:sz w:val="18"/>
              </w:rPr>
            </w:pPr>
          </w:p>
        </w:tc>
        <w:tc>
          <w:tcPr>
            <w:tcW w:w="1539" w:type="dxa"/>
          </w:tcPr>
          <w:p w14:paraId="76B7AECE" w14:textId="77777777" w:rsidR="00DA3FCC" w:rsidRDefault="00DA3FCC" w:rsidP="00207182">
            <w:pPr>
              <w:pStyle w:val="TableParagraph"/>
              <w:spacing w:before="116"/>
              <w:ind w:left="110"/>
              <w:rPr>
                <w:sz w:val="16"/>
              </w:rPr>
            </w:pPr>
            <w:r>
              <w:rPr>
                <w:spacing w:val="-2"/>
                <w:sz w:val="16"/>
              </w:rPr>
              <w:t>2952240004010</w:t>
            </w:r>
          </w:p>
        </w:tc>
        <w:tc>
          <w:tcPr>
            <w:tcW w:w="4614" w:type="dxa"/>
          </w:tcPr>
          <w:p w14:paraId="7FBA1988" w14:textId="77777777" w:rsidR="00DA3FCC" w:rsidRDefault="00DA3FCC" w:rsidP="00207182">
            <w:pPr>
              <w:pStyle w:val="TableParagraph"/>
              <w:spacing w:line="206" w:lineRule="exact"/>
              <w:ind w:left="108"/>
              <w:rPr>
                <w:sz w:val="18"/>
              </w:rPr>
            </w:pPr>
            <w:r>
              <w:rPr>
                <w:sz w:val="18"/>
              </w:rPr>
              <w:t>Compactor</w:t>
            </w:r>
            <w:r>
              <w:rPr>
                <w:spacing w:val="-4"/>
                <w:sz w:val="18"/>
              </w:rPr>
              <w:t xml:space="preserve"> </w:t>
            </w:r>
            <w:r>
              <w:rPr>
                <w:sz w:val="18"/>
              </w:rPr>
              <w:t>static</w:t>
            </w:r>
            <w:r>
              <w:rPr>
                <w:spacing w:val="-5"/>
                <w:sz w:val="18"/>
              </w:rPr>
              <w:t xml:space="preserve"> </w:t>
            </w:r>
            <w:r>
              <w:rPr>
                <w:sz w:val="18"/>
              </w:rPr>
              <w:t>autopropulsat</w:t>
            </w:r>
            <w:r>
              <w:rPr>
                <w:spacing w:val="-4"/>
                <w:sz w:val="18"/>
              </w:rPr>
              <w:t xml:space="preserve"> </w:t>
            </w:r>
            <w:r>
              <w:rPr>
                <w:sz w:val="18"/>
              </w:rPr>
              <w:t>cu</w:t>
            </w:r>
            <w:r>
              <w:rPr>
                <w:spacing w:val="-3"/>
                <w:sz w:val="18"/>
              </w:rPr>
              <w:t xml:space="preserve"> </w:t>
            </w:r>
            <w:r>
              <w:rPr>
                <w:sz w:val="18"/>
              </w:rPr>
              <w:t>rulouri</w:t>
            </w:r>
            <w:r>
              <w:rPr>
                <w:spacing w:val="-4"/>
                <w:sz w:val="18"/>
              </w:rPr>
              <w:t xml:space="preserve"> </w:t>
            </w:r>
            <w:proofErr w:type="spellStart"/>
            <w:r>
              <w:rPr>
                <w:sz w:val="18"/>
              </w:rPr>
              <w:t>valturi</w:t>
            </w:r>
            <w:proofErr w:type="spellEnd"/>
            <w:r>
              <w:rPr>
                <w:spacing w:val="80"/>
                <w:sz w:val="18"/>
              </w:rPr>
              <w:t xml:space="preserve"> </w:t>
            </w:r>
            <w:r>
              <w:rPr>
                <w:sz w:val="18"/>
              </w:rPr>
              <w:t>R</w:t>
            </w:r>
            <w:r>
              <w:rPr>
                <w:spacing w:val="-6"/>
                <w:sz w:val="18"/>
              </w:rPr>
              <w:t xml:space="preserve"> </w:t>
            </w:r>
            <w:r>
              <w:rPr>
                <w:sz w:val="18"/>
              </w:rPr>
              <w:t>8-14</w:t>
            </w:r>
            <w:r>
              <w:rPr>
                <w:spacing w:val="-3"/>
                <w:sz w:val="18"/>
              </w:rPr>
              <w:t xml:space="preserve"> </w:t>
            </w:r>
            <w:r>
              <w:rPr>
                <w:sz w:val="18"/>
              </w:rPr>
              <w:t xml:space="preserve">de </w:t>
            </w:r>
            <w:r>
              <w:rPr>
                <w:spacing w:val="-4"/>
                <w:sz w:val="18"/>
              </w:rPr>
              <w:t>14tf</w:t>
            </w:r>
          </w:p>
        </w:tc>
        <w:tc>
          <w:tcPr>
            <w:tcW w:w="977" w:type="dxa"/>
          </w:tcPr>
          <w:p w14:paraId="21727629" w14:textId="77777777" w:rsidR="00DA3FCC" w:rsidRDefault="00DA3FCC" w:rsidP="00207182">
            <w:pPr>
              <w:pStyle w:val="TableParagraph"/>
              <w:spacing w:before="102"/>
              <w:ind w:left="108"/>
              <w:rPr>
                <w:sz w:val="18"/>
              </w:rPr>
            </w:pPr>
            <w:r>
              <w:rPr>
                <w:sz w:val="18"/>
              </w:rPr>
              <w:t>h-</w:t>
            </w:r>
            <w:r>
              <w:rPr>
                <w:spacing w:val="-5"/>
                <w:sz w:val="18"/>
              </w:rPr>
              <w:t>ut</w:t>
            </w:r>
          </w:p>
        </w:tc>
        <w:tc>
          <w:tcPr>
            <w:tcW w:w="1119" w:type="dxa"/>
          </w:tcPr>
          <w:p w14:paraId="3F2BD132" w14:textId="77777777" w:rsidR="00DA3FCC" w:rsidRDefault="00DA3FCC" w:rsidP="00207182">
            <w:pPr>
              <w:pStyle w:val="TableParagraph"/>
              <w:spacing w:before="102"/>
              <w:ind w:left="110"/>
              <w:rPr>
                <w:sz w:val="18"/>
              </w:rPr>
            </w:pPr>
            <w:r>
              <w:rPr>
                <w:spacing w:val="-2"/>
                <w:sz w:val="18"/>
              </w:rPr>
              <w:t>0,0087</w:t>
            </w:r>
          </w:p>
        </w:tc>
        <w:tc>
          <w:tcPr>
            <w:tcW w:w="1122" w:type="dxa"/>
          </w:tcPr>
          <w:p w14:paraId="0F053DE3" w14:textId="77777777" w:rsidR="00DA3FCC" w:rsidRDefault="00DA3FCC" w:rsidP="00207182">
            <w:pPr>
              <w:pStyle w:val="TableParagraph"/>
              <w:rPr>
                <w:sz w:val="18"/>
              </w:rPr>
            </w:pPr>
          </w:p>
        </w:tc>
      </w:tr>
      <w:tr w:rsidR="00DA3FCC" w14:paraId="5D7C625B" w14:textId="77777777" w:rsidTr="00207182">
        <w:trPr>
          <w:trHeight w:val="1516"/>
        </w:trPr>
        <w:tc>
          <w:tcPr>
            <w:tcW w:w="698" w:type="dxa"/>
          </w:tcPr>
          <w:p w14:paraId="19872C0C" w14:textId="77777777" w:rsidR="00DA3FCC" w:rsidRDefault="00DA3FCC" w:rsidP="00207182">
            <w:pPr>
              <w:pStyle w:val="TableParagraph"/>
              <w:rPr>
                <w:b/>
              </w:rPr>
            </w:pPr>
          </w:p>
          <w:p w14:paraId="71B1995B" w14:textId="77777777" w:rsidR="00DA3FCC" w:rsidRDefault="00DA3FCC" w:rsidP="00207182">
            <w:pPr>
              <w:pStyle w:val="TableParagraph"/>
              <w:spacing w:before="123"/>
              <w:rPr>
                <w:b/>
              </w:rPr>
            </w:pPr>
          </w:p>
          <w:p w14:paraId="45551F76" w14:textId="77777777" w:rsidR="00DA3FCC" w:rsidRDefault="00DA3FCC" w:rsidP="00207182">
            <w:pPr>
              <w:pStyle w:val="TableParagraph"/>
              <w:ind w:left="94"/>
              <w:jc w:val="center"/>
            </w:pPr>
            <w:r>
              <w:rPr>
                <w:spacing w:val="-5"/>
              </w:rPr>
              <w:t>73</w:t>
            </w:r>
          </w:p>
        </w:tc>
        <w:tc>
          <w:tcPr>
            <w:tcW w:w="1539" w:type="dxa"/>
          </w:tcPr>
          <w:p w14:paraId="6DA4BED1" w14:textId="77777777" w:rsidR="00DA3FCC" w:rsidRDefault="00DA3FCC" w:rsidP="00207182">
            <w:pPr>
              <w:pStyle w:val="TableParagraph"/>
              <w:rPr>
                <w:b/>
              </w:rPr>
            </w:pPr>
          </w:p>
          <w:p w14:paraId="643946AB" w14:textId="77777777" w:rsidR="00DA3FCC" w:rsidRDefault="00DA3FCC" w:rsidP="00207182">
            <w:pPr>
              <w:pStyle w:val="TableParagraph"/>
              <w:spacing w:before="8"/>
              <w:rPr>
                <w:b/>
              </w:rPr>
            </w:pPr>
          </w:p>
          <w:p w14:paraId="0458F9F2" w14:textId="77777777" w:rsidR="00DA3FCC" w:rsidRDefault="00DA3FCC" w:rsidP="00207182">
            <w:pPr>
              <w:pStyle w:val="TableParagraph"/>
              <w:ind w:left="434"/>
            </w:pPr>
            <w:r>
              <w:rPr>
                <w:spacing w:val="-2"/>
              </w:rPr>
              <w:t>DE11A</w:t>
            </w:r>
          </w:p>
        </w:tc>
        <w:tc>
          <w:tcPr>
            <w:tcW w:w="4614" w:type="dxa"/>
          </w:tcPr>
          <w:p w14:paraId="64797B00" w14:textId="77777777" w:rsidR="00DA3FCC" w:rsidRDefault="00DA3FCC" w:rsidP="00207182">
            <w:pPr>
              <w:pStyle w:val="TableParagraph"/>
              <w:ind w:left="108" w:right="103"/>
            </w:pPr>
            <w:r>
              <w:t>Borduri</w:t>
            </w:r>
            <w:r>
              <w:rPr>
                <w:spacing w:val="-8"/>
              </w:rPr>
              <w:t xml:space="preserve"> </w:t>
            </w:r>
            <w:r>
              <w:t>mici,</w:t>
            </w:r>
            <w:r>
              <w:rPr>
                <w:spacing w:val="-6"/>
              </w:rPr>
              <w:t xml:space="preserve"> </w:t>
            </w:r>
            <w:r>
              <w:t>prefabricate</w:t>
            </w:r>
            <w:r>
              <w:rPr>
                <w:spacing w:val="-8"/>
              </w:rPr>
              <w:t xml:space="preserve"> </w:t>
            </w:r>
            <w:r>
              <w:t>din</w:t>
            </w:r>
            <w:r>
              <w:rPr>
                <w:spacing w:val="-6"/>
              </w:rPr>
              <w:t xml:space="preserve"> </w:t>
            </w:r>
            <w:r>
              <w:t>beton</w:t>
            </w:r>
            <w:r>
              <w:rPr>
                <w:spacing w:val="-6"/>
              </w:rPr>
              <w:t xml:space="preserve"> </w:t>
            </w:r>
            <w:r>
              <w:t>cu</w:t>
            </w:r>
            <w:r>
              <w:rPr>
                <w:spacing w:val="-6"/>
              </w:rPr>
              <w:t xml:space="preserve"> </w:t>
            </w:r>
            <w:proofErr w:type="spellStart"/>
            <w:r>
              <w:t>sectiunea</w:t>
            </w:r>
            <w:proofErr w:type="spellEnd"/>
            <w:r>
              <w:t xml:space="preserve"> de 10x15 cm, </w:t>
            </w:r>
            <w:proofErr w:type="spellStart"/>
            <w:r>
              <w:t>pnetu</w:t>
            </w:r>
            <w:proofErr w:type="spellEnd"/>
            <w:r>
              <w:t xml:space="preserve"> </w:t>
            </w:r>
            <w:proofErr w:type="spellStart"/>
            <w:r>
              <w:t>incadrarea</w:t>
            </w:r>
            <w:proofErr w:type="spellEnd"/>
            <w:r>
              <w:t xml:space="preserve"> spatiilor verzi, trotuarelor,</w:t>
            </w:r>
            <w:r>
              <w:rPr>
                <w:spacing w:val="-7"/>
              </w:rPr>
              <w:t xml:space="preserve"> </w:t>
            </w:r>
            <w:r>
              <w:t>aleilor,</w:t>
            </w:r>
            <w:r>
              <w:rPr>
                <w:spacing w:val="-7"/>
              </w:rPr>
              <w:t xml:space="preserve"> </w:t>
            </w:r>
            <w:r>
              <w:t>etc.,</w:t>
            </w:r>
            <w:r>
              <w:rPr>
                <w:spacing w:val="-5"/>
              </w:rPr>
              <w:t xml:space="preserve"> </w:t>
            </w:r>
            <w:proofErr w:type="spellStart"/>
            <w:r>
              <w:t>asezate</w:t>
            </w:r>
            <w:proofErr w:type="spellEnd"/>
            <w:r>
              <w:rPr>
                <w:spacing w:val="-6"/>
              </w:rPr>
              <w:t xml:space="preserve"> </w:t>
            </w:r>
            <w:r>
              <w:t>pe</w:t>
            </w:r>
            <w:r>
              <w:rPr>
                <w:spacing w:val="-5"/>
              </w:rPr>
              <w:t xml:space="preserve"> </w:t>
            </w:r>
            <w:r>
              <w:t>o</w:t>
            </w:r>
            <w:r>
              <w:rPr>
                <w:spacing w:val="-6"/>
              </w:rPr>
              <w:t xml:space="preserve"> </w:t>
            </w:r>
            <w:proofErr w:type="spellStart"/>
            <w:r>
              <w:t>fundatie</w:t>
            </w:r>
            <w:proofErr w:type="spellEnd"/>
            <w:r>
              <w:rPr>
                <w:spacing w:val="-5"/>
              </w:rPr>
              <w:t xml:space="preserve"> </w:t>
            </w:r>
            <w:r>
              <w:t>din beton, de 10x20 cm (Conform SM EN 1340 C30/37</w:t>
            </w:r>
            <w:r>
              <w:rPr>
                <w:spacing w:val="80"/>
              </w:rPr>
              <w:t xml:space="preserve"> </w:t>
            </w:r>
            <w:r>
              <w:t>XF4</w:t>
            </w:r>
            <w:r>
              <w:rPr>
                <w:spacing w:val="80"/>
              </w:rPr>
              <w:t xml:space="preserve"> </w:t>
            </w:r>
            <w:r>
              <w:t xml:space="preserve">XM2, </w:t>
            </w:r>
            <w:proofErr w:type="spellStart"/>
            <w:r>
              <w:t>bordure</w:t>
            </w:r>
            <w:proofErr w:type="spellEnd"/>
            <w:r>
              <w:t xml:space="preserve"> mici 100х20x8</w:t>
            </w:r>
          </w:p>
          <w:p w14:paraId="237090C9" w14:textId="77777777" w:rsidR="00DA3FCC" w:rsidRDefault="00DA3FCC" w:rsidP="00207182">
            <w:pPr>
              <w:pStyle w:val="TableParagraph"/>
              <w:spacing w:line="233" w:lineRule="exact"/>
              <w:ind w:left="108"/>
            </w:pPr>
            <w:r>
              <w:t>cm,</w:t>
            </w:r>
            <w:r>
              <w:rPr>
                <w:spacing w:val="30"/>
              </w:rPr>
              <w:t xml:space="preserve">  </w:t>
            </w:r>
            <w:r>
              <w:t>pe</w:t>
            </w:r>
            <w:r>
              <w:rPr>
                <w:spacing w:val="-2"/>
              </w:rPr>
              <w:t xml:space="preserve"> </w:t>
            </w:r>
            <w:proofErr w:type="spellStart"/>
            <w:r>
              <w:t>fundatie</w:t>
            </w:r>
            <w:proofErr w:type="spellEnd"/>
            <w:r>
              <w:t xml:space="preserve"> de</w:t>
            </w:r>
            <w:r>
              <w:rPr>
                <w:spacing w:val="-3"/>
              </w:rPr>
              <w:t xml:space="preserve"> </w:t>
            </w:r>
            <w:r>
              <w:t>beton</w:t>
            </w:r>
            <w:r>
              <w:rPr>
                <w:spacing w:val="-4"/>
              </w:rPr>
              <w:t xml:space="preserve"> </w:t>
            </w:r>
            <w:r>
              <w:t xml:space="preserve">C16/20 </w:t>
            </w:r>
            <w:r>
              <w:rPr>
                <w:spacing w:val="-4"/>
              </w:rPr>
              <w:t>XF0)</w:t>
            </w:r>
          </w:p>
        </w:tc>
        <w:tc>
          <w:tcPr>
            <w:tcW w:w="977" w:type="dxa"/>
          </w:tcPr>
          <w:p w14:paraId="306F2412" w14:textId="77777777" w:rsidR="00DA3FCC" w:rsidRDefault="00DA3FCC" w:rsidP="00207182">
            <w:pPr>
              <w:pStyle w:val="TableParagraph"/>
              <w:rPr>
                <w:b/>
              </w:rPr>
            </w:pPr>
          </w:p>
          <w:p w14:paraId="32C79118" w14:textId="77777777" w:rsidR="00DA3FCC" w:rsidRDefault="00DA3FCC" w:rsidP="00207182">
            <w:pPr>
              <w:pStyle w:val="TableParagraph"/>
              <w:spacing w:before="123"/>
              <w:rPr>
                <w:b/>
              </w:rPr>
            </w:pPr>
          </w:p>
          <w:p w14:paraId="2D16154B" w14:textId="77777777" w:rsidR="00DA3FCC" w:rsidRDefault="00DA3FCC" w:rsidP="00207182">
            <w:pPr>
              <w:pStyle w:val="TableParagraph"/>
              <w:ind w:left="8" w:right="2"/>
              <w:jc w:val="center"/>
            </w:pPr>
            <w:r>
              <w:rPr>
                <w:spacing w:val="-10"/>
              </w:rPr>
              <w:t>m</w:t>
            </w:r>
          </w:p>
        </w:tc>
        <w:tc>
          <w:tcPr>
            <w:tcW w:w="1119" w:type="dxa"/>
          </w:tcPr>
          <w:p w14:paraId="433BB457" w14:textId="77777777" w:rsidR="00DA3FCC" w:rsidRDefault="00DA3FCC" w:rsidP="00207182">
            <w:pPr>
              <w:pStyle w:val="TableParagraph"/>
              <w:rPr>
                <w:sz w:val="18"/>
              </w:rPr>
            </w:pPr>
          </w:p>
        </w:tc>
        <w:tc>
          <w:tcPr>
            <w:tcW w:w="1122" w:type="dxa"/>
          </w:tcPr>
          <w:p w14:paraId="64823C21" w14:textId="77777777" w:rsidR="00DA3FCC" w:rsidRDefault="00DA3FCC" w:rsidP="00207182">
            <w:pPr>
              <w:pStyle w:val="TableParagraph"/>
              <w:rPr>
                <w:b/>
                <w:sz w:val="20"/>
              </w:rPr>
            </w:pPr>
          </w:p>
          <w:p w14:paraId="7349A59C" w14:textId="77777777" w:rsidR="00DA3FCC" w:rsidRDefault="00DA3FCC" w:rsidP="00207182">
            <w:pPr>
              <w:pStyle w:val="TableParagraph"/>
              <w:spacing w:before="183"/>
              <w:rPr>
                <w:b/>
                <w:sz w:val="20"/>
              </w:rPr>
            </w:pPr>
          </w:p>
          <w:p w14:paraId="6B6359E4" w14:textId="77777777" w:rsidR="00DA3FCC" w:rsidRDefault="00DA3FCC" w:rsidP="00207182">
            <w:pPr>
              <w:pStyle w:val="TableParagraph"/>
              <w:ind w:right="102"/>
              <w:jc w:val="right"/>
              <w:rPr>
                <w:sz w:val="20"/>
              </w:rPr>
            </w:pPr>
            <w:r>
              <w:rPr>
                <w:spacing w:val="-2"/>
                <w:sz w:val="20"/>
              </w:rPr>
              <w:t>394,00</w:t>
            </w:r>
          </w:p>
        </w:tc>
      </w:tr>
      <w:tr w:rsidR="00DA3FCC" w14:paraId="1B7E68D2" w14:textId="77777777" w:rsidTr="00207182">
        <w:trPr>
          <w:trHeight w:val="230"/>
        </w:trPr>
        <w:tc>
          <w:tcPr>
            <w:tcW w:w="698" w:type="dxa"/>
          </w:tcPr>
          <w:p w14:paraId="07D637DF" w14:textId="77777777" w:rsidR="00DA3FCC" w:rsidRDefault="00DA3FCC" w:rsidP="00207182">
            <w:pPr>
              <w:pStyle w:val="TableParagraph"/>
              <w:rPr>
                <w:sz w:val="16"/>
              </w:rPr>
            </w:pPr>
          </w:p>
        </w:tc>
        <w:tc>
          <w:tcPr>
            <w:tcW w:w="1539" w:type="dxa"/>
          </w:tcPr>
          <w:p w14:paraId="402A0E53" w14:textId="77777777" w:rsidR="00DA3FCC" w:rsidRDefault="00DA3FCC" w:rsidP="00207182">
            <w:pPr>
              <w:pStyle w:val="TableParagraph"/>
              <w:spacing w:before="23"/>
              <w:ind w:left="110"/>
              <w:rPr>
                <w:sz w:val="16"/>
              </w:rPr>
            </w:pPr>
            <w:r>
              <w:rPr>
                <w:spacing w:val="-2"/>
                <w:sz w:val="16"/>
              </w:rPr>
              <w:t>9310060019900</w:t>
            </w:r>
          </w:p>
        </w:tc>
        <w:tc>
          <w:tcPr>
            <w:tcW w:w="4614" w:type="dxa"/>
          </w:tcPr>
          <w:p w14:paraId="2874555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1FB375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85B4D4" w14:textId="77777777" w:rsidR="00DA3FCC" w:rsidRDefault="00DA3FCC" w:rsidP="00207182">
            <w:pPr>
              <w:pStyle w:val="TableParagraph"/>
              <w:spacing w:before="12" w:line="198" w:lineRule="exact"/>
              <w:ind w:left="110"/>
              <w:rPr>
                <w:sz w:val="18"/>
              </w:rPr>
            </w:pPr>
            <w:r>
              <w:rPr>
                <w:spacing w:val="-2"/>
                <w:sz w:val="18"/>
              </w:rPr>
              <w:t>0,120</w:t>
            </w:r>
          </w:p>
        </w:tc>
        <w:tc>
          <w:tcPr>
            <w:tcW w:w="1122" w:type="dxa"/>
          </w:tcPr>
          <w:p w14:paraId="3D770EC5" w14:textId="77777777" w:rsidR="00DA3FCC" w:rsidRDefault="00DA3FCC" w:rsidP="00207182">
            <w:pPr>
              <w:pStyle w:val="TableParagraph"/>
              <w:rPr>
                <w:sz w:val="16"/>
              </w:rPr>
            </w:pPr>
          </w:p>
        </w:tc>
      </w:tr>
      <w:tr w:rsidR="00DA3FCC" w14:paraId="3B416BDB" w14:textId="77777777" w:rsidTr="00207182">
        <w:trPr>
          <w:trHeight w:val="230"/>
        </w:trPr>
        <w:tc>
          <w:tcPr>
            <w:tcW w:w="698" w:type="dxa"/>
          </w:tcPr>
          <w:p w14:paraId="5B87FE2E" w14:textId="77777777" w:rsidR="00DA3FCC" w:rsidRDefault="00DA3FCC" w:rsidP="00207182">
            <w:pPr>
              <w:pStyle w:val="TableParagraph"/>
              <w:rPr>
                <w:sz w:val="16"/>
              </w:rPr>
            </w:pPr>
          </w:p>
        </w:tc>
        <w:tc>
          <w:tcPr>
            <w:tcW w:w="1539" w:type="dxa"/>
          </w:tcPr>
          <w:p w14:paraId="0B2F05E7" w14:textId="77777777" w:rsidR="00DA3FCC" w:rsidRDefault="00DA3FCC" w:rsidP="00207182">
            <w:pPr>
              <w:pStyle w:val="TableParagraph"/>
              <w:spacing w:before="23"/>
              <w:ind w:left="110"/>
              <w:rPr>
                <w:sz w:val="16"/>
              </w:rPr>
            </w:pPr>
            <w:r>
              <w:rPr>
                <w:spacing w:val="-2"/>
                <w:sz w:val="16"/>
              </w:rPr>
              <w:t>7129020012800</w:t>
            </w:r>
          </w:p>
        </w:tc>
        <w:tc>
          <w:tcPr>
            <w:tcW w:w="4614" w:type="dxa"/>
          </w:tcPr>
          <w:p w14:paraId="26022492" w14:textId="77777777" w:rsidR="00DA3FCC" w:rsidRDefault="00DA3FCC" w:rsidP="00207182">
            <w:pPr>
              <w:pStyle w:val="TableParagraph"/>
              <w:ind w:left="108"/>
              <w:rPr>
                <w:sz w:val="18"/>
              </w:rPr>
            </w:pPr>
            <w:r>
              <w:rPr>
                <w:spacing w:val="-2"/>
                <w:sz w:val="18"/>
              </w:rPr>
              <w:t>Pavator</w:t>
            </w:r>
          </w:p>
        </w:tc>
        <w:tc>
          <w:tcPr>
            <w:tcW w:w="977" w:type="dxa"/>
          </w:tcPr>
          <w:p w14:paraId="3B41AA9D"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13B1E01" w14:textId="77777777" w:rsidR="00DA3FCC" w:rsidRDefault="00DA3FCC" w:rsidP="00207182">
            <w:pPr>
              <w:pStyle w:val="TableParagraph"/>
              <w:spacing w:before="12" w:line="198" w:lineRule="exact"/>
              <w:ind w:left="110"/>
              <w:rPr>
                <w:sz w:val="18"/>
              </w:rPr>
            </w:pPr>
            <w:r>
              <w:rPr>
                <w:spacing w:val="-2"/>
                <w:sz w:val="18"/>
              </w:rPr>
              <w:t>0,180</w:t>
            </w:r>
          </w:p>
        </w:tc>
        <w:tc>
          <w:tcPr>
            <w:tcW w:w="1122" w:type="dxa"/>
          </w:tcPr>
          <w:p w14:paraId="33FAE574" w14:textId="77777777" w:rsidR="00DA3FCC" w:rsidRDefault="00DA3FCC" w:rsidP="00207182">
            <w:pPr>
              <w:pStyle w:val="TableParagraph"/>
              <w:rPr>
                <w:sz w:val="16"/>
              </w:rPr>
            </w:pPr>
          </w:p>
        </w:tc>
      </w:tr>
      <w:tr w:rsidR="00DA3FCC" w14:paraId="333DAD43" w14:textId="77777777" w:rsidTr="00207182">
        <w:trPr>
          <w:trHeight w:val="230"/>
        </w:trPr>
        <w:tc>
          <w:tcPr>
            <w:tcW w:w="698" w:type="dxa"/>
          </w:tcPr>
          <w:p w14:paraId="57D38CCB" w14:textId="77777777" w:rsidR="00DA3FCC" w:rsidRDefault="00DA3FCC" w:rsidP="00207182">
            <w:pPr>
              <w:pStyle w:val="TableParagraph"/>
              <w:rPr>
                <w:sz w:val="16"/>
              </w:rPr>
            </w:pPr>
          </w:p>
        </w:tc>
        <w:tc>
          <w:tcPr>
            <w:tcW w:w="1539" w:type="dxa"/>
          </w:tcPr>
          <w:p w14:paraId="69CD3896" w14:textId="77777777" w:rsidR="00DA3FCC" w:rsidRDefault="00DA3FCC" w:rsidP="00207182">
            <w:pPr>
              <w:pStyle w:val="TableParagraph"/>
              <w:spacing w:before="23"/>
              <w:ind w:left="110"/>
              <w:rPr>
                <w:sz w:val="16"/>
              </w:rPr>
            </w:pPr>
            <w:r>
              <w:rPr>
                <w:spacing w:val="-2"/>
                <w:sz w:val="16"/>
              </w:rPr>
              <w:t>2651122100024</w:t>
            </w:r>
          </w:p>
        </w:tc>
        <w:tc>
          <w:tcPr>
            <w:tcW w:w="4614" w:type="dxa"/>
          </w:tcPr>
          <w:p w14:paraId="0100C177" w14:textId="77777777" w:rsidR="00DA3FCC" w:rsidRDefault="00DA3FCC" w:rsidP="00207182">
            <w:pPr>
              <w:pStyle w:val="TableParagraph"/>
              <w:ind w:left="108"/>
              <w:rPr>
                <w:sz w:val="18"/>
              </w:rPr>
            </w:pPr>
            <w:r>
              <w:rPr>
                <w:sz w:val="18"/>
              </w:rPr>
              <w:t>Ciment</w:t>
            </w:r>
            <w:r>
              <w:rPr>
                <w:spacing w:val="-1"/>
                <w:sz w:val="18"/>
              </w:rPr>
              <w:t xml:space="preserve"> </w:t>
            </w:r>
            <w:r>
              <w:rPr>
                <w:sz w:val="18"/>
              </w:rPr>
              <w:t>portland</w:t>
            </w:r>
            <w:r>
              <w:rPr>
                <w:spacing w:val="-2"/>
                <w:sz w:val="18"/>
              </w:rPr>
              <w:t xml:space="preserve"> </w:t>
            </w:r>
            <w:r>
              <w:rPr>
                <w:sz w:val="18"/>
              </w:rPr>
              <w:t>P</w:t>
            </w:r>
            <w:r>
              <w:rPr>
                <w:spacing w:val="-3"/>
                <w:sz w:val="18"/>
              </w:rPr>
              <w:t xml:space="preserve"> </w:t>
            </w:r>
            <w:r>
              <w:rPr>
                <w:sz w:val="18"/>
              </w:rPr>
              <w:t xml:space="preserve">40 saci </w:t>
            </w:r>
            <w:r>
              <w:rPr>
                <w:spacing w:val="-4"/>
                <w:sz w:val="18"/>
              </w:rPr>
              <w:t>S388</w:t>
            </w:r>
          </w:p>
        </w:tc>
        <w:tc>
          <w:tcPr>
            <w:tcW w:w="977" w:type="dxa"/>
          </w:tcPr>
          <w:p w14:paraId="150AA61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49241C8" w14:textId="77777777" w:rsidR="00DA3FCC" w:rsidRDefault="00DA3FCC" w:rsidP="00207182">
            <w:pPr>
              <w:pStyle w:val="TableParagraph"/>
              <w:spacing w:before="12" w:line="198" w:lineRule="exact"/>
              <w:ind w:left="110"/>
              <w:rPr>
                <w:sz w:val="18"/>
              </w:rPr>
            </w:pPr>
            <w:r>
              <w:rPr>
                <w:spacing w:val="-2"/>
                <w:sz w:val="18"/>
              </w:rPr>
              <w:t>1,020</w:t>
            </w:r>
          </w:p>
        </w:tc>
        <w:tc>
          <w:tcPr>
            <w:tcW w:w="1122" w:type="dxa"/>
          </w:tcPr>
          <w:p w14:paraId="09F265F2" w14:textId="77777777" w:rsidR="00DA3FCC" w:rsidRDefault="00DA3FCC" w:rsidP="00207182">
            <w:pPr>
              <w:pStyle w:val="TableParagraph"/>
              <w:rPr>
                <w:sz w:val="16"/>
              </w:rPr>
            </w:pPr>
          </w:p>
        </w:tc>
      </w:tr>
      <w:tr w:rsidR="00DA3FCC" w14:paraId="0440642E" w14:textId="77777777" w:rsidTr="00207182">
        <w:trPr>
          <w:trHeight w:val="367"/>
        </w:trPr>
        <w:tc>
          <w:tcPr>
            <w:tcW w:w="698" w:type="dxa"/>
          </w:tcPr>
          <w:p w14:paraId="602CAD98" w14:textId="77777777" w:rsidR="00DA3FCC" w:rsidRDefault="00DA3FCC" w:rsidP="00207182">
            <w:pPr>
              <w:pStyle w:val="TableParagraph"/>
              <w:rPr>
                <w:sz w:val="18"/>
              </w:rPr>
            </w:pPr>
          </w:p>
        </w:tc>
        <w:tc>
          <w:tcPr>
            <w:tcW w:w="1539" w:type="dxa"/>
          </w:tcPr>
          <w:p w14:paraId="2D0C7A49" w14:textId="77777777" w:rsidR="00DA3FCC" w:rsidRDefault="00DA3FCC" w:rsidP="00207182">
            <w:pPr>
              <w:pStyle w:val="TableParagraph"/>
              <w:spacing w:before="2" w:line="183" w:lineRule="exact"/>
              <w:ind w:left="110"/>
              <w:rPr>
                <w:sz w:val="16"/>
              </w:rPr>
            </w:pPr>
            <w:r>
              <w:rPr>
                <w:spacing w:val="-2"/>
                <w:sz w:val="16"/>
              </w:rPr>
              <w:t>2663102100000-</w:t>
            </w:r>
            <w:r>
              <w:rPr>
                <w:spacing w:val="-5"/>
                <w:sz w:val="16"/>
              </w:rPr>
              <w:t>C1</w:t>
            </w:r>
          </w:p>
          <w:p w14:paraId="52BC02BB" w14:textId="77777777" w:rsidR="00DA3FCC" w:rsidRDefault="00DA3FCC" w:rsidP="00207182">
            <w:pPr>
              <w:pStyle w:val="TableParagraph"/>
              <w:spacing w:line="162" w:lineRule="exact"/>
              <w:ind w:left="110"/>
              <w:rPr>
                <w:sz w:val="16"/>
              </w:rPr>
            </w:pPr>
            <w:r>
              <w:rPr>
                <w:spacing w:val="-4"/>
                <w:sz w:val="16"/>
              </w:rPr>
              <w:t>6/20</w:t>
            </w:r>
          </w:p>
        </w:tc>
        <w:tc>
          <w:tcPr>
            <w:tcW w:w="4614" w:type="dxa"/>
          </w:tcPr>
          <w:p w14:paraId="11C1B354" w14:textId="77777777" w:rsidR="00DA3FCC" w:rsidRDefault="00DA3FCC" w:rsidP="00207182">
            <w:pPr>
              <w:pStyle w:val="TableParagraph"/>
              <w:ind w:left="108"/>
              <w:rPr>
                <w:sz w:val="18"/>
              </w:rPr>
            </w:pPr>
            <w:r>
              <w:rPr>
                <w:sz w:val="18"/>
              </w:rPr>
              <w:t xml:space="preserve">Beton C16/20 </w:t>
            </w:r>
            <w:r>
              <w:rPr>
                <w:spacing w:val="-5"/>
                <w:sz w:val="18"/>
              </w:rPr>
              <w:t>XO</w:t>
            </w:r>
          </w:p>
        </w:tc>
        <w:tc>
          <w:tcPr>
            <w:tcW w:w="977" w:type="dxa"/>
          </w:tcPr>
          <w:p w14:paraId="4F094680" w14:textId="77777777" w:rsidR="00DA3FCC" w:rsidRDefault="00DA3FCC" w:rsidP="00207182">
            <w:pPr>
              <w:pStyle w:val="TableParagraph"/>
              <w:spacing w:before="79"/>
              <w:ind w:left="108"/>
              <w:rPr>
                <w:sz w:val="18"/>
              </w:rPr>
            </w:pPr>
            <w:r>
              <w:rPr>
                <w:spacing w:val="-5"/>
                <w:sz w:val="18"/>
              </w:rPr>
              <w:t>m3</w:t>
            </w:r>
          </w:p>
        </w:tc>
        <w:tc>
          <w:tcPr>
            <w:tcW w:w="1119" w:type="dxa"/>
          </w:tcPr>
          <w:p w14:paraId="31E2840D" w14:textId="77777777" w:rsidR="00DA3FCC" w:rsidRDefault="00DA3FCC" w:rsidP="00207182">
            <w:pPr>
              <w:pStyle w:val="TableParagraph"/>
              <w:spacing w:before="79"/>
              <w:ind w:left="110"/>
              <w:rPr>
                <w:sz w:val="18"/>
              </w:rPr>
            </w:pPr>
            <w:r>
              <w:rPr>
                <w:spacing w:val="-2"/>
                <w:sz w:val="18"/>
              </w:rPr>
              <w:t>0,048</w:t>
            </w:r>
          </w:p>
        </w:tc>
        <w:tc>
          <w:tcPr>
            <w:tcW w:w="1122" w:type="dxa"/>
          </w:tcPr>
          <w:p w14:paraId="59F0C19C" w14:textId="77777777" w:rsidR="00DA3FCC" w:rsidRDefault="00DA3FCC" w:rsidP="00207182">
            <w:pPr>
              <w:pStyle w:val="TableParagraph"/>
              <w:rPr>
                <w:sz w:val="18"/>
              </w:rPr>
            </w:pPr>
          </w:p>
        </w:tc>
      </w:tr>
      <w:tr w:rsidR="00DA3FCC" w14:paraId="5811F028" w14:textId="77777777" w:rsidTr="00207182">
        <w:trPr>
          <w:trHeight w:val="230"/>
        </w:trPr>
        <w:tc>
          <w:tcPr>
            <w:tcW w:w="698" w:type="dxa"/>
          </w:tcPr>
          <w:p w14:paraId="354FD868" w14:textId="77777777" w:rsidR="00DA3FCC" w:rsidRDefault="00DA3FCC" w:rsidP="00207182">
            <w:pPr>
              <w:pStyle w:val="TableParagraph"/>
              <w:rPr>
                <w:sz w:val="16"/>
              </w:rPr>
            </w:pPr>
          </w:p>
        </w:tc>
        <w:tc>
          <w:tcPr>
            <w:tcW w:w="1539" w:type="dxa"/>
          </w:tcPr>
          <w:p w14:paraId="532DE140" w14:textId="77777777" w:rsidR="00DA3FCC" w:rsidRDefault="00DA3FCC" w:rsidP="00207182">
            <w:pPr>
              <w:pStyle w:val="TableParagraph"/>
              <w:spacing w:before="25"/>
              <w:ind w:left="110"/>
              <w:rPr>
                <w:sz w:val="16"/>
              </w:rPr>
            </w:pPr>
            <w:r>
              <w:rPr>
                <w:spacing w:val="-2"/>
                <w:sz w:val="16"/>
              </w:rPr>
              <w:t>1421102200513</w:t>
            </w:r>
          </w:p>
        </w:tc>
        <w:tc>
          <w:tcPr>
            <w:tcW w:w="4614" w:type="dxa"/>
          </w:tcPr>
          <w:p w14:paraId="22273B6E"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0,0-3,0</w:t>
            </w:r>
            <w:r>
              <w:rPr>
                <w:spacing w:val="1"/>
                <w:sz w:val="18"/>
              </w:rPr>
              <w:t xml:space="preserve"> </w:t>
            </w:r>
            <w:r>
              <w:rPr>
                <w:spacing w:val="-5"/>
                <w:sz w:val="18"/>
              </w:rPr>
              <w:t>mm</w:t>
            </w:r>
          </w:p>
        </w:tc>
        <w:tc>
          <w:tcPr>
            <w:tcW w:w="977" w:type="dxa"/>
          </w:tcPr>
          <w:p w14:paraId="561FA302"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16BD5879" w14:textId="77777777" w:rsidR="00DA3FCC" w:rsidRDefault="00DA3FCC" w:rsidP="00207182">
            <w:pPr>
              <w:pStyle w:val="TableParagraph"/>
              <w:spacing w:before="12" w:line="198" w:lineRule="exact"/>
              <w:ind w:left="110"/>
              <w:rPr>
                <w:sz w:val="18"/>
              </w:rPr>
            </w:pPr>
            <w:r>
              <w:rPr>
                <w:spacing w:val="-2"/>
                <w:sz w:val="18"/>
              </w:rPr>
              <w:t>0,003</w:t>
            </w:r>
          </w:p>
        </w:tc>
        <w:tc>
          <w:tcPr>
            <w:tcW w:w="1122" w:type="dxa"/>
          </w:tcPr>
          <w:p w14:paraId="78F7DE23" w14:textId="77777777" w:rsidR="00DA3FCC" w:rsidRDefault="00DA3FCC" w:rsidP="00207182">
            <w:pPr>
              <w:pStyle w:val="TableParagraph"/>
              <w:rPr>
                <w:sz w:val="16"/>
              </w:rPr>
            </w:pPr>
          </w:p>
        </w:tc>
      </w:tr>
      <w:tr w:rsidR="00DA3FCC" w14:paraId="27D08C4E" w14:textId="77777777" w:rsidTr="00207182">
        <w:trPr>
          <w:trHeight w:val="415"/>
        </w:trPr>
        <w:tc>
          <w:tcPr>
            <w:tcW w:w="698" w:type="dxa"/>
          </w:tcPr>
          <w:p w14:paraId="433709B8" w14:textId="77777777" w:rsidR="00DA3FCC" w:rsidRDefault="00DA3FCC" w:rsidP="00207182">
            <w:pPr>
              <w:pStyle w:val="TableParagraph"/>
              <w:rPr>
                <w:sz w:val="18"/>
              </w:rPr>
            </w:pPr>
          </w:p>
        </w:tc>
        <w:tc>
          <w:tcPr>
            <w:tcW w:w="1539" w:type="dxa"/>
          </w:tcPr>
          <w:p w14:paraId="317CB3DB" w14:textId="77777777" w:rsidR="00DA3FCC" w:rsidRDefault="00DA3FCC" w:rsidP="00207182">
            <w:pPr>
              <w:pStyle w:val="TableParagraph"/>
              <w:spacing w:before="117"/>
              <w:ind w:left="110"/>
              <w:rPr>
                <w:sz w:val="16"/>
              </w:rPr>
            </w:pPr>
            <w:r>
              <w:rPr>
                <w:spacing w:val="-2"/>
                <w:sz w:val="16"/>
              </w:rPr>
              <w:t>2666122800325-</w:t>
            </w:r>
            <w:r>
              <w:rPr>
                <w:spacing w:val="-10"/>
                <w:sz w:val="16"/>
              </w:rPr>
              <w:t>1</w:t>
            </w:r>
          </w:p>
        </w:tc>
        <w:tc>
          <w:tcPr>
            <w:tcW w:w="4614" w:type="dxa"/>
          </w:tcPr>
          <w:p w14:paraId="180CB480" w14:textId="77777777" w:rsidR="00DA3FCC" w:rsidRDefault="00DA3FCC" w:rsidP="00207182">
            <w:pPr>
              <w:pStyle w:val="TableParagraph"/>
              <w:tabs>
                <w:tab w:val="left" w:pos="1318"/>
              </w:tabs>
              <w:spacing w:line="208" w:lineRule="exact"/>
              <w:ind w:left="108" w:right="565"/>
              <w:rPr>
                <w:sz w:val="18"/>
              </w:rPr>
            </w:pPr>
            <w:r>
              <w:rPr>
                <w:sz w:val="18"/>
              </w:rPr>
              <w:t>Bordura</w:t>
            </w:r>
            <w:r>
              <w:rPr>
                <w:spacing w:val="-5"/>
                <w:sz w:val="18"/>
              </w:rPr>
              <w:t xml:space="preserve"> </w:t>
            </w:r>
            <w:r>
              <w:rPr>
                <w:sz w:val="18"/>
              </w:rPr>
              <w:t>beton</w:t>
            </w:r>
            <w:r>
              <w:rPr>
                <w:spacing w:val="-5"/>
                <w:sz w:val="18"/>
              </w:rPr>
              <w:t xml:space="preserve"> </w:t>
            </w:r>
            <w:r>
              <w:rPr>
                <w:sz w:val="18"/>
              </w:rPr>
              <w:t>pentru</w:t>
            </w:r>
            <w:r>
              <w:rPr>
                <w:spacing w:val="-5"/>
                <w:sz w:val="18"/>
              </w:rPr>
              <w:t xml:space="preserve"> </w:t>
            </w:r>
            <w:r>
              <w:rPr>
                <w:sz w:val="18"/>
              </w:rPr>
              <w:t>trotuare</w:t>
            </w:r>
            <w:r>
              <w:rPr>
                <w:spacing w:val="-5"/>
                <w:sz w:val="18"/>
              </w:rPr>
              <w:t xml:space="preserve"> </w:t>
            </w:r>
            <w:r>
              <w:rPr>
                <w:sz w:val="18"/>
              </w:rPr>
              <w:t>dimensiuni</w:t>
            </w:r>
            <w:r>
              <w:rPr>
                <w:spacing w:val="-6"/>
                <w:sz w:val="18"/>
              </w:rPr>
              <w:t xml:space="preserve"> </w:t>
            </w:r>
            <w:r>
              <w:rPr>
                <w:sz w:val="18"/>
              </w:rPr>
              <w:t>100</w:t>
            </w:r>
            <w:r>
              <w:rPr>
                <w:spacing w:val="-3"/>
                <w:sz w:val="18"/>
              </w:rPr>
              <w:t xml:space="preserve"> </w:t>
            </w:r>
            <w:r>
              <w:rPr>
                <w:sz w:val="18"/>
              </w:rPr>
              <w:t>x</w:t>
            </w:r>
            <w:r>
              <w:rPr>
                <w:spacing w:val="-5"/>
                <w:sz w:val="18"/>
              </w:rPr>
              <w:t xml:space="preserve"> </w:t>
            </w:r>
            <w:r>
              <w:rPr>
                <w:sz w:val="18"/>
              </w:rPr>
              <w:t>20</w:t>
            </w:r>
            <w:r>
              <w:rPr>
                <w:spacing w:val="-3"/>
                <w:sz w:val="18"/>
              </w:rPr>
              <w:t xml:space="preserve"> </w:t>
            </w:r>
            <w:r>
              <w:rPr>
                <w:sz w:val="18"/>
              </w:rPr>
              <w:t>x</w:t>
            </w:r>
            <w:r>
              <w:rPr>
                <w:spacing w:val="-5"/>
                <w:sz w:val="18"/>
              </w:rPr>
              <w:t xml:space="preserve"> </w:t>
            </w:r>
            <w:r>
              <w:rPr>
                <w:sz w:val="18"/>
              </w:rPr>
              <w:t>8 C30/37</w:t>
            </w:r>
            <w:r>
              <w:rPr>
                <w:spacing w:val="80"/>
                <w:sz w:val="18"/>
              </w:rPr>
              <w:t xml:space="preserve"> </w:t>
            </w:r>
            <w:r>
              <w:rPr>
                <w:sz w:val="18"/>
              </w:rPr>
              <w:t>XF4</w:t>
            </w:r>
            <w:r>
              <w:rPr>
                <w:sz w:val="18"/>
              </w:rPr>
              <w:tab/>
            </w:r>
            <w:r>
              <w:rPr>
                <w:spacing w:val="-4"/>
                <w:sz w:val="18"/>
              </w:rPr>
              <w:t>XM2</w:t>
            </w:r>
          </w:p>
        </w:tc>
        <w:tc>
          <w:tcPr>
            <w:tcW w:w="977" w:type="dxa"/>
          </w:tcPr>
          <w:p w14:paraId="3A75411B" w14:textId="77777777" w:rsidR="00DA3FCC" w:rsidRDefault="00DA3FCC" w:rsidP="00207182">
            <w:pPr>
              <w:pStyle w:val="TableParagraph"/>
              <w:spacing w:before="103"/>
              <w:ind w:left="108"/>
              <w:rPr>
                <w:sz w:val="18"/>
              </w:rPr>
            </w:pPr>
            <w:r>
              <w:rPr>
                <w:spacing w:val="-10"/>
                <w:sz w:val="18"/>
              </w:rPr>
              <w:t>m</w:t>
            </w:r>
          </w:p>
        </w:tc>
        <w:tc>
          <w:tcPr>
            <w:tcW w:w="1119" w:type="dxa"/>
          </w:tcPr>
          <w:p w14:paraId="3F4F81E6" w14:textId="77777777" w:rsidR="00DA3FCC" w:rsidRDefault="00DA3FCC" w:rsidP="00207182">
            <w:pPr>
              <w:pStyle w:val="TableParagraph"/>
              <w:spacing w:before="103"/>
              <w:ind w:left="110"/>
              <w:rPr>
                <w:sz w:val="18"/>
              </w:rPr>
            </w:pPr>
            <w:r>
              <w:rPr>
                <w:spacing w:val="-2"/>
                <w:sz w:val="18"/>
              </w:rPr>
              <w:t>1,005</w:t>
            </w:r>
          </w:p>
        </w:tc>
        <w:tc>
          <w:tcPr>
            <w:tcW w:w="1122" w:type="dxa"/>
          </w:tcPr>
          <w:p w14:paraId="68372D45" w14:textId="77777777" w:rsidR="00DA3FCC" w:rsidRDefault="00DA3FCC" w:rsidP="00207182">
            <w:pPr>
              <w:pStyle w:val="TableParagraph"/>
              <w:rPr>
                <w:sz w:val="18"/>
              </w:rPr>
            </w:pPr>
          </w:p>
        </w:tc>
      </w:tr>
      <w:tr w:rsidR="00DA3FCC" w14:paraId="64D61CDD" w14:textId="77777777" w:rsidTr="00207182">
        <w:trPr>
          <w:trHeight w:val="229"/>
        </w:trPr>
        <w:tc>
          <w:tcPr>
            <w:tcW w:w="698" w:type="dxa"/>
          </w:tcPr>
          <w:p w14:paraId="06A356D2" w14:textId="77777777" w:rsidR="00DA3FCC" w:rsidRDefault="00DA3FCC" w:rsidP="00207182">
            <w:pPr>
              <w:pStyle w:val="TableParagraph"/>
              <w:rPr>
                <w:sz w:val="16"/>
              </w:rPr>
            </w:pPr>
          </w:p>
        </w:tc>
        <w:tc>
          <w:tcPr>
            <w:tcW w:w="1539" w:type="dxa"/>
          </w:tcPr>
          <w:p w14:paraId="43465888" w14:textId="77777777" w:rsidR="00DA3FCC" w:rsidRDefault="00DA3FCC" w:rsidP="00207182">
            <w:pPr>
              <w:pStyle w:val="TableParagraph"/>
              <w:spacing w:before="22"/>
              <w:ind w:left="110"/>
              <w:rPr>
                <w:sz w:val="16"/>
              </w:rPr>
            </w:pPr>
            <w:r>
              <w:rPr>
                <w:spacing w:val="-2"/>
                <w:sz w:val="16"/>
              </w:rPr>
              <w:t>4100116202818</w:t>
            </w:r>
          </w:p>
        </w:tc>
        <w:tc>
          <w:tcPr>
            <w:tcW w:w="4614" w:type="dxa"/>
          </w:tcPr>
          <w:p w14:paraId="7CBF339E" w14:textId="77777777" w:rsidR="00DA3FCC" w:rsidRDefault="00DA3FCC" w:rsidP="00207182">
            <w:pPr>
              <w:pStyle w:val="TableParagraph"/>
              <w:spacing w:line="206" w:lineRule="exact"/>
              <w:ind w:left="108"/>
              <w:rPr>
                <w:sz w:val="18"/>
              </w:rPr>
            </w:pPr>
            <w:r>
              <w:rPr>
                <w:sz w:val="18"/>
              </w:rPr>
              <w:t>Apa</w:t>
            </w:r>
            <w:r>
              <w:rPr>
                <w:spacing w:val="-2"/>
                <w:sz w:val="18"/>
              </w:rPr>
              <w:t xml:space="preserve"> </w:t>
            </w:r>
            <w:r>
              <w:rPr>
                <w:sz w:val="18"/>
              </w:rPr>
              <w:t>pentru</w:t>
            </w:r>
            <w:r>
              <w:rPr>
                <w:spacing w:val="1"/>
                <w:sz w:val="18"/>
              </w:rPr>
              <w:t xml:space="preserve"> </w:t>
            </w:r>
            <w:r>
              <w:rPr>
                <w:sz w:val="18"/>
              </w:rPr>
              <w:t>mortare</w:t>
            </w:r>
            <w:r>
              <w:rPr>
                <w:spacing w:val="-1"/>
                <w:sz w:val="18"/>
              </w:rPr>
              <w:t xml:space="preserve"> </w:t>
            </w:r>
            <w:r>
              <w:rPr>
                <w:sz w:val="18"/>
              </w:rPr>
              <w:t>si</w:t>
            </w:r>
            <w:r>
              <w:rPr>
                <w:spacing w:val="-2"/>
                <w:sz w:val="18"/>
              </w:rPr>
              <w:t xml:space="preserve"> betoane</w:t>
            </w:r>
          </w:p>
        </w:tc>
        <w:tc>
          <w:tcPr>
            <w:tcW w:w="977" w:type="dxa"/>
          </w:tcPr>
          <w:p w14:paraId="4E2C28E9" w14:textId="77777777" w:rsidR="00DA3FCC" w:rsidRDefault="00DA3FCC" w:rsidP="00207182">
            <w:pPr>
              <w:pStyle w:val="TableParagraph"/>
              <w:spacing w:before="11" w:line="198" w:lineRule="exact"/>
              <w:ind w:left="108"/>
              <w:rPr>
                <w:sz w:val="18"/>
              </w:rPr>
            </w:pPr>
            <w:r>
              <w:rPr>
                <w:spacing w:val="-5"/>
                <w:sz w:val="18"/>
              </w:rPr>
              <w:t>m3</w:t>
            </w:r>
          </w:p>
        </w:tc>
        <w:tc>
          <w:tcPr>
            <w:tcW w:w="1119" w:type="dxa"/>
          </w:tcPr>
          <w:p w14:paraId="0F2A5DDF" w14:textId="77777777" w:rsidR="00DA3FCC" w:rsidRDefault="00DA3FCC" w:rsidP="00207182">
            <w:pPr>
              <w:pStyle w:val="TableParagraph"/>
              <w:spacing w:before="11" w:line="198" w:lineRule="exact"/>
              <w:ind w:left="110"/>
              <w:rPr>
                <w:sz w:val="18"/>
              </w:rPr>
            </w:pPr>
            <w:r>
              <w:rPr>
                <w:spacing w:val="-2"/>
                <w:sz w:val="18"/>
              </w:rPr>
              <w:t>0,003</w:t>
            </w:r>
          </w:p>
        </w:tc>
        <w:tc>
          <w:tcPr>
            <w:tcW w:w="1122" w:type="dxa"/>
          </w:tcPr>
          <w:p w14:paraId="675FE4B7" w14:textId="77777777" w:rsidR="00DA3FCC" w:rsidRDefault="00DA3FCC" w:rsidP="00207182">
            <w:pPr>
              <w:pStyle w:val="TableParagraph"/>
              <w:rPr>
                <w:sz w:val="16"/>
              </w:rPr>
            </w:pPr>
          </w:p>
        </w:tc>
      </w:tr>
      <w:tr w:rsidR="00DA3FCC" w14:paraId="003F20EF" w14:textId="77777777" w:rsidTr="00207182">
        <w:trPr>
          <w:trHeight w:val="1010"/>
        </w:trPr>
        <w:tc>
          <w:tcPr>
            <w:tcW w:w="698" w:type="dxa"/>
          </w:tcPr>
          <w:p w14:paraId="051E4911" w14:textId="77777777" w:rsidR="00DA3FCC" w:rsidRDefault="00DA3FCC" w:rsidP="00207182">
            <w:pPr>
              <w:pStyle w:val="TableParagraph"/>
              <w:spacing w:before="124"/>
              <w:rPr>
                <w:b/>
              </w:rPr>
            </w:pPr>
          </w:p>
          <w:p w14:paraId="75E5D189" w14:textId="77777777" w:rsidR="00DA3FCC" w:rsidRDefault="00DA3FCC" w:rsidP="00207182">
            <w:pPr>
              <w:pStyle w:val="TableParagraph"/>
              <w:ind w:left="94"/>
              <w:jc w:val="center"/>
            </w:pPr>
            <w:r>
              <w:rPr>
                <w:spacing w:val="-5"/>
              </w:rPr>
              <w:t>74</w:t>
            </w:r>
          </w:p>
        </w:tc>
        <w:tc>
          <w:tcPr>
            <w:tcW w:w="1539" w:type="dxa"/>
          </w:tcPr>
          <w:p w14:paraId="0CA47619" w14:textId="77777777" w:rsidR="00DA3FCC" w:rsidRDefault="00DA3FCC" w:rsidP="00207182">
            <w:pPr>
              <w:pStyle w:val="TableParagraph"/>
              <w:spacing w:before="9"/>
              <w:rPr>
                <w:b/>
              </w:rPr>
            </w:pPr>
          </w:p>
          <w:p w14:paraId="1C536457" w14:textId="77777777" w:rsidR="00DA3FCC" w:rsidRDefault="00DA3FCC" w:rsidP="00207182">
            <w:pPr>
              <w:pStyle w:val="TableParagraph"/>
              <w:ind w:left="403"/>
            </w:pPr>
            <w:r>
              <w:rPr>
                <w:spacing w:val="-2"/>
              </w:rPr>
              <w:t>TsE05A</w:t>
            </w:r>
          </w:p>
        </w:tc>
        <w:tc>
          <w:tcPr>
            <w:tcW w:w="4614" w:type="dxa"/>
          </w:tcPr>
          <w:p w14:paraId="463D2D7B" w14:textId="77777777" w:rsidR="00DA3FCC" w:rsidRDefault="00DA3FCC" w:rsidP="00207182">
            <w:pPr>
              <w:pStyle w:val="TableParagraph"/>
              <w:ind w:left="108"/>
            </w:pPr>
            <w:r>
              <w:t xml:space="preserve">Nivelarea cu autogreder de </w:t>
            </w:r>
            <w:proofErr w:type="spellStart"/>
            <w:r>
              <w:t>pina</w:t>
            </w:r>
            <w:proofErr w:type="spellEnd"/>
            <w:r>
              <w:t xml:space="preserve"> la 175 CP a </w:t>
            </w:r>
            <w:proofErr w:type="spellStart"/>
            <w:r>
              <w:t>suprafetei</w:t>
            </w:r>
            <w:proofErr w:type="spellEnd"/>
            <w:r>
              <w:t xml:space="preserve"> terenului natural si a platformelor de</w:t>
            </w:r>
          </w:p>
          <w:p w14:paraId="3406934A" w14:textId="77777777" w:rsidR="00DA3FCC" w:rsidRDefault="00DA3FCC" w:rsidP="00207182">
            <w:pPr>
              <w:pStyle w:val="TableParagraph"/>
              <w:spacing w:line="252" w:lineRule="exact"/>
              <w:ind w:left="108" w:right="103"/>
            </w:pPr>
            <w:r>
              <w:t>terasamente,</w:t>
            </w:r>
            <w:r>
              <w:rPr>
                <w:spacing w:val="-9"/>
              </w:rPr>
              <w:t xml:space="preserve"> </w:t>
            </w:r>
            <w:r>
              <w:t>prin</w:t>
            </w:r>
            <w:r>
              <w:rPr>
                <w:spacing w:val="-7"/>
              </w:rPr>
              <w:t xml:space="preserve"> </w:t>
            </w:r>
            <w:proofErr w:type="spellStart"/>
            <w:r>
              <w:t>taierea</w:t>
            </w:r>
            <w:proofErr w:type="spellEnd"/>
            <w:r>
              <w:rPr>
                <w:spacing w:val="-7"/>
              </w:rPr>
              <w:t xml:space="preserve"> </w:t>
            </w:r>
            <w:proofErr w:type="spellStart"/>
            <w:r>
              <w:t>damburilor</w:t>
            </w:r>
            <w:proofErr w:type="spellEnd"/>
            <w:r>
              <w:rPr>
                <w:spacing w:val="-9"/>
              </w:rPr>
              <w:t xml:space="preserve"> </w:t>
            </w:r>
            <w:r>
              <w:t>si</w:t>
            </w:r>
            <w:r>
              <w:rPr>
                <w:spacing w:val="-6"/>
              </w:rPr>
              <w:t xml:space="preserve"> </w:t>
            </w:r>
            <w:r>
              <w:t xml:space="preserve">deplasarea in goluri a </w:t>
            </w:r>
            <w:proofErr w:type="spellStart"/>
            <w:r>
              <w:t>pamintului</w:t>
            </w:r>
            <w:proofErr w:type="spellEnd"/>
            <w:r>
              <w:t xml:space="preserve"> </w:t>
            </w:r>
            <w:proofErr w:type="spellStart"/>
            <w:r>
              <w:t>sapat</w:t>
            </w:r>
            <w:proofErr w:type="spellEnd"/>
            <w:r>
              <w:t xml:space="preserve"> in teren </w:t>
            </w:r>
            <w:proofErr w:type="spellStart"/>
            <w:r>
              <w:t>catg</w:t>
            </w:r>
            <w:proofErr w:type="spellEnd"/>
            <w:r>
              <w:t>. I</w:t>
            </w:r>
          </w:p>
        </w:tc>
        <w:tc>
          <w:tcPr>
            <w:tcW w:w="977" w:type="dxa"/>
          </w:tcPr>
          <w:p w14:paraId="7B4D3BEC" w14:textId="77777777" w:rsidR="00DA3FCC" w:rsidRDefault="00DA3FCC" w:rsidP="00207182">
            <w:pPr>
              <w:pStyle w:val="TableParagraph"/>
              <w:spacing w:before="124"/>
              <w:rPr>
                <w:b/>
              </w:rPr>
            </w:pPr>
          </w:p>
          <w:p w14:paraId="5D00B5DB" w14:textId="77777777" w:rsidR="00DA3FCC" w:rsidRDefault="00DA3FCC" w:rsidP="00207182">
            <w:pPr>
              <w:pStyle w:val="TableParagraph"/>
              <w:ind w:right="173"/>
              <w:jc w:val="right"/>
            </w:pPr>
            <w:r>
              <w:rPr>
                <w:spacing w:val="-2"/>
              </w:rPr>
              <w:t>100m2</w:t>
            </w:r>
          </w:p>
        </w:tc>
        <w:tc>
          <w:tcPr>
            <w:tcW w:w="1119" w:type="dxa"/>
          </w:tcPr>
          <w:p w14:paraId="7F4D8CC3" w14:textId="77777777" w:rsidR="00DA3FCC" w:rsidRDefault="00DA3FCC" w:rsidP="00207182">
            <w:pPr>
              <w:pStyle w:val="TableParagraph"/>
              <w:rPr>
                <w:sz w:val="18"/>
              </w:rPr>
            </w:pPr>
          </w:p>
        </w:tc>
        <w:tc>
          <w:tcPr>
            <w:tcW w:w="1122" w:type="dxa"/>
          </w:tcPr>
          <w:p w14:paraId="5D1E1EDB" w14:textId="77777777" w:rsidR="00DA3FCC" w:rsidRDefault="00DA3FCC" w:rsidP="00207182">
            <w:pPr>
              <w:pStyle w:val="TableParagraph"/>
              <w:spacing w:before="159"/>
              <w:rPr>
                <w:b/>
                <w:sz w:val="20"/>
              </w:rPr>
            </w:pPr>
          </w:p>
          <w:p w14:paraId="6792A7E0" w14:textId="77777777" w:rsidR="00DA3FCC" w:rsidRDefault="00DA3FCC" w:rsidP="00207182">
            <w:pPr>
              <w:pStyle w:val="TableParagraph"/>
              <w:ind w:right="102"/>
              <w:jc w:val="right"/>
              <w:rPr>
                <w:sz w:val="20"/>
              </w:rPr>
            </w:pPr>
            <w:r>
              <w:rPr>
                <w:spacing w:val="-2"/>
                <w:sz w:val="20"/>
              </w:rPr>
              <w:t>2,125</w:t>
            </w:r>
          </w:p>
        </w:tc>
      </w:tr>
      <w:tr w:rsidR="00DA3FCC" w14:paraId="070BB5B9" w14:textId="77777777" w:rsidTr="00207182">
        <w:trPr>
          <w:trHeight w:val="230"/>
        </w:trPr>
        <w:tc>
          <w:tcPr>
            <w:tcW w:w="698" w:type="dxa"/>
          </w:tcPr>
          <w:p w14:paraId="10DF1B29" w14:textId="77777777" w:rsidR="00DA3FCC" w:rsidRDefault="00DA3FCC" w:rsidP="00207182">
            <w:pPr>
              <w:pStyle w:val="TableParagraph"/>
              <w:rPr>
                <w:sz w:val="16"/>
              </w:rPr>
            </w:pPr>
          </w:p>
        </w:tc>
        <w:tc>
          <w:tcPr>
            <w:tcW w:w="1539" w:type="dxa"/>
          </w:tcPr>
          <w:p w14:paraId="5A21BF6C" w14:textId="77777777" w:rsidR="00DA3FCC" w:rsidRDefault="00DA3FCC" w:rsidP="00207182">
            <w:pPr>
              <w:pStyle w:val="TableParagraph"/>
              <w:spacing w:before="25"/>
              <w:ind w:left="110"/>
              <w:rPr>
                <w:sz w:val="16"/>
              </w:rPr>
            </w:pPr>
            <w:r>
              <w:rPr>
                <w:spacing w:val="-2"/>
                <w:sz w:val="16"/>
              </w:rPr>
              <w:t>2952220003546</w:t>
            </w:r>
          </w:p>
        </w:tc>
        <w:tc>
          <w:tcPr>
            <w:tcW w:w="4614" w:type="dxa"/>
          </w:tcPr>
          <w:p w14:paraId="5BB97E09" w14:textId="77777777" w:rsidR="00DA3FCC" w:rsidRDefault="00DA3FCC" w:rsidP="00207182">
            <w:pPr>
              <w:pStyle w:val="TableParagraph"/>
              <w:spacing w:line="207" w:lineRule="exact"/>
              <w:ind w:left="108"/>
              <w:rPr>
                <w:sz w:val="18"/>
              </w:rPr>
            </w:pPr>
            <w:r>
              <w:rPr>
                <w:sz w:val="18"/>
              </w:rPr>
              <w:t>Autogreder</w:t>
            </w:r>
            <w:r>
              <w:rPr>
                <w:spacing w:val="-3"/>
                <w:sz w:val="18"/>
              </w:rPr>
              <w:t xml:space="preserve"> </w:t>
            </w:r>
            <w:proofErr w:type="spellStart"/>
            <w:r>
              <w:rPr>
                <w:sz w:val="18"/>
              </w:rPr>
              <w:t>pina</w:t>
            </w:r>
            <w:proofErr w:type="spellEnd"/>
            <w:r>
              <w:rPr>
                <w:spacing w:val="-1"/>
                <w:sz w:val="18"/>
              </w:rPr>
              <w:t xml:space="preserve"> </w:t>
            </w:r>
            <w:r>
              <w:rPr>
                <w:sz w:val="18"/>
              </w:rPr>
              <w:t>la</w:t>
            </w:r>
            <w:r>
              <w:rPr>
                <w:spacing w:val="-1"/>
                <w:sz w:val="18"/>
              </w:rPr>
              <w:t xml:space="preserve"> </w:t>
            </w:r>
            <w:r>
              <w:rPr>
                <w:sz w:val="18"/>
              </w:rPr>
              <w:t>175</w:t>
            </w:r>
            <w:r>
              <w:rPr>
                <w:spacing w:val="-1"/>
                <w:sz w:val="18"/>
              </w:rPr>
              <w:t xml:space="preserve"> </w:t>
            </w:r>
            <w:r>
              <w:rPr>
                <w:spacing w:val="-5"/>
                <w:sz w:val="18"/>
              </w:rPr>
              <w:t>cp</w:t>
            </w:r>
          </w:p>
        </w:tc>
        <w:tc>
          <w:tcPr>
            <w:tcW w:w="977" w:type="dxa"/>
          </w:tcPr>
          <w:p w14:paraId="76250F96" w14:textId="77777777" w:rsidR="00DA3FCC" w:rsidRDefault="00DA3FCC" w:rsidP="00207182">
            <w:pPr>
              <w:pStyle w:val="TableParagraph"/>
              <w:spacing w:before="11" w:line="198" w:lineRule="exact"/>
              <w:ind w:left="108"/>
              <w:rPr>
                <w:sz w:val="18"/>
              </w:rPr>
            </w:pPr>
            <w:r>
              <w:rPr>
                <w:sz w:val="18"/>
              </w:rPr>
              <w:t>h-</w:t>
            </w:r>
            <w:r>
              <w:rPr>
                <w:spacing w:val="-5"/>
                <w:sz w:val="18"/>
              </w:rPr>
              <w:t>ut</w:t>
            </w:r>
          </w:p>
        </w:tc>
        <w:tc>
          <w:tcPr>
            <w:tcW w:w="1119" w:type="dxa"/>
          </w:tcPr>
          <w:p w14:paraId="06D3D20D" w14:textId="77777777" w:rsidR="00DA3FCC" w:rsidRDefault="00DA3FCC" w:rsidP="00207182">
            <w:pPr>
              <w:pStyle w:val="TableParagraph"/>
              <w:spacing w:before="11" w:line="198" w:lineRule="exact"/>
              <w:ind w:left="110"/>
              <w:rPr>
                <w:sz w:val="18"/>
              </w:rPr>
            </w:pPr>
            <w:r>
              <w:rPr>
                <w:spacing w:val="-2"/>
                <w:sz w:val="18"/>
              </w:rPr>
              <w:t>0,150</w:t>
            </w:r>
          </w:p>
        </w:tc>
        <w:tc>
          <w:tcPr>
            <w:tcW w:w="1122" w:type="dxa"/>
          </w:tcPr>
          <w:p w14:paraId="072DE736" w14:textId="77777777" w:rsidR="00DA3FCC" w:rsidRDefault="00DA3FCC" w:rsidP="00207182">
            <w:pPr>
              <w:pStyle w:val="TableParagraph"/>
              <w:rPr>
                <w:sz w:val="16"/>
              </w:rPr>
            </w:pPr>
          </w:p>
        </w:tc>
      </w:tr>
      <w:tr w:rsidR="00DA3FCC" w14:paraId="77C924C2" w14:textId="77777777" w:rsidTr="00207182">
        <w:trPr>
          <w:trHeight w:val="484"/>
        </w:trPr>
        <w:tc>
          <w:tcPr>
            <w:tcW w:w="698" w:type="dxa"/>
          </w:tcPr>
          <w:p w14:paraId="67472909" w14:textId="77777777" w:rsidR="00DA3FCC" w:rsidRDefault="00DA3FCC" w:rsidP="00207182">
            <w:pPr>
              <w:pStyle w:val="TableParagraph"/>
              <w:spacing w:before="113"/>
              <w:ind w:left="94"/>
              <w:jc w:val="center"/>
            </w:pPr>
            <w:r>
              <w:rPr>
                <w:spacing w:val="-5"/>
              </w:rPr>
              <w:t>75</w:t>
            </w:r>
          </w:p>
        </w:tc>
        <w:tc>
          <w:tcPr>
            <w:tcW w:w="1539" w:type="dxa"/>
          </w:tcPr>
          <w:p w14:paraId="2FFE2C44" w14:textId="77777777" w:rsidR="00DA3FCC" w:rsidRDefault="00DA3FCC" w:rsidP="00207182">
            <w:pPr>
              <w:pStyle w:val="TableParagraph"/>
              <w:spacing w:line="251" w:lineRule="exact"/>
              <w:ind w:left="396"/>
            </w:pPr>
            <w:r>
              <w:rPr>
                <w:spacing w:val="-2"/>
              </w:rPr>
              <w:t>TsH09C</w:t>
            </w:r>
          </w:p>
        </w:tc>
        <w:tc>
          <w:tcPr>
            <w:tcW w:w="4614" w:type="dxa"/>
          </w:tcPr>
          <w:p w14:paraId="44F4F90E" w14:textId="77777777" w:rsidR="00DA3FCC" w:rsidRDefault="00DA3FCC" w:rsidP="00207182">
            <w:pPr>
              <w:pStyle w:val="TableParagraph"/>
              <w:spacing w:line="251" w:lineRule="exact"/>
              <w:ind w:left="108"/>
            </w:pPr>
            <w:proofErr w:type="spellStart"/>
            <w:r>
              <w:t>Semanarea</w:t>
            </w:r>
            <w:proofErr w:type="spellEnd"/>
            <w:r>
              <w:rPr>
                <w:spacing w:val="-5"/>
              </w:rPr>
              <w:t xml:space="preserve"> </w:t>
            </w:r>
            <w:r>
              <w:t>gazonului</w:t>
            </w:r>
            <w:r>
              <w:rPr>
                <w:spacing w:val="-6"/>
              </w:rPr>
              <w:t xml:space="preserve"> </w:t>
            </w:r>
            <w:r>
              <w:t>pe</w:t>
            </w:r>
            <w:r>
              <w:rPr>
                <w:spacing w:val="-5"/>
              </w:rPr>
              <w:t xml:space="preserve"> </w:t>
            </w:r>
            <w:proofErr w:type="spellStart"/>
            <w:r>
              <w:t>suprafetele</w:t>
            </w:r>
            <w:proofErr w:type="spellEnd"/>
            <w:r>
              <w:rPr>
                <w:spacing w:val="-6"/>
              </w:rPr>
              <w:t xml:space="preserve"> </w:t>
            </w:r>
            <w:proofErr w:type="spellStart"/>
            <w:r>
              <w:t>taluzelor</w:t>
            </w:r>
            <w:proofErr w:type="spellEnd"/>
            <w:r>
              <w:rPr>
                <w:spacing w:val="-4"/>
              </w:rPr>
              <w:t xml:space="preserve"> </w:t>
            </w:r>
            <w:r>
              <w:rPr>
                <w:spacing w:val="-5"/>
              </w:rPr>
              <w:t>cu</w:t>
            </w:r>
          </w:p>
        </w:tc>
        <w:tc>
          <w:tcPr>
            <w:tcW w:w="977" w:type="dxa"/>
          </w:tcPr>
          <w:p w14:paraId="05036B73" w14:textId="77777777" w:rsidR="00DA3FCC" w:rsidRDefault="00DA3FCC" w:rsidP="00207182">
            <w:pPr>
              <w:pStyle w:val="TableParagraph"/>
              <w:spacing w:before="113"/>
              <w:ind w:right="173"/>
              <w:jc w:val="right"/>
            </w:pPr>
            <w:r>
              <w:rPr>
                <w:spacing w:val="-2"/>
              </w:rPr>
              <w:t>100m2</w:t>
            </w:r>
          </w:p>
        </w:tc>
        <w:tc>
          <w:tcPr>
            <w:tcW w:w="1119" w:type="dxa"/>
          </w:tcPr>
          <w:p w14:paraId="6F3DDAB0" w14:textId="77777777" w:rsidR="00DA3FCC" w:rsidRDefault="00DA3FCC" w:rsidP="00207182">
            <w:pPr>
              <w:pStyle w:val="TableParagraph"/>
              <w:rPr>
                <w:sz w:val="18"/>
              </w:rPr>
            </w:pPr>
          </w:p>
        </w:tc>
        <w:tc>
          <w:tcPr>
            <w:tcW w:w="1122" w:type="dxa"/>
          </w:tcPr>
          <w:p w14:paraId="32FB8FD1" w14:textId="77777777" w:rsidR="00DA3FCC" w:rsidRDefault="00DA3FCC" w:rsidP="00207182">
            <w:pPr>
              <w:pStyle w:val="TableParagraph"/>
              <w:spacing w:before="127"/>
              <w:ind w:right="102"/>
              <w:jc w:val="right"/>
              <w:rPr>
                <w:sz w:val="20"/>
              </w:rPr>
            </w:pPr>
            <w:r>
              <w:rPr>
                <w:spacing w:val="-2"/>
                <w:sz w:val="20"/>
              </w:rPr>
              <w:t>2,125</w:t>
            </w:r>
          </w:p>
        </w:tc>
      </w:tr>
    </w:tbl>
    <w:p w14:paraId="7A940C87" w14:textId="77777777" w:rsidR="00DA3FCC" w:rsidRDefault="00DA3FCC" w:rsidP="00DA3FCC">
      <w:pPr>
        <w:pStyle w:val="TableParagraph"/>
        <w:jc w:val="right"/>
        <w:rPr>
          <w:sz w:val="20"/>
        </w:rPr>
        <w:sectPr w:rsidR="00DA3FCC" w:rsidSect="00DA3FCC">
          <w:type w:val="continuous"/>
          <w:pgSz w:w="11910" w:h="16850"/>
          <w:pgMar w:top="1400" w:right="425" w:bottom="1345"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3F3810CF" w14:textId="77777777" w:rsidTr="00207182">
        <w:trPr>
          <w:trHeight w:val="251"/>
        </w:trPr>
        <w:tc>
          <w:tcPr>
            <w:tcW w:w="698" w:type="dxa"/>
          </w:tcPr>
          <w:p w14:paraId="1CB1802B" w14:textId="77777777" w:rsidR="00DA3FCC" w:rsidRDefault="00DA3FCC" w:rsidP="00207182">
            <w:pPr>
              <w:pStyle w:val="TableParagraph"/>
              <w:rPr>
                <w:sz w:val="18"/>
              </w:rPr>
            </w:pPr>
          </w:p>
        </w:tc>
        <w:tc>
          <w:tcPr>
            <w:tcW w:w="1539" w:type="dxa"/>
          </w:tcPr>
          <w:p w14:paraId="608EC577" w14:textId="77777777" w:rsidR="00DA3FCC" w:rsidRDefault="00DA3FCC" w:rsidP="00207182">
            <w:pPr>
              <w:pStyle w:val="TableParagraph"/>
              <w:rPr>
                <w:sz w:val="18"/>
              </w:rPr>
            </w:pPr>
          </w:p>
        </w:tc>
        <w:tc>
          <w:tcPr>
            <w:tcW w:w="4614" w:type="dxa"/>
          </w:tcPr>
          <w:p w14:paraId="603A49E2" w14:textId="77777777" w:rsidR="00DA3FCC" w:rsidRDefault="00DA3FCC" w:rsidP="00207182">
            <w:pPr>
              <w:pStyle w:val="TableParagraph"/>
              <w:spacing w:line="232" w:lineRule="exact"/>
              <w:ind w:left="108"/>
            </w:pPr>
            <w:r>
              <w:t>1</w:t>
            </w:r>
            <w:r>
              <w:rPr>
                <w:spacing w:val="-4"/>
              </w:rPr>
              <w:t xml:space="preserve"> </w:t>
            </w:r>
            <w:r>
              <w:t>kg</w:t>
            </w:r>
            <w:r>
              <w:rPr>
                <w:spacing w:val="-2"/>
              </w:rPr>
              <w:t xml:space="preserve"> </w:t>
            </w:r>
            <w:proofErr w:type="spellStart"/>
            <w:r>
              <w:t>saminta</w:t>
            </w:r>
            <w:proofErr w:type="spellEnd"/>
            <w:r>
              <w:rPr>
                <w:spacing w:val="-2"/>
              </w:rPr>
              <w:t xml:space="preserve"> </w:t>
            </w:r>
            <w:r>
              <w:t>pe</w:t>
            </w:r>
            <w:r>
              <w:rPr>
                <w:spacing w:val="-2"/>
              </w:rPr>
              <w:t xml:space="preserve"> </w:t>
            </w:r>
            <w:r>
              <w:t>100</w:t>
            </w:r>
            <w:r>
              <w:rPr>
                <w:spacing w:val="-1"/>
              </w:rPr>
              <w:t xml:space="preserve"> </w:t>
            </w:r>
            <w:r>
              <w:rPr>
                <w:spacing w:val="-5"/>
              </w:rPr>
              <w:t>mp</w:t>
            </w:r>
          </w:p>
        </w:tc>
        <w:tc>
          <w:tcPr>
            <w:tcW w:w="977" w:type="dxa"/>
          </w:tcPr>
          <w:p w14:paraId="37315345" w14:textId="77777777" w:rsidR="00DA3FCC" w:rsidRDefault="00DA3FCC" w:rsidP="00207182">
            <w:pPr>
              <w:pStyle w:val="TableParagraph"/>
              <w:rPr>
                <w:sz w:val="18"/>
              </w:rPr>
            </w:pPr>
          </w:p>
        </w:tc>
        <w:tc>
          <w:tcPr>
            <w:tcW w:w="1119" w:type="dxa"/>
          </w:tcPr>
          <w:p w14:paraId="7A5454AE" w14:textId="77777777" w:rsidR="00DA3FCC" w:rsidRDefault="00DA3FCC" w:rsidP="00207182">
            <w:pPr>
              <w:pStyle w:val="TableParagraph"/>
              <w:rPr>
                <w:sz w:val="18"/>
              </w:rPr>
            </w:pPr>
          </w:p>
        </w:tc>
        <w:tc>
          <w:tcPr>
            <w:tcW w:w="1122" w:type="dxa"/>
          </w:tcPr>
          <w:p w14:paraId="10419684" w14:textId="77777777" w:rsidR="00DA3FCC" w:rsidRDefault="00DA3FCC" w:rsidP="00207182">
            <w:pPr>
              <w:pStyle w:val="TableParagraph"/>
              <w:rPr>
                <w:sz w:val="18"/>
              </w:rPr>
            </w:pPr>
          </w:p>
        </w:tc>
      </w:tr>
      <w:tr w:rsidR="00DA3FCC" w14:paraId="1F9B5571" w14:textId="77777777" w:rsidTr="00207182">
        <w:trPr>
          <w:trHeight w:val="230"/>
        </w:trPr>
        <w:tc>
          <w:tcPr>
            <w:tcW w:w="698" w:type="dxa"/>
          </w:tcPr>
          <w:p w14:paraId="64E99A48" w14:textId="77777777" w:rsidR="00DA3FCC" w:rsidRDefault="00DA3FCC" w:rsidP="00207182">
            <w:pPr>
              <w:pStyle w:val="TableParagraph"/>
              <w:rPr>
                <w:sz w:val="16"/>
              </w:rPr>
            </w:pPr>
          </w:p>
        </w:tc>
        <w:tc>
          <w:tcPr>
            <w:tcW w:w="1539" w:type="dxa"/>
          </w:tcPr>
          <w:p w14:paraId="70D0A820" w14:textId="77777777" w:rsidR="00DA3FCC" w:rsidRDefault="00DA3FCC" w:rsidP="00207182">
            <w:pPr>
              <w:pStyle w:val="TableParagraph"/>
              <w:spacing w:before="26"/>
              <w:ind w:left="110"/>
              <w:rPr>
                <w:sz w:val="16"/>
              </w:rPr>
            </w:pPr>
            <w:r>
              <w:rPr>
                <w:spacing w:val="-2"/>
                <w:sz w:val="16"/>
              </w:rPr>
              <w:t>7129020012880</w:t>
            </w:r>
          </w:p>
        </w:tc>
        <w:tc>
          <w:tcPr>
            <w:tcW w:w="4614" w:type="dxa"/>
          </w:tcPr>
          <w:p w14:paraId="0FCECA04" w14:textId="77777777" w:rsidR="00DA3FCC" w:rsidRDefault="00DA3FCC" w:rsidP="00207182">
            <w:pPr>
              <w:pStyle w:val="TableParagraph"/>
              <w:ind w:left="108"/>
              <w:rPr>
                <w:sz w:val="18"/>
              </w:rPr>
            </w:pPr>
            <w:r>
              <w:rPr>
                <w:spacing w:val="-2"/>
                <w:sz w:val="18"/>
              </w:rPr>
              <w:t>Peisagist-floricultor</w:t>
            </w:r>
          </w:p>
        </w:tc>
        <w:tc>
          <w:tcPr>
            <w:tcW w:w="977" w:type="dxa"/>
          </w:tcPr>
          <w:p w14:paraId="0B28AEA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2C032A7" w14:textId="77777777" w:rsidR="00DA3FCC" w:rsidRDefault="00DA3FCC" w:rsidP="00207182">
            <w:pPr>
              <w:pStyle w:val="TableParagraph"/>
              <w:spacing w:before="12" w:line="198" w:lineRule="exact"/>
              <w:ind w:left="110"/>
              <w:rPr>
                <w:sz w:val="18"/>
              </w:rPr>
            </w:pPr>
            <w:r>
              <w:rPr>
                <w:spacing w:val="-2"/>
                <w:sz w:val="18"/>
              </w:rPr>
              <w:t>5,200</w:t>
            </w:r>
          </w:p>
        </w:tc>
        <w:tc>
          <w:tcPr>
            <w:tcW w:w="1122" w:type="dxa"/>
          </w:tcPr>
          <w:p w14:paraId="1263F42E" w14:textId="77777777" w:rsidR="00DA3FCC" w:rsidRDefault="00DA3FCC" w:rsidP="00207182">
            <w:pPr>
              <w:pStyle w:val="TableParagraph"/>
              <w:rPr>
                <w:sz w:val="16"/>
              </w:rPr>
            </w:pPr>
          </w:p>
        </w:tc>
      </w:tr>
      <w:tr w:rsidR="00DA3FCC" w14:paraId="70E1906D" w14:textId="77777777" w:rsidTr="00207182">
        <w:trPr>
          <w:trHeight w:val="230"/>
        </w:trPr>
        <w:tc>
          <w:tcPr>
            <w:tcW w:w="698" w:type="dxa"/>
          </w:tcPr>
          <w:p w14:paraId="25298387" w14:textId="77777777" w:rsidR="00DA3FCC" w:rsidRDefault="00DA3FCC" w:rsidP="00207182">
            <w:pPr>
              <w:pStyle w:val="TableParagraph"/>
              <w:rPr>
                <w:sz w:val="16"/>
              </w:rPr>
            </w:pPr>
          </w:p>
        </w:tc>
        <w:tc>
          <w:tcPr>
            <w:tcW w:w="1539" w:type="dxa"/>
          </w:tcPr>
          <w:p w14:paraId="44A7A3B7" w14:textId="77777777" w:rsidR="00DA3FCC" w:rsidRDefault="00DA3FCC" w:rsidP="00207182">
            <w:pPr>
              <w:pStyle w:val="TableParagraph"/>
              <w:spacing w:before="25"/>
              <w:ind w:left="110"/>
              <w:rPr>
                <w:sz w:val="16"/>
              </w:rPr>
            </w:pPr>
            <w:r>
              <w:rPr>
                <w:spacing w:val="-2"/>
                <w:sz w:val="16"/>
              </w:rPr>
              <w:t>0221107204435</w:t>
            </w:r>
          </w:p>
        </w:tc>
        <w:tc>
          <w:tcPr>
            <w:tcW w:w="4614" w:type="dxa"/>
          </w:tcPr>
          <w:p w14:paraId="6E407CDE" w14:textId="77777777" w:rsidR="00DA3FCC" w:rsidRDefault="00DA3FCC" w:rsidP="00207182">
            <w:pPr>
              <w:pStyle w:val="TableParagraph"/>
              <w:ind w:left="108"/>
              <w:rPr>
                <w:sz w:val="18"/>
              </w:rPr>
            </w:pPr>
            <w:proofErr w:type="spellStart"/>
            <w:r>
              <w:rPr>
                <w:sz w:val="18"/>
              </w:rPr>
              <w:t>Seminte</w:t>
            </w:r>
            <w:proofErr w:type="spellEnd"/>
            <w:r>
              <w:rPr>
                <w:spacing w:val="-2"/>
                <w:sz w:val="18"/>
              </w:rPr>
              <w:t xml:space="preserve"> </w:t>
            </w:r>
            <w:r>
              <w:rPr>
                <w:sz w:val="18"/>
              </w:rPr>
              <w:t>de</w:t>
            </w:r>
            <w:r>
              <w:rPr>
                <w:spacing w:val="-3"/>
                <w:sz w:val="18"/>
              </w:rPr>
              <w:t xml:space="preserve"> </w:t>
            </w:r>
            <w:r>
              <w:rPr>
                <w:sz w:val="18"/>
              </w:rPr>
              <w:t>plante-graminee</w:t>
            </w:r>
            <w:r>
              <w:rPr>
                <w:spacing w:val="-2"/>
                <w:sz w:val="18"/>
              </w:rPr>
              <w:t xml:space="preserve"> </w:t>
            </w:r>
            <w:r>
              <w:rPr>
                <w:sz w:val="18"/>
              </w:rPr>
              <w:t>perene</w:t>
            </w:r>
            <w:r>
              <w:rPr>
                <w:spacing w:val="-2"/>
                <w:sz w:val="18"/>
              </w:rPr>
              <w:t xml:space="preserve"> </w:t>
            </w:r>
            <w:r>
              <w:rPr>
                <w:spacing w:val="-4"/>
                <w:sz w:val="18"/>
              </w:rPr>
              <w:t>(</w:t>
            </w:r>
            <w:proofErr w:type="spellStart"/>
            <w:r>
              <w:rPr>
                <w:spacing w:val="-4"/>
                <w:sz w:val="18"/>
              </w:rPr>
              <w:t>pm</w:t>
            </w:r>
            <w:proofErr w:type="spellEnd"/>
            <w:r>
              <w:rPr>
                <w:spacing w:val="-4"/>
                <w:sz w:val="18"/>
              </w:rPr>
              <w:t>)</w:t>
            </w:r>
          </w:p>
        </w:tc>
        <w:tc>
          <w:tcPr>
            <w:tcW w:w="977" w:type="dxa"/>
          </w:tcPr>
          <w:p w14:paraId="3B03453D"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78400EB"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6E23DCFC" w14:textId="77777777" w:rsidR="00DA3FCC" w:rsidRDefault="00DA3FCC" w:rsidP="00207182">
            <w:pPr>
              <w:pStyle w:val="TableParagraph"/>
              <w:rPr>
                <w:sz w:val="16"/>
              </w:rPr>
            </w:pPr>
          </w:p>
        </w:tc>
      </w:tr>
      <w:tr w:rsidR="00DA3FCC" w14:paraId="1592815D" w14:textId="77777777" w:rsidTr="00207182">
        <w:trPr>
          <w:trHeight w:val="482"/>
        </w:trPr>
        <w:tc>
          <w:tcPr>
            <w:tcW w:w="698" w:type="dxa"/>
          </w:tcPr>
          <w:p w14:paraId="186EA08F" w14:textId="77777777" w:rsidR="00DA3FCC" w:rsidRDefault="00DA3FCC" w:rsidP="00207182">
            <w:pPr>
              <w:pStyle w:val="TableParagraph"/>
              <w:spacing w:before="113"/>
              <w:ind w:left="94"/>
              <w:jc w:val="center"/>
            </w:pPr>
            <w:r>
              <w:rPr>
                <w:spacing w:val="-5"/>
              </w:rPr>
              <w:t>76</w:t>
            </w:r>
          </w:p>
        </w:tc>
        <w:tc>
          <w:tcPr>
            <w:tcW w:w="1539" w:type="dxa"/>
          </w:tcPr>
          <w:p w14:paraId="67124445" w14:textId="77777777" w:rsidR="00DA3FCC" w:rsidRDefault="00DA3FCC" w:rsidP="00207182">
            <w:pPr>
              <w:pStyle w:val="TableParagraph"/>
              <w:spacing w:line="251" w:lineRule="exact"/>
              <w:ind w:left="396"/>
            </w:pPr>
            <w:r>
              <w:rPr>
                <w:spacing w:val="-2"/>
              </w:rPr>
              <w:t>TsH12B</w:t>
            </w:r>
          </w:p>
        </w:tc>
        <w:tc>
          <w:tcPr>
            <w:tcW w:w="4614" w:type="dxa"/>
          </w:tcPr>
          <w:p w14:paraId="42D1FF5B" w14:textId="77777777" w:rsidR="00DA3FCC" w:rsidRDefault="00DA3FCC" w:rsidP="00207182">
            <w:pPr>
              <w:pStyle w:val="TableParagraph"/>
              <w:spacing w:line="251" w:lineRule="exact"/>
              <w:ind w:left="108"/>
            </w:pPr>
            <w:r>
              <w:t>Udarea</w:t>
            </w:r>
            <w:r>
              <w:rPr>
                <w:spacing w:val="-5"/>
              </w:rPr>
              <w:t xml:space="preserve"> </w:t>
            </w:r>
            <w:proofErr w:type="spellStart"/>
            <w:r>
              <w:t>suprafetelor</w:t>
            </w:r>
            <w:proofErr w:type="spellEnd"/>
            <w:r>
              <w:rPr>
                <w:spacing w:val="-2"/>
              </w:rPr>
              <w:t xml:space="preserve"> </w:t>
            </w:r>
            <w:r>
              <w:t>cu</w:t>
            </w:r>
            <w:r>
              <w:rPr>
                <w:spacing w:val="-5"/>
              </w:rPr>
              <w:t xml:space="preserve"> </w:t>
            </w:r>
            <w:r>
              <w:t>furtunul</w:t>
            </w:r>
            <w:r>
              <w:rPr>
                <w:spacing w:val="-2"/>
              </w:rPr>
              <w:t xml:space="preserve"> </w:t>
            </w:r>
            <w:r>
              <w:t>de</w:t>
            </w:r>
            <w:r>
              <w:rPr>
                <w:spacing w:val="-2"/>
              </w:rPr>
              <w:t xml:space="preserve"> </w:t>
            </w:r>
            <w:r>
              <w:t>la</w:t>
            </w:r>
            <w:r>
              <w:rPr>
                <w:spacing w:val="-4"/>
              </w:rPr>
              <w:t xml:space="preserve"> </w:t>
            </w:r>
            <w:r>
              <w:rPr>
                <w:spacing w:val="-2"/>
              </w:rPr>
              <w:t>cisterna</w:t>
            </w:r>
          </w:p>
        </w:tc>
        <w:tc>
          <w:tcPr>
            <w:tcW w:w="977" w:type="dxa"/>
          </w:tcPr>
          <w:p w14:paraId="0D3E1C4E" w14:textId="77777777" w:rsidR="00DA3FCC" w:rsidRDefault="00DA3FCC" w:rsidP="00207182">
            <w:pPr>
              <w:pStyle w:val="TableParagraph"/>
              <w:spacing w:before="113"/>
              <w:ind w:right="173"/>
              <w:jc w:val="right"/>
            </w:pPr>
            <w:r>
              <w:rPr>
                <w:spacing w:val="-2"/>
              </w:rPr>
              <w:t>100m2</w:t>
            </w:r>
          </w:p>
        </w:tc>
        <w:tc>
          <w:tcPr>
            <w:tcW w:w="1119" w:type="dxa"/>
          </w:tcPr>
          <w:p w14:paraId="22D09270" w14:textId="77777777" w:rsidR="00DA3FCC" w:rsidRDefault="00DA3FCC" w:rsidP="00207182">
            <w:pPr>
              <w:pStyle w:val="TableParagraph"/>
              <w:rPr>
                <w:sz w:val="18"/>
              </w:rPr>
            </w:pPr>
          </w:p>
        </w:tc>
        <w:tc>
          <w:tcPr>
            <w:tcW w:w="1122" w:type="dxa"/>
          </w:tcPr>
          <w:p w14:paraId="368E8BB5" w14:textId="77777777" w:rsidR="00DA3FCC" w:rsidRDefault="00DA3FCC" w:rsidP="00207182">
            <w:pPr>
              <w:pStyle w:val="TableParagraph"/>
              <w:spacing w:before="127"/>
              <w:ind w:right="102"/>
              <w:jc w:val="right"/>
              <w:rPr>
                <w:sz w:val="20"/>
              </w:rPr>
            </w:pPr>
            <w:r>
              <w:rPr>
                <w:spacing w:val="-2"/>
                <w:sz w:val="20"/>
              </w:rPr>
              <w:t>2,125</w:t>
            </w:r>
          </w:p>
        </w:tc>
      </w:tr>
      <w:tr w:rsidR="00DA3FCC" w14:paraId="445501E1" w14:textId="77777777" w:rsidTr="00207182">
        <w:trPr>
          <w:trHeight w:val="230"/>
        </w:trPr>
        <w:tc>
          <w:tcPr>
            <w:tcW w:w="698" w:type="dxa"/>
          </w:tcPr>
          <w:p w14:paraId="307981C3" w14:textId="77777777" w:rsidR="00DA3FCC" w:rsidRDefault="00DA3FCC" w:rsidP="00207182">
            <w:pPr>
              <w:pStyle w:val="TableParagraph"/>
              <w:rPr>
                <w:sz w:val="16"/>
              </w:rPr>
            </w:pPr>
          </w:p>
        </w:tc>
        <w:tc>
          <w:tcPr>
            <w:tcW w:w="1539" w:type="dxa"/>
          </w:tcPr>
          <w:p w14:paraId="4073D96D" w14:textId="77777777" w:rsidR="00DA3FCC" w:rsidRDefault="00DA3FCC" w:rsidP="00207182">
            <w:pPr>
              <w:pStyle w:val="TableParagraph"/>
              <w:spacing w:before="25"/>
              <w:ind w:left="110"/>
              <w:rPr>
                <w:sz w:val="16"/>
              </w:rPr>
            </w:pPr>
            <w:r>
              <w:rPr>
                <w:spacing w:val="-2"/>
                <w:sz w:val="16"/>
              </w:rPr>
              <w:t>7129020012880</w:t>
            </w:r>
          </w:p>
        </w:tc>
        <w:tc>
          <w:tcPr>
            <w:tcW w:w="4614" w:type="dxa"/>
          </w:tcPr>
          <w:p w14:paraId="3768FE4B" w14:textId="77777777" w:rsidR="00DA3FCC" w:rsidRDefault="00DA3FCC" w:rsidP="00207182">
            <w:pPr>
              <w:pStyle w:val="TableParagraph"/>
              <w:spacing w:before="2"/>
              <w:ind w:left="108"/>
              <w:rPr>
                <w:sz w:val="18"/>
              </w:rPr>
            </w:pPr>
            <w:r>
              <w:rPr>
                <w:spacing w:val="-2"/>
                <w:sz w:val="18"/>
              </w:rPr>
              <w:t>Peisagist-floricultor</w:t>
            </w:r>
          </w:p>
        </w:tc>
        <w:tc>
          <w:tcPr>
            <w:tcW w:w="977" w:type="dxa"/>
          </w:tcPr>
          <w:p w14:paraId="51F058F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C91CDC8" w14:textId="77777777" w:rsidR="00DA3FCC" w:rsidRDefault="00DA3FCC" w:rsidP="00207182">
            <w:pPr>
              <w:pStyle w:val="TableParagraph"/>
              <w:spacing w:before="12" w:line="198" w:lineRule="exact"/>
              <w:ind w:left="110"/>
              <w:rPr>
                <w:sz w:val="18"/>
              </w:rPr>
            </w:pPr>
            <w:r>
              <w:rPr>
                <w:spacing w:val="-2"/>
                <w:sz w:val="18"/>
              </w:rPr>
              <w:t>0,660</w:t>
            </w:r>
          </w:p>
        </w:tc>
        <w:tc>
          <w:tcPr>
            <w:tcW w:w="1122" w:type="dxa"/>
          </w:tcPr>
          <w:p w14:paraId="50902129" w14:textId="77777777" w:rsidR="00DA3FCC" w:rsidRDefault="00DA3FCC" w:rsidP="00207182">
            <w:pPr>
              <w:pStyle w:val="TableParagraph"/>
              <w:rPr>
                <w:sz w:val="16"/>
              </w:rPr>
            </w:pPr>
          </w:p>
        </w:tc>
      </w:tr>
      <w:tr w:rsidR="00DA3FCC" w14:paraId="21E3A56A" w14:textId="77777777" w:rsidTr="00207182">
        <w:trPr>
          <w:trHeight w:val="230"/>
        </w:trPr>
        <w:tc>
          <w:tcPr>
            <w:tcW w:w="698" w:type="dxa"/>
          </w:tcPr>
          <w:p w14:paraId="0C35E25E" w14:textId="77777777" w:rsidR="00DA3FCC" w:rsidRDefault="00DA3FCC" w:rsidP="00207182">
            <w:pPr>
              <w:pStyle w:val="TableParagraph"/>
              <w:rPr>
                <w:sz w:val="16"/>
              </w:rPr>
            </w:pPr>
          </w:p>
        </w:tc>
        <w:tc>
          <w:tcPr>
            <w:tcW w:w="1539" w:type="dxa"/>
          </w:tcPr>
          <w:p w14:paraId="0A39EA85" w14:textId="77777777" w:rsidR="00DA3FCC" w:rsidRDefault="00DA3FCC" w:rsidP="00207182">
            <w:pPr>
              <w:pStyle w:val="TableParagraph"/>
              <w:spacing w:before="25"/>
              <w:ind w:left="110"/>
              <w:rPr>
                <w:sz w:val="16"/>
              </w:rPr>
            </w:pPr>
            <w:r>
              <w:rPr>
                <w:spacing w:val="-2"/>
                <w:sz w:val="16"/>
              </w:rPr>
              <w:t>4100116202806</w:t>
            </w:r>
          </w:p>
        </w:tc>
        <w:tc>
          <w:tcPr>
            <w:tcW w:w="4614" w:type="dxa"/>
          </w:tcPr>
          <w:p w14:paraId="6AE6B6E6" w14:textId="77777777" w:rsidR="00DA3FCC" w:rsidRDefault="00DA3FCC" w:rsidP="00207182">
            <w:pPr>
              <w:pStyle w:val="TableParagraph"/>
              <w:ind w:left="108"/>
              <w:rPr>
                <w:sz w:val="18"/>
              </w:rPr>
            </w:pPr>
            <w:r>
              <w:rPr>
                <w:sz w:val="18"/>
              </w:rPr>
              <w:t>Apa</w:t>
            </w:r>
            <w:r>
              <w:rPr>
                <w:spacing w:val="-2"/>
                <w:sz w:val="18"/>
              </w:rPr>
              <w:t xml:space="preserve"> </w:t>
            </w:r>
            <w:r>
              <w:rPr>
                <w:sz w:val="18"/>
              </w:rPr>
              <w:t>industriala</w:t>
            </w:r>
            <w:r>
              <w:rPr>
                <w:spacing w:val="-2"/>
                <w:sz w:val="18"/>
              </w:rPr>
              <w:t xml:space="preserve"> </w:t>
            </w:r>
            <w:r>
              <w:rPr>
                <w:sz w:val="18"/>
              </w:rPr>
              <w:t>in cisterne</w:t>
            </w:r>
            <w:r>
              <w:rPr>
                <w:spacing w:val="-2"/>
                <w:sz w:val="18"/>
              </w:rPr>
              <w:t xml:space="preserve"> </w:t>
            </w:r>
            <w:r>
              <w:rPr>
                <w:sz w:val="18"/>
              </w:rPr>
              <w:t xml:space="preserve">pt. </w:t>
            </w:r>
            <w:proofErr w:type="spellStart"/>
            <w:r>
              <w:rPr>
                <w:sz w:val="18"/>
              </w:rPr>
              <w:t>lucrari</w:t>
            </w:r>
            <w:proofErr w:type="spellEnd"/>
            <w:r>
              <w:rPr>
                <w:sz w:val="18"/>
              </w:rPr>
              <w:t xml:space="preserve"> drumuri-</w:t>
            </w:r>
            <w:r>
              <w:rPr>
                <w:spacing w:val="-2"/>
                <w:sz w:val="18"/>
              </w:rPr>
              <w:t>terasam.</w:t>
            </w:r>
          </w:p>
        </w:tc>
        <w:tc>
          <w:tcPr>
            <w:tcW w:w="977" w:type="dxa"/>
          </w:tcPr>
          <w:p w14:paraId="30037371"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F708075"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69FCCA24" w14:textId="77777777" w:rsidR="00DA3FCC" w:rsidRDefault="00DA3FCC" w:rsidP="00207182">
            <w:pPr>
              <w:pStyle w:val="TableParagraph"/>
              <w:rPr>
                <w:sz w:val="16"/>
              </w:rPr>
            </w:pPr>
          </w:p>
        </w:tc>
      </w:tr>
      <w:tr w:rsidR="00DA3FCC" w14:paraId="10716D13" w14:textId="77777777" w:rsidTr="00207182">
        <w:trPr>
          <w:trHeight w:val="230"/>
        </w:trPr>
        <w:tc>
          <w:tcPr>
            <w:tcW w:w="698" w:type="dxa"/>
          </w:tcPr>
          <w:p w14:paraId="354DA149" w14:textId="77777777" w:rsidR="00DA3FCC" w:rsidRDefault="00DA3FCC" w:rsidP="00207182">
            <w:pPr>
              <w:pStyle w:val="TableParagraph"/>
              <w:rPr>
                <w:sz w:val="16"/>
              </w:rPr>
            </w:pPr>
          </w:p>
        </w:tc>
        <w:tc>
          <w:tcPr>
            <w:tcW w:w="1539" w:type="dxa"/>
          </w:tcPr>
          <w:p w14:paraId="7E3135D2" w14:textId="77777777" w:rsidR="00DA3FCC" w:rsidRDefault="00DA3FCC" w:rsidP="00207182">
            <w:pPr>
              <w:pStyle w:val="TableParagraph"/>
              <w:spacing w:before="25"/>
              <w:ind w:left="110"/>
              <w:rPr>
                <w:sz w:val="16"/>
              </w:rPr>
            </w:pPr>
            <w:r>
              <w:rPr>
                <w:spacing w:val="-2"/>
                <w:sz w:val="16"/>
              </w:rPr>
              <w:t>3410540005603</w:t>
            </w:r>
          </w:p>
        </w:tc>
        <w:tc>
          <w:tcPr>
            <w:tcW w:w="4614" w:type="dxa"/>
          </w:tcPr>
          <w:p w14:paraId="40EAC45B" w14:textId="77777777" w:rsidR="00DA3FCC" w:rsidRDefault="00DA3FCC" w:rsidP="00207182">
            <w:pPr>
              <w:pStyle w:val="TableParagraph"/>
              <w:ind w:left="108"/>
              <w:rPr>
                <w:sz w:val="18"/>
              </w:rPr>
            </w:pPr>
            <w:r>
              <w:rPr>
                <w:sz w:val="18"/>
              </w:rPr>
              <w:t>Autocisterna</w:t>
            </w:r>
            <w:r>
              <w:rPr>
                <w:spacing w:val="-5"/>
                <w:sz w:val="18"/>
              </w:rPr>
              <w:t xml:space="preserve"> </w:t>
            </w:r>
            <w:r>
              <w:rPr>
                <w:sz w:val="18"/>
              </w:rPr>
              <w:t>5-8</w:t>
            </w:r>
            <w:r>
              <w:rPr>
                <w:spacing w:val="1"/>
                <w:sz w:val="18"/>
              </w:rPr>
              <w:t xml:space="preserve"> </w:t>
            </w:r>
            <w:r>
              <w:rPr>
                <w:sz w:val="18"/>
              </w:rPr>
              <w:t>t</w:t>
            </w:r>
            <w:r>
              <w:rPr>
                <w:spacing w:val="-2"/>
                <w:sz w:val="18"/>
              </w:rPr>
              <w:t xml:space="preserve"> </w:t>
            </w:r>
            <w:r>
              <w:rPr>
                <w:sz w:val="18"/>
              </w:rPr>
              <w:t>cu</w:t>
            </w:r>
            <w:r>
              <w:rPr>
                <w:spacing w:val="-1"/>
                <w:sz w:val="18"/>
              </w:rPr>
              <w:t xml:space="preserve"> </w:t>
            </w:r>
            <w:r>
              <w:rPr>
                <w:sz w:val="18"/>
              </w:rPr>
              <w:t>dispozitive</w:t>
            </w:r>
            <w:r>
              <w:rPr>
                <w:spacing w:val="-3"/>
                <w:sz w:val="18"/>
              </w:rPr>
              <w:t xml:space="preserve"> </w:t>
            </w:r>
            <w:r>
              <w:rPr>
                <w:sz w:val="18"/>
              </w:rPr>
              <w:t xml:space="preserve">de </w:t>
            </w:r>
            <w:r>
              <w:rPr>
                <w:spacing w:val="-2"/>
                <w:sz w:val="18"/>
              </w:rPr>
              <w:t>stropire</w:t>
            </w:r>
          </w:p>
        </w:tc>
        <w:tc>
          <w:tcPr>
            <w:tcW w:w="977" w:type="dxa"/>
          </w:tcPr>
          <w:p w14:paraId="097BB5B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69F630F3" w14:textId="77777777" w:rsidR="00DA3FCC" w:rsidRDefault="00DA3FCC" w:rsidP="00207182">
            <w:pPr>
              <w:pStyle w:val="TableParagraph"/>
              <w:spacing w:before="12" w:line="198" w:lineRule="exact"/>
              <w:ind w:left="110"/>
              <w:rPr>
                <w:sz w:val="18"/>
              </w:rPr>
            </w:pPr>
            <w:r>
              <w:rPr>
                <w:spacing w:val="-2"/>
                <w:sz w:val="18"/>
              </w:rPr>
              <w:t>0,386</w:t>
            </w:r>
          </w:p>
        </w:tc>
        <w:tc>
          <w:tcPr>
            <w:tcW w:w="1122" w:type="dxa"/>
          </w:tcPr>
          <w:p w14:paraId="24C0B877" w14:textId="77777777" w:rsidR="00DA3FCC" w:rsidRDefault="00DA3FCC" w:rsidP="00207182">
            <w:pPr>
              <w:pStyle w:val="TableParagraph"/>
              <w:rPr>
                <w:sz w:val="16"/>
              </w:rPr>
            </w:pPr>
          </w:p>
        </w:tc>
      </w:tr>
      <w:tr w:rsidR="00DA3FCC" w14:paraId="68AF6B90" w14:textId="77777777" w:rsidTr="00207182">
        <w:trPr>
          <w:trHeight w:val="254"/>
        </w:trPr>
        <w:tc>
          <w:tcPr>
            <w:tcW w:w="698" w:type="dxa"/>
            <w:vMerge w:val="restart"/>
          </w:tcPr>
          <w:p w14:paraId="6A721C16" w14:textId="77777777" w:rsidR="00DA3FCC" w:rsidRDefault="00DA3FCC" w:rsidP="00207182">
            <w:pPr>
              <w:pStyle w:val="TableParagraph"/>
              <w:rPr>
                <w:sz w:val="18"/>
              </w:rPr>
            </w:pPr>
          </w:p>
        </w:tc>
        <w:tc>
          <w:tcPr>
            <w:tcW w:w="1539" w:type="dxa"/>
            <w:vMerge w:val="restart"/>
          </w:tcPr>
          <w:p w14:paraId="36AC5BF3" w14:textId="77777777" w:rsidR="00DA3FCC" w:rsidRDefault="00DA3FCC" w:rsidP="00207182">
            <w:pPr>
              <w:pStyle w:val="TableParagraph"/>
              <w:rPr>
                <w:sz w:val="18"/>
              </w:rPr>
            </w:pPr>
          </w:p>
        </w:tc>
        <w:tc>
          <w:tcPr>
            <w:tcW w:w="4614" w:type="dxa"/>
            <w:tcBorders>
              <w:bottom w:val="nil"/>
            </w:tcBorders>
          </w:tcPr>
          <w:p w14:paraId="0D503898" w14:textId="77777777" w:rsidR="00DA3FCC" w:rsidRDefault="00DA3FCC" w:rsidP="00207182">
            <w:pPr>
              <w:pStyle w:val="TableParagraph"/>
              <w:spacing w:line="234" w:lineRule="exact"/>
              <w:ind w:left="108"/>
              <w:rPr>
                <w:b/>
              </w:rPr>
            </w:pPr>
            <w:r>
              <w:rPr>
                <w:b/>
              </w:rPr>
              <w:t>1.6.</w:t>
            </w:r>
            <w:r>
              <w:rPr>
                <w:b/>
                <w:spacing w:val="-5"/>
              </w:rPr>
              <w:t xml:space="preserve"> </w:t>
            </w:r>
            <w:r>
              <w:rPr>
                <w:b/>
              </w:rPr>
              <w:t>Amenajarea</w:t>
            </w:r>
            <w:r>
              <w:rPr>
                <w:b/>
                <w:spacing w:val="-2"/>
              </w:rPr>
              <w:t xml:space="preserve"> </w:t>
            </w:r>
            <w:r>
              <w:rPr>
                <w:b/>
              </w:rPr>
              <w:t>pavilionului</w:t>
            </w:r>
            <w:r>
              <w:rPr>
                <w:b/>
                <w:spacing w:val="34"/>
              </w:rPr>
              <w:t xml:space="preserve">  </w:t>
            </w:r>
            <w:r>
              <w:rPr>
                <w:b/>
              </w:rPr>
              <w:t>2</w:t>
            </w:r>
            <w:r>
              <w:rPr>
                <w:b/>
                <w:spacing w:val="-2"/>
              </w:rPr>
              <w:t xml:space="preserve"> </w:t>
            </w:r>
            <w:r>
              <w:rPr>
                <w:b/>
                <w:spacing w:val="-5"/>
              </w:rPr>
              <w:t>buc</w:t>
            </w:r>
          </w:p>
        </w:tc>
        <w:tc>
          <w:tcPr>
            <w:tcW w:w="977" w:type="dxa"/>
            <w:vMerge w:val="restart"/>
          </w:tcPr>
          <w:p w14:paraId="5997E55A" w14:textId="77777777" w:rsidR="00DA3FCC" w:rsidRDefault="00DA3FCC" w:rsidP="00207182">
            <w:pPr>
              <w:pStyle w:val="TableParagraph"/>
              <w:rPr>
                <w:sz w:val="18"/>
              </w:rPr>
            </w:pPr>
          </w:p>
        </w:tc>
        <w:tc>
          <w:tcPr>
            <w:tcW w:w="1119" w:type="dxa"/>
            <w:vMerge w:val="restart"/>
          </w:tcPr>
          <w:p w14:paraId="33468823" w14:textId="77777777" w:rsidR="00DA3FCC" w:rsidRDefault="00DA3FCC" w:rsidP="00207182">
            <w:pPr>
              <w:pStyle w:val="TableParagraph"/>
              <w:rPr>
                <w:sz w:val="18"/>
              </w:rPr>
            </w:pPr>
          </w:p>
        </w:tc>
        <w:tc>
          <w:tcPr>
            <w:tcW w:w="1122" w:type="dxa"/>
            <w:vMerge w:val="restart"/>
          </w:tcPr>
          <w:p w14:paraId="33E16368" w14:textId="77777777" w:rsidR="00DA3FCC" w:rsidRDefault="00DA3FCC" w:rsidP="00207182">
            <w:pPr>
              <w:pStyle w:val="TableParagraph"/>
              <w:rPr>
                <w:sz w:val="18"/>
              </w:rPr>
            </w:pPr>
          </w:p>
        </w:tc>
      </w:tr>
      <w:tr w:rsidR="00DA3FCC" w14:paraId="31893E60" w14:textId="77777777" w:rsidTr="00207182">
        <w:trPr>
          <w:trHeight w:val="247"/>
        </w:trPr>
        <w:tc>
          <w:tcPr>
            <w:tcW w:w="698" w:type="dxa"/>
            <w:vMerge/>
            <w:tcBorders>
              <w:top w:val="nil"/>
            </w:tcBorders>
          </w:tcPr>
          <w:p w14:paraId="2CBE6AE6" w14:textId="77777777" w:rsidR="00DA3FCC" w:rsidRDefault="00DA3FCC" w:rsidP="00207182">
            <w:pPr>
              <w:rPr>
                <w:sz w:val="2"/>
                <w:szCs w:val="2"/>
              </w:rPr>
            </w:pPr>
          </w:p>
        </w:tc>
        <w:tc>
          <w:tcPr>
            <w:tcW w:w="1539" w:type="dxa"/>
            <w:vMerge/>
            <w:tcBorders>
              <w:top w:val="nil"/>
            </w:tcBorders>
          </w:tcPr>
          <w:p w14:paraId="2017CF80" w14:textId="77777777" w:rsidR="00DA3FCC" w:rsidRDefault="00DA3FCC" w:rsidP="00207182">
            <w:pPr>
              <w:rPr>
                <w:sz w:val="2"/>
                <w:szCs w:val="2"/>
              </w:rPr>
            </w:pPr>
          </w:p>
        </w:tc>
        <w:tc>
          <w:tcPr>
            <w:tcW w:w="4614" w:type="dxa"/>
            <w:tcBorders>
              <w:top w:val="nil"/>
            </w:tcBorders>
          </w:tcPr>
          <w:p w14:paraId="4C802216" w14:textId="77777777" w:rsidR="00DA3FCC" w:rsidRDefault="00DA3FCC" w:rsidP="00207182">
            <w:pPr>
              <w:pStyle w:val="TableParagraph"/>
              <w:spacing w:line="227" w:lineRule="exact"/>
              <w:ind w:left="108"/>
              <w:rPr>
                <w:b/>
              </w:rPr>
            </w:pPr>
            <w:r>
              <w:rPr>
                <w:b/>
              </w:rPr>
              <w:t>1.6.1.</w:t>
            </w:r>
            <w:r>
              <w:rPr>
                <w:b/>
                <w:spacing w:val="-2"/>
              </w:rPr>
              <w:t xml:space="preserve"> </w:t>
            </w:r>
            <w:proofErr w:type="spellStart"/>
            <w:r>
              <w:rPr>
                <w:b/>
              </w:rPr>
              <w:t>Lucrari</w:t>
            </w:r>
            <w:proofErr w:type="spellEnd"/>
            <w:r>
              <w:rPr>
                <w:b/>
                <w:spacing w:val="-2"/>
              </w:rPr>
              <w:t xml:space="preserve"> </w:t>
            </w:r>
            <w:r>
              <w:rPr>
                <w:b/>
              </w:rPr>
              <w:t>de</w:t>
            </w:r>
            <w:r>
              <w:rPr>
                <w:b/>
                <w:spacing w:val="-1"/>
              </w:rPr>
              <w:t xml:space="preserve"> </w:t>
            </w:r>
            <w:r>
              <w:rPr>
                <w:b/>
                <w:spacing w:val="-2"/>
              </w:rPr>
              <w:t>terasament.</w:t>
            </w:r>
          </w:p>
        </w:tc>
        <w:tc>
          <w:tcPr>
            <w:tcW w:w="977" w:type="dxa"/>
            <w:vMerge/>
            <w:tcBorders>
              <w:top w:val="nil"/>
            </w:tcBorders>
          </w:tcPr>
          <w:p w14:paraId="6AA895DC" w14:textId="77777777" w:rsidR="00DA3FCC" w:rsidRDefault="00DA3FCC" w:rsidP="00207182">
            <w:pPr>
              <w:rPr>
                <w:sz w:val="2"/>
                <w:szCs w:val="2"/>
              </w:rPr>
            </w:pPr>
          </w:p>
        </w:tc>
        <w:tc>
          <w:tcPr>
            <w:tcW w:w="1119" w:type="dxa"/>
            <w:vMerge/>
            <w:tcBorders>
              <w:top w:val="nil"/>
            </w:tcBorders>
          </w:tcPr>
          <w:p w14:paraId="6089FA07" w14:textId="77777777" w:rsidR="00DA3FCC" w:rsidRDefault="00DA3FCC" w:rsidP="00207182">
            <w:pPr>
              <w:rPr>
                <w:sz w:val="2"/>
                <w:szCs w:val="2"/>
              </w:rPr>
            </w:pPr>
          </w:p>
        </w:tc>
        <w:tc>
          <w:tcPr>
            <w:tcW w:w="1122" w:type="dxa"/>
            <w:vMerge/>
            <w:tcBorders>
              <w:top w:val="nil"/>
            </w:tcBorders>
          </w:tcPr>
          <w:p w14:paraId="2849C7F8" w14:textId="77777777" w:rsidR="00DA3FCC" w:rsidRDefault="00DA3FCC" w:rsidP="00207182">
            <w:pPr>
              <w:rPr>
                <w:sz w:val="2"/>
                <w:szCs w:val="2"/>
              </w:rPr>
            </w:pPr>
          </w:p>
        </w:tc>
      </w:tr>
      <w:tr w:rsidR="00DA3FCC" w14:paraId="420A084C" w14:textId="77777777" w:rsidTr="00207182">
        <w:trPr>
          <w:trHeight w:val="1519"/>
        </w:trPr>
        <w:tc>
          <w:tcPr>
            <w:tcW w:w="698" w:type="dxa"/>
          </w:tcPr>
          <w:p w14:paraId="792AB513" w14:textId="77777777" w:rsidR="00DA3FCC" w:rsidRDefault="00DA3FCC" w:rsidP="00207182">
            <w:pPr>
              <w:pStyle w:val="TableParagraph"/>
              <w:rPr>
                <w:b/>
              </w:rPr>
            </w:pPr>
          </w:p>
          <w:p w14:paraId="76718FB0" w14:textId="77777777" w:rsidR="00DA3FCC" w:rsidRDefault="00DA3FCC" w:rsidP="00207182">
            <w:pPr>
              <w:pStyle w:val="TableParagraph"/>
              <w:spacing w:before="126"/>
              <w:rPr>
                <w:b/>
              </w:rPr>
            </w:pPr>
          </w:p>
          <w:p w14:paraId="7DA24174" w14:textId="77777777" w:rsidR="00DA3FCC" w:rsidRDefault="00DA3FCC" w:rsidP="00207182">
            <w:pPr>
              <w:pStyle w:val="TableParagraph"/>
              <w:ind w:left="94" w:right="87"/>
              <w:jc w:val="center"/>
            </w:pPr>
            <w:r>
              <w:rPr>
                <w:spacing w:val="-5"/>
              </w:rPr>
              <w:t>77</w:t>
            </w:r>
          </w:p>
        </w:tc>
        <w:tc>
          <w:tcPr>
            <w:tcW w:w="1539" w:type="dxa"/>
          </w:tcPr>
          <w:p w14:paraId="54B5FC58" w14:textId="77777777" w:rsidR="00DA3FCC" w:rsidRDefault="00DA3FCC" w:rsidP="00207182">
            <w:pPr>
              <w:pStyle w:val="TableParagraph"/>
              <w:rPr>
                <w:b/>
              </w:rPr>
            </w:pPr>
          </w:p>
          <w:p w14:paraId="649EA9E3" w14:textId="77777777" w:rsidR="00DA3FCC" w:rsidRDefault="00DA3FCC" w:rsidP="00207182">
            <w:pPr>
              <w:pStyle w:val="TableParagraph"/>
              <w:spacing w:before="10"/>
              <w:rPr>
                <w:b/>
              </w:rPr>
            </w:pPr>
          </w:p>
          <w:p w14:paraId="35E85536" w14:textId="77777777" w:rsidR="00DA3FCC" w:rsidRDefault="00DA3FCC" w:rsidP="00207182">
            <w:pPr>
              <w:pStyle w:val="TableParagraph"/>
              <w:spacing w:before="1"/>
              <w:ind w:left="396"/>
            </w:pPr>
            <w:r>
              <w:rPr>
                <w:spacing w:val="-2"/>
              </w:rPr>
              <w:t>TsA02B</w:t>
            </w:r>
          </w:p>
        </w:tc>
        <w:tc>
          <w:tcPr>
            <w:tcW w:w="4614" w:type="dxa"/>
          </w:tcPr>
          <w:p w14:paraId="2D19DA1A" w14:textId="77777777" w:rsidR="00DA3FCC" w:rsidRDefault="00DA3FCC" w:rsidP="00207182">
            <w:pPr>
              <w:pStyle w:val="TableParagraph"/>
              <w:ind w:left="108" w:right="343"/>
            </w:pPr>
            <w:proofErr w:type="spellStart"/>
            <w:r>
              <w:t>Sapatura</w:t>
            </w:r>
            <w:proofErr w:type="spellEnd"/>
            <w:r>
              <w:rPr>
                <w:spacing w:val="-8"/>
              </w:rPr>
              <w:t xml:space="preserve"> </w:t>
            </w:r>
            <w:r>
              <w:t>manuala</w:t>
            </w:r>
            <w:r>
              <w:rPr>
                <w:spacing w:val="-6"/>
              </w:rPr>
              <w:t xml:space="preserve"> </w:t>
            </w:r>
            <w:r>
              <w:t>de</w:t>
            </w:r>
            <w:r>
              <w:rPr>
                <w:spacing w:val="-8"/>
              </w:rPr>
              <w:t xml:space="preserve"> </w:t>
            </w:r>
            <w:proofErr w:type="spellStart"/>
            <w:r>
              <w:t>pamint</w:t>
            </w:r>
            <w:proofErr w:type="spellEnd"/>
            <w:r>
              <w:rPr>
                <w:spacing w:val="-5"/>
              </w:rPr>
              <w:t xml:space="preserve"> </w:t>
            </w:r>
            <w:r>
              <w:t>in</w:t>
            </w:r>
            <w:r>
              <w:rPr>
                <w:spacing w:val="-9"/>
              </w:rPr>
              <w:t xml:space="preserve"> </w:t>
            </w:r>
            <w:r>
              <w:t>spatii</w:t>
            </w:r>
            <w:r>
              <w:rPr>
                <w:spacing w:val="-5"/>
              </w:rPr>
              <w:t xml:space="preserve"> </w:t>
            </w:r>
            <w:r>
              <w:t xml:space="preserve">limitate, </w:t>
            </w:r>
            <w:proofErr w:type="spellStart"/>
            <w:r>
              <w:t>avind</w:t>
            </w:r>
            <w:proofErr w:type="spellEnd"/>
            <w:r>
              <w:t xml:space="preserve"> sub 1,00 m sau peste 1,00 m </w:t>
            </w:r>
            <w:proofErr w:type="spellStart"/>
            <w:r>
              <w:t>latime</w:t>
            </w:r>
            <w:proofErr w:type="spellEnd"/>
            <w:r>
              <w:t xml:space="preserve">, executata </w:t>
            </w:r>
            <w:proofErr w:type="spellStart"/>
            <w:r>
              <w:t>fara</w:t>
            </w:r>
            <w:proofErr w:type="spellEnd"/>
            <w:r>
              <w:t xml:space="preserve"> sprijiniri, cu taluz vertical, la </w:t>
            </w:r>
            <w:proofErr w:type="spellStart"/>
            <w:r>
              <w:t>fundatii</w:t>
            </w:r>
            <w:proofErr w:type="spellEnd"/>
            <w:r>
              <w:t>, canale, subsoluri, drenuri, trepte de</w:t>
            </w:r>
          </w:p>
          <w:p w14:paraId="53D0D6FC" w14:textId="77777777" w:rsidR="00DA3FCC" w:rsidRDefault="00DA3FCC" w:rsidP="00207182">
            <w:pPr>
              <w:pStyle w:val="TableParagraph"/>
              <w:spacing w:line="252" w:lineRule="exact"/>
              <w:ind w:left="108"/>
            </w:pPr>
            <w:proofErr w:type="spellStart"/>
            <w:r>
              <w:t>infratire</w:t>
            </w:r>
            <w:proofErr w:type="spellEnd"/>
            <w:r>
              <w:t>,</w:t>
            </w:r>
            <w:r>
              <w:rPr>
                <w:spacing w:val="-6"/>
              </w:rPr>
              <w:t xml:space="preserve"> </w:t>
            </w:r>
            <w:r>
              <w:t>in</w:t>
            </w:r>
            <w:r>
              <w:rPr>
                <w:spacing w:val="-6"/>
              </w:rPr>
              <w:t xml:space="preserve"> </w:t>
            </w:r>
            <w:proofErr w:type="spellStart"/>
            <w:r>
              <w:t>pamint</w:t>
            </w:r>
            <w:proofErr w:type="spellEnd"/>
            <w:r>
              <w:rPr>
                <w:spacing w:val="-5"/>
              </w:rPr>
              <w:t xml:space="preserve"> </w:t>
            </w:r>
            <w:r>
              <w:t>necoeziv</w:t>
            </w:r>
            <w:r>
              <w:rPr>
                <w:spacing w:val="-6"/>
              </w:rPr>
              <w:t xml:space="preserve"> </w:t>
            </w:r>
            <w:r>
              <w:t>sau</w:t>
            </w:r>
            <w:r>
              <w:rPr>
                <w:spacing w:val="-6"/>
              </w:rPr>
              <w:t xml:space="preserve"> </w:t>
            </w:r>
            <w:r>
              <w:t>slab</w:t>
            </w:r>
            <w:r>
              <w:rPr>
                <w:spacing w:val="-8"/>
              </w:rPr>
              <w:t xml:space="preserve"> </w:t>
            </w:r>
            <w:proofErr w:type="spellStart"/>
            <w:r>
              <w:t>coeziv</w:t>
            </w:r>
            <w:proofErr w:type="spellEnd"/>
            <w:r>
              <w:t xml:space="preserve"> </w:t>
            </w:r>
            <w:proofErr w:type="spellStart"/>
            <w:r>
              <w:t>adincime</w:t>
            </w:r>
            <w:proofErr w:type="spellEnd"/>
            <w:r>
              <w:t xml:space="preserve"> &lt; 0,75 m teren mijlociu</w:t>
            </w:r>
          </w:p>
        </w:tc>
        <w:tc>
          <w:tcPr>
            <w:tcW w:w="977" w:type="dxa"/>
          </w:tcPr>
          <w:p w14:paraId="0DD45C97" w14:textId="77777777" w:rsidR="00DA3FCC" w:rsidRDefault="00DA3FCC" w:rsidP="00207182">
            <w:pPr>
              <w:pStyle w:val="TableParagraph"/>
              <w:rPr>
                <w:b/>
              </w:rPr>
            </w:pPr>
          </w:p>
          <w:p w14:paraId="26F0B492" w14:textId="77777777" w:rsidR="00DA3FCC" w:rsidRDefault="00DA3FCC" w:rsidP="00207182">
            <w:pPr>
              <w:pStyle w:val="TableParagraph"/>
              <w:spacing w:before="126"/>
              <w:rPr>
                <w:b/>
              </w:rPr>
            </w:pPr>
          </w:p>
          <w:p w14:paraId="7B4C02DA" w14:textId="77777777" w:rsidR="00DA3FCC" w:rsidRDefault="00DA3FCC" w:rsidP="00207182">
            <w:pPr>
              <w:pStyle w:val="TableParagraph"/>
              <w:ind w:left="8"/>
              <w:jc w:val="center"/>
            </w:pPr>
            <w:r>
              <w:rPr>
                <w:spacing w:val="-5"/>
              </w:rPr>
              <w:t>m3</w:t>
            </w:r>
          </w:p>
        </w:tc>
        <w:tc>
          <w:tcPr>
            <w:tcW w:w="1119" w:type="dxa"/>
          </w:tcPr>
          <w:p w14:paraId="2E165FC8" w14:textId="77777777" w:rsidR="00DA3FCC" w:rsidRDefault="00DA3FCC" w:rsidP="00207182">
            <w:pPr>
              <w:pStyle w:val="TableParagraph"/>
              <w:rPr>
                <w:sz w:val="18"/>
              </w:rPr>
            </w:pPr>
          </w:p>
        </w:tc>
        <w:tc>
          <w:tcPr>
            <w:tcW w:w="1122" w:type="dxa"/>
          </w:tcPr>
          <w:p w14:paraId="2B65356D" w14:textId="77777777" w:rsidR="00DA3FCC" w:rsidRDefault="00DA3FCC" w:rsidP="00207182">
            <w:pPr>
              <w:pStyle w:val="TableParagraph"/>
              <w:rPr>
                <w:b/>
                <w:sz w:val="20"/>
              </w:rPr>
            </w:pPr>
          </w:p>
          <w:p w14:paraId="64BF7228" w14:textId="77777777" w:rsidR="00DA3FCC" w:rsidRDefault="00DA3FCC" w:rsidP="00207182">
            <w:pPr>
              <w:pStyle w:val="TableParagraph"/>
              <w:spacing w:before="183"/>
              <w:rPr>
                <w:b/>
                <w:sz w:val="20"/>
              </w:rPr>
            </w:pPr>
          </w:p>
          <w:p w14:paraId="1F8B6763" w14:textId="77777777" w:rsidR="00DA3FCC" w:rsidRDefault="00DA3FCC" w:rsidP="00207182">
            <w:pPr>
              <w:pStyle w:val="TableParagraph"/>
              <w:ind w:right="102"/>
              <w:jc w:val="right"/>
              <w:rPr>
                <w:sz w:val="20"/>
              </w:rPr>
            </w:pPr>
            <w:r>
              <w:rPr>
                <w:spacing w:val="-2"/>
                <w:sz w:val="20"/>
              </w:rPr>
              <w:t>22,40</w:t>
            </w:r>
          </w:p>
        </w:tc>
      </w:tr>
      <w:tr w:rsidR="00DA3FCC" w14:paraId="5BEA1A4C" w14:textId="77777777" w:rsidTr="00207182">
        <w:trPr>
          <w:trHeight w:val="230"/>
        </w:trPr>
        <w:tc>
          <w:tcPr>
            <w:tcW w:w="698" w:type="dxa"/>
          </w:tcPr>
          <w:p w14:paraId="15ED2274" w14:textId="77777777" w:rsidR="00DA3FCC" w:rsidRDefault="00DA3FCC" w:rsidP="00207182">
            <w:pPr>
              <w:pStyle w:val="TableParagraph"/>
              <w:rPr>
                <w:sz w:val="16"/>
              </w:rPr>
            </w:pPr>
          </w:p>
        </w:tc>
        <w:tc>
          <w:tcPr>
            <w:tcW w:w="1539" w:type="dxa"/>
          </w:tcPr>
          <w:p w14:paraId="454F839F" w14:textId="77777777" w:rsidR="00DA3FCC" w:rsidRDefault="00DA3FCC" w:rsidP="00207182">
            <w:pPr>
              <w:pStyle w:val="TableParagraph"/>
              <w:spacing w:before="23"/>
              <w:ind w:left="110"/>
              <w:rPr>
                <w:sz w:val="16"/>
              </w:rPr>
            </w:pPr>
            <w:r>
              <w:rPr>
                <w:spacing w:val="-2"/>
                <w:sz w:val="16"/>
              </w:rPr>
              <w:t>9310060019900</w:t>
            </w:r>
          </w:p>
        </w:tc>
        <w:tc>
          <w:tcPr>
            <w:tcW w:w="4614" w:type="dxa"/>
          </w:tcPr>
          <w:p w14:paraId="16794F8B"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6ED46BC"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17BF7FD4" w14:textId="77777777" w:rsidR="00DA3FCC" w:rsidRDefault="00DA3FCC" w:rsidP="00207182">
            <w:pPr>
              <w:pStyle w:val="TableParagraph"/>
              <w:spacing w:before="9" w:line="201" w:lineRule="exact"/>
              <w:ind w:left="110"/>
              <w:rPr>
                <w:sz w:val="18"/>
              </w:rPr>
            </w:pPr>
            <w:r>
              <w:rPr>
                <w:spacing w:val="-2"/>
                <w:sz w:val="18"/>
              </w:rPr>
              <w:t>1,190</w:t>
            </w:r>
          </w:p>
        </w:tc>
        <w:tc>
          <w:tcPr>
            <w:tcW w:w="1122" w:type="dxa"/>
          </w:tcPr>
          <w:p w14:paraId="2897A037" w14:textId="77777777" w:rsidR="00DA3FCC" w:rsidRDefault="00DA3FCC" w:rsidP="00207182">
            <w:pPr>
              <w:pStyle w:val="TableParagraph"/>
              <w:rPr>
                <w:sz w:val="16"/>
              </w:rPr>
            </w:pPr>
          </w:p>
        </w:tc>
      </w:tr>
      <w:tr w:rsidR="00DA3FCC" w14:paraId="7EEA826D" w14:textId="77777777" w:rsidTr="00207182">
        <w:trPr>
          <w:trHeight w:val="1264"/>
        </w:trPr>
        <w:tc>
          <w:tcPr>
            <w:tcW w:w="698" w:type="dxa"/>
          </w:tcPr>
          <w:p w14:paraId="3EFFB7EA" w14:textId="77777777" w:rsidR="00DA3FCC" w:rsidRDefault="00DA3FCC" w:rsidP="00207182">
            <w:pPr>
              <w:pStyle w:val="TableParagraph"/>
              <w:spacing w:before="249"/>
              <w:rPr>
                <w:b/>
              </w:rPr>
            </w:pPr>
          </w:p>
          <w:p w14:paraId="733F71D5" w14:textId="77777777" w:rsidR="00DA3FCC" w:rsidRDefault="00DA3FCC" w:rsidP="00207182">
            <w:pPr>
              <w:pStyle w:val="TableParagraph"/>
              <w:ind w:left="94"/>
              <w:jc w:val="center"/>
            </w:pPr>
            <w:r>
              <w:rPr>
                <w:spacing w:val="-5"/>
              </w:rPr>
              <w:t>78</w:t>
            </w:r>
          </w:p>
        </w:tc>
        <w:tc>
          <w:tcPr>
            <w:tcW w:w="1539" w:type="dxa"/>
          </w:tcPr>
          <w:p w14:paraId="63FEF2CF" w14:textId="77777777" w:rsidR="00DA3FCC" w:rsidRDefault="00DA3FCC" w:rsidP="00207182">
            <w:pPr>
              <w:pStyle w:val="TableParagraph"/>
              <w:spacing w:before="136"/>
              <w:rPr>
                <w:b/>
              </w:rPr>
            </w:pPr>
          </w:p>
          <w:p w14:paraId="46B5E7E9" w14:textId="77777777" w:rsidR="00DA3FCC" w:rsidRDefault="00DA3FCC" w:rsidP="00207182">
            <w:pPr>
              <w:pStyle w:val="TableParagraph"/>
              <w:ind w:left="396"/>
            </w:pPr>
            <w:r>
              <w:rPr>
                <w:spacing w:val="-2"/>
              </w:rPr>
              <w:t>TsD01B</w:t>
            </w:r>
          </w:p>
        </w:tc>
        <w:tc>
          <w:tcPr>
            <w:tcW w:w="4614" w:type="dxa"/>
          </w:tcPr>
          <w:p w14:paraId="4B8EA106" w14:textId="77777777" w:rsidR="00DA3FCC" w:rsidRDefault="00DA3FCC" w:rsidP="00207182">
            <w:pPr>
              <w:pStyle w:val="TableParagraph"/>
              <w:ind w:left="108"/>
            </w:pPr>
            <w:proofErr w:type="spellStart"/>
            <w:r>
              <w:t>Imprastierea</w:t>
            </w:r>
            <w:proofErr w:type="spellEnd"/>
            <w:r>
              <w:t xml:space="preserve"> cu lopata a </w:t>
            </w:r>
            <w:proofErr w:type="spellStart"/>
            <w:r>
              <w:t>pamintului</w:t>
            </w:r>
            <w:proofErr w:type="spellEnd"/>
            <w:r>
              <w:t xml:space="preserve"> afinat, in straturi</w:t>
            </w:r>
            <w:r>
              <w:rPr>
                <w:spacing w:val="-7"/>
              </w:rPr>
              <w:t xml:space="preserve"> </w:t>
            </w:r>
            <w:r>
              <w:t>uniforme,</w:t>
            </w:r>
            <w:r>
              <w:rPr>
                <w:spacing w:val="-7"/>
              </w:rPr>
              <w:t xml:space="preserve"> </w:t>
            </w:r>
            <w:r>
              <w:t>de</w:t>
            </w:r>
            <w:r>
              <w:rPr>
                <w:spacing w:val="-5"/>
              </w:rPr>
              <w:t xml:space="preserve"> </w:t>
            </w:r>
            <w:r>
              <w:t>10-30</w:t>
            </w:r>
            <w:r>
              <w:rPr>
                <w:spacing w:val="-8"/>
              </w:rPr>
              <w:t xml:space="preserve"> </w:t>
            </w:r>
            <w:r>
              <w:t>cm</w:t>
            </w:r>
            <w:r>
              <w:rPr>
                <w:spacing w:val="-4"/>
              </w:rPr>
              <w:t xml:space="preserve"> </w:t>
            </w:r>
            <w:r>
              <w:t>grosime,</w:t>
            </w:r>
            <w:r>
              <w:rPr>
                <w:spacing w:val="-5"/>
              </w:rPr>
              <w:t xml:space="preserve"> </w:t>
            </w:r>
            <w:r>
              <w:t xml:space="preserve">printr-o aruncare de </w:t>
            </w:r>
            <w:proofErr w:type="spellStart"/>
            <w:r>
              <w:t>pina</w:t>
            </w:r>
            <w:proofErr w:type="spellEnd"/>
            <w:r>
              <w:t xml:space="preserve"> la 3 m din </w:t>
            </w:r>
            <w:proofErr w:type="spellStart"/>
            <w:r>
              <w:t>gramezi</w:t>
            </w:r>
            <w:proofErr w:type="spellEnd"/>
            <w:r>
              <w:t xml:space="preserve">, inclusiv </w:t>
            </w:r>
            <w:proofErr w:type="spellStart"/>
            <w:r>
              <w:t>sfarimarea</w:t>
            </w:r>
            <w:proofErr w:type="spellEnd"/>
            <w:r>
              <w:t xml:space="preserve"> bulgarilor, </w:t>
            </w:r>
            <w:proofErr w:type="spellStart"/>
            <w:r>
              <w:t>pamintul</w:t>
            </w:r>
            <w:proofErr w:type="spellEnd"/>
            <w:r>
              <w:t xml:space="preserve"> provenind din</w:t>
            </w:r>
          </w:p>
          <w:p w14:paraId="39C432AE" w14:textId="77777777" w:rsidR="00DA3FCC" w:rsidRDefault="00DA3FCC" w:rsidP="00207182">
            <w:pPr>
              <w:pStyle w:val="TableParagraph"/>
              <w:spacing w:line="234" w:lineRule="exact"/>
              <w:ind w:left="108"/>
            </w:pPr>
            <w:r>
              <w:t>teren</w:t>
            </w:r>
            <w:r>
              <w:rPr>
                <w:spacing w:val="-6"/>
              </w:rPr>
              <w:t xml:space="preserve"> </w:t>
            </w:r>
            <w:r>
              <w:rPr>
                <w:spacing w:val="-2"/>
              </w:rPr>
              <w:t>mijlociu</w:t>
            </w:r>
          </w:p>
        </w:tc>
        <w:tc>
          <w:tcPr>
            <w:tcW w:w="977" w:type="dxa"/>
          </w:tcPr>
          <w:p w14:paraId="36D90C56" w14:textId="77777777" w:rsidR="00DA3FCC" w:rsidRDefault="00DA3FCC" w:rsidP="00207182">
            <w:pPr>
              <w:pStyle w:val="TableParagraph"/>
              <w:spacing w:before="249"/>
              <w:rPr>
                <w:b/>
              </w:rPr>
            </w:pPr>
          </w:p>
          <w:p w14:paraId="3FBB11E3" w14:textId="77777777" w:rsidR="00DA3FCC" w:rsidRDefault="00DA3FCC" w:rsidP="00207182">
            <w:pPr>
              <w:pStyle w:val="TableParagraph"/>
              <w:ind w:left="8"/>
              <w:jc w:val="center"/>
            </w:pPr>
            <w:r>
              <w:rPr>
                <w:spacing w:val="-5"/>
              </w:rPr>
              <w:t>m3</w:t>
            </w:r>
          </w:p>
        </w:tc>
        <w:tc>
          <w:tcPr>
            <w:tcW w:w="1119" w:type="dxa"/>
          </w:tcPr>
          <w:p w14:paraId="06AA18B8" w14:textId="77777777" w:rsidR="00DA3FCC" w:rsidRDefault="00DA3FCC" w:rsidP="00207182">
            <w:pPr>
              <w:pStyle w:val="TableParagraph"/>
              <w:rPr>
                <w:sz w:val="18"/>
              </w:rPr>
            </w:pPr>
          </w:p>
        </w:tc>
        <w:tc>
          <w:tcPr>
            <w:tcW w:w="1122" w:type="dxa"/>
          </w:tcPr>
          <w:p w14:paraId="468309DC" w14:textId="77777777" w:rsidR="00DA3FCC" w:rsidRDefault="00DA3FCC" w:rsidP="00207182">
            <w:pPr>
              <w:pStyle w:val="TableParagraph"/>
              <w:rPr>
                <w:b/>
                <w:sz w:val="20"/>
              </w:rPr>
            </w:pPr>
          </w:p>
          <w:p w14:paraId="2C1E0D8C" w14:textId="77777777" w:rsidR="00DA3FCC" w:rsidRDefault="00DA3FCC" w:rsidP="00207182">
            <w:pPr>
              <w:pStyle w:val="TableParagraph"/>
              <w:spacing w:before="56"/>
              <w:rPr>
                <w:b/>
                <w:sz w:val="20"/>
              </w:rPr>
            </w:pPr>
          </w:p>
          <w:p w14:paraId="17FA786C" w14:textId="77777777" w:rsidR="00DA3FCC" w:rsidRDefault="00DA3FCC" w:rsidP="00207182">
            <w:pPr>
              <w:pStyle w:val="TableParagraph"/>
              <w:ind w:right="102"/>
              <w:jc w:val="right"/>
              <w:rPr>
                <w:sz w:val="20"/>
              </w:rPr>
            </w:pPr>
            <w:r>
              <w:rPr>
                <w:spacing w:val="-2"/>
                <w:sz w:val="20"/>
              </w:rPr>
              <w:t>12,40</w:t>
            </w:r>
          </w:p>
        </w:tc>
      </w:tr>
      <w:tr w:rsidR="00DA3FCC" w14:paraId="1DE7257E" w14:textId="77777777" w:rsidTr="00207182">
        <w:trPr>
          <w:trHeight w:val="230"/>
        </w:trPr>
        <w:tc>
          <w:tcPr>
            <w:tcW w:w="698" w:type="dxa"/>
          </w:tcPr>
          <w:p w14:paraId="059A7C79" w14:textId="77777777" w:rsidR="00DA3FCC" w:rsidRDefault="00DA3FCC" w:rsidP="00207182">
            <w:pPr>
              <w:pStyle w:val="TableParagraph"/>
              <w:rPr>
                <w:sz w:val="16"/>
              </w:rPr>
            </w:pPr>
          </w:p>
        </w:tc>
        <w:tc>
          <w:tcPr>
            <w:tcW w:w="1539" w:type="dxa"/>
          </w:tcPr>
          <w:p w14:paraId="12A5DE97" w14:textId="77777777" w:rsidR="00DA3FCC" w:rsidRDefault="00DA3FCC" w:rsidP="00207182">
            <w:pPr>
              <w:pStyle w:val="TableParagraph"/>
              <w:spacing w:before="23"/>
              <w:ind w:left="110"/>
              <w:rPr>
                <w:sz w:val="16"/>
              </w:rPr>
            </w:pPr>
            <w:r>
              <w:rPr>
                <w:spacing w:val="-2"/>
                <w:sz w:val="16"/>
              </w:rPr>
              <w:t>9310060019900</w:t>
            </w:r>
          </w:p>
        </w:tc>
        <w:tc>
          <w:tcPr>
            <w:tcW w:w="4614" w:type="dxa"/>
          </w:tcPr>
          <w:p w14:paraId="0058F5E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6FDEC8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0B27310" w14:textId="77777777" w:rsidR="00DA3FCC" w:rsidRDefault="00DA3FCC" w:rsidP="00207182">
            <w:pPr>
              <w:pStyle w:val="TableParagraph"/>
              <w:spacing w:before="12" w:line="198" w:lineRule="exact"/>
              <w:ind w:left="110"/>
              <w:rPr>
                <w:sz w:val="18"/>
              </w:rPr>
            </w:pPr>
            <w:r>
              <w:rPr>
                <w:spacing w:val="-2"/>
                <w:sz w:val="18"/>
              </w:rPr>
              <w:t>0,310</w:t>
            </w:r>
          </w:p>
        </w:tc>
        <w:tc>
          <w:tcPr>
            <w:tcW w:w="1122" w:type="dxa"/>
          </w:tcPr>
          <w:p w14:paraId="68F519AE" w14:textId="77777777" w:rsidR="00DA3FCC" w:rsidRDefault="00DA3FCC" w:rsidP="00207182">
            <w:pPr>
              <w:pStyle w:val="TableParagraph"/>
              <w:rPr>
                <w:sz w:val="16"/>
              </w:rPr>
            </w:pPr>
          </w:p>
        </w:tc>
      </w:tr>
      <w:tr w:rsidR="00DA3FCC" w14:paraId="78973EB4" w14:textId="77777777" w:rsidTr="00207182">
        <w:trPr>
          <w:trHeight w:val="1010"/>
        </w:trPr>
        <w:tc>
          <w:tcPr>
            <w:tcW w:w="698" w:type="dxa"/>
          </w:tcPr>
          <w:p w14:paraId="47962139" w14:textId="77777777" w:rsidR="00DA3FCC" w:rsidRDefault="00DA3FCC" w:rsidP="00207182">
            <w:pPr>
              <w:pStyle w:val="TableParagraph"/>
              <w:spacing w:before="124"/>
              <w:rPr>
                <w:b/>
              </w:rPr>
            </w:pPr>
          </w:p>
          <w:p w14:paraId="6585685D" w14:textId="77777777" w:rsidR="00DA3FCC" w:rsidRDefault="00DA3FCC" w:rsidP="00207182">
            <w:pPr>
              <w:pStyle w:val="TableParagraph"/>
              <w:ind w:left="94"/>
              <w:jc w:val="center"/>
            </w:pPr>
            <w:r>
              <w:rPr>
                <w:spacing w:val="-5"/>
              </w:rPr>
              <w:t>79</w:t>
            </w:r>
          </w:p>
        </w:tc>
        <w:tc>
          <w:tcPr>
            <w:tcW w:w="1539" w:type="dxa"/>
          </w:tcPr>
          <w:p w14:paraId="4A019DC3" w14:textId="77777777" w:rsidR="00DA3FCC" w:rsidRDefault="00DA3FCC" w:rsidP="00207182">
            <w:pPr>
              <w:pStyle w:val="TableParagraph"/>
              <w:spacing w:before="9"/>
              <w:rPr>
                <w:b/>
              </w:rPr>
            </w:pPr>
          </w:p>
          <w:p w14:paraId="3B0E23D9" w14:textId="77777777" w:rsidR="00DA3FCC" w:rsidRDefault="00DA3FCC" w:rsidP="00207182">
            <w:pPr>
              <w:pStyle w:val="TableParagraph"/>
              <w:ind w:left="391"/>
            </w:pPr>
            <w:r>
              <w:rPr>
                <w:spacing w:val="-2"/>
              </w:rPr>
              <w:t>TsD05A</w:t>
            </w:r>
          </w:p>
        </w:tc>
        <w:tc>
          <w:tcPr>
            <w:tcW w:w="4614" w:type="dxa"/>
          </w:tcPr>
          <w:p w14:paraId="288205CA" w14:textId="77777777" w:rsidR="00DA3FCC" w:rsidRDefault="00DA3FCC" w:rsidP="00207182">
            <w:pPr>
              <w:pStyle w:val="TableParagraph"/>
              <w:ind w:left="108"/>
            </w:pPr>
            <w:r>
              <w:t>Compactarea</w:t>
            </w:r>
            <w:r>
              <w:rPr>
                <w:spacing w:val="-6"/>
              </w:rPr>
              <w:t xml:space="preserve"> </w:t>
            </w:r>
            <w:r>
              <w:t>cu</w:t>
            </w:r>
            <w:r>
              <w:rPr>
                <w:spacing w:val="-6"/>
              </w:rPr>
              <w:t xml:space="preserve"> </w:t>
            </w:r>
            <w:r>
              <w:t>maiul</w:t>
            </w:r>
            <w:r>
              <w:rPr>
                <w:spacing w:val="-6"/>
              </w:rPr>
              <w:t xml:space="preserve"> </w:t>
            </w:r>
            <w:r>
              <w:t>mecanic</w:t>
            </w:r>
            <w:r>
              <w:rPr>
                <w:spacing w:val="-6"/>
              </w:rPr>
              <w:t xml:space="preserve"> </w:t>
            </w:r>
            <w:r>
              <w:t>de</w:t>
            </w:r>
            <w:r>
              <w:rPr>
                <w:spacing w:val="-4"/>
              </w:rPr>
              <w:t xml:space="preserve"> </w:t>
            </w:r>
            <w:r>
              <w:t>150-200</w:t>
            </w:r>
            <w:r>
              <w:rPr>
                <w:spacing w:val="-7"/>
              </w:rPr>
              <w:t xml:space="preserve"> </w:t>
            </w:r>
            <w:r>
              <w:t>kg</w:t>
            </w:r>
            <w:r>
              <w:rPr>
                <w:spacing w:val="-4"/>
              </w:rPr>
              <w:t xml:space="preserve"> </w:t>
            </w:r>
            <w:r>
              <w:t xml:space="preserve">a umpluturilor in straturi succesive de 20-30 cm grosime, exclusiv udarea </w:t>
            </w:r>
            <w:proofErr w:type="spellStart"/>
            <w:r>
              <w:t>fiecarui</w:t>
            </w:r>
            <w:proofErr w:type="spellEnd"/>
            <w:r>
              <w:t xml:space="preserve"> strat in parte,</w:t>
            </w:r>
          </w:p>
          <w:p w14:paraId="1F24D493" w14:textId="77777777" w:rsidR="00DA3FCC" w:rsidRDefault="00DA3FCC" w:rsidP="00207182">
            <w:pPr>
              <w:pStyle w:val="TableParagraph"/>
              <w:spacing w:line="233" w:lineRule="exact"/>
              <w:ind w:left="108"/>
            </w:pPr>
            <w:r>
              <w:t>umpluturile</w:t>
            </w:r>
            <w:r>
              <w:rPr>
                <w:spacing w:val="-7"/>
              </w:rPr>
              <w:t xml:space="preserve"> </w:t>
            </w:r>
            <w:proofErr w:type="spellStart"/>
            <w:r>
              <w:t>executindu</w:t>
            </w:r>
            <w:proofErr w:type="spellEnd"/>
            <w:r>
              <w:t>-se</w:t>
            </w:r>
            <w:r>
              <w:rPr>
                <w:spacing w:val="-6"/>
              </w:rPr>
              <w:t xml:space="preserve"> </w:t>
            </w:r>
            <w:r>
              <w:t>din</w:t>
            </w:r>
            <w:r>
              <w:rPr>
                <w:spacing w:val="-5"/>
              </w:rPr>
              <w:t xml:space="preserve"> </w:t>
            </w:r>
            <w:proofErr w:type="spellStart"/>
            <w:r>
              <w:t>pamint</w:t>
            </w:r>
            <w:proofErr w:type="spellEnd"/>
            <w:r>
              <w:rPr>
                <w:spacing w:val="-6"/>
              </w:rPr>
              <w:t xml:space="preserve"> </w:t>
            </w:r>
            <w:r>
              <w:rPr>
                <w:spacing w:val="-2"/>
              </w:rPr>
              <w:t>necoeziv</w:t>
            </w:r>
          </w:p>
        </w:tc>
        <w:tc>
          <w:tcPr>
            <w:tcW w:w="977" w:type="dxa"/>
          </w:tcPr>
          <w:p w14:paraId="62FBDC19" w14:textId="77777777" w:rsidR="00DA3FCC" w:rsidRDefault="00DA3FCC" w:rsidP="00207182">
            <w:pPr>
              <w:pStyle w:val="TableParagraph"/>
              <w:spacing w:before="124"/>
              <w:rPr>
                <w:b/>
              </w:rPr>
            </w:pPr>
          </w:p>
          <w:p w14:paraId="73379CF8" w14:textId="77777777" w:rsidR="00DA3FCC" w:rsidRDefault="00DA3FCC" w:rsidP="00207182">
            <w:pPr>
              <w:pStyle w:val="TableParagraph"/>
              <w:ind w:right="144"/>
              <w:jc w:val="right"/>
            </w:pPr>
            <w:r>
              <w:t xml:space="preserve">100 </w:t>
            </w:r>
            <w:r>
              <w:rPr>
                <w:spacing w:val="-5"/>
              </w:rPr>
              <w:t>m3</w:t>
            </w:r>
          </w:p>
        </w:tc>
        <w:tc>
          <w:tcPr>
            <w:tcW w:w="1119" w:type="dxa"/>
          </w:tcPr>
          <w:p w14:paraId="378DD9E5" w14:textId="77777777" w:rsidR="00DA3FCC" w:rsidRDefault="00DA3FCC" w:rsidP="00207182">
            <w:pPr>
              <w:pStyle w:val="TableParagraph"/>
              <w:rPr>
                <w:sz w:val="18"/>
              </w:rPr>
            </w:pPr>
          </w:p>
        </w:tc>
        <w:tc>
          <w:tcPr>
            <w:tcW w:w="1122" w:type="dxa"/>
          </w:tcPr>
          <w:p w14:paraId="57ECED26" w14:textId="77777777" w:rsidR="00DA3FCC" w:rsidRDefault="00DA3FCC" w:rsidP="00207182">
            <w:pPr>
              <w:pStyle w:val="TableParagraph"/>
              <w:spacing w:before="159"/>
              <w:rPr>
                <w:b/>
                <w:sz w:val="20"/>
              </w:rPr>
            </w:pPr>
          </w:p>
          <w:p w14:paraId="3752A52B" w14:textId="77777777" w:rsidR="00DA3FCC" w:rsidRDefault="00DA3FCC" w:rsidP="00207182">
            <w:pPr>
              <w:pStyle w:val="TableParagraph"/>
              <w:ind w:right="102"/>
              <w:jc w:val="right"/>
              <w:rPr>
                <w:sz w:val="20"/>
              </w:rPr>
            </w:pPr>
            <w:r>
              <w:rPr>
                <w:spacing w:val="-2"/>
                <w:sz w:val="20"/>
              </w:rPr>
              <w:t>0,124</w:t>
            </w:r>
          </w:p>
        </w:tc>
      </w:tr>
      <w:tr w:rsidR="00DA3FCC" w14:paraId="1547CD37" w14:textId="77777777" w:rsidTr="00207182">
        <w:trPr>
          <w:trHeight w:val="230"/>
        </w:trPr>
        <w:tc>
          <w:tcPr>
            <w:tcW w:w="698" w:type="dxa"/>
          </w:tcPr>
          <w:p w14:paraId="5D4D88A8" w14:textId="77777777" w:rsidR="00DA3FCC" w:rsidRDefault="00DA3FCC" w:rsidP="00207182">
            <w:pPr>
              <w:pStyle w:val="TableParagraph"/>
              <w:rPr>
                <w:sz w:val="16"/>
              </w:rPr>
            </w:pPr>
          </w:p>
        </w:tc>
        <w:tc>
          <w:tcPr>
            <w:tcW w:w="1539" w:type="dxa"/>
          </w:tcPr>
          <w:p w14:paraId="02808C3F" w14:textId="77777777" w:rsidR="00DA3FCC" w:rsidRDefault="00DA3FCC" w:rsidP="00207182">
            <w:pPr>
              <w:pStyle w:val="TableParagraph"/>
              <w:spacing w:before="25"/>
              <w:ind w:left="110"/>
              <w:rPr>
                <w:sz w:val="16"/>
              </w:rPr>
            </w:pPr>
            <w:r>
              <w:rPr>
                <w:spacing w:val="-2"/>
                <w:sz w:val="16"/>
              </w:rPr>
              <w:t>9310060019900</w:t>
            </w:r>
          </w:p>
        </w:tc>
        <w:tc>
          <w:tcPr>
            <w:tcW w:w="4614" w:type="dxa"/>
          </w:tcPr>
          <w:p w14:paraId="1890FFFE"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0DB9621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1BF58472" w14:textId="77777777" w:rsidR="00DA3FCC" w:rsidRDefault="00DA3FCC" w:rsidP="00207182">
            <w:pPr>
              <w:pStyle w:val="TableParagraph"/>
              <w:spacing w:before="12" w:line="198" w:lineRule="exact"/>
              <w:ind w:left="110"/>
              <w:rPr>
                <w:sz w:val="18"/>
              </w:rPr>
            </w:pPr>
            <w:r>
              <w:rPr>
                <w:spacing w:val="-2"/>
                <w:sz w:val="18"/>
              </w:rPr>
              <w:t>8,820</w:t>
            </w:r>
          </w:p>
        </w:tc>
        <w:tc>
          <w:tcPr>
            <w:tcW w:w="1122" w:type="dxa"/>
          </w:tcPr>
          <w:p w14:paraId="34E6CCB3" w14:textId="77777777" w:rsidR="00DA3FCC" w:rsidRDefault="00DA3FCC" w:rsidP="00207182">
            <w:pPr>
              <w:pStyle w:val="TableParagraph"/>
              <w:rPr>
                <w:sz w:val="16"/>
              </w:rPr>
            </w:pPr>
          </w:p>
        </w:tc>
      </w:tr>
      <w:tr w:rsidR="00DA3FCC" w14:paraId="44FE2E87" w14:textId="77777777" w:rsidTr="00207182">
        <w:trPr>
          <w:trHeight w:val="230"/>
        </w:trPr>
        <w:tc>
          <w:tcPr>
            <w:tcW w:w="698" w:type="dxa"/>
          </w:tcPr>
          <w:p w14:paraId="7E9876D1" w14:textId="77777777" w:rsidR="00DA3FCC" w:rsidRDefault="00DA3FCC" w:rsidP="00207182">
            <w:pPr>
              <w:pStyle w:val="TableParagraph"/>
              <w:rPr>
                <w:sz w:val="16"/>
              </w:rPr>
            </w:pPr>
          </w:p>
        </w:tc>
        <w:tc>
          <w:tcPr>
            <w:tcW w:w="1539" w:type="dxa"/>
          </w:tcPr>
          <w:p w14:paraId="3A1326D6" w14:textId="77777777" w:rsidR="00DA3FCC" w:rsidRDefault="00DA3FCC" w:rsidP="00207182">
            <w:pPr>
              <w:pStyle w:val="TableParagraph"/>
              <w:spacing w:before="23"/>
              <w:ind w:left="110"/>
              <w:rPr>
                <w:sz w:val="16"/>
              </w:rPr>
            </w:pPr>
            <w:r>
              <w:rPr>
                <w:spacing w:val="-2"/>
                <w:sz w:val="16"/>
              </w:rPr>
              <w:t>2952270004021</w:t>
            </w:r>
          </w:p>
        </w:tc>
        <w:tc>
          <w:tcPr>
            <w:tcW w:w="4614" w:type="dxa"/>
          </w:tcPr>
          <w:p w14:paraId="0BC5C3C6" w14:textId="77777777" w:rsidR="00DA3FCC" w:rsidRDefault="00DA3FCC" w:rsidP="00207182">
            <w:pPr>
              <w:pStyle w:val="TableParagraph"/>
              <w:ind w:left="108"/>
              <w:rPr>
                <w:sz w:val="18"/>
              </w:rPr>
            </w:pPr>
            <w:r>
              <w:rPr>
                <w:sz w:val="18"/>
              </w:rPr>
              <w:t>Mai</w:t>
            </w:r>
            <w:r>
              <w:rPr>
                <w:spacing w:val="-2"/>
                <w:sz w:val="18"/>
              </w:rPr>
              <w:t xml:space="preserve"> </w:t>
            </w:r>
            <w:r>
              <w:rPr>
                <w:sz w:val="18"/>
              </w:rPr>
              <w:t>mecanic</w:t>
            </w:r>
            <w:r>
              <w:rPr>
                <w:spacing w:val="-1"/>
                <w:sz w:val="18"/>
              </w:rPr>
              <w:t xml:space="preserve"> </w:t>
            </w:r>
            <w:r>
              <w:rPr>
                <w:sz w:val="18"/>
              </w:rPr>
              <w:t>de</w:t>
            </w:r>
            <w:r>
              <w:rPr>
                <w:spacing w:val="-2"/>
                <w:sz w:val="18"/>
              </w:rPr>
              <w:t xml:space="preserve"> </w:t>
            </w:r>
            <w:r>
              <w:rPr>
                <w:sz w:val="18"/>
              </w:rPr>
              <w:t>150-200</w:t>
            </w:r>
            <w:r>
              <w:rPr>
                <w:spacing w:val="-3"/>
                <w:sz w:val="18"/>
              </w:rPr>
              <w:t xml:space="preserve"> </w:t>
            </w:r>
            <w:r>
              <w:rPr>
                <w:sz w:val="18"/>
              </w:rPr>
              <w:t>kg cu motor</w:t>
            </w:r>
            <w:r>
              <w:rPr>
                <w:spacing w:val="-3"/>
                <w:sz w:val="18"/>
              </w:rPr>
              <w:t xml:space="preserve"> </w:t>
            </w:r>
            <w:r>
              <w:rPr>
                <w:sz w:val="18"/>
              </w:rPr>
              <w:t>termic</w:t>
            </w:r>
            <w:r>
              <w:rPr>
                <w:spacing w:val="-2"/>
                <w:sz w:val="18"/>
              </w:rPr>
              <w:t xml:space="preserve"> </w:t>
            </w:r>
            <w:r>
              <w:rPr>
                <w:sz w:val="18"/>
              </w:rPr>
              <w:t>6 cp (4</w:t>
            </w:r>
            <w:r>
              <w:rPr>
                <w:spacing w:val="-2"/>
                <w:sz w:val="18"/>
              </w:rPr>
              <w:t xml:space="preserve"> </w:t>
            </w:r>
            <w:proofErr w:type="spellStart"/>
            <w:r>
              <w:rPr>
                <w:spacing w:val="-5"/>
                <w:sz w:val="18"/>
              </w:rPr>
              <w:t>kw</w:t>
            </w:r>
            <w:proofErr w:type="spellEnd"/>
            <w:r>
              <w:rPr>
                <w:spacing w:val="-5"/>
                <w:sz w:val="18"/>
              </w:rPr>
              <w:t>)</w:t>
            </w:r>
          </w:p>
        </w:tc>
        <w:tc>
          <w:tcPr>
            <w:tcW w:w="977" w:type="dxa"/>
          </w:tcPr>
          <w:p w14:paraId="3CF4493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2A984FF" w14:textId="77777777" w:rsidR="00DA3FCC" w:rsidRDefault="00DA3FCC" w:rsidP="00207182">
            <w:pPr>
              <w:pStyle w:val="TableParagraph"/>
              <w:spacing w:before="12" w:line="198" w:lineRule="exact"/>
              <w:ind w:left="110"/>
              <w:rPr>
                <w:sz w:val="18"/>
              </w:rPr>
            </w:pPr>
            <w:r>
              <w:rPr>
                <w:spacing w:val="-2"/>
                <w:sz w:val="18"/>
              </w:rPr>
              <w:t>10,390</w:t>
            </w:r>
          </w:p>
        </w:tc>
        <w:tc>
          <w:tcPr>
            <w:tcW w:w="1122" w:type="dxa"/>
          </w:tcPr>
          <w:p w14:paraId="3C5FDF16" w14:textId="77777777" w:rsidR="00DA3FCC" w:rsidRDefault="00DA3FCC" w:rsidP="00207182">
            <w:pPr>
              <w:pStyle w:val="TableParagraph"/>
              <w:rPr>
                <w:sz w:val="16"/>
              </w:rPr>
            </w:pPr>
          </w:p>
        </w:tc>
      </w:tr>
      <w:tr w:rsidR="00DA3FCC" w14:paraId="5B6D0774" w14:textId="77777777" w:rsidTr="00207182">
        <w:trPr>
          <w:trHeight w:val="254"/>
        </w:trPr>
        <w:tc>
          <w:tcPr>
            <w:tcW w:w="698" w:type="dxa"/>
          </w:tcPr>
          <w:p w14:paraId="664BD239" w14:textId="77777777" w:rsidR="00DA3FCC" w:rsidRDefault="00DA3FCC" w:rsidP="00207182">
            <w:pPr>
              <w:pStyle w:val="TableParagraph"/>
              <w:rPr>
                <w:sz w:val="18"/>
              </w:rPr>
            </w:pPr>
          </w:p>
        </w:tc>
        <w:tc>
          <w:tcPr>
            <w:tcW w:w="1539" w:type="dxa"/>
          </w:tcPr>
          <w:p w14:paraId="05CCC51A" w14:textId="77777777" w:rsidR="00DA3FCC" w:rsidRDefault="00DA3FCC" w:rsidP="00207182">
            <w:pPr>
              <w:pStyle w:val="TableParagraph"/>
              <w:rPr>
                <w:sz w:val="18"/>
              </w:rPr>
            </w:pPr>
          </w:p>
        </w:tc>
        <w:tc>
          <w:tcPr>
            <w:tcW w:w="4614" w:type="dxa"/>
          </w:tcPr>
          <w:p w14:paraId="1BB23B9B" w14:textId="77777777" w:rsidR="00DA3FCC" w:rsidRDefault="00DA3FCC" w:rsidP="00207182">
            <w:pPr>
              <w:pStyle w:val="TableParagraph"/>
              <w:spacing w:line="234" w:lineRule="exact"/>
              <w:ind w:left="108"/>
              <w:rPr>
                <w:b/>
              </w:rPr>
            </w:pPr>
            <w:r>
              <w:rPr>
                <w:b/>
              </w:rPr>
              <w:t xml:space="preserve">1.6.2. </w:t>
            </w:r>
            <w:proofErr w:type="spellStart"/>
            <w:r>
              <w:rPr>
                <w:b/>
                <w:spacing w:val="-2"/>
              </w:rPr>
              <w:t>Fundatii</w:t>
            </w:r>
            <w:proofErr w:type="spellEnd"/>
            <w:r>
              <w:rPr>
                <w:b/>
                <w:spacing w:val="-2"/>
              </w:rPr>
              <w:t>.</w:t>
            </w:r>
          </w:p>
        </w:tc>
        <w:tc>
          <w:tcPr>
            <w:tcW w:w="977" w:type="dxa"/>
          </w:tcPr>
          <w:p w14:paraId="1FA575E3" w14:textId="77777777" w:rsidR="00DA3FCC" w:rsidRDefault="00DA3FCC" w:rsidP="00207182">
            <w:pPr>
              <w:pStyle w:val="TableParagraph"/>
              <w:rPr>
                <w:sz w:val="18"/>
              </w:rPr>
            </w:pPr>
          </w:p>
        </w:tc>
        <w:tc>
          <w:tcPr>
            <w:tcW w:w="1119" w:type="dxa"/>
          </w:tcPr>
          <w:p w14:paraId="29A8515E" w14:textId="77777777" w:rsidR="00DA3FCC" w:rsidRDefault="00DA3FCC" w:rsidP="00207182">
            <w:pPr>
              <w:pStyle w:val="TableParagraph"/>
              <w:rPr>
                <w:sz w:val="18"/>
              </w:rPr>
            </w:pPr>
          </w:p>
        </w:tc>
        <w:tc>
          <w:tcPr>
            <w:tcW w:w="1122" w:type="dxa"/>
          </w:tcPr>
          <w:p w14:paraId="39465D10" w14:textId="77777777" w:rsidR="00DA3FCC" w:rsidRDefault="00DA3FCC" w:rsidP="00207182">
            <w:pPr>
              <w:pStyle w:val="TableParagraph"/>
              <w:rPr>
                <w:sz w:val="18"/>
              </w:rPr>
            </w:pPr>
          </w:p>
        </w:tc>
      </w:tr>
      <w:tr w:rsidR="00DA3FCC" w14:paraId="5CFADC8F" w14:textId="77777777" w:rsidTr="00207182">
        <w:trPr>
          <w:trHeight w:val="504"/>
        </w:trPr>
        <w:tc>
          <w:tcPr>
            <w:tcW w:w="698" w:type="dxa"/>
          </w:tcPr>
          <w:p w14:paraId="00C3C26A" w14:textId="77777777" w:rsidR="00DA3FCC" w:rsidRDefault="00DA3FCC" w:rsidP="00207182">
            <w:pPr>
              <w:pStyle w:val="TableParagraph"/>
              <w:spacing w:before="123"/>
              <w:ind w:left="94" w:right="87"/>
              <w:jc w:val="center"/>
            </w:pPr>
            <w:r>
              <w:rPr>
                <w:spacing w:val="-5"/>
              </w:rPr>
              <w:t>80</w:t>
            </w:r>
          </w:p>
        </w:tc>
        <w:tc>
          <w:tcPr>
            <w:tcW w:w="1539" w:type="dxa"/>
          </w:tcPr>
          <w:p w14:paraId="710604BE" w14:textId="77777777" w:rsidR="00DA3FCC" w:rsidRDefault="00DA3FCC" w:rsidP="00207182">
            <w:pPr>
              <w:pStyle w:val="TableParagraph"/>
              <w:spacing w:before="8"/>
              <w:ind w:left="403"/>
            </w:pPr>
            <w:r>
              <w:rPr>
                <w:spacing w:val="-2"/>
              </w:rPr>
              <w:t>TsC54B</w:t>
            </w:r>
          </w:p>
        </w:tc>
        <w:tc>
          <w:tcPr>
            <w:tcW w:w="4614" w:type="dxa"/>
          </w:tcPr>
          <w:p w14:paraId="0EF0DB9F" w14:textId="77777777" w:rsidR="00DA3FCC" w:rsidRDefault="00DA3FCC" w:rsidP="00207182">
            <w:pPr>
              <w:pStyle w:val="TableParagraph"/>
              <w:spacing w:line="252" w:lineRule="exact"/>
              <w:ind w:left="108"/>
            </w:pPr>
            <w:r>
              <w:t>Strat</w:t>
            </w:r>
            <w:r>
              <w:rPr>
                <w:spacing w:val="-2"/>
              </w:rPr>
              <w:t xml:space="preserve"> </w:t>
            </w:r>
            <w:r>
              <w:t>de</w:t>
            </w:r>
            <w:r>
              <w:rPr>
                <w:spacing w:val="-5"/>
              </w:rPr>
              <w:t xml:space="preserve"> </w:t>
            </w:r>
            <w:proofErr w:type="spellStart"/>
            <w:r>
              <w:t>fundatie</w:t>
            </w:r>
            <w:proofErr w:type="spellEnd"/>
            <w:r>
              <w:rPr>
                <w:spacing w:val="-3"/>
              </w:rPr>
              <w:t xml:space="preserve"> </w:t>
            </w:r>
            <w:r>
              <w:t>din</w:t>
            </w:r>
            <w:r>
              <w:rPr>
                <w:spacing w:val="-3"/>
              </w:rPr>
              <w:t xml:space="preserve"> </w:t>
            </w:r>
            <w:r>
              <w:t>piatra</w:t>
            </w:r>
            <w:r>
              <w:rPr>
                <w:spacing w:val="-8"/>
              </w:rPr>
              <w:t xml:space="preserve"> </w:t>
            </w:r>
            <w:r>
              <w:t>sparta</w:t>
            </w:r>
            <w:r>
              <w:rPr>
                <w:spacing w:val="80"/>
              </w:rPr>
              <w:t xml:space="preserve"> </w:t>
            </w:r>
            <w:r>
              <w:t>LA30</w:t>
            </w:r>
            <w:r>
              <w:rPr>
                <w:spacing w:val="80"/>
              </w:rPr>
              <w:t xml:space="preserve"> </w:t>
            </w:r>
            <w:r>
              <w:t xml:space="preserve">SM </w:t>
            </w:r>
            <w:r>
              <w:rPr>
                <w:spacing w:val="-2"/>
              </w:rPr>
              <w:t>EN13285</w:t>
            </w:r>
          </w:p>
        </w:tc>
        <w:tc>
          <w:tcPr>
            <w:tcW w:w="977" w:type="dxa"/>
          </w:tcPr>
          <w:p w14:paraId="492625AC" w14:textId="77777777" w:rsidR="00DA3FCC" w:rsidRDefault="00DA3FCC" w:rsidP="00207182">
            <w:pPr>
              <w:pStyle w:val="TableParagraph"/>
              <w:spacing w:before="123"/>
              <w:ind w:left="8"/>
              <w:jc w:val="center"/>
            </w:pPr>
            <w:r>
              <w:rPr>
                <w:spacing w:val="-5"/>
              </w:rPr>
              <w:t>m3</w:t>
            </w:r>
          </w:p>
        </w:tc>
        <w:tc>
          <w:tcPr>
            <w:tcW w:w="1119" w:type="dxa"/>
          </w:tcPr>
          <w:p w14:paraId="57801931" w14:textId="77777777" w:rsidR="00DA3FCC" w:rsidRDefault="00DA3FCC" w:rsidP="00207182">
            <w:pPr>
              <w:pStyle w:val="TableParagraph"/>
              <w:rPr>
                <w:sz w:val="18"/>
              </w:rPr>
            </w:pPr>
          </w:p>
        </w:tc>
        <w:tc>
          <w:tcPr>
            <w:tcW w:w="1122" w:type="dxa"/>
          </w:tcPr>
          <w:p w14:paraId="6853413E" w14:textId="77777777" w:rsidR="00DA3FCC" w:rsidRDefault="00DA3FCC" w:rsidP="00207182">
            <w:pPr>
              <w:pStyle w:val="TableParagraph"/>
              <w:spacing w:before="137"/>
              <w:ind w:right="101"/>
              <w:jc w:val="right"/>
              <w:rPr>
                <w:sz w:val="20"/>
              </w:rPr>
            </w:pPr>
            <w:r>
              <w:rPr>
                <w:spacing w:val="-4"/>
                <w:sz w:val="20"/>
              </w:rPr>
              <w:t>5,30</w:t>
            </w:r>
          </w:p>
        </w:tc>
      </w:tr>
      <w:tr w:rsidR="00DA3FCC" w14:paraId="3B74C3E7" w14:textId="77777777" w:rsidTr="00207182">
        <w:trPr>
          <w:trHeight w:val="230"/>
        </w:trPr>
        <w:tc>
          <w:tcPr>
            <w:tcW w:w="698" w:type="dxa"/>
          </w:tcPr>
          <w:p w14:paraId="1EEC4F84" w14:textId="77777777" w:rsidR="00DA3FCC" w:rsidRDefault="00DA3FCC" w:rsidP="00207182">
            <w:pPr>
              <w:pStyle w:val="TableParagraph"/>
              <w:rPr>
                <w:sz w:val="16"/>
              </w:rPr>
            </w:pPr>
          </w:p>
        </w:tc>
        <w:tc>
          <w:tcPr>
            <w:tcW w:w="1539" w:type="dxa"/>
          </w:tcPr>
          <w:p w14:paraId="6AB32E34" w14:textId="77777777" w:rsidR="00DA3FCC" w:rsidRDefault="00DA3FCC" w:rsidP="00207182">
            <w:pPr>
              <w:pStyle w:val="TableParagraph"/>
              <w:spacing w:before="25"/>
              <w:ind w:left="110"/>
              <w:rPr>
                <w:sz w:val="16"/>
              </w:rPr>
            </w:pPr>
            <w:r>
              <w:rPr>
                <w:spacing w:val="-2"/>
                <w:sz w:val="16"/>
              </w:rPr>
              <w:t>9310060019900</w:t>
            </w:r>
          </w:p>
        </w:tc>
        <w:tc>
          <w:tcPr>
            <w:tcW w:w="4614" w:type="dxa"/>
          </w:tcPr>
          <w:p w14:paraId="77006405" w14:textId="77777777" w:rsidR="00DA3FCC" w:rsidRDefault="00DA3FCC" w:rsidP="00207182">
            <w:pPr>
              <w:pStyle w:val="TableParagraph"/>
              <w:spacing w:before="2"/>
              <w:ind w:left="108"/>
              <w:rPr>
                <w:sz w:val="18"/>
              </w:rPr>
            </w:pPr>
            <w:r>
              <w:rPr>
                <w:sz w:val="18"/>
              </w:rPr>
              <w:t>Muncitor</w:t>
            </w:r>
            <w:r>
              <w:rPr>
                <w:spacing w:val="-2"/>
                <w:sz w:val="18"/>
              </w:rPr>
              <w:t xml:space="preserve"> necalificat</w:t>
            </w:r>
          </w:p>
        </w:tc>
        <w:tc>
          <w:tcPr>
            <w:tcW w:w="977" w:type="dxa"/>
          </w:tcPr>
          <w:p w14:paraId="6509F991"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AB8234A" w14:textId="77777777" w:rsidR="00DA3FCC" w:rsidRDefault="00DA3FCC" w:rsidP="00207182">
            <w:pPr>
              <w:pStyle w:val="TableParagraph"/>
              <w:spacing w:before="12" w:line="198" w:lineRule="exact"/>
              <w:ind w:left="110"/>
              <w:rPr>
                <w:sz w:val="18"/>
              </w:rPr>
            </w:pPr>
            <w:r>
              <w:rPr>
                <w:spacing w:val="-2"/>
                <w:sz w:val="18"/>
              </w:rPr>
              <w:t>0,990</w:t>
            </w:r>
          </w:p>
        </w:tc>
        <w:tc>
          <w:tcPr>
            <w:tcW w:w="1122" w:type="dxa"/>
          </w:tcPr>
          <w:p w14:paraId="152EB224" w14:textId="77777777" w:rsidR="00DA3FCC" w:rsidRDefault="00DA3FCC" w:rsidP="00207182">
            <w:pPr>
              <w:pStyle w:val="TableParagraph"/>
              <w:rPr>
                <w:sz w:val="16"/>
              </w:rPr>
            </w:pPr>
          </w:p>
        </w:tc>
      </w:tr>
      <w:tr w:rsidR="00DA3FCC" w14:paraId="7CEE878F" w14:textId="77777777" w:rsidTr="00207182">
        <w:trPr>
          <w:trHeight w:val="230"/>
        </w:trPr>
        <w:tc>
          <w:tcPr>
            <w:tcW w:w="698" w:type="dxa"/>
          </w:tcPr>
          <w:p w14:paraId="098C50EF" w14:textId="77777777" w:rsidR="00DA3FCC" w:rsidRDefault="00DA3FCC" w:rsidP="00207182">
            <w:pPr>
              <w:pStyle w:val="TableParagraph"/>
              <w:rPr>
                <w:sz w:val="16"/>
              </w:rPr>
            </w:pPr>
          </w:p>
        </w:tc>
        <w:tc>
          <w:tcPr>
            <w:tcW w:w="1539" w:type="dxa"/>
          </w:tcPr>
          <w:p w14:paraId="67099665" w14:textId="77777777" w:rsidR="00DA3FCC" w:rsidRDefault="00DA3FCC" w:rsidP="00207182">
            <w:pPr>
              <w:pStyle w:val="TableParagraph"/>
              <w:spacing w:before="25"/>
              <w:ind w:left="110"/>
              <w:rPr>
                <w:sz w:val="16"/>
              </w:rPr>
            </w:pPr>
            <w:r>
              <w:rPr>
                <w:spacing w:val="-2"/>
                <w:sz w:val="16"/>
              </w:rPr>
              <w:t>1411122201752</w:t>
            </w:r>
          </w:p>
        </w:tc>
        <w:tc>
          <w:tcPr>
            <w:tcW w:w="4614" w:type="dxa"/>
          </w:tcPr>
          <w:p w14:paraId="75DB9C05" w14:textId="77777777" w:rsidR="00DA3FCC" w:rsidRDefault="00DA3FCC" w:rsidP="00207182">
            <w:pPr>
              <w:pStyle w:val="TableParagraph"/>
              <w:ind w:left="108"/>
              <w:rPr>
                <w:sz w:val="18"/>
              </w:rPr>
            </w:pPr>
            <w:r>
              <w:rPr>
                <w:sz w:val="18"/>
              </w:rPr>
              <w:t>Piatra</w:t>
            </w:r>
            <w:r>
              <w:rPr>
                <w:spacing w:val="-2"/>
                <w:sz w:val="18"/>
              </w:rPr>
              <w:t xml:space="preserve"> </w:t>
            </w:r>
            <w:r>
              <w:rPr>
                <w:sz w:val="18"/>
              </w:rPr>
              <w:t>sparta</w:t>
            </w:r>
            <w:r>
              <w:rPr>
                <w:spacing w:val="75"/>
                <w:w w:val="150"/>
                <w:sz w:val="18"/>
              </w:rPr>
              <w:t xml:space="preserve"> </w:t>
            </w:r>
            <w:r>
              <w:rPr>
                <w:sz w:val="18"/>
              </w:rPr>
              <w:t>LA30</w:t>
            </w:r>
            <w:r>
              <w:rPr>
                <w:spacing w:val="76"/>
                <w:w w:val="150"/>
                <w:sz w:val="18"/>
              </w:rPr>
              <w:t xml:space="preserve"> </w:t>
            </w:r>
            <w:r>
              <w:rPr>
                <w:sz w:val="18"/>
              </w:rPr>
              <w:t>SM</w:t>
            </w:r>
            <w:r>
              <w:rPr>
                <w:spacing w:val="76"/>
                <w:w w:val="150"/>
                <w:sz w:val="18"/>
              </w:rPr>
              <w:t xml:space="preserve"> </w:t>
            </w:r>
            <w:r>
              <w:rPr>
                <w:spacing w:val="-2"/>
                <w:sz w:val="18"/>
              </w:rPr>
              <w:t>EN13285</w:t>
            </w:r>
          </w:p>
        </w:tc>
        <w:tc>
          <w:tcPr>
            <w:tcW w:w="977" w:type="dxa"/>
          </w:tcPr>
          <w:p w14:paraId="04FD6B46"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09090EDC" w14:textId="77777777" w:rsidR="00DA3FCC" w:rsidRDefault="00DA3FCC" w:rsidP="00207182">
            <w:pPr>
              <w:pStyle w:val="TableParagraph"/>
              <w:spacing w:before="12" w:line="198" w:lineRule="exact"/>
              <w:ind w:left="110"/>
              <w:rPr>
                <w:sz w:val="18"/>
              </w:rPr>
            </w:pPr>
            <w:r>
              <w:rPr>
                <w:spacing w:val="-2"/>
                <w:sz w:val="18"/>
              </w:rPr>
              <w:t>1,150</w:t>
            </w:r>
          </w:p>
        </w:tc>
        <w:tc>
          <w:tcPr>
            <w:tcW w:w="1122" w:type="dxa"/>
          </w:tcPr>
          <w:p w14:paraId="3B8BCAC4" w14:textId="77777777" w:rsidR="00DA3FCC" w:rsidRDefault="00DA3FCC" w:rsidP="00207182">
            <w:pPr>
              <w:pStyle w:val="TableParagraph"/>
              <w:rPr>
                <w:sz w:val="16"/>
              </w:rPr>
            </w:pPr>
          </w:p>
        </w:tc>
      </w:tr>
      <w:tr w:rsidR="00DA3FCC" w14:paraId="5F54D098" w14:textId="77777777" w:rsidTr="00207182">
        <w:trPr>
          <w:trHeight w:val="230"/>
        </w:trPr>
        <w:tc>
          <w:tcPr>
            <w:tcW w:w="698" w:type="dxa"/>
          </w:tcPr>
          <w:p w14:paraId="65D3684A" w14:textId="77777777" w:rsidR="00DA3FCC" w:rsidRDefault="00DA3FCC" w:rsidP="00207182">
            <w:pPr>
              <w:pStyle w:val="TableParagraph"/>
              <w:rPr>
                <w:sz w:val="16"/>
              </w:rPr>
            </w:pPr>
          </w:p>
        </w:tc>
        <w:tc>
          <w:tcPr>
            <w:tcW w:w="1539" w:type="dxa"/>
          </w:tcPr>
          <w:p w14:paraId="7A54DC16" w14:textId="77777777" w:rsidR="00DA3FCC" w:rsidRDefault="00DA3FCC" w:rsidP="00207182">
            <w:pPr>
              <w:pStyle w:val="TableParagraph"/>
              <w:spacing w:before="25"/>
              <w:ind w:left="110"/>
              <w:rPr>
                <w:sz w:val="16"/>
              </w:rPr>
            </w:pPr>
            <w:r>
              <w:rPr>
                <w:spacing w:val="-2"/>
                <w:sz w:val="16"/>
              </w:rPr>
              <w:t>4100126202818</w:t>
            </w:r>
          </w:p>
        </w:tc>
        <w:tc>
          <w:tcPr>
            <w:tcW w:w="4614" w:type="dxa"/>
          </w:tcPr>
          <w:p w14:paraId="248C25D7" w14:textId="77777777" w:rsidR="00DA3FCC" w:rsidRDefault="00DA3FCC" w:rsidP="00207182">
            <w:pPr>
              <w:pStyle w:val="TableParagraph"/>
              <w:ind w:left="108"/>
              <w:rPr>
                <w:sz w:val="18"/>
              </w:rPr>
            </w:pPr>
            <w:r>
              <w:rPr>
                <w:spacing w:val="-5"/>
                <w:sz w:val="18"/>
              </w:rPr>
              <w:t>Apa</w:t>
            </w:r>
          </w:p>
        </w:tc>
        <w:tc>
          <w:tcPr>
            <w:tcW w:w="977" w:type="dxa"/>
          </w:tcPr>
          <w:p w14:paraId="2F9467AC"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6B59FEA8"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768B76AD" w14:textId="77777777" w:rsidR="00DA3FCC" w:rsidRDefault="00DA3FCC" w:rsidP="00207182">
            <w:pPr>
              <w:pStyle w:val="TableParagraph"/>
              <w:rPr>
                <w:sz w:val="16"/>
              </w:rPr>
            </w:pPr>
          </w:p>
        </w:tc>
      </w:tr>
      <w:tr w:rsidR="00DA3FCC" w14:paraId="1FAA94F0" w14:textId="77777777" w:rsidTr="00207182">
        <w:trPr>
          <w:trHeight w:val="230"/>
        </w:trPr>
        <w:tc>
          <w:tcPr>
            <w:tcW w:w="698" w:type="dxa"/>
          </w:tcPr>
          <w:p w14:paraId="53D339E6" w14:textId="77777777" w:rsidR="00DA3FCC" w:rsidRDefault="00DA3FCC" w:rsidP="00207182">
            <w:pPr>
              <w:pStyle w:val="TableParagraph"/>
              <w:rPr>
                <w:sz w:val="16"/>
              </w:rPr>
            </w:pPr>
          </w:p>
        </w:tc>
        <w:tc>
          <w:tcPr>
            <w:tcW w:w="1539" w:type="dxa"/>
          </w:tcPr>
          <w:p w14:paraId="69610EDC" w14:textId="77777777" w:rsidR="00DA3FCC" w:rsidRDefault="00DA3FCC" w:rsidP="00207182">
            <w:pPr>
              <w:pStyle w:val="TableParagraph"/>
              <w:spacing w:before="25"/>
              <w:ind w:left="110"/>
              <w:rPr>
                <w:sz w:val="16"/>
              </w:rPr>
            </w:pPr>
            <w:r>
              <w:rPr>
                <w:spacing w:val="-2"/>
                <w:sz w:val="16"/>
              </w:rPr>
              <w:t>2592270004021</w:t>
            </w:r>
          </w:p>
        </w:tc>
        <w:tc>
          <w:tcPr>
            <w:tcW w:w="4614" w:type="dxa"/>
          </w:tcPr>
          <w:p w14:paraId="4B83F3C0"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sau mecanic</w:t>
            </w:r>
            <w:r>
              <w:rPr>
                <w:spacing w:val="-1"/>
                <w:sz w:val="18"/>
              </w:rPr>
              <w:t xml:space="preserve"> </w:t>
            </w:r>
            <w:r>
              <w:rPr>
                <w:sz w:val="18"/>
              </w:rPr>
              <w:t>150</w:t>
            </w:r>
            <w:r>
              <w:rPr>
                <w:spacing w:val="2"/>
                <w:sz w:val="18"/>
              </w:rPr>
              <w:t xml:space="preserve"> </w:t>
            </w:r>
            <w:r>
              <w:rPr>
                <w:sz w:val="18"/>
              </w:rPr>
              <w:t>-</w:t>
            </w:r>
            <w:r>
              <w:rPr>
                <w:spacing w:val="-2"/>
                <w:sz w:val="18"/>
              </w:rPr>
              <w:t xml:space="preserve"> </w:t>
            </w:r>
            <w:r>
              <w:rPr>
                <w:sz w:val="18"/>
              </w:rPr>
              <w:t xml:space="preserve">200 </w:t>
            </w:r>
            <w:r>
              <w:rPr>
                <w:spacing w:val="-5"/>
                <w:sz w:val="18"/>
              </w:rPr>
              <w:t>kg</w:t>
            </w:r>
          </w:p>
        </w:tc>
        <w:tc>
          <w:tcPr>
            <w:tcW w:w="977" w:type="dxa"/>
          </w:tcPr>
          <w:p w14:paraId="202AE0D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27FFAA7D" w14:textId="77777777" w:rsidR="00DA3FCC" w:rsidRDefault="00DA3FCC" w:rsidP="00207182">
            <w:pPr>
              <w:pStyle w:val="TableParagraph"/>
              <w:spacing w:before="12" w:line="198" w:lineRule="exact"/>
              <w:ind w:left="110"/>
              <w:rPr>
                <w:sz w:val="18"/>
              </w:rPr>
            </w:pPr>
            <w:r>
              <w:rPr>
                <w:spacing w:val="-2"/>
                <w:sz w:val="18"/>
              </w:rPr>
              <w:t>0,420</w:t>
            </w:r>
          </w:p>
        </w:tc>
        <w:tc>
          <w:tcPr>
            <w:tcW w:w="1122" w:type="dxa"/>
          </w:tcPr>
          <w:p w14:paraId="163C3ADB" w14:textId="77777777" w:rsidR="00DA3FCC" w:rsidRDefault="00DA3FCC" w:rsidP="00207182">
            <w:pPr>
              <w:pStyle w:val="TableParagraph"/>
              <w:rPr>
                <w:sz w:val="16"/>
              </w:rPr>
            </w:pPr>
          </w:p>
        </w:tc>
      </w:tr>
      <w:tr w:rsidR="00DA3FCC" w14:paraId="614095DE" w14:textId="77777777" w:rsidTr="00207182">
        <w:trPr>
          <w:trHeight w:val="482"/>
        </w:trPr>
        <w:tc>
          <w:tcPr>
            <w:tcW w:w="698" w:type="dxa"/>
          </w:tcPr>
          <w:p w14:paraId="6E20898F" w14:textId="77777777" w:rsidR="00DA3FCC" w:rsidRDefault="00DA3FCC" w:rsidP="00207182">
            <w:pPr>
              <w:pStyle w:val="TableParagraph"/>
              <w:spacing w:before="113"/>
              <w:ind w:left="94"/>
              <w:jc w:val="center"/>
            </w:pPr>
            <w:r>
              <w:rPr>
                <w:spacing w:val="-5"/>
              </w:rPr>
              <w:t>81</w:t>
            </w:r>
          </w:p>
        </w:tc>
        <w:tc>
          <w:tcPr>
            <w:tcW w:w="1539" w:type="dxa"/>
          </w:tcPr>
          <w:p w14:paraId="714A3300" w14:textId="77777777" w:rsidR="00DA3FCC" w:rsidRDefault="00DA3FCC" w:rsidP="00207182">
            <w:pPr>
              <w:pStyle w:val="TableParagraph"/>
              <w:spacing w:line="251" w:lineRule="exact"/>
              <w:ind w:left="396"/>
            </w:pPr>
            <w:r>
              <w:rPr>
                <w:spacing w:val="-2"/>
              </w:rPr>
              <w:t>TsC54A</w:t>
            </w:r>
          </w:p>
        </w:tc>
        <w:tc>
          <w:tcPr>
            <w:tcW w:w="4614" w:type="dxa"/>
          </w:tcPr>
          <w:p w14:paraId="4693712C" w14:textId="77777777" w:rsidR="00DA3FCC" w:rsidRDefault="00DA3FCC" w:rsidP="00207182">
            <w:pPr>
              <w:pStyle w:val="TableParagraph"/>
              <w:spacing w:line="251" w:lineRule="exact"/>
              <w:ind w:left="108"/>
            </w:pPr>
            <w:r>
              <w:t>Strat</w:t>
            </w:r>
            <w:r>
              <w:rPr>
                <w:spacing w:val="-4"/>
              </w:rPr>
              <w:t xml:space="preserve"> </w:t>
            </w:r>
            <w:r>
              <w:t>de</w:t>
            </w:r>
            <w:r>
              <w:rPr>
                <w:spacing w:val="-3"/>
              </w:rPr>
              <w:t xml:space="preserve"> </w:t>
            </w:r>
            <w:proofErr w:type="spellStart"/>
            <w:r>
              <w:t>fundatie</w:t>
            </w:r>
            <w:proofErr w:type="spellEnd"/>
            <w:r>
              <w:rPr>
                <w:spacing w:val="-2"/>
              </w:rPr>
              <w:t xml:space="preserve"> </w:t>
            </w:r>
            <w:r>
              <w:t>din</w:t>
            </w:r>
            <w:r>
              <w:rPr>
                <w:spacing w:val="-2"/>
              </w:rPr>
              <w:t xml:space="preserve"> </w:t>
            </w:r>
            <w:r>
              <w:rPr>
                <w:spacing w:val="-4"/>
              </w:rPr>
              <w:t>nisip</w:t>
            </w:r>
          </w:p>
        </w:tc>
        <w:tc>
          <w:tcPr>
            <w:tcW w:w="977" w:type="dxa"/>
          </w:tcPr>
          <w:p w14:paraId="21698DA9" w14:textId="77777777" w:rsidR="00DA3FCC" w:rsidRDefault="00DA3FCC" w:rsidP="00207182">
            <w:pPr>
              <w:pStyle w:val="TableParagraph"/>
              <w:spacing w:before="113"/>
              <w:ind w:left="8"/>
              <w:jc w:val="center"/>
            </w:pPr>
            <w:r>
              <w:rPr>
                <w:spacing w:val="-5"/>
              </w:rPr>
              <w:t>m3</w:t>
            </w:r>
          </w:p>
        </w:tc>
        <w:tc>
          <w:tcPr>
            <w:tcW w:w="1119" w:type="dxa"/>
          </w:tcPr>
          <w:p w14:paraId="696C5CB7" w14:textId="77777777" w:rsidR="00DA3FCC" w:rsidRDefault="00DA3FCC" w:rsidP="00207182">
            <w:pPr>
              <w:pStyle w:val="TableParagraph"/>
              <w:rPr>
                <w:sz w:val="18"/>
              </w:rPr>
            </w:pPr>
          </w:p>
        </w:tc>
        <w:tc>
          <w:tcPr>
            <w:tcW w:w="1122" w:type="dxa"/>
          </w:tcPr>
          <w:p w14:paraId="7D2DCDE4" w14:textId="77777777" w:rsidR="00DA3FCC" w:rsidRDefault="00DA3FCC" w:rsidP="00207182">
            <w:pPr>
              <w:pStyle w:val="TableParagraph"/>
              <w:spacing w:before="127"/>
              <w:ind w:right="101"/>
              <w:jc w:val="right"/>
              <w:rPr>
                <w:sz w:val="20"/>
              </w:rPr>
            </w:pPr>
            <w:r>
              <w:rPr>
                <w:spacing w:val="-4"/>
                <w:sz w:val="20"/>
              </w:rPr>
              <w:t>3,60</w:t>
            </w:r>
          </w:p>
        </w:tc>
      </w:tr>
      <w:tr w:rsidR="00DA3FCC" w14:paraId="1E75CFDA" w14:textId="77777777" w:rsidTr="00207182">
        <w:trPr>
          <w:trHeight w:val="230"/>
        </w:trPr>
        <w:tc>
          <w:tcPr>
            <w:tcW w:w="698" w:type="dxa"/>
          </w:tcPr>
          <w:p w14:paraId="05C2512D" w14:textId="77777777" w:rsidR="00DA3FCC" w:rsidRDefault="00DA3FCC" w:rsidP="00207182">
            <w:pPr>
              <w:pStyle w:val="TableParagraph"/>
              <w:rPr>
                <w:sz w:val="16"/>
              </w:rPr>
            </w:pPr>
          </w:p>
        </w:tc>
        <w:tc>
          <w:tcPr>
            <w:tcW w:w="1539" w:type="dxa"/>
          </w:tcPr>
          <w:p w14:paraId="0AB0D191" w14:textId="77777777" w:rsidR="00DA3FCC" w:rsidRDefault="00DA3FCC" w:rsidP="00207182">
            <w:pPr>
              <w:pStyle w:val="TableParagraph"/>
              <w:spacing w:before="25"/>
              <w:ind w:left="110"/>
              <w:rPr>
                <w:sz w:val="16"/>
              </w:rPr>
            </w:pPr>
            <w:r>
              <w:rPr>
                <w:spacing w:val="-2"/>
                <w:sz w:val="16"/>
              </w:rPr>
              <w:t>9310060019900</w:t>
            </w:r>
          </w:p>
        </w:tc>
        <w:tc>
          <w:tcPr>
            <w:tcW w:w="4614" w:type="dxa"/>
          </w:tcPr>
          <w:p w14:paraId="3C644D37" w14:textId="77777777" w:rsidR="00DA3FCC" w:rsidRDefault="00DA3FCC" w:rsidP="00207182">
            <w:pPr>
              <w:pStyle w:val="TableParagraph"/>
              <w:spacing w:before="2"/>
              <w:ind w:left="108"/>
              <w:rPr>
                <w:sz w:val="18"/>
              </w:rPr>
            </w:pPr>
            <w:r>
              <w:rPr>
                <w:sz w:val="18"/>
              </w:rPr>
              <w:t>Muncitor</w:t>
            </w:r>
            <w:r>
              <w:rPr>
                <w:spacing w:val="-2"/>
                <w:sz w:val="18"/>
              </w:rPr>
              <w:t xml:space="preserve"> necalificat</w:t>
            </w:r>
          </w:p>
        </w:tc>
        <w:tc>
          <w:tcPr>
            <w:tcW w:w="977" w:type="dxa"/>
          </w:tcPr>
          <w:p w14:paraId="6EF310E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DDBF9D4" w14:textId="77777777" w:rsidR="00DA3FCC" w:rsidRDefault="00DA3FCC" w:rsidP="00207182">
            <w:pPr>
              <w:pStyle w:val="TableParagraph"/>
              <w:spacing w:before="12" w:line="198" w:lineRule="exact"/>
              <w:ind w:left="110"/>
              <w:rPr>
                <w:sz w:val="18"/>
              </w:rPr>
            </w:pPr>
            <w:r>
              <w:rPr>
                <w:spacing w:val="-2"/>
                <w:sz w:val="18"/>
              </w:rPr>
              <w:t>0,900</w:t>
            </w:r>
          </w:p>
        </w:tc>
        <w:tc>
          <w:tcPr>
            <w:tcW w:w="1122" w:type="dxa"/>
          </w:tcPr>
          <w:p w14:paraId="7B0C35B8" w14:textId="77777777" w:rsidR="00DA3FCC" w:rsidRDefault="00DA3FCC" w:rsidP="00207182">
            <w:pPr>
              <w:pStyle w:val="TableParagraph"/>
              <w:rPr>
                <w:sz w:val="16"/>
              </w:rPr>
            </w:pPr>
          </w:p>
        </w:tc>
      </w:tr>
      <w:tr w:rsidR="00DA3FCC" w14:paraId="37B13300" w14:textId="77777777" w:rsidTr="00207182">
        <w:trPr>
          <w:trHeight w:val="230"/>
        </w:trPr>
        <w:tc>
          <w:tcPr>
            <w:tcW w:w="698" w:type="dxa"/>
          </w:tcPr>
          <w:p w14:paraId="28B3A95A" w14:textId="77777777" w:rsidR="00DA3FCC" w:rsidRDefault="00DA3FCC" w:rsidP="00207182">
            <w:pPr>
              <w:pStyle w:val="TableParagraph"/>
              <w:rPr>
                <w:sz w:val="16"/>
              </w:rPr>
            </w:pPr>
          </w:p>
        </w:tc>
        <w:tc>
          <w:tcPr>
            <w:tcW w:w="1539" w:type="dxa"/>
          </w:tcPr>
          <w:p w14:paraId="0F749C4B" w14:textId="77777777" w:rsidR="00DA3FCC" w:rsidRDefault="00DA3FCC" w:rsidP="00207182">
            <w:pPr>
              <w:pStyle w:val="TableParagraph"/>
              <w:spacing w:before="25"/>
              <w:ind w:left="110"/>
              <w:rPr>
                <w:sz w:val="16"/>
              </w:rPr>
            </w:pPr>
            <w:r>
              <w:rPr>
                <w:spacing w:val="-2"/>
                <w:sz w:val="16"/>
              </w:rPr>
              <w:t>1421102200525</w:t>
            </w:r>
          </w:p>
        </w:tc>
        <w:tc>
          <w:tcPr>
            <w:tcW w:w="4614" w:type="dxa"/>
          </w:tcPr>
          <w:p w14:paraId="079C9E60" w14:textId="77777777" w:rsidR="00DA3FCC" w:rsidRDefault="00DA3FCC" w:rsidP="00207182">
            <w:pPr>
              <w:pStyle w:val="TableParagraph"/>
              <w:ind w:left="108"/>
              <w:rPr>
                <w:sz w:val="18"/>
              </w:rPr>
            </w:pPr>
            <w:r>
              <w:rPr>
                <w:sz w:val="18"/>
              </w:rPr>
              <w:t>Nisip sortat</w:t>
            </w:r>
            <w:r>
              <w:rPr>
                <w:spacing w:val="-3"/>
                <w:sz w:val="18"/>
              </w:rPr>
              <w:t xml:space="preserve"> </w:t>
            </w:r>
            <w:proofErr w:type="spellStart"/>
            <w:r>
              <w:rPr>
                <w:sz w:val="18"/>
              </w:rPr>
              <w:t>nespalat</w:t>
            </w:r>
            <w:proofErr w:type="spellEnd"/>
            <w:r>
              <w:rPr>
                <w:sz w:val="18"/>
              </w:rPr>
              <w:t xml:space="preserve"> de</w:t>
            </w:r>
            <w:r>
              <w:rPr>
                <w:spacing w:val="-2"/>
                <w:sz w:val="18"/>
              </w:rPr>
              <w:t xml:space="preserve"> </w:t>
            </w:r>
            <w:proofErr w:type="spellStart"/>
            <w:r>
              <w:rPr>
                <w:sz w:val="18"/>
              </w:rPr>
              <w:t>riu</w:t>
            </w:r>
            <w:proofErr w:type="spellEnd"/>
            <w:r>
              <w:rPr>
                <w:sz w:val="18"/>
              </w:rPr>
              <w:t xml:space="preserve"> si</w:t>
            </w:r>
            <w:r>
              <w:rPr>
                <w:spacing w:val="-2"/>
                <w:sz w:val="18"/>
              </w:rPr>
              <w:t xml:space="preserve"> </w:t>
            </w:r>
            <w:r>
              <w:rPr>
                <w:sz w:val="18"/>
              </w:rPr>
              <w:t>lacuri</w:t>
            </w:r>
            <w:r>
              <w:rPr>
                <w:spacing w:val="-1"/>
                <w:sz w:val="18"/>
              </w:rPr>
              <w:t xml:space="preserve"> </w:t>
            </w:r>
            <w:r>
              <w:rPr>
                <w:sz w:val="18"/>
              </w:rPr>
              <w:t>0,0-7,0</w:t>
            </w:r>
            <w:r>
              <w:rPr>
                <w:spacing w:val="1"/>
                <w:sz w:val="18"/>
              </w:rPr>
              <w:t xml:space="preserve"> </w:t>
            </w:r>
            <w:r>
              <w:rPr>
                <w:spacing w:val="-5"/>
                <w:sz w:val="18"/>
              </w:rPr>
              <w:t>mm</w:t>
            </w:r>
          </w:p>
        </w:tc>
        <w:tc>
          <w:tcPr>
            <w:tcW w:w="977" w:type="dxa"/>
          </w:tcPr>
          <w:p w14:paraId="1E747409"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49448B8" w14:textId="77777777" w:rsidR="00DA3FCC" w:rsidRDefault="00DA3FCC" w:rsidP="00207182">
            <w:pPr>
              <w:pStyle w:val="TableParagraph"/>
              <w:spacing w:before="12" w:line="198" w:lineRule="exact"/>
              <w:ind w:left="110"/>
              <w:rPr>
                <w:sz w:val="18"/>
              </w:rPr>
            </w:pPr>
            <w:r>
              <w:rPr>
                <w:spacing w:val="-2"/>
                <w:sz w:val="18"/>
              </w:rPr>
              <w:t>1,100</w:t>
            </w:r>
          </w:p>
        </w:tc>
        <w:tc>
          <w:tcPr>
            <w:tcW w:w="1122" w:type="dxa"/>
          </w:tcPr>
          <w:p w14:paraId="77B6B7AC" w14:textId="77777777" w:rsidR="00DA3FCC" w:rsidRDefault="00DA3FCC" w:rsidP="00207182">
            <w:pPr>
              <w:pStyle w:val="TableParagraph"/>
              <w:rPr>
                <w:sz w:val="16"/>
              </w:rPr>
            </w:pPr>
          </w:p>
        </w:tc>
      </w:tr>
      <w:tr w:rsidR="00DA3FCC" w14:paraId="2D208C46" w14:textId="77777777" w:rsidTr="00207182">
        <w:trPr>
          <w:trHeight w:val="230"/>
        </w:trPr>
        <w:tc>
          <w:tcPr>
            <w:tcW w:w="698" w:type="dxa"/>
          </w:tcPr>
          <w:p w14:paraId="23FE6809" w14:textId="77777777" w:rsidR="00DA3FCC" w:rsidRDefault="00DA3FCC" w:rsidP="00207182">
            <w:pPr>
              <w:pStyle w:val="TableParagraph"/>
              <w:rPr>
                <w:sz w:val="16"/>
              </w:rPr>
            </w:pPr>
          </w:p>
        </w:tc>
        <w:tc>
          <w:tcPr>
            <w:tcW w:w="1539" w:type="dxa"/>
          </w:tcPr>
          <w:p w14:paraId="71E9DD5C" w14:textId="77777777" w:rsidR="00DA3FCC" w:rsidRDefault="00DA3FCC" w:rsidP="00207182">
            <w:pPr>
              <w:pStyle w:val="TableParagraph"/>
              <w:spacing w:before="25"/>
              <w:ind w:left="110"/>
              <w:rPr>
                <w:sz w:val="16"/>
              </w:rPr>
            </w:pPr>
            <w:r>
              <w:rPr>
                <w:spacing w:val="-2"/>
                <w:sz w:val="16"/>
              </w:rPr>
              <w:t>2592270004021</w:t>
            </w:r>
          </w:p>
        </w:tc>
        <w:tc>
          <w:tcPr>
            <w:tcW w:w="4614" w:type="dxa"/>
          </w:tcPr>
          <w:p w14:paraId="33DE0630" w14:textId="77777777" w:rsidR="00DA3FCC" w:rsidRDefault="00DA3FCC" w:rsidP="00207182">
            <w:pPr>
              <w:pStyle w:val="TableParagraph"/>
              <w:ind w:left="108"/>
              <w:rPr>
                <w:sz w:val="18"/>
              </w:rPr>
            </w:pPr>
            <w:r>
              <w:rPr>
                <w:sz w:val="18"/>
              </w:rPr>
              <w:t>Compactor</w:t>
            </w:r>
            <w:r>
              <w:rPr>
                <w:spacing w:val="-1"/>
                <w:sz w:val="18"/>
              </w:rPr>
              <w:t xml:space="preserve"> </w:t>
            </w:r>
            <w:r>
              <w:rPr>
                <w:sz w:val="18"/>
              </w:rPr>
              <w:t>pe</w:t>
            </w:r>
            <w:r>
              <w:rPr>
                <w:spacing w:val="-4"/>
                <w:sz w:val="18"/>
              </w:rPr>
              <w:t xml:space="preserve"> </w:t>
            </w:r>
            <w:r>
              <w:rPr>
                <w:sz w:val="18"/>
              </w:rPr>
              <w:t>pneuri</w:t>
            </w:r>
            <w:r>
              <w:rPr>
                <w:spacing w:val="-1"/>
                <w:sz w:val="18"/>
              </w:rPr>
              <w:t xml:space="preserve"> </w:t>
            </w:r>
            <w:r>
              <w:rPr>
                <w:sz w:val="18"/>
              </w:rPr>
              <w:t>sau mecanic</w:t>
            </w:r>
            <w:r>
              <w:rPr>
                <w:spacing w:val="-1"/>
                <w:sz w:val="18"/>
              </w:rPr>
              <w:t xml:space="preserve"> </w:t>
            </w:r>
            <w:r>
              <w:rPr>
                <w:sz w:val="18"/>
              </w:rPr>
              <w:t>150</w:t>
            </w:r>
            <w:r>
              <w:rPr>
                <w:spacing w:val="2"/>
                <w:sz w:val="18"/>
              </w:rPr>
              <w:t xml:space="preserve"> </w:t>
            </w:r>
            <w:r>
              <w:rPr>
                <w:sz w:val="18"/>
              </w:rPr>
              <w:t>-</w:t>
            </w:r>
            <w:r>
              <w:rPr>
                <w:spacing w:val="-2"/>
                <w:sz w:val="18"/>
              </w:rPr>
              <w:t xml:space="preserve"> </w:t>
            </w:r>
            <w:r>
              <w:rPr>
                <w:sz w:val="18"/>
              </w:rPr>
              <w:t xml:space="preserve">200 </w:t>
            </w:r>
            <w:r>
              <w:rPr>
                <w:spacing w:val="-5"/>
                <w:sz w:val="18"/>
              </w:rPr>
              <w:t>kg</w:t>
            </w:r>
          </w:p>
        </w:tc>
        <w:tc>
          <w:tcPr>
            <w:tcW w:w="977" w:type="dxa"/>
          </w:tcPr>
          <w:p w14:paraId="67A02B56"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6AB8286" w14:textId="77777777" w:rsidR="00DA3FCC" w:rsidRDefault="00DA3FCC" w:rsidP="00207182">
            <w:pPr>
              <w:pStyle w:val="TableParagraph"/>
              <w:spacing w:before="12" w:line="198" w:lineRule="exact"/>
              <w:ind w:left="110"/>
              <w:rPr>
                <w:sz w:val="18"/>
              </w:rPr>
            </w:pPr>
            <w:r>
              <w:rPr>
                <w:spacing w:val="-2"/>
                <w:sz w:val="18"/>
              </w:rPr>
              <w:t>0,420</w:t>
            </w:r>
          </w:p>
        </w:tc>
        <w:tc>
          <w:tcPr>
            <w:tcW w:w="1122" w:type="dxa"/>
          </w:tcPr>
          <w:p w14:paraId="7CBB00F4" w14:textId="77777777" w:rsidR="00DA3FCC" w:rsidRDefault="00DA3FCC" w:rsidP="00207182">
            <w:pPr>
              <w:pStyle w:val="TableParagraph"/>
              <w:rPr>
                <w:sz w:val="16"/>
              </w:rPr>
            </w:pPr>
          </w:p>
        </w:tc>
      </w:tr>
      <w:tr w:rsidR="00DA3FCC" w14:paraId="25A760BE" w14:textId="77777777" w:rsidTr="00207182">
        <w:trPr>
          <w:trHeight w:val="758"/>
        </w:trPr>
        <w:tc>
          <w:tcPr>
            <w:tcW w:w="698" w:type="dxa"/>
          </w:tcPr>
          <w:p w14:paraId="54B2282E" w14:textId="77777777" w:rsidR="00DA3FCC" w:rsidRDefault="00DA3FCC" w:rsidP="00207182">
            <w:pPr>
              <w:pStyle w:val="TableParagraph"/>
              <w:spacing w:before="253"/>
              <w:ind w:left="94"/>
              <w:jc w:val="center"/>
            </w:pPr>
            <w:r>
              <w:rPr>
                <w:spacing w:val="-5"/>
              </w:rPr>
              <w:t>82</w:t>
            </w:r>
          </w:p>
        </w:tc>
        <w:tc>
          <w:tcPr>
            <w:tcW w:w="1539" w:type="dxa"/>
          </w:tcPr>
          <w:p w14:paraId="51BC42E1" w14:textId="77777777" w:rsidR="00DA3FCC" w:rsidRDefault="00DA3FCC" w:rsidP="00207182">
            <w:pPr>
              <w:pStyle w:val="TableParagraph"/>
              <w:spacing w:before="137"/>
              <w:ind w:left="446"/>
            </w:pPr>
            <w:r>
              <w:rPr>
                <w:spacing w:val="-4"/>
              </w:rPr>
              <w:t>PC02A</w:t>
            </w:r>
          </w:p>
        </w:tc>
        <w:tc>
          <w:tcPr>
            <w:tcW w:w="4614" w:type="dxa"/>
          </w:tcPr>
          <w:p w14:paraId="3E5E873B" w14:textId="77777777" w:rsidR="00DA3FCC" w:rsidRDefault="00DA3FCC" w:rsidP="00207182">
            <w:pPr>
              <w:pStyle w:val="TableParagraph"/>
              <w:spacing w:line="251" w:lineRule="exact"/>
              <w:ind w:left="108"/>
            </w:pPr>
            <w:r>
              <w:t>Cofraje</w:t>
            </w:r>
            <w:r>
              <w:rPr>
                <w:spacing w:val="-4"/>
              </w:rPr>
              <w:t xml:space="preserve"> </w:t>
            </w:r>
            <w:r>
              <w:t>pentru</w:t>
            </w:r>
            <w:r>
              <w:rPr>
                <w:spacing w:val="-3"/>
              </w:rPr>
              <w:t xml:space="preserve"> </w:t>
            </w:r>
            <w:r>
              <w:t>betoane</w:t>
            </w:r>
            <w:r>
              <w:rPr>
                <w:spacing w:val="-4"/>
              </w:rPr>
              <w:t xml:space="preserve"> </w:t>
            </w:r>
            <w:r>
              <w:t>in</w:t>
            </w:r>
            <w:r>
              <w:rPr>
                <w:spacing w:val="-3"/>
              </w:rPr>
              <w:t xml:space="preserve"> </w:t>
            </w:r>
            <w:proofErr w:type="spellStart"/>
            <w:r>
              <w:rPr>
                <w:spacing w:val="-2"/>
              </w:rPr>
              <w:t>elevatia</w:t>
            </w:r>
            <w:proofErr w:type="spellEnd"/>
          </w:p>
          <w:p w14:paraId="4B76C5F0" w14:textId="77777777" w:rsidR="00DA3FCC" w:rsidRDefault="00DA3FCC" w:rsidP="00207182">
            <w:pPr>
              <w:pStyle w:val="TableParagraph"/>
              <w:spacing w:line="252" w:lineRule="exact"/>
              <w:ind w:left="108"/>
            </w:pPr>
            <w:r>
              <w:t>infrastructurilor</w:t>
            </w:r>
            <w:r>
              <w:rPr>
                <w:spacing w:val="-7"/>
              </w:rPr>
              <w:t xml:space="preserve"> </w:t>
            </w:r>
            <w:r>
              <w:t>si</w:t>
            </w:r>
            <w:r>
              <w:rPr>
                <w:spacing w:val="-6"/>
              </w:rPr>
              <w:t xml:space="preserve"> </w:t>
            </w:r>
            <w:r>
              <w:t>a</w:t>
            </w:r>
            <w:r>
              <w:rPr>
                <w:spacing w:val="-7"/>
              </w:rPr>
              <w:t xml:space="preserve"> </w:t>
            </w:r>
            <w:r>
              <w:t>zidurilor</w:t>
            </w:r>
            <w:r>
              <w:rPr>
                <w:spacing w:val="-7"/>
              </w:rPr>
              <w:t xml:space="preserve"> </w:t>
            </w:r>
            <w:r>
              <w:t>de</w:t>
            </w:r>
            <w:r>
              <w:rPr>
                <w:spacing w:val="-9"/>
              </w:rPr>
              <w:t xml:space="preserve"> </w:t>
            </w:r>
            <w:r>
              <w:t>sprijin,</w:t>
            </w:r>
            <w:r>
              <w:rPr>
                <w:spacing w:val="-7"/>
              </w:rPr>
              <w:t xml:space="preserve"> </w:t>
            </w:r>
            <w:r>
              <w:t xml:space="preserve">executate din panouri din placaj tip P, </w:t>
            </w:r>
            <w:proofErr w:type="spellStart"/>
            <w:r>
              <w:t>suprafete</w:t>
            </w:r>
            <w:proofErr w:type="spellEnd"/>
            <w:r>
              <w:t xml:space="preserve"> plane</w:t>
            </w:r>
          </w:p>
        </w:tc>
        <w:tc>
          <w:tcPr>
            <w:tcW w:w="977" w:type="dxa"/>
          </w:tcPr>
          <w:p w14:paraId="26946A6C" w14:textId="77777777" w:rsidR="00DA3FCC" w:rsidRDefault="00DA3FCC" w:rsidP="00207182">
            <w:pPr>
              <w:pStyle w:val="TableParagraph"/>
              <w:spacing w:before="253"/>
              <w:ind w:left="8"/>
              <w:jc w:val="center"/>
            </w:pPr>
            <w:r>
              <w:rPr>
                <w:spacing w:val="-5"/>
              </w:rPr>
              <w:t>m2</w:t>
            </w:r>
          </w:p>
        </w:tc>
        <w:tc>
          <w:tcPr>
            <w:tcW w:w="1119" w:type="dxa"/>
          </w:tcPr>
          <w:p w14:paraId="26C369BB" w14:textId="77777777" w:rsidR="00DA3FCC" w:rsidRDefault="00DA3FCC" w:rsidP="00207182">
            <w:pPr>
              <w:pStyle w:val="TableParagraph"/>
              <w:rPr>
                <w:sz w:val="18"/>
              </w:rPr>
            </w:pPr>
          </w:p>
        </w:tc>
        <w:tc>
          <w:tcPr>
            <w:tcW w:w="1122" w:type="dxa"/>
          </w:tcPr>
          <w:p w14:paraId="31BC0320" w14:textId="77777777" w:rsidR="00DA3FCC" w:rsidRDefault="00DA3FCC" w:rsidP="00207182">
            <w:pPr>
              <w:pStyle w:val="TableParagraph"/>
              <w:spacing w:before="34"/>
              <w:rPr>
                <w:b/>
                <w:sz w:val="20"/>
              </w:rPr>
            </w:pPr>
          </w:p>
          <w:p w14:paraId="14D0B473" w14:textId="77777777" w:rsidR="00DA3FCC" w:rsidRDefault="00DA3FCC" w:rsidP="00207182">
            <w:pPr>
              <w:pStyle w:val="TableParagraph"/>
              <w:ind w:right="102"/>
              <w:jc w:val="right"/>
              <w:rPr>
                <w:sz w:val="20"/>
              </w:rPr>
            </w:pPr>
            <w:r>
              <w:rPr>
                <w:spacing w:val="-2"/>
                <w:sz w:val="20"/>
              </w:rPr>
              <w:t>11,84</w:t>
            </w:r>
          </w:p>
        </w:tc>
      </w:tr>
      <w:tr w:rsidR="00DA3FCC" w14:paraId="63E666A3" w14:textId="77777777" w:rsidTr="00207182">
        <w:trPr>
          <w:trHeight w:val="230"/>
        </w:trPr>
        <w:tc>
          <w:tcPr>
            <w:tcW w:w="698" w:type="dxa"/>
          </w:tcPr>
          <w:p w14:paraId="21371F02" w14:textId="77777777" w:rsidR="00DA3FCC" w:rsidRDefault="00DA3FCC" w:rsidP="00207182">
            <w:pPr>
              <w:pStyle w:val="TableParagraph"/>
              <w:rPr>
                <w:sz w:val="16"/>
              </w:rPr>
            </w:pPr>
          </w:p>
        </w:tc>
        <w:tc>
          <w:tcPr>
            <w:tcW w:w="1539" w:type="dxa"/>
          </w:tcPr>
          <w:p w14:paraId="5AAD5C3A" w14:textId="77777777" w:rsidR="00DA3FCC" w:rsidRDefault="00DA3FCC" w:rsidP="00207182">
            <w:pPr>
              <w:pStyle w:val="TableParagraph"/>
              <w:spacing w:before="25"/>
              <w:ind w:left="110"/>
              <w:rPr>
                <w:sz w:val="16"/>
              </w:rPr>
            </w:pPr>
            <w:r>
              <w:rPr>
                <w:spacing w:val="-2"/>
                <w:sz w:val="16"/>
              </w:rPr>
              <w:t>71240100107001</w:t>
            </w:r>
          </w:p>
        </w:tc>
        <w:tc>
          <w:tcPr>
            <w:tcW w:w="4614" w:type="dxa"/>
          </w:tcPr>
          <w:p w14:paraId="47B8085E" w14:textId="77777777" w:rsidR="00DA3FCC" w:rsidRDefault="00DA3FCC" w:rsidP="00207182">
            <w:pPr>
              <w:pStyle w:val="TableParagraph"/>
              <w:spacing w:before="2"/>
              <w:ind w:left="108"/>
              <w:rPr>
                <w:sz w:val="18"/>
              </w:rPr>
            </w:pPr>
            <w:r>
              <w:rPr>
                <w:spacing w:val="-2"/>
                <w:sz w:val="18"/>
              </w:rPr>
              <w:t>Dulgher</w:t>
            </w:r>
          </w:p>
        </w:tc>
        <w:tc>
          <w:tcPr>
            <w:tcW w:w="977" w:type="dxa"/>
          </w:tcPr>
          <w:p w14:paraId="7A25DC2E" w14:textId="77777777" w:rsidR="00DA3FCC" w:rsidRDefault="00DA3FCC" w:rsidP="00207182">
            <w:pPr>
              <w:pStyle w:val="TableParagraph"/>
              <w:spacing w:before="12" w:line="199" w:lineRule="exact"/>
              <w:ind w:left="108"/>
              <w:rPr>
                <w:sz w:val="18"/>
              </w:rPr>
            </w:pPr>
            <w:r>
              <w:rPr>
                <w:sz w:val="18"/>
              </w:rPr>
              <w:t>h-</w:t>
            </w:r>
            <w:r>
              <w:rPr>
                <w:spacing w:val="-5"/>
                <w:sz w:val="18"/>
              </w:rPr>
              <w:t>om</w:t>
            </w:r>
          </w:p>
        </w:tc>
        <w:tc>
          <w:tcPr>
            <w:tcW w:w="1119" w:type="dxa"/>
          </w:tcPr>
          <w:p w14:paraId="197CCF58" w14:textId="77777777" w:rsidR="00DA3FCC" w:rsidRDefault="00DA3FCC" w:rsidP="00207182">
            <w:pPr>
              <w:pStyle w:val="TableParagraph"/>
              <w:spacing w:before="12" w:line="199" w:lineRule="exact"/>
              <w:ind w:left="110"/>
              <w:rPr>
                <w:sz w:val="18"/>
              </w:rPr>
            </w:pPr>
            <w:r>
              <w:rPr>
                <w:spacing w:val="-2"/>
                <w:sz w:val="18"/>
              </w:rPr>
              <w:t>0,950</w:t>
            </w:r>
          </w:p>
        </w:tc>
        <w:tc>
          <w:tcPr>
            <w:tcW w:w="1122" w:type="dxa"/>
          </w:tcPr>
          <w:p w14:paraId="642B158B" w14:textId="77777777" w:rsidR="00DA3FCC" w:rsidRDefault="00DA3FCC" w:rsidP="00207182">
            <w:pPr>
              <w:pStyle w:val="TableParagraph"/>
              <w:rPr>
                <w:sz w:val="16"/>
              </w:rPr>
            </w:pPr>
          </w:p>
        </w:tc>
      </w:tr>
      <w:tr w:rsidR="00DA3FCC" w14:paraId="3F5B4C8C" w14:textId="77777777" w:rsidTr="00207182">
        <w:trPr>
          <w:trHeight w:val="230"/>
        </w:trPr>
        <w:tc>
          <w:tcPr>
            <w:tcW w:w="698" w:type="dxa"/>
          </w:tcPr>
          <w:p w14:paraId="18FC5FB2" w14:textId="77777777" w:rsidR="00DA3FCC" w:rsidRDefault="00DA3FCC" w:rsidP="00207182">
            <w:pPr>
              <w:pStyle w:val="TableParagraph"/>
              <w:rPr>
                <w:sz w:val="16"/>
              </w:rPr>
            </w:pPr>
          </w:p>
        </w:tc>
        <w:tc>
          <w:tcPr>
            <w:tcW w:w="1539" w:type="dxa"/>
          </w:tcPr>
          <w:p w14:paraId="24EFF965" w14:textId="77777777" w:rsidR="00DA3FCC" w:rsidRDefault="00DA3FCC" w:rsidP="00207182">
            <w:pPr>
              <w:pStyle w:val="TableParagraph"/>
              <w:spacing w:before="25"/>
              <w:ind w:left="110"/>
              <w:rPr>
                <w:sz w:val="16"/>
              </w:rPr>
            </w:pPr>
            <w:r>
              <w:rPr>
                <w:spacing w:val="-2"/>
                <w:sz w:val="16"/>
              </w:rPr>
              <w:t>2010102901167</w:t>
            </w:r>
          </w:p>
        </w:tc>
        <w:tc>
          <w:tcPr>
            <w:tcW w:w="4614" w:type="dxa"/>
          </w:tcPr>
          <w:p w14:paraId="253F6758" w14:textId="77777777" w:rsidR="00DA3FCC" w:rsidRDefault="00DA3FCC" w:rsidP="00207182">
            <w:pPr>
              <w:pStyle w:val="TableParagraph"/>
              <w:ind w:left="108"/>
              <w:rPr>
                <w:sz w:val="18"/>
              </w:rPr>
            </w:pPr>
            <w:r>
              <w:rPr>
                <w:sz w:val="18"/>
              </w:rPr>
              <w:t xml:space="preserve">Manele de </w:t>
            </w:r>
            <w:proofErr w:type="spellStart"/>
            <w:r>
              <w:rPr>
                <w:sz w:val="18"/>
              </w:rPr>
              <w:t>rasinoase</w:t>
            </w:r>
            <w:proofErr w:type="spellEnd"/>
            <w:r>
              <w:rPr>
                <w:spacing w:val="-1"/>
                <w:sz w:val="18"/>
              </w:rPr>
              <w:t xml:space="preserve"> </w:t>
            </w:r>
            <w:r>
              <w:rPr>
                <w:sz w:val="18"/>
              </w:rPr>
              <w:t>L=2</w:t>
            </w:r>
            <w:r>
              <w:rPr>
                <w:spacing w:val="-1"/>
                <w:sz w:val="18"/>
              </w:rPr>
              <w:t xml:space="preserve"> </w:t>
            </w:r>
            <w:r>
              <w:rPr>
                <w:sz w:val="18"/>
              </w:rPr>
              <w:t>- 6</w:t>
            </w:r>
            <w:r>
              <w:rPr>
                <w:spacing w:val="-1"/>
                <w:sz w:val="18"/>
              </w:rPr>
              <w:t xml:space="preserve"> </w:t>
            </w:r>
            <w:r>
              <w:rPr>
                <w:sz w:val="18"/>
              </w:rPr>
              <w:t>m</w:t>
            </w:r>
            <w:r>
              <w:rPr>
                <w:spacing w:val="-1"/>
                <w:sz w:val="18"/>
              </w:rPr>
              <w:t xml:space="preserve"> </w:t>
            </w:r>
            <w:r>
              <w:rPr>
                <w:sz w:val="18"/>
              </w:rPr>
              <w:t>D=7-11</w:t>
            </w:r>
            <w:r>
              <w:rPr>
                <w:spacing w:val="1"/>
                <w:sz w:val="18"/>
              </w:rPr>
              <w:t xml:space="preserve"> </w:t>
            </w:r>
            <w:r>
              <w:rPr>
                <w:spacing w:val="-5"/>
                <w:sz w:val="18"/>
              </w:rPr>
              <w:t>cm</w:t>
            </w:r>
          </w:p>
        </w:tc>
        <w:tc>
          <w:tcPr>
            <w:tcW w:w="977" w:type="dxa"/>
          </w:tcPr>
          <w:p w14:paraId="0C6C51AB"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3285D787" w14:textId="77777777" w:rsidR="00DA3FCC" w:rsidRDefault="00DA3FCC" w:rsidP="00207182">
            <w:pPr>
              <w:pStyle w:val="TableParagraph"/>
              <w:spacing w:before="12" w:line="198" w:lineRule="exact"/>
              <w:ind w:left="110"/>
              <w:rPr>
                <w:sz w:val="18"/>
              </w:rPr>
            </w:pPr>
            <w:r>
              <w:rPr>
                <w:spacing w:val="-2"/>
                <w:sz w:val="18"/>
              </w:rPr>
              <w:t>0,0018</w:t>
            </w:r>
          </w:p>
        </w:tc>
        <w:tc>
          <w:tcPr>
            <w:tcW w:w="1122" w:type="dxa"/>
          </w:tcPr>
          <w:p w14:paraId="53AA17AE" w14:textId="77777777" w:rsidR="00DA3FCC" w:rsidRDefault="00DA3FCC" w:rsidP="00207182">
            <w:pPr>
              <w:pStyle w:val="TableParagraph"/>
              <w:rPr>
                <w:sz w:val="16"/>
              </w:rPr>
            </w:pPr>
          </w:p>
        </w:tc>
      </w:tr>
      <w:tr w:rsidR="00DA3FCC" w14:paraId="6AD5A0DB" w14:textId="77777777" w:rsidTr="00207182">
        <w:trPr>
          <w:trHeight w:val="230"/>
        </w:trPr>
        <w:tc>
          <w:tcPr>
            <w:tcW w:w="698" w:type="dxa"/>
          </w:tcPr>
          <w:p w14:paraId="2C9464A3" w14:textId="77777777" w:rsidR="00DA3FCC" w:rsidRDefault="00DA3FCC" w:rsidP="00207182">
            <w:pPr>
              <w:pStyle w:val="TableParagraph"/>
              <w:rPr>
                <w:sz w:val="16"/>
              </w:rPr>
            </w:pPr>
          </w:p>
        </w:tc>
        <w:tc>
          <w:tcPr>
            <w:tcW w:w="1539" w:type="dxa"/>
          </w:tcPr>
          <w:p w14:paraId="53E58985" w14:textId="77777777" w:rsidR="00DA3FCC" w:rsidRDefault="00DA3FCC" w:rsidP="00207182">
            <w:pPr>
              <w:pStyle w:val="TableParagraph"/>
              <w:spacing w:before="25"/>
              <w:ind w:left="110"/>
              <w:rPr>
                <w:sz w:val="16"/>
              </w:rPr>
            </w:pPr>
            <w:r>
              <w:rPr>
                <w:spacing w:val="-2"/>
                <w:sz w:val="16"/>
              </w:rPr>
              <w:t>2010102903543</w:t>
            </w:r>
          </w:p>
        </w:tc>
        <w:tc>
          <w:tcPr>
            <w:tcW w:w="4614" w:type="dxa"/>
          </w:tcPr>
          <w:p w14:paraId="27D99806" w14:textId="77777777" w:rsidR="00DA3FCC" w:rsidRDefault="00DA3FCC" w:rsidP="00207182">
            <w:pPr>
              <w:pStyle w:val="TableParagraph"/>
              <w:ind w:left="108"/>
              <w:rPr>
                <w:sz w:val="18"/>
              </w:rPr>
            </w:pPr>
            <w:proofErr w:type="spellStart"/>
            <w:r>
              <w:rPr>
                <w:sz w:val="18"/>
              </w:rPr>
              <w:t>Scind</w:t>
            </w:r>
            <w:proofErr w:type="spellEnd"/>
            <w:r>
              <w:rPr>
                <w:spacing w:val="-1"/>
                <w:sz w:val="18"/>
              </w:rPr>
              <w:t xml:space="preserve"> </w:t>
            </w:r>
            <w:proofErr w:type="spellStart"/>
            <w:r>
              <w:rPr>
                <w:sz w:val="18"/>
              </w:rPr>
              <w:t>rasin</w:t>
            </w:r>
            <w:proofErr w:type="spellEnd"/>
            <w:r>
              <w:rPr>
                <w:sz w:val="18"/>
              </w:rPr>
              <w:t xml:space="preserve"> lunga</w:t>
            </w:r>
            <w:r>
              <w:rPr>
                <w:spacing w:val="-4"/>
                <w:sz w:val="18"/>
              </w:rPr>
              <w:t xml:space="preserve"> </w:t>
            </w:r>
            <w:r>
              <w:rPr>
                <w:sz w:val="18"/>
              </w:rPr>
              <w:t>tiv</w:t>
            </w:r>
            <w:r>
              <w:rPr>
                <w:spacing w:val="-2"/>
                <w:sz w:val="18"/>
              </w:rPr>
              <w:t xml:space="preserve"> </w:t>
            </w:r>
            <w:r>
              <w:rPr>
                <w:sz w:val="18"/>
              </w:rPr>
              <w:t>cls</w:t>
            </w:r>
            <w:r>
              <w:rPr>
                <w:spacing w:val="-2"/>
                <w:sz w:val="18"/>
              </w:rPr>
              <w:t xml:space="preserve"> </w:t>
            </w:r>
            <w:r>
              <w:rPr>
                <w:sz w:val="18"/>
              </w:rPr>
              <w:t>A</w:t>
            </w:r>
            <w:r>
              <w:rPr>
                <w:spacing w:val="-1"/>
                <w:sz w:val="18"/>
              </w:rPr>
              <w:t xml:space="preserve"> </w:t>
            </w:r>
            <w:r>
              <w:rPr>
                <w:sz w:val="18"/>
              </w:rPr>
              <w:t>gr=18mm</w:t>
            </w:r>
            <w:r>
              <w:rPr>
                <w:spacing w:val="-2"/>
                <w:sz w:val="18"/>
              </w:rPr>
              <w:t xml:space="preserve"> </w:t>
            </w:r>
            <w:r>
              <w:rPr>
                <w:sz w:val="18"/>
              </w:rPr>
              <w:t>L=6,00 m,</w:t>
            </w:r>
            <w:r>
              <w:rPr>
                <w:spacing w:val="-3"/>
                <w:sz w:val="18"/>
              </w:rPr>
              <w:t xml:space="preserve"> </w:t>
            </w:r>
            <w:r>
              <w:rPr>
                <w:sz w:val="18"/>
              </w:rPr>
              <w:t>S</w:t>
            </w:r>
            <w:r>
              <w:rPr>
                <w:spacing w:val="-2"/>
                <w:sz w:val="18"/>
              </w:rPr>
              <w:t xml:space="preserve"> </w:t>
            </w:r>
            <w:r>
              <w:rPr>
                <w:spacing w:val="-5"/>
                <w:sz w:val="18"/>
              </w:rPr>
              <w:t>942</w:t>
            </w:r>
          </w:p>
        </w:tc>
        <w:tc>
          <w:tcPr>
            <w:tcW w:w="977" w:type="dxa"/>
          </w:tcPr>
          <w:p w14:paraId="61A9D673"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B94E36D" w14:textId="77777777" w:rsidR="00DA3FCC" w:rsidRDefault="00DA3FCC" w:rsidP="00207182">
            <w:pPr>
              <w:pStyle w:val="TableParagraph"/>
              <w:spacing w:before="12" w:line="198" w:lineRule="exact"/>
              <w:ind w:left="110"/>
              <w:rPr>
                <w:sz w:val="18"/>
              </w:rPr>
            </w:pPr>
            <w:r>
              <w:rPr>
                <w:spacing w:val="-2"/>
                <w:sz w:val="18"/>
              </w:rPr>
              <w:t>0,0004</w:t>
            </w:r>
          </w:p>
        </w:tc>
        <w:tc>
          <w:tcPr>
            <w:tcW w:w="1122" w:type="dxa"/>
          </w:tcPr>
          <w:p w14:paraId="29E5AAC9" w14:textId="77777777" w:rsidR="00DA3FCC" w:rsidRDefault="00DA3FCC" w:rsidP="00207182">
            <w:pPr>
              <w:pStyle w:val="TableParagraph"/>
              <w:rPr>
                <w:sz w:val="16"/>
              </w:rPr>
            </w:pPr>
          </w:p>
        </w:tc>
      </w:tr>
      <w:tr w:rsidR="00DA3FCC" w14:paraId="4649441E" w14:textId="77777777" w:rsidTr="00207182">
        <w:trPr>
          <w:trHeight w:val="230"/>
        </w:trPr>
        <w:tc>
          <w:tcPr>
            <w:tcW w:w="698" w:type="dxa"/>
          </w:tcPr>
          <w:p w14:paraId="2088E879" w14:textId="77777777" w:rsidR="00DA3FCC" w:rsidRDefault="00DA3FCC" w:rsidP="00207182">
            <w:pPr>
              <w:pStyle w:val="TableParagraph"/>
              <w:rPr>
                <w:sz w:val="16"/>
              </w:rPr>
            </w:pPr>
          </w:p>
        </w:tc>
        <w:tc>
          <w:tcPr>
            <w:tcW w:w="1539" w:type="dxa"/>
          </w:tcPr>
          <w:p w14:paraId="3F4B27A0" w14:textId="77777777" w:rsidR="00DA3FCC" w:rsidRDefault="00DA3FCC" w:rsidP="00207182">
            <w:pPr>
              <w:pStyle w:val="TableParagraph"/>
              <w:spacing w:before="25"/>
              <w:ind w:left="110"/>
              <w:rPr>
                <w:sz w:val="16"/>
              </w:rPr>
            </w:pPr>
            <w:r>
              <w:rPr>
                <w:spacing w:val="-2"/>
                <w:sz w:val="16"/>
              </w:rPr>
              <w:t>2010102907905</w:t>
            </w:r>
          </w:p>
        </w:tc>
        <w:tc>
          <w:tcPr>
            <w:tcW w:w="4614" w:type="dxa"/>
          </w:tcPr>
          <w:p w14:paraId="413BEB68" w14:textId="77777777" w:rsidR="00DA3FCC" w:rsidRDefault="00DA3FCC" w:rsidP="00207182">
            <w:pPr>
              <w:pStyle w:val="TableParagraph"/>
              <w:ind w:left="108"/>
              <w:rPr>
                <w:sz w:val="18"/>
              </w:rPr>
            </w:pPr>
            <w:r>
              <w:rPr>
                <w:sz w:val="18"/>
              </w:rPr>
              <w:t>Grinda</w:t>
            </w:r>
            <w:r>
              <w:rPr>
                <w:spacing w:val="-2"/>
                <w:sz w:val="18"/>
              </w:rPr>
              <w:t xml:space="preserve"> </w:t>
            </w:r>
            <w:proofErr w:type="spellStart"/>
            <w:r>
              <w:rPr>
                <w:sz w:val="18"/>
              </w:rPr>
              <w:t>rasin</w:t>
            </w:r>
            <w:proofErr w:type="spellEnd"/>
            <w:r>
              <w:rPr>
                <w:sz w:val="18"/>
              </w:rPr>
              <w:t xml:space="preserve"> cls</w:t>
            </w:r>
            <w:r>
              <w:rPr>
                <w:spacing w:val="-2"/>
                <w:sz w:val="18"/>
              </w:rPr>
              <w:t xml:space="preserve"> </w:t>
            </w:r>
            <w:r>
              <w:rPr>
                <w:sz w:val="18"/>
              </w:rPr>
              <w:t>C</w:t>
            </w:r>
            <w:r>
              <w:rPr>
                <w:spacing w:val="-1"/>
                <w:sz w:val="18"/>
              </w:rPr>
              <w:t xml:space="preserve"> </w:t>
            </w:r>
            <w:r>
              <w:rPr>
                <w:sz w:val="18"/>
              </w:rPr>
              <w:t>gr</w:t>
            </w:r>
            <w:r>
              <w:rPr>
                <w:spacing w:val="-3"/>
                <w:sz w:val="18"/>
              </w:rPr>
              <w:t xml:space="preserve"> </w:t>
            </w:r>
            <w:r>
              <w:rPr>
                <w:sz w:val="18"/>
              </w:rPr>
              <w:t>100/120-350/350mm</w:t>
            </w:r>
            <w:r>
              <w:rPr>
                <w:spacing w:val="-1"/>
                <w:sz w:val="18"/>
              </w:rPr>
              <w:t xml:space="preserve"> </w:t>
            </w:r>
            <w:r>
              <w:rPr>
                <w:sz w:val="18"/>
              </w:rPr>
              <w:t>l=3-</w:t>
            </w:r>
            <w:r>
              <w:rPr>
                <w:spacing w:val="-5"/>
                <w:sz w:val="18"/>
              </w:rPr>
              <w:t>6m</w:t>
            </w:r>
          </w:p>
        </w:tc>
        <w:tc>
          <w:tcPr>
            <w:tcW w:w="977" w:type="dxa"/>
          </w:tcPr>
          <w:p w14:paraId="32C2DD28"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8AB2257" w14:textId="77777777" w:rsidR="00DA3FCC" w:rsidRDefault="00DA3FCC" w:rsidP="00207182">
            <w:pPr>
              <w:pStyle w:val="TableParagraph"/>
              <w:spacing w:before="12" w:line="198" w:lineRule="exact"/>
              <w:ind w:left="110"/>
              <w:rPr>
                <w:sz w:val="18"/>
              </w:rPr>
            </w:pPr>
            <w:r>
              <w:rPr>
                <w:spacing w:val="-2"/>
                <w:sz w:val="18"/>
              </w:rPr>
              <w:t>0,0013</w:t>
            </w:r>
          </w:p>
        </w:tc>
        <w:tc>
          <w:tcPr>
            <w:tcW w:w="1122" w:type="dxa"/>
          </w:tcPr>
          <w:p w14:paraId="58516980" w14:textId="77777777" w:rsidR="00DA3FCC" w:rsidRDefault="00DA3FCC" w:rsidP="00207182">
            <w:pPr>
              <w:pStyle w:val="TableParagraph"/>
              <w:rPr>
                <w:sz w:val="16"/>
              </w:rPr>
            </w:pPr>
          </w:p>
        </w:tc>
      </w:tr>
      <w:tr w:rsidR="00DA3FCC" w14:paraId="700C172A" w14:textId="77777777" w:rsidTr="00207182">
        <w:trPr>
          <w:trHeight w:val="230"/>
        </w:trPr>
        <w:tc>
          <w:tcPr>
            <w:tcW w:w="698" w:type="dxa"/>
          </w:tcPr>
          <w:p w14:paraId="03C70CF7" w14:textId="77777777" w:rsidR="00DA3FCC" w:rsidRDefault="00DA3FCC" w:rsidP="00207182">
            <w:pPr>
              <w:pStyle w:val="TableParagraph"/>
              <w:rPr>
                <w:sz w:val="16"/>
              </w:rPr>
            </w:pPr>
          </w:p>
        </w:tc>
        <w:tc>
          <w:tcPr>
            <w:tcW w:w="1539" w:type="dxa"/>
          </w:tcPr>
          <w:p w14:paraId="06491FF3" w14:textId="77777777" w:rsidR="00DA3FCC" w:rsidRDefault="00DA3FCC" w:rsidP="00207182">
            <w:pPr>
              <w:pStyle w:val="TableParagraph"/>
              <w:spacing w:before="23"/>
              <w:ind w:left="110"/>
              <w:rPr>
                <w:sz w:val="16"/>
              </w:rPr>
            </w:pPr>
            <w:r>
              <w:rPr>
                <w:spacing w:val="-2"/>
                <w:sz w:val="16"/>
              </w:rPr>
              <w:t>2020112928335</w:t>
            </w:r>
          </w:p>
        </w:tc>
        <w:tc>
          <w:tcPr>
            <w:tcW w:w="4614" w:type="dxa"/>
          </w:tcPr>
          <w:p w14:paraId="3E5B53F1" w14:textId="77777777" w:rsidR="00DA3FCC" w:rsidRDefault="00DA3FCC" w:rsidP="00207182">
            <w:pPr>
              <w:pStyle w:val="TableParagraph"/>
              <w:ind w:left="108"/>
              <w:rPr>
                <w:sz w:val="18"/>
              </w:rPr>
            </w:pPr>
            <w:r>
              <w:rPr>
                <w:sz w:val="18"/>
              </w:rPr>
              <w:t>Panou</w:t>
            </w:r>
            <w:r>
              <w:rPr>
                <w:spacing w:val="-2"/>
                <w:sz w:val="18"/>
              </w:rPr>
              <w:t xml:space="preserve"> </w:t>
            </w:r>
            <w:r>
              <w:rPr>
                <w:sz w:val="18"/>
              </w:rPr>
              <w:t>de</w:t>
            </w:r>
            <w:r>
              <w:rPr>
                <w:spacing w:val="-1"/>
                <w:sz w:val="18"/>
              </w:rPr>
              <w:t xml:space="preserve"> </w:t>
            </w:r>
            <w:r>
              <w:rPr>
                <w:sz w:val="18"/>
              </w:rPr>
              <w:t>cofraj</w:t>
            </w:r>
            <w:r>
              <w:rPr>
                <w:spacing w:val="-2"/>
                <w:sz w:val="18"/>
              </w:rPr>
              <w:t xml:space="preserve"> </w:t>
            </w:r>
            <w:r>
              <w:rPr>
                <w:sz w:val="18"/>
              </w:rPr>
              <w:t>cu</w:t>
            </w:r>
            <w:r>
              <w:rPr>
                <w:spacing w:val="-1"/>
                <w:sz w:val="18"/>
              </w:rPr>
              <w:t xml:space="preserve"> </w:t>
            </w:r>
            <w:r>
              <w:rPr>
                <w:sz w:val="18"/>
              </w:rPr>
              <w:t>placaj de</w:t>
            </w:r>
            <w:r>
              <w:rPr>
                <w:spacing w:val="-1"/>
                <w:sz w:val="18"/>
              </w:rPr>
              <w:t xml:space="preserve"> </w:t>
            </w:r>
            <w:r>
              <w:rPr>
                <w:sz w:val="18"/>
              </w:rPr>
              <w:t>8</w:t>
            </w:r>
            <w:r>
              <w:rPr>
                <w:spacing w:val="1"/>
                <w:sz w:val="18"/>
              </w:rPr>
              <w:t xml:space="preserve"> </w:t>
            </w:r>
            <w:r>
              <w:rPr>
                <w:spacing w:val="-5"/>
                <w:sz w:val="18"/>
              </w:rPr>
              <w:t>mm</w:t>
            </w:r>
          </w:p>
        </w:tc>
        <w:tc>
          <w:tcPr>
            <w:tcW w:w="977" w:type="dxa"/>
          </w:tcPr>
          <w:p w14:paraId="50B013E6" w14:textId="77777777" w:rsidR="00DA3FCC" w:rsidRDefault="00DA3FCC" w:rsidP="00207182">
            <w:pPr>
              <w:pStyle w:val="TableParagraph"/>
              <w:spacing w:before="12" w:line="198" w:lineRule="exact"/>
              <w:ind w:left="108"/>
              <w:rPr>
                <w:sz w:val="18"/>
              </w:rPr>
            </w:pPr>
            <w:r>
              <w:rPr>
                <w:spacing w:val="-5"/>
                <w:sz w:val="18"/>
              </w:rPr>
              <w:t>m2</w:t>
            </w:r>
          </w:p>
        </w:tc>
        <w:tc>
          <w:tcPr>
            <w:tcW w:w="1119" w:type="dxa"/>
          </w:tcPr>
          <w:p w14:paraId="0DF8461C" w14:textId="77777777" w:rsidR="00DA3FCC" w:rsidRDefault="00DA3FCC" w:rsidP="00207182">
            <w:pPr>
              <w:pStyle w:val="TableParagraph"/>
              <w:spacing w:before="12" w:line="198" w:lineRule="exact"/>
              <w:ind w:left="110"/>
              <w:rPr>
                <w:sz w:val="18"/>
              </w:rPr>
            </w:pPr>
            <w:r>
              <w:rPr>
                <w:spacing w:val="-2"/>
                <w:sz w:val="18"/>
              </w:rPr>
              <w:t>0,060</w:t>
            </w:r>
          </w:p>
        </w:tc>
        <w:tc>
          <w:tcPr>
            <w:tcW w:w="1122" w:type="dxa"/>
          </w:tcPr>
          <w:p w14:paraId="08A654B3" w14:textId="77777777" w:rsidR="00DA3FCC" w:rsidRDefault="00DA3FCC" w:rsidP="00207182">
            <w:pPr>
              <w:pStyle w:val="TableParagraph"/>
              <w:rPr>
                <w:sz w:val="16"/>
              </w:rPr>
            </w:pPr>
          </w:p>
        </w:tc>
      </w:tr>
      <w:tr w:rsidR="00DA3FCC" w14:paraId="016A43E7" w14:textId="77777777" w:rsidTr="00207182">
        <w:trPr>
          <w:trHeight w:val="230"/>
        </w:trPr>
        <w:tc>
          <w:tcPr>
            <w:tcW w:w="698" w:type="dxa"/>
          </w:tcPr>
          <w:p w14:paraId="1AE192AF" w14:textId="77777777" w:rsidR="00DA3FCC" w:rsidRDefault="00DA3FCC" w:rsidP="00207182">
            <w:pPr>
              <w:pStyle w:val="TableParagraph"/>
              <w:rPr>
                <w:sz w:val="16"/>
              </w:rPr>
            </w:pPr>
          </w:p>
        </w:tc>
        <w:tc>
          <w:tcPr>
            <w:tcW w:w="1539" w:type="dxa"/>
          </w:tcPr>
          <w:p w14:paraId="5AC4F0C1" w14:textId="77777777" w:rsidR="00DA3FCC" w:rsidRDefault="00DA3FCC" w:rsidP="00207182">
            <w:pPr>
              <w:pStyle w:val="TableParagraph"/>
              <w:spacing w:before="23"/>
              <w:ind w:left="110"/>
              <w:rPr>
                <w:sz w:val="16"/>
              </w:rPr>
            </w:pPr>
            <w:r>
              <w:rPr>
                <w:spacing w:val="-2"/>
                <w:sz w:val="16"/>
              </w:rPr>
              <w:t>2746133803143</w:t>
            </w:r>
          </w:p>
        </w:tc>
        <w:tc>
          <w:tcPr>
            <w:tcW w:w="4614" w:type="dxa"/>
          </w:tcPr>
          <w:p w14:paraId="50550A42" w14:textId="77777777" w:rsidR="00DA3FCC" w:rsidRDefault="00DA3FCC" w:rsidP="00207182">
            <w:pPr>
              <w:pStyle w:val="TableParagraph"/>
              <w:ind w:left="108"/>
              <w:rPr>
                <w:sz w:val="18"/>
              </w:rPr>
            </w:pPr>
            <w:r>
              <w:rPr>
                <w:sz w:val="18"/>
              </w:rPr>
              <w:t>Sirma</w:t>
            </w:r>
            <w:r>
              <w:rPr>
                <w:spacing w:val="-2"/>
                <w:sz w:val="18"/>
              </w:rPr>
              <w:t xml:space="preserve"> </w:t>
            </w:r>
            <w:r>
              <w:rPr>
                <w:sz w:val="18"/>
              </w:rPr>
              <w:t xml:space="preserve">moale </w:t>
            </w:r>
            <w:proofErr w:type="spellStart"/>
            <w:r>
              <w:rPr>
                <w:sz w:val="18"/>
              </w:rPr>
              <w:t>obisnuita</w:t>
            </w:r>
            <w:proofErr w:type="spellEnd"/>
            <w:r>
              <w:rPr>
                <w:spacing w:val="73"/>
                <w:w w:val="150"/>
                <w:sz w:val="18"/>
              </w:rPr>
              <w:t xml:space="preserve"> </w:t>
            </w:r>
            <w:r>
              <w:rPr>
                <w:sz w:val="18"/>
              </w:rPr>
              <w:t xml:space="preserve">D=3 </w:t>
            </w:r>
            <w:r>
              <w:rPr>
                <w:spacing w:val="-7"/>
                <w:sz w:val="18"/>
              </w:rPr>
              <w:t>mm</w:t>
            </w:r>
          </w:p>
        </w:tc>
        <w:tc>
          <w:tcPr>
            <w:tcW w:w="977" w:type="dxa"/>
          </w:tcPr>
          <w:p w14:paraId="69776043"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3B4E5D3" w14:textId="77777777" w:rsidR="00DA3FCC" w:rsidRDefault="00DA3FCC" w:rsidP="00207182">
            <w:pPr>
              <w:pStyle w:val="TableParagraph"/>
              <w:spacing w:before="12" w:line="198" w:lineRule="exact"/>
              <w:ind w:left="110"/>
              <w:rPr>
                <w:sz w:val="18"/>
              </w:rPr>
            </w:pPr>
            <w:r>
              <w:rPr>
                <w:spacing w:val="-2"/>
                <w:sz w:val="18"/>
              </w:rPr>
              <w:t>0,071</w:t>
            </w:r>
          </w:p>
        </w:tc>
        <w:tc>
          <w:tcPr>
            <w:tcW w:w="1122" w:type="dxa"/>
          </w:tcPr>
          <w:p w14:paraId="6DE19050" w14:textId="77777777" w:rsidR="00DA3FCC" w:rsidRDefault="00DA3FCC" w:rsidP="00207182">
            <w:pPr>
              <w:pStyle w:val="TableParagraph"/>
              <w:rPr>
                <w:sz w:val="16"/>
              </w:rPr>
            </w:pPr>
          </w:p>
        </w:tc>
      </w:tr>
      <w:tr w:rsidR="00DA3FCC" w14:paraId="1123485D" w14:textId="77777777" w:rsidTr="00207182">
        <w:trPr>
          <w:trHeight w:val="230"/>
        </w:trPr>
        <w:tc>
          <w:tcPr>
            <w:tcW w:w="698" w:type="dxa"/>
          </w:tcPr>
          <w:p w14:paraId="64BBABB0" w14:textId="77777777" w:rsidR="00DA3FCC" w:rsidRDefault="00DA3FCC" w:rsidP="00207182">
            <w:pPr>
              <w:pStyle w:val="TableParagraph"/>
              <w:rPr>
                <w:sz w:val="16"/>
              </w:rPr>
            </w:pPr>
          </w:p>
        </w:tc>
        <w:tc>
          <w:tcPr>
            <w:tcW w:w="1539" w:type="dxa"/>
          </w:tcPr>
          <w:p w14:paraId="0EB676AD" w14:textId="77777777" w:rsidR="00DA3FCC" w:rsidRDefault="00DA3FCC" w:rsidP="00207182">
            <w:pPr>
              <w:pStyle w:val="TableParagraph"/>
              <w:spacing w:before="23"/>
              <w:ind w:left="110"/>
              <w:rPr>
                <w:sz w:val="16"/>
              </w:rPr>
            </w:pPr>
            <w:r>
              <w:rPr>
                <w:spacing w:val="-2"/>
                <w:sz w:val="16"/>
              </w:rPr>
              <w:t>2875276311528</w:t>
            </w:r>
          </w:p>
        </w:tc>
        <w:tc>
          <w:tcPr>
            <w:tcW w:w="4614" w:type="dxa"/>
          </w:tcPr>
          <w:p w14:paraId="08F393D5" w14:textId="77777777" w:rsidR="00DA3FCC" w:rsidRDefault="00DA3FCC" w:rsidP="00207182">
            <w:pPr>
              <w:pStyle w:val="TableParagraph"/>
              <w:ind w:left="108"/>
              <w:rPr>
                <w:sz w:val="18"/>
              </w:rPr>
            </w:pPr>
            <w:r>
              <w:rPr>
                <w:sz w:val="18"/>
              </w:rPr>
              <w:t>Scoabe</w:t>
            </w:r>
            <w:r>
              <w:rPr>
                <w:spacing w:val="-2"/>
                <w:sz w:val="18"/>
              </w:rPr>
              <w:t xml:space="preserve"> </w:t>
            </w:r>
            <w:r>
              <w:rPr>
                <w:sz w:val="18"/>
              </w:rPr>
              <w:t>din</w:t>
            </w:r>
            <w:r>
              <w:rPr>
                <w:spacing w:val="-1"/>
                <w:sz w:val="18"/>
              </w:rPr>
              <w:t xml:space="preserve"> </w:t>
            </w:r>
            <w:r>
              <w:rPr>
                <w:spacing w:val="-4"/>
                <w:sz w:val="18"/>
              </w:rPr>
              <w:t>otel</w:t>
            </w:r>
          </w:p>
        </w:tc>
        <w:tc>
          <w:tcPr>
            <w:tcW w:w="977" w:type="dxa"/>
          </w:tcPr>
          <w:p w14:paraId="037B02B6"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123B9AA" w14:textId="77777777" w:rsidR="00DA3FCC" w:rsidRDefault="00DA3FCC" w:rsidP="00207182">
            <w:pPr>
              <w:pStyle w:val="TableParagraph"/>
              <w:spacing w:before="12" w:line="198" w:lineRule="exact"/>
              <w:ind w:left="110"/>
              <w:rPr>
                <w:sz w:val="18"/>
              </w:rPr>
            </w:pPr>
            <w:r>
              <w:rPr>
                <w:spacing w:val="-2"/>
                <w:sz w:val="18"/>
              </w:rPr>
              <w:t>0,042</w:t>
            </w:r>
          </w:p>
        </w:tc>
        <w:tc>
          <w:tcPr>
            <w:tcW w:w="1122" w:type="dxa"/>
          </w:tcPr>
          <w:p w14:paraId="7296756A" w14:textId="77777777" w:rsidR="00DA3FCC" w:rsidRDefault="00DA3FCC" w:rsidP="00207182">
            <w:pPr>
              <w:pStyle w:val="TableParagraph"/>
              <w:rPr>
                <w:sz w:val="16"/>
              </w:rPr>
            </w:pPr>
          </w:p>
        </w:tc>
      </w:tr>
      <w:tr w:rsidR="00DA3FCC" w14:paraId="1F6C78B7" w14:textId="77777777" w:rsidTr="00207182">
        <w:trPr>
          <w:trHeight w:val="230"/>
        </w:trPr>
        <w:tc>
          <w:tcPr>
            <w:tcW w:w="698" w:type="dxa"/>
          </w:tcPr>
          <w:p w14:paraId="119BDE25" w14:textId="77777777" w:rsidR="00DA3FCC" w:rsidRDefault="00DA3FCC" w:rsidP="00207182">
            <w:pPr>
              <w:pStyle w:val="TableParagraph"/>
              <w:rPr>
                <w:sz w:val="16"/>
              </w:rPr>
            </w:pPr>
          </w:p>
        </w:tc>
        <w:tc>
          <w:tcPr>
            <w:tcW w:w="1539" w:type="dxa"/>
          </w:tcPr>
          <w:p w14:paraId="23A5FA6C" w14:textId="77777777" w:rsidR="00DA3FCC" w:rsidRDefault="00DA3FCC" w:rsidP="00207182">
            <w:pPr>
              <w:pStyle w:val="TableParagraph"/>
              <w:spacing w:before="23"/>
              <w:ind w:left="110"/>
              <w:rPr>
                <w:sz w:val="16"/>
              </w:rPr>
            </w:pPr>
            <w:r>
              <w:rPr>
                <w:spacing w:val="-2"/>
                <w:sz w:val="16"/>
              </w:rPr>
              <w:t>2320187315789</w:t>
            </w:r>
          </w:p>
        </w:tc>
        <w:tc>
          <w:tcPr>
            <w:tcW w:w="4614" w:type="dxa"/>
          </w:tcPr>
          <w:p w14:paraId="3184D7ED" w14:textId="77777777" w:rsidR="00DA3FCC" w:rsidRDefault="00DA3FCC" w:rsidP="00207182">
            <w:pPr>
              <w:pStyle w:val="TableParagraph"/>
              <w:ind w:left="108"/>
              <w:rPr>
                <w:sz w:val="18"/>
              </w:rPr>
            </w:pPr>
            <w:proofErr w:type="spellStart"/>
            <w:r>
              <w:rPr>
                <w:spacing w:val="-2"/>
                <w:sz w:val="18"/>
              </w:rPr>
              <w:t>Decofrol</w:t>
            </w:r>
            <w:proofErr w:type="spellEnd"/>
          </w:p>
        </w:tc>
        <w:tc>
          <w:tcPr>
            <w:tcW w:w="977" w:type="dxa"/>
          </w:tcPr>
          <w:p w14:paraId="505C7F01"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7813663"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03103276" w14:textId="77777777" w:rsidR="00DA3FCC" w:rsidRDefault="00DA3FCC" w:rsidP="00207182">
            <w:pPr>
              <w:pStyle w:val="TableParagraph"/>
              <w:rPr>
                <w:sz w:val="16"/>
              </w:rPr>
            </w:pPr>
          </w:p>
        </w:tc>
      </w:tr>
      <w:tr w:rsidR="00DA3FCC" w14:paraId="31BE1B0D" w14:textId="77777777" w:rsidTr="00207182">
        <w:trPr>
          <w:trHeight w:val="482"/>
        </w:trPr>
        <w:tc>
          <w:tcPr>
            <w:tcW w:w="698" w:type="dxa"/>
          </w:tcPr>
          <w:p w14:paraId="1F5FBF87" w14:textId="77777777" w:rsidR="00DA3FCC" w:rsidRDefault="00DA3FCC" w:rsidP="00207182">
            <w:pPr>
              <w:pStyle w:val="TableParagraph"/>
              <w:spacing w:before="113"/>
              <w:ind w:left="94"/>
              <w:jc w:val="center"/>
            </w:pPr>
            <w:r>
              <w:rPr>
                <w:spacing w:val="-5"/>
              </w:rPr>
              <w:t>83</w:t>
            </w:r>
          </w:p>
        </w:tc>
        <w:tc>
          <w:tcPr>
            <w:tcW w:w="1539" w:type="dxa"/>
          </w:tcPr>
          <w:p w14:paraId="37436D9E" w14:textId="77777777" w:rsidR="00DA3FCC" w:rsidRDefault="00DA3FCC" w:rsidP="00207182">
            <w:pPr>
              <w:pStyle w:val="TableParagraph"/>
              <w:spacing w:line="251" w:lineRule="exact"/>
              <w:ind w:left="439"/>
            </w:pPr>
            <w:r>
              <w:rPr>
                <w:spacing w:val="-2"/>
              </w:rPr>
              <w:t>PD04A</w:t>
            </w:r>
          </w:p>
        </w:tc>
        <w:tc>
          <w:tcPr>
            <w:tcW w:w="4614" w:type="dxa"/>
          </w:tcPr>
          <w:p w14:paraId="30D11C7E" w14:textId="77777777" w:rsidR="00DA3FCC" w:rsidRDefault="00DA3FCC" w:rsidP="00207182">
            <w:pPr>
              <w:pStyle w:val="TableParagraph"/>
              <w:spacing w:line="251" w:lineRule="exact"/>
              <w:ind w:left="108"/>
            </w:pPr>
            <w:r>
              <w:t>Montarea</w:t>
            </w:r>
            <w:r>
              <w:rPr>
                <w:spacing w:val="-8"/>
              </w:rPr>
              <w:t xml:space="preserve"> </w:t>
            </w:r>
            <w:r>
              <w:t>armaturilor</w:t>
            </w:r>
            <w:r>
              <w:rPr>
                <w:spacing w:val="-6"/>
              </w:rPr>
              <w:t xml:space="preserve"> </w:t>
            </w:r>
            <w:r>
              <w:rPr>
                <w:spacing w:val="-4"/>
              </w:rPr>
              <w:t>A500</w:t>
            </w:r>
          </w:p>
        </w:tc>
        <w:tc>
          <w:tcPr>
            <w:tcW w:w="977" w:type="dxa"/>
          </w:tcPr>
          <w:p w14:paraId="613EDC4C" w14:textId="77777777" w:rsidR="00DA3FCC" w:rsidRDefault="00DA3FCC" w:rsidP="00207182">
            <w:pPr>
              <w:pStyle w:val="TableParagraph"/>
              <w:spacing w:before="113"/>
              <w:ind w:left="8" w:right="1"/>
              <w:jc w:val="center"/>
            </w:pPr>
            <w:r>
              <w:rPr>
                <w:spacing w:val="-5"/>
              </w:rPr>
              <w:t>kg</w:t>
            </w:r>
          </w:p>
        </w:tc>
        <w:tc>
          <w:tcPr>
            <w:tcW w:w="1119" w:type="dxa"/>
          </w:tcPr>
          <w:p w14:paraId="4396373C" w14:textId="77777777" w:rsidR="00DA3FCC" w:rsidRDefault="00DA3FCC" w:rsidP="00207182">
            <w:pPr>
              <w:pStyle w:val="TableParagraph"/>
              <w:rPr>
                <w:sz w:val="18"/>
              </w:rPr>
            </w:pPr>
          </w:p>
        </w:tc>
        <w:tc>
          <w:tcPr>
            <w:tcW w:w="1122" w:type="dxa"/>
          </w:tcPr>
          <w:p w14:paraId="74D1DAA6" w14:textId="77777777" w:rsidR="00DA3FCC" w:rsidRDefault="00DA3FCC" w:rsidP="00207182">
            <w:pPr>
              <w:pStyle w:val="TableParagraph"/>
              <w:spacing w:before="125"/>
              <w:ind w:right="102"/>
              <w:jc w:val="right"/>
              <w:rPr>
                <w:sz w:val="20"/>
              </w:rPr>
            </w:pPr>
            <w:r>
              <w:rPr>
                <w:spacing w:val="-2"/>
                <w:sz w:val="20"/>
              </w:rPr>
              <w:t>83,27</w:t>
            </w:r>
          </w:p>
        </w:tc>
      </w:tr>
      <w:tr w:rsidR="00DA3FCC" w14:paraId="11507155" w14:textId="77777777" w:rsidTr="00207182">
        <w:trPr>
          <w:trHeight w:val="230"/>
        </w:trPr>
        <w:tc>
          <w:tcPr>
            <w:tcW w:w="698" w:type="dxa"/>
          </w:tcPr>
          <w:p w14:paraId="6520883A" w14:textId="77777777" w:rsidR="00DA3FCC" w:rsidRDefault="00DA3FCC" w:rsidP="00207182">
            <w:pPr>
              <w:pStyle w:val="TableParagraph"/>
              <w:rPr>
                <w:sz w:val="16"/>
              </w:rPr>
            </w:pPr>
          </w:p>
        </w:tc>
        <w:tc>
          <w:tcPr>
            <w:tcW w:w="1539" w:type="dxa"/>
          </w:tcPr>
          <w:p w14:paraId="2C17165A" w14:textId="77777777" w:rsidR="00DA3FCC" w:rsidRDefault="00DA3FCC" w:rsidP="00207182">
            <w:pPr>
              <w:pStyle w:val="TableParagraph"/>
              <w:spacing w:before="23"/>
              <w:ind w:left="110"/>
              <w:rPr>
                <w:sz w:val="16"/>
              </w:rPr>
            </w:pPr>
            <w:r>
              <w:rPr>
                <w:spacing w:val="-2"/>
                <w:sz w:val="16"/>
              </w:rPr>
              <w:t>7123020011140</w:t>
            </w:r>
          </w:p>
        </w:tc>
        <w:tc>
          <w:tcPr>
            <w:tcW w:w="4614" w:type="dxa"/>
          </w:tcPr>
          <w:p w14:paraId="0CC14926" w14:textId="77777777" w:rsidR="00DA3FCC" w:rsidRDefault="00DA3FCC" w:rsidP="00207182">
            <w:pPr>
              <w:pStyle w:val="TableParagraph"/>
              <w:ind w:left="108"/>
              <w:rPr>
                <w:sz w:val="18"/>
              </w:rPr>
            </w:pPr>
            <w:r>
              <w:rPr>
                <w:sz w:val="18"/>
              </w:rPr>
              <w:t>Fierar</w:t>
            </w:r>
            <w:r>
              <w:rPr>
                <w:spacing w:val="-4"/>
                <w:sz w:val="18"/>
              </w:rPr>
              <w:t xml:space="preserve"> </w:t>
            </w:r>
            <w:r>
              <w:rPr>
                <w:spacing w:val="-2"/>
                <w:sz w:val="18"/>
              </w:rPr>
              <w:t>beton</w:t>
            </w:r>
          </w:p>
        </w:tc>
        <w:tc>
          <w:tcPr>
            <w:tcW w:w="977" w:type="dxa"/>
          </w:tcPr>
          <w:p w14:paraId="6E1FF119"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A71320F"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439A4B88" w14:textId="77777777" w:rsidR="00DA3FCC" w:rsidRDefault="00DA3FCC" w:rsidP="00207182">
            <w:pPr>
              <w:pStyle w:val="TableParagraph"/>
              <w:rPr>
                <w:sz w:val="16"/>
              </w:rPr>
            </w:pPr>
          </w:p>
        </w:tc>
      </w:tr>
      <w:tr w:rsidR="00DA3FCC" w14:paraId="6D7A43DF" w14:textId="77777777" w:rsidTr="00207182">
        <w:trPr>
          <w:trHeight w:val="230"/>
        </w:trPr>
        <w:tc>
          <w:tcPr>
            <w:tcW w:w="698" w:type="dxa"/>
          </w:tcPr>
          <w:p w14:paraId="561883F3" w14:textId="77777777" w:rsidR="00DA3FCC" w:rsidRDefault="00DA3FCC" w:rsidP="00207182">
            <w:pPr>
              <w:pStyle w:val="TableParagraph"/>
              <w:rPr>
                <w:sz w:val="16"/>
              </w:rPr>
            </w:pPr>
          </w:p>
        </w:tc>
        <w:tc>
          <w:tcPr>
            <w:tcW w:w="1539" w:type="dxa"/>
          </w:tcPr>
          <w:p w14:paraId="058AD25B" w14:textId="77777777" w:rsidR="00DA3FCC" w:rsidRDefault="00DA3FCC" w:rsidP="00207182">
            <w:pPr>
              <w:pStyle w:val="TableParagraph"/>
              <w:spacing w:before="23"/>
              <w:ind w:left="110"/>
              <w:rPr>
                <w:sz w:val="16"/>
              </w:rPr>
            </w:pPr>
            <w:r>
              <w:rPr>
                <w:spacing w:val="-2"/>
                <w:sz w:val="16"/>
              </w:rPr>
              <w:t>271060200100-</w:t>
            </w:r>
            <w:r>
              <w:rPr>
                <w:spacing w:val="-10"/>
                <w:sz w:val="16"/>
              </w:rPr>
              <w:t>1</w:t>
            </w:r>
          </w:p>
        </w:tc>
        <w:tc>
          <w:tcPr>
            <w:tcW w:w="4614" w:type="dxa"/>
          </w:tcPr>
          <w:p w14:paraId="39B48EB4" w14:textId="77777777" w:rsidR="00DA3FCC" w:rsidRDefault="00DA3FCC" w:rsidP="00207182">
            <w:pPr>
              <w:pStyle w:val="TableParagraph"/>
              <w:ind w:left="108"/>
              <w:rPr>
                <w:sz w:val="18"/>
              </w:rPr>
            </w:pPr>
            <w:r>
              <w:rPr>
                <w:sz w:val="18"/>
              </w:rPr>
              <w:t>Armaturi</w:t>
            </w:r>
            <w:r>
              <w:rPr>
                <w:spacing w:val="-4"/>
                <w:sz w:val="18"/>
              </w:rPr>
              <w:t xml:space="preserve"> </w:t>
            </w:r>
            <w:r>
              <w:rPr>
                <w:spacing w:val="-2"/>
                <w:sz w:val="18"/>
              </w:rPr>
              <w:t>A500S</w:t>
            </w:r>
          </w:p>
        </w:tc>
        <w:tc>
          <w:tcPr>
            <w:tcW w:w="977" w:type="dxa"/>
          </w:tcPr>
          <w:p w14:paraId="5ED358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6CEC4B76"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4017D605" w14:textId="77777777" w:rsidR="00DA3FCC" w:rsidRDefault="00DA3FCC" w:rsidP="00207182">
            <w:pPr>
              <w:pStyle w:val="TableParagraph"/>
              <w:rPr>
                <w:sz w:val="16"/>
              </w:rPr>
            </w:pPr>
          </w:p>
        </w:tc>
      </w:tr>
      <w:tr w:rsidR="00DA3FCC" w14:paraId="7AA8684C" w14:textId="77777777" w:rsidTr="00207182">
        <w:trPr>
          <w:trHeight w:val="230"/>
        </w:trPr>
        <w:tc>
          <w:tcPr>
            <w:tcW w:w="698" w:type="dxa"/>
          </w:tcPr>
          <w:p w14:paraId="068ABBD9" w14:textId="77777777" w:rsidR="00DA3FCC" w:rsidRDefault="00DA3FCC" w:rsidP="00207182">
            <w:pPr>
              <w:pStyle w:val="TableParagraph"/>
              <w:rPr>
                <w:sz w:val="16"/>
              </w:rPr>
            </w:pPr>
          </w:p>
        </w:tc>
        <w:tc>
          <w:tcPr>
            <w:tcW w:w="1539" w:type="dxa"/>
          </w:tcPr>
          <w:p w14:paraId="135534CC" w14:textId="77777777" w:rsidR="00DA3FCC" w:rsidRDefault="00DA3FCC" w:rsidP="00207182">
            <w:pPr>
              <w:pStyle w:val="TableParagraph"/>
              <w:spacing w:before="23"/>
              <w:ind w:left="110"/>
              <w:rPr>
                <w:sz w:val="16"/>
              </w:rPr>
            </w:pPr>
            <w:r>
              <w:rPr>
                <w:spacing w:val="-2"/>
                <w:sz w:val="16"/>
              </w:rPr>
              <w:t>2746133803141</w:t>
            </w:r>
          </w:p>
        </w:tc>
        <w:tc>
          <w:tcPr>
            <w:tcW w:w="4614" w:type="dxa"/>
          </w:tcPr>
          <w:p w14:paraId="46D73C18" w14:textId="77777777" w:rsidR="00DA3FCC" w:rsidRDefault="00DA3FCC" w:rsidP="00207182">
            <w:pPr>
              <w:pStyle w:val="TableParagraph"/>
              <w:ind w:left="108"/>
              <w:rPr>
                <w:sz w:val="18"/>
              </w:rPr>
            </w:pPr>
            <w:r>
              <w:rPr>
                <w:sz w:val="18"/>
              </w:rPr>
              <w:t>Sirma</w:t>
            </w:r>
            <w:r>
              <w:rPr>
                <w:spacing w:val="-2"/>
                <w:sz w:val="18"/>
              </w:rPr>
              <w:t xml:space="preserve"> </w:t>
            </w:r>
            <w:r>
              <w:rPr>
                <w:sz w:val="18"/>
              </w:rPr>
              <w:t xml:space="preserve">moale </w:t>
            </w:r>
            <w:proofErr w:type="spellStart"/>
            <w:r>
              <w:rPr>
                <w:sz w:val="18"/>
              </w:rPr>
              <w:t>obisnuita</w:t>
            </w:r>
            <w:proofErr w:type="spellEnd"/>
            <w:r>
              <w:rPr>
                <w:spacing w:val="73"/>
                <w:w w:val="150"/>
                <w:sz w:val="18"/>
              </w:rPr>
              <w:t xml:space="preserve"> </w:t>
            </w:r>
            <w:r>
              <w:rPr>
                <w:sz w:val="18"/>
              </w:rPr>
              <w:t xml:space="preserve">D=1 </w:t>
            </w:r>
            <w:r>
              <w:rPr>
                <w:spacing w:val="-7"/>
                <w:sz w:val="18"/>
              </w:rPr>
              <w:t>mm</w:t>
            </w:r>
          </w:p>
        </w:tc>
        <w:tc>
          <w:tcPr>
            <w:tcW w:w="977" w:type="dxa"/>
          </w:tcPr>
          <w:p w14:paraId="4A2931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9521CA5" w14:textId="77777777" w:rsidR="00DA3FCC" w:rsidRDefault="00DA3FCC" w:rsidP="00207182">
            <w:pPr>
              <w:pStyle w:val="TableParagraph"/>
              <w:spacing w:before="12" w:line="198" w:lineRule="exact"/>
              <w:ind w:left="110"/>
              <w:rPr>
                <w:sz w:val="18"/>
              </w:rPr>
            </w:pPr>
            <w:r>
              <w:rPr>
                <w:spacing w:val="-2"/>
                <w:sz w:val="18"/>
              </w:rPr>
              <w:t>0,015</w:t>
            </w:r>
          </w:p>
        </w:tc>
        <w:tc>
          <w:tcPr>
            <w:tcW w:w="1122" w:type="dxa"/>
          </w:tcPr>
          <w:p w14:paraId="4E219D9D" w14:textId="77777777" w:rsidR="00DA3FCC" w:rsidRDefault="00DA3FCC" w:rsidP="00207182">
            <w:pPr>
              <w:pStyle w:val="TableParagraph"/>
              <w:rPr>
                <w:sz w:val="16"/>
              </w:rPr>
            </w:pPr>
          </w:p>
        </w:tc>
      </w:tr>
    </w:tbl>
    <w:p w14:paraId="29B62AC4" w14:textId="77777777" w:rsidR="00DA3FCC" w:rsidRDefault="00DA3FCC" w:rsidP="00DA3FCC">
      <w:pPr>
        <w:pStyle w:val="TableParagraph"/>
        <w:rPr>
          <w:sz w:val="16"/>
        </w:rPr>
        <w:sectPr w:rsidR="00DA3FCC" w:rsidSect="00DA3FCC">
          <w:type w:val="continuous"/>
          <w:pgSz w:w="11910" w:h="16850"/>
          <w:pgMar w:top="1400" w:right="425" w:bottom="1279"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15A057C8" w14:textId="77777777" w:rsidTr="00207182">
        <w:trPr>
          <w:trHeight w:val="506"/>
        </w:trPr>
        <w:tc>
          <w:tcPr>
            <w:tcW w:w="698" w:type="dxa"/>
          </w:tcPr>
          <w:p w14:paraId="4C935E1F" w14:textId="77777777" w:rsidR="00DA3FCC" w:rsidRDefault="00DA3FCC" w:rsidP="00207182">
            <w:pPr>
              <w:pStyle w:val="TableParagraph"/>
              <w:spacing w:before="125"/>
              <w:ind w:left="94"/>
              <w:jc w:val="center"/>
            </w:pPr>
            <w:r>
              <w:rPr>
                <w:spacing w:val="-5"/>
              </w:rPr>
              <w:lastRenderedPageBreak/>
              <w:t>84</w:t>
            </w:r>
          </w:p>
        </w:tc>
        <w:tc>
          <w:tcPr>
            <w:tcW w:w="1539" w:type="dxa"/>
          </w:tcPr>
          <w:p w14:paraId="4C8E9896" w14:textId="77777777" w:rsidR="00DA3FCC" w:rsidRDefault="00DA3FCC" w:rsidP="00207182">
            <w:pPr>
              <w:pStyle w:val="TableParagraph"/>
              <w:spacing w:before="10"/>
              <w:ind w:left="494"/>
            </w:pPr>
            <w:r>
              <w:rPr>
                <w:spacing w:val="-2"/>
              </w:rPr>
              <w:t>Dl119</w:t>
            </w:r>
          </w:p>
        </w:tc>
        <w:tc>
          <w:tcPr>
            <w:tcW w:w="4614" w:type="dxa"/>
          </w:tcPr>
          <w:p w14:paraId="15809DB8" w14:textId="77777777" w:rsidR="00DA3FCC" w:rsidRDefault="00DA3FCC" w:rsidP="00207182">
            <w:pPr>
              <w:pStyle w:val="TableParagraph"/>
              <w:spacing w:line="252" w:lineRule="exact"/>
              <w:ind w:left="108"/>
            </w:pPr>
            <w:proofErr w:type="spellStart"/>
            <w:r>
              <w:t>Fundatii</w:t>
            </w:r>
            <w:proofErr w:type="spellEnd"/>
            <w:r>
              <w:rPr>
                <w:spacing w:val="-7"/>
              </w:rPr>
              <w:t xml:space="preserve"> </w:t>
            </w:r>
            <w:r>
              <w:t>monolite</w:t>
            </w:r>
            <w:r>
              <w:rPr>
                <w:spacing w:val="-5"/>
              </w:rPr>
              <w:t xml:space="preserve"> </w:t>
            </w:r>
            <w:r>
              <w:t>din</w:t>
            </w:r>
            <w:r>
              <w:rPr>
                <w:spacing w:val="-5"/>
              </w:rPr>
              <w:t xml:space="preserve"> </w:t>
            </w:r>
            <w:r>
              <w:t>beton</w:t>
            </w:r>
            <w:r>
              <w:rPr>
                <w:spacing w:val="-8"/>
              </w:rPr>
              <w:t xml:space="preserve"> </w:t>
            </w:r>
            <w:r>
              <w:t>C25/30</w:t>
            </w:r>
            <w:r>
              <w:rPr>
                <w:spacing w:val="-8"/>
              </w:rPr>
              <w:t xml:space="preserve"> </w:t>
            </w:r>
            <w:r>
              <w:t>la</w:t>
            </w:r>
            <w:r>
              <w:rPr>
                <w:spacing w:val="-5"/>
              </w:rPr>
              <w:t xml:space="preserve"> </w:t>
            </w:r>
            <w:r>
              <w:t xml:space="preserve">edificiile </w:t>
            </w:r>
            <w:r>
              <w:rPr>
                <w:spacing w:val="-2"/>
              </w:rPr>
              <w:t>artificiale</w:t>
            </w:r>
          </w:p>
        </w:tc>
        <w:tc>
          <w:tcPr>
            <w:tcW w:w="977" w:type="dxa"/>
          </w:tcPr>
          <w:p w14:paraId="022F4C8D" w14:textId="77777777" w:rsidR="00DA3FCC" w:rsidRDefault="00DA3FCC" w:rsidP="00207182">
            <w:pPr>
              <w:pStyle w:val="TableParagraph"/>
              <w:spacing w:before="125"/>
              <w:ind w:right="337"/>
              <w:jc w:val="right"/>
            </w:pPr>
            <w:r>
              <w:rPr>
                <w:spacing w:val="-5"/>
              </w:rPr>
              <w:t>m3</w:t>
            </w:r>
          </w:p>
        </w:tc>
        <w:tc>
          <w:tcPr>
            <w:tcW w:w="1119" w:type="dxa"/>
          </w:tcPr>
          <w:p w14:paraId="6B98733E" w14:textId="77777777" w:rsidR="00DA3FCC" w:rsidRDefault="00DA3FCC" w:rsidP="00207182">
            <w:pPr>
              <w:pStyle w:val="TableParagraph"/>
              <w:rPr>
                <w:sz w:val="18"/>
              </w:rPr>
            </w:pPr>
          </w:p>
        </w:tc>
        <w:tc>
          <w:tcPr>
            <w:tcW w:w="1122" w:type="dxa"/>
          </w:tcPr>
          <w:p w14:paraId="528A104E" w14:textId="77777777" w:rsidR="00DA3FCC" w:rsidRDefault="00DA3FCC" w:rsidP="00207182">
            <w:pPr>
              <w:pStyle w:val="TableParagraph"/>
              <w:spacing w:before="137"/>
              <w:ind w:right="101"/>
              <w:jc w:val="right"/>
              <w:rPr>
                <w:sz w:val="20"/>
              </w:rPr>
            </w:pPr>
            <w:r>
              <w:rPr>
                <w:spacing w:val="-4"/>
                <w:sz w:val="20"/>
              </w:rPr>
              <w:t>3,08</w:t>
            </w:r>
          </w:p>
        </w:tc>
      </w:tr>
      <w:tr w:rsidR="00DA3FCC" w14:paraId="0575D890" w14:textId="77777777" w:rsidTr="00207182">
        <w:trPr>
          <w:trHeight w:val="230"/>
        </w:trPr>
        <w:tc>
          <w:tcPr>
            <w:tcW w:w="698" w:type="dxa"/>
          </w:tcPr>
          <w:p w14:paraId="43544628" w14:textId="77777777" w:rsidR="00DA3FCC" w:rsidRDefault="00DA3FCC" w:rsidP="00207182">
            <w:pPr>
              <w:pStyle w:val="TableParagraph"/>
              <w:rPr>
                <w:sz w:val="16"/>
              </w:rPr>
            </w:pPr>
          </w:p>
        </w:tc>
        <w:tc>
          <w:tcPr>
            <w:tcW w:w="1539" w:type="dxa"/>
          </w:tcPr>
          <w:p w14:paraId="131456B5" w14:textId="77777777" w:rsidR="00DA3FCC" w:rsidRDefault="00DA3FCC" w:rsidP="00207182">
            <w:pPr>
              <w:pStyle w:val="TableParagraph"/>
              <w:spacing w:before="23"/>
              <w:ind w:right="381"/>
              <w:jc w:val="right"/>
              <w:rPr>
                <w:sz w:val="16"/>
              </w:rPr>
            </w:pPr>
            <w:r>
              <w:rPr>
                <w:spacing w:val="-2"/>
                <w:sz w:val="16"/>
              </w:rPr>
              <w:t>9310060019930</w:t>
            </w:r>
          </w:p>
        </w:tc>
        <w:tc>
          <w:tcPr>
            <w:tcW w:w="4614" w:type="dxa"/>
          </w:tcPr>
          <w:p w14:paraId="0E4F1FFE" w14:textId="77777777" w:rsidR="00DA3FCC" w:rsidRDefault="00DA3FCC" w:rsidP="00207182">
            <w:pPr>
              <w:pStyle w:val="TableParagraph"/>
              <w:ind w:left="108"/>
              <w:rPr>
                <w:sz w:val="18"/>
              </w:rPr>
            </w:pPr>
            <w:r>
              <w:rPr>
                <w:spacing w:val="-2"/>
                <w:sz w:val="18"/>
              </w:rPr>
              <w:t>Muncitor</w:t>
            </w:r>
          </w:p>
        </w:tc>
        <w:tc>
          <w:tcPr>
            <w:tcW w:w="977" w:type="dxa"/>
          </w:tcPr>
          <w:p w14:paraId="0C8B1CA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FD61FA8" w14:textId="77777777" w:rsidR="00DA3FCC" w:rsidRDefault="00DA3FCC" w:rsidP="00207182">
            <w:pPr>
              <w:pStyle w:val="TableParagraph"/>
              <w:spacing w:before="12" w:line="198" w:lineRule="exact"/>
              <w:ind w:left="110"/>
              <w:rPr>
                <w:sz w:val="18"/>
              </w:rPr>
            </w:pPr>
            <w:r>
              <w:rPr>
                <w:spacing w:val="-2"/>
                <w:sz w:val="18"/>
              </w:rPr>
              <w:t>3,190</w:t>
            </w:r>
          </w:p>
        </w:tc>
        <w:tc>
          <w:tcPr>
            <w:tcW w:w="1122" w:type="dxa"/>
          </w:tcPr>
          <w:p w14:paraId="648961B2" w14:textId="77777777" w:rsidR="00DA3FCC" w:rsidRDefault="00DA3FCC" w:rsidP="00207182">
            <w:pPr>
              <w:pStyle w:val="TableParagraph"/>
              <w:rPr>
                <w:sz w:val="16"/>
              </w:rPr>
            </w:pPr>
          </w:p>
        </w:tc>
      </w:tr>
      <w:tr w:rsidR="00DA3FCC" w14:paraId="1581BC1E" w14:textId="77777777" w:rsidTr="00207182">
        <w:trPr>
          <w:trHeight w:val="366"/>
        </w:trPr>
        <w:tc>
          <w:tcPr>
            <w:tcW w:w="698" w:type="dxa"/>
          </w:tcPr>
          <w:p w14:paraId="1501B933" w14:textId="77777777" w:rsidR="00DA3FCC" w:rsidRDefault="00DA3FCC" w:rsidP="00207182">
            <w:pPr>
              <w:pStyle w:val="TableParagraph"/>
              <w:rPr>
                <w:sz w:val="18"/>
              </w:rPr>
            </w:pPr>
          </w:p>
        </w:tc>
        <w:tc>
          <w:tcPr>
            <w:tcW w:w="1539" w:type="dxa"/>
          </w:tcPr>
          <w:p w14:paraId="7E2A856F" w14:textId="77777777" w:rsidR="00DA3FCC" w:rsidRDefault="00DA3FCC" w:rsidP="00207182">
            <w:pPr>
              <w:pStyle w:val="TableParagraph"/>
              <w:spacing w:line="183" w:lineRule="exact"/>
              <w:ind w:left="110"/>
              <w:rPr>
                <w:sz w:val="16"/>
              </w:rPr>
            </w:pPr>
            <w:r>
              <w:rPr>
                <w:spacing w:val="-2"/>
                <w:sz w:val="16"/>
              </w:rPr>
              <w:t>2663102100001-</w:t>
            </w:r>
            <w:r>
              <w:rPr>
                <w:spacing w:val="-5"/>
                <w:sz w:val="16"/>
              </w:rPr>
              <w:t>C2</w:t>
            </w:r>
          </w:p>
          <w:p w14:paraId="404DDE19" w14:textId="77777777" w:rsidR="00DA3FCC" w:rsidRDefault="00DA3FCC" w:rsidP="00207182">
            <w:pPr>
              <w:pStyle w:val="TableParagraph"/>
              <w:spacing w:before="1" w:line="163" w:lineRule="exact"/>
              <w:ind w:left="110"/>
              <w:rPr>
                <w:sz w:val="16"/>
              </w:rPr>
            </w:pPr>
            <w:r>
              <w:rPr>
                <w:spacing w:val="-4"/>
                <w:sz w:val="16"/>
              </w:rPr>
              <w:t>5/30</w:t>
            </w:r>
          </w:p>
        </w:tc>
        <w:tc>
          <w:tcPr>
            <w:tcW w:w="4614" w:type="dxa"/>
          </w:tcPr>
          <w:p w14:paraId="064E38C8" w14:textId="77777777" w:rsidR="00DA3FCC" w:rsidRDefault="00DA3FCC" w:rsidP="00207182">
            <w:pPr>
              <w:pStyle w:val="TableParagraph"/>
              <w:ind w:left="108"/>
              <w:rPr>
                <w:sz w:val="18"/>
              </w:rPr>
            </w:pPr>
            <w:r>
              <w:rPr>
                <w:sz w:val="18"/>
              </w:rPr>
              <w:t>Beton</w:t>
            </w:r>
            <w:r>
              <w:rPr>
                <w:spacing w:val="1"/>
                <w:sz w:val="18"/>
              </w:rPr>
              <w:t xml:space="preserve"> </w:t>
            </w:r>
            <w:r>
              <w:rPr>
                <w:spacing w:val="-2"/>
                <w:sz w:val="18"/>
              </w:rPr>
              <w:t>C25/30</w:t>
            </w:r>
          </w:p>
        </w:tc>
        <w:tc>
          <w:tcPr>
            <w:tcW w:w="977" w:type="dxa"/>
          </w:tcPr>
          <w:p w14:paraId="01E50004" w14:textId="77777777" w:rsidR="00DA3FCC" w:rsidRDefault="00DA3FCC" w:rsidP="00207182">
            <w:pPr>
              <w:pStyle w:val="TableParagraph"/>
              <w:spacing w:before="79"/>
              <w:ind w:left="108"/>
              <w:rPr>
                <w:sz w:val="18"/>
              </w:rPr>
            </w:pPr>
            <w:r>
              <w:rPr>
                <w:spacing w:val="-5"/>
                <w:sz w:val="18"/>
              </w:rPr>
              <w:t>m3</w:t>
            </w:r>
          </w:p>
        </w:tc>
        <w:tc>
          <w:tcPr>
            <w:tcW w:w="1119" w:type="dxa"/>
          </w:tcPr>
          <w:p w14:paraId="493E4523" w14:textId="77777777" w:rsidR="00DA3FCC" w:rsidRDefault="00DA3FCC" w:rsidP="00207182">
            <w:pPr>
              <w:pStyle w:val="TableParagraph"/>
              <w:spacing w:before="79"/>
              <w:ind w:left="110"/>
              <w:rPr>
                <w:sz w:val="18"/>
              </w:rPr>
            </w:pPr>
            <w:r>
              <w:rPr>
                <w:spacing w:val="-2"/>
                <w:sz w:val="18"/>
              </w:rPr>
              <w:t>1,020</w:t>
            </w:r>
          </w:p>
        </w:tc>
        <w:tc>
          <w:tcPr>
            <w:tcW w:w="1122" w:type="dxa"/>
          </w:tcPr>
          <w:p w14:paraId="74EF2595" w14:textId="77777777" w:rsidR="00DA3FCC" w:rsidRDefault="00DA3FCC" w:rsidP="00207182">
            <w:pPr>
              <w:pStyle w:val="TableParagraph"/>
              <w:rPr>
                <w:sz w:val="18"/>
              </w:rPr>
            </w:pPr>
          </w:p>
        </w:tc>
      </w:tr>
      <w:tr w:rsidR="00DA3FCC" w14:paraId="63BED31D" w14:textId="77777777" w:rsidTr="00207182">
        <w:trPr>
          <w:trHeight w:val="230"/>
        </w:trPr>
        <w:tc>
          <w:tcPr>
            <w:tcW w:w="698" w:type="dxa"/>
          </w:tcPr>
          <w:p w14:paraId="2D1A8F76" w14:textId="77777777" w:rsidR="00DA3FCC" w:rsidRDefault="00DA3FCC" w:rsidP="00207182">
            <w:pPr>
              <w:pStyle w:val="TableParagraph"/>
              <w:rPr>
                <w:sz w:val="16"/>
              </w:rPr>
            </w:pPr>
          </w:p>
        </w:tc>
        <w:tc>
          <w:tcPr>
            <w:tcW w:w="1539" w:type="dxa"/>
          </w:tcPr>
          <w:p w14:paraId="6EFE5D0F" w14:textId="77777777" w:rsidR="00DA3FCC" w:rsidRDefault="00DA3FCC" w:rsidP="00207182">
            <w:pPr>
              <w:pStyle w:val="TableParagraph"/>
              <w:spacing w:before="23"/>
              <w:ind w:right="381"/>
              <w:jc w:val="right"/>
              <w:rPr>
                <w:sz w:val="16"/>
              </w:rPr>
            </w:pPr>
            <w:r>
              <w:rPr>
                <w:spacing w:val="-2"/>
                <w:sz w:val="16"/>
              </w:rPr>
              <w:t>2010102903495</w:t>
            </w:r>
          </w:p>
        </w:tc>
        <w:tc>
          <w:tcPr>
            <w:tcW w:w="4614" w:type="dxa"/>
          </w:tcPr>
          <w:p w14:paraId="2F44F552" w14:textId="77777777" w:rsidR="00DA3FCC" w:rsidRDefault="00DA3FCC" w:rsidP="00207182">
            <w:pPr>
              <w:pStyle w:val="TableParagraph"/>
              <w:ind w:left="108"/>
              <w:rPr>
                <w:sz w:val="18"/>
              </w:rPr>
            </w:pPr>
            <w:proofErr w:type="spellStart"/>
            <w:r>
              <w:rPr>
                <w:sz w:val="18"/>
              </w:rPr>
              <w:t>Scinduri</w:t>
            </w:r>
            <w:proofErr w:type="spellEnd"/>
            <w:r>
              <w:rPr>
                <w:spacing w:val="-2"/>
                <w:sz w:val="18"/>
              </w:rPr>
              <w:t xml:space="preserve"> </w:t>
            </w:r>
            <w:r>
              <w:rPr>
                <w:sz w:val="18"/>
              </w:rPr>
              <w:t>de</w:t>
            </w:r>
            <w:r>
              <w:rPr>
                <w:spacing w:val="-1"/>
                <w:sz w:val="18"/>
              </w:rPr>
              <w:t xml:space="preserve"> </w:t>
            </w:r>
            <w:proofErr w:type="spellStart"/>
            <w:r>
              <w:rPr>
                <w:spacing w:val="-2"/>
                <w:sz w:val="18"/>
              </w:rPr>
              <w:t>rasinoase</w:t>
            </w:r>
            <w:proofErr w:type="spellEnd"/>
          </w:p>
        </w:tc>
        <w:tc>
          <w:tcPr>
            <w:tcW w:w="977" w:type="dxa"/>
          </w:tcPr>
          <w:p w14:paraId="038421C9"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7F10CB12" w14:textId="77777777" w:rsidR="00DA3FCC" w:rsidRDefault="00DA3FCC" w:rsidP="00207182">
            <w:pPr>
              <w:pStyle w:val="TableParagraph"/>
              <w:spacing w:before="12" w:line="198" w:lineRule="exact"/>
              <w:ind w:left="110"/>
              <w:rPr>
                <w:sz w:val="18"/>
              </w:rPr>
            </w:pPr>
            <w:r>
              <w:rPr>
                <w:spacing w:val="-2"/>
                <w:sz w:val="18"/>
              </w:rPr>
              <w:t>0,037</w:t>
            </w:r>
          </w:p>
        </w:tc>
        <w:tc>
          <w:tcPr>
            <w:tcW w:w="1122" w:type="dxa"/>
          </w:tcPr>
          <w:p w14:paraId="424B7470" w14:textId="77777777" w:rsidR="00DA3FCC" w:rsidRDefault="00DA3FCC" w:rsidP="00207182">
            <w:pPr>
              <w:pStyle w:val="TableParagraph"/>
              <w:rPr>
                <w:sz w:val="16"/>
              </w:rPr>
            </w:pPr>
          </w:p>
        </w:tc>
      </w:tr>
      <w:tr w:rsidR="00DA3FCC" w14:paraId="7AEA0473" w14:textId="77777777" w:rsidTr="00207182">
        <w:trPr>
          <w:trHeight w:val="230"/>
        </w:trPr>
        <w:tc>
          <w:tcPr>
            <w:tcW w:w="698" w:type="dxa"/>
          </w:tcPr>
          <w:p w14:paraId="2AB5E4FD" w14:textId="77777777" w:rsidR="00DA3FCC" w:rsidRDefault="00DA3FCC" w:rsidP="00207182">
            <w:pPr>
              <w:pStyle w:val="TableParagraph"/>
              <w:rPr>
                <w:sz w:val="16"/>
              </w:rPr>
            </w:pPr>
          </w:p>
        </w:tc>
        <w:tc>
          <w:tcPr>
            <w:tcW w:w="1539" w:type="dxa"/>
          </w:tcPr>
          <w:p w14:paraId="1F1E9581" w14:textId="77777777" w:rsidR="00DA3FCC" w:rsidRDefault="00DA3FCC" w:rsidP="00207182">
            <w:pPr>
              <w:pStyle w:val="TableParagraph"/>
              <w:spacing w:before="23"/>
              <w:ind w:right="381"/>
              <w:jc w:val="right"/>
              <w:rPr>
                <w:sz w:val="16"/>
              </w:rPr>
            </w:pPr>
            <w:r>
              <w:rPr>
                <w:spacing w:val="-2"/>
                <w:sz w:val="16"/>
              </w:rPr>
              <w:t>2922140007000</w:t>
            </w:r>
          </w:p>
        </w:tc>
        <w:tc>
          <w:tcPr>
            <w:tcW w:w="4614" w:type="dxa"/>
          </w:tcPr>
          <w:p w14:paraId="735A364C" w14:textId="77777777" w:rsidR="00DA3FCC" w:rsidRDefault="00DA3FCC" w:rsidP="00207182">
            <w:pPr>
              <w:pStyle w:val="TableParagraph"/>
              <w:ind w:left="108"/>
              <w:rPr>
                <w:sz w:val="18"/>
              </w:rPr>
            </w:pPr>
            <w:r>
              <w:rPr>
                <w:spacing w:val="-2"/>
                <w:sz w:val="18"/>
              </w:rPr>
              <w:t>Macara</w:t>
            </w:r>
          </w:p>
        </w:tc>
        <w:tc>
          <w:tcPr>
            <w:tcW w:w="977" w:type="dxa"/>
          </w:tcPr>
          <w:p w14:paraId="66E209E7"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8A2CC59" w14:textId="77777777" w:rsidR="00DA3FCC" w:rsidRDefault="00DA3FCC" w:rsidP="00207182">
            <w:pPr>
              <w:pStyle w:val="TableParagraph"/>
              <w:spacing w:before="12" w:line="198" w:lineRule="exact"/>
              <w:ind w:left="110"/>
              <w:rPr>
                <w:sz w:val="18"/>
              </w:rPr>
            </w:pPr>
            <w:r>
              <w:rPr>
                <w:spacing w:val="-2"/>
                <w:sz w:val="18"/>
              </w:rPr>
              <w:t>0,428</w:t>
            </w:r>
          </w:p>
        </w:tc>
        <w:tc>
          <w:tcPr>
            <w:tcW w:w="1122" w:type="dxa"/>
          </w:tcPr>
          <w:p w14:paraId="6886153F" w14:textId="77777777" w:rsidR="00DA3FCC" w:rsidRDefault="00DA3FCC" w:rsidP="00207182">
            <w:pPr>
              <w:pStyle w:val="TableParagraph"/>
              <w:rPr>
                <w:sz w:val="16"/>
              </w:rPr>
            </w:pPr>
          </w:p>
        </w:tc>
      </w:tr>
      <w:tr w:rsidR="00DA3FCC" w14:paraId="4D34BA83" w14:textId="77777777" w:rsidTr="00207182">
        <w:trPr>
          <w:trHeight w:val="1771"/>
        </w:trPr>
        <w:tc>
          <w:tcPr>
            <w:tcW w:w="698" w:type="dxa"/>
          </w:tcPr>
          <w:p w14:paraId="7EB9A590" w14:textId="77777777" w:rsidR="00DA3FCC" w:rsidRDefault="00DA3FCC" w:rsidP="00207182">
            <w:pPr>
              <w:pStyle w:val="TableParagraph"/>
              <w:rPr>
                <w:b/>
              </w:rPr>
            </w:pPr>
          </w:p>
          <w:p w14:paraId="331173D5" w14:textId="77777777" w:rsidR="00DA3FCC" w:rsidRDefault="00DA3FCC" w:rsidP="00207182">
            <w:pPr>
              <w:pStyle w:val="TableParagraph"/>
              <w:spacing w:before="250"/>
              <w:rPr>
                <w:b/>
              </w:rPr>
            </w:pPr>
          </w:p>
          <w:p w14:paraId="3F958939" w14:textId="77777777" w:rsidR="00DA3FCC" w:rsidRDefault="00DA3FCC" w:rsidP="00207182">
            <w:pPr>
              <w:pStyle w:val="TableParagraph"/>
              <w:spacing w:before="1"/>
              <w:ind w:left="94"/>
              <w:jc w:val="center"/>
            </w:pPr>
            <w:r>
              <w:rPr>
                <w:spacing w:val="-5"/>
              </w:rPr>
              <w:t>85</w:t>
            </w:r>
          </w:p>
        </w:tc>
        <w:tc>
          <w:tcPr>
            <w:tcW w:w="1539" w:type="dxa"/>
          </w:tcPr>
          <w:p w14:paraId="66BE1730" w14:textId="77777777" w:rsidR="00DA3FCC" w:rsidRDefault="00DA3FCC" w:rsidP="00207182">
            <w:pPr>
              <w:pStyle w:val="TableParagraph"/>
              <w:rPr>
                <w:b/>
              </w:rPr>
            </w:pPr>
          </w:p>
          <w:p w14:paraId="258C7138" w14:textId="77777777" w:rsidR="00DA3FCC" w:rsidRDefault="00DA3FCC" w:rsidP="00207182">
            <w:pPr>
              <w:pStyle w:val="TableParagraph"/>
              <w:spacing w:before="135"/>
              <w:rPr>
                <w:b/>
              </w:rPr>
            </w:pPr>
          </w:p>
          <w:p w14:paraId="17E03096" w14:textId="77777777" w:rsidR="00DA3FCC" w:rsidRDefault="00DA3FCC" w:rsidP="00207182">
            <w:pPr>
              <w:pStyle w:val="TableParagraph"/>
              <w:ind w:right="424"/>
              <w:jc w:val="right"/>
            </w:pPr>
            <w:r>
              <w:rPr>
                <w:spacing w:val="-2"/>
              </w:rPr>
              <w:t>IzF04A</w:t>
            </w:r>
          </w:p>
        </w:tc>
        <w:tc>
          <w:tcPr>
            <w:tcW w:w="4614" w:type="dxa"/>
          </w:tcPr>
          <w:p w14:paraId="0EB4A9A9" w14:textId="77777777" w:rsidR="00DA3FCC" w:rsidRDefault="00DA3FCC" w:rsidP="00207182">
            <w:pPr>
              <w:pStyle w:val="TableParagraph"/>
              <w:ind w:left="108" w:right="253"/>
            </w:pPr>
            <w:r>
              <w:t xml:space="preserve">Strat hidroizolant executat la cald la terase, </w:t>
            </w:r>
            <w:proofErr w:type="spellStart"/>
            <w:r>
              <w:t>acoperisuri</w:t>
            </w:r>
            <w:proofErr w:type="spellEnd"/>
            <w:r>
              <w:t xml:space="preserve"> sau la </w:t>
            </w:r>
            <w:proofErr w:type="spellStart"/>
            <w:r>
              <w:t>fundatii</w:t>
            </w:r>
            <w:proofErr w:type="spellEnd"/>
            <w:r>
              <w:t xml:space="preserve"> si radiere, in terenuri </w:t>
            </w:r>
            <w:proofErr w:type="spellStart"/>
            <w:r>
              <w:t>fara</w:t>
            </w:r>
            <w:proofErr w:type="spellEnd"/>
            <w:r>
              <w:t xml:space="preserve"> ape freatice, inclusiv scafele si doliile din </w:t>
            </w:r>
            <w:proofErr w:type="spellStart"/>
            <w:r>
              <w:t>hidroizolatia</w:t>
            </w:r>
            <w:proofErr w:type="spellEnd"/>
            <w:r>
              <w:rPr>
                <w:spacing w:val="-5"/>
              </w:rPr>
              <w:t xml:space="preserve"> </w:t>
            </w:r>
            <w:r>
              <w:t>curenta</w:t>
            </w:r>
            <w:r>
              <w:rPr>
                <w:spacing w:val="-5"/>
              </w:rPr>
              <w:t xml:space="preserve"> </w:t>
            </w:r>
            <w:r>
              <w:t>pe</w:t>
            </w:r>
            <w:r>
              <w:rPr>
                <w:spacing w:val="-5"/>
              </w:rPr>
              <w:t xml:space="preserve"> </w:t>
            </w:r>
            <w:proofErr w:type="spellStart"/>
            <w:r>
              <w:t>suprafete</w:t>
            </w:r>
            <w:proofErr w:type="spellEnd"/>
            <w:r>
              <w:rPr>
                <w:spacing w:val="-7"/>
              </w:rPr>
              <w:t xml:space="preserve"> </w:t>
            </w:r>
            <w:r>
              <w:t>orizontale</w:t>
            </w:r>
            <w:r>
              <w:rPr>
                <w:spacing w:val="-5"/>
              </w:rPr>
              <w:t xml:space="preserve"> </w:t>
            </w:r>
            <w:r>
              <w:t>sau inclinate</w:t>
            </w:r>
            <w:r>
              <w:rPr>
                <w:spacing w:val="-6"/>
              </w:rPr>
              <w:t xml:space="preserve"> </w:t>
            </w:r>
            <w:proofErr w:type="spellStart"/>
            <w:r>
              <w:t>pina</w:t>
            </w:r>
            <w:proofErr w:type="spellEnd"/>
            <w:r>
              <w:rPr>
                <w:spacing w:val="-4"/>
              </w:rPr>
              <w:t xml:space="preserve"> </w:t>
            </w:r>
            <w:r>
              <w:t>la</w:t>
            </w:r>
            <w:r>
              <w:rPr>
                <w:spacing w:val="-4"/>
              </w:rPr>
              <w:t xml:space="preserve"> </w:t>
            </w:r>
            <w:r>
              <w:t>40%</w:t>
            </w:r>
            <w:r>
              <w:rPr>
                <w:spacing w:val="-4"/>
              </w:rPr>
              <w:t xml:space="preserve"> </w:t>
            </w:r>
            <w:r>
              <w:t>plane</w:t>
            </w:r>
            <w:r>
              <w:rPr>
                <w:spacing w:val="-6"/>
              </w:rPr>
              <w:t xml:space="preserve"> </w:t>
            </w:r>
            <w:r>
              <w:t>sau</w:t>
            </w:r>
            <w:r>
              <w:rPr>
                <w:spacing w:val="-4"/>
              </w:rPr>
              <w:t xml:space="preserve"> </w:t>
            </w:r>
            <w:r>
              <w:t>curbe,</w:t>
            </w:r>
            <w:r>
              <w:rPr>
                <w:spacing w:val="-6"/>
              </w:rPr>
              <w:t xml:space="preserve"> </w:t>
            </w:r>
            <w:r>
              <w:t>cu</w:t>
            </w:r>
            <w:r>
              <w:rPr>
                <w:spacing w:val="-6"/>
              </w:rPr>
              <w:t xml:space="preserve"> </w:t>
            </w:r>
            <w:r>
              <w:t xml:space="preserve">mastic de bitum aplicat cu peria sau </w:t>
            </w:r>
            <w:proofErr w:type="spellStart"/>
            <w:r>
              <w:t>gletuitorul</w:t>
            </w:r>
            <w:proofErr w:type="spellEnd"/>
            <w:r>
              <w:t xml:space="preserve"> de</w:t>
            </w:r>
          </w:p>
          <w:p w14:paraId="43DD7097" w14:textId="77777777" w:rsidR="00DA3FCC" w:rsidRDefault="00DA3FCC" w:rsidP="00207182">
            <w:pPr>
              <w:pStyle w:val="TableParagraph"/>
              <w:spacing w:line="235" w:lineRule="exact"/>
              <w:ind w:left="108"/>
            </w:pPr>
            <w:r>
              <w:t>cauciuc</w:t>
            </w:r>
            <w:r>
              <w:rPr>
                <w:spacing w:val="-4"/>
              </w:rPr>
              <w:t xml:space="preserve"> </w:t>
            </w:r>
            <w:r>
              <w:rPr>
                <w:spacing w:val="-2"/>
              </w:rPr>
              <w:t>(cosoroaba)</w:t>
            </w:r>
          </w:p>
        </w:tc>
        <w:tc>
          <w:tcPr>
            <w:tcW w:w="977" w:type="dxa"/>
          </w:tcPr>
          <w:p w14:paraId="2135338A" w14:textId="77777777" w:rsidR="00DA3FCC" w:rsidRDefault="00DA3FCC" w:rsidP="00207182">
            <w:pPr>
              <w:pStyle w:val="TableParagraph"/>
              <w:rPr>
                <w:b/>
              </w:rPr>
            </w:pPr>
          </w:p>
          <w:p w14:paraId="1106F114" w14:textId="77777777" w:rsidR="00DA3FCC" w:rsidRDefault="00DA3FCC" w:rsidP="00207182">
            <w:pPr>
              <w:pStyle w:val="TableParagraph"/>
              <w:spacing w:before="250"/>
              <w:rPr>
                <w:b/>
              </w:rPr>
            </w:pPr>
          </w:p>
          <w:p w14:paraId="525B4BBB" w14:textId="77777777" w:rsidR="00DA3FCC" w:rsidRDefault="00DA3FCC" w:rsidP="00207182">
            <w:pPr>
              <w:pStyle w:val="TableParagraph"/>
              <w:spacing w:before="1"/>
              <w:ind w:right="337"/>
              <w:jc w:val="right"/>
            </w:pPr>
            <w:r>
              <w:rPr>
                <w:spacing w:val="-5"/>
              </w:rPr>
              <w:t>m2</w:t>
            </w:r>
          </w:p>
        </w:tc>
        <w:tc>
          <w:tcPr>
            <w:tcW w:w="1119" w:type="dxa"/>
          </w:tcPr>
          <w:p w14:paraId="13751902" w14:textId="77777777" w:rsidR="00DA3FCC" w:rsidRDefault="00DA3FCC" w:rsidP="00207182">
            <w:pPr>
              <w:pStyle w:val="TableParagraph"/>
              <w:rPr>
                <w:sz w:val="18"/>
              </w:rPr>
            </w:pPr>
          </w:p>
        </w:tc>
        <w:tc>
          <w:tcPr>
            <w:tcW w:w="1122" w:type="dxa"/>
          </w:tcPr>
          <w:p w14:paraId="0E4D0D90" w14:textId="77777777" w:rsidR="00DA3FCC" w:rsidRDefault="00DA3FCC" w:rsidP="00207182">
            <w:pPr>
              <w:pStyle w:val="TableParagraph"/>
              <w:rPr>
                <w:b/>
                <w:sz w:val="20"/>
              </w:rPr>
            </w:pPr>
          </w:p>
          <w:p w14:paraId="3D0E0AC1" w14:textId="77777777" w:rsidR="00DA3FCC" w:rsidRDefault="00DA3FCC" w:rsidP="00207182">
            <w:pPr>
              <w:pStyle w:val="TableParagraph"/>
              <w:rPr>
                <w:b/>
                <w:sz w:val="20"/>
              </w:rPr>
            </w:pPr>
          </w:p>
          <w:p w14:paraId="5EBF65DA" w14:textId="77777777" w:rsidR="00DA3FCC" w:rsidRDefault="00DA3FCC" w:rsidP="00207182">
            <w:pPr>
              <w:pStyle w:val="TableParagraph"/>
              <w:spacing w:before="80"/>
              <w:rPr>
                <w:b/>
                <w:sz w:val="20"/>
              </w:rPr>
            </w:pPr>
          </w:p>
          <w:p w14:paraId="6FB350EE" w14:textId="77777777" w:rsidR="00DA3FCC" w:rsidRDefault="00DA3FCC" w:rsidP="00207182">
            <w:pPr>
              <w:pStyle w:val="TableParagraph"/>
              <w:spacing w:before="1"/>
              <w:ind w:right="102"/>
              <w:jc w:val="right"/>
              <w:rPr>
                <w:sz w:val="20"/>
              </w:rPr>
            </w:pPr>
            <w:r>
              <w:rPr>
                <w:spacing w:val="-2"/>
                <w:sz w:val="20"/>
              </w:rPr>
              <w:t>36,10</w:t>
            </w:r>
          </w:p>
        </w:tc>
      </w:tr>
      <w:tr w:rsidR="00DA3FCC" w14:paraId="68D63987" w14:textId="77777777" w:rsidTr="00207182">
        <w:trPr>
          <w:trHeight w:val="230"/>
        </w:trPr>
        <w:tc>
          <w:tcPr>
            <w:tcW w:w="698" w:type="dxa"/>
          </w:tcPr>
          <w:p w14:paraId="7AE41DC3" w14:textId="77777777" w:rsidR="00DA3FCC" w:rsidRDefault="00DA3FCC" w:rsidP="00207182">
            <w:pPr>
              <w:pStyle w:val="TableParagraph"/>
              <w:rPr>
                <w:sz w:val="16"/>
              </w:rPr>
            </w:pPr>
          </w:p>
        </w:tc>
        <w:tc>
          <w:tcPr>
            <w:tcW w:w="1539" w:type="dxa"/>
          </w:tcPr>
          <w:p w14:paraId="1C56AA71" w14:textId="77777777" w:rsidR="00DA3FCC" w:rsidRDefault="00DA3FCC" w:rsidP="00207182">
            <w:pPr>
              <w:pStyle w:val="TableParagraph"/>
              <w:spacing w:before="23"/>
              <w:ind w:right="381"/>
              <w:jc w:val="right"/>
              <w:rPr>
                <w:sz w:val="16"/>
              </w:rPr>
            </w:pPr>
            <w:r>
              <w:rPr>
                <w:spacing w:val="-2"/>
                <w:sz w:val="16"/>
              </w:rPr>
              <w:t>7134030012200</w:t>
            </w:r>
          </w:p>
        </w:tc>
        <w:tc>
          <w:tcPr>
            <w:tcW w:w="4614" w:type="dxa"/>
          </w:tcPr>
          <w:p w14:paraId="43D57A68" w14:textId="77777777" w:rsidR="00DA3FCC" w:rsidRDefault="00DA3FCC" w:rsidP="00207182">
            <w:pPr>
              <w:pStyle w:val="TableParagraph"/>
              <w:ind w:left="108"/>
              <w:rPr>
                <w:sz w:val="18"/>
              </w:rPr>
            </w:pPr>
            <w:r>
              <w:rPr>
                <w:sz w:val="18"/>
              </w:rPr>
              <w:t>Izolator</w:t>
            </w:r>
            <w:r>
              <w:rPr>
                <w:spacing w:val="-1"/>
                <w:sz w:val="18"/>
              </w:rPr>
              <w:t xml:space="preserve"> </w:t>
            </w:r>
            <w:r>
              <w:rPr>
                <w:spacing w:val="-2"/>
                <w:sz w:val="18"/>
              </w:rPr>
              <w:t>hidrofug</w:t>
            </w:r>
          </w:p>
        </w:tc>
        <w:tc>
          <w:tcPr>
            <w:tcW w:w="977" w:type="dxa"/>
          </w:tcPr>
          <w:p w14:paraId="6FC5BAF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FA1EDF2"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2322585" w14:textId="77777777" w:rsidR="00DA3FCC" w:rsidRDefault="00DA3FCC" w:rsidP="00207182">
            <w:pPr>
              <w:pStyle w:val="TableParagraph"/>
              <w:rPr>
                <w:sz w:val="16"/>
              </w:rPr>
            </w:pPr>
          </w:p>
        </w:tc>
      </w:tr>
      <w:tr w:rsidR="00DA3FCC" w14:paraId="0FB65C0A" w14:textId="77777777" w:rsidTr="00207182">
        <w:trPr>
          <w:trHeight w:val="230"/>
        </w:trPr>
        <w:tc>
          <w:tcPr>
            <w:tcW w:w="698" w:type="dxa"/>
          </w:tcPr>
          <w:p w14:paraId="7D69E48E" w14:textId="77777777" w:rsidR="00DA3FCC" w:rsidRDefault="00DA3FCC" w:rsidP="00207182">
            <w:pPr>
              <w:pStyle w:val="TableParagraph"/>
              <w:rPr>
                <w:sz w:val="16"/>
              </w:rPr>
            </w:pPr>
          </w:p>
        </w:tc>
        <w:tc>
          <w:tcPr>
            <w:tcW w:w="1539" w:type="dxa"/>
          </w:tcPr>
          <w:p w14:paraId="627206BB" w14:textId="77777777" w:rsidR="00DA3FCC" w:rsidRDefault="00DA3FCC" w:rsidP="00207182">
            <w:pPr>
              <w:pStyle w:val="TableParagraph"/>
              <w:spacing w:before="23"/>
              <w:ind w:right="381"/>
              <w:jc w:val="right"/>
              <w:rPr>
                <w:sz w:val="16"/>
              </w:rPr>
            </w:pPr>
            <w:r>
              <w:rPr>
                <w:spacing w:val="-2"/>
                <w:sz w:val="16"/>
              </w:rPr>
              <w:t>2320322600036</w:t>
            </w:r>
          </w:p>
        </w:tc>
        <w:tc>
          <w:tcPr>
            <w:tcW w:w="4614" w:type="dxa"/>
          </w:tcPr>
          <w:p w14:paraId="4B792A8B" w14:textId="77777777" w:rsidR="00DA3FCC" w:rsidRDefault="00DA3FCC" w:rsidP="00207182">
            <w:pPr>
              <w:pStyle w:val="TableParagraph"/>
              <w:ind w:left="108"/>
              <w:rPr>
                <w:sz w:val="18"/>
              </w:rPr>
            </w:pPr>
            <w:r>
              <w:rPr>
                <w:sz w:val="18"/>
              </w:rPr>
              <w:t>Bitum</w:t>
            </w:r>
            <w:r>
              <w:rPr>
                <w:spacing w:val="-3"/>
                <w:sz w:val="18"/>
              </w:rPr>
              <w:t xml:space="preserve"> </w:t>
            </w:r>
            <w:r>
              <w:rPr>
                <w:sz w:val="18"/>
              </w:rPr>
              <w:t xml:space="preserve">pt. </w:t>
            </w:r>
            <w:proofErr w:type="spellStart"/>
            <w:r>
              <w:rPr>
                <w:spacing w:val="-2"/>
                <w:sz w:val="18"/>
              </w:rPr>
              <w:t>hidroizolatii</w:t>
            </w:r>
            <w:proofErr w:type="spellEnd"/>
          </w:p>
        </w:tc>
        <w:tc>
          <w:tcPr>
            <w:tcW w:w="977" w:type="dxa"/>
          </w:tcPr>
          <w:p w14:paraId="026204F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564615A" w14:textId="77777777" w:rsidR="00DA3FCC" w:rsidRDefault="00DA3FCC" w:rsidP="00207182">
            <w:pPr>
              <w:pStyle w:val="TableParagraph"/>
              <w:spacing w:before="12" w:line="198" w:lineRule="exact"/>
              <w:ind w:left="110"/>
              <w:rPr>
                <w:sz w:val="18"/>
              </w:rPr>
            </w:pPr>
            <w:r>
              <w:rPr>
                <w:spacing w:val="-2"/>
                <w:sz w:val="18"/>
              </w:rPr>
              <w:t>1,700</w:t>
            </w:r>
          </w:p>
        </w:tc>
        <w:tc>
          <w:tcPr>
            <w:tcW w:w="1122" w:type="dxa"/>
          </w:tcPr>
          <w:p w14:paraId="76F77E54" w14:textId="77777777" w:rsidR="00DA3FCC" w:rsidRDefault="00DA3FCC" w:rsidP="00207182">
            <w:pPr>
              <w:pStyle w:val="TableParagraph"/>
              <w:rPr>
                <w:sz w:val="16"/>
              </w:rPr>
            </w:pPr>
          </w:p>
        </w:tc>
      </w:tr>
      <w:tr w:rsidR="00DA3FCC" w14:paraId="29981EB3" w14:textId="77777777" w:rsidTr="00207182">
        <w:trPr>
          <w:trHeight w:val="230"/>
        </w:trPr>
        <w:tc>
          <w:tcPr>
            <w:tcW w:w="698" w:type="dxa"/>
          </w:tcPr>
          <w:p w14:paraId="61F595D1" w14:textId="77777777" w:rsidR="00DA3FCC" w:rsidRDefault="00DA3FCC" w:rsidP="00207182">
            <w:pPr>
              <w:pStyle w:val="TableParagraph"/>
              <w:rPr>
                <w:sz w:val="16"/>
              </w:rPr>
            </w:pPr>
          </w:p>
        </w:tc>
        <w:tc>
          <w:tcPr>
            <w:tcW w:w="1539" w:type="dxa"/>
          </w:tcPr>
          <w:p w14:paraId="258156E2" w14:textId="77777777" w:rsidR="00DA3FCC" w:rsidRDefault="00DA3FCC" w:rsidP="00207182">
            <w:pPr>
              <w:pStyle w:val="TableParagraph"/>
              <w:spacing w:before="24"/>
              <w:ind w:right="381"/>
              <w:jc w:val="right"/>
              <w:rPr>
                <w:sz w:val="16"/>
              </w:rPr>
            </w:pPr>
            <w:r>
              <w:rPr>
                <w:spacing w:val="-2"/>
                <w:sz w:val="16"/>
              </w:rPr>
              <w:t>2653102100880</w:t>
            </w:r>
          </w:p>
        </w:tc>
        <w:tc>
          <w:tcPr>
            <w:tcW w:w="4614" w:type="dxa"/>
          </w:tcPr>
          <w:p w14:paraId="6DEEDB6A" w14:textId="77777777" w:rsidR="00DA3FCC" w:rsidRDefault="00DA3FCC" w:rsidP="00207182">
            <w:pPr>
              <w:pStyle w:val="TableParagraph"/>
              <w:ind w:left="108"/>
              <w:rPr>
                <w:sz w:val="18"/>
              </w:rPr>
            </w:pPr>
            <w:r>
              <w:rPr>
                <w:sz w:val="18"/>
              </w:rPr>
              <w:t>Filer</w:t>
            </w:r>
            <w:r>
              <w:rPr>
                <w:spacing w:val="-2"/>
                <w:sz w:val="18"/>
              </w:rPr>
              <w:t xml:space="preserve"> </w:t>
            </w:r>
            <w:r>
              <w:rPr>
                <w:sz w:val="18"/>
              </w:rPr>
              <w:t>de</w:t>
            </w:r>
            <w:r>
              <w:rPr>
                <w:spacing w:val="-2"/>
                <w:sz w:val="18"/>
              </w:rPr>
              <w:t xml:space="preserve"> </w:t>
            </w:r>
            <w:r>
              <w:rPr>
                <w:sz w:val="18"/>
              </w:rPr>
              <w:t>calcar</w:t>
            </w:r>
            <w:r>
              <w:rPr>
                <w:spacing w:val="-2"/>
                <w:sz w:val="18"/>
              </w:rPr>
              <w:t xml:space="preserve"> </w:t>
            </w:r>
            <w:r>
              <w:rPr>
                <w:sz w:val="18"/>
              </w:rPr>
              <w:t>saci</w:t>
            </w:r>
            <w:r>
              <w:rPr>
                <w:spacing w:val="-1"/>
                <w:sz w:val="18"/>
              </w:rPr>
              <w:t xml:space="preserve"> </w:t>
            </w:r>
            <w:r>
              <w:rPr>
                <w:sz w:val="18"/>
              </w:rPr>
              <w:t>S</w:t>
            </w:r>
            <w:r>
              <w:rPr>
                <w:spacing w:val="-1"/>
                <w:sz w:val="18"/>
              </w:rPr>
              <w:t xml:space="preserve"> </w:t>
            </w:r>
            <w:r>
              <w:rPr>
                <w:spacing w:val="-5"/>
                <w:sz w:val="18"/>
              </w:rPr>
              <w:t>539</w:t>
            </w:r>
          </w:p>
        </w:tc>
        <w:tc>
          <w:tcPr>
            <w:tcW w:w="977" w:type="dxa"/>
          </w:tcPr>
          <w:p w14:paraId="7F645E00" w14:textId="77777777" w:rsidR="00DA3FCC" w:rsidRDefault="00DA3FCC" w:rsidP="00207182">
            <w:pPr>
              <w:pStyle w:val="TableParagraph"/>
              <w:spacing w:before="10" w:line="201" w:lineRule="exact"/>
              <w:ind w:left="108"/>
              <w:rPr>
                <w:sz w:val="18"/>
              </w:rPr>
            </w:pPr>
            <w:r>
              <w:rPr>
                <w:spacing w:val="-5"/>
                <w:sz w:val="18"/>
              </w:rPr>
              <w:t>kg</w:t>
            </w:r>
          </w:p>
        </w:tc>
        <w:tc>
          <w:tcPr>
            <w:tcW w:w="1119" w:type="dxa"/>
          </w:tcPr>
          <w:p w14:paraId="487726CD" w14:textId="77777777" w:rsidR="00DA3FCC" w:rsidRDefault="00DA3FCC" w:rsidP="00207182">
            <w:pPr>
              <w:pStyle w:val="TableParagraph"/>
              <w:spacing w:before="10" w:line="201" w:lineRule="exact"/>
              <w:ind w:left="110"/>
              <w:rPr>
                <w:sz w:val="18"/>
              </w:rPr>
            </w:pPr>
            <w:r>
              <w:rPr>
                <w:spacing w:val="-2"/>
                <w:sz w:val="18"/>
              </w:rPr>
              <w:t>0,340</w:t>
            </w:r>
          </w:p>
        </w:tc>
        <w:tc>
          <w:tcPr>
            <w:tcW w:w="1122" w:type="dxa"/>
          </w:tcPr>
          <w:p w14:paraId="1E18699B" w14:textId="77777777" w:rsidR="00DA3FCC" w:rsidRDefault="00DA3FCC" w:rsidP="00207182">
            <w:pPr>
              <w:pStyle w:val="TableParagraph"/>
              <w:rPr>
                <w:sz w:val="16"/>
              </w:rPr>
            </w:pPr>
          </w:p>
        </w:tc>
      </w:tr>
      <w:tr w:rsidR="00DA3FCC" w14:paraId="65750589" w14:textId="77777777" w:rsidTr="00207182">
        <w:trPr>
          <w:trHeight w:val="227"/>
        </w:trPr>
        <w:tc>
          <w:tcPr>
            <w:tcW w:w="698" w:type="dxa"/>
          </w:tcPr>
          <w:p w14:paraId="4BDE8621" w14:textId="77777777" w:rsidR="00DA3FCC" w:rsidRDefault="00DA3FCC" w:rsidP="00207182">
            <w:pPr>
              <w:pStyle w:val="TableParagraph"/>
              <w:rPr>
                <w:sz w:val="16"/>
              </w:rPr>
            </w:pPr>
          </w:p>
        </w:tc>
        <w:tc>
          <w:tcPr>
            <w:tcW w:w="1539" w:type="dxa"/>
          </w:tcPr>
          <w:p w14:paraId="32CC764F" w14:textId="77777777" w:rsidR="00DA3FCC" w:rsidRDefault="00DA3FCC" w:rsidP="00207182">
            <w:pPr>
              <w:pStyle w:val="TableParagraph"/>
              <w:spacing w:before="23"/>
              <w:ind w:right="381"/>
              <w:jc w:val="right"/>
              <w:rPr>
                <w:sz w:val="16"/>
              </w:rPr>
            </w:pPr>
            <w:r>
              <w:rPr>
                <w:spacing w:val="-2"/>
                <w:sz w:val="16"/>
              </w:rPr>
              <w:t>2052152959010</w:t>
            </w:r>
          </w:p>
        </w:tc>
        <w:tc>
          <w:tcPr>
            <w:tcW w:w="4614" w:type="dxa"/>
          </w:tcPr>
          <w:p w14:paraId="68E371C3" w14:textId="77777777" w:rsidR="00DA3FCC" w:rsidRDefault="00DA3FCC" w:rsidP="00207182">
            <w:pPr>
              <w:pStyle w:val="TableParagraph"/>
              <w:ind w:left="108"/>
              <w:rPr>
                <w:sz w:val="18"/>
              </w:rPr>
            </w:pPr>
            <w:r>
              <w:rPr>
                <w:sz w:val="18"/>
              </w:rPr>
              <w:t>Lemne</w:t>
            </w:r>
            <w:r>
              <w:rPr>
                <w:spacing w:val="-2"/>
                <w:sz w:val="18"/>
              </w:rPr>
              <w:t xml:space="preserve"> </w:t>
            </w:r>
            <w:r>
              <w:rPr>
                <w:sz w:val="18"/>
              </w:rPr>
              <w:t>de</w:t>
            </w:r>
            <w:r>
              <w:rPr>
                <w:spacing w:val="-1"/>
                <w:sz w:val="18"/>
              </w:rPr>
              <w:t xml:space="preserve"> </w:t>
            </w:r>
            <w:r>
              <w:rPr>
                <w:sz w:val="18"/>
              </w:rPr>
              <w:t>foc</w:t>
            </w:r>
            <w:r>
              <w:rPr>
                <w:spacing w:val="-1"/>
                <w:sz w:val="18"/>
              </w:rPr>
              <w:t xml:space="preserve"> </w:t>
            </w:r>
            <w:r>
              <w:rPr>
                <w:sz w:val="18"/>
              </w:rPr>
              <w:t>de</w:t>
            </w:r>
            <w:r>
              <w:rPr>
                <w:spacing w:val="-1"/>
                <w:sz w:val="18"/>
              </w:rPr>
              <w:t xml:space="preserve"> </w:t>
            </w:r>
            <w:proofErr w:type="spellStart"/>
            <w:r>
              <w:rPr>
                <w:sz w:val="18"/>
              </w:rPr>
              <w:t>rasinoase</w:t>
            </w:r>
            <w:proofErr w:type="spellEnd"/>
            <w:r>
              <w:rPr>
                <w:spacing w:val="-1"/>
                <w:sz w:val="18"/>
              </w:rPr>
              <w:t xml:space="preserve"> </w:t>
            </w:r>
            <w:r>
              <w:rPr>
                <w:spacing w:val="-2"/>
                <w:sz w:val="18"/>
              </w:rPr>
              <w:t>(</w:t>
            </w:r>
            <w:proofErr w:type="spellStart"/>
            <w:r>
              <w:rPr>
                <w:spacing w:val="-2"/>
                <w:sz w:val="18"/>
              </w:rPr>
              <w:t>deseuri</w:t>
            </w:r>
            <w:proofErr w:type="spellEnd"/>
            <w:r>
              <w:rPr>
                <w:spacing w:val="-2"/>
                <w:sz w:val="18"/>
              </w:rPr>
              <w:t>)</w:t>
            </w:r>
          </w:p>
        </w:tc>
        <w:tc>
          <w:tcPr>
            <w:tcW w:w="977" w:type="dxa"/>
          </w:tcPr>
          <w:p w14:paraId="78904776" w14:textId="77777777" w:rsidR="00DA3FCC" w:rsidRDefault="00DA3FCC" w:rsidP="00207182">
            <w:pPr>
              <w:pStyle w:val="TableParagraph"/>
              <w:spacing w:before="9" w:line="198" w:lineRule="exact"/>
              <w:ind w:left="108"/>
              <w:rPr>
                <w:sz w:val="18"/>
              </w:rPr>
            </w:pPr>
            <w:r>
              <w:rPr>
                <w:spacing w:val="-10"/>
                <w:sz w:val="18"/>
              </w:rPr>
              <w:t>t</w:t>
            </w:r>
          </w:p>
        </w:tc>
        <w:tc>
          <w:tcPr>
            <w:tcW w:w="1119" w:type="dxa"/>
          </w:tcPr>
          <w:p w14:paraId="52128336" w14:textId="77777777" w:rsidR="00DA3FCC" w:rsidRDefault="00DA3FCC" w:rsidP="00207182">
            <w:pPr>
              <w:pStyle w:val="TableParagraph"/>
              <w:spacing w:before="9" w:line="198" w:lineRule="exact"/>
              <w:ind w:left="110"/>
              <w:rPr>
                <w:sz w:val="18"/>
              </w:rPr>
            </w:pPr>
            <w:r>
              <w:rPr>
                <w:spacing w:val="-2"/>
                <w:sz w:val="18"/>
              </w:rPr>
              <w:t>0,0006</w:t>
            </w:r>
          </w:p>
        </w:tc>
        <w:tc>
          <w:tcPr>
            <w:tcW w:w="1122" w:type="dxa"/>
          </w:tcPr>
          <w:p w14:paraId="2B408682" w14:textId="77777777" w:rsidR="00DA3FCC" w:rsidRDefault="00DA3FCC" w:rsidP="00207182">
            <w:pPr>
              <w:pStyle w:val="TableParagraph"/>
              <w:rPr>
                <w:sz w:val="16"/>
              </w:rPr>
            </w:pPr>
          </w:p>
        </w:tc>
      </w:tr>
      <w:tr w:rsidR="00DA3FCC" w14:paraId="3700F76A" w14:textId="77777777" w:rsidTr="00207182">
        <w:trPr>
          <w:trHeight w:val="230"/>
        </w:trPr>
        <w:tc>
          <w:tcPr>
            <w:tcW w:w="698" w:type="dxa"/>
          </w:tcPr>
          <w:p w14:paraId="55625094" w14:textId="77777777" w:rsidR="00DA3FCC" w:rsidRDefault="00DA3FCC" w:rsidP="00207182">
            <w:pPr>
              <w:pStyle w:val="TableParagraph"/>
              <w:rPr>
                <w:sz w:val="16"/>
              </w:rPr>
            </w:pPr>
          </w:p>
        </w:tc>
        <w:tc>
          <w:tcPr>
            <w:tcW w:w="1539" w:type="dxa"/>
          </w:tcPr>
          <w:p w14:paraId="37BA289D" w14:textId="77777777" w:rsidR="00DA3FCC" w:rsidRDefault="00DA3FCC" w:rsidP="00207182">
            <w:pPr>
              <w:pStyle w:val="TableParagraph"/>
              <w:spacing w:before="25"/>
              <w:ind w:right="381"/>
              <w:jc w:val="right"/>
              <w:rPr>
                <w:sz w:val="16"/>
              </w:rPr>
            </w:pPr>
            <w:r>
              <w:rPr>
                <w:spacing w:val="-2"/>
                <w:sz w:val="16"/>
              </w:rPr>
              <w:t>2052152958990</w:t>
            </w:r>
          </w:p>
        </w:tc>
        <w:tc>
          <w:tcPr>
            <w:tcW w:w="4614" w:type="dxa"/>
          </w:tcPr>
          <w:p w14:paraId="7BB4E99F" w14:textId="77777777" w:rsidR="00DA3FCC" w:rsidRDefault="00DA3FCC" w:rsidP="00207182">
            <w:pPr>
              <w:pStyle w:val="TableParagraph"/>
              <w:spacing w:before="2"/>
              <w:ind w:left="108"/>
              <w:rPr>
                <w:sz w:val="18"/>
              </w:rPr>
            </w:pPr>
            <w:r>
              <w:rPr>
                <w:sz w:val="18"/>
              </w:rPr>
              <w:t>Lemn de</w:t>
            </w:r>
            <w:r>
              <w:rPr>
                <w:spacing w:val="-1"/>
                <w:sz w:val="18"/>
              </w:rPr>
              <w:t xml:space="preserve"> </w:t>
            </w:r>
            <w:r>
              <w:rPr>
                <w:sz w:val="18"/>
              </w:rPr>
              <w:t>foc</w:t>
            </w:r>
            <w:r>
              <w:rPr>
                <w:spacing w:val="-3"/>
                <w:sz w:val="18"/>
              </w:rPr>
              <w:t xml:space="preserve"> </w:t>
            </w:r>
            <w:r>
              <w:rPr>
                <w:sz w:val="18"/>
              </w:rPr>
              <w:t>de</w:t>
            </w:r>
            <w:r>
              <w:rPr>
                <w:spacing w:val="-1"/>
                <w:sz w:val="18"/>
              </w:rPr>
              <w:t xml:space="preserve"> </w:t>
            </w:r>
            <w:r>
              <w:rPr>
                <w:sz w:val="18"/>
              </w:rPr>
              <w:t>foioase</w:t>
            </w:r>
            <w:r>
              <w:rPr>
                <w:spacing w:val="-1"/>
                <w:sz w:val="18"/>
              </w:rPr>
              <w:t xml:space="preserve"> </w:t>
            </w:r>
            <w:r>
              <w:rPr>
                <w:sz w:val="18"/>
              </w:rPr>
              <w:t>tari L=1m</w:t>
            </w:r>
            <w:r>
              <w:rPr>
                <w:spacing w:val="-1"/>
                <w:sz w:val="18"/>
              </w:rPr>
              <w:t xml:space="preserve"> </w:t>
            </w:r>
            <w:r>
              <w:rPr>
                <w:sz w:val="18"/>
              </w:rPr>
              <w:t>livrabil</w:t>
            </w:r>
            <w:r>
              <w:rPr>
                <w:spacing w:val="-2"/>
                <w:sz w:val="18"/>
              </w:rPr>
              <w:t xml:space="preserve"> </w:t>
            </w:r>
            <w:r>
              <w:rPr>
                <w:sz w:val="18"/>
              </w:rPr>
              <w:t>in</w:t>
            </w:r>
            <w:r>
              <w:rPr>
                <w:spacing w:val="-1"/>
                <w:sz w:val="18"/>
              </w:rPr>
              <w:t xml:space="preserve"> </w:t>
            </w:r>
            <w:proofErr w:type="spellStart"/>
            <w:r>
              <w:rPr>
                <w:sz w:val="18"/>
              </w:rPr>
              <w:t>dep</w:t>
            </w:r>
            <w:proofErr w:type="spellEnd"/>
            <w:r>
              <w:rPr>
                <w:spacing w:val="-1"/>
                <w:sz w:val="18"/>
              </w:rPr>
              <w:t xml:space="preserve"> </w:t>
            </w:r>
            <w:r>
              <w:rPr>
                <w:sz w:val="18"/>
              </w:rPr>
              <w:t xml:space="preserve">S </w:t>
            </w:r>
            <w:r>
              <w:rPr>
                <w:spacing w:val="-4"/>
                <w:sz w:val="18"/>
              </w:rPr>
              <w:t>2340</w:t>
            </w:r>
          </w:p>
        </w:tc>
        <w:tc>
          <w:tcPr>
            <w:tcW w:w="977" w:type="dxa"/>
          </w:tcPr>
          <w:p w14:paraId="667369C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4ACE7A7" w14:textId="77777777" w:rsidR="00DA3FCC" w:rsidRDefault="00DA3FCC" w:rsidP="00207182">
            <w:pPr>
              <w:pStyle w:val="TableParagraph"/>
              <w:spacing w:before="12" w:line="198" w:lineRule="exact"/>
              <w:ind w:left="110"/>
              <w:rPr>
                <w:sz w:val="18"/>
              </w:rPr>
            </w:pPr>
            <w:r>
              <w:rPr>
                <w:spacing w:val="-2"/>
                <w:sz w:val="18"/>
              </w:rPr>
              <w:t>1,130</w:t>
            </w:r>
          </w:p>
        </w:tc>
        <w:tc>
          <w:tcPr>
            <w:tcW w:w="1122" w:type="dxa"/>
          </w:tcPr>
          <w:p w14:paraId="283FEA01" w14:textId="77777777" w:rsidR="00DA3FCC" w:rsidRDefault="00DA3FCC" w:rsidP="00207182">
            <w:pPr>
              <w:pStyle w:val="TableParagraph"/>
              <w:rPr>
                <w:sz w:val="16"/>
              </w:rPr>
            </w:pPr>
          </w:p>
        </w:tc>
      </w:tr>
      <w:tr w:rsidR="00DA3FCC" w14:paraId="61E7E27C" w14:textId="77777777" w:rsidTr="00207182">
        <w:trPr>
          <w:trHeight w:val="230"/>
        </w:trPr>
        <w:tc>
          <w:tcPr>
            <w:tcW w:w="698" w:type="dxa"/>
          </w:tcPr>
          <w:p w14:paraId="3B206930" w14:textId="77777777" w:rsidR="00DA3FCC" w:rsidRDefault="00DA3FCC" w:rsidP="00207182">
            <w:pPr>
              <w:pStyle w:val="TableParagraph"/>
              <w:rPr>
                <w:sz w:val="16"/>
              </w:rPr>
            </w:pPr>
          </w:p>
        </w:tc>
        <w:tc>
          <w:tcPr>
            <w:tcW w:w="1539" w:type="dxa"/>
          </w:tcPr>
          <w:p w14:paraId="65701B72" w14:textId="77777777" w:rsidR="00DA3FCC" w:rsidRDefault="00DA3FCC" w:rsidP="00207182">
            <w:pPr>
              <w:pStyle w:val="TableParagraph"/>
              <w:spacing w:before="25"/>
              <w:ind w:right="381"/>
              <w:jc w:val="right"/>
              <w:rPr>
                <w:sz w:val="16"/>
              </w:rPr>
            </w:pPr>
            <w:r>
              <w:rPr>
                <w:spacing w:val="-2"/>
                <w:sz w:val="16"/>
              </w:rPr>
              <w:t>2922140006703</w:t>
            </w:r>
          </w:p>
        </w:tc>
        <w:tc>
          <w:tcPr>
            <w:tcW w:w="4614" w:type="dxa"/>
          </w:tcPr>
          <w:p w14:paraId="18D9C96C" w14:textId="77777777" w:rsidR="00DA3FCC" w:rsidRDefault="00DA3FCC" w:rsidP="00207182">
            <w:pPr>
              <w:pStyle w:val="TableParagraph"/>
              <w:ind w:left="108"/>
              <w:rPr>
                <w:sz w:val="18"/>
              </w:rPr>
            </w:pPr>
            <w:r>
              <w:rPr>
                <w:sz w:val="18"/>
              </w:rPr>
              <w:t>Macara</w:t>
            </w:r>
            <w:r>
              <w:rPr>
                <w:spacing w:val="-3"/>
                <w:sz w:val="18"/>
              </w:rPr>
              <w:t xml:space="preserve"> </w:t>
            </w:r>
            <w:r>
              <w:rPr>
                <w:sz w:val="18"/>
              </w:rPr>
              <w:t>fereastra</w:t>
            </w:r>
            <w:r>
              <w:rPr>
                <w:spacing w:val="-2"/>
                <w:sz w:val="18"/>
              </w:rPr>
              <w:t xml:space="preserve"> </w:t>
            </w:r>
            <w:r>
              <w:rPr>
                <w:sz w:val="18"/>
              </w:rPr>
              <w:t>de</w:t>
            </w:r>
            <w:r>
              <w:rPr>
                <w:spacing w:val="-3"/>
                <w:sz w:val="18"/>
              </w:rPr>
              <w:t xml:space="preserve"> </w:t>
            </w:r>
            <w:r>
              <w:rPr>
                <w:sz w:val="18"/>
              </w:rPr>
              <w:t>0,0015 MN</w:t>
            </w:r>
            <w:r>
              <w:rPr>
                <w:spacing w:val="-3"/>
                <w:sz w:val="18"/>
              </w:rPr>
              <w:t xml:space="preserve"> </w:t>
            </w:r>
            <w:r>
              <w:rPr>
                <w:sz w:val="18"/>
              </w:rPr>
              <w:t xml:space="preserve">(0,15 </w:t>
            </w:r>
            <w:r>
              <w:rPr>
                <w:spacing w:val="-5"/>
                <w:sz w:val="18"/>
              </w:rPr>
              <w:t>tf)</w:t>
            </w:r>
          </w:p>
        </w:tc>
        <w:tc>
          <w:tcPr>
            <w:tcW w:w="977" w:type="dxa"/>
          </w:tcPr>
          <w:p w14:paraId="7610E203"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0BB8C9F" w14:textId="77777777" w:rsidR="00DA3FCC" w:rsidRDefault="00DA3FCC" w:rsidP="00207182">
            <w:pPr>
              <w:pStyle w:val="TableParagraph"/>
              <w:spacing w:before="12" w:line="198" w:lineRule="exact"/>
              <w:ind w:left="110"/>
              <w:rPr>
                <w:sz w:val="18"/>
              </w:rPr>
            </w:pPr>
            <w:r>
              <w:rPr>
                <w:spacing w:val="-2"/>
                <w:sz w:val="18"/>
              </w:rPr>
              <w:t>0,001</w:t>
            </w:r>
          </w:p>
        </w:tc>
        <w:tc>
          <w:tcPr>
            <w:tcW w:w="1122" w:type="dxa"/>
          </w:tcPr>
          <w:p w14:paraId="360E693C" w14:textId="77777777" w:rsidR="00DA3FCC" w:rsidRDefault="00DA3FCC" w:rsidP="00207182">
            <w:pPr>
              <w:pStyle w:val="TableParagraph"/>
              <w:rPr>
                <w:sz w:val="16"/>
              </w:rPr>
            </w:pPr>
          </w:p>
        </w:tc>
      </w:tr>
      <w:tr w:rsidR="00DA3FCC" w14:paraId="20766440" w14:textId="77777777" w:rsidTr="00207182">
        <w:trPr>
          <w:trHeight w:val="230"/>
        </w:trPr>
        <w:tc>
          <w:tcPr>
            <w:tcW w:w="698" w:type="dxa"/>
          </w:tcPr>
          <w:p w14:paraId="17E8A37D" w14:textId="77777777" w:rsidR="00DA3FCC" w:rsidRDefault="00DA3FCC" w:rsidP="00207182">
            <w:pPr>
              <w:pStyle w:val="TableParagraph"/>
              <w:rPr>
                <w:sz w:val="16"/>
              </w:rPr>
            </w:pPr>
          </w:p>
        </w:tc>
        <w:tc>
          <w:tcPr>
            <w:tcW w:w="1539" w:type="dxa"/>
          </w:tcPr>
          <w:p w14:paraId="52D4B03A" w14:textId="77777777" w:rsidR="00DA3FCC" w:rsidRDefault="00DA3FCC" w:rsidP="00207182">
            <w:pPr>
              <w:pStyle w:val="TableParagraph"/>
              <w:spacing w:before="25"/>
              <w:ind w:right="381"/>
              <w:jc w:val="right"/>
              <w:rPr>
                <w:sz w:val="16"/>
              </w:rPr>
            </w:pPr>
            <w:r>
              <w:rPr>
                <w:spacing w:val="-2"/>
                <w:sz w:val="16"/>
              </w:rPr>
              <w:t>2952270004029</w:t>
            </w:r>
          </w:p>
        </w:tc>
        <w:tc>
          <w:tcPr>
            <w:tcW w:w="4614" w:type="dxa"/>
          </w:tcPr>
          <w:p w14:paraId="4479754A" w14:textId="77777777" w:rsidR="00DA3FCC" w:rsidRDefault="00DA3FCC" w:rsidP="00207182">
            <w:pPr>
              <w:pStyle w:val="TableParagraph"/>
              <w:ind w:left="108"/>
              <w:rPr>
                <w:sz w:val="18"/>
              </w:rPr>
            </w:pPr>
            <w:r>
              <w:rPr>
                <w:sz w:val="18"/>
              </w:rPr>
              <w:t>Topitor</w:t>
            </w:r>
            <w:r>
              <w:rPr>
                <w:spacing w:val="-4"/>
                <w:sz w:val="18"/>
              </w:rPr>
              <w:t xml:space="preserve"> </w:t>
            </w:r>
            <w:r>
              <w:rPr>
                <w:sz w:val="18"/>
              </w:rPr>
              <w:t>bitum</w:t>
            </w:r>
            <w:r>
              <w:rPr>
                <w:spacing w:val="-1"/>
                <w:sz w:val="18"/>
              </w:rPr>
              <w:t xml:space="preserve"> </w:t>
            </w:r>
            <w:r>
              <w:rPr>
                <w:sz w:val="18"/>
              </w:rPr>
              <w:t>de</w:t>
            </w:r>
            <w:r>
              <w:rPr>
                <w:spacing w:val="-1"/>
                <w:sz w:val="18"/>
              </w:rPr>
              <w:t xml:space="preserve"> </w:t>
            </w:r>
            <w:r>
              <w:rPr>
                <w:sz w:val="18"/>
              </w:rPr>
              <w:t xml:space="preserve">500 </w:t>
            </w:r>
            <w:r>
              <w:rPr>
                <w:spacing w:val="-10"/>
                <w:sz w:val="18"/>
              </w:rPr>
              <w:t>l</w:t>
            </w:r>
          </w:p>
        </w:tc>
        <w:tc>
          <w:tcPr>
            <w:tcW w:w="977" w:type="dxa"/>
          </w:tcPr>
          <w:p w14:paraId="02957805"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3B2A0D04" w14:textId="77777777" w:rsidR="00DA3FCC" w:rsidRDefault="00DA3FCC" w:rsidP="00207182">
            <w:pPr>
              <w:pStyle w:val="TableParagraph"/>
              <w:spacing w:before="12" w:line="198" w:lineRule="exact"/>
              <w:ind w:left="110"/>
              <w:rPr>
                <w:sz w:val="18"/>
              </w:rPr>
            </w:pPr>
            <w:r>
              <w:rPr>
                <w:spacing w:val="-2"/>
                <w:sz w:val="18"/>
              </w:rPr>
              <w:t>0,013</w:t>
            </w:r>
          </w:p>
        </w:tc>
        <w:tc>
          <w:tcPr>
            <w:tcW w:w="1122" w:type="dxa"/>
          </w:tcPr>
          <w:p w14:paraId="57422AF2" w14:textId="77777777" w:rsidR="00DA3FCC" w:rsidRDefault="00DA3FCC" w:rsidP="00207182">
            <w:pPr>
              <w:pStyle w:val="TableParagraph"/>
              <w:rPr>
                <w:sz w:val="16"/>
              </w:rPr>
            </w:pPr>
          </w:p>
        </w:tc>
      </w:tr>
      <w:tr w:rsidR="00DA3FCC" w14:paraId="72FFF5FE" w14:textId="77777777" w:rsidTr="00207182">
        <w:trPr>
          <w:trHeight w:val="254"/>
        </w:trPr>
        <w:tc>
          <w:tcPr>
            <w:tcW w:w="698" w:type="dxa"/>
          </w:tcPr>
          <w:p w14:paraId="78F0B906" w14:textId="77777777" w:rsidR="00DA3FCC" w:rsidRDefault="00DA3FCC" w:rsidP="00207182">
            <w:pPr>
              <w:pStyle w:val="TableParagraph"/>
              <w:rPr>
                <w:sz w:val="18"/>
              </w:rPr>
            </w:pPr>
          </w:p>
        </w:tc>
        <w:tc>
          <w:tcPr>
            <w:tcW w:w="1539" w:type="dxa"/>
          </w:tcPr>
          <w:p w14:paraId="45F709D9" w14:textId="77777777" w:rsidR="00DA3FCC" w:rsidRDefault="00DA3FCC" w:rsidP="00207182">
            <w:pPr>
              <w:pStyle w:val="TableParagraph"/>
              <w:rPr>
                <w:sz w:val="18"/>
              </w:rPr>
            </w:pPr>
          </w:p>
        </w:tc>
        <w:tc>
          <w:tcPr>
            <w:tcW w:w="4614" w:type="dxa"/>
          </w:tcPr>
          <w:p w14:paraId="3141AE9D" w14:textId="77777777" w:rsidR="00DA3FCC" w:rsidRDefault="00DA3FCC" w:rsidP="00207182">
            <w:pPr>
              <w:pStyle w:val="TableParagraph"/>
              <w:spacing w:line="234" w:lineRule="exact"/>
              <w:ind w:left="108"/>
              <w:rPr>
                <w:b/>
              </w:rPr>
            </w:pPr>
            <w:r>
              <w:rPr>
                <w:b/>
              </w:rPr>
              <w:t>1.6.3.</w:t>
            </w:r>
            <w:r>
              <w:rPr>
                <w:b/>
                <w:spacing w:val="-3"/>
              </w:rPr>
              <w:t xml:space="preserve"> </w:t>
            </w:r>
            <w:proofErr w:type="spellStart"/>
            <w:r>
              <w:rPr>
                <w:b/>
                <w:spacing w:val="-2"/>
              </w:rPr>
              <w:t>Karkas</w:t>
            </w:r>
            <w:proofErr w:type="spellEnd"/>
          </w:p>
        </w:tc>
        <w:tc>
          <w:tcPr>
            <w:tcW w:w="977" w:type="dxa"/>
          </w:tcPr>
          <w:p w14:paraId="3FD47C46" w14:textId="77777777" w:rsidR="00DA3FCC" w:rsidRDefault="00DA3FCC" w:rsidP="00207182">
            <w:pPr>
              <w:pStyle w:val="TableParagraph"/>
              <w:rPr>
                <w:sz w:val="18"/>
              </w:rPr>
            </w:pPr>
          </w:p>
        </w:tc>
        <w:tc>
          <w:tcPr>
            <w:tcW w:w="1119" w:type="dxa"/>
          </w:tcPr>
          <w:p w14:paraId="55B06EF5" w14:textId="77777777" w:rsidR="00DA3FCC" w:rsidRDefault="00DA3FCC" w:rsidP="00207182">
            <w:pPr>
              <w:pStyle w:val="TableParagraph"/>
              <w:rPr>
                <w:sz w:val="18"/>
              </w:rPr>
            </w:pPr>
          </w:p>
        </w:tc>
        <w:tc>
          <w:tcPr>
            <w:tcW w:w="1122" w:type="dxa"/>
          </w:tcPr>
          <w:p w14:paraId="6C9D8B90" w14:textId="77777777" w:rsidR="00DA3FCC" w:rsidRDefault="00DA3FCC" w:rsidP="00207182">
            <w:pPr>
              <w:pStyle w:val="TableParagraph"/>
              <w:rPr>
                <w:sz w:val="18"/>
              </w:rPr>
            </w:pPr>
          </w:p>
        </w:tc>
      </w:tr>
      <w:tr w:rsidR="00DA3FCC" w14:paraId="718E1B9C" w14:textId="77777777" w:rsidTr="00207182">
        <w:trPr>
          <w:trHeight w:val="758"/>
        </w:trPr>
        <w:tc>
          <w:tcPr>
            <w:tcW w:w="698" w:type="dxa"/>
          </w:tcPr>
          <w:p w14:paraId="608CF3A7" w14:textId="77777777" w:rsidR="00DA3FCC" w:rsidRDefault="00DA3FCC" w:rsidP="00207182">
            <w:pPr>
              <w:pStyle w:val="TableParagraph"/>
              <w:spacing w:before="250"/>
              <w:ind w:left="94" w:right="87"/>
              <w:jc w:val="center"/>
            </w:pPr>
            <w:r>
              <w:rPr>
                <w:spacing w:val="-5"/>
              </w:rPr>
              <w:t>86</w:t>
            </w:r>
          </w:p>
        </w:tc>
        <w:tc>
          <w:tcPr>
            <w:tcW w:w="1539" w:type="dxa"/>
          </w:tcPr>
          <w:p w14:paraId="1A6C3A8B" w14:textId="77777777" w:rsidR="00DA3FCC" w:rsidRDefault="00DA3FCC" w:rsidP="00207182">
            <w:pPr>
              <w:pStyle w:val="TableParagraph"/>
              <w:spacing w:before="135"/>
              <w:ind w:left="439"/>
            </w:pPr>
            <w:r>
              <w:rPr>
                <w:spacing w:val="-2"/>
              </w:rPr>
              <w:t>CL08A</w:t>
            </w:r>
          </w:p>
        </w:tc>
        <w:tc>
          <w:tcPr>
            <w:tcW w:w="4614" w:type="dxa"/>
          </w:tcPr>
          <w:p w14:paraId="450E970D" w14:textId="77777777" w:rsidR="00DA3FCC" w:rsidRDefault="00DA3FCC" w:rsidP="00207182">
            <w:pPr>
              <w:pStyle w:val="TableParagraph"/>
              <w:ind w:left="108"/>
            </w:pPr>
            <w:r>
              <w:t>Elemente metalice (</w:t>
            </w:r>
            <w:proofErr w:type="spellStart"/>
            <w:r>
              <w:t>stilpi</w:t>
            </w:r>
            <w:proofErr w:type="spellEnd"/>
            <w:r>
              <w:t xml:space="preserve">, grinzi, ferme) gata </w:t>
            </w:r>
            <w:proofErr w:type="spellStart"/>
            <w:r>
              <w:t>confectionate</w:t>
            </w:r>
            <w:proofErr w:type="spellEnd"/>
            <w:r>
              <w:t>,</w:t>
            </w:r>
            <w:r>
              <w:rPr>
                <w:spacing w:val="-10"/>
              </w:rPr>
              <w:t xml:space="preserve"> </w:t>
            </w:r>
            <w:r>
              <w:t>livrate</w:t>
            </w:r>
            <w:r>
              <w:rPr>
                <w:spacing w:val="-10"/>
              </w:rPr>
              <w:t xml:space="preserve"> </w:t>
            </w:r>
            <w:r>
              <w:t>complet</w:t>
            </w:r>
            <w:r>
              <w:rPr>
                <w:spacing w:val="-10"/>
              </w:rPr>
              <w:t xml:space="preserve"> </w:t>
            </w:r>
            <w:r>
              <w:t>asamblate,</w:t>
            </w:r>
            <w:r>
              <w:rPr>
                <w:spacing w:val="-10"/>
              </w:rPr>
              <w:t xml:space="preserve"> </w:t>
            </w:r>
            <w:r>
              <w:t>montate</w:t>
            </w:r>
          </w:p>
          <w:p w14:paraId="5BC59C2C" w14:textId="77777777" w:rsidR="00DA3FCC" w:rsidRDefault="00DA3FCC" w:rsidP="00207182">
            <w:pPr>
              <w:pStyle w:val="TableParagraph"/>
              <w:spacing w:line="233" w:lineRule="exact"/>
              <w:ind w:left="108"/>
            </w:pPr>
            <w:r>
              <w:t>pe</w:t>
            </w:r>
            <w:r>
              <w:rPr>
                <w:spacing w:val="-4"/>
              </w:rPr>
              <w:t xml:space="preserve"> </w:t>
            </w:r>
            <w:proofErr w:type="spellStart"/>
            <w:r>
              <w:t>santier</w:t>
            </w:r>
            <w:proofErr w:type="spellEnd"/>
            <w:r>
              <w:t>,</w:t>
            </w:r>
            <w:r>
              <w:rPr>
                <w:spacing w:val="-7"/>
              </w:rPr>
              <w:t xml:space="preserve"> </w:t>
            </w:r>
            <w:r>
              <w:t>in</w:t>
            </w:r>
            <w:r>
              <w:rPr>
                <w:spacing w:val="-4"/>
              </w:rPr>
              <w:t xml:space="preserve"> </w:t>
            </w:r>
            <w:r>
              <w:t>structura</w:t>
            </w:r>
            <w:r>
              <w:rPr>
                <w:spacing w:val="-6"/>
              </w:rPr>
              <w:t xml:space="preserve"> </w:t>
            </w:r>
            <w:proofErr w:type="spellStart"/>
            <w:r>
              <w:t>constructiei</w:t>
            </w:r>
            <w:proofErr w:type="spellEnd"/>
            <w:r>
              <w:rPr>
                <w:spacing w:val="-5"/>
              </w:rPr>
              <w:t xml:space="preserve"> </w:t>
            </w:r>
            <w:proofErr w:type="spellStart"/>
            <w:r>
              <w:rPr>
                <w:spacing w:val="-2"/>
              </w:rPr>
              <w:t>usoare</w:t>
            </w:r>
            <w:proofErr w:type="spellEnd"/>
          </w:p>
        </w:tc>
        <w:tc>
          <w:tcPr>
            <w:tcW w:w="977" w:type="dxa"/>
          </w:tcPr>
          <w:p w14:paraId="470524A4" w14:textId="77777777" w:rsidR="00DA3FCC" w:rsidRDefault="00DA3FCC" w:rsidP="00207182">
            <w:pPr>
              <w:pStyle w:val="TableParagraph"/>
              <w:spacing w:before="250"/>
              <w:ind w:left="8" w:right="2"/>
              <w:jc w:val="center"/>
            </w:pPr>
            <w:r>
              <w:rPr>
                <w:spacing w:val="-10"/>
              </w:rPr>
              <w:t>t</w:t>
            </w:r>
          </w:p>
        </w:tc>
        <w:tc>
          <w:tcPr>
            <w:tcW w:w="1119" w:type="dxa"/>
          </w:tcPr>
          <w:p w14:paraId="2B5B8D8F" w14:textId="77777777" w:rsidR="00DA3FCC" w:rsidRDefault="00DA3FCC" w:rsidP="00207182">
            <w:pPr>
              <w:pStyle w:val="TableParagraph"/>
              <w:rPr>
                <w:sz w:val="18"/>
              </w:rPr>
            </w:pPr>
          </w:p>
        </w:tc>
        <w:tc>
          <w:tcPr>
            <w:tcW w:w="1122" w:type="dxa"/>
          </w:tcPr>
          <w:p w14:paraId="72526297" w14:textId="77777777" w:rsidR="00DA3FCC" w:rsidRDefault="00DA3FCC" w:rsidP="00207182">
            <w:pPr>
              <w:pStyle w:val="TableParagraph"/>
              <w:spacing w:before="34"/>
              <w:rPr>
                <w:b/>
                <w:sz w:val="20"/>
              </w:rPr>
            </w:pPr>
          </w:p>
          <w:p w14:paraId="5D9D2B2C" w14:textId="77777777" w:rsidR="00DA3FCC" w:rsidRDefault="00DA3FCC" w:rsidP="00207182">
            <w:pPr>
              <w:pStyle w:val="TableParagraph"/>
              <w:ind w:right="101"/>
              <w:jc w:val="right"/>
              <w:rPr>
                <w:sz w:val="20"/>
              </w:rPr>
            </w:pPr>
            <w:r>
              <w:rPr>
                <w:spacing w:val="-4"/>
                <w:sz w:val="20"/>
              </w:rPr>
              <w:t>0,98</w:t>
            </w:r>
          </w:p>
        </w:tc>
      </w:tr>
      <w:tr w:rsidR="00DA3FCC" w14:paraId="06874DD4" w14:textId="77777777" w:rsidTr="00207182">
        <w:trPr>
          <w:trHeight w:val="230"/>
        </w:trPr>
        <w:tc>
          <w:tcPr>
            <w:tcW w:w="698" w:type="dxa"/>
          </w:tcPr>
          <w:p w14:paraId="73C62DB3" w14:textId="77777777" w:rsidR="00DA3FCC" w:rsidRDefault="00DA3FCC" w:rsidP="00207182">
            <w:pPr>
              <w:pStyle w:val="TableParagraph"/>
              <w:rPr>
                <w:sz w:val="16"/>
              </w:rPr>
            </w:pPr>
          </w:p>
        </w:tc>
        <w:tc>
          <w:tcPr>
            <w:tcW w:w="1539" w:type="dxa"/>
          </w:tcPr>
          <w:p w14:paraId="14D419F3" w14:textId="77777777" w:rsidR="00DA3FCC" w:rsidRDefault="00DA3FCC" w:rsidP="00207182">
            <w:pPr>
              <w:pStyle w:val="TableParagraph"/>
              <w:spacing w:before="23"/>
              <w:ind w:right="381"/>
              <w:jc w:val="right"/>
              <w:rPr>
                <w:sz w:val="16"/>
              </w:rPr>
            </w:pPr>
            <w:r>
              <w:rPr>
                <w:spacing w:val="-2"/>
                <w:sz w:val="16"/>
              </w:rPr>
              <w:t>7214210026800</w:t>
            </w:r>
          </w:p>
        </w:tc>
        <w:tc>
          <w:tcPr>
            <w:tcW w:w="4614" w:type="dxa"/>
          </w:tcPr>
          <w:p w14:paraId="27F444BD" w14:textId="77777777" w:rsidR="00DA3FCC" w:rsidRDefault="00DA3FCC" w:rsidP="00207182">
            <w:pPr>
              <w:pStyle w:val="TableParagraph"/>
              <w:ind w:left="108"/>
              <w:rPr>
                <w:sz w:val="18"/>
              </w:rPr>
            </w:pPr>
            <w:r>
              <w:rPr>
                <w:sz w:val="18"/>
              </w:rPr>
              <w:t>Montator</w:t>
            </w:r>
            <w:r>
              <w:rPr>
                <w:spacing w:val="-4"/>
                <w:sz w:val="18"/>
              </w:rPr>
              <w:t xml:space="preserve"> </w:t>
            </w:r>
            <w:proofErr w:type="spellStart"/>
            <w:r>
              <w:rPr>
                <w:sz w:val="18"/>
              </w:rPr>
              <w:t>constructii</w:t>
            </w:r>
            <w:proofErr w:type="spellEnd"/>
            <w:r>
              <w:rPr>
                <w:spacing w:val="-2"/>
                <w:sz w:val="18"/>
              </w:rPr>
              <w:t xml:space="preserve"> metalice</w:t>
            </w:r>
          </w:p>
        </w:tc>
        <w:tc>
          <w:tcPr>
            <w:tcW w:w="977" w:type="dxa"/>
          </w:tcPr>
          <w:p w14:paraId="60FDC8B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30B292C" w14:textId="77777777" w:rsidR="00DA3FCC" w:rsidRDefault="00DA3FCC" w:rsidP="00207182">
            <w:pPr>
              <w:pStyle w:val="TableParagraph"/>
              <w:spacing w:before="12" w:line="198" w:lineRule="exact"/>
              <w:ind w:left="110"/>
              <w:rPr>
                <w:sz w:val="18"/>
              </w:rPr>
            </w:pPr>
            <w:r>
              <w:rPr>
                <w:spacing w:val="-2"/>
                <w:sz w:val="18"/>
              </w:rPr>
              <w:t>35,000</w:t>
            </w:r>
          </w:p>
        </w:tc>
        <w:tc>
          <w:tcPr>
            <w:tcW w:w="1122" w:type="dxa"/>
          </w:tcPr>
          <w:p w14:paraId="5E373208" w14:textId="77777777" w:rsidR="00DA3FCC" w:rsidRDefault="00DA3FCC" w:rsidP="00207182">
            <w:pPr>
              <w:pStyle w:val="TableParagraph"/>
              <w:rPr>
                <w:sz w:val="16"/>
              </w:rPr>
            </w:pPr>
          </w:p>
        </w:tc>
      </w:tr>
      <w:tr w:rsidR="00DA3FCC" w14:paraId="7C2B17CE" w14:textId="77777777" w:rsidTr="00207182">
        <w:trPr>
          <w:trHeight w:val="230"/>
        </w:trPr>
        <w:tc>
          <w:tcPr>
            <w:tcW w:w="698" w:type="dxa"/>
          </w:tcPr>
          <w:p w14:paraId="0FC17E3C" w14:textId="77777777" w:rsidR="00DA3FCC" w:rsidRDefault="00DA3FCC" w:rsidP="00207182">
            <w:pPr>
              <w:pStyle w:val="TableParagraph"/>
              <w:rPr>
                <w:sz w:val="16"/>
              </w:rPr>
            </w:pPr>
          </w:p>
        </w:tc>
        <w:tc>
          <w:tcPr>
            <w:tcW w:w="1539" w:type="dxa"/>
          </w:tcPr>
          <w:p w14:paraId="0D146A77" w14:textId="77777777" w:rsidR="00DA3FCC" w:rsidRDefault="00DA3FCC" w:rsidP="00207182">
            <w:pPr>
              <w:pStyle w:val="TableParagraph"/>
              <w:spacing w:before="23"/>
              <w:ind w:right="381"/>
              <w:jc w:val="right"/>
              <w:rPr>
                <w:sz w:val="16"/>
              </w:rPr>
            </w:pPr>
            <w:r>
              <w:rPr>
                <w:spacing w:val="-2"/>
                <w:sz w:val="16"/>
              </w:rPr>
              <w:t>9310060019920</w:t>
            </w:r>
          </w:p>
        </w:tc>
        <w:tc>
          <w:tcPr>
            <w:tcW w:w="4614" w:type="dxa"/>
          </w:tcPr>
          <w:p w14:paraId="63450037" w14:textId="77777777" w:rsidR="00DA3FCC" w:rsidRDefault="00DA3FCC" w:rsidP="00207182">
            <w:pPr>
              <w:pStyle w:val="TableParagraph"/>
              <w:ind w:left="108"/>
              <w:rPr>
                <w:sz w:val="18"/>
              </w:rPr>
            </w:pPr>
            <w:r>
              <w:rPr>
                <w:sz w:val="18"/>
              </w:rPr>
              <w:t>Muncitor</w:t>
            </w:r>
            <w:r>
              <w:rPr>
                <w:spacing w:val="-3"/>
                <w:sz w:val="18"/>
              </w:rPr>
              <w:t xml:space="preserve"> </w:t>
            </w:r>
            <w:r>
              <w:rPr>
                <w:sz w:val="18"/>
              </w:rPr>
              <w:t xml:space="preserve">deservire </w:t>
            </w:r>
            <w:r>
              <w:rPr>
                <w:spacing w:val="-5"/>
                <w:sz w:val="18"/>
              </w:rPr>
              <w:t>CM</w:t>
            </w:r>
          </w:p>
        </w:tc>
        <w:tc>
          <w:tcPr>
            <w:tcW w:w="977" w:type="dxa"/>
          </w:tcPr>
          <w:p w14:paraId="6926258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77AAD4B" w14:textId="77777777" w:rsidR="00DA3FCC" w:rsidRDefault="00DA3FCC" w:rsidP="00207182">
            <w:pPr>
              <w:pStyle w:val="TableParagraph"/>
              <w:spacing w:before="12" w:line="198" w:lineRule="exact"/>
              <w:ind w:left="110"/>
              <w:rPr>
                <w:sz w:val="18"/>
              </w:rPr>
            </w:pPr>
            <w:r>
              <w:rPr>
                <w:spacing w:val="-2"/>
                <w:sz w:val="18"/>
              </w:rPr>
              <w:t>5,000</w:t>
            </w:r>
          </w:p>
        </w:tc>
        <w:tc>
          <w:tcPr>
            <w:tcW w:w="1122" w:type="dxa"/>
          </w:tcPr>
          <w:p w14:paraId="3856FCC0" w14:textId="77777777" w:rsidR="00DA3FCC" w:rsidRDefault="00DA3FCC" w:rsidP="00207182">
            <w:pPr>
              <w:pStyle w:val="TableParagraph"/>
              <w:rPr>
                <w:sz w:val="16"/>
              </w:rPr>
            </w:pPr>
          </w:p>
        </w:tc>
      </w:tr>
      <w:tr w:rsidR="00DA3FCC" w14:paraId="05A92C51" w14:textId="77777777" w:rsidTr="00207182">
        <w:trPr>
          <w:trHeight w:val="230"/>
        </w:trPr>
        <w:tc>
          <w:tcPr>
            <w:tcW w:w="698" w:type="dxa"/>
          </w:tcPr>
          <w:p w14:paraId="1C3D33AC" w14:textId="77777777" w:rsidR="00DA3FCC" w:rsidRDefault="00DA3FCC" w:rsidP="00207182">
            <w:pPr>
              <w:pStyle w:val="TableParagraph"/>
              <w:rPr>
                <w:sz w:val="16"/>
              </w:rPr>
            </w:pPr>
          </w:p>
        </w:tc>
        <w:tc>
          <w:tcPr>
            <w:tcW w:w="1539" w:type="dxa"/>
          </w:tcPr>
          <w:p w14:paraId="72F40E72" w14:textId="77777777" w:rsidR="00DA3FCC" w:rsidRDefault="00DA3FCC" w:rsidP="00207182">
            <w:pPr>
              <w:pStyle w:val="TableParagraph"/>
              <w:spacing w:before="23"/>
              <w:ind w:right="381"/>
              <w:jc w:val="right"/>
              <w:rPr>
                <w:sz w:val="16"/>
              </w:rPr>
            </w:pPr>
            <w:r>
              <w:rPr>
                <w:spacing w:val="-2"/>
                <w:sz w:val="16"/>
              </w:rPr>
              <w:t>2811106301200</w:t>
            </w:r>
          </w:p>
        </w:tc>
        <w:tc>
          <w:tcPr>
            <w:tcW w:w="4614" w:type="dxa"/>
          </w:tcPr>
          <w:p w14:paraId="17DB17C3" w14:textId="77777777" w:rsidR="00DA3FCC" w:rsidRDefault="00DA3FCC" w:rsidP="00207182">
            <w:pPr>
              <w:pStyle w:val="TableParagraph"/>
              <w:ind w:left="108"/>
              <w:rPr>
                <w:sz w:val="18"/>
              </w:rPr>
            </w:pPr>
            <w:r>
              <w:rPr>
                <w:sz w:val="18"/>
              </w:rPr>
              <w:t>Elemente</w:t>
            </w:r>
            <w:r>
              <w:rPr>
                <w:spacing w:val="-2"/>
                <w:sz w:val="18"/>
              </w:rPr>
              <w:t xml:space="preserve"> metalice</w:t>
            </w:r>
          </w:p>
        </w:tc>
        <w:tc>
          <w:tcPr>
            <w:tcW w:w="977" w:type="dxa"/>
          </w:tcPr>
          <w:p w14:paraId="4B2B607E"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A2194A5" w14:textId="77777777" w:rsidR="00DA3FCC" w:rsidRDefault="00DA3FCC" w:rsidP="00207182">
            <w:pPr>
              <w:pStyle w:val="TableParagraph"/>
              <w:spacing w:before="12" w:line="198" w:lineRule="exact"/>
              <w:ind w:left="110"/>
              <w:rPr>
                <w:sz w:val="18"/>
              </w:rPr>
            </w:pPr>
            <w:r>
              <w:rPr>
                <w:sz w:val="18"/>
              </w:rPr>
              <w:t>1</w:t>
            </w:r>
            <w:r>
              <w:rPr>
                <w:spacing w:val="1"/>
                <w:sz w:val="18"/>
              </w:rPr>
              <w:t xml:space="preserve"> </w:t>
            </w:r>
            <w:r>
              <w:rPr>
                <w:spacing w:val="-2"/>
                <w:sz w:val="18"/>
              </w:rPr>
              <w:t>020,000</w:t>
            </w:r>
          </w:p>
        </w:tc>
        <w:tc>
          <w:tcPr>
            <w:tcW w:w="1122" w:type="dxa"/>
          </w:tcPr>
          <w:p w14:paraId="555053BC" w14:textId="77777777" w:rsidR="00DA3FCC" w:rsidRDefault="00DA3FCC" w:rsidP="00207182">
            <w:pPr>
              <w:pStyle w:val="TableParagraph"/>
              <w:rPr>
                <w:sz w:val="16"/>
              </w:rPr>
            </w:pPr>
          </w:p>
        </w:tc>
      </w:tr>
      <w:tr w:rsidR="00DA3FCC" w14:paraId="7892401F" w14:textId="77777777" w:rsidTr="00207182">
        <w:trPr>
          <w:trHeight w:val="230"/>
        </w:trPr>
        <w:tc>
          <w:tcPr>
            <w:tcW w:w="698" w:type="dxa"/>
          </w:tcPr>
          <w:p w14:paraId="4615CACF" w14:textId="77777777" w:rsidR="00DA3FCC" w:rsidRDefault="00DA3FCC" w:rsidP="00207182">
            <w:pPr>
              <w:pStyle w:val="TableParagraph"/>
              <w:rPr>
                <w:sz w:val="16"/>
              </w:rPr>
            </w:pPr>
          </w:p>
        </w:tc>
        <w:tc>
          <w:tcPr>
            <w:tcW w:w="1539" w:type="dxa"/>
          </w:tcPr>
          <w:p w14:paraId="4D12478E" w14:textId="77777777" w:rsidR="00DA3FCC" w:rsidRDefault="00DA3FCC" w:rsidP="00207182">
            <w:pPr>
              <w:pStyle w:val="TableParagraph"/>
              <w:spacing w:before="23"/>
              <w:ind w:right="381"/>
              <w:jc w:val="right"/>
              <w:rPr>
                <w:sz w:val="16"/>
              </w:rPr>
            </w:pPr>
            <w:r>
              <w:rPr>
                <w:spacing w:val="-2"/>
                <w:sz w:val="16"/>
              </w:rPr>
              <w:t>2873155901340</w:t>
            </w:r>
          </w:p>
        </w:tc>
        <w:tc>
          <w:tcPr>
            <w:tcW w:w="4614" w:type="dxa"/>
          </w:tcPr>
          <w:p w14:paraId="5150030D" w14:textId="77777777" w:rsidR="00DA3FCC" w:rsidRDefault="00DA3FCC" w:rsidP="00207182">
            <w:pPr>
              <w:pStyle w:val="TableParagraph"/>
              <w:ind w:left="108"/>
              <w:rPr>
                <w:sz w:val="18"/>
              </w:rPr>
            </w:pPr>
            <w:r>
              <w:rPr>
                <w:sz w:val="18"/>
              </w:rPr>
              <w:t>Electrod</w:t>
            </w:r>
            <w:r>
              <w:rPr>
                <w:spacing w:val="-1"/>
                <w:sz w:val="18"/>
              </w:rPr>
              <w:t xml:space="preserve"> </w:t>
            </w:r>
            <w:proofErr w:type="spellStart"/>
            <w:r>
              <w:rPr>
                <w:sz w:val="18"/>
              </w:rPr>
              <w:t>sud.otel</w:t>
            </w:r>
            <w:proofErr w:type="spellEnd"/>
            <w:r>
              <w:rPr>
                <w:spacing w:val="-1"/>
                <w:sz w:val="18"/>
              </w:rPr>
              <w:t xml:space="preserve"> </w:t>
            </w:r>
            <w:r>
              <w:rPr>
                <w:sz w:val="18"/>
              </w:rPr>
              <w:t>slab aliat</w:t>
            </w:r>
            <w:r>
              <w:rPr>
                <w:spacing w:val="-3"/>
                <w:sz w:val="18"/>
              </w:rPr>
              <w:t xml:space="preserve"> </w:t>
            </w:r>
            <w:r>
              <w:rPr>
                <w:sz w:val="18"/>
              </w:rPr>
              <w:t>S</w:t>
            </w:r>
            <w:r>
              <w:rPr>
                <w:spacing w:val="-3"/>
                <w:sz w:val="18"/>
              </w:rPr>
              <w:t xml:space="preserve"> </w:t>
            </w:r>
            <w:r>
              <w:rPr>
                <w:sz w:val="18"/>
              </w:rPr>
              <w:t>1125/2</w:t>
            </w:r>
            <w:r>
              <w:rPr>
                <w:spacing w:val="-2"/>
                <w:sz w:val="18"/>
              </w:rPr>
              <w:t xml:space="preserve"> </w:t>
            </w:r>
            <w:r>
              <w:rPr>
                <w:sz w:val="18"/>
              </w:rPr>
              <w:t>E</w:t>
            </w:r>
            <w:r>
              <w:rPr>
                <w:spacing w:val="-1"/>
                <w:sz w:val="18"/>
              </w:rPr>
              <w:t xml:space="preserve"> </w:t>
            </w:r>
            <w:r>
              <w:rPr>
                <w:sz w:val="18"/>
              </w:rPr>
              <w:t>50B</w:t>
            </w:r>
            <w:r>
              <w:rPr>
                <w:spacing w:val="-3"/>
                <w:sz w:val="18"/>
              </w:rPr>
              <w:t xml:space="preserve"> </w:t>
            </w:r>
            <w:r>
              <w:rPr>
                <w:spacing w:val="-10"/>
                <w:sz w:val="18"/>
              </w:rPr>
              <w:t>4</w:t>
            </w:r>
          </w:p>
        </w:tc>
        <w:tc>
          <w:tcPr>
            <w:tcW w:w="977" w:type="dxa"/>
          </w:tcPr>
          <w:p w14:paraId="0591FC3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C859270" w14:textId="77777777" w:rsidR="00DA3FCC" w:rsidRDefault="00DA3FCC" w:rsidP="00207182">
            <w:pPr>
              <w:pStyle w:val="TableParagraph"/>
              <w:spacing w:before="12" w:line="198" w:lineRule="exact"/>
              <w:ind w:left="110"/>
              <w:rPr>
                <w:sz w:val="18"/>
              </w:rPr>
            </w:pPr>
            <w:r>
              <w:rPr>
                <w:spacing w:val="-2"/>
                <w:sz w:val="18"/>
              </w:rPr>
              <w:t>0,450</w:t>
            </w:r>
          </w:p>
        </w:tc>
        <w:tc>
          <w:tcPr>
            <w:tcW w:w="1122" w:type="dxa"/>
          </w:tcPr>
          <w:p w14:paraId="3B4F9EF7" w14:textId="77777777" w:rsidR="00DA3FCC" w:rsidRDefault="00DA3FCC" w:rsidP="00207182">
            <w:pPr>
              <w:pStyle w:val="TableParagraph"/>
              <w:rPr>
                <w:sz w:val="16"/>
              </w:rPr>
            </w:pPr>
          </w:p>
        </w:tc>
      </w:tr>
      <w:tr w:rsidR="00DA3FCC" w14:paraId="15915454" w14:textId="77777777" w:rsidTr="00207182">
        <w:trPr>
          <w:trHeight w:val="227"/>
        </w:trPr>
        <w:tc>
          <w:tcPr>
            <w:tcW w:w="698" w:type="dxa"/>
          </w:tcPr>
          <w:p w14:paraId="1DB2CFAA" w14:textId="77777777" w:rsidR="00DA3FCC" w:rsidRDefault="00DA3FCC" w:rsidP="00207182">
            <w:pPr>
              <w:pStyle w:val="TableParagraph"/>
              <w:rPr>
                <w:sz w:val="16"/>
              </w:rPr>
            </w:pPr>
          </w:p>
        </w:tc>
        <w:tc>
          <w:tcPr>
            <w:tcW w:w="1539" w:type="dxa"/>
          </w:tcPr>
          <w:p w14:paraId="6FD55D89" w14:textId="77777777" w:rsidR="00DA3FCC" w:rsidRDefault="00DA3FCC" w:rsidP="00207182">
            <w:pPr>
              <w:pStyle w:val="TableParagraph"/>
              <w:spacing w:before="23"/>
              <w:ind w:right="381"/>
              <w:jc w:val="right"/>
              <w:rPr>
                <w:sz w:val="16"/>
              </w:rPr>
            </w:pPr>
            <w:r>
              <w:rPr>
                <w:spacing w:val="-2"/>
                <w:sz w:val="16"/>
              </w:rPr>
              <w:t>2874115842700</w:t>
            </w:r>
          </w:p>
        </w:tc>
        <w:tc>
          <w:tcPr>
            <w:tcW w:w="4614" w:type="dxa"/>
          </w:tcPr>
          <w:p w14:paraId="6772341F"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M20</w:t>
            </w:r>
          </w:p>
        </w:tc>
        <w:tc>
          <w:tcPr>
            <w:tcW w:w="977" w:type="dxa"/>
          </w:tcPr>
          <w:p w14:paraId="23468412" w14:textId="77777777" w:rsidR="00DA3FCC" w:rsidRDefault="00DA3FCC" w:rsidP="00207182">
            <w:pPr>
              <w:pStyle w:val="TableParagraph"/>
              <w:spacing w:before="9" w:line="198" w:lineRule="exact"/>
              <w:ind w:left="108"/>
              <w:rPr>
                <w:sz w:val="18"/>
              </w:rPr>
            </w:pPr>
            <w:r>
              <w:rPr>
                <w:spacing w:val="-5"/>
                <w:sz w:val="18"/>
              </w:rPr>
              <w:t>buc</w:t>
            </w:r>
          </w:p>
        </w:tc>
        <w:tc>
          <w:tcPr>
            <w:tcW w:w="1119" w:type="dxa"/>
          </w:tcPr>
          <w:p w14:paraId="63457536" w14:textId="77777777" w:rsidR="00DA3FCC" w:rsidRDefault="00DA3FCC" w:rsidP="00207182">
            <w:pPr>
              <w:pStyle w:val="TableParagraph"/>
              <w:spacing w:before="9" w:line="198" w:lineRule="exact"/>
              <w:ind w:left="110"/>
              <w:rPr>
                <w:sz w:val="18"/>
              </w:rPr>
            </w:pPr>
            <w:r>
              <w:rPr>
                <w:spacing w:val="-2"/>
                <w:sz w:val="18"/>
              </w:rPr>
              <w:t>6,500</w:t>
            </w:r>
          </w:p>
        </w:tc>
        <w:tc>
          <w:tcPr>
            <w:tcW w:w="1122" w:type="dxa"/>
          </w:tcPr>
          <w:p w14:paraId="7AAE8E2D" w14:textId="77777777" w:rsidR="00DA3FCC" w:rsidRDefault="00DA3FCC" w:rsidP="00207182">
            <w:pPr>
              <w:pStyle w:val="TableParagraph"/>
              <w:rPr>
                <w:sz w:val="16"/>
              </w:rPr>
            </w:pPr>
          </w:p>
        </w:tc>
      </w:tr>
      <w:tr w:rsidR="00DA3FCC" w14:paraId="7244995A" w14:textId="77777777" w:rsidTr="00207182">
        <w:trPr>
          <w:trHeight w:val="230"/>
        </w:trPr>
        <w:tc>
          <w:tcPr>
            <w:tcW w:w="698" w:type="dxa"/>
          </w:tcPr>
          <w:p w14:paraId="035CD749" w14:textId="77777777" w:rsidR="00DA3FCC" w:rsidRDefault="00DA3FCC" w:rsidP="00207182">
            <w:pPr>
              <w:pStyle w:val="TableParagraph"/>
              <w:rPr>
                <w:sz w:val="16"/>
              </w:rPr>
            </w:pPr>
          </w:p>
        </w:tc>
        <w:tc>
          <w:tcPr>
            <w:tcW w:w="1539" w:type="dxa"/>
          </w:tcPr>
          <w:p w14:paraId="1BBBCAE9" w14:textId="77777777" w:rsidR="00DA3FCC" w:rsidRDefault="00DA3FCC" w:rsidP="00207182">
            <w:pPr>
              <w:pStyle w:val="TableParagraph"/>
              <w:spacing w:before="25"/>
              <w:ind w:right="381"/>
              <w:jc w:val="right"/>
              <w:rPr>
                <w:sz w:val="16"/>
              </w:rPr>
            </w:pPr>
            <w:r>
              <w:rPr>
                <w:spacing w:val="-2"/>
                <w:sz w:val="16"/>
              </w:rPr>
              <w:t>2874115802500</w:t>
            </w:r>
          </w:p>
        </w:tc>
        <w:tc>
          <w:tcPr>
            <w:tcW w:w="4614" w:type="dxa"/>
          </w:tcPr>
          <w:p w14:paraId="0E6419C0" w14:textId="77777777" w:rsidR="00DA3FCC" w:rsidRDefault="00DA3FCC" w:rsidP="00207182">
            <w:pPr>
              <w:pStyle w:val="TableParagraph"/>
              <w:tabs>
                <w:tab w:val="left" w:pos="1834"/>
              </w:tabs>
              <w:spacing w:before="2"/>
              <w:ind w:left="108"/>
              <w:rPr>
                <w:sz w:val="18"/>
              </w:rPr>
            </w:pPr>
            <w:proofErr w:type="spellStart"/>
            <w:r>
              <w:rPr>
                <w:sz w:val="18"/>
              </w:rPr>
              <w:t>Surub</w:t>
            </w:r>
            <w:proofErr w:type="spellEnd"/>
            <w:r>
              <w:rPr>
                <w:spacing w:val="-1"/>
                <w:sz w:val="18"/>
              </w:rPr>
              <w:t xml:space="preserve"> </w:t>
            </w:r>
            <w:r>
              <w:rPr>
                <w:sz w:val="18"/>
              </w:rPr>
              <w:t>cap</w:t>
            </w:r>
            <w:r>
              <w:rPr>
                <w:spacing w:val="-2"/>
                <w:sz w:val="18"/>
              </w:rPr>
              <w:t xml:space="preserve"> hexagonal</w:t>
            </w:r>
            <w:r>
              <w:rPr>
                <w:sz w:val="18"/>
              </w:rPr>
              <w:tab/>
              <w:t>M</w:t>
            </w:r>
            <w:r>
              <w:rPr>
                <w:spacing w:val="-2"/>
                <w:sz w:val="18"/>
              </w:rPr>
              <w:t xml:space="preserve"> </w:t>
            </w:r>
            <w:r>
              <w:rPr>
                <w:spacing w:val="-5"/>
                <w:sz w:val="18"/>
              </w:rPr>
              <w:t>20</w:t>
            </w:r>
          </w:p>
        </w:tc>
        <w:tc>
          <w:tcPr>
            <w:tcW w:w="977" w:type="dxa"/>
          </w:tcPr>
          <w:p w14:paraId="313C8AB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AA1FED1" w14:textId="77777777" w:rsidR="00DA3FCC" w:rsidRDefault="00DA3FCC" w:rsidP="00207182">
            <w:pPr>
              <w:pStyle w:val="TableParagraph"/>
              <w:spacing w:before="12" w:line="198" w:lineRule="exact"/>
              <w:ind w:left="110"/>
              <w:rPr>
                <w:sz w:val="18"/>
              </w:rPr>
            </w:pPr>
            <w:r>
              <w:rPr>
                <w:spacing w:val="-2"/>
                <w:sz w:val="18"/>
              </w:rPr>
              <w:t>6,500</w:t>
            </w:r>
          </w:p>
        </w:tc>
        <w:tc>
          <w:tcPr>
            <w:tcW w:w="1122" w:type="dxa"/>
          </w:tcPr>
          <w:p w14:paraId="33B9998E" w14:textId="77777777" w:rsidR="00DA3FCC" w:rsidRDefault="00DA3FCC" w:rsidP="00207182">
            <w:pPr>
              <w:pStyle w:val="TableParagraph"/>
              <w:rPr>
                <w:sz w:val="16"/>
              </w:rPr>
            </w:pPr>
          </w:p>
        </w:tc>
      </w:tr>
      <w:tr w:rsidR="00DA3FCC" w14:paraId="666936FE" w14:textId="77777777" w:rsidTr="00207182">
        <w:trPr>
          <w:trHeight w:val="230"/>
        </w:trPr>
        <w:tc>
          <w:tcPr>
            <w:tcW w:w="698" w:type="dxa"/>
          </w:tcPr>
          <w:p w14:paraId="4CBBF773" w14:textId="77777777" w:rsidR="00DA3FCC" w:rsidRDefault="00DA3FCC" w:rsidP="00207182">
            <w:pPr>
              <w:pStyle w:val="TableParagraph"/>
              <w:rPr>
                <w:sz w:val="16"/>
              </w:rPr>
            </w:pPr>
          </w:p>
        </w:tc>
        <w:tc>
          <w:tcPr>
            <w:tcW w:w="1539" w:type="dxa"/>
          </w:tcPr>
          <w:p w14:paraId="6210C407" w14:textId="77777777" w:rsidR="00DA3FCC" w:rsidRDefault="00DA3FCC" w:rsidP="00207182">
            <w:pPr>
              <w:pStyle w:val="TableParagraph"/>
              <w:spacing w:before="26"/>
              <w:ind w:right="381"/>
              <w:jc w:val="right"/>
              <w:rPr>
                <w:sz w:val="16"/>
              </w:rPr>
            </w:pPr>
            <w:r>
              <w:rPr>
                <w:spacing w:val="-2"/>
                <w:sz w:val="16"/>
              </w:rPr>
              <w:t>2874115883700</w:t>
            </w:r>
          </w:p>
        </w:tc>
        <w:tc>
          <w:tcPr>
            <w:tcW w:w="4614" w:type="dxa"/>
          </w:tcPr>
          <w:p w14:paraId="383D24CC" w14:textId="77777777" w:rsidR="00DA3FCC" w:rsidRDefault="00DA3FCC" w:rsidP="00207182">
            <w:pPr>
              <w:pStyle w:val="TableParagraph"/>
              <w:tabs>
                <w:tab w:val="left" w:pos="724"/>
              </w:tabs>
              <w:ind w:left="108"/>
              <w:rPr>
                <w:sz w:val="18"/>
              </w:rPr>
            </w:pPr>
            <w:proofErr w:type="spellStart"/>
            <w:r>
              <w:rPr>
                <w:spacing w:val="-2"/>
                <w:sz w:val="18"/>
              </w:rPr>
              <w:t>Saiba</w:t>
            </w:r>
            <w:proofErr w:type="spellEnd"/>
            <w:r>
              <w:rPr>
                <w:sz w:val="18"/>
              </w:rPr>
              <w:tab/>
              <w:t xml:space="preserve">M </w:t>
            </w:r>
            <w:r>
              <w:rPr>
                <w:spacing w:val="-5"/>
                <w:sz w:val="18"/>
              </w:rPr>
              <w:t>20</w:t>
            </w:r>
          </w:p>
        </w:tc>
        <w:tc>
          <w:tcPr>
            <w:tcW w:w="977" w:type="dxa"/>
          </w:tcPr>
          <w:p w14:paraId="1CB9814D"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13A21CA0" w14:textId="77777777" w:rsidR="00DA3FCC" w:rsidRDefault="00DA3FCC" w:rsidP="00207182">
            <w:pPr>
              <w:pStyle w:val="TableParagraph"/>
              <w:spacing w:before="12" w:line="198" w:lineRule="exact"/>
              <w:ind w:left="110"/>
              <w:rPr>
                <w:sz w:val="18"/>
              </w:rPr>
            </w:pPr>
            <w:r>
              <w:rPr>
                <w:spacing w:val="-2"/>
                <w:sz w:val="18"/>
              </w:rPr>
              <w:t>6,500</w:t>
            </w:r>
          </w:p>
        </w:tc>
        <w:tc>
          <w:tcPr>
            <w:tcW w:w="1122" w:type="dxa"/>
          </w:tcPr>
          <w:p w14:paraId="4D30DBB3" w14:textId="77777777" w:rsidR="00DA3FCC" w:rsidRDefault="00DA3FCC" w:rsidP="00207182">
            <w:pPr>
              <w:pStyle w:val="TableParagraph"/>
              <w:rPr>
                <w:sz w:val="16"/>
              </w:rPr>
            </w:pPr>
          </w:p>
        </w:tc>
      </w:tr>
      <w:tr w:rsidR="00DA3FCC" w14:paraId="19A36AB6" w14:textId="77777777" w:rsidTr="00207182">
        <w:trPr>
          <w:trHeight w:val="230"/>
        </w:trPr>
        <w:tc>
          <w:tcPr>
            <w:tcW w:w="698" w:type="dxa"/>
          </w:tcPr>
          <w:p w14:paraId="6D6FADB9" w14:textId="77777777" w:rsidR="00DA3FCC" w:rsidRDefault="00DA3FCC" w:rsidP="00207182">
            <w:pPr>
              <w:pStyle w:val="TableParagraph"/>
              <w:rPr>
                <w:sz w:val="16"/>
              </w:rPr>
            </w:pPr>
          </w:p>
        </w:tc>
        <w:tc>
          <w:tcPr>
            <w:tcW w:w="1539" w:type="dxa"/>
          </w:tcPr>
          <w:p w14:paraId="70689148" w14:textId="77777777" w:rsidR="00DA3FCC" w:rsidRDefault="00DA3FCC" w:rsidP="00207182">
            <w:pPr>
              <w:pStyle w:val="TableParagraph"/>
              <w:spacing w:before="25"/>
              <w:ind w:right="381"/>
              <w:jc w:val="right"/>
              <w:rPr>
                <w:sz w:val="16"/>
              </w:rPr>
            </w:pPr>
            <w:r>
              <w:rPr>
                <w:spacing w:val="-2"/>
                <w:sz w:val="16"/>
              </w:rPr>
              <w:t>2413547308164</w:t>
            </w:r>
          </w:p>
        </w:tc>
        <w:tc>
          <w:tcPr>
            <w:tcW w:w="4614" w:type="dxa"/>
          </w:tcPr>
          <w:p w14:paraId="769A79C1" w14:textId="77777777" w:rsidR="00DA3FCC" w:rsidRDefault="00DA3FCC" w:rsidP="00207182">
            <w:pPr>
              <w:pStyle w:val="TableParagraph"/>
              <w:ind w:left="108"/>
              <w:rPr>
                <w:sz w:val="18"/>
              </w:rPr>
            </w:pPr>
            <w:r>
              <w:rPr>
                <w:sz w:val="18"/>
              </w:rPr>
              <w:t>Carbura</w:t>
            </w:r>
            <w:r>
              <w:rPr>
                <w:spacing w:val="-2"/>
                <w:sz w:val="18"/>
              </w:rPr>
              <w:t xml:space="preserve"> </w:t>
            </w:r>
            <w:r>
              <w:rPr>
                <w:sz w:val="18"/>
              </w:rPr>
              <w:t>de</w:t>
            </w:r>
            <w:r>
              <w:rPr>
                <w:spacing w:val="-2"/>
                <w:sz w:val="18"/>
              </w:rPr>
              <w:t xml:space="preserve"> </w:t>
            </w:r>
            <w:r>
              <w:rPr>
                <w:sz w:val="18"/>
              </w:rPr>
              <w:t>calciu</w:t>
            </w:r>
            <w:r>
              <w:rPr>
                <w:spacing w:val="1"/>
                <w:sz w:val="18"/>
              </w:rPr>
              <w:t xml:space="preserve"> </w:t>
            </w:r>
            <w:r>
              <w:rPr>
                <w:sz w:val="18"/>
              </w:rPr>
              <w:t>tehnica</w:t>
            </w:r>
            <w:r>
              <w:rPr>
                <w:spacing w:val="-2"/>
                <w:sz w:val="18"/>
              </w:rPr>
              <w:t xml:space="preserve"> </w:t>
            </w:r>
            <w:r>
              <w:rPr>
                <w:sz w:val="18"/>
              </w:rPr>
              <w:t>(carbid)</w:t>
            </w:r>
            <w:r>
              <w:rPr>
                <w:spacing w:val="-2"/>
                <w:sz w:val="18"/>
              </w:rPr>
              <w:t xml:space="preserve"> </w:t>
            </w:r>
            <w:r>
              <w:rPr>
                <w:spacing w:val="-4"/>
                <w:sz w:val="18"/>
              </w:rPr>
              <w:t>S102</w:t>
            </w:r>
          </w:p>
        </w:tc>
        <w:tc>
          <w:tcPr>
            <w:tcW w:w="977" w:type="dxa"/>
          </w:tcPr>
          <w:p w14:paraId="1F3DD208"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21AF4C8F" w14:textId="77777777" w:rsidR="00DA3FCC" w:rsidRDefault="00DA3FCC" w:rsidP="00207182">
            <w:pPr>
              <w:pStyle w:val="TableParagraph"/>
              <w:spacing w:before="12" w:line="198" w:lineRule="exact"/>
              <w:ind w:left="110"/>
              <w:rPr>
                <w:sz w:val="18"/>
              </w:rPr>
            </w:pPr>
            <w:r>
              <w:rPr>
                <w:spacing w:val="-2"/>
                <w:sz w:val="18"/>
              </w:rPr>
              <w:t>0,065</w:t>
            </w:r>
          </w:p>
        </w:tc>
        <w:tc>
          <w:tcPr>
            <w:tcW w:w="1122" w:type="dxa"/>
          </w:tcPr>
          <w:p w14:paraId="5D18C0A5" w14:textId="77777777" w:rsidR="00DA3FCC" w:rsidRDefault="00DA3FCC" w:rsidP="00207182">
            <w:pPr>
              <w:pStyle w:val="TableParagraph"/>
              <w:rPr>
                <w:sz w:val="16"/>
              </w:rPr>
            </w:pPr>
          </w:p>
        </w:tc>
      </w:tr>
      <w:tr w:rsidR="00DA3FCC" w14:paraId="7FED7747" w14:textId="77777777" w:rsidTr="00207182">
        <w:trPr>
          <w:trHeight w:val="230"/>
        </w:trPr>
        <w:tc>
          <w:tcPr>
            <w:tcW w:w="698" w:type="dxa"/>
          </w:tcPr>
          <w:p w14:paraId="2D4189C1" w14:textId="77777777" w:rsidR="00DA3FCC" w:rsidRDefault="00DA3FCC" w:rsidP="00207182">
            <w:pPr>
              <w:pStyle w:val="TableParagraph"/>
              <w:rPr>
                <w:sz w:val="16"/>
              </w:rPr>
            </w:pPr>
          </w:p>
        </w:tc>
        <w:tc>
          <w:tcPr>
            <w:tcW w:w="1539" w:type="dxa"/>
          </w:tcPr>
          <w:p w14:paraId="464E8F73" w14:textId="77777777" w:rsidR="00DA3FCC" w:rsidRDefault="00DA3FCC" w:rsidP="00207182">
            <w:pPr>
              <w:pStyle w:val="TableParagraph"/>
              <w:spacing w:before="25"/>
              <w:ind w:right="381"/>
              <w:jc w:val="right"/>
              <w:rPr>
                <w:sz w:val="16"/>
              </w:rPr>
            </w:pPr>
            <w:r>
              <w:rPr>
                <w:spacing w:val="-2"/>
                <w:sz w:val="16"/>
              </w:rPr>
              <w:t>2411115904512</w:t>
            </w:r>
          </w:p>
        </w:tc>
        <w:tc>
          <w:tcPr>
            <w:tcW w:w="4614" w:type="dxa"/>
          </w:tcPr>
          <w:p w14:paraId="4EE1FC8D" w14:textId="77777777" w:rsidR="00DA3FCC" w:rsidRDefault="00DA3FCC" w:rsidP="00207182">
            <w:pPr>
              <w:pStyle w:val="TableParagraph"/>
              <w:ind w:left="108"/>
              <w:rPr>
                <w:sz w:val="18"/>
              </w:rPr>
            </w:pPr>
            <w:r>
              <w:rPr>
                <w:sz w:val="18"/>
              </w:rPr>
              <w:t>Oxigen</w:t>
            </w:r>
            <w:r>
              <w:rPr>
                <w:spacing w:val="-3"/>
                <w:sz w:val="18"/>
              </w:rPr>
              <w:t xml:space="preserve"> </w:t>
            </w:r>
            <w:r>
              <w:rPr>
                <w:sz w:val="18"/>
              </w:rPr>
              <w:t>tehnic</w:t>
            </w:r>
            <w:r>
              <w:rPr>
                <w:spacing w:val="-3"/>
                <w:sz w:val="18"/>
              </w:rPr>
              <w:t xml:space="preserve"> </w:t>
            </w:r>
            <w:r>
              <w:rPr>
                <w:sz w:val="18"/>
              </w:rPr>
              <w:t xml:space="preserve">gazos </w:t>
            </w:r>
            <w:r>
              <w:rPr>
                <w:spacing w:val="-4"/>
                <w:sz w:val="18"/>
              </w:rPr>
              <w:t>S2031</w:t>
            </w:r>
          </w:p>
        </w:tc>
        <w:tc>
          <w:tcPr>
            <w:tcW w:w="977" w:type="dxa"/>
          </w:tcPr>
          <w:p w14:paraId="4EA29BE4" w14:textId="77777777" w:rsidR="00DA3FCC" w:rsidRDefault="00DA3FCC" w:rsidP="00207182">
            <w:pPr>
              <w:pStyle w:val="TableParagraph"/>
              <w:spacing w:before="12" w:line="198" w:lineRule="exact"/>
              <w:ind w:left="108"/>
              <w:rPr>
                <w:sz w:val="18"/>
              </w:rPr>
            </w:pPr>
            <w:r>
              <w:rPr>
                <w:spacing w:val="-5"/>
                <w:sz w:val="18"/>
              </w:rPr>
              <w:t>m3</w:t>
            </w:r>
          </w:p>
        </w:tc>
        <w:tc>
          <w:tcPr>
            <w:tcW w:w="1119" w:type="dxa"/>
          </w:tcPr>
          <w:p w14:paraId="4F435E88" w14:textId="77777777" w:rsidR="00DA3FCC" w:rsidRDefault="00DA3FCC" w:rsidP="00207182">
            <w:pPr>
              <w:pStyle w:val="TableParagraph"/>
              <w:spacing w:before="12" w:line="198" w:lineRule="exact"/>
              <w:ind w:left="110"/>
              <w:rPr>
                <w:sz w:val="18"/>
              </w:rPr>
            </w:pPr>
            <w:r>
              <w:rPr>
                <w:spacing w:val="-2"/>
                <w:sz w:val="18"/>
              </w:rPr>
              <w:t>0,100</w:t>
            </w:r>
          </w:p>
        </w:tc>
        <w:tc>
          <w:tcPr>
            <w:tcW w:w="1122" w:type="dxa"/>
          </w:tcPr>
          <w:p w14:paraId="668E660A" w14:textId="77777777" w:rsidR="00DA3FCC" w:rsidRDefault="00DA3FCC" w:rsidP="00207182">
            <w:pPr>
              <w:pStyle w:val="TableParagraph"/>
              <w:rPr>
                <w:sz w:val="16"/>
              </w:rPr>
            </w:pPr>
          </w:p>
        </w:tc>
      </w:tr>
      <w:tr w:rsidR="00DA3FCC" w14:paraId="23CEC7F0" w14:textId="77777777" w:rsidTr="00207182">
        <w:trPr>
          <w:trHeight w:val="230"/>
        </w:trPr>
        <w:tc>
          <w:tcPr>
            <w:tcW w:w="698" w:type="dxa"/>
          </w:tcPr>
          <w:p w14:paraId="5405E357" w14:textId="77777777" w:rsidR="00DA3FCC" w:rsidRDefault="00DA3FCC" w:rsidP="00207182">
            <w:pPr>
              <w:pStyle w:val="TableParagraph"/>
              <w:rPr>
                <w:sz w:val="16"/>
              </w:rPr>
            </w:pPr>
          </w:p>
        </w:tc>
        <w:tc>
          <w:tcPr>
            <w:tcW w:w="1539" w:type="dxa"/>
          </w:tcPr>
          <w:p w14:paraId="00EF66E3" w14:textId="77777777" w:rsidR="00DA3FCC" w:rsidRDefault="00DA3FCC" w:rsidP="00207182">
            <w:pPr>
              <w:pStyle w:val="TableParagraph"/>
              <w:spacing w:before="23"/>
              <w:ind w:right="381"/>
              <w:jc w:val="right"/>
              <w:rPr>
                <w:sz w:val="16"/>
              </w:rPr>
            </w:pPr>
            <w:r>
              <w:rPr>
                <w:spacing w:val="-2"/>
                <w:sz w:val="16"/>
              </w:rPr>
              <w:t>2775276309886</w:t>
            </w:r>
          </w:p>
        </w:tc>
        <w:tc>
          <w:tcPr>
            <w:tcW w:w="4614" w:type="dxa"/>
          </w:tcPr>
          <w:p w14:paraId="7B4AC39D" w14:textId="77777777" w:rsidR="00DA3FCC" w:rsidRDefault="00DA3FCC" w:rsidP="00207182">
            <w:pPr>
              <w:pStyle w:val="TableParagraph"/>
              <w:ind w:left="108"/>
              <w:rPr>
                <w:sz w:val="18"/>
              </w:rPr>
            </w:pPr>
            <w:proofErr w:type="spellStart"/>
            <w:r>
              <w:rPr>
                <w:sz w:val="18"/>
              </w:rPr>
              <w:t>Confectii</w:t>
            </w:r>
            <w:proofErr w:type="spellEnd"/>
            <w:r>
              <w:rPr>
                <w:spacing w:val="-4"/>
                <w:sz w:val="18"/>
              </w:rPr>
              <w:t xml:space="preserve"> </w:t>
            </w:r>
            <w:r>
              <w:rPr>
                <w:sz w:val="18"/>
              </w:rPr>
              <w:t>metalice</w:t>
            </w:r>
            <w:r>
              <w:rPr>
                <w:spacing w:val="-1"/>
                <w:sz w:val="18"/>
              </w:rPr>
              <w:t xml:space="preserve"> </w:t>
            </w:r>
            <w:proofErr w:type="spellStart"/>
            <w:r>
              <w:rPr>
                <w:sz w:val="18"/>
              </w:rPr>
              <w:t>inglobate</w:t>
            </w:r>
            <w:proofErr w:type="spellEnd"/>
            <w:r>
              <w:rPr>
                <w:spacing w:val="-2"/>
                <w:sz w:val="18"/>
              </w:rPr>
              <w:t xml:space="preserve"> </w:t>
            </w:r>
            <w:r>
              <w:rPr>
                <w:sz w:val="18"/>
              </w:rPr>
              <w:t>in</w:t>
            </w:r>
            <w:r>
              <w:rPr>
                <w:spacing w:val="-1"/>
                <w:sz w:val="18"/>
              </w:rPr>
              <w:t xml:space="preserve"> </w:t>
            </w:r>
            <w:r>
              <w:rPr>
                <w:spacing w:val="-4"/>
                <w:sz w:val="18"/>
              </w:rPr>
              <w:t>beton</w:t>
            </w:r>
          </w:p>
        </w:tc>
        <w:tc>
          <w:tcPr>
            <w:tcW w:w="977" w:type="dxa"/>
          </w:tcPr>
          <w:p w14:paraId="7E3F643B"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60F51D19"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366A370D" w14:textId="77777777" w:rsidR="00DA3FCC" w:rsidRDefault="00DA3FCC" w:rsidP="00207182">
            <w:pPr>
              <w:pStyle w:val="TableParagraph"/>
              <w:rPr>
                <w:sz w:val="16"/>
              </w:rPr>
            </w:pPr>
          </w:p>
        </w:tc>
      </w:tr>
      <w:tr w:rsidR="00DA3FCC" w14:paraId="6C16AD1C" w14:textId="77777777" w:rsidTr="00207182">
        <w:trPr>
          <w:trHeight w:val="230"/>
        </w:trPr>
        <w:tc>
          <w:tcPr>
            <w:tcW w:w="698" w:type="dxa"/>
          </w:tcPr>
          <w:p w14:paraId="4ED91056" w14:textId="77777777" w:rsidR="00DA3FCC" w:rsidRDefault="00DA3FCC" w:rsidP="00207182">
            <w:pPr>
              <w:pStyle w:val="TableParagraph"/>
              <w:rPr>
                <w:sz w:val="16"/>
              </w:rPr>
            </w:pPr>
          </w:p>
        </w:tc>
        <w:tc>
          <w:tcPr>
            <w:tcW w:w="1539" w:type="dxa"/>
          </w:tcPr>
          <w:p w14:paraId="78549E63" w14:textId="77777777" w:rsidR="00DA3FCC" w:rsidRDefault="00DA3FCC" w:rsidP="00207182">
            <w:pPr>
              <w:pStyle w:val="TableParagraph"/>
              <w:spacing w:before="23"/>
              <w:ind w:right="381"/>
              <w:jc w:val="right"/>
              <w:rPr>
                <w:sz w:val="16"/>
              </w:rPr>
            </w:pPr>
            <w:r>
              <w:rPr>
                <w:spacing w:val="-2"/>
                <w:sz w:val="16"/>
              </w:rPr>
              <w:t>4011106202741</w:t>
            </w:r>
          </w:p>
        </w:tc>
        <w:tc>
          <w:tcPr>
            <w:tcW w:w="4614" w:type="dxa"/>
          </w:tcPr>
          <w:p w14:paraId="614D326D" w14:textId="77777777" w:rsidR="00DA3FCC" w:rsidRDefault="00DA3FCC" w:rsidP="00207182">
            <w:pPr>
              <w:pStyle w:val="TableParagraph"/>
              <w:ind w:left="108"/>
              <w:rPr>
                <w:sz w:val="18"/>
              </w:rPr>
            </w:pPr>
            <w:r>
              <w:rPr>
                <w:sz w:val="18"/>
              </w:rPr>
              <w:t>Energie</w:t>
            </w:r>
            <w:r>
              <w:rPr>
                <w:spacing w:val="1"/>
                <w:sz w:val="18"/>
              </w:rPr>
              <w:t xml:space="preserve"> </w:t>
            </w:r>
            <w:r>
              <w:rPr>
                <w:spacing w:val="-2"/>
                <w:sz w:val="18"/>
              </w:rPr>
              <w:t>electrica</w:t>
            </w:r>
          </w:p>
        </w:tc>
        <w:tc>
          <w:tcPr>
            <w:tcW w:w="977" w:type="dxa"/>
          </w:tcPr>
          <w:p w14:paraId="6994602E" w14:textId="77777777" w:rsidR="00DA3FCC" w:rsidRDefault="00DA3FCC" w:rsidP="00207182">
            <w:pPr>
              <w:pStyle w:val="TableParagraph"/>
              <w:spacing w:before="12" w:line="198" w:lineRule="exact"/>
              <w:ind w:left="108"/>
              <w:rPr>
                <w:sz w:val="18"/>
              </w:rPr>
            </w:pPr>
            <w:proofErr w:type="spellStart"/>
            <w:r>
              <w:rPr>
                <w:spacing w:val="-5"/>
                <w:sz w:val="18"/>
              </w:rPr>
              <w:t>kw</w:t>
            </w:r>
            <w:proofErr w:type="spellEnd"/>
          </w:p>
        </w:tc>
        <w:tc>
          <w:tcPr>
            <w:tcW w:w="1119" w:type="dxa"/>
          </w:tcPr>
          <w:p w14:paraId="7C3AA3B7" w14:textId="77777777" w:rsidR="00DA3FCC" w:rsidRDefault="00DA3FCC" w:rsidP="00207182">
            <w:pPr>
              <w:pStyle w:val="TableParagraph"/>
              <w:spacing w:before="12" w:line="198" w:lineRule="exact"/>
              <w:ind w:left="110"/>
              <w:rPr>
                <w:sz w:val="18"/>
              </w:rPr>
            </w:pPr>
            <w:r>
              <w:rPr>
                <w:spacing w:val="-2"/>
                <w:sz w:val="18"/>
              </w:rPr>
              <w:t>0,450</w:t>
            </w:r>
          </w:p>
        </w:tc>
        <w:tc>
          <w:tcPr>
            <w:tcW w:w="1122" w:type="dxa"/>
          </w:tcPr>
          <w:p w14:paraId="70A7AFF8" w14:textId="77777777" w:rsidR="00DA3FCC" w:rsidRDefault="00DA3FCC" w:rsidP="00207182">
            <w:pPr>
              <w:pStyle w:val="TableParagraph"/>
              <w:rPr>
                <w:sz w:val="16"/>
              </w:rPr>
            </w:pPr>
          </w:p>
        </w:tc>
      </w:tr>
      <w:tr w:rsidR="00DA3FCC" w14:paraId="6ABFAE33" w14:textId="77777777" w:rsidTr="00207182">
        <w:trPr>
          <w:trHeight w:val="230"/>
        </w:trPr>
        <w:tc>
          <w:tcPr>
            <w:tcW w:w="698" w:type="dxa"/>
          </w:tcPr>
          <w:p w14:paraId="3CFBFA4B" w14:textId="77777777" w:rsidR="00DA3FCC" w:rsidRDefault="00DA3FCC" w:rsidP="00207182">
            <w:pPr>
              <w:pStyle w:val="TableParagraph"/>
              <w:rPr>
                <w:sz w:val="16"/>
              </w:rPr>
            </w:pPr>
          </w:p>
        </w:tc>
        <w:tc>
          <w:tcPr>
            <w:tcW w:w="1539" w:type="dxa"/>
          </w:tcPr>
          <w:p w14:paraId="29BDD11C" w14:textId="77777777" w:rsidR="00DA3FCC" w:rsidRDefault="00DA3FCC" w:rsidP="00207182">
            <w:pPr>
              <w:pStyle w:val="TableParagraph"/>
              <w:spacing w:before="23"/>
              <w:ind w:right="381"/>
              <w:jc w:val="right"/>
              <w:rPr>
                <w:sz w:val="16"/>
              </w:rPr>
            </w:pPr>
            <w:r>
              <w:rPr>
                <w:spacing w:val="-2"/>
                <w:sz w:val="16"/>
              </w:rPr>
              <w:t>3410520006728</w:t>
            </w:r>
          </w:p>
        </w:tc>
        <w:tc>
          <w:tcPr>
            <w:tcW w:w="4614" w:type="dxa"/>
          </w:tcPr>
          <w:p w14:paraId="720BEC0C" w14:textId="77777777" w:rsidR="00DA3FCC" w:rsidRDefault="00DA3FCC" w:rsidP="00207182">
            <w:pPr>
              <w:pStyle w:val="TableParagraph"/>
              <w:ind w:left="108"/>
              <w:rPr>
                <w:sz w:val="18"/>
              </w:rPr>
            </w:pPr>
            <w:r>
              <w:rPr>
                <w:sz w:val="18"/>
              </w:rPr>
              <w:t>Macara</w:t>
            </w:r>
            <w:r>
              <w:rPr>
                <w:spacing w:val="-3"/>
                <w:sz w:val="18"/>
              </w:rPr>
              <w:t xml:space="preserve"> </w:t>
            </w:r>
            <w:r>
              <w:rPr>
                <w:sz w:val="18"/>
              </w:rPr>
              <w:t>pe</w:t>
            </w:r>
            <w:r>
              <w:rPr>
                <w:spacing w:val="-2"/>
                <w:sz w:val="18"/>
              </w:rPr>
              <w:t xml:space="preserve"> </w:t>
            </w:r>
            <w:r>
              <w:rPr>
                <w:sz w:val="18"/>
              </w:rPr>
              <w:t>pneuri</w:t>
            </w:r>
            <w:r>
              <w:rPr>
                <w:spacing w:val="-3"/>
                <w:sz w:val="18"/>
              </w:rPr>
              <w:t xml:space="preserve"> </w:t>
            </w:r>
            <w:proofErr w:type="spellStart"/>
            <w:r>
              <w:rPr>
                <w:sz w:val="18"/>
              </w:rPr>
              <w:t>pina</w:t>
            </w:r>
            <w:proofErr w:type="spellEnd"/>
            <w:r>
              <w:rPr>
                <w:spacing w:val="-2"/>
                <w:sz w:val="18"/>
              </w:rPr>
              <w:t xml:space="preserve"> </w:t>
            </w:r>
            <w:r>
              <w:rPr>
                <w:sz w:val="18"/>
              </w:rPr>
              <w:t>la</w:t>
            </w:r>
            <w:r>
              <w:rPr>
                <w:spacing w:val="-1"/>
                <w:sz w:val="18"/>
              </w:rPr>
              <w:t xml:space="preserve"> </w:t>
            </w:r>
            <w:r>
              <w:rPr>
                <w:sz w:val="18"/>
              </w:rPr>
              <w:t>9,9 TF</w:t>
            </w:r>
            <w:r>
              <w:rPr>
                <w:spacing w:val="-1"/>
                <w:sz w:val="18"/>
              </w:rPr>
              <w:t xml:space="preserve"> </w:t>
            </w:r>
            <w:r>
              <w:rPr>
                <w:sz w:val="18"/>
              </w:rPr>
              <w:t xml:space="preserve">cu </w:t>
            </w:r>
            <w:proofErr w:type="spellStart"/>
            <w:r>
              <w:rPr>
                <w:sz w:val="18"/>
              </w:rPr>
              <w:t>brat</w:t>
            </w:r>
            <w:proofErr w:type="spellEnd"/>
            <w:r>
              <w:rPr>
                <w:spacing w:val="-1"/>
                <w:sz w:val="18"/>
              </w:rPr>
              <w:t xml:space="preserve"> </w:t>
            </w:r>
            <w:r>
              <w:rPr>
                <w:sz w:val="18"/>
              </w:rPr>
              <w:t xml:space="preserve">cu </w:t>
            </w:r>
            <w:r>
              <w:rPr>
                <w:spacing w:val="-2"/>
                <w:sz w:val="18"/>
              </w:rPr>
              <w:t>zabrele</w:t>
            </w:r>
          </w:p>
        </w:tc>
        <w:tc>
          <w:tcPr>
            <w:tcW w:w="977" w:type="dxa"/>
          </w:tcPr>
          <w:p w14:paraId="4E6B7022" w14:textId="77777777" w:rsidR="00DA3FCC" w:rsidRDefault="00DA3FCC" w:rsidP="00207182">
            <w:pPr>
              <w:pStyle w:val="TableParagraph"/>
              <w:spacing w:before="12" w:line="198" w:lineRule="exact"/>
              <w:ind w:left="108"/>
              <w:rPr>
                <w:sz w:val="18"/>
              </w:rPr>
            </w:pPr>
            <w:r>
              <w:rPr>
                <w:sz w:val="18"/>
              </w:rPr>
              <w:t>h-</w:t>
            </w:r>
            <w:r>
              <w:rPr>
                <w:spacing w:val="-5"/>
                <w:sz w:val="18"/>
              </w:rPr>
              <w:t>ut</w:t>
            </w:r>
          </w:p>
        </w:tc>
        <w:tc>
          <w:tcPr>
            <w:tcW w:w="1119" w:type="dxa"/>
          </w:tcPr>
          <w:p w14:paraId="0AB9B839" w14:textId="77777777" w:rsidR="00DA3FCC" w:rsidRDefault="00DA3FCC" w:rsidP="00207182">
            <w:pPr>
              <w:pStyle w:val="TableParagraph"/>
              <w:spacing w:before="12" w:line="198" w:lineRule="exact"/>
              <w:ind w:left="110"/>
              <w:rPr>
                <w:sz w:val="18"/>
              </w:rPr>
            </w:pPr>
            <w:r>
              <w:rPr>
                <w:spacing w:val="-2"/>
                <w:sz w:val="18"/>
              </w:rPr>
              <w:t>0,150</w:t>
            </w:r>
          </w:p>
        </w:tc>
        <w:tc>
          <w:tcPr>
            <w:tcW w:w="1122" w:type="dxa"/>
          </w:tcPr>
          <w:p w14:paraId="11DD1D74" w14:textId="77777777" w:rsidR="00DA3FCC" w:rsidRDefault="00DA3FCC" w:rsidP="00207182">
            <w:pPr>
              <w:pStyle w:val="TableParagraph"/>
              <w:rPr>
                <w:sz w:val="16"/>
              </w:rPr>
            </w:pPr>
          </w:p>
        </w:tc>
      </w:tr>
      <w:tr w:rsidR="00DA3FCC" w14:paraId="48447FE7" w14:textId="77777777" w:rsidTr="00207182">
        <w:trPr>
          <w:trHeight w:val="1264"/>
        </w:trPr>
        <w:tc>
          <w:tcPr>
            <w:tcW w:w="698" w:type="dxa"/>
          </w:tcPr>
          <w:p w14:paraId="568ACA2B" w14:textId="77777777" w:rsidR="00DA3FCC" w:rsidRDefault="00DA3FCC" w:rsidP="00207182">
            <w:pPr>
              <w:pStyle w:val="TableParagraph"/>
              <w:spacing w:before="251"/>
              <w:rPr>
                <w:b/>
              </w:rPr>
            </w:pPr>
          </w:p>
          <w:p w14:paraId="257AC630" w14:textId="77777777" w:rsidR="00DA3FCC" w:rsidRDefault="00DA3FCC" w:rsidP="00207182">
            <w:pPr>
              <w:pStyle w:val="TableParagraph"/>
              <w:spacing w:before="1"/>
              <w:ind w:left="94"/>
              <w:jc w:val="center"/>
            </w:pPr>
            <w:r>
              <w:rPr>
                <w:spacing w:val="-5"/>
              </w:rPr>
              <w:t>87</w:t>
            </w:r>
          </w:p>
        </w:tc>
        <w:tc>
          <w:tcPr>
            <w:tcW w:w="1539" w:type="dxa"/>
          </w:tcPr>
          <w:p w14:paraId="7211EEDC" w14:textId="77777777" w:rsidR="00DA3FCC" w:rsidRDefault="00DA3FCC" w:rsidP="00207182">
            <w:pPr>
              <w:pStyle w:val="TableParagraph"/>
              <w:spacing w:before="136"/>
              <w:rPr>
                <w:b/>
              </w:rPr>
            </w:pPr>
          </w:p>
          <w:p w14:paraId="35055C71" w14:textId="77777777" w:rsidR="00DA3FCC" w:rsidRDefault="00DA3FCC" w:rsidP="00207182">
            <w:pPr>
              <w:pStyle w:val="TableParagraph"/>
              <w:ind w:left="446"/>
            </w:pPr>
            <w:r>
              <w:rPr>
                <w:spacing w:val="-4"/>
              </w:rPr>
              <w:t>PK49C</w:t>
            </w:r>
          </w:p>
        </w:tc>
        <w:tc>
          <w:tcPr>
            <w:tcW w:w="4614" w:type="dxa"/>
          </w:tcPr>
          <w:p w14:paraId="29B831E5" w14:textId="77777777" w:rsidR="00DA3FCC" w:rsidRDefault="00DA3FCC" w:rsidP="00207182">
            <w:pPr>
              <w:pStyle w:val="TableParagraph"/>
              <w:ind w:left="108"/>
            </w:pPr>
            <w:r>
              <w:t>Vopsirea pieselor metalice cu doua straturi</w:t>
            </w:r>
            <w:r>
              <w:rPr>
                <w:spacing w:val="80"/>
              </w:rPr>
              <w:t xml:space="preserve"> </w:t>
            </w:r>
            <w:r>
              <w:t>de vopsea alba V 101-2 cu pensula de mina, la parapete metalice (</w:t>
            </w:r>
            <w:proofErr w:type="spellStart"/>
            <w:r>
              <w:t>Окраска</w:t>
            </w:r>
            <w:proofErr w:type="spellEnd"/>
            <w:r>
              <w:t xml:space="preserve"> </w:t>
            </w:r>
            <w:proofErr w:type="spellStart"/>
            <w:r>
              <w:t>металлических</w:t>
            </w:r>
            <w:proofErr w:type="spellEnd"/>
            <w:r>
              <w:t xml:space="preserve"> </w:t>
            </w:r>
            <w:proofErr w:type="spellStart"/>
            <w:r>
              <w:t>деталей</w:t>
            </w:r>
            <w:proofErr w:type="spellEnd"/>
            <w:r>
              <w:rPr>
                <w:spacing w:val="-7"/>
              </w:rPr>
              <w:t xml:space="preserve"> </w:t>
            </w:r>
            <w:proofErr w:type="spellStart"/>
            <w:r>
              <w:t>двумя</w:t>
            </w:r>
            <w:proofErr w:type="spellEnd"/>
            <w:r>
              <w:rPr>
                <w:spacing w:val="-6"/>
              </w:rPr>
              <w:t xml:space="preserve"> </w:t>
            </w:r>
            <w:proofErr w:type="spellStart"/>
            <w:r>
              <w:t>слоями</w:t>
            </w:r>
            <w:proofErr w:type="spellEnd"/>
            <w:r>
              <w:rPr>
                <w:spacing w:val="-7"/>
              </w:rPr>
              <w:t xml:space="preserve"> </w:t>
            </w:r>
            <w:proofErr w:type="spellStart"/>
            <w:r>
              <w:t>белой</w:t>
            </w:r>
            <w:proofErr w:type="spellEnd"/>
            <w:r>
              <w:rPr>
                <w:spacing w:val="-5"/>
              </w:rPr>
              <w:t xml:space="preserve"> </w:t>
            </w:r>
            <w:proofErr w:type="spellStart"/>
            <w:r>
              <w:t>краски</w:t>
            </w:r>
            <w:proofErr w:type="spellEnd"/>
            <w:r>
              <w:rPr>
                <w:spacing w:val="-5"/>
              </w:rPr>
              <w:t xml:space="preserve"> </w:t>
            </w:r>
            <w:r>
              <w:t>V</w:t>
            </w:r>
            <w:r>
              <w:rPr>
                <w:spacing w:val="-7"/>
              </w:rPr>
              <w:t xml:space="preserve"> </w:t>
            </w:r>
            <w:r>
              <w:t>101-2,</w:t>
            </w:r>
          </w:p>
          <w:p w14:paraId="1A5EE5AD" w14:textId="77777777" w:rsidR="00DA3FCC" w:rsidRDefault="00DA3FCC" w:rsidP="00207182">
            <w:pPr>
              <w:pStyle w:val="TableParagraph"/>
              <w:spacing w:line="233" w:lineRule="exact"/>
              <w:ind w:left="108"/>
            </w:pPr>
            <w:proofErr w:type="spellStart"/>
            <w:r>
              <w:t>ручной</w:t>
            </w:r>
            <w:proofErr w:type="spellEnd"/>
            <w:r>
              <w:rPr>
                <w:spacing w:val="-6"/>
              </w:rPr>
              <w:t xml:space="preserve"> </w:t>
            </w:r>
            <w:proofErr w:type="spellStart"/>
            <w:r>
              <w:t>кистью</w:t>
            </w:r>
            <w:proofErr w:type="spellEnd"/>
            <w:r>
              <w:t>,</w:t>
            </w:r>
            <w:r>
              <w:rPr>
                <w:spacing w:val="-4"/>
              </w:rPr>
              <w:t xml:space="preserve"> </w:t>
            </w:r>
            <w:proofErr w:type="spellStart"/>
            <w:r>
              <w:t>на</w:t>
            </w:r>
            <w:proofErr w:type="spellEnd"/>
            <w:r>
              <w:rPr>
                <w:spacing w:val="-4"/>
              </w:rPr>
              <w:t xml:space="preserve"> </w:t>
            </w:r>
            <w:proofErr w:type="spellStart"/>
            <w:r>
              <w:t>металлических</w:t>
            </w:r>
            <w:proofErr w:type="spellEnd"/>
            <w:r>
              <w:rPr>
                <w:spacing w:val="-4"/>
              </w:rPr>
              <w:t xml:space="preserve"> </w:t>
            </w:r>
            <w:proofErr w:type="spellStart"/>
            <w:r>
              <w:rPr>
                <w:spacing w:val="-2"/>
              </w:rPr>
              <w:t>перилах</w:t>
            </w:r>
            <w:proofErr w:type="spellEnd"/>
            <w:r>
              <w:rPr>
                <w:spacing w:val="-2"/>
              </w:rPr>
              <w:t>)</w:t>
            </w:r>
          </w:p>
        </w:tc>
        <w:tc>
          <w:tcPr>
            <w:tcW w:w="977" w:type="dxa"/>
          </w:tcPr>
          <w:p w14:paraId="459DDC43" w14:textId="77777777" w:rsidR="00DA3FCC" w:rsidRDefault="00DA3FCC" w:rsidP="00207182">
            <w:pPr>
              <w:pStyle w:val="TableParagraph"/>
              <w:spacing w:before="251"/>
              <w:rPr>
                <w:b/>
              </w:rPr>
            </w:pPr>
          </w:p>
          <w:p w14:paraId="5417DBF1" w14:textId="77777777" w:rsidR="00DA3FCC" w:rsidRDefault="00DA3FCC" w:rsidP="00207182">
            <w:pPr>
              <w:pStyle w:val="TableParagraph"/>
              <w:spacing w:before="1"/>
              <w:ind w:left="8" w:right="2"/>
              <w:jc w:val="center"/>
            </w:pPr>
            <w:r>
              <w:rPr>
                <w:spacing w:val="-10"/>
              </w:rPr>
              <w:t>t</w:t>
            </w:r>
          </w:p>
        </w:tc>
        <w:tc>
          <w:tcPr>
            <w:tcW w:w="1119" w:type="dxa"/>
          </w:tcPr>
          <w:p w14:paraId="325D9214" w14:textId="77777777" w:rsidR="00DA3FCC" w:rsidRDefault="00DA3FCC" w:rsidP="00207182">
            <w:pPr>
              <w:pStyle w:val="TableParagraph"/>
              <w:rPr>
                <w:sz w:val="18"/>
              </w:rPr>
            </w:pPr>
          </w:p>
        </w:tc>
        <w:tc>
          <w:tcPr>
            <w:tcW w:w="1122" w:type="dxa"/>
          </w:tcPr>
          <w:p w14:paraId="4AB9E7D3" w14:textId="77777777" w:rsidR="00DA3FCC" w:rsidRDefault="00DA3FCC" w:rsidP="00207182">
            <w:pPr>
              <w:pStyle w:val="TableParagraph"/>
              <w:rPr>
                <w:b/>
                <w:sz w:val="20"/>
              </w:rPr>
            </w:pPr>
          </w:p>
          <w:p w14:paraId="58FF6C55" w14:textId="77777777" w:rsidR="00DA3FCC" w:rsidRDefault="00DA3FCC" w:rsidP="00207182">
            <w:pPr>
              <w:pStyle w:val="TableParagraph"/>
              <w:spacing w:before="56"/>
              <w:rPr>
                <w:b/>
                <w:sz w:val="20"/>
              </w:rPr>
            </w:pPr>
          </w:p>
          <w:p w14:paraId="59EBDB2F" w14:textId="77777777" w:rsidR="00DA3FCC" w:rsidRDefault="00DA3FCC" w:rsidP="00207182">
            <w:pPr>
              <w:pStyle w:val="TableParagraph"/>
              <w:ind w:right="101"/>
              <w:jc w:val="right"/>
              <w:rPr>
                <w:sz w:val="20"/>
              </w:rPr>
            </w:pPr>
            <w:r>
              <w:rPr>
                <w:spacing w:val="-4"/>
                <w:sz w:val="20"/>
              </w:rPr>
              <w:t>0,98</w:t>
            </w:r>
          </w:p>
        </w:tc>
      </w:tr>
      <w:tr w:rsidR="00DA3FCC" w14:paraId="401EF95F" w14:textId="77777777" w:rsidTr="00207182">
        <w:trPr>
          <w:trHeight w:val="230"/>
        </w:trPr>
        <w:tc>
          <w:tcPr>
            <w:tcW w:w="698" w:type="dxa"/>
          </w:tcPr>
          <w:p w14:paraId="06EB94FE" w14:textId="77777777" w:rsidR="00DA3FCC" w:rsidRDefault="00DA3FCC" w:rsidP="00207182">
            <w:pPr>
              <w:pStyle w:val="TableParagraph"/>
              <w:rPr>
                <w:sz w:val="16"/>
              </w:rPr>
            </w:pPr>
          </w:p>
        </w:tc>
        <w:tc>
          <w:tcPr>
            <w:tcW w:w="1539" w:type="dxa"/>
          </w:tcPr>
          <w:p w14:paraId="16BF801C" w14:textId="77777777" w:rsidR="00DA3FCC" w:rsidRDefault="00DA3FCC" w:rsidP="00207182">
            <w:pPr>
              <w:pStyle w:val="TableParagraph"/>
              <w:spacing w:before="23"/>
              <w:ind w:right="381"/>
              <w:jc w:val="right"/>
              <w:rPr>
                <w:sz w:val="16"/>
              </w:rPr>
            </w:pPr>
            <w:r>
              <w:rPr>
                <w:spacing w:val="-2"/>
                <w:sz w:val="16"/>
              </w:rPr>
              <w:t>7141020013400</w:t>
            </w:r>
          </w:p>
        </w:tc>
        <w:tc>
          <w:tcPr>
            <w:tcW w:w="4614" w:type="dxa"/>
          </w:tcPr>
          <w:p w14:paraId="4BA26F9D" w14:textId="77777777" w:rsidR="00DA3FCC" w:rsidRDefault="00DA3FCC" w:rsidP="00207182">
            <w:pPr>
              <w:pStyle w:val="TableParagraph"/>
              <w:ind w:left="108"/>
              <w:rPr>
                <w:sz w:val="18"/>
              </w:rPr>
            </w:pPr>
            <w:r>
              <w:rPr>
                <w:sz w:val="18"/>
              </w:rPr>
              <w:t>Vopsitor</w:t>
            </w:r>
            <w:r>
              <w:rPr>
                <w:spacing w:val="-2"/>
                <w:sz w:val="18"/>
              </w:rPr>
              <w:t xml:space="preserve"> industrial</w:t>
            </w:r>
          </w:p>
        </w:tc>
        <w:tc>
          <w:tcPr>
            <w:tcW w:w="977" w:type="dxa"/>
          </w:tcPr>
          <w:p w14:paraId="31A0B1C7"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7CD0EDAA" w14:textId="77777777" w:rsidR="00DA3FCC" w:rsidRDefault="00DA3FCC" w:rsidP="00207182">
            <w:pPr>
              <w:pStyle w:val="TableParagraph"/>
              <w:spacing w:before="12" w:line="198" w:lineRule="exact"/>
              <w:ind w:left="110"/>
              <w:rPr>
                <w:sz w:val="18"/>
              </w:rPr>
            </w:pPr>
            <w:r>
              <w:rPr>
                <w:spacing w:val="-2"/>
                <w:sz w:val="18"/>
              </w:rPr>
              <w:t>8,800</w:t>
            </w:r>
          </w:p>
        </w:tc>
        <w:tc>
          <w:tcPr>
            <w:tcW w:w="1122" w:type="dxa"/>
          </w:tcPr>
          <w:p w14:paraId="763A92CF" w14:textId="77777777" w:rsidR="00DA3FCC" w:rsidRDefault="00DA3FCC" w:rsidP="00207182">
            <w:pPr>
              <w:pStyle w:val="TableParagraph"/>
              <w:rPr>
                <w:sz w:val="16"/>
              </w:rPr>
            </w:pPr>
          </w:p>
        </w:tc>
      </w:tr>
      <w:tr w:rsidR="00DA3FCC" w14:paraId="2F1DB2D2" w14:textId="77777777" w:rsidTr="00207182">
        <w:trPr>
          <w:trHeight w:val="230"/>
        </w:trPr>
        <w:tc>
          <w:tcPr>
            <w:tcW w:w="698" w:type="dxa"/>
          </w:tcPr>
          <w:p w14:paraId="7F519A2F" w14:textId="77777777" w:rsidR="00DA3FCC" w:rsidRDefault="00DA3FCC" w:rsidP="00207182">
            <w:pPr>
              <w:pStyle w:val="TableParagraph"/>
              <w:rPr>
                <w:sz w:val="16"/>
              </w:rPr>
            </w:pPr>
          </w:p>
        </w:tc>
        <w:tc>
          <w:tcPr>
            <w:tcW w:w="1539" w:type="dxa"/>
          </w:tcPr>
          <w:p w14:paraId="7894F3C2" w14:textId="77777777" w:rsidR="00DA3FCC" w:rsidRDefault="00DA3FCC" w:rsidP="00207182">
            <w:pPr>
              <w:pStyle w:val="TableParagraph"/>
              <w:spacing w:before="23"/>
              <w:ind w:right="381"/>
              <w:jc w:val="right"/>
              <w:rPr>
                <w:sz w:val="16"/>
              </w:rPr>
            </w:pPr>
            <w:r>
              <w:rPr>
                <w:spacing w:val="-2"/>
                <w:sz w:val="16"/>
              </w:rPr>
              <w:t>2430116103220</w:t>
            </w:r>
          </w:p>
        </w:tc>
        <w:tc>
          <w:tcPr>
            <w:tcW w:w="4614" w:type="dxa"/>
          </w:tcPr>
          <w:p w14:paraId="05584EE5" w14:textId="77777777" w:rsidR="00DA3FCC" w:rsidRDefault="00DA3FCC" w:rsidP="00207182">
            <w:pPr>
              <w:pStyle w:val="TableParagraph"/>
              <w:ind w:left="108"/>
              <w:rPr>
                <w:sz w:val="18"/>
              </w:rPr>
            </w:pPr>
            <w:r>
              <w:rPr>
                <w:sz w:val="18"/>
              </w:rPr>
              <w:t>Vopsea</w:t>
            </w:r>
            <w:r>
              <w:rPr>
                <w:spacing w:val="-2"/>
                <w:sz w:val="18"/>
              </w:rPr>
              <w:t xml:space="preserve"> </w:t>
            </w:r>
            <w:r>
              <w:rPr>
                <w:sz w:val="18"/>
              </w:rPr>
              <w:t>alba</w:t>
            </w:r>
            <w:r>
              <w:rPr>
                <w:spacing w:val="-1"/>
                <w:sz w:val="18"/>
              </w:rPr>
              <w:t xml:space="preserve"> </w:t>
            </w:r>
            <w:r>
              <w:rPr>
                <w:sz w:val="18"/>
              </w:rPr>
              <w:t>V-101-</w:t>
            </w:r>
            <w:r>
              <w:rPr>
                <w:spacing w:val="-10"/>
                <w:sz w:val="18"/>
              </w:rPr>
              <w:t>1</w:t>
            </w:r>
          </w:p>
        </w:tc>
        <w:tc>
          <w:tcPr>
            <w:tcW w:w="977" w:type="dxa"/>
          </w:tcPr>
          <w:p w14:paraId="27D74C9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9A1BC1C" w14:textId="77777777" w:rsidR="00DA3FCC" w:rsidRDefault="00DA3FCC" w:rsidP="00207182">
            <w:pPr>
              <w:pStyle w:val="TableParagraph"/>
              <w:spacing w:before="12" w:line="198" w:lineRule="exact"/>
              <w:ind w:left="110"/>
              <w:rPr>
                <w:sz w:val="18"/>
              </w:rPr>
            </w:pPr>
            <w:r>
              <w:rPr>
                <w:spacing w:val="-2"/>
                <w:sz w:val="18"/>
              </w:rPr>
              <w:t>5,300</w:t>
            </w:r>
          </w:p>
        </w:tc>
        <w:tc>
          <w:tcPr>
            <w:tcW w:w="1122" w:type="dxa"/>
          </w:tcPr>
          <w:p w14:paraId="1CBA38B1" w14:textId="77777777" w:rsidR="00DA3FCC" w:rsidRDefault="00DA3FCC" w:rsidP="00207182">
            <w:pPr>
              <w:pStyle w:val="TableParagraph"/>
              <w:rPr>
                <w:sz w:val="16"/>
              </w:rPr>
            </w:pPr>
          </w:p>
        </w:tc>
      </w:tr>
      <w:tr w:rsidR="00DA3FCC" w14:paraId="67DA6ED1" w14:textId="77777777" w:rsidTr="00207182">
        <w:trPr>
          <w:trHeight w:val="506"/>
        </w:trPr>
        <w:tc>
          <w:tcPr>
            <w:tcW w:w="698" w:type="dxa"/>
          </w:tcPr>
          <w:p w14:paraId="2161F7EF" w14:textId="77777777" w:rsidR="00DA3FCC" w:rsidRDefault="00DA3FCC" w:rsidP="00207182">
            <w:pPr>
              <w:pStyle w:val="TableParagraph"/>
              <w:rPr>
                <w:sz w:val="18"/>
              </w:rPr>
            </w:pPr>
          </w:p>
        </w:tc>
        <w:tc>
          <w:tcPr>
            <w:tcW w:w="1539" w:type="dxa"/>
          </w:tcPr>
          <w:p w14:paraId="467156E7" w14:textId="77777777" w:rsidR="00DA3FCC" w:rsidRDefault="00DA3FCC" w:rsidP="00207182">
            <w:pPr>
              <w:pStyle w:val="TableParagraph"/>
              <w:rPr>
                <w:sz w:val="18"/>
              </w:rPr>
            </w:pPr>
          </w:p>
        </w:tc>
        <w:tc>
          <w:tcPr>
            <w:tcW w:w="4614" w:type="dxa"/>
          </w:tcPr>
          <w:p w14:paraId="051FB5E9" w14:textId="77777777" w:rsidR="00DA3FCC" w:rsidRDefault="00DA3FCC" w:rsidP="00207182">
            <w:pPr>
              <w:pStyle w:val="TableParagraph"/>
              <w:spacing w:line="252" w:lineRule="exact"/>
              <w:ind w:left="108" w:right="343"/>
              <w:rPr>
                <w:b/>
              </w:rPr>
            </w:pPr>
            <w:r>
              <w:rPr>
                <w:b/>
              </w:rPr>
              <w:t>1.7.</w:t>
            </w:r>
            <w:r>
              <w:rPr>
                <w:b/>
                <w:spacing w:val="-10"/>
              </w:rPr>
              <w:t xml:space="preserve"> </w:t>
            </w:r>
            <w:proofErr w:type="spellStart"/>
            <w:r>
              <w:rPr>
                <w:b/>
              </w:rPr>
              <w:t>Lucrari</w:t>
            </w:r>
            <w:proofErr w:type="spellEnd"/>
            <w:r>
              <w:rPr>
                <w:b/>
                <w:spacing w:val="-9"/>
              </w:rPr>
              <w:t xml:space="preserve"> </w:t>
            </w:r>
            <w:r>
              <w:rPr>
                <w:b/>
              </w:rPr>
              <w:t>pentru</w:t>
            </w:r>
            <w:r>
              <w:rPr>
                <w:b/>
                <w:spacing w:val="-13"/>
              </w:rPr>
              <w:t xml:space="preserve"> </w:t>
            </w:r>
            <w:proofErr w:type="spellStart"/>
            <w:r>
              <w:rPr>
                <w:b/>
              </w:rPr>
              <w:t>siguranta</w:t>
            </w:r>
            <w:proofErr w:type="spellEnd"/>
            <w:r>
              <w:rPr>
                <w:b/>
                <w:spacing w:val="-10"/>
              </w:rPr>
              <w:t xml:space="preserve"> </w:t>
            </w:r>
            <w:proofErr w:type="spellStart"/>
            <w:r>
              <w:rPr>
                <w:b/>
              </w:rPr>
              <w:t>circulatiei</w:t>
            </w:r>
            <w:proofErr w:type="spellEnd"/>
            <w:r>
              <w:rPr>
                <w:b/>
              </w:rPr>
              <w:t xml:space="preserve"> </w:t>
            </w:r>
            <w:r>
              <w:rPr>
                <w:b/>
                <w:spacing w:val="-2"/>
              </w:rPr>
              <w:t>rutiere</w:t>
            </w:r>
          </w:p>
        </w:tc>
        <w:tc>
          <w:tcPr>
            <w:tcW w:w="977" w:type="dxa"/>
          </w:tcPr>
          <w:p w14:paraId="2C9264E4" w14:textId="77777777" w:rsidR="00DA3FCC" w:rsidRDefault="00DA3FCC" w:rsidP="00207182">
            <w:pPr>
              <w:pStyle w:val="TableParagraph"/>
              <w:rPr>
                <w:sz w:val="18"/>
              </w:rPr>
            </w:pPr>
          </w:p>
        </w:tc>
        <w:tc>
          <w:tcPr>
            <w:tcW w:w="1119" w:type="dxa"/>
          </w:tcPr>
          <w:p w14:paraId="07354FFB" w14:textId="77777777" w:rsidR="00DA3FCC" w:rsidRDefault="00DA3FCC" w:rsidP="00207182">
            <w:pPr>
              <w:pStyle w:val="TableParagraph"/>
              <w:rPr>
                <w:sz w:val="18"/>
              </w:rPr>
            </w:pPr>
          </w:p>
        </w:tc>
        <w:tc>
          <w:tcPr>
            <w:tcW w:w="1122" w:type="dxa"/>
          </w:tcPr>
          <w:p w14:paraId="2349F8CC" w14:textId="77777777" w:rsidR="00DA3FCC" w:rsidRDefault="00DA3FCC" w:rsidP="00207182">
            <w:pPr>
              <w:pStyle w:val="TableParagraph"/>
              <w:rPr>
                <w:sz w:val="18"/>
              </w:rPr>
            </w:pPr>
          </w:p>
        </w:tc>
      </w:tr>
      <w:tr w:rsidR="00DA3FCC" w14:paraId="6F875213" w14:textId="77777777" w:rsidTr="00207182">
        <w:trPr>
          <w:trHeight w:val="758"/>
        </w:trPr>
        <w:tc>
          <w:tcPr>
            <w:tcW w:w="698" w:type="dxa"/>
          </w:tcPr>
          <w:p w14:paraId="41DA376B" w14:textId="77777777" w:rsidR="00DA3FCC" w:rsidRDefault="00DA3FCC" w:rsidP="00207182">
            <w:pPr>
              <w:pStyle w:val="TableParagraph"/>
              <w:spacing w:before="250"/>
              <w:ind w:left="94" w:right="87"/>
              <w:jc w:val="center"/>
            </w:pPr>
            <w:r>
              <w:rPr>
                <w:spacing w:val="-5"/>
              </w:rPr>
              <w:t>88</w:t>
            </w:r>
          </w:p>
        </w:tc>
        <w:tc>
          <w:tcPr>
            <w:tcW w:w="1539" w:type="dxa"/>
          </w:tcPr>
          <w:p w14:paraId="6B8CE87F" w14:textId="77777777" w:rsidR="00DA3FCC" w:rsidRDefault="00DA3FCC" w:rsidP="00207182">
            <w:pPr>
              <w:pStyle w:val="TableParagraph"/>
              <w:spacing w:before="135"/>
              <w:ind w:left="439"/>
            </w:pPr>
            <w:r>
              <w:rPr>
                <w:spacing w:val="-2"/>
              </w:rPr>
              <w:t>DF18A</w:t>
            </w:r>
          </w:p>
        </w:tc>
        <w:tc>
          <w:tcPr>
            <w:tcW w:w="4614" w:type="dxa"/>
          </w:tcPr>
          <w:p w14:paraId="17C04E2B" w14:textId="77777777" w:rsidR="00DA3FCC" w:rsidRDefault="00DA3FCC" w:rsidP="00207182">
            <w:pPr>
              <w:pStyle w:val="TableParagraph"/>
              <w:ind w:left="108"/>
            </w:pPr>
            <w:r>
              <w:t>Plantarea</w:t>
            </w:r>
            <w:r>
              <w:rPr>
                <w:spacing w:val="-9"/>
              </w:rPr>
              <w:t xml:space="preserve"> </w:t>
            </w:r>
            <w:proofErr w:type="spellStart"/>
            <w:r>
              <w:t>stilpilor</w:t>
            </w:r>
            <w:proofErr w:type="spellEnd"/>
            <w:r>
              <w:rPr>
                <w:spacing w:val="-9"/>
              </w:rPr>
              <w:t xml:space="preserve"> </w:t>
            </w:r>
            <w:r>
              <w:t>pentru</w:t>
            </w:r>
            <w:r>
              <w:rPr>
                <w:spacing w:val="-9"/>
              </w:rPr>
              <w:t xml:space="preserve"> </w:t>
            </w:r>
            <w:r>
              <w:t>indicatoare</w:t>
            </w:r>
            <w:r>
              <w:rPr>
                <w:spacing w:val="-9"/>
              </w:rPr>
              <w:t xml:space="preserve"> </w:t>
            </w:r>
            <w:r>
              <w:t xml:space="preserve">pentru </w:t>
            </w:r>
            <w:proofErr w:type="spellStart"/>
            <w:r>
              <w:t>circulatie</w:t>
            </w:r>
            <w:proofErr w:type="spellEnd"/>
            <w:r>
              <w:t xml:space="preserve"> rutiera din metal, </w:t>
            </w:r>
            <w:proofErr w:type="spellStart"/>
            <w:r>
              <w:t>confectionati</w:t>
            </w:r>
            <w:proofErr w:type="spellEnd"/>
          </w:p>
          <w:p w14:paraId="47838F2D" w14:textId="77777777" w:rsidR="00DA3FCC" w:rsidRDefault="00DA3FCC" w:rsidP="00207182">
            <w:pPr>
              <w:pStyle w:val="TableParagraph"/>
              <w:spacing w:line="233" w:lineRule="exact"/>
              <w:ind w:left="108"/>
            </w:pPr>
            <w:r>
              <w:t>industrial</w:t>
            </w:r>
            <w:r>
              <w:rPr>
                <w:spacing w:val="-11"/>
              </w:rPr>
              <w:t xml:space="preserve"> </w:t>
            </w:r>
            <w:r>
              <w:rPr>
                <w:spacing w:val="-2"/>
              </w:rPr>
              <w:t>(CKM1.45)</w:t>
            </w:r>
          </w:p>
        </w:tc>
        <w:tc>
          <w:tcPr>
            <w:tcW w:w="977" w:type="dxa"/>
          </w:tcPr>
          <w:p w14:paraId="1D189D19" w14:textId="77777777" w:rsidR="00DA3FCC" w:rsidRDefault="00DA3FCC" w:rsidP="00207182">
            <w:pPr>
              <w:pStyle w:val="TableParagraph"/>
              <w:spacing w:before="250"/>
              <w:ind w:right="319"/>
              <w:jc w:val="right"/>
            </w:pPr>
            <w:r>
              <w:rPr>
                <w:spacing w:val="-5"/>
              </w:rPr>
              <w:t>buc</w:t>
            </w:r>
          </w:p>
        </w:tc>
        <w:tc>
          <w:tcPr>
            <w:tcW w:w="1119" w:type="dxa"/>
          </w:tcPr>
          <w:p w14:paraId="544F8333" w14:textId="77777777" w:rsidR="00DA3FCC" w:rsidRDefault="00DA3FCC" w:rsidP="00207182">
            <w:pPr>
              <w:pStyle w:val="TableParagraph"/>
              <w:rPr>
                <w:sz w:val="18"/>
              </w:rPr>
            </w:pPr>
          </w:p>
        </w:tc>
        <w:tc>
          <w:tcPr>
            <w:tcW w:w="1122" w:type="dxa"/>
          </w:tcPr>
          <w:p w14:paraId="0969216F" w14:textId="77777777" w:rsidR="00DA3FCC" w:rsidRDefault="00DA3FCC" w:rsidP="00207182">
            <w:pPr>
              <w:pStyle w:val="TableParagraph"/>
              <w:spacing w:before="34"/>
              <w:rPr>
                <w:b/>
                <w:sz w:val="20"/>
              </w:rPr>
            </w:pPr>
          </w:p>
          <w:p w14:paraId="21345400" w14:textId="77777777" w:rsidR="00DA3FCC" w:rsidRDefault="00DA3FCC" w:rsidP="00207182">
            <w:pPr>
              <w:pStyle w:val="TableParagraph"/>
              <w:ind w:right="102"/>
              <w:jc w:val="right"/>
              <w:rPr>
                <w:sz w:val="20"/>
              </w:rPr>
            </w:pPr>
            <w:r>
              <w:rPr>
                <w:spacing w:val="-2"/>
                <w:sz w:val="20"/>
              </w:rPr>
              <w:t>14,00</w:t>
            </w:r>
          </w:p>
        </w:tc>
      </w:tr>
      <w:tr w:rsidR="00DA3FCC" w14:paraId="60496F06" w14:textId="77777777" w:rsidTr="00207182">
        <w:trPr>
          <w:trHeight w:val="230"/>
        </w:trPr>
        <w:tc>
          <w:tcPr>
            <w:tcW w:w="698" w:type="dxa"/>
          </w:tcPr>
          <w:p w14:paraId="35648715" w14:textId="77777777" w:rsidR="00DA3FCC" w:rsidRDefault="00DA3FCC" w:rsidP="00207182">
            <w:pPr>
              <w:pStyle w:val="TableParagraph"/>
              <w:rPr>
                <w:sz w:val="16"/>
              </w:rPr>
            </w:pPr>
          </w:p>
        </w:tc>
        <w:tc>
          <w:tcPr>
            <w:tcW w:w="1539" w:type="dxa"/>
          </w:tcPr>
          <w:p w14:paraId="6C9F04EC" w14:textId="77777777" w:rsidR="00DA3FCC" w:rsidRDefault="00DA3FCC" w:rsidP="00207182">
            <w:pPr>
              <w:pStyle w:val="TableParagraph"/>
              <w:spacing w:before="23"/>
              <w:ind w:right="381"/>
              <w:jc w:val="right"/>
              <w:rPr>
                <w:sz w:val="16"/>
              </w:rPr>
            </w:pPr>
            <w:r>
              <w:rPr>
                <w:spacing w:val="-2"/>
                <w:sz w:val="16"/>
              </w:rPr>
              <w:t>7123010010200</w:t>
            </w:r>
          </w:p>
        </w:tc>
        <w:tc>
          <w:tcPr>
            <w:tcW w:w="4614" w:type="dxa"/>
          </w:tcPr>
          <w:p w14:paraId="2B8CB8D6" w14:textId="77777777" w:rsidR="00DA3FCC" w:rsidRDefault="00DA3FCC" w:rsidP="00207182">
            <w:pPr>
              <w:pStyle w:val="TableParagraph"/>
              <w:ind w:left="108"/>
              <w:rPr>
                <w:sz w:val="18"/>
              </w:rPr>
            </w:pPr>
            <w:r>
              <w:rPr>
                <w:spacing w:val="-2"/>
                <w:sz w:val="18"/>
              </w:rPr>
              <w:t>Betonist</w:t>
            </w:r>
          </w:p>
        </w:tc>
        <w:tc>
          <w:tcPr>
            <w:tcW w:w="977" w:type="dxa"/>
          </w:tcPr>
          <w:p w14:paraId="509BC12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24F00F1" w14:textId="77777777" w:rsidR="00DA3FCC" w:rsidRDefault="00DA3FCC" w:rsidP="00207182">
            <w:pPr>
              <w:pStyle w:val="TableParagraph"/>
              <w:spacing w:before="12" w:line="198" w:lineRule="exact"/>
              <w:ind w:left="110"/>
              <w:rPr>
                <w:sz w:val="18"/>
              </w:rPr>
            </w:pPr>
            <w:r>
              <w:rPr>
                <w:spacing w:val="-2"/>
                <w:sz w:val="18"/>
              </w:rPr>
              <w:t>0,330</w:t>
            </w:r>
          </w:p>
        </w:tc>
        <w:tc>
          <w:tcPr>
            <w:tcW w:w="1122" w:type="dxa"/>
          </w:tcPr>
          <w:p w14:paraId="2BE3E15D" w14:textId="77777777" w:rsidR="00DA3FCC" w:rsidRDefault="00DA3FCC" w:rsidP="00207182">
            <w:pPr>
              <w:pStyle w:val="TableParagraph"/>
              <w:rPr>
                <w:sz w:val="16"/>
              </w:rPr>
            </w:pPr>
          </w:p>
        </w:tc>
      </w:tr>
      <w:tr w:rsidR="00DA3FCC" w14:paraId="24BD18B1" w14:textId="77777777" w:rsidTr="00207182">
        <w:trPr>
          <w:trHeight w:val="230"/>
        </w:trPr>
        <w:tc>
          <w:tcPr>
            <w:tcW w:w="698" w:type="dxa"/>
          </w:tcPr>
          <w:p w14:paraId="7C351989" w14:textId="77777777" w:rsidR="00DA3FCC" w:rsidRDefault="00DA3FCC" w:rsidP="00207182">
            <w:pPr>
              <w:pStyle w:val="TableParagraph"/>
              <w:rPr>
                <w:sz w:val="16"/>
              </w:rPr>
            </w:pPr>
          </w:p>
        </w:tc>
        <w:tc>
          <w:tcPr>
            <w:tcW w:w="1539" w:type="dxa"/>
          </w:tcPr>
          <w:p w14:paraId="1C218D3D" w14:textId="77777777" w:rsidR="00DA3FCC" w:rsidRDefault="00DA3FCC" w:rsidP="00207182">
            <w:pPr>
              <w:pStyle w:val="TableParagraph"/>
              <w:spacing w:before="23"/>
              <w:ind w:right="381"/>
              <w:jc w:val="right"/>
              <w:rPr>
                <w:sz w:val="16"/>
              </w:rPr>
            </w:pPr>
            <w:r>
              <w:rPr>
                <w:spacing w:val="-2"/>
                <w:sz w:val="16"/>
              </w:rPr>
              <w:t>9310060019900</w:t>
            </w:r>
          </w:p>
        </w:tc>
        <w:tc>
          <w:tcPr>
            <w:tcW w:w="4614" w:type="dxa"/>
          </w:tcPr>
          <w:p w14:paraId="4E34295D"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4223A436"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C5F73C5" w14:textId="77777777" w:rsidR="00DA3FCC" w:rsidRDefault="00DA3FCC" w:rsidP="00207182">
            <w:pPr>
              <w:pStyle w:val="TableParagraph"/>
              <w:spacing w:before="12" w:line="198" w:lineRule="exact"/>
              <w:ind w:left="110"/>
              <w:rPr>
                <w:sz w:val="18"/>
              </w:rPr>
            </w:pPr>
            <w:r>
              <w:rPr>
                <w:spacing w:val="-2"/>
                <w:sz w:val="18"/>
              </w:rPr>
              <w:t>0,760</w:t>
            </w:r>
          </w:p>
        </w:tc>
        <w:tc>
          <w:tcPr>
            <w:tcW w:w="1122" w:type="dxa"/>
          </w:tcPr>
          <w:p w14:paraId="24E949B3" w14:textId="77777777" w:rsidR="00DA3FCC" w:rsidRDefault="00DA3FCC" w:rsidP="00207182">
            <w:pPr>
              <w:pStyle w:val="TableParagraph"/>
              <w:rPr>
                <w:sz w:val="16"/>
              </w:rPr>
            </w:pPr>
          </w:p>
        </w:tc>
      </w:tr>
      <w:tr w:rsidR="00DA3FCC" w14:paraId="695AD4F8" w14:textId="77777777" w:rsidTr="00207182">
        <w:trPr>
          <w:trHeight w:val="367"/>
        </w:trPr>
        <w:tc>
          <w:tcPr>
            <w:tcW w:w="698" w:type="dxa"/>
          </w:tcPr>
          <w:p w14:paraId="05690EC7" w14:textId="77777777" w:rsidR="00DA3FCC" w:rsidRDefault="00DA3FCC" w:rsidP="00207182">
            <w:pPr>
              <w:pStyle w:val="TableParagraph"/>
              <w:rPr>
                <w:sz w:val="18"/>
              </w:rPr>
            </w:pPr>
          </w:p>
        </w:tc>
        <w:tc>
          <w:tcPr>
            <w:tcW w:w="1539" w:type="dxa"/>
          </w:tcPr>
          <w:p w14:paraId="2A689EEB" w14:textId="77777777" w:rsidR="00DA3FCC" w:rsidRDefault="00DA3FCC" w:rsidP="00207182">
            <w:pPr>
              <w:pStyle w:val="TableParagraph"/>
              <w:spacing w:before="1" w:line="183" w:lineRule="exact"/>
              <w:ind w:left="110"/>
              <w:rPr>
                <w:sz w:val="16"/>
              </w:rPr>
            </w:pPr>
            <w:r>
              <w:rPr>
                <w:spacing w:val="-2"/>
                <w:sz w:val="16"/>
              </w:rPr>
              <w:t>2663102100001-</w:t>
            </w:r>
            <w:r>
              <w:rPr>
                <w:spacing w:val="-5"/>
                <w:sz w:val="16"/>
              </w:rPr>
              <w:t>C1</w:t>
            </w:r>
          </w:p>
          <w:p w14:paraId="0AA560CF" w14:textId="77777777" w:rsidR="00DA3FCC" w:rsidRDefault="00DA3FCC" w:rsidP="00207182">
            <w:pPr>
              <w:pStyle w:val="TableParagraph"/>
              <w:spacing w:line="162" w:lineRule="exact"/>
              <w:ind w:left="110"/>
              <w:rPr>
                <w:sz w:val="16"/>
              </w:rPr>
            </w:pPr>
            <w:r>
              <w:rPr>
                <w:spacing w:val="-4"/>
                <w:sz w:val="16"/>
              </w:rPr>
              <w:t>2/15</w:t>
            </w:r>
          </w:p>
        </w:tc>
        <w:tc>
          <w:tcPr>
            <w:tcW w:w="4614" w:type="dxa"/>
          </w:tcPr>
          <w:p w14:paraId="057FAAF6" w14:textId="77777777" w:rsidR="00DA3FCC" w:rsidRDefault="00DA3FCC" w:rsidP="00207182">
            <w:pPr>
              <w:pStyle w:val="TableParagraph"/>
              <w:ind w:left="108"/>
              <w:rPr>
                <w:sz w:val="18"/>
              </w:rPr>
            </w:pPr>
            <w:r>
              <w:rPr>
                <w:sz w:val="18"/>
              </w:rPr>
              <w:t>Beton</w:t>
            </w:r>
            <w:r>
              <w:rPr>
                <w:spacing w:val="-2"/>
                <w:sz w:val="18"/>
              </w:rPr>
              <w:t xml:space="preserve"> </w:t>
            </w:r>
            <w:r>
              <w:rPr>
                <w:sz w:val="18"/>
              </w:rPr>
              <w:t>clasa</w:t>
            </w:r>
            <w:r>
              <w:rPr>
                <w:spacing w:val="-2"/>
                <w:sz w:val="18"/>
              </w:rPr>
              <w:t xml:space="preserve"> C12/15</w:t>
            </w:r>
          </w:p>
        </w:tc>
        <w:tc>
          <w:tcPr>
            <w:tcW w:w="977" w:type="dxa"/>
          </w:tcPr>
          <w:p w14:paraId="0DCE56F8" w14:textId="77777777" w:rsidR="00DA3FCC" w:rsidRDefault="00DA3FCC" w:rsidP="00207182">
            <w:pPr>
              <w:pStyle w:val="TableParagraph"/>
              <w:spacing w:before="79"/>
              <w:ind w:left="108"/>
              <w:rPr>
                <w:sz w:val="18"/>
              </w:rPr>
            </w:pPr>
            <w:r>
              <w:rPr>
                <w:spacing w:val="-5"/>
                <w:sz w:val="18"/>
              </w:rPr>
              <w:t>m3</w:t>
            </w:r>
          </w:p>
        </w:tc>
        <w:tc>
          <w:tcPr>
            <w:tcW w:w="1119" w:type="dxa"/>
          </w:tcPr>
          <w:p w14:paraId="3FEB1307" w14:textId="77777777" w:rsidR="00DA3FCC" w:rsidRDefault="00DA3FCC" w:rsidP="00207182">
            <w:pPr>
              <w:pStyle w:val="TableParagraph"/>
              <w:spacing w:before="79"/>
              <w:ind w:left="110"/>
              <w:rPr>
                <w:sz w:val="18"/>
              </w:rPr>
            </w:pPr>
            <w:r>
              <w:rPr>
                <w:spacing w:val="-2"/>
                <w:sz w:val="18"/>
              </w:rPr>
              <w:t>0,078</w:t>
            </w:r>
          </w:p>
        </w:tc>
        <w:tc>
          <w:tcPr>
            <w:tcW w:w="1122" w:type="dxa"/>
          </w:tcPr>
          <w:p w14:paraId="3845D074" w14:textId="77777777" w:rsidR="00DA3FCC" w:rsidRDefault="00DA3FCC" w:rsidP="00207182">
            <w:pPr>
              <w:pStyle w:val="TableParagraph"/>
              <w:rPr>
                <w:sz w:val="18"/>
              </w:rPr>
            </w:pPr>
          </w:p>
        </w:tc>
      </w:tr>
      <w:tr w:rsidR="00DA3FCC" w14:paraId="070F8D06" w14:textId="77777777" w:rsidTr="00207182">
        <w:trPr>
          <w:trHeight w:val="369"/>
        </w:trPr>
        <w:tc>
          <w:tcPr>
            <w:tcW w:w="698" w:type="dxa"/>
          </w:tcPr>
          <w:p w14:paraId="5CA91E56" w14:textId="77777777" w:rsidR="00DA3FCC" w:rsidRDefault="00DA3FCC" w:rsidP="00207182">
            <w:pPr>
              <w:pStyle w:val="TableParagraph"/>
              <w:rPr>
                <w:sz w:val="18"/>
              </w:rPr>
            </w:pPr>
          </w:p>
        </w:tc>
        <w:tc>
          <w:tcPr>
            <w:tcW w:w="1539" w:type="dxa"/>
          </w:tcPr>
          <w:p w14:paraId="5EFDA6D3" w14:textId="77777777" w:rsidR="00DA3FCC" w:rsidRDefault="00DA3FCC" w:rsidP="00207182">
            <w:pPr>
              <w:pStyle w:val="TableParagraph"/>
              <w:spacing w:before="1"/>
              <w:ind w:left="110"/>
              <w:rPr>
                <w:sz w:val="16"/>
              </w:rPr>
            </w:pPr>
            <w:r>
              <w:rPr>
                <w:spacing w:val="-2"/>
                <w:sz w:val="16"/>
              </w:rPr>
              <w:t>2811106301794-</w:t>
            </w:r>
            <w:r>
              <w:rPr>
                <w:spacing w:val="-5"/>
                <w:sz w:val="16"/>
              </w:rPr>
              <w:t>14</w:t>
            </w:r>
          </w:p>
          <w:p w14:paraId="43F5E7D6" w14:textId="77777777" w:rsidR="00DA3FCC" w:rsidRDefault="00DA3FCC" w:rsidP="00207182">
            <w:pPr>
              <w:pStyle w:val="TableParagraph"/>
              <w:spacing w:before="1" w:line="163" w:lineRule="exact"/>
              <w:ind w:left="110"/>
              <w:rPr>
                <w:sz w:val="16"/>
              </w:rPr>
            </w:pPr>
            <w:r>
              <w:rPr>
                <w:spacing w:val="-10"/>
                <w:sz w:val="16"/>
              </w:rPr>
              <w:t>5</w:t>
            </w:r>
          </w:p>
        </w:tc>
        <w:tc>
          <w:tcPr>
            <w:tcW w:w="4614" w:type="dxa"/>
          </w:tcPr>
          <w:p w14:paraId="4BCBC7E5" w14:textId="77777777" w:rsidR="00DA3FCC" w:rsidRDefault="00DA3FCC" w:rsidP="00207182">
            <w:pPr>
              <w:pStyle w:val="TableParagraph"/>
              <w:ind w:left="108"/>
              <w:rPr>
                <w:sz w:val="18"/>
              </w:rPr>
            </w:pPr>
            <w:proofErr w:type="spellStart"/>
            <w:r>
              <w:rPr>
                <w:sz w:val="18"/>
              </w:rPr>
              <w:t>Stilp</w:t>
            </w:r>
            <w:proofErr w:type="spellEnd"/>
            <w:r>
              <w:rPr>
                <w:spacing w:val="-2"/>
                <w:sz w:val="18"/>
              </w:rPr>
              <w:t xml:space="preserve"> </w:t>
            </w:r>
            <w:r>
              <w:rPr>
                <w:sz w:val="18"/>
              </w:rPr>
              <w:t>metalic</w:t>
            </w:r>
            <w:r>
              <w:rPr>
                <w:spacing w:val="-1"/>
                <w:sz w:val="18"/>
              </w:rPr>
              <w:t xml:space="preserve"> </w:t>
            </w:r>
            <w:proofErr w:type="spellStart"/>
            <w:r>
              <w:rPr>
                <w:sz w:val="18"/>
              </w:rPr>
              <w:t>confectionat</w:t>
            </w:r>
            <w:proofErr w:type="spellEnd"/>
            <w:r>
              <w:rPr>
                <w:spacing w:val="-2"/>
                <w:sz w:val="18"/>
              </w:rPr>
              <w:t xml:space="preserve"> </w:t>
            </w:r>
            <w:r>
              <w:rPr>
                <w:sz w:val="18"/>
              </w:rPr>
              <w:t>industrial</w:t>
            </w:r>
            <w:r>
              <w:rPr>
                <w:spacing w:val="74"/>
                <w:w w:val="150"/>
                <w:sz w:val="18"/>
              </w:rPr>
              <w:t xml:space="preserve"> </w:t>
            </w:r>
            <w:r>
              <w:rPr>
                <w:spacing w:val="-2"/>
                <w:sz w:val="18"/>
              </w:rPr>
              <w:t>CKM1.45</w:t>
            </w:r>
          </w:p>
        </w:tc>
        <w:tc>
          <w:tcPr>
            <w:tcW w:w="977" w:type="dxa"/>
          </w:tcPr>
          <w:p w14:paraId="63C07D26" w14:textId="77777777" w:rsidR="00DA3FCC" w:rsidRDefault="00DA3FCC" w:rsidP="00207182">
            <w:pPr>
              <w:pStyle w:val="TableParagraph"/>
              <w:spacing w:before="81"/>
              <w:ind w:left="108"/>
              <w:rPr>
                <w:sz w:val="18"/>
              </w:rPr>
            </w:pPr>
            <w:r>
              <w:rPr>
                <w:spacing w:val="-5"/>
                <w:sz w:val="18"/>
              </w:rPr>
              <w:t>buc</w:t>
            </w:r>
          </w:p>
        </w:tc>
        <w:tc>
          <w:tcPr>
            <w:tcW w:w="1119" w:type="dxa"/>
          </w:tcPr>
          <w:p w14:paraId="6A8DF64A" w14:textId="77777777" w:rsidR="00DA3FCC" w:rsidRDefault="00DA3FCC" w:rsidP="00207182">
            <w:pPr>
              <w:pStyle w:val="TableParagraph"/>
              <w:spacing w:before="81"/>
              <w:ind w:left="110"/>
              <w:rPr>
                <w:sz w:val="18"/>
              </w:rPr>
            </w:pPr>
            <w:r>
              <w:rPr>
                <w:spacing w:val="-2"/>
                <w:sz w:val="18"/>
              </w:rPr>
              <w:t>1,000</w:t>
            </w:r>
          </w:p>
        </w:tc>
        <w:tc>
          <w:tcPr>
            <w:tcW w:w="1122" w:type="dxa"/>
          </w:tcPr>
          <w:p w14:paraId="632E6CC4" w14:textId="77777777" w:rsidR="00DA3FCC" w:rsidRDefault="00DA3FCC" w:rsidP="00207182">
            <w:pPr>
              <w:pStyle w:val="TableParagraph"/>
              <w:rPr>
                <w:sz w:val="18"/>
              </w:rPr>
            </w:pPr>
          </w:p>
        </w:tc>
      </w:tr>
      <w:tr w:rsidR="00DA3FCC" w14:paraId="5EB65B55" w14:textId="77777777" w:rsidTr="00207182">
        <w:trPr>
          <w:trHeight w:val="758"/>
        </w:trPr>
        <w:tc>
          <w:tcPr>
            <w:tcW w:w="698" w:type="dxa"/>
          </w:tcPr>
          <w:p w14:paraId="7AA1CF48" w14:textId="77777777" w:rsidR="00DA3FCC" w:rsidRDefault="00DA3FCC" w:rsidP="00207182">
            <w:pPr>
              <w:pStyle w:val="TableParagraph"/>
              <w:spacing w:before="250"/>
              <w:ind w:left="94"/>
              <w:jc w:val="center"/>
            </w:pPr>
            <w:r>
              <w:rPr>
                <w:spacing w:val="-5"/>
              </w:rPr>
              <w:t>89</w:t>
            </w:r>
          </w:p>
        </w:tc>
        <w:tc>
          <w:tcPr>
            <w:tcW w:w="1539" w:type="dxa"/>
          </w:tcPr>
          <w:p w14:paraId="2C99EE86" w14:textId="77777777" w:rsidR="00DA3FCC" w:rsidRDefault="00DA3FCC" w:rsidP="00207182">
            <w:pPr>
              <w:pStyle w:val="TableParagraph"/>
              <w:spacing w:before="135"/>
              <w:ind w:left="439"/>
            </w:pPr>
            <w:r>
              <w:rPr>
                <w:spacing w:val="-2"/>
              </w:rPr>
              <w:t>DF19A</w:t>
            </w:r>
          </w:p>
        </w:tc>
        <w:tc>
          <w:tcPr>
            <w:tcW w:w="4614" w:type="dxa"/>
          </w:tcPr>
          <w:p w14:paraId="28605DC7"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13FA5FA1" w14:textId="77777777" w:rsidR="00DA3FCC" w:rsidRDefault="00DA3FCC" w:rsidP="00207182">
            <w:pPr>
              <w:pStyle w:val="TableParagraph"/>
              <w:spacing w:line="233" w:lineRule="exact"/>
              <w:ind w:left="108"/>
            </w:pPr>
            <w:r>
              <w:t>plantat</w:t>
            </w:r>
            <w:r>
              <w:rPr>
                <w:spacing w:val="-2"/>
              </w:rPr>
              <w:t xml:space="preserve"> </w:t>
            </w:r>
            <w:r>
              <w:t>-</w:t>
            </w:r>
            <w:r>
              <w:rPr>
                <w:spacing w:val="-3"/>
              </w:rPr>
              <w:t xml:space="preserve"> </w:t>
            </w:r>
            <w:r>
              <w:rPr>
                <w:spacing w:val="-2"/>
              </w:rPr>
              <w:t>indicatoareA900</w:t>
            </w:r>
          </w:p>
        </w:tc>
        <w:tc>
          <w:tcPr>
            <w:tcW w:w="977" w:type="dxa"/>
          </w:tcPr>
          <w:p w14:paraId="07337025" w14:textId="77777777" w:rsidR="00DA3FCC" w:rsidRDefault="00DA3FCC" w:rsidP="00207182">
            <w:pPr>
              <w:pStyle w:val="TableParagraph"/>
              <w:spacing w:before="250"/>
              <w:ind w:right="319"/>
              <w:jc w:val="right"/>
            </w:pPr>
            <w:r>
              <w:rPr>
                <w:spacing w:val="-5"/>
              </w:rPr>
              <w:t>buc</w:t>
            </w:r>
          </w:p>
        </w:tc>
        <w:tc>
          <w:tcPr>
            <w:tcW w:w="1119" w:type="dxa"/>
          </w:tcPr>
          <w:p w14:paraId="5B61E7F3" w14:textId="77777777" w:rsidR="00DA3FCC" w:rsidRDefault="00DA3FCC" w:rsidP="00207182">
            <w:pPr>
              <w:pStyle w:val="TableParagraph"/>
              <w:rPr>
                <w:sz w:val="18"/>
              </w:rPr>
            </w:pPr>
          </w:p>
        </w:tc>
        <w:tc>
          <w:tcPr>
            <w:tcW w:w="1122" w:type="dxa"/>
          </w:tcPr>
          <w:p w14:paraId="560C2B12" w14:textId="77777777" w:rsidR="00DA3FCC" w:rsidRDefault="00DA3FCC" w:rsidP="00207182">
            <w:pPr>
              <w:pStyle w:val="TableParagraph"/>
              <w:spacing w:before="34"/>
              <w:rPr>
                <w:b/>
                <w:sz w:val="20"/>
              </w:rPr>
            </w:pPr>
          </w:p>
          <w:p w14:paraId="2BDD2A8E" w14:textId="77777777" w:rsidR="00DA3FCC" w:rsidRDefault="00DA3FCC" w:rsidP="00207182">
            <w:pPr>
              <w:pStyle w:val="TableParagraph"/>
              <w:ind w:right="101"/>
              <w:jc w:val="right"/>
              <w:rPr>
                <w:sz w:val="20"/>
              </w:rPr>
            </w:pPr>
            <w:r>
              <w:rPr>
                <w:spacing w:val="-4"/>
                <w:sz w:val="20"/>
              </w:rPr>
              <w:t>2,00</w:t>
            </w:r>
          </w:p>
        </w:tc>
      </w:tr>
    </w:tbl>
    <w:p w14:paraId="14DAAC3D" w14:textId="77777777" w:rsidR="00DA3FCC" w:rsidRDefault="00DA3FCC" w:rsidP="00DA3FCC">
      <w:pPr>
        <w:pStyle w:val="TableParagraph"/>
        <w:jc w:val="right"/>
        <w:rPr>
          <w:sz w:val="20"/>
        </w:rPr>
        <w:sectPr w:rsidR="00DA3FCC" w:rsidSect="00DA3FCC">
          <w:type w:val="continuous"/>
          <w:pgSz w:w="11910" w:h="16850"/>
          <w:pgMar w:top="1400" w:right="425" w:bottom="1493"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5F5751CF" w14:textId="77777777" w:rsidTr="00207182">
        <w:trPr>
          <w:trHeight w:val="230"/>
        </w:trPr>
        <w:tc>
          <w:tcPr>
            <w:tcW w:w="698" w:type="dxa"/>
            <w:tcBorders>
              <w:top w:val="nil"/>
            </w:tcBorders>
          </w:tcPr>
          <w:p w14:paraId="240E6A44" w14:textId="77777777" w:rsidR="00DA3FCC" w:rsidRDefault="00DA3FCC" w:rsidP="00207182">
            <w:pPr>
              <w:pStyle w:val="TableParagraph"/>
              <w:rPr>
                <w:sz w:val="16"/>
              </w:rPr>
            </w:pPr>
          </w:p>
        </w:tc>
        <w:tc>
          <w:tcPr>
            <w:tcW w:w="1539" w:type="dxa"/>
            <w:tcBorders>
              <w:top w:val="nil"/>
            </w:tcBorders>
          </w:tcPr>
          <w:p w14:paraId="580F7ED4" w14:textId="77777777" w:rsidR="00DA3FCC" w:rsidRDefault="00DA3FCC" w:rsidP="00207182">
            <w:pPr>
              <w:pStyle w:val="TableParagraph"/>
              <w:spacing w:before="23"/>
              <w:ind w:left="110"/>
              <w:rPr>
                <w:sz w:val="16"/>
              </w:rPr>
            </w:pPr>
            <w:r>
              <w:rPr>
                <w:spacing w:val="-2"/>
                <w:sz w:val="16"/>
              </w:rPr>
              <w:t>7124010010700</w:t>
            </w:r>
          </w:p>
        </w:tc>
        <w:tc>
          <w:tcPr>
            <w:tcW w:w="4614" w:type="dxa"/>
            <w:tcBorders>
              <w:top w:val="nil"/>
            </w:tcBorders>
          </w:tcPr>
          <w:p w14:paraId="658179D5"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Borders>
              <w:top w:val="nil"/>
            </w:tcBorders>
          </w:tcPr>
          <w:p w14:paraId="332BD305"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Borders>
              <w:top w:val="nil"/>
            </w:tcBorders>
          </w:tcPr>
          <w:p w14:paraId="334B3D36" w14:textId="77777777" w:rsidR="00DA3FCC" w:rsidRDefault="00DA3FCC" w:rsidP="00207182">
            <w:pPr>
              <w:pStyle w:val="TableParagraph"/>
              <w:spacing w:before="12" w:line="198" w:lineRule="exact"/>
              <w:ind w:left="110"/>
              <w:rPr>
                <w:sz w:val="18"/>
              </w:rPr>
            </w:pPr>
            <w:r>
              <w:rPr>
                <w:spacing w:val="-2"/>
                <w:sz w:val="18"/>
              </w:rPr>
              <w:t>0,220</w:t>
            </w:r>
          </w:p>
        </w:tc>
        <w:tc>
          <w:tcPr>
            <w:tcW w:w="1122" w:type="dxa"/>
            <w:tcBorders>
              <w:top w:val="nil"/>
            </w:tcBorders>
          </w:tcPr>
          <w:p w14:paraId="687804A6" w14:textId="77777777" w:rsidR="00DA3FCC" w:rsidRDefault="00DA3FCC" w:rsidP="00207182">
            <w:pPr>
              <w:pStyle w:val="TableParagraph"/>
              <w:rPr>
                <w:sz w:val="16"/>
              </w:rPr>
            </w:pPr>
          </w:p>
        </w:tc>
      </w:tr>
      <w:tr w:rsidR="00DA3FCC" w14:paraId="23F9E8D7" w14:textId="77777777" w:rsidTr="00207182">
        <w:trPr>
          <w:trHeight w:val="230"/>
        </w:trPr>
        <w:tc>
          <w:tcPr>
            <w:tcW w:w="698" w:type="dxa"/>
          </w:tcPr>
          <w:p w14:paraId="33EA558E" w14:textId="77777777" w:rsidR="00DA3FCC" w:rsidRDefault="00DA3FCC" w:rsidP="00207182">
            <w:pPr>
              <w:pStyle w:val="TableParagraph"/>
              <w:rPr>
                <w:sz w:val="16"/>
              </w:rPr>
            </w:pPr>
          </w:p>
        </w:tc>
        <w:tc>
          <w:tcPr>
            <w:tcW w:w="1539" w:type="dxa"/>
          </w:tcPr>
          <w:p w14:paraId="3FE0FCE1" w14:textId="77777777" w:rsidR="00DA3FCC" w:rsidRDefault="00DA3FCC" w:rsidP="00207182">
            <w:pPr>
              <w:pStyle w:val="TableParagraph"/>
              <w:spacing w:before="23"/>
              <w:ind w:left="110"/>
              <w:rPr>
                <w:sz w:val="16"/>
              </w:rPr>
            </w:pPr>
            <w:r>
              <w:rPr>
                <w:spacing w:val="-2"/>
                <w:sz w:val="16"/>
              </w:rPr>
              <w:t>9310060019900</w:t>
            </w:r>
          </w:p>
        </w:tc>
        <w:tc>
          <w:tcPr>
            <w:tcW w:w="4614" w:type="dxa"/>
          </w:tcPr>
          <w:p w14:paraId="35522AD7"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2C42518C"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73F40BA"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20A2E362" w14:textId="77777777" w:rsidR="00DA3FCC" w:rsidRDefault="00DA3FCC" w:rsidP="00207182">
            <w:pPr>
              <w:pStyle w:val="TableParagraph"/>
              <w:rPr>
                <w:sz w:val="16"/>
              </w:rPr>
            </w:pPr>
          </w:p>
        </w:tc>
      </w:tr>
      <w:tr w:rsidR="00DA3FCC" w14:paraId="53DAC81B" w14:textId="77777777" w:rsidTr="00207182">
        <w:trPr>
          <w:trHeight w:val="367"/>
        </w:trPr>
        <w:tc>
          <w:tcPr>
            <w:tcW w:w="698" w:type="dxa"/>
          </w:tcPr>
          <w:p w14:paraId="45664976" w14:textId="77777777" w:rsidR="00DA3FCC" w:rsidRDefault="00DA3FCC" w:rsidP="00207182">
            <w:pPr>
              <w:pStyle w:val="TableParagraph"/>
              <w:rPr>
                <w:sz w:val="18"/>
              </w:rPr>
            </w:pPr>
          </w:p>
        </w:tc>
        <w:tc>
          <w:tcPr>
            <w:tcW w:w="1539" w:type="dxa"/>
          </w:tcPr>
          <w:p w14:paraId="001D070B" w14:textId="77777777" w:rsidR="00DA3FCC" w:rsidRDefault="00DA3FCC" w:rsidP="00207182">
            <w:pPr>
              <w:pStyle w:val="TableParagraph"/>
              <w:spacing w:line="183" w:lineRule="exact"/>
              <w:ind w:left="110"/>
              <w:rPr>
                <w:sz w:val="16"/>
              </w:rPr>
            </w:pPr>
            <w:r>
              <w:rPr>
                <w:spacing w:val="-2"/>
                <w:sz w:val="16"/>
              </w:rPr>
              <w:t>2615107326105-</w:t>
            </w:r>
            <w:r>
              <w:rPr>
                <w:spacing w:val="-5"/>
                <w:sz w:val="16"/>
              </w:rPr>
              <w:t>90</w:t>
            </w:r>
          </w:p>
          <w:p w14:paraId="74A3D5EF" w14:textId="77777777" w:rsidR="00DA3FCC" w:rsidRDefault="00DA3FCC" w:rsidP="00207182">
            <w:pPr>
              <w:pStyle w:val="TableParagraph"/>
              <w:spacing w:before="1" w:line="163" w:lineRule="exact"/>
              <w:ind w:left="110"/>
              <w:rPr>
                <w:sz w:val="16"/>
              </w:rPr>
            </w:pPr>
            <w:r>
              <w:rPr>
                <w:spacing w:val="-5"/>
                <w:sz w:val="16"/>
              </w:rPr>
              <w:t>000</w:t>
            </w:r>
          </w:p>
        </w:tc>
        <w:tc>
          <w:tcPr>
            <w:tcW w:w="4614" w:type="dxa"/>
          </w:tcPr>
          <w:p w14:paraId="4C5320B8" w14:textId="77777777" w:rsidR="00DA3FCC" w:rsidRDefault="00DA3FCC" w:rsidP="00207182">
            <w:pPr>
              <w:pStyle w:val="TableParagraph"/>
              <w:ind w:left="108"/>
              <w:rPr>
                <w:sz w:val="18"/>
              </w:rPr>
            </w:pPr>
            <w:r>
              <w:rPr>
                <w:spacing w:val="-2"/>
                <w:sz w:val="18"/>
              </w:rPr>
              <w:t>Indicatoare(А900)</w:t>
            </w:r>
          </w:p>
        </w:tc>
        <w:tc>
          <w:tcPr>
            <w:tcW w:w="977" w:type="dxa"/>
          </w:tcPr>
          <w:p w14:paraId="2C1B147A" w14:textId="77777777" w:rsidR="00DA3FCC" w:rsidRDefault="00DA3FCC" w:rsidP="00207182">
            <w:pPr>
              <w:pStyle w:val="TableParagraph"/>
              <w:spacing w:before="79"/>
              <w:ind w:left="108"/>
              <w:rPr>
                <w:sz w:val="18"/>
              </w:rPr>
            </w:pPr>
            <w:r>
              <w:rPr>
                <w:spacing w:val="-5"/>
                <w:sz w:val="18"/>
              </w:rPr>
              <w:t>buc</w:t>
            </w:r>
          </w:p>
        </w:tc>
        <w:tc>
          <w:tcPr>
            <w:tcW w:w="1119" w:type="dxa"/>
          </w:tcPr>
          <w:p w14:paraId="25ED59CC" w14:textId="77777777" w:rsidR="00DA3FCC" w:rsidRDefault="00DA3FCC" w:rsidP="00207182">
            <w:pPr>
              <w:pStyle w:val="TableParagraph"/>
              <w:spacing w:before="79"/>
              <w:ind w:left="110"/>
              <w:rPr>
                <w:sz w:val="18"/>
              </w:rPr>
            </w:pPr>
            <w:r>
              <w:rPr>
                <w:spacing w:val="-2"/>
                <w:sz w:val="18"/>
              </w:rPr>
              <w:t>1,000</w:t>
            </w:r>
          </w:p>
        </w:tc>
        <w:tc>
          <w:tcPr>
            <w:tcW w:w="1122" w:type="dxa"/>
          </w:tcPr>
          <w:p w14:paraId="1D9AB9E8" w14:textId="77777777" w:rsidR="00DA3FCC" w:rsidRDefault="00DA3FCC" w:rsidP="00207182">
            <w:pPr>
              <w:pStyle w:val="TableParagraph"/>
              <w:rPr>
                <w:sz w:val="18"/>
              </w:rPr>
            </w:pPr>
          </w:p>
        </w:tc>
      </w:tr>
      <w:tr w:rsidR="00DA3FCC" w14:paraId="30B1AB93" w14:textId="77777777" w:rsidTr="00207182">
        <w:trPr>
          <w:trHeight w:val="230"/>
        </w:trPr>
        <w:tc>
          <w:tcPr>
            <w:tcW w:w="698" w:type="dxa"/>
          </w:tcPr>
          <w:p w14:paraId="0B3B90F3" w14:textId="77777777" w:rsidR="00DA3FCC" w:rsidRDefault="00DA3FCC" w:rsidP="00207182">
            <w:pPr>
              <w:pStyle w:val="TableParagraph"/>
              <w:rPr>
                <w:sz w:val="16"/>
              </w:rPr>
            </w:pPr>
          </w:p>
        </w:tc>
        <w:tc>
          <w:tcPr>
            <w:tcW w:w="1539" w:type="dxa"/>
          </w:tcPr>
          <w:p w14:paraId="0734654A" w14:textId="77777777" w:rsidR="00DA3FCC" w:rsidRDefault="00DA3FCC" w:rsidP="00207182">
            <w:pPr>
              <w:pStyle w:val="TableParagraph"/>
              <w:spacing w:before="23"/>
              <w:ind w:left="110"/>
              <w:rPr>
                <w:sz w:val="16"/>
              </w:rPr>
            </w:pPr>
            <w:r>
              <w:rPr>
                <w:spacing w:val="-2"/>
                <w:sz w:val="16"/>
              </w:rPr>
              <w:t>2874115819963</w:t>
            </w:r>
          </w:p>
        </w:tc>
        <w:tc>
          <w:tcPr>
            <w:tcW w:w="4614" w:type="dxa"/>
          </w:tcPr>
          <w:p w14:paraId="001E8567"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2DF078C4"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D55C175"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DEB8DF4" w14:textId="77777777" w:rsidR="00DA3FCC" w:rsidRDefault="00DA3FCC" w:rsidP="00207182">
            <w:pPr>
              <w:pStyle w:val="TableParagraph"/>
              <w:rPr>
                <w:sz w:val="16"/>
              </w:rPr>
            </w:pPr>
          </w:p>
        </w:tc>
      </w:tr>
      <w:tr w:rsidR="00DA3FCC" w14:paraId="3358E915" w14:textId="77777777" w:rsidTr="00207182">
        <w:trPr>
          <w:trHeight w:val="230"/>
        </w:trPr>
        <w:tc>
          <w:tcPr>
            <w:tcW w:w="698" w:type="dxa"/>
          </w:tcPr>
          <w:p w14:paraId="2B0FE964" w14:textId="77777777" w:rsidR="00DA3FCC" w:rsidRDefault="00DA3FCC" w:rsidP="00207182">
            <w:pPr>
              <w:pStyle w:val="TableParagraph"/>
              <w:rPr>
                <w:sz w:val="16"/>
              </w:rPr>
            </w:pPr>
          </w:p>
        </w:tc>
        <w:tc>
          <w:tcPr>
            <w:tcW w:w="1539" w:type="dxa"/>
          </w:tcPr>
          <w:p w14:paraId="1C7963A4" w14:textId="77777777" w:rsidR="00DA3FCC" w:rsidRDefault="00DA3FCC" w:rsidP="00207182">
            <w:pPr>
              <w:pStyle w:val="TableParagraph"/>
              <w:spacing w:before="23"/>
              <w:ind w:left="110"/>
              <w:rPr>
                <w:sz w:val="16"/>
              </w:rPr>
            </w:pPr>
            <w:r>
              <w:rPr>
                <w:spacing w:val="-2"/>
                <w:sz w:val="16"/>
              </w:rPr>
              <w:t>2874115804668</w:t>
            </w:r>
          </w:p>
        </w:tc>
        <w:tc>
          <w:tcPr>
            <w:tcW w:w="4614" w:type="dxa"/>
          </w:tcPr>
          <w:p w14:paraId="77F05AE6"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ADC1EF7"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99CDBD9"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21AADFD0" w14:textId="77777777" w:rsidR="00DA3FCC" w:rsidRDefault="00DA3FCC" w:rsidP="00207182">
            <w:pPr>
              <w:pStyle w:val="TableParagraph"/>
              <w:rPr>
                <w:sz w:val="16"/>
              </w:rPr>
            </w:pPr>
          </w:p>
        </w:tc>
      </w:tr>
      <w:tr w:rsidR="00DA3FCC" w14:paraId="3361043D" w14:textId="77777777" w:rsidTr="00207182">
        <w:trPr>
          <w:trHeight w:val="230"/>
        </w:trPr>
        <w:tc>
          <w:tcPr>
            <w:tcW w:w="698" w:type="dxa"/>
          </w:tcPr>
          <w:p w14:paraId="74F29F25" w14:textId="77777777" w:rsidR="00DA3FCC" w:rsidRDefault="00DA3FCC" w:rsidP="00207182">
            <w:pPr>
              <w:pStyle w:val="TableParagraph"/>
              <w:rPr>
                <w:sz w:val="16"/>
              </w:rPr>
            </w:pPr>
          </w:p>
        </w:tc>
        <w:tc>
          <w:tcPr>
            <w:tcW w:w="1539" w:type="dxa"/>
          </w:tcPr>
          <w:p w14:paraId="1AD04A73" w14:textId="77777777" w:rsidR="00DA3FCC" w:rsidRDefault="00DA3FCC" w:rsidP="00207182">
            <w:pPr>
              <w:pStyle w:val="TableParagraph"/>
              <w:spacing w:before="23"/>
              <w:ind w:left="110"/>
              <w:rPr>
                <w:sz w:val="16"/>
              </w:rPr>
            </w:pPr>
            <w:r>
              <w:rPr>
                <w:spacing w:val="-2"/>
                <w:sz w:val="16"/>
              </w:rPr>
              <w:t>2874135840405</w:t>
            </w:r>
          </w:p>
        </w:tc>
        <w:tc>
          <w:tcPr>
            <w:tcW w:w="4614" w:type="dxa"/>
          </w:tcPr>
          <w:p w14:paraId="43C4E8EE"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7428D36A"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D438B5B"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03461A06" w14:textId="77777777" w:rsidR="00DA3FCC" w:rsidRDefault="00DA3FCC" w:rsidP="00207182">
            <w:pPr>
              <w:pStyle w:val="TableParagraph"/>
              <w:rPr>
                <w:sz w:val="16"/>
              </w:rPr>
            </w:pPr>
          </w:p>
        </w:tc>
      </w:tr>
      <w:tr w:rsidR="00DA3FCC" w14:paraId="0B115715" w14:textId="77777777" w:rsidTr="00207182">
        <w:trPr>
          <w:trHeight w:val="230"/>
        </w:trPr>
        <w:tc>
          <w:tcPr>
            <w:tcW w:w="698" w:type="dxa"/>
          </w:tcPr>
          <w:p w14:paraId="2BEC6A83" w14:textId="77777777" w:rsidR="00DA3FCC" w:rsidRDefault="00DA3FCC" w:rsidP="00207182">
            <w:pPr>
              <w:pStyle w:val="TableParagraph"/>
              <w:rPr>
                <w:sz w:val="16"/>
              </w:rPr>
            </w:pPr>
          </w:p>
        </w:tc>
        <w:tc>
          <w:tcPr>
            <w:tcW w:w="1539" w:type="dxa"/>
          </w:tcPr>
          <w:p w14:paraId="27BEDF9C" w14:textId="77777777" w:rsidR="00DA3FCC" w:rsidRDefault="00DA3FCC" w:rsidP="00207182">
            <w:pPr>
              <w:pStyle w:val="TableParagraph"/>
              <w:spacing w:before="23"/>
              <w:ind w:left="110"/>
              <w:rPr>
                <w:sz w:val="16"/>
              </w:rPr>
            </w:pPr>
            <w:r>
              <w:rPr>
                <w:spacing w:val="-2"/>
                <w:sz w:val="16"/>
              </w:rPr>
              <w:t>2874115842685</w:t>
            </w:r>
          </w:p>
        </w:tc>
        <w:tc>
          <w:tcPr>
            <w:tcW w:w="4614" w:type="dxa"/>
          </w:tcPr>
          <w:p w14:paraId="60952A1A"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557D1DC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3BEB6E0C"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51E9A2A4" w14:textId="77777777" w:rsidR="00DA3FCC" w:rsidRDefault="00DA3FCC" w:rsidP="00207182">
            <w:pPr>
              <w:pStyle w:val="TableParagraph"/>
              <w:rPr>
                <w:sz w:val="16"/>
              </w:rPr>
            </w:pPr>
          </w:p>
        </w:tc>
      </w:tr>
      <w:tr w:rsidR="00DA3FCC" w14:paraId="37B13B1D" w14:textId="77777777" w:rsidTr="00207182">
        <w:trPr>
          <w:trHeight w:val="230"/>
        </w:trPr>
        <w:tc>
          <w:tcPr>
            <w:tcW w:w="698" w:type="dxa"/>
          </w:tcPr>
          <w:p w14:paraId="33466A84" w14:textId="77777777" w:rsidR="00DA3FCC" w:rsidRDefault="00DA3FCC" w:rsidP="00207182">
            <w:pPr>
              <w:pStyle w:val="TableParagraph"/>
              <w:rPr>
                <w:sz w:val="16"/>
              </w:rPr>
            </w:pPr>
          </w:p>
        </w:tc>
        <w:tc>
          <w:tcPr>
            <w:tcW w:w="1539" w:type="dxa"/>
          </w:tcPr>
          <w:p w14:paraId="2F711209" w14:textId="77777777" w:rsidR="00DA3FCC" w:rsidRDefault="00DA3FCC" w:rsidP="00207182">
            <w:pPr>
              <w:pStyle w:val="TableParagraph"/>
              <w:spacing w:before="23"/>
              <w:ind w:left="110"/>
              <w:rPr>
                <w:sz w:val="16"/>
              </w:rPr>
            </w:pPr>
            <w:r>
              <w:rPr>
                <w:spacing w:val="-2"/>
                <w:sz w:val="16"/>
              </w:rPr>
              <w:t>2874125881230</w:t>
            </w:r>
          </w:p>
        </w:tc>
        <w:tc>
          <w:tcPr>
            <w:tcW w:w="4614" w:type="dxa"/>
          </w:tcPr>
          <w:p w14:paraId="1FCDB312"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315B7E2D" w14:textId="77777777" w:rsidR="00DA3FCC" w:rsidRDefault="00DA3FCC" w:rsidP="00207182">
            <w:pPr>
              <w:pStyle w:val="TableParagraph"/>
              <w:spacing w:before="9" w:line="201" w:lineRule="exact"/>
              <w:ind w:left="108"/>
              <w:rPr>
                <w:sz w:val="18"/>
              </w:rPr>
            </w:pPr>
            <w:r>
              <w:rPr>
                <w:spacing w:val="-5"/>
                <w:sz w:val="18"/>
              </w:rPr>
              <w:t>kg</w:t>
            </w:r>
          </w:p>
        </w:tc>
        <w:tc>
          <w:tcPr>
            <w:tcW w:w="1119" w:type="dxa"/>
          </w:tcPr>
          <w:p w14:paraId="1E044683" w14:textId="77777777" w:rsidR="00DA3FCC" w:rsidRDefault="00DA3FCC" w:rsidP="00207182">
            <w:pPr>
              <w:pStyle w:val="TableParagraph"/>
              <w:spacing w:before="9" w:line="201" w:lineRule="exact"/>
              <w:ind w:left="110"/>
              <w:rPr>
                <w:sz w:val="18"/>
              </w:rPr>
            </w:pPr>
            <w:r>
              <w:rPr>
                <w:spacing w:val="-2"/>
                <w:sz w:val="18"/>
              </w:rPr>
              <w:t>0,020</w:t>
            </w:r>
          </w:p>
        </w:tc>
        <w:tc>
          <w:tcPr>
            <w:tcW w:w="1122" w:type="dxa"/>
          </w:tcPr>
          <w:p w14:paraId="2511D1FA" w14:textId="77777777" w:rsidR="00DA3FCC" w:rsidRDefault="00DA3FCC" w:rsidP="00207182">
            <w:pPr>
              <w:pStyle w:val="TableParagraph"/>
              <w:rPr>
                <w:sz w:val="16"/>
              </w:rPr>
            </w:pPr>
          </w:p>
        </w:tc>
      </w:tr>
      <w:tr w:rsidR="00DA3FCC" w14:paraId="0AEC6BE3" w14:textId="77777777" w:rsidTr="00207182">
        <w:trPr>
          <w:trHeight w:val="227"/>
        </w:trPr>
        <w:tc>
          <w:tcPr>
            <w:tcW w:w="698" w:type="dxa"/>
          </w:tcPr>
          <w:p w14:paraId="25359277" w14:textId="77777777" w:rsidR="00DA3FCC" w:rsidRDefault="00DA3FCC" w:rsidP="00207182">
            <w:pPr>
              <w:pStyle w:val="TableParagraph"/>
              <w:rPr>
                <w:sz w:val="16"/>
              </w:rPr>
            </w:pPr>
          </w:p>
        </w:tc>
        <w:tc>
          <w:tcPr>
            <w:tcW w:w="1539" w:type="dxa"/>
          </w:tcPr>
          <w:p w14:paraId="1340AB49" w14:textId="77777777" w:rsidR="00DA3FCC" w:rsidRDefault="00DA3FCC" w:rsidP="00207182">
            <w:pPr>
              <w:pStyle w:val="TableParagraph"/>
              <w:spacing w:before="23"/>
              <w:ind w:left="110"/>
              <w:rPr>
                <w:sz w:val="16"/>
              </w:rPr>
            </w:pPr>
            <w:r>
              <w:rPr>
                <w:spacing w:val="-2"/>
                <w:sz w:val="16"/>
              </w:rPr>
              <w:t>2874115883030</w:t>
            </w:r>
          </w:p>
        </w:tc>
        <w:tc>
          <w:tcPr>
            <w:tcW w:w="4614" w:type="dxa"/>
          </w:tcPr>
          <w:p w14:paraId="32F7D102"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681A0A1F"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4A0343A4" w14:textId="77777777" w:rsidR="00DA3FCC" w:rsidRDefault="00DA3FCC" w:rsidP="00207182">
            <w:pPr>
              <w:pStyle w:val="TableParagraph"/>
              <w:spacing w:before="9" w:line="198" w:lineRule="exact"/>
              <w:ind w:left="110"/>
              <w:rPr>
                <w:sz w:val="18"/>
              </w:rPr>
            </w:pPr>
            <w:r>
              <w:rPr>
                <w:spacing w:val="-2"/>
                <w:sz w:val="18"/>
              </w:rPr>
              <w:t>0,040</w:t>
            </w:r>
          </w:p>
        </w:tc>
        <w:tc>
          <w:tcPr>
            <w:tcW w:w="1122" w:type="dxa"/>
          </w:tcPr>
          <w:p w14:paraId="7A46D87F" w14:textId="77777777" w:rsidR="00DA3FCC" w:rsidRDefault="00DA3FCC" w:rsidP="00207182">
            <w:pPr>
              <w:pStyle w:val="TableParagraph"/>
              <w:rPr>
                <w:sz w:val="16"/>
              </w:rPr>
            </w:pPr>
          </w:p>
        </w:tc>
      </w:tr>
      <w:tr w:rsidR="00DA3FCC" w14:paraId="1B5E2E2E" w14:textId="77777777" w:rsidTr="00207182">
        <w:trPr>
          <w:trHeight w:val="760"/>
        </w:trPr>
        <w:tc>
          <w:tcPr>
            <w:tcW w:w="698" w:type="dxa"/>
          </w:tcPr>
          <w:p w14:paraId="2AF39EBC" w14:textId="77777777" w:rsidR="00DA3FCC" w:rsidRDefault="00DA3FCC" w:rsidP="00207182">
            <w:pPr>
              <w:pStyle w:val="TableParagraph"/>
              <w:spacing w:before="253"/>
              <w:ind w:left="94"/>
              <w:jc w:val="center"/>
            </w:pPr>
            <w:r>
              <w:rPr>
                <w:spacing w:val="-5"/>
              </w:rPr>
              <w:t>90</w:t>
            </w:r>
          </w:p>
        </w:tc>
        <w:tc>
          <w:tcPr>
            <w:tcW w:w="1539" w:type="dxa"/>
          </w:tcPr>
          <w:p w14:paraId="5F1D5FC5" w14:textId="77777777" w:rsidR="00DA3FCC" w:rsidRDefault="00DA3FCC" w:rsidP="00207182">
            <w:pPr>
              <w:pStyle w:val="TableParagraph"/>
              <w:spacing w:before="137"/>
              <w:ind w:left="439"/>
            </w:pPr>
            <w:r>
              <w:rPr>
                <w:spacing w:val="-2"/>
              </w:rPr>
              <w:t>DF19A</w:t>
            </w:r>
          </w:p>
        </w:tc>
        <w:tc>
          <w:tcPr>
            <w:tcW w:w="4614" w:type="dxa"/>
          </w:tcPr>
          <w:p w14:paraId="04F001BB" w14:textId="77777777" w:rsidR="00DA3FCC" w:rsidRDefault="00DA3FCC" w:rsidP="00207182">
            <w:pPr>
              <w:pStyle w:val="TableParagraph"/>
              <w:spacing w:line="252" w:lineRule="exact"/>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 plantat - indicatoare B700</w:t>
            </w:r>
          </w:p>
        </w:tc>
        <w:tc>
          <w:tcPr>
            <w:tcW w:w="977" w:type="dxa"/>
          </w:tcPr>
          <w:p w14:paraId="067F0B66" w14:textId="77777777" w:rsidR="00DA3FCC" w:rsidRDefault="00DA3FCC" w:rsidP="00207182">
            <w:pPr>
              <w:pStyle w:val="TableParagraph"/>
              <w:spacing w:before="253"/>
              <w:ind w:right="319"/>
              <w:jc w:val="right"/>
            </w:pPr>
            <w:r>
              <w:rPr>
                <w:spacing w:val="-5"/>
              </w:rPr>
              <w:t>buc</w:t>
            </w:r>
          </w:p>
        </w:tc>
        <w:tc>
          <w:tcPr>
            <w:tcW w:w="1119" w:type="dxa"/>
          </w:tcPr>
          <w:p w14:paraId="52E4FED4" w14:textId="77777777" w:rsidR="00DA3FCC" w:rsidRDefault="00DA3FCC" w:rsidP="00207182">
            <w:pPr>
              <w:pStyle w:val="TableParagraph"/>
              <w:rPr>
                <w:sz w:val="18"/>
              </w:rPr>
            </w:pPr>
          </w:p>
        </w:tc>
        <w:tc>
          <w:tcPr>
            <w:tcW w:w="1122" w:type="dxa"/>
          </w:tcPr>
          <w:p w14:paraId="3610DC64" w14:textId="77777777" w:rsidR="00DA3FCC" w:rsidRDefault="00DA3FCC" w:rsidP="00207182">
            <w:pPr>
              <w:pStyle w:val="TableParagraph"/>
              <w:spacing w:before="36"/>
              <w:rPr>
                <w:b/>
                <w:sz w:val="20"/>
              </w:rPr>
            </w:pPr>
          </w:p>
          <w:p w14:paraId="3FE3A5D8" w14:textId="77777777" w:rsidR="00DA3FCC" w:rsidRDefault="00DA3FCC" w:rsidP="00207182">
            <w:pPr>
              <w:pStyle w:val="TableParagraph"/>
              <w:spacing w:before="1"/>
              <w:ind w:right="101"/>
              <w:jc w:val="right"/>
              <w:rPr>
                <w:sz w:val="20"/>
              </w:rPr>
            </w:pPr>
            <w:r>
              <w:rPr>
                <w:spacing w:val="-4"/>
                <w:sz w:val="20"/>
              </w:rPr>
              <w:t>1,00</w:t>
            </w:r>
          </w:p>
        </w:tc>
      </w:tr>
      <w:tr w:rsidR="00DA3FCC" w14:paraId="04E3D9E4" w14:textId="77777777" w:rsidTr="00207182">
        <w:trPr>
          <w:trHeight w:val="230"/>
        </w:trPr>
        <w:tc>
          <w:tcPr>
            <w:tcW w:w="698" w:type="dxa"/>
          </w:tcPr>
          <w:p w14:paraId="071E64F8" w14:textId="77777777" w:rsidR="00DA3FCC" w:rsidRDefault="00DA3FCC" w:rsidP="00207182">
            <w:pPr>
              <w:pStyle w:val="TableParagraph"/>
              <w:rPr>
                <w:sz w:val="16"/>
              </w:rPr>
            </w:pPr>
          </w:p>
        </w:tc>
        <w:tc>
          <w:tcPr>
            <w:tcW w:w="1539" w:type="dxa"/>
          </w:tcPr>
          <w:p w14:paraId="341431CC" w14:textId="77777777" w:rsidR="00DA3FCC" w:rsidRDefault="00DA3FCC" w:rsidP="00207182">
            <w:pPr>
              <w:pStyle w:val="TableParagraph"/>
              <w:spacing w:before="23"/>
              <w:ind w:left="110"/>
              <w:rPr>
                <w:sz w:val="16"/>
              </w:rPr>
            </w:pPr>
            <w:r>
              <w:rPr>
                <w:spacing w:val="-2"/>
                <w:sz w:val="16"/>
              </w:rPr>
              <w:t>7124010010700</w:t>
            </w:r>
          </w:p>
        </w:tc>
        <w:tc>
          <w:tcPr>
            <w:tcW w:w="4614" w:type="dxa"/>
          </w:tcPr>
          <w:p w14:paraId="05C71F54"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4309802E"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5E87340F"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03E50B01" w14:textId="77777777" w:rsidR="00DA3FCC" w:rsidRDefault="00DA3FCC" w:rsidP="00207182">
            <w:pPr>
              <w:pStyle w:val="TableParagraph"/>
              <w:rPr>
                <w:sz w:val="16"/>
              </w:rPr>
            </w:pPr>
          </w:p>
        </w:tc>
      </w:tr>
      <w:tr w:rsidR="00DA3FCC" w14:paraId="742D2EDB" w14:textId="77777777" w:rsidTr="00207182">
        <w:trPr>
          <w:trHeight w:val="230"/>
        </w:trPr>
        <w:tc>
          <w:tcPr>
            <w:tcW w:w="698" w:type="dxa"/>
          </w:tcPr>
          <w:p w14:paraId="342ABFF8" w14:textId="77777777" w:rsidR="00DA3FCC" w:rsidRDefault="00DA3FCC" w:rsidP="00207182">
            <w:pPr>
              <w:pStyle w:val="TableParagraph"/>
              <w:rPr>
                <w:sz w:val="16"/>
              </w:rPr>
            </w:pPr>
          </w:p>
        </w:tc>
        <w:tc>
          <w:tcPr>
            <w:tcW w:w="1539" w:type="dxa"/>
          </w:tcPr>
          <w:p w14:paraId="67135326" w14:textId="77777777" w:rsidR="00DA3FCC" w:rsidRDefault="00DA3FCC" w:rsidP="00207182">
            <w:pPr>
              <w:pStyle w:val="TableParagraph"/>
              <w:spacing w:before="23"/>
              <w:ind w:left="110"/>
              <w:rPr>
                <w:sz w:val="16"/>
              </w:rPr>
            </w:pPr>
            <w:r>
              <w:rPr>
                <w:spacing w:val="-2"/>
                <w:sz w:val="16"/>
              </w:rPr>
              <w:t>9310060019900</w:t>
            </w:r>
          </w:p>
        </w:tc>
        <w:tc>
          <w:tcPr>
            <w:tcW w:w="4614" w:type="dxa"/>
          </w:tcPr>
          <w:p w14:paraId="6B69D2A3"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5C29E64"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264340D1"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7D1A4745" w14:textId="77777777" w:rsidR="00DA3FCC" w:rsidRDefault="00DA3FCC" w:rsidP="00207182">
            <w:pPr>
              <w:pStyle w:val="TableParagraph"/>
              <w:rPr>
                <w:sz w:val="16"/>
              </w:rPr>
            </w:pPr>
          </w:p>
        </w:tc>
      </w:tr>
      <w:tr w:rsidR="00DA3FCC" w14:paraId="1EBC1523" w14:textId="77777777" w:rsidTr="00207182">
        <w:trPr>
          <w:trHeight w:val="367"/>
        </w:trPr>
        <w:tc>
          <w:tcPr>
            <w:tcW w:w="698" w:type="dxa"/>
          </w:tcPr>
          <w:p w14:paraId="046B6D17" w14:textId="77777777" w:rsidR="00DA3FCC" w:rsidRDefault="00DA3FCC" w:rsidP="00207182">
            <w:pPr>
              <w:pStyle w:val="TableParagraph"/>
              <w:rPr>
                <w:sz w:val="18"/>
              </w:rPr>
            </w:pPr>
          </w:p>
        </w:tc>
        <w:tc>
          <w:tcPr>
            <w:tcW w:w="1539" w:type="dxa"/>
          </w:tcPr>
          <w:p w14:paraId="2844C3A1" w14:textId="77777777" w:rsidR="00DA3FCC" w:rsidRDefault="00DA3FCC" w:rsidP="00207182">
            <w:pPr>
              <w:pStyle w:val="TableParagraph"/>
              <w:spacing w:line="183" w:lineRule="exact"/>
              <w:ind w:left="110"/>
              <w:rPr>
                <w:sz w:val="16"/>
              </w:rPr>
            </w:pPr>
            <w:r>
              <w:rPr>
                <w:spacing w:val="-2"/>
                <w:sz w:val="16"/>
              </w:rPr>
              <w:t>2615107326105-</w:t>
            </w:r>
            <w:r>
              <w:rPr>
                <w:spacing w:val="-5"/>
                <w:sz w:val="16"/>
              </w:rPr>
              <w:t>70</w:t>
            </w:r>
          </w:p>
          <w:p w14:paraId="7111BAC5" w14:textId="77777777" w:rsidR="00DA3FCC" w:rsidRDefault="00DA3FCC" w:rsidP="00207182">
            <w:pPr>
              <w:pStyle w:val="TableParagraph"/>
              <w:spacing w:before="1" w:line="163" w:lineRule="exact"/>
              <w:ind w:left="110"/>
              <w:rPr>
                <w:sz w:val="16"/>
              </w:rPr>
            </w:pPr>
            <w:r>
              <w:rPr>
                <w:spacing w:val="-4"/>
                <w:sz w:val="16"/>
              </w:rPr>
              <w:t>0700</w:t>
            </w:r>
          </w:p>
        </w:tc>
        <w:tc>
          <w:tcPr>
            <w:tcW w:w="4614" w:type="dxa"/>
          </w:tcPr>
          <w:p w14:paraId="50371C1D" w14:textId="77777777" w:rsidR="00DA3FCC" w:rsidRDefault="00DA3FCC" w:rsidP="00207182">
            <w:pPr>
              <w:pStyle w:val="TableParagraph"/>
              <w:ind w:left="108"/>
              <w:rPr>
                <w:sz w:val="18"/>
              </w:rPr>
            </w:pPr>
            <w:r>
              <w:rPr>
                <w:sz w:val="18"/>
              </w:rPr>
              <w:t>Indicatoare</w:t>
            </w:r>
            <w:r>
              <w:rPr>
                <w:spacing w:val="-1"/>
                <w:sz w:val="18"/>
              </w:rPr>
              <w:t xml:space="preserve"> </w:t>
            </w:r>
            <w:r>
              <w:rPr>
                <w:spacing w:val="-2"/>
                <w:sz w:val="18"/>
              </w:rPr>
              <w:t>(В700)</w:t>
            </w:r>
          </w:p>
        </w:tc>
        <w:tc>
          <w:tcPr>
            <w:tcW w:w="977" w:type="dxa"/>
          </w:tcPr>
          <w:p w14:paraId="6D3E6ACF" w14:textId="77777777" w:rsidR="00DA3FCC" w:rsidRDefault="00DA3FCC" w:rsidP="00207182">
            <w:pPr>
              <w:pStyle w:val="TableParagraph"/>
              <w:spacing w:before="79"/>
              <w:ind w:left="108"/>
              <w:rPr>
                <w:sz w:val="18"/>
              </w:rPr>
            </w:pPr>
            <w:r>
              <w:rPr>
                <w:spacing w:val="-5"/>
                <w:sz w:val="18"/>
              </w:rPr>
              <w:t>buc</w:t>
            </w:r>
          </w:p>
        </w:tc>
        <w:tc>
          <w:tcPr>
            <w:tcW w:w="1119" w:type="dxa"/>
          </w:tcPr>
          <w:p w14:paraId="0E948515" w14:textId="77777777" w:rsidR="00DA3FCC" w:rsidRDefault="00DA3FCC" w:rsidP="00207182">
            <w:pPr>
              <w:pStyle w:val="TableParagraph"/>
              <w:spacing w:before="79"/>
              <w:ind w:left="110"/>
              <w:rPr>
                <w:sz w:val="18"/>
              </w:rPr>
            </w:pPr>
            <w:r>
              <w:rPr>
                <w:spacing w:val="-2"/>
                <w:sz w:val="18"/>
              </w:rPr>
              <w:t>1,000</w:t>
            </w:r>
          </w:p>
        </w:tc>
        <w:tc>
          <w:tcPr>
            <w:tcW w:w="1122" w:type="dxa"/>
          </w:tcPr>
          <w:p w14:paraId="72C23019" w14:textId="77777777" w:rsidR="00DA3FCC" w:rsidRDefault="00DA3FCC" w:rsidP="00207182">
            <w:pPr>
              <w:pStyle w:val="TableParagraph"/>
              <w:rPr>
                <w:sz w:val="18"/>
              </w:rPr>
            </w:pPr>
          </w:p>
        </w:tc>
      </w:tr>
      <w:tr w:rsidR="00DA3FCC" w14:paraId="6942578A" w14:textId="77777777" w:rsidTr="00207182">
        <w:trPr>
          <w:trHeight w:val="230"/>
        </w:trPr>
        <w:tc>
          <w:tcPr>
            <w:tcW w:w="698" w:type="dxa"/>
          </w:tcPr>
          <w:p w14:paraId="3083A27A" w14:textId="77777777" w:rsidR="00DA3FCC" w:rsidRDefault="00DA3FCC" w:rsidP="00207182">
            <w:pPr>
              <w:pStyle w:val="TableParagraph"/>
              <w:rPr>
                <w:sz w:val="16"/>
              </w:rPr>
            </w:pPr>
          </w:p>
        </w:tc>
        <w:tc>
          <w:tcPr>
            <w:tcW w:w="1539" w:type="dxa"/>
          </w:tcPr>
          <w:p w14:paraId="44FCF617" w14:textId="77777777" w:rsidR="00DA3FCC" w:rsidRDefault="00DA3FCC" w:rsidP="00207182">
            <w:pPr>
              <w:pStyle w:val="TableParagraph"/>
              <w:spacing w:before="24"/>
              <w:ind w:left="110"/>
              <w:rPr>
                <w:sz w:val="16"/>
              </w:rPr>
            </w:pPr>
            <w:r>
              <w:rPr>
                <w:spacing w:val="-2"/>
                <w:sz w:val="16"/>
              </w:rPr>
              <w:t>2874115819963</w:t>
            </w:r>
          </w:p>
        </w:tc>
        <w:tc>
          <w:tcPr>
            <w:tcW w:w="4614" w:type="dxa"/>
          </w:tcPr>
          <w:p w14:paraId="3779AD0B"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51F04CEC"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AC3CFFB"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50E8649" w14:textId="77777777" w:rsidR="00DA3FCC" w:rsidRDefault="00DA3FCC" w:rsidP="00207182">
            <w:pPr>
              <w:pStyle w:val="TableParagraph"/>
              <w:rPr>
                <w:sz w:val="16"/>
              </w:rPr>
            </w:pPr>
          </w:p>
        </w:tc>
      </w:tr>
      <w:tr w:rsidR="00DA3FCC" w14:paraId="034F351E" w14:textId="77777777" w:rsidTr="00207182">
        <w:trPr>
          <w:trHeight w:val="230"/>
        </w:trPr>
        <w:tc>
          <w:tcPr>
            <w:tcW w:w="698" w:type="dxa"/>
          </w:tcPr>
          <w:p w14:paraId="31252BBD" w14:textId="77777777" w:rsidR="00DA3FCC" w:rsidRDefault="00DA3FCC" w:rsidP="00207182">
            <w:pPr>
              <w:pStyle w:val="TableParagraph"/>
              <w:rPr>
                <w:sz w:val="16"/>
              </w:rPr>
            </w:pPr>
          </w:p>
        </w:tc>
        <w:tc>
          <w:tcPr>
            <w:tcW w:w="1539" w:type="dxa"/>
          </w:tcPr>
          <w:p w14:paraId="7A0BCCFF" w14:textId="77777777" w:rsidR="00DA3FCC" w:rsidRDefault="00DA3FCC" w:rsidP="00207182">
            <w:pPr>
              <w:pStyle w:val="TableParagraph"/>
              <w:spacing w:before="23"/>
              <w:ind w:left="110"/>
              <w:rPr>
                <w:sz w:val="16"/>
              </w:rPr>
            </w:pPr>
            <w:r>
              <w:rPr>
                <w:spacing w:val="-2"/>
                <w:sz w:val="16"/>
              </w:rPr>
              <w:t>2874115804668</w:t>
            </w:r>
          </w:p>
        </w:tc>
        <w:tc>
          <w:tcPr>
            <w:tcW w:w="4614" w:type="dxa"/>
          </w:tcPr>
          <w:p w14:paraId="31C43C96"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0551A56"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BE038E5"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3F3995D" w14:textId="77777777" w:rsidR="00DA3FCC" w:rsidRDefault="00DA3FCC" w:rsidP="00207182">
            <w:pPr>
              <w:pStyle w:val="TableParagraph"/>
              <w:rPr>
                <w:sz w:val="16"/>
              </w:rPr>
            </w:pPr>
          </w:p>
        </w:tc>
      </w:tr>
      <w:tr w:rsidR="00DA3FCC" w14:paraId="109C5F6B" w14:textId="77777777" w:rsidTr="00207182">
        <w:trPr>
          <w:trHeight w:val="230"/>
        </w:trPr>
        <w:tc>
          <w:tcPr>
            <w:tcW w:w="698" w:type="dxa"/>
          </w:tcPr>
          <w:p w14:paraId="10B57972" w14:textId="77777777" w:rsidR="00DA3FCC" w:rsidRDefault="00DA3FCC" w:rsidP="00207182">
            <w:pPr>
              <w:pStyle w:val="TableParagraph"/>
              <w:rPr>
                <w:sz w:val="16"/>
              </w:rPr>
            </w:pPr>
          </w:p>
        </w:tc>
        <w:tc>
          <w:tcPr>
            <w:tcW w:w="1539" w:type="dxa"/>
          </w:tcPr>
          <w:p w14:paraId="1D00D114" w14:textId="77777777" w:rsidR="00DA3FCC" w:rsidRDefault="00DA3FCC" w:rsidP="00207182">
            <w:pPr>
              <w:pStyle w:val="TableParagraph"/>
              <w:spacing w:before="23"/>
              <w:ind w:left="110"/>
              <w:rPr>
                <w:sz w:val="16"/>
              </w:rPr>
            </w:pPr>
            <w:r>
              <w:rPr>
                <w:spacing w:val="-2"/>
                <w:sz w:val="16"/>
              </w:rPr>
              <w:t>2874135840405</w:t>
            </w:r>
          </w:p>
        </w:tc>
        <w:tc>
          <w:tcPr>
            <w:tcW w:w="4614" w:type="dxa"/>
          </w:tcPr>
          <w:p w14:paraId="43619B65"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293553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39384165"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3E319E8D" w14:textId="77777777" w:rsidR="00DA3FCC" w:rsidRDefault="00DA3FCC" w:rsidP="00207182">
            <w:pPr>
              <w:pStyle w:val="TableParagraph"/>
              <w:rPr>
                <w:sz w:val="16"/>
              </w:rPr>
            </w:pPr>
          </w:p>
        </w:tc>
      </w:tr>
      <w:tr w:rsidR="00DA3FCC" w14:paraId="1D5F376A" w14:textId="77777777" w:rsidTr="00207182">
        <w:trPr>
          <w:trHeight w:val="230"/>
        </w:trPr>
        <w:tc>
          <w:tcPr>
            <w:tcW w:w="698" w:type="dxa"/>
          </w:tcPr>
          <w:p w14:paraId="5A053754" w14:textId="77777777" w:rsidR="00DA3FCC" w:rsidRDefault="00DA3FCC" w:rsidP="00207182">
            <w:pPr>
              <w:pStyle w:val="TableParagraph"/>
              <w:rPr>
                <w:sz w:val="16"/>
              </w:rPr>
            </w:pPr>
          </w:p>
        </w:tc>
        <w:tc>
          <w:tcPr>
            <w:tcW w:w="1539" w:type="dxa"/>
          </w:tcPr>
          <w:p w14:paraId="152878D8" w14:textId="77777777" w:rsidR="00DA3FCC" w:rsidRDefault="00DA3FCC" w:rsidP="00207182">
            <w:pPr>
              <w:pStyle w:val="TableParagraph"/>
              <w:spacing w:before="23"/>
              <w:ind w:left="110"/>
              <w:rPr>
                <w:sz w:val="16"/>
              </w:rPr>
            </w:pPr>
            <w:r>
              <w:rPr>
                <w:spacing w:val="-2"/>
                <w:sz w:val="16"/>
              </w:rPr>
              <w:t>2874115842685</w:t>
            </w:r>
          </w:p>
        </w:tc>
        <w:tc>
          <w:tcPr>
            <w:tcW w:w="4614" w:type="dxa"/>
          </w:tcPr>
          <w:p w14:paraId="4CB0BC74"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333A7AA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57FD0E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737CFF68" w14:textId="77777777" w:rsidR="00DA3FCC" w:rsidRDefault="00DA3FCC" w:rsidP="00207182">
            <w:pPr>
              <w:pStyle w:val="TableParagraph"/>
              <w:rPr>
                <w:sz w:val="16"/>
              </w:rPr>
            </w:pPr>
          </w:p>
        </w:tc>
      </w:tr>
      <w:tr w:rsidR="00DA3FCC" w14:paraId="4D35EF00" w14:textId="77777777" w:rsidTr="00207182">
        <w:trPr>
          <w:trHeight w:val="227"/>
        </w:trPr>
        <w:tc>
          <w:tcPr>
            <w:tcW w:w="698" w:type="dxa"/>
          </w:tcPr>
          <w:p w14:paraId="68DD9015" w14:textId="77777777" w:rsidR="00DA3FCC" w:rsidRDefault="00DA3FCC" w:rsidP="00207182">
            <w:pPr>
              <w:pStyle w:val="TableParagraph"/>
              <w:rPr>
                <w:sz w:val="16"/>
              </w:rPr>
            </w:pPr>
          </w:p>
        </w:tc>
        <w:tc>
          <w:tcPr>
            <w:tcW w:w="1539" w:type="dxa"/>
          </w:tcPr>
          <w:p w14:paraId="16ED66C6" w14:textId="77777777" w:rsidR="00DA3FCC" w:rsidRDefault="00DA3FCC" w:rsidP="00207182">
            <w:pPr>
              <w:pStyle w:val="TableParagraph"/>
              <w:spacing w:before="23"/>
              <w:ind w:left="110"/>
              <w:rPr>
                <w:sz w:val="16"/>
              </w:rPr>
            </w:pPr>
            <w:r>
              <w:rPr>
                <w:spacing w:val="-2"/>
                <w:sz w:val="16"/>
              </w:rPr>
              <w:t>2874125881230</w:t>
            </w:r>
          </w:p>
        </w:tc>
        <w:tc>
          <w:tcPr>
            <w:tcW w:w="4614" w:type="dxa"/>
          </w:tcPr>
          <w:p w14:paraId="2C8C780C"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23E62E17"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5082F801" w14:textId="77777777" w:rsidR="00DA3FCC" w:rsidRDefault="00DA3FCC" w:rsidP="00207182">
            <w:pPr>
              <w:pStyle w:val="TableParagraph"/>
              <w:spacing w:before="9" w:line="198" w:lineRule="exact"/>
              <w:ind w:left="110"/>
              <w:rPr>
                <w:sz w:val="18"/>
              </w:rPr>
            </w:pPr>
            <w:r>
              <w:rPr>
                <w:spacing w:val="-2"/>
                <w:sz w:val="18"/>
              </w:rPr>
              <w:t>0,020</w:t>
            </w:r>
          </w:p>
        </w:tc>
        <w:tc>
          <w:tcPr>
            <w:tcW w:w="1122" w:type="dxa"/>
          </w:tcPr>
          <w:p w14:paraId="4B711B6D" w14:textId="77777777" w:rsidR="00DA3FCC" w:rsidRDefault="00DA3FCC" w:rsidP="00207182">
            <w:pPr>
              <w:pStyle w:val="TableParagraph"/>
              <w:rPr>
                <w:sz w:val="16"/>
              </w:rPr>
            </w:pPr>
          </w:p>
        </w:tc>
      </w:tr>
      <w:tr w:rsidR="00DA3FCC" w14:paraId="1A457670" w14:textId="77777777" w:rsidTr="00207182">
        <w:trPr>
          <w:trHeight w:val="230"/>
        </w:trPr>
        <w:tc>
          <w:tcPr>
            <w:tcW w:w="698" w:type="dxa"/>
          </w:tcPr>
          <w:p w14:paraId="291EBB01" w14:textId="77777777" w:rsidR="00DA3FCC" w:rsidRDefault="00DA3FCC" w:rsidP="00207182">
            <w:pPr>
              <w:pStyle w:val="TableParagraph"/>
              <w:rPr>
                <w:sz w:val="16"/>
              </w:rPr>
            </w:pPr>
          </w:p>
        </w:tc>
        <w:tc>
          <w:tcPr>
            <w:tcW w:w="1539" w:type="dxa"/>
          </w:tcPr>
          <w:p w14:paraId="1AF8CD56" w14:textId="77777777" w:rsidR="00DA3FCC" w:rsidRDefault="00DA3FCC" w:rsidP="00207182">
            <w:pPr>
              <w:pStyle w:val="TableParagraph"/>
              <w:spacing w:before="25"/>
              <w:ind w:left="110"/>
              <w:rPr>
                <w:sz w:val="16"/>
              </w:rPr>
            </w:pPr>
            <w:r>
              <w:rPr>
                <w:spacing w:val="-2"/>
                <w:sz w:val="16"/>
              </w:rPr>
              <w:t>2874115883030</w:t>
            </w:r>
          </w:p>
        </w:tc>
        <w:tc>
          <w:tcPr>
            <w:tcW w:w="4614" w:type="dxa"/>
          </w:tcPr>
          <w:p w14:paraId="55EA2A04" w14:textId="77777777" w:rsidR="00DA3FCC" w:rsidRDefault="00DA3FCC" w:rsidP="00207182">
            <w:pPr>
              <w:pStyle w:val="TableParagraph"/>
              <w:spacing w:before="2"/>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135ACA2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1D08EBF8"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7A51415D" w14:textId="77777777" w:rsidR="00DA3FCC" w:rsidRDefault="00DA3FCC" w:rsidP="00207182">
            <w:pPr>
              <w:pStyle w:val="TableParagraph"/>
              <w:rPr>
                <w:sz w:val="16"/>
              </w:rPr>
            </w:pPr>
          </w:p>
        </w:tc>
      </w:tr>
      <w:tr w:rsidR="00DA3FCC" w14:paraId="6CE024E3" w14:textId="77777777" w:rsidTr="00207182">
        <w:trPr>
          <w:trHeight w:val="760"/>
        </w:trPr>
        <w:tc>
          <w:tcPr>
            <w:tcW w:w="698" w:type="dxa"/>
          </w:tcPr>
          <w:p w14:paraId="75DD5EA8" w14:textId="77777777" w:rsidR="00DA3FCC" w:rsidRDefault="00DA3FCC" w:rsidP="00207182">
            <w:pPr>
              <w:pStyle w:val="TableParagraph"/>
              <w:spacing w:before="253"/>
              <w:ind w:left="94"/>
              <w:jc w:val="center"/>
            </w:pPr>
            <w:r>
              <w:rPr>
                <w:spacing w:val="-5"/>
              </w:rPr>
              <w:t>91</w:t>
            </w:r>
          </w:p>
        </w:tc>
        <w:tc>
          <w:tcPr>
            <w:tcW w:w="1539" w:type="dxa"/>
          </w:tcPr>
          <w:p w14:paraId="4885472B" w14:textId="77777777" w:rsidR="00DA3FCC" w:rsidRDefault="00DA3FCC" w:rsidP="00207182">
            <w:pPr>
              <w:pStyle w:val="TableParagraph"/>
              <w:spacing w:before="137"/>
              <w:ind w:left="439"/>
            </w:pPr>
            <w:r>
              <w:rPr>
                <w:spacing w:val="-2"/>
              </w:rPr>
              <w:t>DF19A</w:t>
            </w:r>
          </w:p>
        </w:tc>
        <w:tc>
          <w:tcPr>
            <w:tcW w:w="4614" w:type="dxa"/>
          </w:tcPr>
          <w:p w14:paraId="3C082B71" w14:textId="77777777" w:rsidR="00DA3FCC" w:rsidRDefault="00DA3FCC" w:rsidP="00207182">
            <w:pPr>
              <w:pStyle w:val="TableParagraph"/>
              <w:spacing w:line="251" w:lineRule="exact"/>
              <w:ind w:left="108"/>
            </w:pPr>
            <w:r>
              <w:t>Montarea</w:t>
            </w:r>
            <w:r>
              <w:rPr>
                <w:spacing w:val="-6"/>
              </w:rPr>
              <w:t xml:space="preserve"> </w:t>
            </w:r>
            <w:r>
              <w:t>indicatoarelor</w:t>
            </w:r>
            <w:r>
              <w:rPr>
                <w:spacing w:val="-5"/>
              </w:rPr>
              <w:t xml:space="preserve"> </w:t>
            </w:r>
            <w:r>
              <w:t>pentru</w:t>
            </w:r>
            <w:r>
              <w:rPr>
                <w:spacing w:val="-8"/>
              </w:rPr>
              <w:t xml:space="preserve"> </w:t>
            </w:r>
            <w:proofErr w:type="spellStart"/>
            <w:r>
              <w:t>circulatie</w:t>
            </w:r>
            <w:proofErr w:type="spellEnd"/>
            <w:r>
              <w:rPr>
                <w:spacing w:val="-6"/>
              </w:rPr>
              <w:t xml:space="preserve"> </w:t>
            </w:r>
            <w:r>
              <w:rPr>
                <w:spacing w:val="-2"/>
              </w:rPr>
              <w:t>rutiera</w:t>
            </w:r>
          </w:p>
          <w:p w14:paraId="20775A54" w14:textId="77777777" w:rsidR="00DA3FCC" w:rsidRDefault="00DA3FCC" w:rsidP="00207182">
            <w:pPr>
              <w:pStyle w:val="TableParagraph"/>
              <w:spacing w:line="252" w:lineRule="exact"/>
              <w:ind w:left="108"/>
            </w:pPr>
            <w:r>
              <w:t>din</w:t>
            </w:r>
            <w:r>
              <w:rPr>
                <w:spacing w:val="-4"/>
              </w:rPr>
              <w:t xml:space="preserve"> </w:t>
            </w:r>
            <w:r>
              <w:t>tabla</w:t>
            </w:r>
            <w:r>
              <w:rPr>
                <w:spacing w:val="-4"/>
              </w:rPr>
              <w:t xml:space="preserve"> </w:t>
            </w:r>
            <w:r>
              <w:t>din</w:t>
            </w:r>
            <w:r>
              <w:rPr>
                <w:spacing w:val="-4"/>
              </w:rPr>
              <w:t xml:space="preserve"> </w:t>
            </w:r>
            <w:r>
              <w:t>otel</w:t>
            </w:r>
            <w:r>
              <w:rPr>
                <w:spacing w:val="-6"/>
              </w:rPr>
              <w:t xml:space="preserve"> </w:t>
            </w:r>
            <w:r>
              <w:t>sau</w:t>
            </w:r>
            <w:r>
              <w:rPr>
                <w:spacing w:val="-7"/>
              </w:rPr>
              <w:t xml:space="preserve"> </w:t>
            </w:r>
            <w:r>
              <w:t>aluminiu</w:t>
            </w:r>
            <w:r>
              <w:rPr>
                <w:spacing w:val="-4"/>
              </w:rPr>
              <w:t xml:space="preserve"> </w:t>
            </w:r>
            <w:r>
              <w:t>pe</w:t>
            </w:r>
            <w:r>
              <w:rPr>
                <w:spacing w:val="-6"/>
              </w:rPr>
              <w:t xml:space="preserve"> </w:t>
            </w:r>
            <w:r>
              <w:t>un</w:t>
            </w:r>
            <w:r>
              <w:rPr>
                <w:spacing w:val="-4"/>
              </w:rPr>
              <w:t xml:space="preserve"> </w:t>
            </w:r>
            <w:proofErr w:type="spellStart"/>
            <w:r>
              <w:t>stilp</w:t>
            </w:r>
            <w:proofErr w:type="spellEnd"/>
            <w:r>
              <w:rPr>
                <w:spacing w:val="-4"/>
              </w:rPr>
              <w:t xml:space="preserve"> </w:t>
            </w:r>
            <w:r>
              <w:t>gata plantat - indicatoare B600</w:t>
            </w:r>
          </w:p>
        </w:tc>
        <w:tc>
          <w:tcPr>
            <w:tcW w:w="977" w:type="dxa"/>
          </w:tcPr>
          <w:p w14:paraId="1DD11EE9" w14:textId="77777777" w:rsidR="00DA3FCC" w:rsidRDefault="00DA3FCC" w:rsidP="00207182">
            <w:pPr>
              <w:pStyle w:val="TableParagraph"/>
              <w:spacing w:before="253"/>
              <w:ind w:right="319"/>
              <w:jc w:val="right"/>
            </w:pPr>
            <w:r>
              <w:rPr>
                <w:spacing w:val="-5"/>
              </w:rPr>
              <w:t>buc</w:t>
            </w:r>
          </w:p>
        </w:tc>
        <w:tc>
          <w:tcPr>
            <w:tcW w:w="1119" w:type="dxa"/>
          </w:tcPr>
          <w:p w14:paraId="7A9B94AD" w14:textId="77777777" w:rsidR="00DA3FCC" w:rsidRDefault="00DA3FCC" w:rsidP="00207182">
            <w:pPr>
              <w:pStyle w:val="TableParagraph"/>
              <w:rPr>
                <w:sz w:val="18"/>
              </w:rPr>
            </w:pPr>
          </w:p>
        </w:tc>
        <w:tc>
          <w:tcPr>
            <w:tcW w:w="1122" w:type="dxa"/>
          </w:tcPr>
          <w:p w14:paraId="3DA3AE5A" w14:textId="77777777" w:rsidR="00DA3FCC" w:rsidRDefault="00DA3FCC" w:rsidP="00207182">
            <w:pPr>
              <w:pStyle w:val="TableParagraph"/>
              <w:spacing w:before="36"/>
              <w:rPr>
                <w:b/>
                <w:sz w:val="20"/>
              </w:rPr>
            </w:pPr>
          </w:p>
          <w:p w14:paraId="4B649620" w14:textId="77777777" w:rsidR="00DA3FCC" w:rsidRDefault="00DA3FCC" w:rsidP="00207182">
            <w:pPr>
              <w:pStyle w:val="TableParagraph"/>
              <w:spacing w:before="1"/>
              <w:ind w:right="102"/>
              <w:jc w:val="right"/>
              <w:rPr>
                <w:sz w:val="20"/>
              </w:rPr>
            </w:pPr>
            <w:r>
              <w:rPr>
                <w:spacing w:val="-2"/>
                <w:sz w:val="20"/>
              </w:rPr>
              <w:t>10,00</w:t>
            </w:r>
          </w:p>
        </w:tc>
      </w:tr>
      <w:tr w:rsidR="00DA3FCC" w14:paraId="1EF89EDB" w14:textId="77777777" w:rsidTr="00207182">
        <w:trPr>
          <w:trHeight w:val="230"/>
        </w:trPr>
        <w:tc>
          <w:tcPr>
            <w:tcW w:w="698" w:type="dxa"/>
          </w:tcPr>
          <w:p w14:paraId="6DF3FB71" w14:textId="77777777" w:rsidR="00DA3FCC" w:rsidRDefault="00DA3FCC" w:rsidP="00207182">
            <w:pPr>
              <w:pStyle w:val="TableParagraph"/>
              <w:rPr>
                <w:sz w:val="16"/>
              </w:rPr>
            </w:pPr>
          </w:p>
        </w:tc>
        <w:tc>
          <w:tcPr>
            <w:tcW w:w="1539" w:type="dxa"/>
          </w:tcPr>
          <w:p w14:paraId="44021C4E" w14:textId="77777777" w:rsidR="00DA3FCC" w:rsidRDefault="00DA3FCC" w:rsidP="00207182">
            <w:pPr>
              <w:pStyle w:val="TableParagraph"/>
              <w:spacing w:before="23"/>
              <w:ind w:left="110"/>
              <w:rPr>
                <w:sz w:val="16"/>
              </w:rPr>
            </w:pPr>
            <w:r>
              <w:rPr>
                <w:spacing w:val="-2"/>
                <w:sz w:val="16"/>
              </w:rPr>
              <w:t>7124010010700</w:t>
            </w:r>
          </w:p>
        </w:tc>
        <w:tc>
          <w:tcPr>
            <w:tcW w:w="4614" w:type="dxa"/>
          </w:tcPr>
          <w:p w14:paraId="2004B8BA"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702F699F"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5F3DF7D"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57D19972" w14:textId="77777777" w:rsidR="00DA3FCC" w:rsidRDefault="00DA3FCC" w:rsidP="00207182">
            <w:pPr>
              <w:pStyle w:val="TableParagraph"/>
              <w:rPr>
                <w:sz w:val="16"/>
              </w:rPr>
            </w:pPr>
          </w:p>
        </w:tc>
      </w:tr>
      <w:tr w:rsidR="00DA3FCC" w14:paraId="38AC31A5" w14:textId="77777777" w:rsidTr="00207182">
        <w:trPr>
          <w:trHeight w:val="230"/>
        </w:trPr>
        <w:tc>
          <w:tcPr>
            <w:tcW w:w="698" w:type="dxa"/>
          </w:tcPr>
          <w:p w14:paraId="42F2F560" w14:textId="77777777" w:rsidR="00DA3FCC" w:rsidRDefault="00DA3FCC" w:rsidP="00207182">
            <w:pPr>
              <w:pStyle w:val="TableParagraph"/>
              <w:rPr>
                <w:sz w:val="16"/>
              </w:rPr>
            </w:pPr>
          </w:p>
        </w:tc>
        <w:tc>
          <w:tcPr>
            <w:tcW w:w="1539" w:type="dxa"/>
          </w:tcPr>
          <w:p w14:paraId="7DBC3817" w14:textId="77777777" w:rsidR="00DA3FCC" w:rsidRDefault="00DA3FCC" w:rsidP="00207182">
            <w:pPr>
              <w:pStyle w:val="TableParagraph"/>
              <w:spacing w:before="23"/>
              <w:ind w:left="110"/>
              <w:rPr>
                <w:sz w:val="16"/>
              </w:rPr>
            </w:pPr>
            <w:r>
              <w:rPr>
                <w:spacing w:val="-2"/>
                <w:sz w:val="16"/>
              </w:rPr>
              <w:t>9310060019900</w:t>
            </w:r>
          </w:p>
        </w:tc>
        <w:tc>
          <w:tcPr>
            <w:tcW w:w="4614" w:type="dxa"/>
          </w:tcPr>
          <w:p w14:paraId="38C0D0D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81916D5"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558DC8D6" w14:textId="77777777" w:rsidR="00DA3FCC" w:rsidRDefault="00DA3FCC" w:rsidP="00207182">
            <w:pPr>
              <w:pStyle w:val="TableParagraph"/>
              <w:spacing w:before="9" w:line="201" w:lineRule="exact"/>
              <w:ind w:left="110"/>
              <w:rPr>
                <w:sz w:val="18"/>
              </w:rPr>
            </w:pPr>
            <w:r>
              <w:rPr>
                <w:spacing w:val="-2"/>
                <w:sz w:val="18"/>
              </w:rPr>
              <w:t>0,220</w:t>
            </w:r>
          </w:p>
        </w:tc>
        <w:tc>
          <w:tcPr>
            <w:tcW w:w="1122" w:type="dxa"/>
          </w:tcPr>
          <w:p w14:paraId="3B5EA351" w14:textId="77777777" w:rsidR="00DA3FCC" w:rsidRDefault="00DA3FCC" w:rsidP="00207182">
            <w:pPr>
              <w:pStyle w:val="TableParagraph"/>
              <w:rPr>
                <w:sz w:val="16"/>
              </w:rPr>
            </w:pPr>
          </w:p>
        </w:tc>
      </w:tr>
      <w:tr w:rsidR="00DA3FCC" w14:paraId="71619843" w14:textId="77777777" w:rsidTr="00207182">
        <w:trPr>
          <w:trHeight w:val="367"/>
        </w:trPr>
        <w:tc>
          <w:tcPr>
            <w:tcW w:w="698" w:type="dxa"/>
          </w:tcPr>
          <w:p w14:paraId="40F94AE7" w14:textId="77777777" w:rsidR="00DA3FCC" w:rsidRDefault="00DA3FCC" w:rsidP="00207182">
            <w:pPr>
              <w:pStyle w:val="TableParagraph"/>
              <w:rPr>
                <w:sz w:val="18"/>
              </w:rPr>
            </w:pPr>
          </w:p>
        </w:tc>
        <w:tc>
          <w:tcPr>
            <w:tcW w:w="1539" w:type="dxa"/>
          </w:tcPr>
          <w:p w14:paraId="36BB5018" w14:textId="77777777" w:rsidR="00DA3FCC" w:rsidRDefault="00DA3FCC" w:rsidP="00207182">
            <w:pPr>
              <w:pStyle w:val="TableParagraph"/>
              <w:spacing w:line="183" w:lineRule="exact"/>
              <w:ind w:left="110"/>
              <w:rPr>
                <w:sz w:val="16"/>
              </w:rPr>
            </w:pPr>
            <w:r>
              <w:rPr>
                <w:spacing w:val="-2"/>
                <w:sz w:val="16"/>
              </w:rPr>
              <w:t>2615107326105-</w:t>
            </w:r>
            <w:r>
              <w:rPr>
                <w:spacing w:val="-5"/>
                <w:sz w:val="16"/>
              </w:rPr>
              <w:t>60</w:t>
            </w:r>
          </w:p>
          <w:p w14:paraId="4AFC69D5" w14:textId="77777777" w:rsidR="00DA3FCC" w:rsidRDefault="00DA3FCC" w:rsidP="00207182">
            <w:pPr>
              <w:pStyle w:val="TableParagraph"/>
              <w:spacing w:before="1" w:line="163" w:lineRule="exact"/>
              <w:ind w:left="110"/>
              <w:rPr>
                <w:sz w:val="16"/>
              </w:rPr>
            </w:pPr>
            <w:r>
              <w:rPr>
                <w:spacing w:val="-4"/>
                <w:sz w:val="16"/>
              </w:rPr>
              <w:t>0600</w:t>
            </w:r>
          </w:p>
        </w:tc>
        <w:tc>
          <w:tcPr>
            <w:tcW w:w="4614" w:type="dxa"/>
          </w:tcPr>
          <w:p w14:paraId="5074E44C" w14:textId="77777777" w:rsidR="00DA3FCC" w:rsidRDefault="00DA3FCC" w:rsidP="00207182">
            <w:pPr>
              <w:pStyle w:val="TableParagraph"/>
              <w:ind w:left="108"/>
              <w:rPr>
                <w:sz w:val="18"/>
              </w:rPr>
            </w:pPr>
            <w:r>
              <w:rPr>
                <w:sz w:val="18"/>
              </w:rPr>
              <w:t>Indicatoare</w:t>
            </w:r>
            <w:r>
              <w:rPr>
                <w:spacing w:val="-1"/>
                <w:sz w:val="18"/>
              </w:rPr>
              <w:t xml:space="preserve"> </w:t>
            </w:r>
            <w:r>
              <w:rPr>
                <w:spacing w:val="-2"/>
                <w:sz w:val="18"/>
              </w:rPr>
              <w:t>(В600)</w:t>
            </w:r>
          </w:p>
        </w:tc>
        <w:tc>
          <w:tcPr>
            <w:tcW w:w="977" w:type="dxa"/>
          </w:tcPr>
          <w:p w14:paraId="2F67223C" w14:textId="77777777" w:rsidR="00DA3FCC" w:rsidRDefault="00DA3FCC" w:rsidP="00207182">
            <w:pPr>
              <w:pStyle w:val="TableParagraph"/>
              <w:spacing w:before="79"/>
              <w:ind w:left="108"/>
              <w:rPr>
                <w:sz w:val="18"/>
              </w:rPr>
            </w:pPr>
            <w:r>
              <w:rPr>
                <w:spacing w:val="-5"/>
                <w:sz w:val="18"/>
              </w:rPr>
              <w:t>buc</w:t>
            </w:r>
          </w:p>
        </w:tc>
        <w:tc>
          <w:tcPr>
            <w:tcW w:w="1119" w:type="dxa"/>
          </w:tcPr>
          <w:p w14:paraId="22991D7B" w14:textId="77777777" w:rsidR="00DA3FCC" w:rsidRDefault="00DA3FCC" w:rsidP="00207182">
            <w:pPr>
              <w:pStyle w:val="TableParagraph"/>
              <w:spacing w:before="79"/>
              <w:ind w:left="110"/>
              <w:rPr>
                <w:sz w:val="18"/>
              </w:rPr>
            </w:pPr>
            <w:r>
              <w:rPr>
                <w:spacing w:val="-2"/>
                <w:sz w:val="18"/>
              </w:rPr>
              <w:t>1,000</w:t>
            </w:r>
          </w:p>
        </w:tc>
        <w:tc>
          <w:tcPr>
            <w:tcW w:w="1122" w:type="dxa"/>
          </w:tcPr>
          <w:p w14:paraId="670CCEAC" w14:textId="77777777" w:rsidR="00DA3FCC" w:rsidRDefault="00DA3FCC" w:rsidP="00207182">
            <w:pPr>
              <w:pStyle w:val="TableParagraph"/>
              <w:rPr>
                <w:sz w:val="18"/>
              </w:rPr>
            </w:pPr>
          </w:p>
        </w:tc>
      </w:tr>
      <w:tr w:rsidR="00DA3FCC" w14:paraId="385C2A2E" w14:textId="77777777" w:rsidTr="00207182">
        <w:trPr>
          <w:trHeight w:val="230"/>
        </w:trPr>
        <w:tc>
          <w:tcPr>
            <w:tcW w:w="698" w:type="dxa"/>
          </w:tcPr>
          <w:p w14:paraId="481B453D" w14:textId="77777777" w:rsidR="00DA3FCC" w:rsidRDefault="00DA3FCC" w:rsidP="00207182">
            <w:pPr>
              <w:pStyle w:val="TableParagraph"/>
              <w:rPr>
                <w:sz w:val="16"/>
              </w:rPr>
            </w:pPr>
          </w:p>
        </w:tc>
        <w:tc>
          <w:tcPr>
            <w:tcW w:w="1539" w:type="dxa"/>
          </w:tcPr>
          <w:p w14:paraId="593C1B96" w14:textId="77777777" w:rsidR="00DA3FCC" w:rsidRDefault="00DA3FCC" w:rsidP="00207182">
            <w:pPr>
              <w:pStyle w:val="TableParagraph"/>
              <w:spacing w:before="23"/>
              <w:ind w:left="110"/>
              <w:rPr>
                <w:sz w:val="16"/>
              </w:rPr>
            </w:pPr>
            <w:r>
              <w:rPr>
                <w:spacing w:val="-2"/>
                <w:sz w:val="16"/>
              </w:rPr>
              <w:t>2874115819963</w:t>
            </w:r>
          </w:p>
        </w:tc>
        <w:tc>
          <w:tcPr>
            <w:tcW w:w="4614" w:type="dxa"/>
          </w:tcPr>
          <w:p w14:paraId="71FB2EF1"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4C44D181"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72628BE"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DF5C38F" w14:textId="77777777" w:rsidR="00DA3FCC" w:rsidRDefault="00DA3FCC" w:rsidP="00207182">
            <w:pPr>
              <w:pStyle w:val="TableParagraph"/>
              <w:rPr>
                <w:sz w:val="16"/>
              </w:rPr>
            </w:pPr>
          </w:p>
        </w:tc>
      </w:tr>
      <w:tr w:rsidR="00DA3FCC" w14:paraId="374DB64A" w14:textId="77777777" w:rsidTr="00207182">
        <w:trPr>
          <w:trHeight w:val="230"/>
        </w:trPr>
        <w:tc>
          <w:tcPr>
            <w:tcW w:w="698" w:type="dxa"/>
          </w:tcPr>
          <w:p w14:paraId="42CAE966" w14:textId="77777777" w:rsidR="00DA3FCC" w:rsidRDefault="00DA3FCC" w:rsidP="00207182">
            <w:pPr>
              <w:pStyle w:val="TableParagraph"/>
              <w:rPr>
                <w:sz w:val="16"/>
              </w:rPr>
            </w:pPr>
          </w:p>
        </w:tc>
        <w:tc>
          <w:tcPr>
            <w:tcW w:w="1539" w:type="dxa"/>
          </w:tcPr>
          <w:p w14:paraId="7D68BADA" w14:textId="77777777" w:rsidR="00DA3FCC" w:rsidRDefault="00DA3FCC" w:rsidP="00207182">
            <w:pPr>
              <w:pStyle w:val="TableParagraph"/>
              <w:spacing w:before="23"/>
              <w:ind w:left="110"/>
              <w:rPr>
                <w:sz w:val="16"/>
              </w:rPr>
            </w:pPr>
            <w:r>
              <w:rPr>
                <w:spacing w:val="-2"/>
                <w:sz w:val="16"/>
              </w:rPr>
              <w:t>2874115804668</w:t>
            </w:r>
          </w:p>
        </w:tc>
        <w:tc>
          <w:tcPr>
            <w:tcW w:w="4614" w:type="dxa"/>
          </w:tcPr>
          <w:p w14:paraId="35D5445E"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51AC97B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654487C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11A4174" w14:textId="77777777" w:rsidR="00DA3FCC" w:rsidRDefault="00DA3FCC" w:rsidP="00207182">
            <w:pPr>
              <w:pStyle w:val="TableParagraph"/>
              <w:rPr>
                <w:sz w:val="16"/>
              </w:rPr>
            </w:pPr>
          </w:p>
        </w:tc>
      </w:tr>
      <w:tr w:rsidR="00DA3FCC" w14:paraId="586EAF99" w14:textId="77777777" w:rsidTr="00207182">
        <w:trPr>
          <w:trHeight w:val="230"/>
        </w:trPr>
        <w:tc>
          <w:tcPr>
            <w:tcW w:w="698" w:type="dxa"/>
          </w:tcPr>
          <w:p w14:paraId="3B5702BC" w14:textId="77777777" w:rsidR="00DA3FCC" w:rsidRDefault="00DA3FCC" w:rsidP="00207182">
            <w:pPr>
              <w:pStyle w:val="TableParagraph"/>
              <w:rPr>
                <w:sz w:val="16"/>
              </w:rPr>
            </w:pPr>
          </w:p>
        </w:tc>
        <w:tc>
          <w:tcPr>
            <w:tcW w:w="1539" w:type="dxa"/>
          </w:tcPr>
          <w:p w14:paraId="1410B593" w14:textId="77777777" w:rsidR="00DA3FCC" w:rsidRDefault="00DA3FCC" w:rsidP="00207182">
            <w:pPr>
              <w:pStyle w:val="TableParagraph"/>
              <w:spacing w:before="23"/>
              <w:ind w:left="110"/>
              <w:rPr>
                <w:sz w:val="16"/>
              </w:rPr>
            </w:pPr>
            <w:r>
              <w:rPr>
                <w:spacing w:val="-2"/>
                <w:sz w:val="16"/>
              </w:rPr>
              <w:t>2874135840405</w:t>
            </w:r>
          </w:p>
        </w:tc>
        <w:tc>
          <w:tcPr>
            <w:tcW w:w="4614" w:type="dxa"/>
          </w:tcPr>
          <w:p w14:paraId="6012829F"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4129ECC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06D27B3"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7698A13E" w14:textId="77777777" w:rsidR="00DA3FCC" w:rsidRDefault="00DA3FCC" w:rsidP="00207182">
            <w:pPr>
              <w:pStyle w:val="TableParagraph"/>
              <w:rPr>
                <w:sz w:val="16"/>
              </w:rPr>
            </w:pPr>
          </w:p>
        </w:tc>
      </w:tr>
      <w:tr w:rsidR="00DA3FCC" w14:paraId="2CBBBA85" w14:textId="77777777" w:rsidTr="00207182">
        <w:trPr>
          <w:trHeight w:val="230"/>
        </w:trPr>
        <w:tc>
          <w:tcPr>
            <w:tcW w:w="698" w:type="dxa"/>
          </w:tcPr>
          <w:p w14:paraId="29537180" w14:textId="77777777" w:rsidR="00DA3FCC" w:rsidRDefault="00DA3FCC" w:rsidP="00207182">
            <w:pPr>
              <w:pStyle w:val="TableParagraph"/>
              <w:rPr>
                <w:sz w:val="16"/>
              </w:rPr>
            </w:pPr>
          </w:p>
        </w:tc>
        <w:tc>
          <w:tcPr>
            <w:tcW w:w="1539" w:type="dxa"/>
          </w:tcPr>
          <w:p w14:paraId="01360B14" w14:textId="77777777" w:rsidR="00DA3FCC" w:rsidRDefault="00DA3FCC" w:rsidP="00207182">
            <w:pPr>
              <w:pStyle w:val="TableParagraph"/>
              <w:spacing w:before="23"/>
              <w:ind w:left="110"/>
              <w:rPr>
                <w:sz w:val="16"/>
              </w:rPr>
            </w:pPr>
            <w:r>
              <w:rPr>
                <w:spacing w:val="-2"/>
                <w:sz w:val="16"/>
              </w:rPr>
              <w:t>2874115842685</w:t>
            </w:r>
          </w:p>
        </w:tc>
        <w:tc>
          <w:tcPr>
            <w:tcW w:w="4614" w:type="dxa"/>
          </w:tcPr>
          <w:p w14:paraId="1153AE00"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5246DE29"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3C5BE07"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5417B65C" w14:textId="77777777" w:rsidR="00DA3FCC" w:rsidRDefault="00DA3FCC" w:rsidP="00207182">
            <w:pPr>
              <w:pStyle w:val="TableParagraph"/>
              <w:rPr>
                <w:sz w:val="16"/>
              </w:rPr>
            </w:pPr>
          </w:p>
        </w:tc>
      </w:tr>
      <w:tr w:rsidR="00DA3FCC" w14:paraId="6EF7E9D2" w14:textId="77777777" w:rsidTr="00207182">
        <w:trPr>
          <w:trHeight w:val="227"/>
        </w:trPr>
        <w:tc>
          <w:tcPr>
            <w:tcW w:w="698" w:type="dxa"/>
          </w:tcPr>
          <w:p w14:paraId="38EF44A7" w14:textId="77777777" w:rsidR="00DA3FCC" w:rsidRDefault="00DA3FCC" w:rsidP="00207182">
            <w:pPr>
              <w:pStyle w:val="TableParagraph"/>
              <w:rPr>
                <w:sz w:val="16"/>
              </w:rPr>
            </w:pPr>
          </w:p>
        </w:tc>
        <w:tc>
          <w:tcPr>
            <w:tcW w:w="1539" w:type="dxa"/>
          </w:tcPr>
          <w:p w14:paraId="4E298752" w14:textId="77777777" w:rsidR="00DA3FCC" w:rsidRDefault="00DA3FCC" w:rsidP="00207182">
            <w:pPr>
              <w:pStyle w:val="TableParagraph"/>
              <w:spacing w:before="23"/>
              <w:ind w:left="110"/>
              <w:rPr>
                <w:sz w:val="16"/>
              </w:rPr>
            </w:pPr>
            <w:r>
              <w:rPr>
                <w:spacing w:val="-2"/>
                <w:sz w:val="16"/>
              </w:rPr>
              <w:t>2874125881230</w:t>
            </w:r>
          </w:p>
        </w:tc>
        <w:tc>
          <w:tcPr>
            <w:tcW w:w="4614" w:type="dxa"/>
          </w:tcPr>
          <w:p w14:paraId="2A3927A9"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6DB3542F" w14:textId="77777777" w:rsidR="00DA3FCC" w:rsidRDefault="00DA3FCC" w:rsidP="00207182">
            <w:pPr>
              <w:pStyle w:val="TableParagraph"/>
              <w:spacing w:before="9" w:line="198" w:lineRule="exact"/>
              <w:ind w:left="108"/>
              <w:rPr>
                <w:sz w:val="18"/>
              </w:rPr>
            </w:pPr>
            <w:r>
              <w:rPr>
                <w:spacing w:val="-5"/>
                <w:sz w:val="18"/>
              </w:rPr>
              <w:t>kg</w:t>
            </w:r>
          </w:p>
        </w:tc>
        <w:tc>
          <w:tcPr>
            <w:tcW w:w="1119" w:type="dxa"/>
          </w:tcPr>
          <w:p w14:paraId="13B18E75" w14:textId="77777777" w:rsidR="00DA3FCC" w:rsidRDefault="00DA3FCC" w:rsidP="00207182">
            <w:pPr>
              <w:pStyle w:val="TableParagraph"/>
              <w:spacing w:before="9" w:line="198" w:lineRule="exact"/>
              <w:ind w:left="110"/>
              <w:rPr>
                <w:sz w:val="18"/>
              </w:rPr>
            </w:pPr>
            <w:r>
              <w:rPr>
                <w:spacing w:val="-2"/>
                <w:sz w:val="18"/>
              </w:rPr>
              <w:t>0,020</w:t>
            </w:r>
          </w:p>
        </w:tc>
        <w:tc>
          <w:tcPr>
            <w:tcW w:w="1122" w:type="dxa"/>
          </w:tcPr>
          <w:p w14:paraId="1DB2C9E4" w14:textId="77777777" w:rsidR="00DA3FCC" w:rsidRDefault="00DA3FCC" w:rsidP="00207182">
            <w:pPr>
              <w:pStyle w:val="TableParagraph"/>
              <w:rPr>
                <w:sz w:val="16"/>
              </w:rPr>
            </w:pPr>
          </w:p>
        </w:tc>
      </w:tr>
      <w:tr w:rsidR="00DA3FCC" w14:paraId="6324EC05" w14:textId="77777777" w:rsidTr="00207182">
        <w:trPr>
          <w:trHeight w:val="230"/>
        </w:trPr>
        <w:tc>
          <w:tcPr>
            <w:tcW w:w="698" w:type="dxa"/>
          </w:tcPr>
          <w:p w14:paraId="37D20DC2" w14:textId="77777777" w:rsidR="00DA3FCC" w:rsidRDefault="00DA3FCC" w:rsidP="00207182">
            <w:pPr>
              <w:pStyle w:val="TableParagraph"/>
              <w:rPr>
                <w:sz w:val="16"/>
              </w:rPr>
            </w:pPr>
          </w:p>
        </w:tc>
        <w:tc>
          <w:tcPr>
            <w:tcW w:w="1539" w:type="dxa"/>
          </w:tcPr>
          <w:p w14:paraId="106697AF" w14:textId="77777777" w:rsidR="00DA3FCC" w:rsidRDefault="00DA3FCC" w:rsidP="00207182">
            <w:pPr>
              <w:pStyle w:val="TableParagraph"/>
              <w:spacing w:before="25"/>
              <w:ind w:left="110"/>
              <w:rPr>
                <w:sz w:val="16"/>
              </w:rPr>
            </w:pPr>
            <w:r>
              <w:rPr>
                <w:spacing w:val="-2"/>
                <w:sz w:val="16"/>
              </w:rPr>
              <w:t>2874115883030</w:t>
            </w:r>
          </w:p>
        </w:tc>
        <w:tc>
          <w:tcPr>
            <w:tcW w:w="4614" w:type="dxa"/>
          </w:tcPr>
          <w:p w14:paraId="4AD5BDA2" w14:textId="77777777" w:rsidR="00DA3FCC" w:rsidRDefault="00DA3FCC" w:rsidP="00207182">
            <w:pPr>
              <w:pStyle w:val="TableParagraph"/>
              <w:spacing w:before="2"/>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04D8DE6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0ED7B948"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04EBBFAC" w14:textId="77777777" w:rsidR="00DA3FCC" w:rsidRDefault="00DA3FCC" w:rsidP="00207182">
            <w:pPr>
              <w:pStyle w:val="TableParagraph"/>
              <w:rPr>
                <w:sz w:val="16"/>
              </w:rPr>
            </w:pPr>
          </w:p>
        </w:tc>
      </w:tr>
      <w:tr w:rsidR="00DA3FCC" w14:paraId="1EF5D45A" w14:textId="77777777" w:rsidTr="00207182">
        <w:trPr>
          <w:trHeight w:val="760"/>
        </w:trPr>
        <w:tc>
          <w:tcPr>
            <w:tcW w:w="698" w:type="dxa"/>
          </w:tcPr>
          <w:p w14:paraId="1A7F610C" w14:textId="77777777" w:rsidR="00DA3FCC" w:rsidRDefault="00DA3FCC" w:rsidP="00207182">
            <w:pPr>
              <w:pStyle w:val="TableParagraph"/>
              <w:spacing w:before="253"/>
              <w:ind w:left="94"/>
              <w:jc w:val="center"/>
            </w:pPr>
            <w:r>
              <w:rPr>
                <w:spacing w:val="-5"/>
              </w:rPr>
              <w:t>92</w:t>
            </w:r>
          </w:p>
        </w:tc>
        <w:tc>
          <w:tcPr>
            <w:tcW w:w="1539" w:type="dxa"/>
          </w:tcPr>
          <w:p w14:paraId="23BACC0C" w14:textId="77777777" w:rsidR="00DA3FCC" w:rsidRDefault="00DA3FCC" w:rsidP="00207182">
            <w:pPr>
              <w:pStyle w:val="TableParagraph"/>
              <w:spacing w:before="137"/>
              <w:ind w:left="439"/>
            </w:pPr>
            <w:r>
              <w:rPr>
                <w:spacing w:val="-2"/>
              </w:rPr>
              <w:t>DF19A</w:t>
            </w:r>
          </w:p>
        </w:tc>
        <w:tc>
          <w:tcPr>
            <w:tcW w:w="4614" w:type="dxa"/>
          </w:tcPr>
          <w:p w14:paraId="5032B529" w14:textId="77777777" w:rsidR="00DA3FCC" w:rsidRDefault="00DA3FCC" w:rsidP="00207182">
            <w:pPr>
              <w:pStyle w:val="TableParagraph"/>
              <w:spacing w:line="251" w:lineRule="exact"/>
              <w:ind w:left="108"/>
            </w:pPr>
            <w:r>
              <w:t>Montarea</w:t>
            </w:r>
            <w:r>
              <w:rPr>
                <w:spacing w:val="-6"/>
              </w:rPr>
              <w:t xml:space="preserve"> </w:t>
            </w:r>
            <w:r>
              <w:t>indicatoarelor</w:t>
            </w:r>
            <w:r>
              <w:rPr>
                <w:spacing w:val="-5"/>
              </w:rPr>
              <w:t xml:space="preserve"> </w:t>
            </w:r>
            <w:r>
              <w:t>pentru</w:t>
            </w:r>
            <w:r>
              <w:rPr>
                <w:spacing w:val="-8"/>
              </w:rPr>
              <w:t xml:space="preserve"> </w:t>
            </w:r>
            <w:proofErr w:type="spellStart"/>
            <w:r>
              <w:t>circulatie</w:t>
            </w:r>
            <w:proofErr w:type="spellEnd"/>
            <w:r>
              <w:rPr>
                <w:spacing w:val="-6"/>
              </w:rPr>
              <w:t xml:space="preserve"> </w:t>
            </w:r>
            <w:r>
              <w:rPr>
                <w:spacing w:val="-2"/>
              </w:rPr>
              <w:t>rutiera</w:t>
            </w:r>
          </w:p>
          <w:p w14:paraId="445CC6B4" w14:textId="77777777" w:rsidR="00DA3FCC" w:rsidRDefault="00DA3FCC" w:rsidP="00207182">
            <w:pPr>
              <w:pStyle w:val="TableParagraph"/>
              <w:spacing w:line="252" w:lineRule="exact"/>
              <w:ind w:left="108"/>
            </w:pPr>
            <w:r>
              <w:t>din</w:t>
            </w:r>
            <w:r>
              <w:rPr>
                <w:spacing w:val="-4"/>
              </w:rPr>
              <w:t xml:space="preserve"> </w:t>
            </w:r>
            <w:r>
              <w:t>tabla</w:t>
            </w:r>
            <w:r>
              <w:rPr>
                <w:spacing w:val="-4"/>
              </w:rPr>
              <w:t xml:space="preserve"> </w:t>
            </w:r>
            <w:r>
              <w:t>din</w:t>
            </w:r>
            <w:r>
              <w:rPr>
                <w:spacing w:val="-4"/>
              </w:rPr>
              <w:t xml:space="preserve"> </w:t>
            </w:r>
            <w:r>
              <w:t>otel</w:t>
            </w:r>
            <w:r>
              <w:rPr>
                <w:spacing w:val="-6"/>
              </w:rPr>
              <w:t xml:space="preserve"> </w:t>
            </w:r>
            <w:r>
              <w:t>sau</w:t>
            </w:r>
            <w:r>
              <w:rPr>
                <w:spacing w:val="-7"/>
              </w:rPr>
              <w:t xml:space="preserve"> </w:t>
            </w:r>
            <w:r>
              <w:t>aluminiu</w:t>
            </w:r>
            <w:r>
              <w:rPr>
                <w:spacing w:val="-4"/>
              </w:rPr>
              <w:t xml:space="preserve"> </w:t>
            </w:r>
            <w:r>
              <w:t>pe</w:t>
            </w:r>
            <w:r>
              <w:rPr>
                <w:spacing w:val="-6"/>
              </w:rPr>
              <w:t xml:space="preserve"> </w:t>
            </w:r>
            <w:r>
              <w:t>un</w:t>
            </w:r>
            <w:r>
              <w:rPr>
                <w:spacing w:val="-4"/>
              </w:rPr>
              <w:t xml:space="preserve"> </w:t>
            </w:r>
            <w:proofErr w:type="spellStart"/>
            <w:r>
              <w:t>stilp</w:t>
            </w:r>
            <w:proofErr w:type="spellEnd"/>
            <w:r>
              <w:rPr>
                <w:spacing w:val="-4"/>
              </w:rPr>
              <w:t xml:space="preserve"> </w:t>
            </w:r>
            <w:r>
              <w:t>gata plantat - indicatoare D-600</w:t>
            </w:r>
          </w:p>
        </w:tc>
        <w:tc>
          <w:tcPr>
            <w:tcW w:w="977" w:type="dxa"/>
          </w:tcPr>
          <w:p w14:paraId="363FB4F1" w14:textId="77777777" w:rsidR="00DA3FCC" w:rsidRDefault="00DA3FCC" w:rsidP="00207182">
            <w:pPr>
              <w:pStyle w:val="TableParagraph"/>
              <w:spacing w:before="253"/>
              <w:ind w:right="319"/>
              <w:jc w:val="right"/>
            </w:pPr>
            <w:r>
              <w:rPr>
                <w:spacing w:val="-5"/>
              </w:rPr>
              <w:t>buc</w:t>
            </w:r>
          </w:p>
        </w:tc>
        <w:tc>
          <w:tcPr>
            <w:tcW w:w="1119" w:type="dxa"/>
          </w:tcPr>
          <w:p w14:paraId="450D5B51" w14:textId="77777777" w:rsidR="00DA3FCC" w:rsidRDefault="00DA3FCC" w:rsidP="00207182">
            <w:pPr>
              <w:pStyle w:val="TableParagraph"/>
              <w:rPr>
                <w:sz w:val="18"/>
              </w:rPr>
            </w:pPr>
          </w:p>
        </w:tc>
        <w:tc>
          <w:tcPr>
            <w:tcW w:w="1122" w:type="dxa"/>
          </w:tcPr>
          <w:p w14:paraId="2C74FD21" w14:textId="77777777" w:rsidR="00DA3FCC" w:rsidRDefault="00DA3FCC" w:rsidP="00207182">
            <w:pPr>
              <w:pStyle w:val="TableParagraph"/>
              <w:spacing w:before="34"/>
              <w:rPr>
                <w:b/>
                <w:sz w:val="20"/>
              </w:rPr>
            </w:pPr>
          </w:p>
          <w:p w14:paraId="1F1FB880" w14:textId="77777777" w:rsidR="00DA3FCC" w:rsidRDefault="00DA3FCC" w:rsidP="00207182">
            <w:pPr>
              <w:pStyle w:val="TableParagraph"/>
              <w:ind w:right="101"/>
              <w:jc w:val="right"/>
              <w:rPr>
                <w:sz w:val="20"/>
              </w:rPr>
            </w:pPr>
            <w:r>
              <w:rPr>
                <w:spacing w:val="-4"/>
                <w:sz w:val="20"/>
              </w:rPr>
              <w:t>1,00</w:t>
            </w:r>
          </w:p>
        </w:tc>
      </w:tr>
      <w:tr w:rsidR="00DA3FCC" w14:paraId="6350C3BC" w14:textId="77777777" w:rsidTr="00207182">
        <w:trPr>
          <w:trHeight w:val="230"/>
        </w:trPr>
        <w:tc>
          <w:tcPr>
            <w:tcW w:w="698" w:type="dxa"/>
          </w:tcPr>
          <w:p w14:paraId="57E04FF8" w14:textId="77777777" w:rsidR="00DA3FCC" w:rsidRDefault="00DA3FCC" w:rsidP="00207182">
            <w:pPr>
              <w:pStyle w:val="TableParagraph"/>
              <w:rPr>
                <w:sz w:val="16"/>
              </w:rPr>
            </w:pPr>
          </w:p>
        </w:tc>
        <w:tc>
          <w:tcPr>
            <w:tcW w:w="1539" w:type="dxa"/>
          </w:tcPr>
          <w:p w14:paraId="5368BDAD" w14:textId="77777777" w:rsidR="00DA3FCC" w:rsidRDefault="00DA3FCC" w:rsidP="00207182">
            <w:pPr>
              <w:pStyle w:val="TableParagraph"/>
              <w:spacing w:before="23"/>
              <w:ind w:left="110"/>
              <w:rPr>
                <w:sz w:val="16"/>
              </w:rPr>
            </w:pPr>
            <w:r>
              <w:rPr>
                <w:spacing w:val="-2"/>
                <w:sz w:val="16"/>
              </w:rPr>
              <w:t>7124010010700</w:t>
            </w:r>
          </w:p>
        </w:tc>
        <w:tc>
          <w:tcPr>
            <w:tcW w:w="4614" w:type="dxa"/>
          </w:tcPr>
          <w:p w14:paraId="744174DB"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0E2CDBB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9F4B897"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6C5A67E6" w14:textId="77777777" w:rsidR="00DA3FCC" w:rsidRDefault="00DA3FCC" w:rsidP="00207182">
            <w:pPr>
              <w:pStyle w:val="TableParagraph"/>
              <w:rPr>
                <w:sz w:val="16"/>
              </w:rPr>
            </w:pPr>
          </w:p>
        </w:tc>
      </w:tr>
      <w:tr w:rsidR="00DA3FCC" w14:paraId="004A9F2F" w14:textId="77777777" w:rsidTr="00207182">
        <w:trPr>
          <w:trHeight w:val="230"/>
        </w:trPr>
        <w:tc>
          <w:tcPr>
            <w:tcW w:w="698" w:type="dxa"/>
          </w:tcPr>
          <w:p w14:paraId="2C71F3C4" w14:textId="77777777" w:rsidR="00DA3FCC" w:rsidRDefault="00DA3FCC" w:rsidP="00207182">
            <w:pPr>
              <w:pStyle w:val="TableParagraph"/>
              <w:rPr>
                <w:sz w:val="16"/>
              </w:rPr>
            </w:pPr>
          </w:p>
        </w:tc>
        <w:tc>
          <w:tcPr>
            <w:tcW w:w="1539" w:type="dxa"/>
          </w:tcPr>
          <w:p w14:paraId="2AA17255" w14:textId="77777777" w:rsidR="00DA3FCC" w:rsidRDefault="00DA3FCC" w:rsidP="00207182">
            <w:pPr>
              <w:pStyle w:val="TableParagraph"/>
              <w:spacing w:before="23"/>
              <w:ind w:left="110"/>
              <w:rPr>
                <w:sz w:val="16"/>
              </w:rPr>
            </w:pPr>
            <w:r>
              <w:rPr>
                <w:spacing w:val="-2"/>
                <w:sz w:val="16"/>
              </w:rPr>
              <w:t>9310060019900</w:t>
            </w:r>
          </w:p>
        </w:tc>
        <w:tc>
          <w:tcPr>
            <w:tcW w:w="4614" w:type="dxa"/>
          </w:tcPr>
          <w:p w14:paraId="0EABEF57"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75098284" w14:textId="77777777" w:rsidR="00DA3FCC" w:rsidRDefault="00DA3FCC" w:rsidP="00207182">
            <w:pPr>
              <w:pStyle w:val="TableParagraph"/>
              <w:spacing w:before="9" w:line="201" w:lineRule="exact"/>
              <w:ind w:left="108"/>
              <w:rPr>
                <w:sz w:val="18"/>
              </w:rPr>
            </w:pPr>
            <w:r>
              <w:rPr>
                <w:sz w:val="18"/>
              </w:rPr>
              <w:t>h-</w:t>
            </w:r>
            <w:r>
              <w:rPr>
                <w:spacing w:val="-5"/>
                <w:sz w:val="18"/>
              </w:rPr>
              <w:t>om</w:t>
            </w:r>
          </w:p>
        </w:tc>
        <w:tc>
          <w:tcPr>
            <w:tcW w:w="1119" w:type="dxa"/>
          </w:tcPr>
          <w:p w14:paraId="08E0FEB6" w14:textId="77777777" w:rsidR="00DA3FCC" w:rsidRDefault="00DA3FCC" w:rsidP="00207182">
            <w:pPr>
              <w:pStyle w:val="TableParagraph"/>
              <w:spacing w:before="9" w:line="201" w:lineRule="exact"/>
              <w:ind w:left="110"/>
              <w:rPr>
                <w:sz w:val="18"/>
              </w:rPr>
            </w:pPr>
            <w:r>
              <w:rPr>
                <w:spacing w:val="-2"/>
                <w:sz w:val="18"/>
              </w:rPr>
              <w:t>0,220</w:t>
            </w:r>
          </w:p>
        </w:tc>
        <w:tc>
          <w:tcPr>
            <w:tcW w:w="1122" w:type="dxa"/>
          </w:tcPr>
          <w:p w14:paraId="3A98503A" w14:textId="77777777" w:rsidR="00DA3FCC" w:rsidRDefault="00DA3FCC" w:rsidP="00207182">
            <w:pPr>
              <w:pStyle w:val="TableParagraph"/>
              <w:rPr>
                <w:sz w:val="16"/>
              </w:rPr>
            </w:pPr>
          </w:p>
        </w:tc>
      </w:tr>
      <w:tr w:rsidR="00DA3FCC" w14:paraId="5A7BD0FB" w14:textId="77777777" w:rsidTr="00207182">
        <w:trPr>
          <w:trHeight w:val="227"/>
        </w:trPr>
        <w:tc>
          <w:tcPr>
            <w:tcW w:w="698" w:type="dxa"/>
          </w:tcPr>
          <w:p w14:paraId="49C986F2" w14:textId="77777777" w:rsidR="00DA3FCC" w:rsidRDefault="00DA3FCC" w:rsidP="00207182">
            <w:pPr>
              <w:pStyle w:val="TableParagraph"/>
              <w:rPr>
                <w:sz w:val="16"/>
              </w:rPr>
            </w:pPr>
          </w:p>
        </w:tc>
        <w:tc>
          <w:tcPr>
            <w:tcW w:w="1539" w:type="dxa"/>
          </w:tcPr>
          <w:p w14:paraId="534AC695" w14:textId="77777777" w:rsidR="00DA3FCC" w:rsidRDefault="00DA3FCC" w:rsidP="00207182">
            <w:pPr>
              <w:pStyle w:val="TableParagraph"/>
              <w:spacing w:before="23"/>
              <w:ind w:left="110"/>
              <w:rPr>
                <w:sz w:val="16"/>
              </w:rPr>
            </w:pPr>
            <w:r>
              <w:rPr>
                <w:spacing w:val="-2"/>
                <w:sz w:val="16"/>
              </w:rPr>
              <w:t>2615107326105-</w:t>
            </w:r>
            <w:r>
              <w:rPr>
                <w:spacing w:val="-5"/>
                <w:sz w:val="16"/>
              </w:rPr>
              <w:t>60</w:t>
            </w:r>
          </w:p>
        </w:tc>
        <w:tc>
          <w:tcPr>
            <w:tcW w:w="4614" w:type="dxa"/>
          </w:tcPr>
          <w:p w14:paraId="76B13418" w14:textId="77777777" w:rsidR="00DA3FCC" w:rsidRDefault="00DA3FCC" w:rsidP="00207182">
            <w:pPr>
              <w:pStyle w:val="TableParagraph"/>
              <w:ind w:left="108"/>
              <w:rPr>
                <w:sz w:val="18"/>
              </w:rPr>
            </w:pPr>
            <w:r>
              <w:rPr>
                <w:sz w:val="18"/>
              </w:rPr>
              <w:t>Indicatoare</w:t>
            </w:r>
            <w:r>
              <w:rPr>
                <w:spacing w:val="-1"/>
                <w:sz w:val="18"/>
              </w:rPr>
              <w:t xml:space="preserve"> </w:t>
            </w:r>
            <w:r>
              <w:rPr>
                <w:sz w:val="18"/>
              </w:rPr>
              <w:t>D-</w:t>
            </w:r>
            <w:r>
              <w:rPr>
                <w:spacing w:val="-5"/>
                <w:sz w:val="18"/>
              </w:rPr>
              <w:t>600</w:t>
            </w:r>
          </w:p>
        </w:tc>
        <w:tc>
          <w:tcPr>
            <w:tcW w:w="977" w:type="dxa"/>
          </w:tcPr>
          <w:p w14:paraId="07286120" w14:textId="77777777" w:rsidR="00DA3FCC" w:rsidRDefault="00DA3FCC" w:rsidP="00207182">
            <w:pPr>
              <w:pStyle w:val="TableParagraph"/>
              <w:spacing w:before="9" w:line="198" w:lineRule="exact"/>
              <w:ind w:left="108"/>
              <w:rPr>
                <w:sz w:val="18"/>
              </w:rPr>
            </w:pPr>
            <w:r>
              <w:rPr>
                <w:spacing w:val="-5"/>
                <w:sz w:val="18"/>
              </w:rPr>
              <w:t>buc</w:t>
            </w:r>
          </w:p>
        </w:tc>
        <w:tc>
          <w:tcPr>
            <w:tcW w:w="1119" w:type="dxa"/>
          </w:tcPr>
          <w:p w14:paraId="3322CB63" w14:textId="77777777" w:rsidR="00DA3FCC" w:rsidRDefault="00DA3FCC" w:rsidP="00207182">
            <w:pPr>
              <w:pStyle w:val="TableParagraph"/>
              <w:spacing w:before="9" w:line="198" w:lineRule="exact"/>
              <w:ind w:left="110"/>
              <w:rPr>
                <w:sz w:val="18"/>
              </w:rPr>
            </w:pPr>
            <w:r>
              <w:rPr>
                <w:spacing w:val="-2"/>
                <w:sz w:val="18"/>
              </w:rPr>
              <w:t>1,000</w:t>
            </w:r>
          </w:p>
        </w:tc>
        <w:tc>
          <w:tcPr>
            <w:tcW w:w="1122" w:type="dxa"/>
          </w:tcPr>
          <w:p w14:paraId="58E168BC" w14:textId="77777777" w:rsidR="00DA3FCC" w:rsidRDefault="00DA3FCC" w:rsidP="00207182">
            <w:pPr>
              <w:pStyle w:val="TableParagraph"/>
              <w:rPr>
                <w:sz w:val="16"/>
              </w:rPr>
            </w:pPr>
          </w:p>
        </w:tc>
      </w:tr>
      <w:tr w:rsidR="00DA3FCC" w14:paraId="4B888E5B" w14:textId="77777777" w:rsidTr="00207182">
        <w:trPr>
          <w:trHeight w:val="230"/>
        </w:trPr>
        <w:tc>
          <w:tcPr>
            <w:tcW w:w="698" w:type="dxa"/>
          </w:tcPr>
          <w:p w14:paraId="5B0D2179" w14:textId="77777777" w:rsidR="00DA3FCC" w:rsidRDefault="00DA3FCC" w:rsidP="00207182">
            <w:pPr>
              <w:pStyle w:val="TableParagraph"/>
              <w:rPr>
                <w:sz w:val="16"/>
              </w:rPr>
            </w:pPr>
          </w:p>
        </w:tc>
        <w:tc>
          <w:tcPr>
            <w:tcW w:w="1539" w:type="dxa"/>
          </w:tcPr>
          <w:p w14:paraId="21C9F534" w14:textId="77777777" w:rsidR="00DA3FCC" w:rsidRDefault="00DA3FCC" w:rsidP="00207182">
            <w:pPr>
              <w:pStyle w:val="TableParagraph"/>
              <w:spacing w:before="25"/>
              <w:ind w:left="110"/>
              <w:rPr>
                <w:sz w:val="16"/>
              </w:rPr>
            </w:pPr>
            <w:r>
              <w:rPr>
                <w:spacing w:val="-2"/>
                <w:sz w:val="16"/>
              </w:rPr>
              <w:t>2874115819963</w:t>
            </w:r>
          </w:p>
        </w:tc>
        <w:tc>
          <w:tcPr>
            <w:tcW w:w="4614" w:type="dxa"/>
          </w:tcPr>
          <w:p w14:paraId="5BD081FD"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6917A64B"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B536DDA"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AAA1F88" w14:textId="77777777" w:rsidR="00DA3FCC" w:rsidRDefault="00DA3FCC" w:rsidP="00207182">
            <w:pPr>
              <w:pStyle w:val="TableParagraph"/>
              <w:rPr>
                <w:sz w:val="16"/>
              </w:rPr>
            </w:pPr>
          </w:p>
        </w:tc>
      </w:tr>
      <w:tr w:rsidR="00DA3FCC" w14:paraId="6F0E843E" w14:textId="77777777" w:rsidTr="00207182">
        <w:trPr>
          <w:trHeight w:val="230"/>
        </w:trPr>
        <w:tc>
          <w:tcPr>
            <w:tcW w:w="698" w:type="dxa"/>
          </w:tcPr>
          <w:p w14:paraId="50CA0CC1" w14:textId="77777777" w:rsidR="00DA3FCC" w:rsidRDefault="00DA3FCC" w:rsidP="00207182">
            <w:pPr>
              <w:pStyle w:val="TableParagraph"/>
              <w:rPr>
                <w:sz w:val="16"/>
              </w:rPr>
            </w:pPr>
          </w:p>
        </w:tc>
        <w:tc>
          <w:tcPr>
            <w:tcW w:w="1539" w:type="dxa"/>
          </w:tcPr>
          <w:p w14:paraId="72581DD4" w14:textId="77777777" w:rsidR="00DA3FCC" w:rsidRDefault="00DA3FCC" w:rsidP="00207182">
            <w:pPr>
              <w:pStyle w:val="TableParagraph"/>
              <w:spacing w:before="25"/>
              <w:ind w:left="110"/>
              <w:rPr>
                <w:sz w:val="16"/>
              </w:rPr>
            </w:pPr>
            <w:r>
              <w:rPr>
                <w:spacing w:val="-2"/>
                <w:sz w:val="16"/>
              </w:rPr>
              <w:t>2874115804668</w:t>
            </w:r>
          </w:p>
        </w:tc>
        <w:tc>
          <w:tcPr>
            <w:tcW w:w="4614" w:type="dxa"/>
          </w:tcPr>
          <w:p w14:paraId="397D466D"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1603998B"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3262A16"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0A295780" w14:textId="77777777" w:rsidR="00DA3FCC" w:rsidRDefault="00DA3FCC" w:rsidP="00207182">
            <w:pPr>
              <w:pStyle w:val="TableParagraph"/>
              <w:rPr>
                <w:sz w:val="16"/>
              </w:rPr>
            </w:pPr>
          </w:p>
        </w:tc>
      </w:tr>
      <w:tr w:rsidR="00DA3FCC" w14:paraId="2F085C5D" w14:textId="77777777" w:rsidTr="00207182">
        <w:trPr>
          <w:trHeight w:val="230"/>
        </w:trPr>
        <w:tc>
          <w:tcPr>
            <w:tcW w:w="698" w:type="dxa"/>
          </w:tcPr>
          <w:p w14:paraId="1AF427F3" w14:textId="77777777" w:rsidR="00DA3FCC" w:rsidRDefault="00DA3FCC" w:rsidP="00207182">
            <w:pPr>
              <w:pStyle w:val="TableParagraph"/>
              <w:rPr>
                <w:sz w:val="16"/>
              </w:rPr>
            </w:pPr>
          </w:p>
        </w:tc>
        <w:tc>
          <w:tcPr>
            <w:tcW w:w="1539" w:type="dxa"/>
          </w:tcPr>
          <w:p w14:paraId="23AD5EA2" w14:textId="77777777" w:rsidR="00DA3FCC" w:rsidRDefault="00DA3FCC" w:rsidP="00207182">
            <w:pPr>
              <w:pStyle w:val="TableParagraph"/>
              <w:spacing w:before="25"/>
              <w:ind w:left="110"/>
              <w:rPr>
                <w:sz w:val="16"/>
              </w:rPr>
            </w:pPr>
            <w:r>
              <w:rPr>
                <w:spacing w:val="-2"/>
                <w:sz w:val="16"/>
              </w:rPr>
              <w:t>2874135840405</w:t>
            </w:r>
          </w:p>
        </w:tc>
        <w:tc>
          <w:tcPr>
            <w:tcW w:w="4614" w:type="dxa"/>
          </w:tcPr>
          <w:p w14:paraId="4D144006"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CE8F17C"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F84EA94"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9280303" w14:textId="77777777" w:rsidR="00DA3FCC" w:rsidRDefault="00DA3FCC" w:rsidP="00207182">
            <w:pPr>
              <w:pStyle w:val="TableParagraph"/>
              <w:rPr>
                <w:sz w:val="16"/>
              </w:rPr>
            </w:pPr>
          </w:p>
        </w:tc>
      </w:tr>
      <w:tr w:rsidR="00DA3FCC" w14:paraId="444798B2" w14:textId="77777777" w:rsidTr="00207182">
        <w:trPr>
          <w:trHeight w:val="230"/>
        </w:trPr>
        <w:tc>
          <w:tcPr>
            <w:tcW w:w="698" w:type="dxa"/>
          </w:tcPr>
          <w:p w14:paraId="6ECC2031" w14:textId="77777777" w:rsidR="00DA3FCC" w:rsidRDefault="00DA3FCC" w:rsidP="00207182">
            <w:pPr>
              <w:pStyle w:val="TableParagraph"/>
              <w:rPr>
                <w:sz w:val="16"/>
              </w:rPr>
            </w:pPr>
          </w:p>
        </w:tc>
        <w:tc>
          <w:tcPr>
            <w:tcW w:w="1539" w:type="dxa"/>
          </w:tcPr>
          <w:p w14:paraId="27FBF1C9" w14:textId="77777777" w:rsidR="00DA3FCC" w:rsidRDefault="00DA3FCC" w:rsidP="00207182">
            <w:pPr>
              <w:pStyle w:val="TableParagraph"/>
              <w:spacing w:before="23"/>
              <w:ind w:left="110"/>
              <w:rPr>
                <w:sz w:val="16"/>
              </w:rPr>
            </w:pPr>
            <w:r>
              <w:rPr>
                <w:spacing w:val="-2"/>
                <w:sz w:val="16"/>
              </w:rPr>
              <w:t>2874115842685</w:t>
            </w:r>
          </w:p>
        </w:tc>
        <w:tc>
          <w:tcPr>
            <w:tcW w:w="4614" w:type="dxa"/>
          </w:tcPr>
          <w:p w14:paraId="07777AC6"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0DADADBD"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AEEDAC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84C5AE4" w14:textId="77777777" w:rsidR="00DA3FCC" w:rsidRDefault="00DA3FCC" w:rsidP="00207182">
            <w:pPr>
              <w:pStyle w:val="TableParagraph"/>
              <w:rPr>
                <w:sz w:val="16"/>
              </w:rPr>
            </w:pPr>
          </w:p>
        </w:tc>
      </w:tr>
      <w:tr w:rsidR="00DA3FCC" w14:paraId="0532BD32" w14:textId="77777777" w:rsidTr="00207182">
        <w:trPr>
          <w:trHeight w:val="230"/>
        </w:trPr>
        <w:tc>
          <w:tcPr>
            <w:tcW w:w="698" w:type="dxa"/>
          </w:tcPr>
          <w:p w14:paraId="09B9C387" w14:textId="77777777" w:rsidR="00DA3FCC" w:rsidRDefault="00DA3FCC" w:rsidP="00207182">
            <w:pPr>
              <w:pStyle w:val="TableParagraph"/>
              <w:rPr>
                <w:sz w:val="16"/>
              </w:rPr>
            </w:pPr>
          </w:p>
        </w:tc>
        <w:tc>
          <w:tcPr>
            <w:tcW w:w="1539" w:type="dxa"/>
          </w:tcPr>
          <w:p w14:paraId="368EC3DF" w14:textId="77777777" w:rsidR="00DA3FCC" w:rsidRDefault="00DA3FCC" w:rsidP="00207182">
            <w:pPr>
              <w:pStyle w:val="TableParagraph"/>
              <w:spacing w:before="23"/>
              <w:ind w:left="110"/>
              <w:rPr>
                <w:sz w:val="16"/>
              </w:rPr>
            </w:pPr>
            <w:r>
              <w:rPr>
                <w:spacing w:val="-2"/>
                <w:sz w:val="16"/>
              </w:rPr>
              <w:t>2874125881230</w:t>
            </w:r>
          </w:p>
        </w:tc>
        <w:tc>
          <w:tcPr>
            <w:tcW w:w="4614" w:type="dxa"/>
          </w:tcPr>
          <w:p w14:paraId="1DFD13D6"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10EEB9B5"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1571ABD"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75A99129" w14:textId="77777777" w:rsidR="00DA3FCC" w:rsidRDefault="00DA3FCC" w:rsidP="00207182">
            <w:pPr>
              <w:pStyle w:val="TableParagraph"/>
              <w:rPr>
                <w:sz w:val="16"/>
              </w:rPr>
            </w:pPr>
          </w:p>
        </w:tc>
      </w:tr>
      <w:tr w:rsidR="00DA3FCC" w14:paraId="38A7FB1D" w14:textId="77777777" w:rsidTr="00207182">
        <w:trPr>
          <w:trHeight w:val="230"/>
        </w:trPr>
        <w:tc>
          <w:tcPr>
            <w:tcW w:w="698" w:type="dxa"/>
          </w:tcPr>
          <w:p w14:paraId="0690DED7" w14:textId="77777777" w:rsidR="00DA3FCC" w:rsidRDefault="00DA3FCC" w:rsidP="00207182">
            <w:pPr>
              <w:pStyle w:val="TableParagraph"/>
              <w:rPr>
                <w:sz w:val="16"/>
              </w:rPr>
            </w:pPr>
          </w:p>
        </w:tc>
        <w:tc>
          <w:tcPr>
            <w:tcW w:w="1539" w:type="dxa"/>
          </w:tcPr>
          <w:p w14:paraId="7EC19001" w14:textId="77777777" w:rsidR="00DA3FCC" w:rsidRDefault="00DA3FCC" w:rsidP="00207182">
            <w:pPr>
              <w:pStyle w:val="TableParagraph"/>
              <w:spacing w:before="24"/>
              <w:ind w:left="110"/>
              <w:rPr>
                <w:sz w:val="16"/>
              </w:rPr>
            </w:pPr>
            <w:r>
              <w:rPr>
                <w:spacing w:val="-2"/>
                <w:sz w:val="16"/>
              </w:rPr>
              <w:t>2874115883030</w:t>
            </w:r>
          </w:p>
        </w:tc>
        <w:tc>
          <w:tcPr>
            <w:tcW w:w="4614" w:type="dxa"/>
          </w:tcPr>
          <w:p w14:paraId="62BE7584"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3FAF2C3C"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3E40C720"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623DB7C" w14:textId="77777777" w:rsidR="00DA3FCC" w:rsidRDefault="00DA3FCC" w:rsidP="00207182">
            <w:pPr>
              <w:pStyle w:val="TableParagraph"/>
              <w:rPr>
                <w:sz w:val="16"/>
              </w:rPr>
            </w:pPr>
          </w:p>
        </w:tc>
      </w:tr>
      <w:tr w:rsidR="00DA3FCC" w14:paraId="37B34105" w14:textId="77777777" w:rsidTr="00207182">
        <w:trPr>
          <w:trHeight w:val="758"/>
        </w:trPr>
        <w:tc>
          <w:tcPr>
            <w:tcW w:w="698" w:type="dxa"/>
          </w:tcPr>
          <w:p w14:paraId="1F5963ED" w14:textId="77777777" w:rsidR="00DA3FCC" w:rsidRDefault="00DA3FCC" w:rsidP="00207182">
            <w:pPr>
              <w:pStyle w:val="TableParagraph"/>
              <w:spacing w:before="250"/>
              <w:ind w:left="94"/>
              <w:jc w:val="center"/>
            </w:pPr>
            <w:r>
              <w:rPr>
                <w:spacing w:val="-5"/>
              </w:rPr>
              <w:t>93</w:t>
            </w:r>
          </w:p>
        </w:tc>
        <w:tc>
          <w:tcPr>
            <w:tcW w:w="1539" w:type="dxa"/>
          </w:tcPr>
          <w:p w14:paraId="435B2D26" w14:textId="77777777" w:rsidR="00DA3FCC" w:rsidRDefault="00DA3FCC" w:rsidP="00207182">
            <w:pPr>
              <w:pStyle w:val="TableParagraph"/>
              <w:spacing w:before="135"/>
              <w:ind w:left="439"/>
            </w:pPr>
            <w:r>
              <w:rPr>
                <w:spacing w:val="-2"/>
              </w:rPr>
              <w:t>DF19A</w:t>
            </w:r>
          </w:p>
        </w:tc>
        <w:tc>
          <w:tcPr>
            <w:tcW w:w="4614" w:type="dxa"/>
          </w:tcPr>
          <w:p w14:paraId="1BDFF189"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7941C95E" w14:textId="77777777" w:rsidR="00DA3FCC" w:rsidRDefault="00DA3FCC" w:rsidP="00207182">
            <w:pPr>
              <w:pStyle w:val="TableParagraph"/>
              <w:spacing w:line="233" w:lineRule="exact"/>
              <w:ind w:left="108"/>
            </w:pPr>
            <w:r>
              <w:t>plantat</w:t>
            </w:r>
            <w:r>
              <w:rPr>
                <w:spacing w:val="-3"/>
              </w:rPr>
              <w:t xml:space="preserve"> </w:t>
            </w:r>
            <w:r>
              <w:t>-</w:t>
            </w:r>
            <w:r>
              <w:rPr>
                <w:spacing w:val="-6"/>
              </w:rPr>
              <w:t xml:space="preserve"> </w:t>
            </w:r>
            <w:r>
              <w:t>indicatoare</w:t>
            </w:r>
            <w:r>
              <w:rPr>
                <w:spacing w:val="-3"/>
              </w:rPr>
              <w:t xml:space="preserve"> </w:t>
            </w:r>
            <w:r>
              <w:rPr>
                <w:spacing w:val="-2"/>
              </w:rPr>
              <w:t>600x900</w:t>
            </w:r>
          </w:p>
        </w:tc>
        <w:tc>
          <w:tcPr>
            <w:tcW w:w="977" w:type="dxa"/>
          </w:tcPr>
          <w:p w14:paraId="6BD7089E" w14:textId="77777777" w:rsidR="00DA3FCC" w:rsidRDefault="00DA3FCC" w:rsidP="00207182">
            <w:pPr>
              <w:pStyle w:val="TableParagraph"/>
              <w:spacing w:before="250"/>
              <w:ind w:right="319"/>
              <w:jc w:val="right"/>
            </w:pPr>
            <w:r>
              <w:rPr>
                <w:spacing w:val="-5"/>
              </w:rPr>
              <w:t>buc</w:t>
            </w:r>
          </w:p>
        </w:tc>
        <w:tc>
          <w:tcPr>
            <w:tcW w:w="1119" w:type="dxa"/>
          </w:tcPr>
          <w:p w14:paraId="33727DC6" w14:textId="77777777" w:rsidR="00DA3FCC" w:rsidRDefault="00DA3FCC" w:rsidP="00207182">
            <w:pPr>
              <w:pStyle w:val="TableParagraph"/>
              <w:rPr>
                <w:sz w:val="18"/>
              </w:rPr>
            </w:pPr>
          </w:p>
        </w:tc>
        <w:tc>
          <w:tcPr>
            <w:tcW w:w="1122" w:type="dxa"/>
          </w:tcPr>
          <w:p w14:paraId="4A4FEFD1" w14:textId="77777777" w:rsidR="00DA3FCC" w:rsidRDefault="00DA3FCC" w:rsidP="00207182">
            <w:pPr>
              <w:pStyle w:val="TableParagraph"/>
              <w:spacing w:before="34"/>
              <w:rPr>
                <w:b/>
                <w:sz w:val="20"/>
              </w:rPr>
            </w:pPr>
          </w:p>
          <w:p w14:paraId="77B00B6D" w14:textId="77777777" w:rsidR="00DA3FCC" w:rsidRDefault="00DA3FCC" w:rsidP="00207182">
            <w:pPr>
              <w:pStyle w:val="TableParagraph"/>
              <w:ind w:right="101"/>
              <w:jc w:val="right"/>
              <w:rPr>
                <w:sz w:val="20"/>
              </w:rPr>
            </w:pPr>
            <w:r>
              <w:rPr>
                <w:spacing w:val="-4"/>
                <w:sz w:val="20"/>
              </w:rPr>
              <w:t>3,00</w:t>
            </w:r>
          </w:p>
        </w:tc>
      </w:tr>
      <w:tr w:rsidR="00DA3FCC" w14:paraId="1E7D806B" w14:textId="77777777" w:rsidTr="00207182">
        <w:trPr>
          <w:trHeight w:val="230"/>
        </w:trPr>
        <w:tc>
          <w:tcPr>
            <w:tcW w:w="698" w:type="dxa"/>
          </w:tcPr>
          <w:p w14:paraId="72D2305C" w14:textId="77777777" w:rsidR="00DA3FCC" w:rsidRDefault="00DA3FCC" w:rsidP="00207182">
            <w:pPr>
              <w:pStyle w:val="TableParagraph"/>
              <w:rPr>
                <w:sz w:val="16"/>
              </w:rPr>
            </w:pPr>
          </w:p>
        </w:tc>
        <w:tc>
          <w:tcPr>
            <w:tcW w:w="1539" w:type="dxa"/>
          </w:tcPr>
          <w:p w14:paraId="04962792" w14:textId="77777777" w:rsidR="00DA3FCC" w:rsidRDefault="00DA3FCC" w:rsidP="00207182">
            <w:pPr>
              <w:pStyle w:val="TableParagraph"/>
              <w:spacing w:before="23"/>
              <w:ind w:left="110"/>
              <w:rPr>
                <w:sz w:val="16"/>
              </w:rPr>
            </w:pPr>
            <w:r>
              <w:rPr>
                <w:spacing w:val="-2"/>
                <w:sz w:val="16"/>
              </w:rPr>
              <w:t>7124010010700</w:t>
            </w:r>
          </w:p>
        </w:tc>
        <w:tc>
          <w:tcPr>
            <w:tcW w:w="4614" w:type="dxa"/>
          </w:tcPr>
          <w:p w14:paraId="0F78C01E"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266EFB98"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0AB6AEA5"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D569ACE" w14:textId="77777777" w:rsidR="00DA3FCC" w:rsidRDefault="00DA3FCC" w:rsidP="00207182">
            <w:pPr>
              <w:pStyle w:val="TableParagraph"/>
              <w:rPr>
                <w:sz w:val="16"/>
              </w:rPr>
            </w:pPr>
          </w:p>
        </w:tc>
      </w:tr>
      <w:tr w:rsidR="00DA3FCC" w14:paraId="4EE197F7" w14:textId="77777777" w:rsidTr="00207182">
        <w:trPr>
          <w:trHeight w:val="230"/>
        </w:trPr>
        <w:tc>
          <w:tcPr>
            <w:tcW w:w="698" w:type="dxa"/>
          </w:tcPr>
          <w:p w14:paraId="4FB44975" w14:textId="77777777" w:rsidR="00DA3FCC" w:rsidRDefault="00DA3FCC" w:rsidP="00207182">
            <w:pPr>
              <w:pStyle w:val="TableParagraph"/>
              <w:rPr>
                <w:sz w:val="16"/>
              </w:rPr>
            </w:pPr>
          </w:p>
        </w:tc>
        <w:tc>
          <w:tcPr>
            <w:tcW w:w="1539" w:type="dxa"/>
          </w:tcPr>
          <w:p w14:paraId="5272FD5F" w14:textId="77777777" w:rsidR="00DA3FCC" w:rsidRDefault="00DA3FCC" w:rsidP="00207182">
            <w:pPr>
              <w:pStyle w:val="TableParagraph"/>
              <w:spacing w:before="23"/>
              <w:ind w:left="110"/>
              <w:rPr>
                <w:sz w:val="16"/>
              </w:rPr>
            </w:pPr>
            <w:r>
              <w:rPr>
                <w:spacing w:val="-2"/>
                <w:sz w:val="16"/>
              </w:rPr>
              <w:t>9310060019900</w:t>
            </w:r>
          </w:p>
        </w:tc>
        <w:tc>
          <w:tcPr>
            <w:tcW w:w="4614" w:type="dxa"/>
          </w:tcPr>
          <w:p w14:paraId="206F069F"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5E5DC4D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E549BEF"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EEEEC07" w14:textId="77777777" w:rsidR="00DA3FCC" w:rsidRDefault="00DA3FCC" w:rsidP="00207182">
            <w:pPr>
              <w:pStyle w:val="TableParagraph"/>
              <w:rPr>
                <w:sz w:val="16"/>
              </w:rPr>
            </w:pPr>
          </w:p>
        </w:tc>
      </w:tr>
      <w:tr w:rsidR="00DA3FCC" w14:paraId="0295CE2A" w14:textId="77777777" w:rsidTr="00207182">
        <w:trPr>
          <w:trHeight w:val="367"/>
        </w:trPr>
        <w:tc>
          <w:tcPr>
            <w:tcW w:w="698" w:type="dxa"/>
          </w:tcPr>
          <w:p w14:paraId="3F8FCD40" w14:textId="77777777" w:rsidR="00DA3FCC" w:rsidRDefault="00DA3FCC" w:rsidP="00207182">
            <w:pPr>
              <w:pStyle w:val="TableParagraph"/>
              <w:rPr>
                <w:sz w:val="18"/>
              </w:rPr>
            </w:pPr>
          </w:p>
        </w:tc>
        <w:tc>
          <w:tcPr>
            <w:tcW w:w="1539" w:type="dxa"/>
          </w:tcPr>
          <w:p w14:paraId="0AC1E705" w14:textId="77777777" w:rsidR="00DA3FCC" w:rsidRDefault="00DA3FCC" w:rsidP="00207182">
            <w:pPr>
              <w:pStyle w:val="TableParagraph"/>
              <w:spacing w:before="1" w:line="183" w:lineRule="exact"/>
              <w:ind w:left="110"/>
              <w:rPr>
                <w:sz w:val="16"/>
              </w:rPr>
            </w:pPr>
            <w:r>
              <w:rPr>
                <w:spacing w:val="-2"/>
                <w:sz w:val="16"/>
              </w:rPr>
              <w:t>2615107326105-</w:t>
            </w:r>
            <w:r>
              <w:rPr>
                <w:spacing w:val="-5"/>
                <w:sz w:val="16"/>
              </w:rPr>
              <w:t>60</w:t>
            </w:r>
          </w:p>
          <w:p w14:paraId="4BC86B54" w14:textId="77777777" w:rsidR="00DA3FCC" w:rsidRDefault="00DA3FCC" w:rsidP="00207182">
            <w:pPr>
              <w:pStyle w:val="TableParagraph"/>
              <w:spacing w:line="162" w:lineRule="exact"/>
              <w:ind w:left="110"/>
              <w:rPr>
                <w:sz w:val="16"/>
              </w:rPr>
            </w:pPr>
            <w:r>
              <w:rPr>
                <w:spacing w:val="-5"/>
                <w:sz w:val="16"/>
              </w:rPr>
              <w:t>90</w:t>
            </w:r>
          </w:p>
        </w:tc>
        <w:tc>
          <w:tcPr>
            <w:tcW w:w="4614" w:type="dxa"/>
          </w:tcPr>
          <w:p w14:paraId="62CA5E6A" w14:textId="77777777" w:rsidR="00DA3FCC" w:rsidRDefault="00DA3FCC" w:rsidP="00207182">
            <w:pPr>
              <w:pStyle w:val="TableParagraph"/>
              <w:ind w:left="108"/>
              <w:rPr>
                <w:sz w:val="18"/>
              </w:rPr>
            </w:pPr>
            <w:r>
              <w:rPr>
                <w:sz w:val="18"/>
              </w:rPr>
              <w:t>Indicator</w:t>
            </w:r>
            <w:r>
              <w:rPr>
                <w:spacing w:val="-1"/>
                <w:sz w:val="18"/>
              </w:rPr>
              <w:t xml:space="preserve"> </w:t>
            </w:r>
            <w:r>
              <w:rPr>
                <w:spacing w:val="-2"/>
                <w:sz w:val="18"/>
              </w:rPr>
              <w:t>600x900</w:t>
            </w:r>
          </w:p>
        </w:tc>
        <w:tc>
          <w:tcPr>
            <w:tcW w:w="977" w:type="dxa"/>
          </w:tcPr>
          <w:p w14:paraId="0894EDBD" w14:textId="77777777" w:rsidR="00DA3FCC" w:rsidRDefault="00DA3FCC" w:rsidP="00207182">
            <w:pPr>
              <w:pStyle w:val="TableParagraph"/>
              <w:spacing w:before="81"/>
              <w:ind w:left="108"/>
              <w:rPr>
                <w:sz w:val="18"/>
              </w:rPr>
            </w:pPr>
            <w:r>
              <w:rPr>
                <w:spacing w:val="-5"/>
                <w:sz w:val="18"/>
              </w:rPr>
              <w:t>buc</w:t>
            </w:r>
          </w:p>
        </w:tc>
        <w:tc>
          <w:tcPr>
            <w:tcW w:w="1119" w:type="dxa"/>
          </w:tcPr>
          <w:p w14:paraId="54712E58" w14:textId="77777777" w:rsidR="00DA3FCC" w:rsidRDefault="00DA3FCC" w:rsidP="00207182">
            <w:pPr>
              <w:pStyle w:val="TableParagraph"/>
              <w:spacing w:before="81"/>
              <w:ind w:left="110"/>
              <w:rPr>
                <w:sz w:val="18"/>
              </w:rPr>
            </w:pPr>
            <w:r>
              <w:rPr>
                <w:spacing w:val="-2"/>
                <w:sz w:val="18"/>
              </w:rPr>
              <w:t>1,000</w:t>
            </w:r>
          </w:p>
        </w:tc>
        <w:tc>
          <w:tcPr>
            <w:tcW w:w="1122" w:type="dxa"/>
          </w:tcPr>
          <w:p w14:paraId="150BD923" w14:textId="77777777" w:rsidR="00DA3FCC" w:rsidRDefault="00DA3FCC" w:rsidP="00207182">
            <w:pPr>
              <w:pStyle w:val="TableParagraph"/>
              <w:rPr>
                <w:sz w:val="18"/>
              </w:rPr>
            </w:pPr>
          </w:p>
        </w:tc>
      </w:tr>
      <w:tr w:rsidR="00DA3FCC" w14:paraId="71C5D28E" w14:textId="77777777" w:rsidTr="00207182">
        <w:trPr>
          <w:trHeight w:val="230"/>
        </w:trPr>
        <w:tc>
          <w:tcPr>
            <w:tcW w:w="698" w:type="dxa"/>
          </w:tcPr>
          <w:p w14:paraId="4812C872" w14:textId="77777777" w:rsidR="00DA3FCC" w:rsidRDefault="00DA3FCC" w:rsidP="00207182">
            <w:pPr>
              <w:pStyle w:val="TableParagraph"/>
              <w:rPr>
                <w:sz w:val="16"/>
              </w:rPr>
            </w:pPr>
          </w:p>
        </w:tc>
        <w:tc>
          <w:tcPr>
            <w:tcW w:w="1539" w:type="dxa"/>
          </w:tcPr>
          <w:p w14:paraId="13A0972F" w14:textId="77777777" w:rsidR="00DA3FCC" w:rsidRDefault="00DA3FCC" w:rsidP="00207182">
            <w:pPr>
              <w:pStyle w:val="TableParagraph"/>
              <w:spacing w:before="25"/>
              <w:ind w:left="110"/>
              <w:rPr>
                <w:sz w:val="16"/>
              </w:rPr>
            </w:pPr>
            <w:r>
              <w:rPr>
                <w:spacing w:val="-2"/>
                <w:sz w:val="16"/>
              </w:rPr>
              <w:t>2874115819963</w:t>
            </w:r>
          </w:p>
        </w:tc>
        <w:tc>
          <w:tcPr>
            <w:tcW w:w="4614" w:type="dxa"/>
          </w:tcPr>
          <w:p w14:paraId="12D4A16C"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02415A5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032A41A"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51CE48A5" w14:textId="77777777" w:rsidR="00DA3FCC" w:rsidRDefault="00DA3FCC" w:rsidP="00207182">
            <w:pPr>
              <w:pStyle w:val="TableParagraph"/>
              <w:rPr>
                <w:sz w:val="16"/>
              </w:rPr>
            </w:pPr>
          </w:p>
        </w:tc>
      </w:tr>
      <w:tr w:rsidR="00DA3FCC" w14:paraId="53852B3F" w14:textId="77777777" w:rsidTr="00207182">
        <w:trPr>
          <w:trHeight w:val="230"/>
        </w:trPr>
        <w:tc>
          <w:tcPr>
            <w:tcW w:w="698" w:type="dxa"/>
          </w:tcPr>
          <w:p w14:paraId="4D2B9203" w14:textId="77777777" w:rsidR="00DA3FCC" w:rsidRDefault="00DA3FCC" w:rsidP="00207182">
            <w:pPr>
              <w:pStyle w:val="TableParagraph"/>
              <w:rPr>
                <w:sz w:val="16"/>
              </w:rPr>
            </w:pPr>
          </w:p>
        </w:tc>
        <w:tc>
          <w:tcPr>
            <w:tcW w:w="1539" w:type="dxa"/>
          </w:tcPr>
          <w:p w14:paraId="1B8D63D2" w14:textId="77777777" w:rsidR="00DA3FCC" w:rsidRDefault="00DA3FCC" w:rsidP="00207182">
            <w:pPr>
              <w:pStyle w:val="TableParagraph"/>
              <w:spacing w:before="25"/>
              <w:ind w:left="110"/>
              <w:rPr>
                <w:sz w:val="16"/>
              </w:rPr>
            </w:pPr>
            <w:r>
              <w:rPr>
                <w:spacing w:val="-2"/>
                <w:sz w:val="16"/>
              </w:rPr>
              <w:t>2874115804668</w:t>
            </w:r>
          </w:p>
        </w:tc>
        <w:tc>
          <w:tcPr>
            <w:tcW w:w="4614" w:type="dxa"/>
          </w:tcPr>
          <w:p w14:paraId="1A3B23E4"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69DCA8EF"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5149C12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582BC79" w14:textId="77777777" w:rsidR="00DA3FCC" w:rsidRDefault="00DA3FCC" w:rsidP="00207182">
            <w:pPr>
              <w:pStyle w:val="TableParagraph"/>
              <w:rPr>
                <w:sz w:val="16"/>
              </w:rPr>
            </w:pPr>
          </w:p>
        </w:tc>
      </w:tr>
      <w:tr w:rsidR="00DA3FCC" w14:paraId="0D3F7D39" w14:textId="77777777" w:rsidTr="00207182">
        <w:trPr>
          <w:trHeight w:val="230"/>
        </w:trPr>
        <w:tc>
          <w:tcPr>
            <w:tcW w:w="698" w:type="dxa"/>
          </w:tcPr>
          <w:p w14:paraId="36D9000E" w14:textId="77777777" w:rsidR="00DA3FCC" w:rsidRDefault="00DA3FCC" w:rsidP="00207182">
            <w:pPr>
              <w:pStyle w:val="TableParagraph"/>
              <w:rPr>
                <w:sz w:val="16"/>
              </w:rPr>
            </w:pPr>
          </w:p>
        </w:tc>
        <w:tc>
          <w:tcPr>
            <w:tcW w:w="1539" w:type="dxa"/>
          </w:tcPr>
          <w:p w14:paraId="3DE3EFB4" w14:textId="77777777" w:rsidR="00DA3FCC" w:rsidRDefault="00DA3FCC" w:rsidP="00207182">
            <w:pPr>
              <w:pStyle w:val="TableParagraph"/>
              <w:spacing w:before="25"/>
              <w:ind w:left="110"/>
              <w:rPr>
                <w:sz w:val="16"/>
              </w:rPr>
            </w:pPr>
            <w:r>
              <w:rPr>
                <w:spacing w:val="-2"/>
                <w:sz w:val="16"/>
              </w:rPr>
              <w:t>2874135840405</w:t>
            </w:r>
          </w:p>
        </w:tc>
        <w:tc>
          <w:tcPr>
            <w:tcW w:w="4614" w:type="dxa"/>
          </w:tcPr>
          <w:p w14:paraId="6C6FA554"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22678A9" w14:textId="77777777" w:rsidR="00DA3FCC" w:rsidRDefault="00DA3FCC" w:rsidP="00207182">
            <w:pPr>
              <w:pStyle w:val="TableParagraph"/>
              <w:spacing w:before="11" w:line="198" w:lineRule="exact"/>
              <w:ind w:left="108"/>
              <w:rPr>
                <w:sz w:val="18"/>
              </w:rPr>
            </w:pPr>
            <w:r>
              <w:rPr>
                <w:spacing w:val="-5"/>
                <w:sz w:val="18"/>
              </w:rPr>
              <w:t>buc</w:t>
            </w:r>
          </w:p>
        </w:tc>
        <w:tc>
          <w:tcPr>
            <w:tcW w:w="1119" w:type="dxa"/>
          </w:tcPr>
          <w:p w14:paraId="68EFA9A8" w14:textId="77777777" w:rsidR="00DA3FCC" w:rsidRDefault="00DA3FCC" w:rsidP="00207182">
            <w:pPr>
              <w:pStyle w:val="TableParagraph"/>
              <w:spacing w:before="11" w:line="198" w:lineRule="exact"/>
              <w:ind w:left="110"/>
              <w:rPr>
                <w:sz w:val="18"/>
              </w:rPr>
            </w:pPr>
            <w:r>
              <w:rPr>
                <w:spacing w:val="-2"/>
                <w:sz w:val="18"/>
              </w:rPr>
              <w:t>4,000</w:t>
            </w:r>
          </w:p>
        </w:tc>
        <w:tc>
          <w:tcPr>
            <w:tcW w:w="1122" w:type="dxa"/>
          </w:tcPr>
          <w:p w14:paraId="4D4C900F" w14:textId="77777777" w:rsidR="00DA3FCC" w:rsidRDefault="00DA3FCC" w:rsidP="00207182">
            <w:pPr>
              <w:pStyle w:val="TableParagraph"/>
              <w:rPr>
                <w:sz w:val="16"/>
              </w:rPr>
            </w:pPr>
          </w:p>
        </w:tc>
      </w:tr>
      <w:tr w:rsidR="00DA3FCC" w14:paraId="7EEB5405" w14:textId="77777777" w:rsidTr="00207182">
        <w:trPr>
          <w:trHeight w:val="230"/>
        </w:trPr>
        <w:tc>
          <w:tcPr>
            <w:tcW w:w="698" w:type="dxa"/>
          </w:tcPr>
          <w:p w14:paraId="57B3AB27" w14:textId="77777777" w:rsidR="00DA3FCC" w:rsidRDefault="00DA3FCC" w:rsidP="00207182">
            <w:pPr>
              <w:pStyle w:val="TableParagraph"/>
              <w:rPr>
                <w:sz w:val="16"/>
              </w:rPr>
            </w:pPr>
          </w:p>
        </w:tc>
        <w:tc>
          <w:tcPr>
            <w:tcW w:w="1539" w:type="dxa"/>
          </w:tcPr>
          <w:p w14:paraId="22B9E0E5" w14:textId="77777777" w:rsidR="00DA3FCC" w:rsidRDefault="00DA3FCC" w:rsidP="00207182">
            <w:pPr>
              <w:pStyle w:val="TableParagraph"/>
              <w:spacing w:before="23"/>
              <w:ind w:left="110"/>
              <w:rPr>
                <w:sz w:val="16"/>
              </w:rPr>
            </w:pPr>
            <w:r>
              <w:rPr>
                <w:spacing w:val="-2"/>
                <w:sz w:val="16"/>
              </w:rPr>
              <w:t>2874115842685</w:t>
            </w:r>
          </w:p>
        </w:tc>
        <w:tc>
          <w:tcPr>
            <w:tcW w:w="4614" w:type="dxa"/>
          </w:tcPr>
          <w:p w14:paraId="4FF56FFB"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15D5D24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6F04BA0"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0B921990" w14:textId="77777777" w:rsidR="00DA3FCC" w:rsidRDefault="00DA3FCC" w:rsidP="00207182">
            <w:pPr>
              <w:pStyle w:val="TableParagraph"/>
              <w:rPr>
                <w:sz w:val="16"/>
              </w:rPr>
            </w:pPr>
          </w:p>
        </w:tc>
      </w:tr>
      <w:tr w:rsidR="00DA3FCC" w14:paraId="1E1D5AF5" w14:textId="77777777" w:rsidTr="00207182">
        <w:trPr>
          <w:trHeight w:val="230"/>
        </w:trPr>
        <w:tc>
          <w:tcPr>
            <w:tcW w:w="698" w:type="dxa"/>
          </w:tcPr>
          <w:p w14:paraId="25033230" w14:textId="77777777" w:rsidR="00DA3FCC" w:rsidRDefault="00DA3FCC" w:rsidP="00207182">
            <w:pPr>
              <w:pStyle w:val="TableParagraph"/>
              <w:rPr>
                <w:sz w:val="16"/>
              </w:rPr>
            </w:pPr>
          </w:p>
        </w:tc>
        <w:tc>
          <w:tcPr>
            <w:tcW w:w="1539" w:type="dxa"/>
          </w:tcPr>
          <w:p w14:paraId="06A92459" w14:textId="77777777" w:rsidR="00DA3FCC" w:rsidRDefault="00DA3FCC" w:rsidP="00207182">
            <w:pPr>
              <w:pStyle w:val="TableParagraph"/>
              <w:spacing w:before="23"/>
              <w:ind w:left="110"/>
              <w:rPr>
                <w:sz w:val="16"/>
              </w:rPr>
            </w:pPr>
            <w:r>
              <w:rPr>
                <w:spacing w:val="-2"/>
                <w:sz w:val="16"/>
              </w:rPr>
              <w:t>2874125881230</w:t>
            </w:r>
          </w:p>
        </w:tc>
        <w:tc>
          <w:tcPr>
            <w:tcW w:w="4614" w:type="dxa"/>
          </w:tcPr>
          <w:p w14:paraId="21E413B2"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45D45154"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D40F029"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3F4A3D45" w14:textId="77777777" w:rsidR="00DA3FCC" w:rsidRDefault="00DA3FCC" w:rsidP="00207182">
            <w:pPr>
              <w:pStyle w:val="TableParagraph"/>
              <w:rPr>
                <w:sz w:val="16"/>
              </w:rPr>
            </w:pPr>
          </w:p>
        </w:tc>
      </w:tr>
    </w:tbl>
    <w:p w14:paraId="67372924" w14:textId="77777777" w:rsidR="00DA3FCC" w:rsidRDefault="00DA3FCC" w:rsidP="00DA3FCC">
      <w:pPr>
        <w:pStyle w:val="TableParagraph"/>
        <w:rPr>
          <w:sz w:val="16"/>
        </w:rPr>
        <w:sectPr w:rsidR="00DA3FCC" w:rsidSect="00DA3FCC">
          <w:type w:val="continuous"/>
          <w:pgSz w:w="11910" w:h="16850"/>
          <w:pgMar w:top="1400" w:right="425" w:bottom="1400" w:left="992" w:header="720" w:footer="720" w:gutter="0"/>
          <w:cols w:space="720"/>
        </w:sectPr>
      </w:pPr>
    </w:p>
    <w:tbl>
      <w:tblPr>
        <w:tblStyle w:val="TableNormal"/>
        <w:tblW w:w="0" w:type="auto"/>
        <w:tblInd w:w="2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8"/>
        <w:gridCol w:w="1539"/>
        <w:gridCol w:w="4614"/>
        <w:gridCol w:w="977"/>
        <w:gridCol w:w="1119"/>
        <w:gridCol w:w="1122"/>
      </w:tblGrid>
      <w:tr w:rsidR="00DA3FCC" w14:paraId="5118A080" w14:textId="77777777" w:rsidTr="00207182">
        <w:trPr>
          <w:trHeight w:val="230"/>
        </w:trPr>
        <w:tc>
          <w:tcPr>
            <w:tcW w:w="698" w:type="dxa"/>
            <w:tcBorders>
              <w:top w:val="nil"/>
            </w:tcBorders>
          </w:tcPr>
          <w:p w14:paraId="4A323680" w14:textId="77777777" w:rsidR="00DA3FCC" w:rsidRDefault="00DA3FCC" w:rsidP="00207182">
            <w:pPr>
              <w:pStyle w:val="TableParagraph"/>
              <w:rPr>
                <w:sz w:val="16"/>
              </w:rPr>
            </w:pPr>
          </w:p>
        </w:tc>
        <w:tc>
          <w:tcPr>
            <w:tcW w:w="1539" w:type="dxa"/>
            <w:tcBorders>
              <w:top w:val="nil"/>
            </w:tcBorders>
          </w:tcPr>
          <w:p w14:paraId="03619FF9" w14:textId="77777777" w:rsidR="00DA3FCC" w:rsidRDefault="00DA3FCC" w:rsidP="00207182">
            <w:pPr>
              <w:pStyle w:val="TableParagraph"/>
              <w:spacing w:before="23"/>
              <w:ind w:left="110"/>
              <w:rPr>
                <w:sz w:val="16"/>
              </w:rPr>
            </w:pPr>
            <w:r>
              <w:rPr>
                <w:spacing w:val="-2"/>
                <w:sz w:val="16"/>
              </w:rPr>
              <w:t>2874115883030</w:t>
            </w:r>
          </w:p>
        </w:tc>
        <w:tc>
          <w:tcPr>
            <w:tcW w:w="4614" w:type="dxa"/>
            <w:tcBorders>
              <w:top w:val="nil"/>
            </w:tcBorders>
          </w:tcPr>
          <w:p w14:paraId="5342D445"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Borders>
              <w:top w:val="nil"/>
            </w:tcBorders>
          </w:tcPr>
          <w:p w14:paraId="45D6397A" w14:textId="77777777" w:rsidR="00DA3FCC" w:rsidRDefault="00DA3FCC" w:rsidP="00207182">
            <w:pPr>
              <w:pStyle w:val="TableParagraph"/>
              <w:spacing w:before="12" w:line="198" w:lineRule="exact"/>
              <w:ind w:left="108"/>
              <w:rPr>
                <w:sz w:val="18"/>
              </w:rPr>
            </w:pPr>
            <w:r>
              <w:rPr>
                <w:spacing w:val="-5"/>
                <w:sz w:val="18"/>
              </w:rPr>
              <w:t>kg</w:t>
            </w:r>
          </w:p>
        </w:tc>
        <w:tc>
          <w:tcPr>
            <w:tcW w:w="1119" w:type="dxa"/>
            <w:tcBorders>
              <w:top w:val="nil"/>
            </w:tcBorders>
          </w:tcPr>
          <w:p w14:paraId="4667D210" w14:textId="77777777" w:rsidR="00DA3FCC" w:rsidRDefault="00DA3FCC" w:rsidP="00207182">
            <w:pPr>
              <w:pStyle w:val="TableParagraph"/>
              <w:spacing w:before="12" w:line="198" w:lineRule="exact"/>
              <w:ind w:left="110"/>
              <w:rPr>
                <w:sz w:val="18"/>
              </w:rPr>
            </w:pPr>
            <w:r>
              <w:rPr>
                <w:spacing w:val="-2"/>
                <w:sz w:val="18"/>
              </w:rPr>
              <w:t>0,040</w:t>
            </w:r>
          </w:p>
        </w:tc>
        <w:tc>
          <w:tcPr>
            <w:tcW w:w="1122" w:type="dxa"/>
            <w:tcBorders>
              <w:top w:val="nil"/>
            </w:tcBorders>
          </w:tcPr>
          <w:p w14:paraId="17F29A5D" w14:textId="77777777" w:rsidR="00DA3FCC" w:rsidRDefault="00DA3FCC" w:rsidP="00207182">
            <w:pPr>
              <w:pStyle w:val="TableParagraph"/>
              <w:rPr>
                <w:sz w:val="16"/>
              </w:rPr>
            </w:pPr>
          </w:p>
        </w:tc>
      </w:tr>
      <w:tr w:rsidR="00DA3FCC" w14:paraId="3A765397" w14:textId="77777777" w:rsidTr="00207182">
        <w:trPr>
          <w:trHeight w:val="758"/>
        </w:trPr>
        <w:tc>
          <w:tcPr>
            <w:tcW w:w="698" w:type="dxa"/>
          </w:tcPr>
          <w:p w14:paraId="38D2299D" w14:textId="77777777" w:rsidR="00DA3FCC" w:rsidRDefault="00DA3FCC" w:rsidP="00207182">
            <w:pPr>
              <w:pStyle w:val="TableParagraph"/>
              <w:spacing w:before="251"/>
              <w:ind w:left="94"/>
              <w:jc w:val="center"/>
            </w:pPr>
            <w:r>
              <w:rPr>
                <w:spacing w:val="-5"/>
              </w:rPr>
              <w:t>94</w:t>
            </w:r>
          </w:p>
        </w:tc>
        <w:tc>
          <w:tcPr>
            <w:tcW w:w="1539" w:type="dxa"/>
          </w:tcPr>
          <w:p w14:paraId="71934113" w14:textId="77777777" w:rsidR="00DA3FCC" w:rsidRDefault="00DA3FCC" w:rsidP="00207182">
            <w:pPr>
              <w:pStyle w:val="TableParagraph"/>
              <w:spacing w:before="135"/>
              <w:ind w:left="439"/>
            </w:pPr>
            <w:r>
              <w:rPr>
                <w:spacing w:val="-2"/>
              </w:rPr>
              <w:t>DF19A</w:t>
            </w:r>
          </w:p>
        </w:tc>
        <w:tc>
          <w:tcPr>
            <w:tcW w:w="4614" w:type="dxa"/>
          </w:tcPr>
          <w:p w14:paraId="39347C53" w14:textId="77777777" w:rsidR="00DA3FCC" w:rsidRDefault="00DA3FCC" w:rsidP="00207182">
            <w:pPr>
              <w:pStyle w:val="TableParagraph"/>
              <w:ind w:left="108" w:right="253"/>
            </w:pPr>
            <w:r>
              <w:t>Montarea</w:t>
            </w:r>
            <w:r>
              <w:rPr>
                <w:spacing w:val="-8"/>
              </w:rPr>
              <w:t xml:space="preserve"> </w:t>
            </w:r>
            <w:r>
              <w:t>indicatoarelor</w:t>
            </w:r>
            <w:r>
              <w:rPr>
                <w:spacing w:val="-8"/>
              </w:rPr>
              <w:t xml:space="preserve"> </w:t>
            </w:r>
            <w:r>
              <w:t>pentru</w:t>
            </w:r>
            <w:r>
              <w:rPr>
                <w:spacing w:val="-11"/>
              </w:rPr>
              <w:t xml:space="preserve"> </w:t>
            </w:r>
            <w:proofErr w:type="spellStart"/>
            <w:r>
              <w:t>circulatie</w:t>
            </w:r>
            <w:proofErr w:type="spellEnd"/>
            <w:r>
              <w:rPr>
                <w:spacing w:val="-10"/>
              </w:rPr>
              <w:t xml:space="preserve"> </w:t>
            </w:r>
            <w:r>
              <w:t xml:space="preserve">rutiera din tabla din otel sau aluminiu pe un </w:t>
            </w:r>
            <w:proofErr w:type="spellStart"/>
            <w:r>
              <w:t>stilp</w:t>
            </w:r>
            <w:proofErr w:type="spellEnd"/>
            <w:r>
              <w:t xml:space="preserve"> gata</w:t>
            </w:r>
          </w:p>
          <w:p w14:paraId="2D9250E6" w14:textId="77777777" w:rsidR="00DA3FCC" w:rsidRDefault="00DA3FCC" w:rsidP="00207182">
            <w:pPr>
              <w:pStyle w:val="TableParagraph"/>
              <w:spacing w:line="233" w:lineRule="exact"/>
              <w:ind w:left="108"/>
            </w:pPr>
            <w:r>
              <w:t>plantat</w:t>
            </w:r>
            <w:r>
              <w:rPr>
                <w:spacing w:val="-3"/>
              </w:rPr>
              <w:t xml:space="preserve"> </w:t>
            </w:r>
            <w:r>
              <w:t>-</w:t>
            </w:r>
            <w:r>
              <w:rPr>
                <w:spacing w:val="-6"/>
              </w:rPr>
              <w:t xml:space="preserve"> </w:t>
            </w:r>
            <w:r>
              <w:t>indicatoare</w:t>
            </w:r>
            <w:r>
              <w:rPr>
                <w:spacing w:val="-3"/>
              </w:rPr>
              <w:t xml:space="preserve"> </w:t>
            </w:r>
            <w:r>
              <w:rPr>
                <w:spacing w:val="-2"/>
              </w:rPr>
              <w:t>700x1400</w:t>
            </w:r>
          </w:p>
        </w:tc>
        <w:tc>
          <w:tcPr>
            <w:tcW w:w="977" w:type="dxa"/>
          </w:tcPr>
          <w:p w14:paraId="61364BBD" w14:textId="77777777" w:rsidR="00DA3FCC" w:rsidRDefault="00DA3FCC" w:rsidP="00207182">
            <w:pPr>
              <w:pStyle w:val="TableParagraph"/>
              <w:spacing w:before="251"/>
              <w:ind w:right="319"/>
              <w:jc w:val="right"/>
            </w:pPr>
            <w:r>
              <w:rPr>
                <w:spacing w:val="-5"/>
              </w:rPr>
              <w:t>buc</w:t>
            </w:r>
          </w:p>
        </w:tc>
        <w:tc>
          <w:tcPr>
            <w:tcW w:w="1119" w:type="dxa"/>
          </w:tcPr>
          <w:p w14:paraId="7B0476BC" w14:textId="77777777" w:rsidR="00DA3FCC" w:rsidRDefault="00DA3FCC" w:rsidP="00207182">
            <w:pPr>
              <w:pStyle w:val="TableParagraph"/>
              <w:rPr>
                <w:sz w:val="18"/>
              </w:rPr>
            </w:pPr>
          </w:p>
        </w:tc>
        <w:tc>
          <w:tcPr>
            <w:tcW w:w="1122" w:type="dxa"/>
          </w:tcPr>
          <w:p w14:paraId="754C0BC5" w14:textId="77777777" w:rsidR="00DA3FCC" w:rsidRDefault="00DA3FCC" w:rsidP="00207182">
            <w:pPr>
              <w:pStyle w:val="TableParagraph"/>
              <w:spacing w:before="34"/>
              <w:rPr>
                <w:b/>
                <w:sz w:val="20"/>
              </w:rPr>
            </w:pPr>
          </w:p>
          <w:p w14:paraId="016C7FFA" w14:textId="77777777" w:rsidR="00DA3FCC" w:rsidRDefault="00DA3FCC" w:rsidP="00207182">
            <w:pPr>
              <w:pStyle w:val="TableParagraph"/>
              <w:spacing w:before="1"/>
              <w:ind w:right="101"/>
              <w:jc w:val="right"/>
              <w:rPr>
                <w:sz w:val="20"/>
              </w:rPr>
            </w:pPr>
            <w:r>
              <w:rPr>
                <w:spacing w:val="-4"/>
                <w:sz w:val="20"/>
              </w:rPr>
              <w:t>1,00</w:t>
            </w:r>
          </w:p>
        </w:tc>
      </w:tr>
      <w:tr w:rsidR="00DA3FCC" w14:paraId="5FC492CF" w14:textId="77777777" w:rsidTr="00207182">
        <w:trPr>
          <w:trHeight w:val="230"/>
        </w:trPr>
        <w:tc>
          <w:tcPr>
            <w:tcW w:w="698" w:type="dxa"/>
          </w:tcPr>
          <w:p w14:paraId="6871A36B" w14:textId="77777777" w:rsidR="00DA3FCC" w:rsidRDefault="00DA3FCC" w:rsidP="00207182">
            <w:pPr>
              <w:pStyle w:val="TableParagraph"/>
              <w:rPr>
                <w:sz w:val="16"/>
              </w:rPr>
            </w:pPr>
          </w:p>
        </w:tc>
        <w:tc>
          <w:tcPr>
            <w:tcW w:w="1539" w:type="dxa"/>
          </w:tcPr>
          <w:p w14:paraId="6A9723D3" w14:textId="77777777" w:rsidR="00DA3FCC" w:rsidRDefault="00DA3FCC" w:rsidP="00207182">
            <w:pPr>
              <w:pStyle w:val="TableParagraph"/>
              <w:spacing w:before="23"/>
              <w:ind w:left="110"/>
              <w:rPr>
                <w:sz w:val="16"/>
              </w:rPr>
            </w:pPr>
            <w:r>
              <w:rPr>
                <w:spacing w:val="-2"/>
                <w:sz w:val="16"/>
              </w:rPr>
              <w:t>7124010010700</w:t>
            </w:r>
          </w:p>
        </w:tc>
        <w:tc>
          <w:tcPr>
            <w:tcW w:w="4614" w:type="dxa"/>
          </w:tcPr>
          <w:p w14:paraId="43463B55" w14:textId="77777777" w:rsidR="00DA3FCC" w:rsidRDefault="00DA3FCC" w:rsidP="00207182">
            <w:pPr>
              <w:pStyle w:val="TableParagraph"/>
              <w:ind w:left="108"/>
              <w:rPr>
                <w:sz w:val="18"/>
              </w:rPr>
            </w:pPr>
            <w:r>
              <w:rPr>
                <w:sz w:val="18"/>
              </w:rPr>
              <w:t xml:space="preserve">Montator </w:t>
            </w:r>
            <w:r>
              <w:rPr>
                <w:spacing w:val="-5"/>
                <w:sz w:val="18"/>
              </w:rPr>
              <w:t>PB</w:t>
            </w:r>
          </w:p>
        </w:tc>
        <w:tc>
          <w:tcPr>
            <w:tcW w:w="977" w:type="dxa"/>
          </w:tcPr>
          <w:p w14:paraId="785EF20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D773787"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119A192D" w14:textId="77777777" w:rsidR="00DA3FCC" w:rsidRDefault="00DA3FCC" w:rsidP="00207182">
            <w:pPr>
              <w:pStyle w:val="TableParagraph"/>
              <w:rPr>
                <w:sz w:val="16"/>
              </w:rPr>
            </w:pPr>
          </w:p>
        </w:tc>
      </w:tr>
      <w:tr w:rsidR="00DA3FCC" w14:paraId="78F66D68" w14:textId="77777777" w:rsidTr="00207182">
        <w:trPr>
          <w:trHeight w:val="230"/>
        </w:trPr>
        <w:tc>
          <w:tcPr>
            <w:tcW w:w="698" w:type="dxa"/>
          </w:tcPr>
          <w:p w14:paraId="134109A3" w14:textId="77777777" w:rsidR="00DA3FCC" w:rsidRDefault="00DA3FCC" w:rsidP="00207182">
            <w:pPr>
              <w:pStyle w:val="TableParagraph"/>
              <w:rPr>
                <w:sz w:val="16"/>
              </w:rPr>
            </w:pPr>
          </w:p>
        </w:tc>
        <w:tc>
          <w:tcPr>
            <w:tcW w:w="1539" w:type="dxa"/>
          </w:tcPr>
          <w:p w14:paraId="411B5E0C" w14:textId="77777777" w:rsidR="00DA3FCC" w:rsidRDefault="00DA3FCC" w:rsidP="00207182">
            <w:pPr>
              <w:pStyle w:val="TableParagraph"/>
              <w:spacing w:before="23"/>
              <w:ind w:left="110"/>
              <w:rPr>
                <w:sz w:val="16"/>
              </w:rPr>
            </w:pPr>
            <w:r>
              <w:rPr>
                <w:spacing w:val="-2"/>
                <w:sz w:val="16"/>
              </w:rPr>
              <w:t>9310060019900</w:t>
            </w:r>
          </w:p>
        </w:tc>
        <w:tc>
          <w:tcPr>
            <w:tcW w:w="4614" w:type="dxa"/>
          </w:tcPr>
          <w:p w14:paraId="51F3D62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26BE100"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4FA38B60" w14:textId="77777777" w:rsidR="00DA3FCC" w:rsidRDefault="00DA3FCC" w:rsidP="00207182">
            <w:pPr>
              <w:pStyle w:val="TableParagraph"/>
              <w:spacing w:before="12" w:line="198" w:lineRule="exact"/>
              <w:ind w:left="110"/>
              <w:rPr>
                <w:sz w:val="18"/>
              </w:rPr>
            </w:pPr>
            <w:r>
              <w:rPr>
                <w:spacing w:val="-2"/>
                <w:sz w:val="18"/>
              </w:rPr>
              <w:t>0,220</w:t>
            </w:r>
          </w:p>
        </w:tc>
        <w:tc>
          <w:tcPr>
            <w:tcW w:w="1122" w:type="dxa"/>
          </w:tcPr>
          <w:p w14:paraId="5026BB90" w14:textId="77777777" w:rsidR="00DA3FCC" w:rsidRDefault="00DA3FCC" w:rsidP="00207182">
            <w:pPr>
              <w:pStyle w:val="TableParagraph"/>
              <w:rPr>
                <w:sz w:val="16"/>
              </w:rPr>
            </w:pPr>
          </w:p>
        </w:tc>
      </w:tr>
      <w:tr w:rsidR="00DA3FCC" w14:paraId="06C54EC2" w14:textId="77777777" w:rsidTr="00207182">
        <w:trPr>
          <w:trHeight w:val="367"/>
        </w:trPr>
        <w:tc>
          <w:tcPr>
            <w:tcW w:w="698" w:type="dxa"/>
          </w:tcPr>
          <w:p w14:paraId="20D036C7" w14:textId="77777777" w:rsidR="00DA3FCC" w:rsidRDefault="00DA3FCC" w:rsidP="00207182">
            <w:pPr>
              <w:pStyle w:val="TableParagraph"/>
              <w:rPr>
                <w:sz w:val="18"/>
              </w:rPr>
            </w:pPr>
          </w:p>
        </w:tc>
        <w:tc>
          <w:tcPr>
            <w:tcW w:w="1539" w:type="dxa"/>
          </w:tcPr>
          <w:p w14:paraId="6ED23DD7" w14:textId="77777777" w:rsidR="00DA3FCC" w:rsidRDefault="00DA3FCC" w:rsidP="00207182">
            <w:pPr>
              <w:pStyle w:val="TableParagraph"/>
              <w:spacing w:before="1" w:line="183" w:lineRule="exact"/>
              <w:ind w:left="110"/>
              <w:rPr>
                <w:sz w:val="16"/>
              </w:rPr>
            </w:pPr>
            <w:r>
              <w:rPr>
                <w:spacing w:val="-2"/>
                <w:sz w:val="16"/>
              </w:rPr>
              <w:t>2615107326105-</w:t>
            </w:r>
            <w:r>
              <w:rPr>
                <w:spacing w:val="-5"/>
                <w:sz w:val="16"/>
              </w:rPr>
              <w:t>70</w:t>
            </w:r>
          </w:p>
          <w:p w14:paraId="129B613C" w14:textId="77777777" w:rsidR="00DA3FCC" w:rsidRDefault="00DA3FCC" w:rsidP="00207182">
            <w:pPr>
              <w:pStyle w:val="TableParagraph"/>
              <w:spacing w:line="162" w:lineRule="exact"/>
              <w:ind w:left="110"/>
              <w:rPr>
                <w:sz w:val="16"/>
              </w:rPr>
            </w:pPr>
            <w:r>
              <w:rPr>
                <w:spacing w:val="-5"/>
                <w:sz w:val="16"/>
              </w:rPr>
              <w:t>140</w:t>
            </w:r>
          </w:p>
        </w:tc>
        <w:tc>
          <w:tcPr>
            <w:tcW w:w="4614" w:type="dxa"/>
          </w:tcPr>
          <w:p w14:paraId="6DEE05A6" w14:textId="77777777" w:rsidR="00DA3FCC" w:rsidRDefault="00DA3FCC" w:rsidP="00207182">
            <w:pPr>
              <w:pStyle w:val="TableParagraph"/>
              <w:ind w:left="108"/>
              <w:rPr>
                <w:sz w:val="18"/>
              </w:rPr>
            </w:pPr>
            <w:r>
              <w:rPr>
                <w:sz w:val="18"/>
              </w:rPr>
              <w:t>Indicator</w:t>
            </w:r>
            <w:r>
              <w:rPr>
                <w:spacing w:val="-1"/>
                <w:sz w:val="18"/>
              </w:rPr>
              <w:t xml:space="preserve"> </w:t>
            </w:r>
            <w:r>
              <w:rPr>
                <w:spacing w:val="-2"/>
                <w:sz w:val="18"/>
              </w:rPr>
              <w:t>700x1400</w:t>
            </w:r>
          </w:p>
        </w:tc>
        <w:tc>
          <w:tcPr>
            <w:tcW w:w="977" w:type="dxa"/>
          </w:tcPr>
          <w:p w14:paraId="5F5B9CC0" w14:textId="77777777" w:rsidR="00DA3FCC" w:rsidRDefault="00DA3FCC" w:rsidP="00207182">
            <w:pPr>
              <w:pStyle w:val="TableParagraph"/>
              <w:spacing w:before="79"/>
              <w:ind w:left="108"/>
              <w:rPr>
                <w:sz w:val="18"/>
              </w:rPr>
            </w:pPr>
            <w:r>
              <w:rPr>
                <w:spacing w:val="-5"/>
                <w:sz w:val="18"/>
              </w:rPr>
              <w:t>buc</w:t>
            </w:r>
          </w:p>
        </w:tc>
        <w:tc>
          <w:tcPr>
            <w:tcW w:w="1119" w:type="dxa"/>
          </w:tcPr>
          <w:p w14:paraId="58995DDF" w14:textId="77777777" w:rsidR="00DA3FCC" w:rsidRDefault="00DA3FCC" w:rsidP="00207182">
            <w:pPr>
              <w:pStyle w:val="TableParagraph"/>
              <w:spacing w:before="79"/>
              <w:ind w:left="110"/>
              <w:rPr>
                <w:sz w:val="18"/>
              </w:rPr>
            </w:pPr>
            <w:r>
              <w:rPr>
                <w:spacing w:val="-2"/>
                <w:sz w:val="18"/>
              </w:rPr>
              <w:t>1,000</w:t>
            </w:r>
          </w:p>
        </w:tc>
        <w:tc>
          <w:tcPr>
            <w:tcW w:w="1122" w:type="dxa"/>
          </w:tcPr>
          <w:p w14:paraId="0EB311FA" w14:textId="77777777" w:rsidR="00DA3FCC" w:rsidRDefault="00DA3FCC" w:rsidP="00207182">
            <w:pPr>
              <w:pStyle w:val="TableParagraph"/>
              <w:rPr>
                <w:sz w:val="18"/>
              </w:rPr>
            </w:pPr>
          </w:p>
        </w:tc>
      </w:tr>
      <w:tr w:rsidR="00DA3FCC" w14:paraId="3315C97C" w14:textId="77777777" w:rsidTr="00207182">
        <w:trPr>
          <w:trHeight w:val="230"/>
        </w:trPr>
        <w:tc>
          <w:tcPr>
            <w:tcW w:w="698" w:type="dxa"/>
          </w:tcPr>
          <w:p w14:paraId="5A6B1F06" w14:textId="77777777" w:rsidR="00DA3FCC" w:rsidRDefault="00DA3FCC" w:rsidP="00207182">
            <w:pPr>
              <w:pStyle w:val="TableParagraph"/>
              <w:rPr>
                <w:sz w:val="16"/>
              </w:rPr>
            </w:pPr>
          </w:p>
        </w:tc>
        <w:tc>
          <w:tcPr>
            <w:tcW w:w="1539" w:type="dxa"/>
          </w:tcPr>
          <w:p w14:paraId="5A920C02" w14:textId="77777777" w:rsidR="00DA3FCC" w:rsidRDefault="00DA3FCC" w:rsidP="00207182">
            <w:pPr>
              <w:pStyle w:val="TableParagraph"/>
              <w:spacing w:before="25"/>
              <w:ind w:left="110"/>
              <w:rPr>
                <w:sz w:val="16"/>
              </w:rPr>
            </w:pPr>
            <w:r>
              <w:rPr>
                <w:spacing w:val="-2"/>
                <w:sz w:val="16"/>
              </w:rPr>
              <w:t>2874115819963</w:t>
            </w:r>
          </w:p>
        </w:tc>
        <w:tc>
          <w:tcPr>
            <w:tcW w:w="4614" w:type="dxa"/>
          </w:tcPr>
          <w:p w14:paraId="2FE398F8"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r>
              <w:rPr>
                <w:sz w:val="18"/>
              </w:rPr>
              <w:t>6</w:t>
            </w:r>
            <w:r>
              <w:rPr>
                <w:spacing w:val="-1"/>
                <w:sz w:val="18"/>
              </w:rPr>
              <w:t xml:space="preserve"> </w:t>
            </w:r>
            <w:r>
              <w:rPr>
                <w:sz w:val="18"/>
              </w:rPr>
              <w:t>x</w:t>
            </w:r>
            <w:r>
              <w:rPr>
                <w:spacing w:val="-2"/>
                <w:sz w:val="18"/>
              </w:rPr>
              <w:t xml:space="preserve"> </w:t>
            </w:r>
            <w:r>
              <w:rPr>
                <w:sz w:val="18"/>
              </w:rPr>
              <w:t>25</w:t>
            </w:r>
            <w:r>
              <w:rPr>
                <w:spacing w:val="-1"/>
                <w:sz w:val="18"/>
              </w:rPr>
              <w:t xml:space="preserve"> </w:t>
            </w:r>
            <w:r>
              <w:rPr>
                <w:spacing w:val="-5"/>
                <w:sz w:val="18"/>
              </w:rPr>
              <w:t>mm</w:t>
            </w:r>
          </w:p>
        </w:tc>
        <w:tc>
          <w:tcPr>
            <w:tcW w:w="977" w:type="dxa"/>
          </w:tcPr>
          <w:p w14:paraId="49703FAE"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7247CB07"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4744BD0F" w14:textId="77777777" w:rsidR="00DA3FCC" w:rsidRDefault="00DA3FCC" w:rsidP="00207182">
            <w:pPr>
              <w:pStyle w:val="TableParagraph"/>
              <w:rPr>
                <w:sz w:val="16"/>
              </w:rPr>
            </w:pPr>
          </w:p>
        </w:tc>
      </w:tr>
      <w:tr w:rsidR="00DA3FCC" w14:paraId="66948BD5" w14:textId="77777777" w:rsidTr="00207182">
        <w:trPr>
          <w:trHeight w:val="230"/>
        </w:trPr>
        <w:tc>
          <w:tcPr>
            <w:tcW w:w="698" w:type="dxa"/>
          </w:tcPr>
          <w:p w14:paraId="65DF5623" w14:textId="77777777" w:rsidR="00DA3FCC" w:rsidRDefault="00DA3FCC" w:rsidP="00207182">
            <w:pPr>
              <w:pStyle w:val="TableParagraph"/>
              <w:rPr>
                <w:sz w:val="16"/>
              </w:rPr>
            </w:pPr>
          </w:p>
        </w:tc>
        <w:tc>
          <w:tcPr>
            <w:tcW w:w="1539" w:type="dxa"/>
          </w:tcPr>
          <w:p w14:paraId="43F8707B" w14:textId="77777777" w:rsidR="00DA3FCC" w:rsidRDefault="00DA3FCC" w:rsidP="00207182">
            <w:pPr>
              <w:pStyle w:val="TableParagraph"/>
              <w:spacing w:before="23"/>
              <w:ind w:left="110"/>
              <w:rPr>
                <w:sz w:val="16"/>
              </w:rPr>
            </w:pPr>
            <w:r>
              <w:rPr>
                <w:spacing w:val="-2"/>
                <w:sz w:val="16"/>
              </w:rPr>
              <w:t>2874115804668</w:t>
            </w:r>
          </w:p>
        </w:tc>
        <w:tc>
          <w:tcPr>
            <w:tcW w:w="4614" w:type="dxa"/>
          </w:tcPr>
          <w:p w14:paraId="2CFFEA83" w14:textId="77777777" w:rsidR="00DA3FCC" w:rsidRDefault="00DA3FCC" w:rsidP="00207182">
            <w:pPr>
              <w:pStyle w:val="TableParagraph"/>
              <w:ind w:left="108"/>
              <w:rPr>
                <w:sz w:val="18"/>
              </w:rPr>
            </w:pPr>
            <w:proofErr w:type="spellStart"/>
            <w:r>
              <w:rPr>
                <w:sz w:val="18"/>
              </w:rPr>
              <w:t>Suruburi</w:t>
            </w:r>
            <w:proofErr w:type="spellEnd"/>
            <w:r>
              <w:rPr>
                <w:spacing w:val="-5"/>
                <w:sz w:val="18"/>
              </w:rPr>
              <w:t xml:space="preserve"> </w:t>
            </w:r>
            <w:r>
              <w:rPr>
                <w:sz w:val="18"/>
              </w:rPr>
              <w:t>cap hexagonal</w:t>
            </w:r>
            <w:r>
              <w:rPr>
                <w:spacing w:val="-1"/>
                <w:sz w:val="18"/>
              </w:rPr>
              <w:t xml:space="preserve"> </w:t>
            </w:r>
            <w:proofErr w:type="spellStart"/>
            <w:r>
              <w:rPr>
                <w:sz w:val="18"/>
              </w:rPr>
              <w:t>semiprecis</w:t>
            </w:r>
            <w:proofErr w:type="spellEnd"/>
            <w:r>
              <w:rPr>
                <w:spacing w:val="-2"/>
                <w:sz w:val="18"/>
              </w:rPr>
              <w:t xml:space="preserve"> </w:t>
            </w:r>
            <w:r>
              <w:rPr>
                <w:sz w:val="18"/>
              </w:rPr>
              <w:t>M 8</w:t>
            </w:r>
            <w:r>
              <w:rPr>
                <w:spacing w:val="-2"/>
                <w:sz w:val="18"/>
              </w:rPr>
              <w:t xml:space="preserve"> </w:t>
            </w:r>
            <w:r>
              <w:rPr>
                <w:sz w:val="18"/>
              </w:rPr>
              <w:t>x</w:t>
            </w:r>
            <w:r>
              <w:rPr>
                <w:spacing w:val="-2"/>
                <w:sz w:val="18"/>
              </w:rPr>
              <w:t xml:space="preserve"> </w:t>
            </w:r>
            <w:r>
              <w:rPr>
                <w:sz w:val="18"/>
              </w:rPr>
              <w:t>30</w:t>
            </w:r>
            <w:r>
              <w:rPr>
                <w:spacing w:val="-2"/>
                <w:sz w:val="18"/>
              </w:rPr>
              <w:t xml:space="preserve"> </w:t>
            </w:r>
            <w:r>
              <w:rPr>
                <w:sz w:val="18"/>
              </w:rPr>
              <w:t>gr.</w:t>
            </w:r>
            <w:r>
              <w:rPr>
                <w:spacing w:val="-2"/>
                <w:sz w:val="18"/>
              </w:rPr>
              <w:t xml:space="preserve"> </w:t>
            </w:r>
            <w:r>
              <w:rPr>
                <w:spacing w:val="-5"/>
                <w:sz w:val="18"/>
              </w:rPr>
              <w:t>5.8</w:t>
            </w:r>
          </w:p>
        </w:tc>
        <w:tc>
          <w:tcPr>
            <w:tcW w:w="977" w:type="dxa"/>
          </w:tcPr>
          <w:p w14:paraId="70D47688"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1D44288"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67093073" w14:textId="77777777" w:rsidR="00DA3FCC" w:rsidRDefault="00DA3FCC" w:rsidP="00207182">
            <w:pPr>
              <w:pStyle w:val="TableParagraph"/>
              <w:rPr>
                <w:sz w:val="16"/>
              </w:rPr>
            </w:pPr>
          </w:p>
        </w:tc>
      </w:tr>
      <w:tr w:rsidR="00DA3FCC" w14:paraId="68FCC9C3" w14:textId="77777777" w:rsidTr="00207182">
        <w:trPr>
          <w:trHeight w:val="230"/>
        </w:trPr>
        <w:tc>
          <w:tcPr>
            <w:tcW w:w="698" w:type="dxa"/>
          </w:tcPr>
          <w:p w14:paraId="6BC56555" w14:textId="77777777" w:rsidR="00DA3FCC" w:rsidRDefault="00DA3FCC" w:rsidP="00207182">
            <w:pPr>
              <w:pStyle w:val="TableParagraph"/>
              <w:rPr>
                <w:sz w:val="16"/>
              </w:rPr>
            </w:pPr>
          </w:p>
        </w:tc>
        <w:tc>
          <w:tcPr>
            <w:tcW w:w="1539" w:type="dxa"/>
          </w:tcPr>
          <w:p w14:paraId="0ECD70DB" w14:textId="77777777" w:rsidR="00DA3FCC" w:rsidRDefault="00DA3FCC" w:rsidP="00207182">
            <w:pPr>
              <w:pStyle w:val="TableParagraph"/>
              <w:spacing w:before="23"/>
              <w:ind w:left="110"/>
              <w:rPr>
                <w:sz w:val="16"/>
              </w:rPr>
            </w:pPr>
            <w:r>
              <w:rPr>
                <w:spacing w:val="-2"/>
                <w:sz w:val="16"/>
              </w:rPr>
              <w:t>2874135840405</w:t>
            </w:r>
          </w:p>
        </w:tc>
        <w:tc>
          <w:tcPr>
            <w:tcW w:w="4614" w:type="dxa"/>
          </w:tcPr>
          <w:p w14:paraId="7A6F4883" w14:textId="77777777" w:rsidR="00DA3FCC" w:rsidRDefault="00DA3FCC" w:rsidP="00207182">
            <w:pPr>
              <w:pStyle w:val="TableParagraph"/>
              <w:ind w:left="108"/>
              <w:rPr>
                <w:sz w:val="18"/>
              </w:rPr>
            </w:pPr>
            <w:proofErr w:type="spellStart"/>
            <w:r>
              <w:rPr>
                <w:sz w:val="18"/>
              </w:rPr>
              <w:t>Piulite</w:t>
            </w:r>
            <w:proofErr w:type="spellEnd"/>
            <w:r>
              <w:rPr>
                <w:spacing w:val="-4"/>
                <w:sz w:val="18"/>
              </w:rPr>
              <w:t xml:space="preserve"> </w:t>
            </w:r>
            <w:r>
              <w:rPr>
                <w:sz w:val="18"/>
              </w:rPr>
              <w:t>uzuale</w:t>
            </w:r>
            <w:r>
              <w:rPr>
                <w:spacing w:val="-1"/>
                <w:sz w:val="18"/>
              </w:rPr>
              <w:t xml:space="preserve"> </w:t>
            </w:r>
            <w:r>
              <w:rPr>
                <w:sz w:val="18"/>
              </w:rPr>
              <w:t>hexagonale</w:t>
            </w:r>
            <w:r>
              <w:rPr>
                <w:spacing w:val="-1"/>
                <w:sz w:val="18"/>
              </w:rPr>
              <w:t xml:space="preserve"> </w:t>
            </w:r>
            <w:r>
              <w:rPr>
                <w:sz w:val="18"/>
              </w:rPr>
              <w:t>M</w:t>
            </w:r>
            <w:r>
              <w:rPr>
                <w:spacing w:val="-1"/>
                <w:sz w:val="18"/>
              </w:rPr>
              <w:t xml:space="preserve"> </w:t>
            </w:r>
            <w:r>
              <w:rPr>
                <w:spacing w:val="-10"/>
                <w:sz w:val="18"/>
              </w:rPr>
              <w:t>6</w:t>
            </w:r>
          </w:p>
        </w:tc>
        <w:tc>
          <w:tcPr>
            <w:tcW w:w="977" w:type="dxa"/>
          </w:tcPr>
          <w:p w14:paraId="1A3DCA52"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4F8761A9" w14:textId="77777777" w:rsidR="00DA3FCC" w:rsidRDefault="00DA3FCC" w:rsidP="00207182">
            <w:pPr>
              <w:pStyle w:val="TableParagraph"/>
              <w:spacing w:before="12" w:line="198" w:lineRule="exact"/>
              <w:ind w:left="110"/>
              <w:rPr>
                <w:sz w:val="18"/>
              </w:rPr>
            </w:pPr>
            <w:r>
              <w:rPr>
                <w:spacing w:val="-2"/>
                <w:sz w:val="18"/>
              </w:rPr>
              <w:t>4,000</w:t>
            </w:r>
          </w:p>
        </w:tc>
        <w:tc>
          <w:tcPr>
            <w:tcW w:w="1122" w:type="dxa"/>
          </w:tcPr>
          <w:p w14:paraId="17BA813D" w14:textId="77777777" w:rsidR="00DA3FCC" w:rsidRDefault="00DA3FCC" w:rsidP="00207182">
            <w:pPr>
              <w:pStyle w:val="TableParagraph"/>
              <w:rPr>
                <w:sz w:val="16"/>
              </w:rPr>
            </w:pPr>
          </w:p>
        </w:tc>
      </w:tr>
      <w:tr w:rsidR="00DA3FCC" w14:paraId="7C7711DA" w14:textId="77777777" w:rsidTr="00207182">
        <w:trPr>
          <w:trHeight w:val="230"/>
        </w:trPr>
        <w:tc>
          <w:tcPr>
            <w:tcW w:w="698" w:type="dxa"/>
          </w:tcPr>
          <w:p w14:paraId="44D53E6B" w14:textId="77777777" w:rsidR="00DA3FCC" w:rsidRDefault="00DA3FCC" w:rsidP="00207182">
            <w:pPr>
              <w:pStyle w:val="TableParagraph"/>
              <w:rPr>
                <w:sz w:val="16"/>
              </w:rPr>
            </w:pPr>
          </w:p>
        </w:tc>
        <w:tc>
          <w:tcPr>
            <w:tcW w:w="1539" w:type="dxa"/>
          </w:tcPr>
          <w:p w14:paraId="43C85D05" w14:textId="77777777" w:rsidR="00DA3FCC" w:rsidRDefault="00DA3FCC" w:rsidP="00207182">
            <w:pPr>
              <w:pStyle w:val="TableParagraph"/>
              <w:spacing w:before="23"/>
              <w:ind w:left="110"/>
              <w:rPr>
                <w:sz w:val="16"/>
              </w:rPr>
            </w:pPr>
            <w:r>
              <w:rPr>
                <w:spacing w:val="-2"/>
                <w:sz w:val="16"/>
              </w:rPr>
              <w:t>2874115842685</w:t>
            </w:r>
          </w:p>
        </w:tc>
        <w:tc>
          <w:tcPr>
            <w:tcW w:w="4614" w:type="dxa"/>
          </w:tcPr>
          <w:p w14:paraId="78A573F6" w14:textId="77777777" w:rsidR="00DA3FCC" w:rsidRDefault="00DA3FCC" w:rsidP="00207182">
            <w:pPr>
              <w:pStyle w:val="TableParagraph"/>
              <w:ind w:left="108"/>
              <w:rPr>
                <w:sz w:val="18"/>
              </w:rPr>
            </w:pPr>
            <w:proofErr w:type="spellStart"/>
            <w:r>
              <w:rPr>
                <w:sz w:val="18"/>
              </w:rPr>
              <w:t>Piulita</w:t>
            </w:r>
            <w:proofErr w:type="spellEnd"/>
            <w:r>
              <w:rPr>
                <w:spacing w:val="-4"/>
                <w:sz w:val="18"/>
              </w:rPr>
              <w:t xml:space="preserve"> </w:t>
            </w:r>
            <w:proofErr w:type="spellStart"/>
            <w:r>
              <w:rPr>
                <w:sz w:val="18"/>
              </w:rPr>
              <w:t>hexag</w:t>
            </w:r>
            <w:proofErr w:type="spellEnd"/>
            <w:r>
              <w:rPr>
                <w:sz w:val="18"/>
              </w:rPr>
              <w:t xml:space="preserve">. </w:t>
            </w:r>
            <w:r>
              <w:rPr>
                <w:spacing w:val="-5"/>
                <w:sz w:val="18"/>
              </w:rPr>
              <w:t>M8</w:t>
            </w:r>
          </w:p>
        </w:tc>
        <w:tc>
          <w:tcPr>
            <w:tcW w:w="977" w:type="dxa"/>
          </w:tcPr>
          <w:p w14:paraId="7E5E9AD3"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0E66979A" w14:textId="77777777" w:rsidR="00DA3FCC" w:rsidRDefault="00DA3FCC" w:rsidP="00207182">
            <w:pPr>
              <w:pStyle w:val="TableParagraph"/>
              <w:spacing w:before="12" w:line="198" w:lineRule="exact"/>
              <w:ind w:left="110"/>
              <w:rPr>
                <w:sz w:val="18"/>
              </w:rPr>
            </w:pPr>
            <w:r>
              <w:rPr>
                <w:spacing w:val="-2"/>
                <w:sz w:val="18"/>
              </w:rPr>
              <w:t>2,000</w:t>
            </w:r>
          </w:p>
        </w:tc>
        <w:tc>
          <w:tcPr>
            <w:tcW w:w="1122" w:type="dxa"/>
          </w:tcPr>
          <w:p w14:paraId="10D2A7AB" w14:textId="77777777" w:rsidR="00DA3FCC" w:rsidRDefault="00DA3FCC" w:rsidP="00207182">
            <w:pPr>
              <w:pStyle w:val="TableParagraph"/>
              <w:rPr>
                <w:sz w:val="16"/>
              </w:rPr>
            </w:pPr>
          </w:p>
        </w:tc>
      </w:tr>
      <w:tr w:rsidR="00DA3FCC" w14:paraId="3F87FA78" w14:textId="77777777" w:rsidTr="00207182">
        <w:trPr>
          <w:trHeight w:val="230"/>
        </w:trPr>
        <w:tc>
          <w:tcPr>
            <w:tcW w:w="698" w:type="dxa"/>
          </w:tcPr>
          <w:p w14:paraId="7EF4C403" w14:textId="77777777" w:rsidR="00DA3FCC" w:rsidRDefault="00DA3FCC" w:rsidP="00207182">
            <w:pPr>
              <w:pStyle w:val="TableParagraph"/>
              <w:rPr>
                <w:sz w:val="16"/>
              </w:rPr>
            </w:pPr>
          </w:p>
        </w:tc>
        <w:tc>
          <w:tcPr>
            <w:tcW w:w="1539" w:type="dxa"/>
          </w:tcPr>
          <w:p w14:paraId="0F10B5FB" w14:textId="77777777" w:rsidR="00DA3FCC" w:rsidRDefault="00DA3FCC" w:rsidP="00207182">
            <w:pPr>
              <w:pStyle w:val="TableParagraph"/>
              <w:spacing w:before="23"/>
              <w:ind w:left="110"/>
              <w:rPr>
                <w:sz w:val="16"/>
              </w:rPr>
            </w:pPr>
            <w:r>
              <w:rPr>
                <w:spacing w:val="-2"/>
                <w:sz w:val="16"/>
              </w:rPr>
              <w:t>2874125881230</w:t>
            </w:r>
          </w:p>
        </w:tc>
        <w:tc>
          <w:tcPr>
            <w:tcW w:w="4614" w:type="dxa"/>
          </w:tcPr>
          <w:p w14:paraId="0F2220A6" w14:textId="77777777" w:rsidR="00DA3FCC" w:rsidRDefault="00DA3FCC" w:rsidP="00207182">
            <w:pPr>
              <w:pStyle w:val="TableParagraph"/>
              <w:ind w:left="108"/>
              <w:rPr>
                <w:sz w:val="18"/>
              </w:rPr>
            </w:pPr>
            <w:proofErr w:type="spellStart"/>
            <w:r>
              <w:rPr>
                <w:sz w:val="18"/>
              </w:rPr>
              <w:t>Saiba</w:t>
            </w:r>
            <w:proofErr w:type="spellEnd"/>
            <w:r>
              <w:rPr>
                <w:spacing w:val="-1"/>
                <w:sz w:val="18"/>
              </w:rPr>
              <w:t xml:space="preserve"> </w:t>
            </w:r>
            <w:r>
              <w:rPr>
                <w:sz w:val="18"/>
              </w:rPr>
              <w:t>plata</w:t>
            </w:r>
            <w:r>
              <w:rPr>
                <w:spacing w:val="75"/>
                <w:w w:val="150"/>
                <w:sz w:val="18"/>
              </w:rPr>
              <w:t xml:space="preserve"> </w:t>
            </w:r>
            <w:r>
              <w:rPr>
                <w:sz w:val="18"/>
              </w:rPr>
              <w:t>M</w:t>
            </w:r>
            <w:r>
              <w:rPr>
                <w:spacing w:val="-2"/>
                <w:sz w:val="18"/>
              </w:rPr>
              <w:t xml:space="preserve"> </w:t>
            </w:r>
            <w:r>
              <w:rPr>
                <w:spacing w:val="-10"/>
                <w:sz w:val="18"/>
              </w:rPr>
              <w:t>8</w:t>
            </w:r>
          </w:p>
        </w:tc>
        <w:tc>
          <w:tcPr>
            <w:tcW w:w="977" w:type="dxa"/>
          </w:tcPr>
          <w:p w14:paraId="2B4B3834"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FB7E9B2" w14:textId="77777777" w:rsidR="00DA3FCC" w:rsidRDefault="00DA3FCC" w:rsidP="00207182">
            <w:pPr>
              <w:pStyle w:val="TableParagraph"/>
              <w:spacing w:before="12" w:line="198" w:lineRule="exact"/>
              <w:ind w:left="110"/>
              <w:rPr>
                <w:sz w:val="18"/>
              </w:rPr>
            </w:pPr>
            <w:r>
              <w:rPr>
                <w:spacing w:val="-2"/>
                <w:sz w:val="18"/>
              </w:rPr>
              <w:t>0,020</w:t>
            </w:r>
          </w:p>
        </w:tc>
        <w:tc>
          <w:tcPr>
            <w:tcW w:w="1122" w:type="dxa"/>
          </w:tcPr>
          <w:p w14:paraId="4D8D4474" w14:textId="77777777" w:rsidR="00DA3FCC" w:rsidRDefault="00DA3FCC" w:rsidP="00207182">
            <w:pPr>
              <w:pStyle w:val="TableParagraph"/>
              <w:rPr>
                <w:sz w:val="16"/>
              </w:rPr>
            </w:pPr>
          </w:p>
        </w:tc>
      </w:tr>
      <w:tr w:rsidR="00DA3FCC" w14:paraId="4037E34E" w14:textId="77777777" w:rsidTr="00207182">
        <w:trPr>
          <w:trHeight w:val="230"/>
        </w:trPr>
        <w:tc>
          <w:tcPr>
            <w:tcW w:w="698" w:type="dxa"/>
          </w:tcPr>
          <w:p w14:paraId="5EA0AFC0" w14:textId="77777777" w:rsidR="00DA3FCC" w:rsidRDefault="00DA3FCC" w:rsidP="00207182">
            <w:pPr>
              <w:pStyle w:val="TableParagraph"/>
              <w:rPr>
                <w:sz w:val="16"/>
              </w:rPr>
            </w:pPr>
          </w:p>
        </w:tc>
        <w:tc>
          <w:tcPr>
            <w:tcW w:w="1539" w:type="dxa"/>
          </w:tcPr>
          <w:p w14:paraId="558330A4" w14:textId="77777777" w:rsidR="00DA3FCC" w:rsidRDefault="00DA3FCC" w:rsidP="00207182">
            <w:pPr>
              <w:pStyle w:val="TableParagraph"/>
              <w:spacing w:before="23"/>
              <w:ind w:left="110"/>
              <w:rPr>
                <w:sz w:val="16"/>
              </w:rPr>
            </w:pPr>
            <w:r>
              <w:rPr>
                <w:spacing w:val="-2"/>
                <w:sz w:val="16"/>
              </w:rPr>
              <w:t>2874115883030</w:t>
            </w:r>
          </w:p>
        </w:tc>
        <w:tc>
          <w:tcPr>
            <w:tcW w:w="4614" w:type="dxa"/>
          </w:tcPr>
          <w:p w14:paraId="24EDDFE4" w14:textId="77777777" w:rsidR="00DA3FCC" w:rsidRDefault="00DA3FCC" w:rsidP="00207182">
            <w:pPr>
              <w:pStyle w:val="TableParagraph"/>
              <w:ind w:left="108"/>
              <w:rPr>
                <w:sz w:val="18"/>
              </w:rPr>
            </w:pPr>
            <w:proofErr w:type="spellStart"/>
            <w:r>
              <w:rPr>
                <w:sz w:val="18"/>
              </w:rPr>
              <w:t>Saiba</w:t>
            </w:r>
            <w:proofErr w:type="spellEnd"/>
            <w:r>
              <w:rPr>
                <w:spacing w:val="-2"/>
                <w:sz w:val="18"/>
              </w:rPr>
              <w:t xml:space="preserve"> </w:t>
            </w:r>
            <w:proofErr w:type="spellStart"/>
            <w:r>
              <w:rPr>
                <w:sz w:val="18"/>
              </w:rPr>
              <w:t>prec</w:t>
            </w:r>
            <w:proofErr w:type="spellEnd"/>
            <w:r>
              <w:rPr>
                <w:sz w:val="18"/>
              </w:rPr>
              <w:t>.</w:t>
            </w:r>
            <w:r>
              <w:rPr>
                <w:spacing w:val="-2"/>
                <w:sz w:val="18"/>
              </w:rPr>
              <w:t xml:space="preserve"> </w:t>
            </w:r>
            <w:r>
              <w:rPr>
                <w:sz w:val="18"/>
              </w:rPr>
              <w:t>plata</w:t>
            </w:r>
            <w:r>
              <w:rPr>
                <w:spacing w:val="-1"/>
                <w:sz w:val="18"/>
              </w:rPr>
              <w:t xml:space="preserve"> </w:t>
            </w:r>
            <w:r>
              <w:rPr>
                <w:sz w:val="18"/>
              </w:rPr>
              <w:t>pt.</w:t>
            </w:r>
            <w:r>
              <w:rPr>
                <w:spacing w:val="-2"/>
                <w:sz w:val="18"/>
              </w:rPr>
              <w:t xml:space="preserve"> </w:t>
            </w:r>
            <w:proofErr w:type="spellStart"/>
            <w:r>
              <w:rPr>
                <w:sz w:val="18"/>
              </w:rPr>
              <w:t>met</w:t>
            </w:r>
            <w:proofErr w:type="spellEnd"/>
            <w:r>
              <w:rPr>
                <w:sz w:val="18"/>
              </w:rPr>
              <w:t xml:space="preserve"> M</w:t>
            </w:r>
            <w:r>
              <w:rPr>
                <w:spacing w:val="-2"/>
                <w:sz w:val="18"/>
              </w:rPr>
              <w:t xml:space="preserve"> </w:t>
            </w:r>
            <w:r>
              <w:rPr>
                <w:spacing w:val="-10"/>
                <w:sz w:val="18"/>
              </w:rPr>
              <w:t>6</w:t>
            </w:r>
          </w:p>
        </w:tc>
        <w:tc>
          <w:tcPr>
            <w:tcW w:w="977" w:type="dxa"/>
          </w:tcPr>
          <w:p w14:paraId="54B2FF46"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71F80B46" w14:textId="77777777" w:rsidR="00DA3FCC" w:rsidRDefault="00DA3FCC" w:rsidP="00207182">
            <w:pPr>
              <w:pStyle w:val="TableParagraph"/>
              <w:spacing w:before="12" w:line="198" w:lineRule="exact"/>
              <w:ind w:left="110"/>
              <w:rPr>
                <w:sz w:val="18"/>
              </w:rPr>
            </w:pPr>
            <w:r>
              <w:rPr>
                <w:spacing w:val="-2"/>
                <w:sz w:val="18"/>
              </w:rPr>
              <w:t>0,040</w:t>
            </w:r>
          </w:p>
        </w:tc>
        <w:tc>
          <w:tcPr>
            <w:tcW w:w="1122" w:type="dxa"/>
          </w:tcPr>
          <w:p w14:paraId="53D57D61" w14:textId="77777777" w:rsidR="00DA3FCC" w:rsidRDefault="00DA3FCC" w:rsidP="00207182">
            <w:pPr>
              <w:pStyle w:val="TableParagraph"/>
              <w:rPr>
                <w:sz w:val="16"/>
              </w:rPr>
            </w:pPr>
          </w:p>
        </w:tc>
      </w:tr>
      <w:tr w:rsidR="00DA3FCC" w14:paraId="5E8E75E4" w14:textId="77777777" w:rsidTr="00207182">
        <w:trPr>
          <w:trHeight w:val="758"/>
        </w:trPr>
        <w:tc>
          <w:tcPr>
            <w:tcW w:w="698" w:type="dxa"/>
          </w:tcPr>
          <w:p w14:paraId="3B1804D9" w14:textId="77777777" w:rsidR="00DA3FCC" w:rsidRDefault="00DA3FCC" w:rsidP="00207182">
            <w:pPr>
              <w:pStyle w:val="TableParagraph"/>
              <w:spacing w:before="250"/>
              <w:ind w:left="94"/>
              <w:jc w:val="center"/>
            </w:pPr>
            <w:r>
              <w:rPr>
                <w:spacing w:val="-5"/>
              </w:rPr>
              <w:t>95</w:t>
            </w:r>
          </w:p>
        </w:tc>
        <w:tc>
          <w:tcPr>
            <w:tcW w:w="1539" w:type="dxa"/>
          </w:tcPr>
          <w:p w14:paraId="237EC6AF" w14:textId="77777777" w:rsidR="00DA3FCC" w:rsidRDefault="00DA3FCC" w:rsidP="00207182">
            <w:pPr>
              <w:pStyle w:val="TableParagraph"/>
              <w:spacing w:before="135"/>
              <w:ind w:left="439"/>
            </w:pPr>
            <w:r>
              <w:rPr>
                <w:spacing w:val="-2"/>
              </w:rPr>
              <w:t>DF17A</w:t>
            </w:r>
          </w:p>
        </w:tc>
        <w:tc>
          <w:tcPr>
            <w:tcW w:w="4614" w:type="dxa"/>
          </w:tcPr>
          <w:p w14:paraId="5198F6D9" w14:textId="77777777" w:rsidR="00DA3FCC" w:rsidRDefault="00DA3FCC" w:rsidP="00207182">
            <w:pPr>
              <w:pStyle w:val="TableParagraph"/>
              <w:ind w:left="108"/>
            </w:pPr>
            <w:r>
              <w:t>Marcaje</w:t>
            </w:r>
            <w:r>
              <w:rPr>
                <w:spacing w:val="-9"/>
              </w:rPr>
              <w:t xml:space="preserve"> </w:t>
            </w:r>
            <w:r>
              <w:t>longitudinale,</w:t>
            </w:r>
            <w:r>
              <w:rPr>
                <w:spacing w:val="-11"/>
              </w:rPr>
              <w:t xml:space="preserve"> </w:t>
            </w:r>
            <w:r>
              <w:t>transversale</w:t>
            </w:r>
            <w:r>
              <w:rPr>
                <w:spacing w:val="-9"/>
              </w:rPr>
              <w:t xml:space="preserve"> </w:t>
            </w:r>
            <w:r>
              <w:t>si</w:t>
            </w:r>
            <w:r>
              <w:rPr>
                <w:spacing w:val="-9"/>
              </w:rPr>
              <w:t xml:space="preserve"> </w:t>
            </w:r>
            <w:r>
              <w:t xml:space="preserve">diverse, executate mecanizat, cu vopsea, pe </w:t>
            </w:r>
            <w:proofErr w:type="spellStart"/>
            <w:r>
              <w:t>suprafete</w:t>
            </w:r>
            <w:proofErr w:type="spellEnd"/>
          </w:p>
          <w:p w14:paraId="7442C369" w14:textId="77777777" w:rsidR="00DA3FCC" w:rsidRDefault="00DA3FCC" w:rsidP="00207182">
            <w:pPr>
              <w:pStyle w:val="TableParagraph"/>
              <w:spacing w:line="233" w:lineRule="exact"/>
              <w:ind w:left="108"/>
            </w:pPr>
            <w:r>
              <w:rPr>
                <w:spacing w:val="-2"/>
              </w:rPr>
              <w:t>carosabile</w:t>
            </w:r>
          </w:p>
        </w:tc>
        <w:tc>
          <w:tcPr>
            <w:tcW w:w="977" w:type="dxa"/>
          </w:tcPr>
          <w:p w14:paraId="404F9884" w14:textId="77777777" w:rsidR="00DA3FCC" w:rsidRDefault="00DA3FCC" w:rsidP="00207182">
            <w:pPr>
              <w:pStyle w:val="TableParagraph"/>
              <w:spacing w:before="250"/>
              <w:ind w:right="337"/>
              <w:jc w:val="right"/>
            </w:pPr>
            <w:r>
              <w:rPr>
                <w:spacing w:val="-5"/>
              </w:rPr>
              <w:t>m2</w:t>
            </w:r>
          </w:p>
        </w:tc>
        <w:tc>
          <w:tcPr>
            <w:tcW w:w="1119" w:type="dxa"/>
          </w:tcPr>
          <w:p w14:paraId="489AE615" w14:textId="77777777" w:rsidR="00DA3FCC" w:rsidRDefault="00DA3FCC" w:rsidP="00207182">
            <w:pPr>
              <w:pStyle w:val="TableParagraph"/>
              <w:rPr>
                <w:sz w:val="18"/>
              </w:rPr>
            </w:pPr>
          </w:p>
        </w:tc>
        <w:tc>
          <w:tcPr>
            <w:tcW w:w="1122" w:type="dxa"/>
          </w:tcPr>
          <w:p w14:paraId="79797D35" w14:textId="77777777" w:rsidR="00DA3FCC" w:rsidRDefault="00DA3FCC" w:rsidP="00207182">
            <w:pPr>
              <w:pStyle w:val="TableParagraph"/>
              <w:spacing w:before="34"/>
              <w:rPr>
                <w:b/>
                <w:sz w:val="20"/>
              </w:rPr>
            </w:pPr>
          </w:p>
          <w:p w14:paraId="44C54254" w14:textId="77777777" w:rsidR="00DA3FCC" w:rsidRDefault="00DA3FCC" w:rsidP="00207182">
            <w:pPr>
              <w:pStyle w:val="TableParagraph"/>
              <w:ind w:right="102"/>
              <w:jc w:val="right"/>
              <w:rPr>
                <w:sz w:val="20"/>
              </w:rPr>
            </w:pPr>
            <w:r>
              <w:rPr>
                <w:spacing w:val="-2"/>
                <w:sz w:val="20"/>
              </w:rPr>
              <w:t>228,00</w:t>
            </w:r>
          </w:p>
        </w:tc>
      </w:tr>
      <w:tr w:rsidR="00DA3FCC" w14:paraId="765F021A" w14:textId="77777777" w:rsidTr="00207182">
        <w:trPr>
          <w:trHeight w:val="230"/>
        </w:trPr>
        <w:tc>
          <w:tcPr>
            <w:tcW w:w="698" w:type="dxa"/>
          </w:tcPr>
          <w:p w14:paraId="1A4DA2D1" w14:textId="77777777" w:rsidR="00DA3FCC" w:rsidRDefault="00DA3FCC" w:rsidP="00207182">
            <w:pPr>
              <w:pStyle w:val="TableParagraph"/>
              <w:rPr>
                <w:sz w:val="16"/>
              </w:rPr>
            </w:pPr>
          </w:p>
        </w:tc>
        <w:tc>
          <w:tcPr>
            <w:tcW w:w="1539" w:type="dxa"/>
          </w:tcPr>
          <w:p w14:paraId="2F6BF07D" w14:textId="77777777" w:rsidR="00DA3FCC" w:rsidRDefault="00DA3FCC" w:rsidP="00207182">
            <w:pPr>
              <w:pStyle w:val="TableParagraph"/>
              <w:spacing w:before="23"/>
              <w:ind w:left="110"/>
              <w:rPr>
                <w:sz w:val="16"/>
              </w:rPr>
            </w:pPr>
            <w:r>
              <w:rPr>
                <w:spacing w:val="-2"/>
                <w:sz w:val="16"/>
              </w:rPr>
              <w:t>9310060019900</w:t>
            </w:r>
          </w:p>
        </w:tc>
        <w:tc>
          <w:tcPr>
            <w:tcW w:w="4614" w:type="dxa"/>
          </w:tcPr>
          <w:p w14:paraId="5AF5A69A" w14:textId="77777777" w:rsidR="00DA3FCC" w:rsidRDefault="00DA3FCC" w:rsidP="00207182">
            <w:pPr>
              <w:pStyle w:val="TableParagraph"/>
              <w:ind w:left="108"/>
              <w:rPr>
                <w:sz w:val="18"/>
              </w:rPr>
            </w:pPr>
            <w:r>
              <w:rPr>
                <w:sz w:val="18"/>
              </w:rPr>
              <w:t>Muncitor</w:t>
            </w:r>
            <w:r>
              <w:rPr>
                <w:spacing w:val="-2"/>
                <w:sz w:val="18"/>
              </w:rPr>
              <w:t xml:space="preserve"> necalificat</w:t>
            </w:r>
          </w:p>
        </w:tc>
        <w:tc>
          <w:tcPr>
            <w:tcW w:w="977" w:type="dxa"/>
          </w:tcPr>
          <w:p w14:paraId="1D054ED2"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6FAD7ED7" w14:textId="77777777" w:rsidR="00DA3FCC" w:rsidRDefault="00DA3FCC" w:rsidP="00207182">
            <w:pPr>
              <w:pStyle w:val="TableParagraph"/>
              <w:spacing w:before="12" w:line="198" w:lineRule="exact"/>
              <w:ind w:left="110"/>
              <w:rPr>
                <w:sz w:val="18"/>
              </w:rPr>
            </w:pPr>
            <w:r>
              <w:rPr>
                <w:spacing w:val="-2"/>
                <w:sz w:val="18"/>
              </w:rPr>
              <w:t>0,380</w:t>
            </w:r>
          </w:p>
        </w:tc>
        <w:tc>
          <w:tcPr>
            <w:tcW w:w="1122" w:type="dxa"/>
          </w:tcPr>
          <w:p w14:paraId="6DE7F2EB" w14:textId="77777777" w:rsidR="00DA3FCC" w:rsidRDefault="00DA3FCC" w:rsidP="00207182">
            <w:pPr>
              <w:pStyle w:val="TableParagraph"/>
              <w:rPr>
                <w:sz w:val="16"/>
              </w:rPr>
            </w:pPr>
          </w:p>
        </w:tc>
      </w:tr>
      <w:tr w:rsidR="00DA3FCC" w14:paraId="1BCE9742" w14:textId="77777777" w:rsidTr="00207182">
        <w:trPr>
          <w:trHeight w:val="230"/>
        </w:trPr>
        <w:tc>
          <w:tcPr>
            <w:tcW w:w="698" w:type="dxa"/>
          </w:tcPr>
          <w:p w14:paraId="35E08C78" w14:textId="77777777" w:rsidR="00DA3FCC" w:rsidRDefault="00DA3FCC" w:rsidP="00207182">
            <w:pPr>
              <w:pStyle w:val="TableParagraph"/>
              <w:rPr>
                <w:sz w:val="16"/>
              </w:rPr>
            </w:pPr>
          </w:p>
        </w:tc>
        <w:tc>
          <w:tcPr>
            <w:tcW w:w="1539" w:type="dxa"/>
          </w:tcPr>
          <w:p w14:paraId="0279962A" w14:textId="77777777" w:rsidR="00DA3FCC" w:rsidRDefault="00DA3FCC" w:rsidP="00207182">
            <w:pPr>
              <w:pStyle w:val="TableParagraph"/>
              <w:spacing w:before="23"/>
              <w:ind w:left="110"/>
              <w:rPr>
                <w:sz w:val="16"/>
              </w:rPr>
            </w:pPr>
            <w:r>
              <w:rPr>
                <w:spacing w:val="-2"/>
                <w:sz w:val="16"/>
              </w:rPr>
              <w:t>7141020013300</w:t>
            </w:r>
          </w:p>
        </w:tc>
        <w:tc>
          <w:tcPr>
            <w:tcW w:w="4614" w:type="dxa"/>
          </w:tcPr>
          <w:p w14:paraId="0D827013" w14:textId="77777777" w:rsidR="00DA3FCC" w:rsidRDefault="00DA3FCC" w:rsidP="00207182">
            <w:pPr>
              <w:pStyle w:val="TableParagraph"/>
              <w:ind w:left="108"/>
              <w:rPr>
                <w:sz w:val="18"/>
              </w:rPr>
            </w:pPr>
            <w:r>
              <w:rPr>
                <w:sz w:val="18"/>
              </w:rPr>
              <w:t xml:space="preserve">Zugrav </w:t>
            </w:r>
            <w:r>
              <w:rPr>
                <w:spacing w:val="-2"/>
                <w:sz w:val="18"/>
              </w:rPr>
              <w:t>vopsitor</w:t>
            </w:r>
          </w:p>
        </w:tc>
        <w:tc>
          <w:tcPr>
            <w:tcW w:w="977" w:type="dxa"/>
          </w:tcPr>
          <w:p w14:paraId="60123FD3" w14:textId="77777777" w:rsidR="00DA3FCC" w:rsidRDefault="00DA3FCC" w:rsidP="00207182">
            <w:pPr>
              <w:pStyle w:val="TableParagraph"/>
              <w:spacing w:before="12" w:line="198" w:lineRule="exact"/>
              <w:ind w:left="108"/>
              <w:rPr>
                <w:sz w:val="18"/>
              </w:rPr>
            </w:pPr>
            <w:r>
              <w:rPr>
                <w:sz w:val="18"/>
              </w:rPr>
              <w:t>h-</w:t>
            </w:r>
            <w:r>
              <w:rPr>
                <w:spacing w:val="-5"/>
                <w:sz w:val="18"/>
              </w:rPr>
              <w:t>om.</w:t>
            </w:r>
          </w:p>
        </w:tc>
        <w:tc>
          <w:tcPr>
            <w:tcW w:w="1119" w:type="dxa"/>
          </w:tcPr>
          <w:p w14:paraId="372777F7" w14:textId="77777777" w:rsidR="00DA3FCC" w:rsidRDefault="00DA3FCC" w:rsidP="00207182">
            <w:pPr>
              <w:pStyle w:val="TableParagraph"/>
              <w:spacing w:before="12" w:line="198" w:lineRule="exact"/>
              <w:ind w:left="110"/>
              <w:rPr>
                <w:sz w:val="18"/>
              </w:rPr>
            </w:pPr>
            <w:r>
              <w:rPr>
                <w:spacing w:val="-2"/>
                <w:sz w:val="18"/>
              </w:rPr>
              <w:t>0,090</w:t>
            </w:r>
          </w:p>
        </w:tc>
        <w:tc>
          <w:tcPr>
            <w:tcW w:w="1122" w:type="dxa"/>
          </w:tcPr>
          <w:p w14:paraId="0032114E" w14:textId="77777777" w:rsidR="00DA3FCC" w:rsidRDefault="00DA3FCC" w:rsidP="00207182">
            <w:pPr>
              <w:pStyle w:val="TableParagraph"/>
              <w:rPr>
                <w:sz w:val="16"/>
              </w:rPr>
            </w:pPr>
          </w:p>
        </w:tc>
      </w:tr>
      <w:tr w:rsidR="00DA3FCC" w14:paraId="0ACEEDC9" w14:textId="77777777" w:rsidTr="00207182">
        <w:trPr>
          <w:trHeight w:val="230"/>
        </w:trPr>
        <w:tc>
          <w:tcPr>
            <w:tcW w:w="698" w:type="dxa"/>
          </w:tcPr>
          <w:p w14:paraId="5F8D821D" w14:textId="77777777" w:rsidR="00DA3FCC" w:rsidRDefault="00DA3FCC" w:rsidP="00207182">
            <w:pPr>
              <w:pStyle w:val="TableParagraph"/>
              <w:rPr>
                <w:sz w:val="16"/>
              </w:rPr>
            </w:pPr>
          </w:p>
        </w:tc>
        <w:tc>
          <w:tcPr>
            <w:tcW w:w="1539" w:type="dxa"/>
          </w:tcPr>
          <w:p w14:paraId="52C5712B" w14:textId="77777777" w:rsidR="00DA3FCC" w:rsidRDefault="00DA3FCC" w:rsidP="00207182">
            <w:pPr>
              <w:pStyle w:val="TableParagraph"/>
              <w:spacing w:before="23"/>
              <w:ind w:left="110"/>
              <w:rPr>
                <w:sz w:val="16"/>
              </w:rPr>
            </w:pPr>
            <w:r>
              <w:rPr>
                <w:spacing w:val="-2"/>
                <w:sz w:val="16"/>
              </w:rPr>
              <w:t>2430126108720</w:t>
            </w:r>
          </w:p>
        </w:tc>
        <w:tc>
          <w:tcPr>
            <w:tcW w:w="4614" w:type="dxa"/>
          </w:tcPr>
          <w:p w14:paraId="7B936844" w14:textId="77777777" w:rsidR="00DA3FCC" w:rsidRDefault="00DA3FCC" w:rsidP="00207182">
            <w:pPr>
              <w:pStyle w:val="TableParagraph"/>
              <w:ind w:left="108"/>
              <w:rPr>
                <w:sz w:val="18"/>
              </w:rPr>
            </w:pPr>
            <w:r>
              <w:rPr>
                <w:sz w:val="18"/>
              </w:rPr>
              <w:t>Email</w:t>
            </w:r>
            <w:r>
              <w:rPr>
                <w:spacing w:val="-5"/>
                <w:sz w:val="18"/>
              </w:rPr>
              <w:t xml:space="preserve"> </w:t>
            </w:r>
            <w:r>
              <w:rPr>
                <w:sz w:val="18"/>
              </w:rPr>
              <w:t>alb</w:t>
            </w:r>
            <w:r>
              <w:rPr>
                <w:spacing w:val="-1"/>
                <w:sz w:val="18"/>
              </w:rPr>
              <w:t xml:space="preserve"> </w:t>
            </w:r>
            <w:r>
              <w:rPr>
                <w:sz w:val="18"/>
              </w:rPr>
              <w:t>ii</w:t>
            </w:r>
            <w:r>
              <w:rPr>
                <w:spacing w:val="-2"/>
                <w:sz w:val="18"/>
              </w:rPr>
              <w:t xml:space="preserve"> </w:t>
            </w:r>
            <w:r>
              <w:rPr>
                <w:sz w:val="18"/>
              </w:rPr>
              <w:t>E.109-</w:t>
            </w:r>
            <w:r>
              <w:rPr>
                <w:spacing w:val="-10"/>
                <w:sz w:val="18"/>
              </w:rPr>
              <w:t>5</w:t>
            </w:r>
          </w:p>
        </w:tc>
        <w:tc>
          <w:tcPr>
            <w:tcW w:w="977" w:type="dxa"/>
          </w:tcPr>
          <w:p w14:paraId="6113FD40"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56E76687" w14:textId="77777777" w:rsidR="00DA3FCC" w:rsidRDefault="00DA3FCC" w:rsidP="00207182">
            <w:pPr>
              <w:pStyle w:val="TableParagraph"/>
              <w:spacing w:before="12" w:line="198" w:lineRule="exact"/>
              <w:ind w:left="110"/>
              <w:rPr>
                <w:sz w:val="18"/>
              </w:rPr>
            </w:pPr>
            <w:r>
              <w:rPr>
                <w:spacing w:val="-2"/>
                <w:sz w:val="18"/>
              </w:rPr>
              <w:t>0,730</w:t>
            </w:r>
          </w:p>
        </w:tc>
        <w:tc>
          <w:tcPr>
            <w:tcW w:w="1122" w:type="dxa"/>
          </w:tcPr>
          <w:p w14:paraId="06552090" w14:textId="77777777" w:rsidR="00DA3FCC" w:rsidRDefault="00DA3FCC" w:rsidP="00207182">
            <w:pPr>
              <w:pStyle w:val="TableParagraph"/>
              <w:rPr>
                <w:sz w:val="16"/>
              </w:rPr>
            </w:pPr>
          </w:p>
        </w:tc>
      </w:tr>
      <w:tr w:rsidR="00DA3FCC" w14:paraId="4A5690D3" w14:textId="77777777" w:rsidTr="00207182">
        <w:trPr>
          <w:trHeight w:val="230"/>
        </w:trPr>
        <w:tc>
          <w:tcPr>
            <w:tcW w:w="698" w:type="dxa"/>
          </w:tcPr>
          <w:p w14:paraId="3F84F7B5" w14:textId="77777777" w:rsidR="00DA3FCC" w:rsidRDefault="00DA3FCC" w:rsidP="00207182">
            <w:pPr>
              <w:pStyle w:val="TableParagraph"/>
              <w:rPr>
                <w:sz w:val="16"/>
              </w:rPr>
            </w:pPr>
          </w:p>
        </w:tc>
        <w:tc>
          <w:tcPr>
            <w:tcW w:w="1539" w:type="dxa"/>
          </w:tcPr>
          <w:p w14:paraId="6B1FC3BA" w14:textId="77777777" w:rsidR="00DA3FCC" w:rsidRDefault="00DA3FCC" w:rsidP="00207182">
            <w:pPr>
              <w:pStyle w:val="TableParagraph"/>
              <w:spacing w:before="23"/>
              <w:ind w:left="110"/>
              <w:rPr>
                <w:sz w:val="16"/>
              </w:rPr>
            </w:pPr>
            <w:r>
              <w:rPr>
                <w:spacing w:val="-2"/>
                <w:sz w:val="16"/>
              </w:rPr>
              <w:t>2430226109418</w:t>
            </w:r>
          </w:p>
        </w:tc>
        <w:tc>
          <w:tcPr>
            <w:tcW w:w="4614" w:type="dxa"/>
          </w:tcPr>
          <w:p w14:paraId="3CA4A2C4" w14:textId="77777777" w:rsidR="00DA3FCC" w:rsidRDefault="00DA3FCC" w:rsidP="00207182">
            <w:pPr>
              <w:pStyle w:val="TableParagraph"/>
              <w:ind w:left="108"/>
              <w:rPr>
                <w:sz w:val="18"/>
              </w:rPr>
            </w:pPr>
            <w:r>
              <w:rPr>
                <w:sz w:val="18"/>
              </w:rPr>
              <w:t>Diluant</w:t>
            </w:r>
            <w:r>
              <w:rPr>
                <w:spacing w:val="-2"/>
                <w:sz w:val="18"/>
              </w:rPr>
              <w:t xml:space="preserve"> </w:t>
            </w:r>
            <w:proofErr w:type="spellStart"/>
            <w:r>
              <w:rPr>
                <w:sz w:val="18"/>
              </w:rPr>
              <w:t>pt.produse</w:t>
            </w:r>
            <w:proofErr w:type="spellEnd"/>
            <w:r>
              <w:rPr>
                <w:spacing w:val="-1"/>
                <w:sz w:val="18"/>
              </w:rPr>
              <w:t xml:space="preserve"> </w:t>
            </w:r>
            <w:r>
              <w:rPr>
                <w:sz w:val="18"/>
              </w:rPr>
              <w:t>de</w:t>
            </w:r>
            <w:r>
              <w:rPr>
                <w:spacing w:val="-1"/>
                <w:sz w:val="18"/>
              </w:rPr>
              <w:t xml:space="preserve"> </w:t>
            </w:r>
            <w:r>
              <w:rPr>
                <w:sz w:val="18"/>
              </w:rPr>
              <w:t>marcare</w:t>
            </w:r>
            <w:r>
              <w:rPr>
                <w:spacing w:val="-1"/>
                <w:sz w:val="18"/>
              </w:rPr>
              <w:t xml:space="preserve"> </w:t>
            </w:r>
            <w:r>
              <w:rPr>
                <w:sz w:val="18"/>
              </w:rPr>
              <w:t>D.009-3</w:t>
            </w:r>
            <w:r>
              <w:rPr>
                <w:spacing w:val="1"/>
                <w:sz w:val="18"/>
              </w:rPr>
              <w:t xml:space="preserve"> </w:t>
            </w:r>
            <w:r>
              <w:rPr>
                <w:sz w:val="18"/>
              </w:rPr>
              <w:t>NI</w:t>
            </w:r>
            <w:r>
              <w:rPr>
                <w:spacing w:val="-3"/>
                <w:sz w:val="18"/>
              </w:rPr>
              <w:t xml:space="preserve"> </w:t>
            </w:r>
            <w:r>
              <w:rPr>
                <w:sz w:val="18"/>
              </w:rPr>
              <w:t>1708-61</w:t>
            </w:r>
            <w:r>
              <w:rPr>
                <w:spacing w:val="-1"/>
                <w:sz w:val="18"/>
              </w:rPr>
              <w:t xml:space="preserve"> </w:t>
            </w:r>
            <w:r>
              <w:rPr>
                <w:spacing w:val="-5"/>
                <w:sz w:val="18"/>
              </w:rPr>
              <w:t>A9</w:t>
            </w:r>
          </w:p>
        </w:tc>
        <w:tc>
          <w:tcPr>
            <w:tcW w:w="977" w:type="dxa"/>
          </w:tcPr>
          <w:p w14:paraId="13051E22" w14:textId="77777777" w:rsidR="00DA3FCC" w:rsidRDefault="00DA3FCC" w:rsidP="00207182">
            <w:pPr>
              <w:pStyle w:val="TableParagraph"/>
              <w:spacing w:before="12" w:line="198" w:lineRule="exact"/>
              <w:ind w:left="108"/>
              <w:rPr>
                <w:sz w:val="18"/>
              </w:rPr>
            </w:pPr>
            <w:r>
              <w:rPr>
                <w:spacing w:val="-5"/>
                <w:sz w:val="18"/>
              </w:rPr>
              <w:t>kg</w:t>
            </w:r>
          </w:p>
        </w:tc>
        <w:tc>
          <w:tcPr>
            <w:tcW w:w="1119" w:type="dxa"/>
          </w:tcPr>
          <w:p w14:paraId="4661CB87" w14:textId="77777777" w:rsidR="00DA3FCC" w:rsidRDefault="00DA3FCC" w:rsidP="00207182">
            <w:pPr>
              <w:pStyle w:val="TableParagraph"/>
              <w:spacing w:before="12" w:line="198" w:lineRule="exact"/>
              <w:ind w:left="110"/>
              <w:rPr>
                <w:sz w:val="18"/>
              </w:rPr>
            </w:pPr>
            <w:r>
              <w:rPr>
                <w:spacing w:val="-2"/>
                <w:sz w:val="18"/>
              </w:rPr>
              <w:t>0,350</w:t>
            </w:r>
          </w:p>
        </w:tc>
        <w:tc>
          <w:tcPr>
            <w:tcW w:w="1122" w:type="dxa"/>
          </w:tcPr>
          <w:p w14:paraId="30C9D754" w14:textId="77777777" w:rsidR="00DA3FCC" w:rsidRDefault="00DA3FCC" w:rsidP="00207182">
            <w:pPr>
              <w:pStyle w:val="TableParagraph"/>
              <w:rPr>
                <w:sz w:val="16"/>
              </w:rPr>
            </w:pPr>
          </w:p>
        </w:tc>
      </w:tr>
      <w:tr w:rsidR="00DA3FCC" w14:paraId="39D182C7" w14:textId="77777777" w:rsidTr="00207182">
        <w:trPr>
          <w:trHeight w:val="412"/>
        </w:trPr>
        <w:tc>
          <w:tcPr>
            <w:tcW w:w="698" w:type="dxa"/>
          </w:tcPr>
          <w:p w14:paraId="75FECA49" w14:textId="77777777" w:rsidR="00DA3FCC" w:rsidRDefault="00DA3FCC" w:rsidP="00207182">
            <w:pPr>
              <w:pStyle w:val="TableParagraph"/>
              <w:rPr>
                <w:sz w:val="18"/>
              </w:rPr>
            </w:pPr>
          </w:p>
        </w:tc>
        <w:tc>
          <w:tcPr>
            <w:tcW w:w="1539" w:type="dxa"/>
          </w:tcPr>
          <w:p w14:paraId="4AA35857" w14:textId="77777777" w:rsidR="00DA3FCC" w:rsidRDefault="00DA3FCC" w:rsidP="00207182">
            <w:pPr>
              <w:pStyle w:val="TableParagraph"/>
              <w:spacing w:before="114"/>
              <w:ind w:left="110"/>
              <w:rPr>
                <w:sz w:val="16"/>
              </w:rPr>
            </w:pPr>
            <w:r>
              <w:rPr>
                <w:spacing w:val="-2"/>
                <w:sz w:val="16"/>
              </w:rPr>
              <w:t>2940340004200</w:t>
            </w:r>
          </w:p>
        </w:tc>
        <w:tc>
          <w:tcPr>
            <w:tcW w:w="4614" w:type="dxa"/>
          </w:tcPr>
          <w:p w14:paraId="7780EB54" w14:textId="77777777" w:rsidR="00DA3FCC" w:rsidRDefault="00DA3FCC" w:rsidP="00207182">
            <w:pPr>
              <w:pStyle w:val="TableParagraph"/>
              <w:spacing w:line="206" w:lineRule="exact"/>
              <w:ind w:left="108" w:right="103"/>
              <w:rPr>
                <w:sz w:val="18"/>
              </w:rPr>
            </w:pPr>
            <w:proofErr w:type="spellStart"/>
            <w:r>
              <w:rPr>
                <w:sz w:val="18"/>
              </w:rPr>
              <w:t>Masina</w:t>
            </w:r>
            <w:proofErr w:type="spellEnd"/>
            <w:r>
              <w:rPr>
                <w:spacing w:val="-5"/>
                <w:sz w:val="18"/>
              </w:rPr>
              <w:t xml:space="preserve"> </w:t>
            </w:r>
            <w:r>
              <w:rPr>
                <w:sz w:val="18"/>
              </w:rPr>
              <w:t>de</w:t>
            </w:r>
            <w:r>
              <w:rPr>
                <w:spacing w:val="-5"/>
                <w:sz w:val="18"/>
              </w:rPr>
              <w:t xml:space="preserve"> </w:t>
            </w:r>
            <w:r>
              <w:rPr>
                <w:sz w:val="18"/>
              </w:rPr>
              <w:t>trasat</w:t>
            </w:r>
            <w:r>
              <w:rPr>
                <w:spacing w:val="-4"/>
                <w:sz w:val="18"/>
              </w:rPr>
              <w:t xml:space="preserve"> </w:t>
            </w:r>
            <w:r>
              <w:rPr>
                <w:sz w:val="18"/>
              </w:rPr>
              <w:t>benzi</w:t>
            </w:r>
            <w:r>
              <w:rPr>
                <w:spacing w:val="-6"/>
                <w:sz w:val="18"/>
              </w:rPr>
              <w:t xml:space="preserve"> </w:t>
            </w:r>
            <w:r>
              <w:rPr>
                <w:sz w:val="18"/>
              </w:rPr>
              <w:t>marcaj</w:t>
            </w:r>
            <w:r>
              <w:rPr>
                <w:spacing w:val="-4"/>
                <w:sz w:val="18"/>
              </w:rPr>
              <w:t xml:space="preserve"> </w:t>
            </w:r>
            <w:r>
              <w:rPr>
                <w:sz w:val="18"/>
              </w:rPr>
              <w:t>motor</w:t>
            </w:r>
            <w:r>
              <w:rPr>
                <w:spacing w:val="-4"/>
                <w:sz w:val="18"/>
              </w:rPr>
              <w:t xml:space="preserve"> </w:t>
            </w:r>
            <w:r>
              <w:rPr>
                <w:sz w:val="18"/>
              </w:rPr>
              <w:t>termic</w:t>
            </w:r>
            <w:r>
              <w:rPr>
                <w:spacing w:val="-4"/>
                <w:sz w:val="18"/>
              </w:rPr>
              <w:t xml:space="preserve"> </w:t>
            </w:r>
            <w:r>
              <w:rPr>
                <w:sz w:val="18"/>
              </w:rPr>
              <w:t>29-33</w:t>
            </w:r>
            <w:r>
              <w:rPr>
                <w:spacing w:val="-3"/>
                <w:sz w:val="18"/>
              </w:rPr>
              <w:t xml:space="preserve"> </w:t>
            </w:r>
            <w:proofErr w:type="spellStart"/>
            <w:r>
              <w:rPr>
                <w:sz w:val="18"/>
              </w:rPr>
              <w:t>kw</w:t>
            </w:r>
            <w:proofErr w:type="spellEnd"/>
            <w:r>
              <w:rPr>
                <w:spacing w:val="-7"/>
                <w:sz w:val="18"/>
              </w:rPr>
              <w:t xml:space="preserve"> </w:t>
            </w:r>
            <w:r>
              <w:rPr>
                <w:sz w:val="18"/>
              </w:rPr>
              <w:t xml:space="preserve">40-45 </w:t>
            </w:r>
            <w:r>
              <w:rPr>
                <w:spacing w:val="-6"/>
                <w:sz w:val="18"/>
              </w:rPr>
              <w:t>cp</w:t>
            </w:r>
          </w:p>
        </w:tc>
        <w:tc>
          <w:tcPr>
            <w:tcW w:w="977" w:type="dxa"/>
          </w:tcPr>
          <w:p w14:paraId="27D0DAAC" w14:textId="77777777" w:rsidR="00DA3FCC" w:rsidRDefault="00DA3FCC" w:rsidP="00207182">
            <w:pPr>
              <w:pStyle w:val="TableParagraph"/>
              <w:spacing w:before="103"/>
              <w:ind w:left="108"/>
              <w:rPr>
                <w:sz w:val="18"/>
              </w:rPr>
            </w:pPr>
            <w:r>
              <w:rPr>
                <w:sz w:val="18"/>
              </w:rPr>
              <w:t>h-</w:t>
            </w:r>
            <w:r>
              <w:rPr>
                <w:spacing w:val="-5"/>
                <w:sz w:val="18"/>
              </w:rPr>
              <w:t>ut</w:t>
            </w:r>
          </w:p>
        </w:tc>
        <w:tc>
          <w:tcPr>
            <w:tcW w:w="1119" w:type="dxa"/>
          </w:tcPr>
          <w:p w14:paraId="1261B45B" w14:textId="77777777" w:rsidR="00DA3FCC" w:rsidRDefault="00DA3FCC" w:rsidP="00207182">
            <w:pPr>
              <w:pStyle w:val="TableParagraph"/>
              <w:spacing w:before="103"/>
              <w:ind w:left="110"/>
              <w:rPr>
                <w:sz w:val="18"/>
              </w:rPr>
            </w:pPr>
            <w:r>
              <w:rPr>
                <w:spacing w:val="-2"/>
                <w:sz w:val="18"/>
              </w:rPr>
              <w:t>0,048</w:t>
            </w:r>
          </w:p>
        </w:tc>
        <w:tc>
          <w:tcPr>
            <w:tcW w:w="1122" w:type="dxa"/>
          </w:tcPr>
          <w:p w14:paraId="4950BF8E" w14:textId="77777777" w:rsidR="00DA3FCC" w:rsidRDefault="00DA3FCC" w:rsidP="00207182">
            <w:pPr>
              <w:pStyle w:val="TableParagraph"/>
              <w:rPr>
                <w:sz w:val="18"/>
              </w:rPr>
            </w:pPr>
          </w:p>
        </w:tc>
      </w:tr>
      <w:tr w:rsidR="00DA3FCC" w14:paraId="7824D109" w14:textId="77777777" w:rsidTr="00207182">
        <w:trPr>
          <w:trHeight w:val="254"/>
        </w:trPr>
        <w:tc>
          <w:tcPr>
            <w:tcW w:w="698" w:type="dxa"/>
          </w:tcPr>
          <w:p w14:paraId="3592DE1E" w14:textId="77777777" w:rsidR="00DA3FCC" w:rsidRDefault="00DA3FCC" w:rsidP="00207182">
            <w:pPr>
              <w:pStyle w:val="TableParagraph"/>
              <w:rPr>
                <w:sz w:val="18"/>
              </w:rPr>
            </w:pPr>
          </w:p>
        </w:tc>
        <w:tc>
          <w:tcPr>
            <w:tcW w:w="1539" w:type="dxa"/>
          </w:tcPr>
          <w:p w14:paraId="5E5FE5DC" w14:textId="77777777" w:rsidR="00DA3FCC" w:rsidRDefault="00DA3FCC" w:rsidP="00207182">
            <w:pPr>
              <w:pStyle w:val="TableParagraph"/>
              <w:rPr>
                <w:sz w:val="18"/>
              </w:rPr>
            </w:pPr>
          </w:p>
        </w:tc>
        <w:tc>
          <w:tcPr>
            <w:tcW w:w="4614" w:type="dxa"/>
          </w:tcPr>
          <w:p w14:paraId="20021545" w14:textId="77777777" w:rsidR="00DA3FCC" w:rsidRDefault="00DA3FCC" w:rsidP="00207182">
            <w:pPr>
              <w:pStyle w:val="TableParagraph"/>
              <w:spacing w:line="234" w:lineRule="exact"/>
              <w:ind w:left="108"/>
              <w:rPr>
                <w:b/>
              </w:rPr>
            </w:pPr>
            <w:r>
              <w:rPr>
                <w:b/>
              </w:rPr>
              <w:t xml:space="preserve">2. </w:t>
            </w:r>
            <w:r>
              <w:rPr>
                <w:b/>
                <w:spacing w:val="-2"/>
              </w:rPr>
              <w:t>Pavilionului</w:t>
            </w:r>
          </w:p>
        </w:tc>
        <w:tc>
          <w:tcPr>
            <w:tcW w:w="977" w:type="dxa"/>
          </w:tcPr>
          <w:p w14:paraId="0AF6C492" w14:textId="77777777" w:rsidR="00DA3FCC" w:rsidRDefault="00DA3FCC" w:rsidP="00207182">
            <w:pPr>
              <w:pStyle w:val="TableParagraph"/>
              <w:rPr>
                <w:sz w:val="18"/>
              </w:rPr>
            </w:pPr>
          </w:p>
        </w:tc>
        <w:tc>
          <w:tcPr>
            <w:tcW w:w="1119" w:type="dxa"/>
          </w:tcPr>
          <w:p w14:paraId="37DFD9F9" w14:textId="77777777" w:rsidR="00DA3FCC" w:rsidRDefault="00DA3FCC" w:rsidP="00207182">
            <w:pPr>
              <w:pStyle w:val="TableParagraph"/>
              <w:rPr>
                <w:sz w:val="18"/>
              </w:rPr>
            </w:pPr>
          </w:p>
        </w:tc>
        <w:tc>
          <w:tcPr>
            <w:tcW w:w="1122" w:type="dxa"/>
          </w:tcPr>
          <w:p w14:paraId="21BA037F" w14:textId="77777777" w:rsidR="00DA3FCC" w:rsidRDefault="00DA3FCC" w:rsidP="00207182">
            <w:pPr>
              <w:pStyle w:val="TableParagraph"/>
              <w:rPr>
                <w:sz w:val="18"/>
              </w:rPr>
            </w:pPr>
          </w:p>
        </w:tc>
      </w:tr>
      <w:tr w:rsidR="00DA3FCC" w14:paraId="6401F73D" w14:textId="77777777" w:rsidTr="00207182">
        <w:trPr>
          <w:trHeight w:val="482"/>
        </w:trPr>
        <w:tc>
          <w:tcPr>
            <w:tcW w:w="698" w:type="dxa"/>
          </w:tcPr>
          <w:p w14:paraId="3774456C" w14:textId="77777777" w:rsidR="00DA3FCC" w:rsidRDefault="00DA3FCC" w:rsidP="00207182">
            <w:pPr>
              <w:pStyle w:val="TableParagraph"/>
              <w:spacing w:before="113"/>
              <w:ind w:left="94" w:right="87"/>
              <w:jc w:val="center"/>
            </w:pPr>
            <w:r>
              <w:rPr>
                <w:spacing w:val="-5"/>
              </w:rPr>
              <w:t>96</w:t>
            </w:r>
          </w:p>
        </w:tc>
        <w:tc>
          <w:tcPr>
            <w:tcW w:w="1539" w:type="dxa"/>
          </w:tcPr>
          <w:p w14:paraId="02982385" w14:textId="77777777" w:rsidR="00DA3FCC" w:rsidRDefault="00DA3FCC" w:rsidP="00207182">
            <w:pPr>
              <w:pStyle w:val="TableParagraph"/>
              <w:spacing w:line="251" w:lineRule="exact"/>
              <w:ind w:left="295"/>
            </w:pPr>
            <w:proofErr w:type="spellStart"/>
            <w:r>
              <w:t>Pret</w:t>
            </w:r>
            <w:proofErr w:type="spellEnd"/>
            <w:r>
              <w:rPr>
                <w:spacing w:val="-2"/>
              </w:rPr>
              <w:t xml:space="preserve"> firmei</w:t>
            </w:r>
          </w:p>
        </w:tc>
        <w:tc>
          <w:tcPr>
            <w:tcW w:w="4614" w:type="dxa"/>
          </w:tcPr>
          <w:p w14:paraId="21974C48" w14:textId="77777777" w:rsidR="00DA3FCC" w:rsidRDefault="00DA3FCC" w:rsidP="00207182">
            <w:pPr>
              <w:pStyle w:val="TableParagraph"/>
              <w:spacing w:line="251" w:lineRule="exact"/>
              <w:ind w:left="108"/>
            </w:pPr>
            <w:r>
              <w:t xml:space="preserve">Montaj </w:t>
            </w:r>
            <w:r>
              <w:rPr>
                <w:spacing w:val="-2"/>
              </w:rPr>
              <w:t>pavilionului</w:t>
            </w:r>
          </w:p>
        </w:tc>
        <w:tc>
          <w:tcPr>
            <w:tcW w:w="977" w:type="dxa"/>
          </w:tcPr>
          <w:p w14:paraId="44562B05" w14:textId="77777777" w:rsidR="00DA3FCC" w:rsidRDefault="00DA3FCC" w:rsidP="00207182">
            <w:pPr>
              <w:pStyle w:val="TableParagraph"/>
              <w:spacing w:before="113"/>
              <w:ind w:right="319"/>
              <w:jc w:val="right"/>
            </w:pPr>
            <w:r>
              <w:rPr>
                <w:spacing w:val="-5"/>
              </w:rPr>
              <w:t>buc</w:t>
            </w:r>
          </w:p>
        </w:tc>
        <w:tc>
          <w:tcPr>
            <w:tcW w:w="1119" w:type="dxa"/>
          </w:tcPr>
          <w:p w14:paraId="38BD2686" w14:textId="77777777" w:rsidR="00DA3FCC" w:rsidRDefault="00DA3FCC" w:rsidP="00207182">
            <w:pPr>
              <w:pStyle w:val="TableParagraph"/>
              <w:rPr>
                <w:sz w:val="18"/>
              </w:rPr>
            </w:pPr>
          </w:p>
        </w:tc>
        <w:tc>
          <w:tcPr>
            <w:tcW w:w="1122" w:type="dxa"/>
          </w:tcPr>
          <w:p w14:paraId="4B7BB600" w14:textId="77777777" w:rsidR="00DA3FCC" w:rsidRDefault="00DA3FCC" w:rsidP="00207182">
            <w:pPr>
              <w:pStyle w:val="TableParagraph"/>
              <w:spacing w:before="125"/>
              <w:ind w:right="101"/>
              <w:jc w:val="right"/>
              <w:rPr>
                <w:sz w:val="20"/>
              </w:rPr>
            </w:pPr>
            <w:r>
              <w:rPr>
                <w:spacing w:val="-4"/>
                <w:sz w:val="20"/>
              </w:rPr>
              <w:t>2,00</w:t>
            </w:r>
          </w:p>
        </w:tc>
      </w:tr>
      <w:tr w:rsidR="00DA3FCC" w14:paraId="2B9773A9" w14:textId="77777777" w:rsidTr="00207182">
        <w:trPr>
          <w:trHeight w:val="230"/>
        </w:trPr>
        <w:tc>
          <w:tcPr>
            <w:tcW w:w="698" w:type="dxa"/>
          </w:tcPr>
          <w:p w14:paraId="3A76C5D0" w14:textId="77777777" w:rsidR="00DA3FCC" w:rsidRDefault="00DA3FCC" w:rsidP="00207182">
            <w:pPr>
              <w:pStyle w:val="TableParagraph"/>
              <w:rPr>
                <w:sz w:val="16"/>
              </w:rPr>
            </w:pPr>
          </w:p>
        </w:tc>
        <w:tc>
          <w:tcPr>
            <w:tcW w:w="1539" w:type="dxa"/>
          </w:tcPr>
          <w:p w14:paraId="798F908E" w14:textId="77777777" w:rsidR="00DA3FCC" w:rsidRDefault="00DA3FCC" w:rsidP="00207182">
            <w:pPr>
              <w:pStyle w:val="TableParagraph"/>
              <w:spacing w:before="23"/>
              <w:ind w:left="110"/>
              <w:rPr>
                <w:sz w:val="16"/>
              </w:rPr>
            </w:pPr>
            <w:r>
              <w:rPr>
                <w:spacing w:val="-2"/>
                <w:sz w:val="16"/>
              </w:rPr>
              <w:t>321456</w:t>
            </w:r>
          </w:p>
        </w:tc>
        <w:tc>
          <w:tcPr>
            <w:tcW w:w="4614" w:type="dxa"/>
          </w:tcPr>
          <w:p w14:paraId="13A9892E" w14:textId="77777777" w:rsidR="00DA3FCC" w:rsidRDefault="00DA3FCC" w:rsidP="00207182">
            <w:pPr>
              <w:pStyle w:val="TableParagraph"/>
              <w:ind w:left="108"/>
              <w:rPr>
                <w:sz w:val="18"/>
              </w:rPr>
            </w:pPr>
            <w:r>
              <w:rPr>
                <w:sz w:val="18"/>
              </w:rPr>
              <w:t>Costul</w:t>
            </w:r>
            <w:r>
              <w:rPr>
                <w:spacing w:val="-2"/>
                <w:sz w:val="18"/>
              </w:rPr>
              <w:t xml:space="preserve"> pavilionului</w:t>
            </w:r>
          </w:p>
        </w:tc>
        <w:tc>
          <w:tcPr>
            <w:tcW w:w="977" w:type="dxa"/>
          </w:tcPr>
          <w:p w14:paraId="6A006B45" w14:textId="77777777" w:rsidR="00DA3FCC" w:rsidRDefault="00DA3FCC" w:rsidP="00207182">
            <w:pPr>
              <w:pStyle w:val="TableParagraph"/>
              <w:spacing w:before="12" w:line="198" w:lineRule="exact"/>
              <w:ind w:left="108"/>
              <w:rPr>
                <w:sz w:val="18"/>
              </w:rPr>
            </w:pPr>
            <w:r>
              <w:rPr>
                <w:spacing w:val="-5"/>
                <w:sz w:val="18"/>
              </w:rPr>
              <w:t>buc</w:t>
            </w:r>
          </w:p>
        </w:tc>
        <w:tc>
          <w:tcPr>
            <w:tcW w:w="1119" w:type="dxa"/>
          </w:tcPr>
          <w:p w14:paraId="2D2033CC" w14:textId="77777777" w:rsidR="00DA3FCC" w:rsidRDefault="00DA3FCC" w:rsidP="00207182">
            <w:pPr>
              <w:pStyle w:val="TableParagraph"/>
              <w:spacing w:before="12" w:line="198" w:lineRule="exact"/>
              <w:ind w:left="110"/>
              <w:rPr>
                <w:sz w:val="18"/>
              </w:rPr>
            </w:pPr>
            <w:r>
              <w:rPr>
                <w:spacing w:val="-2"/>
                <w:sz w:val="18"/>
              </w:rPr>
              <w:t>1,000</w:t>
            </w:r>
          </w:p>
        </w:tc>
        <w:tc>
          <w:tcPr>
            <w:tcW w:w="1122" w:type="dxa"/>
          </w:tcPr>
          <w:p w14:paraId="476FEB02" w14:textId="77777777" w:rsidR="00DA3FCC" w:rsidRDefault="00DA3FCC" w:rsidP="00207182">
            <w:pPr>
              <w:pStyle w:val="TableParagraph"/>
              <w:rPr>
                <w:sz w:val="16"/>
              </w:rPr>
            </w:pPr>
          </w:p>
        </w:tc>
      </w:tr>
    </w:tbl>
    <w:p w14:paraId="6C3CDC41" w14:textId="77777777" w:rsidR="00DA3FCC" w:rsidRDefault="00DA3FCC" w:rsidP="00DA3FCC">
      <w:pPr>
        <w:pStyle w:val="Corptext"/>
        <w:rPr>
          <w:b/>
        </w:rPr>
      </w:pPr>
    </w:p>
    <w:p w14:paraId="75DA9CDA" w14:textId="77777777" w:rsidR="00DA3FCC" w:rsidRDefault="00DA3FCC" w:rsidP="00DA3FCC">
      <w:pPr>
        <w:pStyle w:val="Corptext"/>
        <w:rPr>
          <w:b/>
        </w:rPr>
      </w:pPr>
    </w:p>
    <w:p w14:paraId="5EC03F1F" w14:textId="77777777" w:rsidR="00DA3FCC" w:rsidRDefault="00DA3FCC" w:rsidP="00DA3FCC">
      <w:pPr>
        <w:pStyle w:val="Corptext"/>
        <w:rPr>
          <w:b/>
        </w:rPr>
      </w:pPr>
    </w:p>
    <w:p w14:paraId="4057AB8B" w14:textId="77777777" w:rsidR="00DA3FCC" w:rsidRPr="00BF4ACB" w:rsidRDefault="00DA3FCC" w:rsidP="006A1024">
      <w:pPr>
        <w:autoSpaceDE w:val="0"/>
        <w:autoSpaceDN w:val="0"/>
        <w:adjustRightInd w:val="0"/>
        <w:jc w:val="both"/>
        <w:rPr>
          <w:b/>
          <w:bCs/>
          <w:color w:val="0070C0"/>
        </w:rPr>
      </w:pPr>
    </w:p>
    <w:p w14:paraId="09CC281B" w14:textId="68BECFDE" w:rsidR="00442B86" w:rsidRPr="00FA6C92" w:rsidRDefault="00442B86" w:rsidP="00442B86">
      <w:pPr>
        <w:ind w:right="-1"/>
        <w:rPr>
          <w:i/>
          <w:noProof w:val="0"/>
          <w:u w:val="single"/>
          <w:lang w:eastAsia="ro-RO"/>
        </w:rPr>
      </w:pPr>
    </w:p>
    <w:p w14:paraId="782B39B8" w14:textId="77777777" w:rsidR="00442B86" w:rsidRPr="008B47FF" w:rsidRDefault="00442B86" w:rsidP="00442B86">
      <w:pPr>
        <w:rPr>
          <w:sz w:val="2"/>
          <w:szCs w:val="2"/>
          <w:lang w:val="en-US"/>
        </w:rPr>
      </w:pPr>
    </w:p>
    <w:p w14:paraId="2D52449A" w14:textId="77777777" w:rsidR="00442B86" w:rsidRDefault="00442B86" w:rsidP="00442B86">
      <w:pPr>
        <w:rPr>
          <w:sz w:val="2"/>
          <w:szCs w:val="2"/>
          <w:lang w:val="en-US"/>
        </w:rPr>
      </w:pPr>
    </w:p>
    <w:p w14:paraId="481E8C0E" w14:textId="77777777" w:rsidR="00442B86" w:rsidRDefault="00442B86" w:rsidP="00442B86">
      <w:pPr>
        <w:jc w:val="center"/>
        <w:rPr>
          <w:b/>
          <w:bCs/>
          <w:sz w:val="28"/>
          <w:szCs w:val="28"/>
          <w:lang w:val="en-US"/>
        </w:rPr>
      </w:pPr>
    </w:p>
    <w:sectPr w:rsidR="00442B86" w:rsidSect="00B32C6A">
      <w:footerReference w:type="default" r:id="rId8"/>
      <w:pgSz w:w="11906" w:h="16838"/>
      <w:pgMar w:top="709" w:right="56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D65E0" w14:textId="77777777" w:rsidR="0050165A" w:rsidRDefault="0050165A" w:rsidP="00A20ACF">
      <w:r>
        <w:separator/>
      </w:r>
    </w:p>
  </w:endnote>
  <w:endnote w:type="continuationSeparator" w:id="0">
    <w:p w14:paraId="157FA789" w14:textId="77777777" w:rsidR="0050165A" w:rsidRDefault="005016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00DD785D" w:rsidR="00CE1BAA" w:rsidRDefault="00CE1BAA">
        <w:pPr>
          <w:pStyle w:val="Subsol"/>
          <w:jc w:val="right"/>
        </w:pPr>
        <w:r>
          <w:fldChar w:fldCharType="begin"/>
        </w:r>
        <w:r>
          <w:instrText xml:space="preserve"> PAGE   \* MERGEFORMAT </w:instrText>
        </w:r>
        <w:r>
          <w:fldChar w:fldCharType="separate"/>
        </w:r>
        <w:r w:rsidR="007D7E9F">
          <w:t>7</w:t>
        </w:r>
        <w:r>
          <w:fldChar w:fldCharType="end"/>
        </w:r>
      </w:p>
    </w:sdtContent>
  </w:sdt>
  <w:p w14:paraId="075618FA" w14:textId="77777777" w:rsidR="00CE1BAA" w:rsidRDefault="00CE1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37BDC" w14:textId="77777777" w:rsidR="0050165A" w:rsidRDefault="0050165A" w:rsidP="00A20ACF">
      <w:r>
        <w:separator/>
      </w:r>
    </w:p>
  </w:footnote>
  <w:footnote w:type="continuationSeparator" w:id="0">
    <w:p w14:paraId="3BF8E8B8" w14:textId="77777777" w:rsidR="0050165A" w:rsidRDefault="005016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C181BA4"/>
    <w:multiLevelType w:val="hybridMultilevel"/>
    <w:tmpl w:val="501E2326"/>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0765454">
    <w:abstractNumId w:val="7"/>
  </w:num>
  <w:num w:numId="2" w16cid:durableId="638610252">
    <w:abstractNumId w:val="8"/>
  </w:num>
  <w:num w:numId="3" w16cid:durableId="56168915">
    <w:abstractNumId w:val="6"/>
  </w:num>
  <w:num w:numId="4" w16cid:durableId="121944130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1594C"/>
    <w:rsid w:val="0002022A"/>
    <w:rsid w:val="00021BB8"/>
    <w:rsid w:val="00022311"/>
    <w:rsid w:val="00022B73"/>
    <w:rsid w:val="00022B7E"/>
    <w:rsid w:val="00026A54"/>
    <w:rsid w:val="00027875"/>
    <w:rsid w:val="00030A1C"/>
    <w:rsid w:val="00031FB5"/>
    <w:rsid w:val="00032137"/>
    <w:rsid w:val="000323EB"/>
    <w:rsid w:val="00032ECE"/>
    <w:rsid w:val="00033415"/>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2E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05A"/>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E28"/>
    <w:rsid w:val="0021598F"/>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D5B"/>
    <w:rsid w:val="00284ED0"/>
    <w:rsid w:val="002854C7"/>
    <w:rsid w:val="00285BB1"/>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1EF"/>
    <w:rsid w:val="002B3DA7"/>
    <w:rsid w:val="002B3E6F"/>
    <w:rsid w:val="002B41C5"/>
    <w:rsid w:val="002B4280"/>
    <w:rsid w:val="002B4D12"/>
    <w:rsid w:val="002B5DEF"/>
    <w:rsid w:val="002B624D"/>
    <w:rsid w:val="002B7A36"/>
    <w:rsid w:val="002C07A2"/>
    <w:rsid w:val="002C0FEE"/>
    <w:rsid w:val="002C2210"/>
    <w:rsid w:val="002C4803"/>
    <w:rsid w:val="002C764E"/>
    <w:rsid w:val="002C7CCD"/>
    <w:rsid w:val="002D2505"/>
    <w:rsid w:val="002D4BC7"/>
    <w:rsid w:val="002D5A54"/>
    <w:rsid w:val="002D6E71"/>
    <w:rsid w:val="002D7857"/>
    <w:rsid w:val="002E1640"/>
    <w:rsid w:val="002E20CD"/>
    <w:rsid w:val="002E3D41"/>
    <w:rsid w:val="002E48BE"/>
    <w:rsid w:val="002E4970"/>
    <w:rsid w:val="002E5B20"/>
    <w:rsid w:val="002E6BB0"/>
    <w:rsid w:val="002E7992"/>
    <w:rsid w:val="002F03E2"/>
    <w:rsid w:val="002F0B6E"/>
    <w:rsid w:val="002F3B4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080A"/>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20"/>
    <w:rsid w:val="003506C9"/>
    <w:rsid w:val="0035258F"/>
    <w:rsid w:val="00352B05"/>
    <w:rsid w:val="003534BD"/>
    <w:rsid w:val="00355106"/>
    <w:rsid w:val="00355211"/>
    <w:rsid w:val="00356E1C"/>
    <w:rsid w:val="00357B7D"/>
    <w:rsid w:val="0036022B"/>
    <w:rsid w:val="00360232"/>
    <w:rsid w:val="00361092"/>
    <w:rsid w:val="00361D56"/>
    <w:rsid w:val="00363A60"/>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036"/>
    <w:rsid w:val="003854DB"/>
    <w:rsid w:val="00385891"/>
    <w:rsid w:val="00385C85"/>
    <w:rsid w:val="00387023"/>
    <w:rsid w:val="00387171"/>
    <w:rsid w:val="00393AC1"/>
    <w:rsid w:val="003943B8"/>
    <w:rsid w:val="00394DC7"/>
    <w:rsid w:val="003961E7"/>
    <w:rsid w:val="00396A4B"/>
    <w:rsid w:val="003A0008"/>
    <w:rsid w:val="003A20D4"/>
    <w:rsid w:val="003A2643"/>
    <w:rsid w:val="003A40C2"/>
    <w:rsid w:val="003A4181"/>
    <w:rsid w:val="003A50BF"/>
    <w:rsid w:val="003A5A35"/>
    <w:rsid w:val="003A6B32"/>
    <w:rsid w:val="003B02F3"/>
    <w:rsid w:val="003B0E90"/>
    <w:rsid w:val="003B124F"/>
    <w:rsid w:val="003B1C99"/>
    <w:rsid w:val="003B210E"/>
    <w:rsid w:val="003B35DB"/>
    <w:rsid w:val="003B3FA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4B1"/>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B86"/>
    <w:rsid w:val="00442D67"/>
    <w:rsid w:val="00443325"/>
    <w:rsid w:val="00443BED"/>
    <w:rsid w:val="00444038"/>
    <w:rsid w:val="0044783C"/>
    <w:rsid w:val="00450A12"/>
    <w:rsid w:val="00451A22"/>
    <w:rsid w:val="00453E2A"/>
    <w:rsid w:val="00453E79"/>
    <w:rsid w:val="00455A94"/>
    <w:rsid w:val="004576E2"/>
    <w:rsid w:val="00460653"/>
    <w:rsid w:val="00461DAC"/>
    <w:rsid w:val="00462625"/>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310"/>
    <w:rsid w:val="004A582E"/>
    <w:rsid w:val="004A5F0C"/>
    <w:rsid w:val="004A69C2"/>
    <w:rsid w:val="004A76DD"/>
    <w:rsid w:val="004A7FEE"/>
    <w:rsid w:val="004B0051"/>
    <w:rsid w:val="004B097F"/>
    <w:rsid w:val="004B0F2F"/>
    <w:rsid w:val="004B16DD"/>
    <w:rsid w:val="004B349A"/>
    <w:rsid w:val="004B36EF"/>
    <w:rsid w:val="004B3BFB"/>
    <w:rsid w:val="004C12F5"/>
    <w:rsid w:val="004C23A8"/>
    <w:rsid w:val="004C30A2"/>
    <w:rsid w:val="004C499F"/>
    <w:rsid w:val="004C59A0"/>
    <w:rsid w:val="004C70F6"/>
    <w:rsid w:val="004C7DFB"/>
    <w:rsid w:val="004D0DD1"/>
    <w:rsid w:val="004D2738"/>
    <w:rsid w:val="004D3522"/>
    <w:rsid w:val="004D3D43"/>
    <w:rsid w:val="004D4433"/>
    <w:rsid w:val="004D4673"/>
    <w:rsid w:val="004D49FA"/>
    <w:rsid w:val="004D511B"/>
    <w:rsid w:val="004D6702"/>
    <w:rsid w:val="004D6DBE"/>
    <w:rsid w:val="004D7107"/>
    <w:rsid w:val="004D7C86"/>
    <w:rsid w:val="004E0B5B"/>
    <w:rsid w:val="004E1B4E"/>
    <w:rsid w:val="004E25FB"/>
    <w:rsid w:val="004E4A66"/>
    <w:rsid w:val="004E5EBB"/>
    <w:rsid w:val="004E625D"/>
    <w:rsid w:val="004E79EA"/>
    <w:rsid w:val="004F0C98"/>
    <w:rsid w:val="004F57F5"/>
    <w:rsid w:val="004F77F1"/>
    <w:rsid w:val="004F7F09"/>
    <w:rsid w:val="004F7FF9"/>
    <w:rsid w:val="005005A8"/>
    <w:rsid w:val="0050165A"/>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73711"/>
    <w:rsid w:val="005805E6"/>
    <w:rsid w:val="00580D91"/>
    <w:rsid w:val="0058233A"/>
    <w:rsid w:val="005827D9"/>
    <w:rsid w:val="00582C0C"/>
    <w:rsid w:val="00582ECA"/>
    <w:rsid w:val="00584ACB"/>
    <w:rsid w:val="00585937"/>
    <w:rsid w:val="00590C16"/>
    <w:rsid w:val="00590EDE"/>
    <w:rsid w:val="00590F43"/>
    <w:rsid w:val="00592775"/>
    <w:rsid w:val="00593D34"/>
    <w:rsid w:val="005970D4"/>
    <w:rsid w:val="005975D8"/>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00"/>
    <w:rsid w:val="00616B71"/>
    <w:rsid w:val="00616BC3"/>
    <w:rsid w:val="00617A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B1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2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3BC"/>
    <w:rsid w:val="007001BE"/>
    <w:rsid w:val="00700318"/>
    <w:rsid w:val="00702D98"/>
    <w:rsid w:val="007037D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976"/>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FF8"/>
    <w:rsid w:val="00764172"/>
    <w:rsid w:val="00765423"/>
    <w:rsid w:val="00765605"/>
    <w:rsid w:val="0077101F"/>
    <w:rsid w:val="007721DB"/>
    <w:rsid w:val="00772553"/>
    <w:rsid w:val="0077336C"/>
    <w:rsid w:val="0077374F"/>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B71FE"/>
    <w:rsid w:val="007C193B"/>
    <w:rsid w:val="007C752D"/>
    <w:rsid w:val="007D2250"/>
    <w:rsid w:val="007D2982"/>
    <w:rsid w:val="007D5C2B"/>
    <w:rsid w:val="007D6899"/>
    <w:rsid w:val="007D7E9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47B"/>
    <w:rsid w:val="008260DA"/>
    <w:rsid w:val="0082679F"/>
    <w:rsid w:val="0083019C"/>
    <w:rsid w:val="008313D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FC"/>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593C"/>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49"/>
    <w:rsid w:val="0097477A"/>
    <w:rsid w:val="009747EF"/>
    <w:rsid w:val="00974C17"/>
    <w:rsid w:val="009779EB"/>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5D4"/>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099"/>
    <w:rsid w:val="00A65A2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2568"/>
    <w:rsid w:val="00A93011"/>
    <w:rsid w:val="00A946E0"/>
    <w:rsid w:val="00A953D2"/>
    <w:rsid w:val="00A96BD5"/>
    <w:rsid w:val="00AA1251"/>
    <w:rsid w:val="00AA1372"/>
    <w:rsid w:val="00AA1993"/>
    <w:rsid w:val="00AA3E12"/>
    <w:rsid w:val="00AA4C46"/>
    <w:rsid w:val="00AA633F"/>
    <w:rsid w:val="00AA698F"/>
    <w:rsid w:val="00AA712F"/>
    <w:rsid w:val="00AA7E9A"/>
    <w:rsid w:val="00AB1EC3"/>
    <w:rsid w:val="00AB60D0"/>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6B"/>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EA"/>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C6A"/>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257"/>
    <w:rsid w:val="00B5234C"/>
    <w:rsid w:val="00B541A3"/>
    <w:rsid w:val="00B54EFC"/>
    <w:rsid w:val="00B555F2"/>
    <w:rsid w:val="00B618C5"/>
    <w:rsid w:val="00B65C93"/>
    <w:rsid w:val="00B663FE"/>
    <w:rsid w:val="00B67953"/>
    <w:rsid w:val="00B720FE"/>
    <w:rsid w:val="00B73406"/>
    <w:rsid w:val="00B73964"/>
    <w:rsid w:val="00B749BA"/>
    <w:rsid w:val="00B75A38"/>
    <w:rsid w:val="00B76D90"/>
    <w:rsid w:val="00B77248"/>
    <w:rsid w:val="00B777DC"/>
    <w:rsid w:val="00B81043"/>
    <w:rsid w:val="00B8131C"/>
    <w:rsid w:val="00B8384B"/>
    <w:rsid w:val="00B851CE"/>
    <w:rsid w:val="00B90005"/>
    <w:rsid w:val="00B90D94"/>
    <w:rsid w:val="00B91A34"/>
    <w:rsid w:val="00B927F6"/>
    <w:rsid w:val="00B92FD0"/>
    <w:rsid w:val="00B93561"/>
    <w:rsid w:val="00B93DBE"/>
    <w:rsid w:val="00B94D54"/>
    <w:rsid w:val="00B96242"/>
    <w:rsid w:val="00B963D0"/>
    <w:rsid w:val="00B96B36"/>
    <w:rsid w:val="00B97CB8"/>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A1"/>
    <w:rsid w:val="00BC24BB"/>
    <w:rsid w:val="00BC46B3"/>
    <w:rsid w:val="00BC48B7"/>
    <w:rsid w:val="00BC59A9"/>
    <w:rsid w:val="00BC6192"/>
    <w:rsid w:val="00BC6269"/>
    <w:rsid w:val="00BC7216"/>
    <w:rsid w:val="00BC7CBC"/>
    <w:rsid w:val="00BD12C3"/>
    <w:rsid w:val="00BD1516"/>
    <w:rsid w:val="00BD3001"/>
    <w:rsid w:val="00BD36A5"/>
    <w:rsid w:val="00BD427F"/>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07AB"/>
    <w:rsid w:val="00BF1FB8"/>
    <w:rsid w:val="00BF2BE1"/>
    <w:rsid w:val="00BF4972"/>
    <w:rsid w:val="00BF4ACB"/>
    <w:rsid w:val="00BF4F93"/>
    <w:rsid w:val="00BF5BF3"/>
    <w:rsid w:val="00C00316"/>
    <w:rsid w:val="00C02E10"/>
    <w:rsid w:val="00C055EE"/>
    <w:rsid w:val="00C06A3D"/>
    <w:rsid w:val="00C10538"/>
    <w:rsid w:val="00C10B7C"/>
    <w:rsid w:val="00C121F1"/>
    <w:rsid w:val="00C15EB7"/>
    <w:rsid w:val="00C16E1E"/>
    <w:rsid w:val="00C17D27"/>
    <w:rsid w:val="00C2046F"/>
    <w:rsid w:val="00C20B19"/>
    <w:rsid w:val="00C20F59"/>
    <w:rsid w:val="00C21039"/>
    <w:rsid w:val="00C22C3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3EB6"/>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1E9D"/>
    <w:rsid w:val="00CB392C"/>
    <w:rsid w:val="00CB4A20"/>
    <w:rsid w:val="00CB5DEC"/>
    <w:rsid w:val="00CB6A1D"/>
    <w:rsid w:val="00CB71A4"/>
    <w:rsid w:val="00CC114D"/>
    <w:rsid w:val="00CC3A09"/>
    <w:rsid w:val="00CC5DF4"/>
    <w:rsid w:val="00CC6514"/>
    <w:rsid w:val="00CC6536"/>
    <w:rsid w:val="00CD0EA7"/>
    <w:rsid w:val="00CD278A"/>
    <w:rsid w:val="00CD31E8"/>
    <w:rsid w:val="00CD74C4"/>
    <w:rsid w:val="00CE1192"/>
    <w:rsid w:val="00CE11D6"/>
    <w:rsid w:val="00CE1BAA"/>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4A9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668"/>
    <w:rsid w:val="00DA1062"/>
    <w:rsid w:val="00DA1153"/>
    <w:rsid w:val="00DA2348"/>
    <w:rsid w:val="00DA331F"/>
    <w:rsid w:val="00DA3C87"/>
    <w:rsid w:val="00DA3FCC"/>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63C"/>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90A"/>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4"/>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4C1"/>
    <w:rsid w:val="00F92ACB"/>
    <w:rsid w:val="00F94BAD"/>
    <w:rsid w:val="00F954EF"/>
    <w:rsid w:val="00F958BF"/>
    <w:rsid w:val="00FA0A8D"/>
    <w:rsid w:val="00FA12D0"/>
    <w:rsid w:val="00FA1DBA"/>
    <w:rsid w:val="00FA2195"/>
    <w:rsid w:val="00FA3E26"/>
    <w:rsid w:val="00FA4A7C"/>
    <w:rsid w:val="00FA66D8"/>
    <w:rsid w:val="00FA6B1F"/>
    <w:rsid w:val="00FA6C92"/>
    <w:rsid w:val="00FB1667"/>
    <w:rsid w:val="00FB21E6"/>
    <w:rsid w:val="00FB2F32"/>
    <w:rsid w:val="00FB2FFC"/>
    <w:rsid w:val="00FB4DDC"/>
    <w:rsid w:val="00FB6D29"/>
    <w:rsid w:val="00FC07E1"/>
    <w:rsid w:val="00FC1922"/>
    <w:rsid w:val="00FC360A"/>
    <w:rsid w:val="00FC5A05"/>
    <w:rsid w:val="00FC5B6D"/>
    <w:rsid w:val="00FC5F63"/>
    <w:rsid w:val="00FD0DD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5"/>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350620"/>
  </w:style>
  <w:style w:type="paragraph" w:styleId="Plandocument">
    <w:name w:val="Document Map"/>
    <w:basedOn w:val="Normal"/>
    <w:link w:val="PlandocumentCaracter"/>
    <w:uiPriority w:val="99"/>
    <w:semiHidden/>
    <w:unhideWhenUsed/>
    <w:rsid w:val="00722976"/>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722976"/>
    <w:rPr>
      <w:rFonts w:ascii="Tahoma" w:eastAsia="Times New Roman" w:hAnsi="Tahoma" w:cs="Tahoma"/>
      <w:sz w:val="16"/>
      <w:szCs w:val="16"/>
      <w:lang w:val="ru-RU" w:eastAsia="ru-RU"/>
    </w:rPr>
  </w:style>
  <w:style w:type="table" w:customStyle="1" w:styleId="TableNormal">
    <w:name w:val="Table Normal"/>
    <w:uiPriority w:val="2"/>
    <w:semiHidden/>
    <w:unhideWhenUsed/>
    <w:qFormat/>
    <w:rsid w:val="00DA3F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u">
    <w:name w:val="Title"/>
    <w:basedOn w:val="Normal"/>
    <w:link w:val="TitluCaracter"/>
    <w:uiPriority w:val="10"/>
    <w:qFormat/>
    <w:rsid w:val="00DA3FCC"/>
    <w:pPr>
      <w:widowControl w:val="0"/>
      <w:autoSpaceDE w:val="0"/>
      <w:autoSpaceDN w:val="0"/>
      <w:spacing w:before="234"/>
      <w:ind w:left="120" w:right="545"/>
      <w:jc w:val="center"/>
    </w:pPr>
    <w:rPr>
      <w:b/>
      <w:bCs/>
      <w:noProof w:val="0"/>
      <w:sz w:val="40"/>
      <w:szCs w:val="40"/>
    </w:rPr>
  </w:style>
  <w:style w:type="character" w:customStyle="1" w:styleId="TitluCaracter">
    <w:name w:val="Titlu Caracter"/>
    <w:basedOn w:val="Fontdeparagrafimplicit"/>
    <w:link w:val="Titlu"/>
    <w:uiPriority w:val="10"/>
    <w:rsid w:val="00DA3FCC"/>
    <w:rPr>
      <w:rFonts w:ascii="Times New Roman" w:eastAsia="Times New Roman" w:hAnsi="Times New Roman" w:cs="Times New Roman"/>
      <w:b/>
      <w:bCs/>
      <w:sz w:val="40"/>
      <w:szCs w:val="40"/>
      <w:lang w:val="ro-RO"/>
    </w:rPr>
  </w:style>
  <w:style w:type="paragraph" w:customStyle="1" w:styleId="TableParagraph">
    <w:name w:val="Table Paragraph"/>
    <w:basedOn w:val="Normal"/>
    <w:uiPriority w:val="1"/>
    <w:qFormat/>
    <w:rsid w:val="00DA3FC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57C3C-F268-43B1-A8EA-7EDFAFE7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15</Pages>
  <Words>6116</Words>
  <Characters>34866</Characters>
  <Application>Microsoft Office Word</Application>
  <DocSecurity>0</DocSecurity>
  <Lines>290</Lines>
  <Paragraphs>81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29</cp:revision>
  <cp:lastPrinted>2025-03-04T12:37:00Z</cp:lastPrinted>
  <dcterms:created xsi:type="dcterms:W3CDTF">2022-07-04T14:02:00Z</dcterms:created>
  <dcterms:modified xsi:type="dcterms:W3CDTF">2026-01-25T18:17:00Z</dcterms:modified>
</cp:coreProperties>
</file>