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E1C59"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3732415F" w:rsidR="00113567" w:rsidRDefault="00113567" w:rsidP="00113567">
      <w:pPr>
        <w:spacing w:after="160" w:line="276" w:lineRule="auto"/>
        <w:jc w:val="center"/>
        <w:rPr>
          <w:rFonts w:eastAsia="Calibri"/>
        </w:rPr>
      </w:pPr>
      <w:r>
        <w:rPr>
          <w:rFonts w:eastAsia="Calibri"/>
        </w:rPr>
        <w:t xml:space="preserve">Nr. </w:t>
      </w:r>
      <w:r w:rsidR="004E35A8">
        <w:rPr>
          <w:rFonts w:eastAsia="Calibri"/>
        </w:rPr>
        <w:t>___</w:t>
      </w:r>
      <w:r>
        <w:rPr>
          <w:rFonts w:eastAsia="Calibri"/>
        </w:rPr>
        <w:t xml:space="preserve"> din </w:t>
      </w:r>
      <w:r w:rsidR="004E35A8">
        <w:rPr>
          <w:rFonts w:eastAsia="Calibri"/>
        </w:rPr>
        <w:t>,,___” ________ 2</w:t>
      </w:r>
      <w:r>
        <w:rPr>
          <w:rFonts w:eastAsia="Calibri"/>
        </w:rPr>
        <w:t>02</w:t>
      </w:r>
      <w:r w:rsidR="004E35A8">
        <w:rPr>
          <w:rFonts w:eastAsia="Calibri"/>
        </w:rPr>
        <w:t>____</w:t>
      </w:r>
      <w:r>
        <w:rPr>
          <w:rFonts w:eastAsia="Calibri"/>
        </w:rPr>
        <w:t xml:space="preserve">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1E02AAD0" w:rsidR="00113567" w:rsidRDefault="00113567" w:rsidP="00C80C5D">
            <w:pPr>
              <w:spacing w:line="276" w:lineRule="auto"/>
              <w:jc w:val="center"/>
              <w:rPr>
                <w:rFonts w:eastAsia="Calibri"/>
                <w:b/>
                <w:i/>
              </w:rPr>
            </w:pP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675FA41C" w:rsidR="00113567" w:rsidRDefault="00113567" w:rsidP="00C80C5D">
            <w:pPr>
              <w:spacing w:line="276" w:lineRule="auto"/>
              <w:jc w:val="center"/>
              <w:rPr>
                <w:rFonts w:eastAsia="Calibri"/>
                <w:b/>
                <w:i/>
              </w:rPr>
            </w:pP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5B27A900" w:rsidR="00113567" w:rsidRDefault="00113567" w:rsidP="00C80C5D">
            <w:pPr>
              <w:spacing w:line="276" w:lineRule="auto"/>
              <w:jc w:val="center"/>
              <w:rPr>
                <w:rFonts w:eastAsia="Calibri"/>
                <w:b/>
                <w:i/>
              </w:rPr>
            </w:pP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0036215E" w14:textId="1B8B553F" w:rsidR="00113567" w:rsidRDefault="00113567" w:rsidP="00C80C5D">
            <w:pPr>
              <w:spacing w:line="276" w:lineRule="auto"/>
              <w:jc w:val="center"/>
              <w:rPr>
                <w:rFonts w:eastAsia="Calibri"/>
                <w:b/>
                <w:i/>
              </w:rPr>
            </w:pP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4B52091C" w:rsidR="00113567" w:rsidRDefault="00113567" w:rsidP="00C80C5D">
            <w:pPr>
              <w:spacing w:line="276" w:lineRule="auto"/>
              <w:jc w:val="center"/>
              <w:rPr>
                <w:rFonts w:eastAsia="Calibri"/>
                <w:b/>
                <w:i/>
              </w:rPr>
            </w:pPr>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25344BFE" w:rsidR="00113567" w:rsidRDefault="00113567" w:rsidP="00C80C5D">
            <w:pPr>
              <w:spacing w:line="276" w:lineRule="auto"/>
              <w:jc w:val="center"/>
              <w:rPr>
                <w:rFonts w:eastAsia="Calibri"/>
                <w:b/>
                <w:i/>
              </w:rPr>
            </w:pPr>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62541A6D" w:rsidR="00113567" w:rsidRDefault="00113567" w:rsidP="00C80C5D">
            <w:pPr>
              <w:spacing w:line="276" w:lineRule="auto"/>
              <w:jc w:val="center"/>
              <w:rPr>
                <w:rFonts w:eastAsia="Calibri"/>
                <w:b/>
                <w:i/>
              </w:rPr>
            </w:pP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88C667" w14:textId="4F86A88E" w:rsidR="00113567" w:rsidRDefault="00113567" w:rsidP="00C80C5D">
            <w:pPr>
              <w:spacing w:line="276" w:lineRule="auto"/>
              <w:jc w:val="center"/>
              <w:rPr>
                <w:rFonts w:eastAsia="Calibri"/>
                <w:b/>
                <w:i/>
              </w:rPr>
            </w:pP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BFD2B12" w:rsidR="00113567" w:rsidRDefault="00113567" w:rsidP="00C80C5D">
            <w:pPr>
              <w:spacing w:line="276" w:lineRule="auto"/>
              <w:jc w:val="center"/>
              <w:rPr>
                <w:rFonts w:eastAsia="Calibri"/>
                <w:b/>
                <w:i/>
              </w:rPr>
            </w:pPr>
          </w:p>
        </w:tc>
      </w:tr>
    </w:tbl>
    <w:p w14:paraId="066F1136" w14:textId="77777777" w:rsidR="00113567" w:rsidRDefault="00113567" w:rsidP="00113567">
      <w:pPr>
        <w:spacing w:before="240" w:after="160" w:line="276" w:lineRule="auto"/>
        <w:ind w:left="1080"/>
        <w:contextualSpacing/>
        <w:jc w:val="both"/>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1B004D" w14:textId="1F071ADC" w:rsidR="00113567" w:rsidRDefault="00113567" w:rsidP="00C80C5D">
            <w:pPr>
              <w:shd w:val="clear" w:color="auto" w:fill="FFFFFF" w:themeFill="background1"/>
              <w:spacing w:before="120"/>
              <w:jc w:val="center"/>
              <w:rPr>
                <w:rStyle w:val="aff2"/>
                <w:rFonts w:eastAsia="Calibri"/>
                <w:b/>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6500C4" w14:textId="63A07DCD" w:rsidR="00113567" w:rsidRDefault="00113567" w:rsidP="00C80C5D">
            <w:pPr>
              <w:shd w:val="clear" w:color="auto" w:fill="FFFFFF" w:themeFill="background1"/>
              <w:spacing w:before="120"/>
              <w:jc w:val="center"/>
              <w:rPr>
                <w:rFonts w:eastAsia="Calibri"/>
                <w:b/>
                <w:i/>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13E21731" w:rsidR="00113567" w:rsidRDefault="00113567" w:rsidP="00C80C5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1A8FA60E" w:rsidR="00113567" w:rsidRDefault="00113567" w:rsidP="00C80C5D">
            <w:pPr>
              <w:spacing w:line="276" w:lineRule="auto"/>
              <w:jc w:val="center"/>
              <w:rPr>
                <w:rFonts w:eastAsia="SimSun"/>
                <w:b/>
                <w:i/>
                <w:color w:val="000000"/>
                <w:sz w:val="22"/>
                <w:szCs w:val="22"/>
                <w:lang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1764DD" w14:textId="3A6A496D" w:rsidR="00113567" w:rsidRDefault="00113567" w:rsidP="00C80C5D">
            <w:pPr>
              <w:spacing w:line="276" w:lineRule="auto"/>
              <w:jc w:val="center"/>
              <w:rPr>
                <w:rFonts w:eastAsia="Calibri"/>
                <w:b/>
                <w:i/>
                <w:sz w:val="20"/>
                <w:szCs w:val="20"/>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6E9E2749" w:rsidR="00113567" w:rsidRDefault="00113567" w:rsidP="00C80C5D">
            <w:pPr>
              <w:spacing w:line="276" w:lineRule="auto"/>
              <w:jc w:val="center"/>
              <w:rPr>
                <w:rFonts w:eastAsia="Calibri"/>
                <w:b/>
                <w:i/>
                <w:sz w:val="20"/>
                <w:szCs w:val="20"/>
                <w:lang w:eastAsia="ru-RU"/>
              </w:rPr>
            </w:pPr>
          </w:p>
        </w:tc>
      </w:tr>
    </w:tbl>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671073B" w14:textId="03198A56" w:rsidR="00113567" w:rsidRPr="004E35A8" w:rsidRDefault="004E35A8" w:rsidP="00C80C5D">
            <w:pPr>
              <w:spacing w:line="276" w:lineRule="auto"/>
              <w:jc w:val="both"/>
              <w:rPr>
                <w:rFonts w:eastAsia="Calibri"/>
              </w:rPr>
            </w:pPr>
            <w:r>
              <w:rPr>
                <w:rFonts w:eastAsia="Calibri"/>
              </w:rPr>
              <w:t xml:space="preserve">Nu </w:t>
            </w:r>
            <w:r>
              <w:rPr>
                <w:rFonts w:eastAsia="Calibri"/>
              </w:rPr>
              <w:t>□</w:t>
            </w:r>
          </w:p>
          <w:p w14:paraId="792F312E" w14:textId="77777777"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2C1E1F13" w14:textId="77777777" w:rsidR="004E35A8" w:rsidRPr="004E35A8" w:rsidRDefault="004E35A8" w:rsidP="004E35A8">
            <w:pPr>
              <w:spacing w:line="276" w:lineRule="auto"/>
              <w:jc w:val="both"/>
              <w:rPr>
                <w:rFonts w:eastAsia="Calibri"/>
              </w:rPr>
            </w:pPr>
            <w:r>
              <w:rPr>
                <w:rFonts w:eastAsia="Calibri"/>
              </w:rPr>
              <w:t>Nu □</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463806A2" w14:textId="77777777" w:rsidR="004E35A8" w:rsidRDefault="004E35A8" w:rsidP="004E35A8">
      <w:pPr>
        <w:spacing w:before="240" w:after="160" w:line="276" w:lineRule="auto"/>
        <w:ind w:left="1080"/>
        <w:rPr>
          <w:rFonts w:eastAsia="Calibri"/>
          <w:b/>
        </w:rPr>
      </w:pPr>
    </w:p>
    <w:p w14:paraId="707758F9" w14:textId="77777777" w:rsidR="004E35A8" w:rsidRDefault="004E35A8" w:rsidP="004E35A8">
      <w:pPr>
        <w:spacing w:before="240" w:after="160" w:line="276" w:lineRule="auto"/>
        <w:ind w:left="1080"/>
        <w:rPr>
          <w:rFonts w:eastAsia="Calibri"/>
          <w:b/>
        </w:rPr>
      </w:pPr>
    </w:p>
    <w:p w14:paraId="3353FC28" w14:textId="6E633F11" w:rsidR="00113567" w:rsidRDefault="00113567" w:rsidP="00BE5F66">
      <w:pPr>
        <w:numPr>
          <w:ilvl w:val="0"/>
          <w:numId w:val="18"/>
        </w:numPr>
        <w:spacing w:before="240" w:after="160" w:line="276" w:lineRule="auto"/>
        <w:jc w:val="center"/>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2D9D3494" w:rsidR="00113567" w:rsidRDefault="00113567" w:rsidP="00C80C5D">
            <w:pPr>
              <w:spacing w:line="276" w:lineRule="auto"/>
              <w:contextualSpacing/>
              <w:jc w:val="center"/>
              <w:rPr>
                <w:rFonts w:eastAsia="Calibri"/>
              </w:rPr>
            </w:pP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64B12273" w:rsidR="00113567" w:rsidRPr="005A1ED2" w:rsidRDefault="00113567" w:rsidP="00C80C5D">
            <w:pPr>
              <w:spacing w:line="276" w:lineRule="auto"/>
              <w:contextualSpacing/>
              <w:jc w:val="center"/>
              <w:rPr>
                <w:rFonts w:eastAsia="Calibri"/>
                <w:b/>
                <w:i/>
                <w:u w:val="single"/>
              </w:rPr>
            </w:pPr>
            <w:r w:rsidRPr="004E35A8">
              <w:rPr>
                <w:rFonts w:eastAsia="Calibri"/>
              </w:rPr>
              <w:t>Sistem dinamic de achiziție</w:t>
            </w:r>
            <w:r w:rsidRPr="005A1ED2">
              <w:rPr>
                <w:rFonts w:eastAsia="Calibri"/>
                <w:b/>
                <w:i/>
                <w:u w:val="single"/>
              </w:rPr>
              <w:t xml:space="preserve"> </w:t>
            </w:r>
            <w:r w:rsidR="004E35A8">
              <w:rPr>
                <w:rFonts w:eastAsia="Calibri"/>
              </w:rPr>
              <w:t>□</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042386D9" w14:textId="77777777" w:rsidR="004E35A8" w:rsidRPr="004E35A8" w:rsidRDefault="004E35A8" w:rsidP="004E35A8">
            <w:pPr>
              <w:spacing w:line="276" w:lineRule="auto"/>
              <w:jc w:val="center"/>
              <w:rPr>
                <w:rFonts w:eastAsia="Calibri"/>
              </w:rPr>
            </w:pPr>
            <w:r>
              <w:rPr>
                <w:rFonts w:eastAsia="Calibri"/>
              </w:rPr>
              <w:t>Nu □</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3"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61F8F105" w:rsidR="00615E49" w:rsidRDefault="00615E49" w:rsidP="00615E49">
      <w:pPr>
        <w:spacing w:after="160" w:line="276" w:lineRule="auto"/>
        <w:jc w:val="both"/>
        <w:rPr>
          <w:rFonts w:eastAsia="Calibri"/>
          <w:noProof w:val="0"/>
        </w:rPr>
      </w:pPr>
    </w:p>
    <w:p w14:paraId="264343E1" w14:textId="7D8FDA43" w:rsidR="004E35A8" w:rsidRDefault="004E35A8" w:rsidP="00615E49">
      <w:pPr>
        <w:spacing w:after="160" w:line="276" w:lineRule="auto"/>
        <w:jc w:val="both"/>
        <w:rPr>
          <w:rFonts w:eastAsia="Calibri"/>
          <w:noProof w:val="0"/>
        </w:rPr>
      </w:pPr>
    </w:p>
    <w:p w14:paraId="12B54024" w14:textId="4E6A6C09" w:rsidR="004E35A8" w:rsidRDefault="004E35A8" w:rsidP="00615E49">
      <w:pPr>
        <w:spacing w:after="160" w:line="276" w:lineRule="auto"/>
        <w:jc w:val="both"/>
        <w:rPr>
          <w:rFonts w:eastAsia="Calibri"/>
          <w:noProof w:val="0"/>
        </w:rPr>
      </w:pPr>
    </w:p>
    <w:p w14:paraId="63BF6FA2" w14:textId="77777777" w:rsidR="004E35A8" w:rsidRPr="00113567" w:rsidRDefault="004E35A8"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422A75F0" w:rsidR="00615E49" w:rsidRDefault="00615E49" w:rsidP="00615E49">
      <w:pPr>
        <w:spacing w:after="160" w:line="276" w:lineRule="auto"/>
        <w:rPr>
          <w:rFonts w:ascii="Calibri" w:eastAsia="Calibri" w:hAnsi="Calibri"/>
          <w:noProof w:val="0"/>
          <w:sz w:val="22"/>
          <w:szCs w:val="22"/>
          <w:lang w:val="ro-MD"/>
        </w:rPr>
      </w:pPr>
    </w:p>
    <w:p w14:paraId="71FB5B17" w14:textId="52E27891" w:rsidR="004E35A8" w:rsidRDefault="004E35A8" w:rsidP="00615E49">
      <w:pPr>
        <w:spacing w:after="160" w:line="276" w:lineRule="auto"/>
        <w:rPr>
          <w:rFonts w:ascii="Calibri" w:eastAsia="Calibri" w:hAnsi="Calibri"/>
          <w:noProof w:val="0"/>
          <w:sz w:val="22"/>
          <w:szCs w:val="22"/>
          <w:lang w:val="ro-MD"/>
        </w:rPr>
      </w:pPr>
    </w:p>
    <w:p w14:paraId="55382C37" w14:textId="67051624" w:rsidR="004E35A8" w:rsidRDefault="004E35A8" w:rsidP="00615E49">
      <w:pPr>
        <w:spacing w:after="160" w:line="276" w:lineRule="auto"/>
        <w:rPr>
          <w:rFonts w:ascii="Calibri" w:eastAsia="Calibri" w:hAnsi="Calibri"/>
          <w:noProof w:val="0"/>
          <w:sz w:val="22"/>
          <w:szCs w:val="22"/>
          <w:lang w:val="ro-MD"/>
        </w:rPr>
      </w:pPr>
    </w:p>
    <w:p w14:paraId="492F4CF4" w14:textId="36A7F95E" w:rsidR="004E35A8" w:rsidRDefault="004E35A8" w:rsidP="00615E49">
      <w:pPr>
        <w:spacing w:after="160" w:line="276" w:lineRule="auto"/>
        <w:rPr>
          <w:rFonts w:ascii="Calibri" w:eastAsia="Calibri" w:hAnsi="Calibri"/>
          <w:noProof w:val="0"/>
          <w:sz w:val="22"/>
          <w:szCs w:val="22"/>
          <w:lang w:val="ro-MD"/>
        </w:rPr>
      </w:pPr>
    </w:p>
    <w:p w14:paraId="651664FC" w14:textId="272D0F95" w:rsidR="004E35A8" w:rsidRDefault="004E35A8" w:rsidP="00615E49">
      <w:pPr>
        <w:spacing w:after="160" w:line="276" w:lineRule="auto"/>
        <w:rPr>
          <w:rFonts w:ascii="Calibri" w:eastAsia="Calibri" w:hAnsi="Calibri"/>
          <w:noProof w:val="0"/>
          <w:sz w:val="22"/>
          <w:szCs w:val="22"/>
          <w:lang w:val="ro-MD"/>
        </w:rPr>
      </w:pPr>
    </w:p>
    <w:p w14:paraId="06BBA086" w14:textId="77777777" w:rsidR="004E35A8" w:rsidRPr="00FF430B" w:rsidRDefault="004E35A8"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1DDE29BB" w14:textId="77777777" w:rsidR="00C95503" w:rsidRDefault="00C95503" w:rsidP="00C9550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6EF3B616" w14:textId="77777777" w:rsidR="00C95503" w:rsidRDefault="00C95503" w:rsidP="00C95503">
      <w:pPr>
        <w:rPr>
          <w:sz w:val="20"/>
          <w:szCs w:val="20"/>
          <w:lang w:eastAsia="ru-RU"/>
        </w:rPr>
      </w:pPr>
    </w:p>
    <w:p w14:paraId="169D4AF4" w14:textId="77777777" w:rsidR="00C95503" w:rsidRDefault="00C95503" w:rsidP="00C95503">
      <w:pPr>
        <w:shd w:val="clear" w:color="auto" w:fill="FFFFFF" w:themeFill="background1"/>
        <w:ind w:left="241" w:hangingChars="100" w:hanging="241"/>
        <w:jc w:val="center"/>
        <w:rPr>
          <w:b/>
          <w:u w:val="single"/>
          <w:lang w:eastAsia="ru-RU"/>
        </w:rPr>
      </w:pPr>
      <w:r>
        <w:rPr>
          <w:b/>
          <w:lang w:eastAsia="ru-RU"/>
        </w:rPr>
        <w:t>privind achiziționarea</w:t>
      </w:r>
      <w:r>
        <w:rPr>
          <w:b/>
          <w:lang w:val="en-GB" w:eastAsia="ru-RU"/>
        </w:rPr>
        <w:t>:</w:t>
      </w:r>
      <w:r>
        <w:rPr>
          <w:b/>
          <w:lang w:eastAsia="ru-RU"/>
        </w:rPr>
        <w:t xml:space="preserve"> </w:t>
      </w:r>
      <w:r>
        <w:rPr>
          <w:b/>
          <w:i/>
          <w:u w:val="single"/>
          <w:lang w:eastAsia="ru-RU"/>
        </w:rPr>
        <w:t>Lucrărilor de amenajare a terenului pentru baschet din satul Sîrma, localitate amalgamată la Primăria or. Leova.</w:t>
      </w:r>
    </w:p>
    <w:p w14:paraId="2B5127EB" w14:textId="77777777" w:rsidR="00C95503" w:rsidRDefault="00C95503" w:rsidP="00C95503">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u w:val="single"/>
          <w:lang w:eastAsia="ru-RU"/>
        </w:rPr>
        <w:t>Cererea Ofertelor de Prețuri_____</w:t>
      </w:r>
      <w:r>
        <w:rPr>
          <w:b/>
          <w:lang w:eastAsia="ru-RU"/>
        </w:rPr>
        <w:br/>
      </w:r>
      <w:r>
        <w:rPr>
          <w:sz w:val="20"/>
          <w:lang w:eastAsia="ru-RU"/>
        </w:rPr>
        <w:t xml:space="preserve">                                                                          </w:t>
      </w:r>
      <w:r>
        <w:rPr>
          <w:b/>
          <w:i/>
          <w:sz w:val="20"/>
          <w:vertAlign w:val="superscript"/>
          <w:lang w:eastAsia="ru-RU"/>
        </w:rPr>
        <w:t>(tipul procedurii de achiziție)</w:t>
      </w:r>
    </w:p>
    <w:p w14:paraId="63751B77" w14:textId="77777777" w:rsidR="00C95503" w:rsidRDefault="00C95503" w:rsidP="00C95503">
      <w:pPr>
        <w:tabs>
          <w:tab w:val="left" w:pos="284"/>
          <w:tab w:val="right" w:pos="9531"/>
        </w:tabs>
        <w:spacing w:before="120"/>
        <w:rPr>
          <w:b/>
        </w:rPr>
      </w:pPr>
      <w:r>
        <w:rPr>
          <w:b/>
        </w:rPr>
        <w:t>*Procedura a fost incl</w:t>
      </w:r>
      <w:bookmarkStart w:id="46" w:name="_GoBack"/>
      <w:bookmarkEnd w:id="46"/>
      <w:r>
        <w:rPr>
          <w:b/>
        </w:rPr>
        <w:t xml:space="preserve">usă în planul de achiziții publice a autorității contractante (Da/Nu): </w:t>
      </w:r>
      <w:r>
        <w:rPr>
          <w:b/>
          <w:u w:val="single"/>
        </w:rPr>
        <w:t>DA.</w:t>
      </w:r>
    </w:p>
    <w:p w14:paraId="1EAB8DCF" w14:textId="77777777" w:rsidR="00C95503" w:rsidRDefault="00C95503" w:rsidP="00C95503">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366BEF0E" w14:textId="77777777" w:rsidR="00C95503" w:rsidRDefault="00C95503" w:rsidP="00C9550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Cs/>
          <w:u w:val="single"/>
          <w:lang w:eastAsia="ru-RU"/>
        </w:rPr>
        <w:t>Primăria or.Leova.</w:t>
      </w:r>
    </w:p>
    <w:p w14:paraId="65BEB00B" w14:textId="77777777" w:rsidR="00C95503" w:rsidRDefault="00C95503" w:rsidP="00C9550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Cs/>
          <w:shd w:val="clear" w:color="auto" w:fill="FFFFFF" w:themeFill="background1"/>
          <w:lang w:eastAsia="ru-RU"/>
        </w:rPr>
        <w:t>1007601004135.</w:t>
      </w:r>
    </w:p>
    <w:p w14:paraId="5F748C88" w14:textId="77777777" w:rsidR="00C95503" w:rsidRDefault="00C95503" w:rsidP="00C9550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14:paraId="154024E3" w14:textId="77777777" w:rsidR="00C95503" w:rsidRDefault="00C95503" w:rsidP="00C95503">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067737212/026322206.</w:t>
      </w:r>
    </w:p>
    <w:p w14:paraId="58D3C605" w14:textId="77777777" w:rsidR="00C95503" w:rsidRDefault="00C95503" w:rsidP="00C95503">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4F609870" w14:textId="77777777" w:rsidR="00C95503" w:rsidRDefault="00C95503" w:rsidP="00C95503">
      <w:pPr>
        <w:numPr>
          <w:ilvl w:val="0"/>
          <w:numId w:val="1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47C4ECBC" w14:textId="77777777" w:rsidR="00C95503" w:rsidRPr="001167BE" w:rsidRDefault="00C95503" w:rsidP="00C95503">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68BABF49" w14:textId="77777777" w:rsidR="00C95503" w:rsidRDefault="00C95503" w:rsidP="00C95503">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5F494F4D" w14:textId="77777777" w:rsidR="00C95503" w:rsidRDefault="00C95503" w:rsidP="00C95503">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C95503" w14:paraId="25556512" w14:textId="77777777" w:rsidTr="000D2A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741983"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3037693"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66E8EA40"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6F750A"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E9C7AB"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9DA618"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F99851" w14:textId="77777777" w:rsidR="00C95503" w:rsidRDefault="00C95503" w:rsidP="000D2A3C">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C95503" w14:paraId="15F834EA" w14:textId="77777777" w:rsidTr="000D2A3C">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1330F0" w14:textId="77777777" w:rsidR="00C95503" w:rsidRDefault="00C95503" w:rsidP="000D2A3C">
            <w:pPr>
              <w:shd w:val="clear" w:color="auto" w:fill="FFFFFF" w:themeFill="background1"/>
              <w:jc w:val="center"/>
              <w:rPr>
                <w:b/>
                <w:sz w:val="20"/>
                <w:szCs w:val="20"/>
                <w:lang w:eastAsia="ru-RU"/>
              </w:rPr>
            </w:pPr>
          </w:p>
          <w:p w14:paraId="73495960" w14:textId="77777777" w:rsidR="00C95503" w:rsidRPr="007741CB" w:rsidRDefault="00C95503" w:rsidP="000D2A3C">
            <w:pPr>
              <w:shd w:val="clear" w:color="auto" w:fill="FFFFFF" w:themeFill="background1"/>
              <w:ind w:left="201" w:hangingChars="100" w:hanging="201"/>
              <w:jc w:val="center"/>
              <w:rPr>
                <w:b/>
                <w:lang w:eastAsia="ru-RU"/>
              </w:rPr>
            </w:pPr>
            <w:r>
              <w:rPr>
                <w:b/>
                <w:sz w:val="20"/>
                <w:szCs w:val="20"/>
                <w:lang w:eastAsia="ru-RU"/>
              </w:rPr>
              <w:t>Lotul nr. 1:</w:t>
            </w:r>
            <w:r>
              <w:rPr>
                <w:rFonts w:eastAsia="Calibri"/>
                <w:b/>
                <w:i/>
                <w:sz w:val="22"/>
                <w:szCs w:val="22"/>
              </w:rPr>
              <w:t xml:space="preserve"> </w:t>
            </w:r>
            <w:r w:rsidRPr="007741CB">
              <w:rPr>
                <w:b/>
                <w:i/>
                <w:lang w:eastAsia="ru-RU"/>
              </w:rPr>
              <w:t>Lucr</w:t>
            </w:r>
            <w:r>
              <w:rPr>
                <w:b/>
                <w:i/>
                <w:lang w:eastAsia="ru-RU"/>
              </w:rPr>
              <w:t>ări</w:t>
            </w:r>
            <w:r w:rsidRPr="007741CB">
              <w:rPr>
                <w:b/>
                <w:i/>
                <w:lang w:eastAsia="ru-RU"/>
              </w:rPr>
              <w:t xml:space="preserve"> de amenajare a terenului pentru baschet din satul Sîrma, localitate amalgamată la Primăria or. Leova.</w:t>
            </w:r>
          </w:p>
          <w:p w14:paraId="5FF6B12F" w14:textId="77777777" w:rsidR="00C95503" w:rsidRPr="00BC363B" w:rsidRDefault="00C95503" w:rsidP="000D2A3C">
            <w:pPr>
              <w:shd w:val="clear" w:color="auto" w:fill="FFFFFF" w:themeFill="background1"/>
              <w:spacing w:before="120"/>
              <w:jc w:val="center"/>
              <w:rPr>
                <w:sz w:val="20"/>
                <w:szCs w:val="20"/>
                <w:lang w:eastAsia="ru-RU"/>
              </w:rPr>
            </w:pPr>
          </w:p>
        </w:tc>
      </w:tr>
      <w:tr w:rsidR="00C95503" w14:paraId="4AD6770E" w14:textId="77777777" w:rsidTr="000D2A3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12AA81" w14:textId="77777777" w:rsidR="00C95503" w:rsidRDefault="00C95503" w:rsidP="000D2A3C">
            <w:pPr>
              <w:shd w:val="clear" w:color="auto" w:fill="FFFFFF" w:themeFill="background1"/>
              <w:spacing w:before="120"/>
              <w:jc w:val="center"/>
              <w:rPr>
                <w:sz w:val="20"/>
                <w:szCs w:val="20"/>
                <w:lang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D240B3A" w14:textId="77777777" w:rsidR="00C95503" w:rsidRDefault="00C95503" w:rsidP="000D2A3C">
            <w:pPr>
              <w:shd w:val="clear" w:color="auto" w:fill="FFFFFF" w:themeFill="background1"/>
              <w:spacing w:before="120"/>
              <w:jc w:val="center"/>
              <w:rPr>
                <w:sz w:val="20"/>
                <w:szCs w:val="20"/>
                <w:lang w:eastAsia="ru-RU"/>
              </w:rPr>
            </w:pPr>
            <w:r>
              <w:rPr>
                <w:rStyle w:val="aff2"/>
                <w:rFonts w:eastAsia="Calibri"/>
                <w:sz w:val="20"/>
                <w:szCs w:val="20"/>
              </w:rPr>
              <w:t>45212221-1</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ACF8D5B" w14:textId="77777777" w:rsidR="00C95503" w:rsidRPr="00210CAE" w:rsidRDefault="00C95503" w:rsidP="000D2A3C">
            <w:pPr>
              <w:shd w:val="clear" w:color="auto" w:fill="FFFFFF" w:themeFill="background1"/>
              <w:ind w:left="221" w:hangingChars="100" w:hanging="221"/>
              <w:jc w:val="center"/>
              <w:rPr>
                <w:b/>
                <w:sz w:val="22"/>
                <w:szCs w:val="22"/>
                <w:lang w:eastAsia="ru-RU"/>
              </w:rPr>
            </w:pPr>
            <w:r w:rsidRPr="00210CAE">
              <w:rPr>
                <w:b/>
                <w:i/>
                <w:sz w:val="22"/>
                <w:szCs w:val="22"/>
                <w:lang w:eastAsia="ru-RU"/>
              </w:rPr>
              <w:t>Lucrări de amenajare a terenului pentru baschet din satul Sîrma, localitate amalgamată la Primăria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6EBB5F" w14:textId="77777777" w:rsidR="00C95503" w:rsidRDefault="00C95503" w:rsidP="000D2A3C">
            <w:pPr>
              <w:shd w:val="clear" w:color="auto" w:fill="FFFFFF" w:themeFill="background1"/>
              <w:spacing w:before="120"/>
              <w:jc w:val="center"/>
              <w:rPr>
                <w:sz w:val="20"/>
                <w:szCs w:val="20"/>
                <w:lang w:eastAsia="ru-RU"/>
              </w:rPr>
            </w:pPr>
            <w:r>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16E0CA" w14:textId="77777777" w:rsidR="00C95503" w:rsidRDefault="00C95503" w:rsidP="000D2A3C">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BA5E7B" w14:textId="77777777" w:rsidR="00C95503" w:rsidRDefault="00C95503" w:rsidP="000D2A3C">
            <w:pPr>
              <w:shd w:val="clear" w:color="auto" w:fill="FFFFFF" w:themeFill="background1"/>
              <w:spacing w:before="120"/>
              <w:jc w:val="center"/>
              <w:rPr>
                <w:sz w:val="20"/>
                <w:szCs w:val="20"/>
                <w:lang w:eastAsia="ru-RU"/>
              </w:rPr>
            </w:pPr>
            <w:r>
              <w:rPr>
                <w:sz w:val="20"/>
                <w:szCs w:val="20"/>
                <w:lang w:val="zh-CN" w:eastAsia="ru-RU"/>
              </w:rPr>
              <w:t xml:space="preserve">Conform </w:t>
            </w:r>
            <w:r w:rsidRPr="00210CAE">
              <w:rPr>
                <w:b/>
                <w:i/>
                <w:color w:val="FF0000"/>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C757E4" w14:textId="77777777" w:rsidR="00C95503" w:rsidRPr="00A02DAC" w:rsidRDefault="00C95503" w:rsidP="000D2A3C">
            <w:pPr>
              <w:shd w:val="clear" w:color="auto" w:fill="FFFFFF" w:themeFill="background1"/>
              <w:spacing w:before="120"/>
              <w:jc w:val="right"/>
              <w:rPr>
                <w:color w:val="FF0000"/>
                <w:sz w:val="20"/>
                <w:szCs w:val="20"/>
                <w:lang w:eastAsia="ru-RU"/>
              </w:rPr>
            </w:pPr>
          </w:p>
          <w:p w14:paraId="7083C368" w14:textId="77777777" w:rsidR="00C95503" w:rsidRPr="00A02DAC" w:rsidRDefault="00C95503" w:rsidP="000D2A3C">
            <w:pPr>
              <w:shd w:val="clear" w:color="auto" w:fill="FFFFFF" w:themeFill="background1"/>
              <w:spacing w:before="120"/>
              <w:jc w:val="center"/>
              <w:rPr>
                <w:b/>
                <w:i/>
                <w:color w:val="FF0000"/>
                <w:sz w:val="20"/>
                <w:szCs w:val="20"/>
                <w:lang w:eastAsia="ru-RU"/>
              </w:rPr>
            </w:pPr>
          </w:p>
          <w:p w14:paraId="09EC571C" w14:textId="77777777" w:rsidR="00C95503" w:rsidRPr="00A02DAC" w:rsidRDefault="00C95503" w:rsidP="000D2A3C">
            <w:pPr>
              <w:shd w:val="clear" w:color="auto" w:fill="FFFFFF" w:themeFill="background1"/>
              <w:spacing w:before="120"/>
              <w:jc w:val="center"/>
              <w:rPr>
                <w:b/>
                <w:i/>
                <w:color w:val="FF0000"/>
                <w:sz w:val="20"/>
                <w:szCs w:val="20"/>
                <w:lang w:eastAsia="ru-RU"/>
              </w:rPr>
            </w:pPr>
            <w:r>
              <w:rPr>
                <w:b/>
                <w:i/>
                <w:color w:val="FF0000"/>
                <w:sz w:val="20"/>
                <w:szCs w:val="20"/>
                <w:lang w:eastAsia="ru-RU"/>
              </w:rPr>
              <w:t>823 026.64</w:t>
            </w:r>
          </w:p>
        </w:tc>
      </w:tr>
      <w:tr w:rsidR="00C95503" w14:paraId="0B8954E4" w14:textId="77777777" w:rsidTr="000D2A3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A24288" w14:textId="77777777" w:rsidR="00C95503" w:rsidRPr="007202CC" w:rsidRDefault="00C95503" w:rsidP="000D2A3C">
            <w:pPr>
              <w:shd w:val="clear" w:color="auto" w:fill="FFFFFF" w:themeFill="background1"/>
              <w:spacing w:before="120"/>
              <w:jc w:val="center"/>
              <w:rPr>
                <w:b/>
                <w:i/>
                <w:sz w:val="20"/>
                <w:szCs w:val="20"/>
                <w:lang w:eastAsia="ru-RU"/>
              </w:rPr>
            </w:pPr>
            <w:r w:rsidRPr="007202CC">
              <w:rPr>
                <w:b/>
                <w:i/>
                <w:sz w:val="20"/>
                <w:szCs w:val="20"/>
                <w:lang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DF2B35" w14:textId="77777777" w:rsidR="00C95503" w:rsidRPr="00A02DAC" w:rsidRDefault="00C95503" w:rsidP="000D2A3C">
            <w:pPr>
              <w:shd w:val="clear" w:color="auto" w:fill="FFFFFF" w:themeFill="background1"/>
              <w:spacing w:before="120"/>
              <w:jc w:val="center"/>
              <w:rPr>
                <w:b/>
                <w:i/>
                <w:color w:val="FF0000"/>
                <w:sz w:val="20"/>
                <w:szCs w:val="20"/>
                <w:lang w:eastAsia="ru-RU"/>
              </w:rPr>
            </w:pPr>
            <w:r>
              <w:rPr>
                <w:b/>
                <w:i/>
                <w:color w:val="FF0000"/>
                <w:sz w:val="20"/>
                <w:szCs w:val="20"/>
                <w:lang w:eastAsia="ru-RU"/>
              </w:rPr>
              <w:t>823 026.64</w:t>
            </w:r>
          </w:p>
        </w:tc>
      </w:tr>
    </w:tbl>
    <w:p w14:paraId="2E8A70FE" w14:textId="77777777" w:rsidR="00C95503" w:rsidRDefault="00C95503" w:rsidP="00C95503">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101D82AA" w14:textId="77777777" w:rsidR="00C95503" w:rsidRDefault="00C95503" w:rsidP="00C95503">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572A64AF" w14:textId="77777777" w:rsidR="00C95503" w:rsidRDefault="00C95503" w:rsidP="00C95503">
      <w:pPr>
        <w:shd w:val="clear" w:color="auto" w:fill="FFFFFF" w:themeFill="background1"/>
        <w:tabs>
          <w:tab w:val="right" w:pos="426"/>
        </w:tabs>
        <w:ind w:left="357"/>
        <w:rPr>
          <w:b/>
          <w:lang w:eastAsia="ru-RU"/>
        </w:rPr>
      </w:pPr>
      <w:r>
        <w:rPr>
          <w:b/>
          <w:lang w:eastAsia="ru-RU"/>
        </w:rPr>
        <w:t>oferta (se va selecta):</w:t>
      </w:r>
    </w:p>
    <w:p w14:paraId="10657EDE" w14:textId="77777777" w:rsidR="00C95503" w:rsidRDefault="00C95503" w:rsidP="00C95503">
      <w:pPr>
        <w:shd w:val="clear" w:color="auto" w:fill="FFFFFF" w:themeFill="background1"/>
        <w:tabs>
          <w:tab w:val="right" w:pos="426"/>
        </w:tabs>
        <w:ind w:left="357"/>
        <w:rPr>
          <w:b/>
          <w:lang w:eastAsia="ru-RU"/>
        </w:rPr>
      </w:pPr>
    </w:p>
    <w:p w14:paraId="20C0D6B4" w14:textId="77777777" w:rsidR="00C95503" w:rsidRPr="00210CAE" w:rsidRDefault="00C95503" w:rsidP="00C95503">
      <w:pPr>
        <w:numPr>
          <w:ilvl w:val="0"/>
          <w:numId w:val="20"/>
        </w:numPr>
        <w:shd w:val="clear" w:color="auto" w:fill="FFFFFF" w:themeFill="background1"/>
        <w:tabs>
          <w:tab w:val="right" w:pos="426"/>
        </w:tabs>
        <w:ind w:left="840"/>
        <w:rPr>
          <w:b/>
          <w:bCs/>
          <w:i/>
          <w:color w:val="FF0000"/>
          <w:u w:val="single"/>
          <w:lang w:eastAsia="ru-RU"/>
        </w:rPr>
      </w:pPr>
      <w:r w:rsidRPr="00210CAE">
        <w:rPr>
          <w:b/>
          <w:bCs/>
          <w:i/>
          <w:color w:val="FF0000"/>
          <w:u w:val="single"/>
          <w:lang w:eastAsia="ru-RU"/>
        </w:rPr>
        <w:t>Pentru un singur lot;</w:t>
      </w:r>
    </w:p>
    <w:p w14:paraId="20F978E1" w14:textId="77777777" w:rsidR="00C95503" w:rsidRPr="00210CAE" w:rsidRDefault="00C95503" w:rsidP="00C95503">
      <w:pPr>
        <w:numPr>
          <w:ilvl w:val="0"/>
          <w:numId w:val="20"/>
        </w:numPr>
        <w:shd w:val="clear" w:color="auto" w:fill="FFFFFF" w:themeFill="background1"/>
        <w:tabs>
          <w:tab w:val="right" w:pos="426"/>
        </w:tabs>
        <w:ind w:left="840"/>
        <w:rPr>
          <w:lang w:eastAsia="ru-RU"/>
        </w:rPr>
      </w:pPr>
      <w:r w:rsidRPr="00210CAE">
        <w:rPr>
          <w:bCs/>
          <w:lang w:eastAsia="ru-RU"/>
        </w:rPr>
        <w:t>Pentru mai multe loturi</w:t>
      </w:r>
      <w:r w:rsidRPr="00210CAE">
        <w:rPr>
          <w:lang w:eastAsia="ru-RU"/>
        </w:rPr>
        <w:t>;</w:t>
      </w:r>
    </w:p>
    <w:p w14:paraId="1D9F2024" w14:textId="77777777" w:rsidR="00C95503" w:rsidRPr="00A02DAC" w:rsidRDefault="00C95503" w:rsidP="00C95503">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7CA0B4BB" w14:textId="77777777" w:rsidR="00C95503" w:rsidRDefault="00C95503" w:rsidP="00C95503">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3C4257DB" w14:textId="77777777" w:rsidR="00C95503" w:rsidRDefault="00C95503" w:rsidP="00C95503">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58313204" w14:textId="77777777" w:rsidR="00C95503" w:rsidRDefault="00C95503" w:rsidP="00C95503">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7258ABE7" w14:textId="77777777" w:rsidR="00C95503" w:rsidRDefault="00C95503" w:rsidP="00C95503">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Pr>
          <w:b/>
          <w:i/>
          <w:color w:val="FF0000"/>
          <w:u w:val="single"/>
          <w:lang w:eastAsia="ru-RU"/>
        </w:rPr>
        <w:t>3</w:t>
      </w:r>
      <w:r w:rsidRPr="00D268E6">
        <w:rPr>
          <w:b/>
          <w:i/>
          <w:color w:val="FF0000"/>
          <w:u w:val="single"/>
          <w:lang w:eastAsia="ru-RU"/>
        </w:rPr>
        <w:t xml:space="preserve">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4EC79EB3" w14:textId="77777777" w:rsidR="00C95503" w:rsidRPr="00D268E6" w:rsidRDefault="00C95503" w:rsidP="00C95503">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5B201483" w14:textId="77777777" w:rsidR="00C95503" w:rsidRDefault="00C95503" w:rsidP="00C95503">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78BFDD79" w14:textId="77777777" w:rsidR="00C95503" w:rsidRDefault="00C95503" w:rsidP="00C95503">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73A05CC5" w14:textId="77777777" w:rsidR="00C95503" w:rsidRDefault="00C95503" w:rsidP="00C95503">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(după caz):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6A13EE78" w14:textId="77777777" w:rsidR="00C95503" w:rsidRDefault="00C95503" w:rsidP="00C95503">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19B06A02" w14:textId="77777777" w:rsidR="00C95503" w:rsidRDefault="00C95503" w:rsidP="00C95503">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FDF7E3C" w14:textId="77777777" w:rsidR="00C95503" w:rsidRDefault="00C95503" w:rsidP="00C95503">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4"/>
        <w:gridCol w:w="3760"/>
        <w:gridCol w:w="3534"/>
        <w:gridCol w:w="1618"/>
      </w:tblGrid>
      <w:tr w:rsidR="00C95503" w14:paraId="3911D51B" w14:textId="77777777" w:rsidTr="000D2A3C">
        <w:tc>
          <w:tcPr>
            <w:tcW w:w="576" w:type="dxa"/>
            <w:shd w:val="clear" w:color="auto" w:fill="auto"/>
          </w:tcPr>
          <w:p w14:paraId="5BFA7D6A" w14:textId="77777777" w:rsidR="00C95503" w:rsidRDefault="00C95503" w:rsidP="000D2A3C">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33AA3F7F" w14:textId="77777777" w:rsidR="00C95503" w:rsidRDefault="00C95503" w:rsidP="000D2A3C">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2552CBDF" w14:textId="77777777" w:rsidR="00C95503" w:rsidRDefault="00C95503" w:rsidP="000D2A3C">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7463F097" w14:textId="77777777" w:rsidR="00C95503" w:rsidRDefault="00C95503" w:rsidP="000D2A3C">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C95503" w14:paraId="495BF09C" w14:textId="77777777" w:rsidTr="000D2A3C">
        <w:trPr>
          <w:trHeight w:val="1741"/>
        </w:trPr>
        <w:tc>
          <w:tcPr>
            <w:tcW w:w="576" w:type="dxa"/>
            <w:shd w:val="clear" w:color="auto" w:fill="auto"/>
          </w:tcPr>
          <w:p w14:paraId="7C293736"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5437FA9E"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02965DBD" w14:textId="77777777" w:rsidR="00C95503" w:rsidRPr="00D268E6"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Se interzice modificarea DUAE-ului</w:t>
            </w:r>
            <w:r>
              <w:rPr>
                <w:b/>
                <w:i/>
                <w:sz w:val="20"/>
                <w:szCs w:val="20"/>
              </w:rPr>
              <w:t xml:space="preserve"> </w:t>
            </w:r>
            <w:r w:rsidRPr="00D268E6">
              <w:rPr>
                <w:b/>
                <w:i/>
                <w:sz w:val="20"/>
                <w:szCs w:val="20"/>
              </w:rPr>
              <w:t>la rubricile destinate completării nemijlocite a autorității contractante.</w:t>
            </w:r>
          </w:p>
        </w:tc>
        <w:tc>
          <w:tcPr>
            <w:tcW w:w="1621" w:type="dxa"/>
            <w:shd w:val="clear" w:color="auto" w:fill="auto"/>
          </w:tcPr>
          <w:p w14:paraId="5D96C312" w14:textId="77777777" w:rsidR="00C95503" w:rsidRDefault="00C95503" w:rsidP="000D2A3C">
            <w:pPr>
              <w:jc w:val="center"/>
              <w:rPr>
                <w:b/>
                <w:i/>
                <w:sz w:val="20"/>
                <w:szCs w:val="20"/>
              </w:rPr>
            </w:pPr>
            <w:r>
              <w:rPr>
                <w:rFonts w:eastAsia="SimSun"/>
                <w:b/>
                <w:i/>
                <w:color w:val="000000"/>
                <w:sz w:val="20"/>
                <w:szCs w:val="20"/>
                <w:lang w:bidi="ar"/>
              </w:rPr>
              <w:t>Obligatoriu</w:t>
            </w:r>
          </w:p>
          <w:p w14:paraId="7BC67835" w14:textId="77777777" w:rsidR="00C95503" w:rsidRDefault="00C95503" w:rsidP="000D2A3C">
            <w:pPr>
              <w:jc w:val="center"/>
              <w:rPr>
                <w:b/>
                <w:i/>
                <w:sz w:val="20"/>
                <w:szCs w:val="20"/>
              </w:rPr>
            </w:pPr>
            <w:r>
              <w:rPr>
                <w:rFonts w:eastAsia="SimSun"/>
                <w:b/>
                <w:i/>
                <w:color w:val="000000"/>
                <w:sz w:val="20"/>
                <w:szCs w:val="20"/>
                <w:lang w:bidi="ar"/>
              </w:rPr>
              <w:t>(se va prezenta la</w:t>
            </w:r>
          </w:p>
          <w:p w14:paraId="07FE84F7" w14:textId="77777777" w:rsidR="00C95503" w:rsidRDefault="00C95503" w:rsidP="000D2A3C">
            <w:pPr>
              <w:jc w:val="center"/>
              <w:rPr>
                <w:b/>
                <w:i/>
                <w:sz w:val="20"/>
                <w:szCs w:val="20"/>
              </w:rPr>
            </w:pPr>
            <w:r>
              <w:rPr>
                <w:rFonts w:eastAsia="SimSun"/>
                <w:b/>
                <w:i/>
                <w:color w:val="000000"/>
                <w:sz w:val="20"/>
                <w:szCs w:val="20"/>
                <w:lang w:bidi="ar"/>
              </w:rPr>
              <w:t>depunerea ofertei</w:t>
            </w:r>
          </w:p>
          <w:p w14:paraId="4A3FA703" w14:textId="77777777" w:rsidR="00C95503" w:rsidRDefault="00C95503" w:rsidP="000D2A3C">
            <w:pPr>
              <w:jc w:val="center"/>
              <w:rPr>
                <w:b/>
                <w:i/>
                <w:sz w:val="20"/>
                <w:szCs w:val="20"/>
              </w:rPr>
            </w:pPr>
            <w:r>
              <w:rPr>
                <w:rFonts w:eastAsia="SimSun"/>
                <w:b/>
                <w:i/>
                <w:color w:val="000000"/>
                <w:sz w:val="20"/>
                <w:szCs w:val="20"/>
                <w:lang w:bidi="ar"/>
              </w:rPr>
              <w:t>de către toți</w:t>
            </w:r>
          </w:p>
          <w:p w14:paraId="06F6E92C"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039F52E7" w14:textId="77777777" w:rsidTr="000D2A3C">
        <w:trPr>
          <w:trHeight w:val="1464"/>
        </w:trPr>
        <w:tc>
          <w:tcPr>
            <w:tcW w:w="576" w:type="dxa"/>
            <w:shd w:val="clear" w:color="auto" w:fill="auto"/>
          </w:tcPr>
          <w:p w14:paraId="672A7047"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810" w:type="dxa"/>
            <w:shd w:val="clear" w:color="auto" w:fill="auto"/>
          </w:tcPr>
          <w:p w14:paraId="62224B4D"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58AFBE4F" w14:textId="77777777" w:rsidR="00C95503" w:rsidRDefault="00C95503" w:rsidP="000D2A3C">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 xml:space="preserve">Confirmat prin semnătura electronică a participantului, completat în conformitate cu </w:t>
            </w:r>
          </w:p>
          <w:p w14:paraId="6924C7C5"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Anexa nr. 7 din Documentația standart.</w:t>
            </w:r>
          </w:p>
        </w:tc>
        <w:tc>
          <w:tcPr>
            <w:tcW w:w="1621" w:type="dxa"/>
            <w:shd w:val="clear" w:color="auto" w:fill="auto"/>
          </w:tcPr>
          <w:p w14:paraId="4310C00F" w14:textId="77777777" w:rsidR="00C95503" w:rsidRDefault="00C95503" w:rsidP="000D2A3C">
            <w:pPr>
              <w:jc w:val="center"/>
              <w:rPr>
                <w:b/>
                <w:i/>
                <w:sz w:val="20"/>
                <w:szCs w:val="20"/>
              </w:rPr>
            </w:pPr>
            <w:r>
              <w:rPr>
                <w:rFonts w:eastAsia="SimSun"/>
                <w:b/>
                <w:i/>
                <w:color w:val="000000"/>
                <w:sz w:val="20"/>
                <w:szCs w:val="20"/>
                <w:lang w:bidi="ar"/>
              </w:rPr>
              <w:t>Obligatoriu</w:t>
            </w:r>
          </w:p>
          <w:p w14:paraId="74A4E413" w14:textId="77777777" w:rsidR="00C95503" w:rsidRDefault="00C95503" w:rsidP="000D2A3C">
            <w:pPr>
              <w:jc w:val="center"/>
              <w:rPr>
                <w:b/>
                <w:i/>
                <w:sz w:val="20"/>
                <w:szCs w:val="20"/>
              </w:rPr>
            </w:pPr>
            <w:r>
              <w:rPr>
                <w:rFonts w:eastAsia="SimSun"/>
                <w:b/>
                <w:i/>
                <w:color w:val="000000"/>
                <w:sz w:val="20"/>
                <w:szCs w:val="20"/>
                <w:lang w:bidi="ar"/>
              </w:rPr>
              <w:t>(se va prezenta la</w:t>
            </w:r>
          </w:p>
          <w:p w14:paraId="74CEAAEE" w14:textId="77777777" w:rsidR="00C95503" w:rsidRDefault="00C95503" w:rsidP="000D2A3C">
            <w:pPr>
              <w:jc w:val="center"/>
              <w:rPr>
                <w:b/>
                <w:i/>
                <w:sz w:val="20"/>
                <w:szCs w:val="20"/>
              </w:rPr>
            </w:pPr>
            <w:r>
              <w:rPr>
                <w:rFonts w:eastAsia="SimSun"/>
                <w:b/>
                <w:i/>
                <w:color w:val="000000"/>
                <w:sz w:val="20"/>
                <w:szCs w:val="20"/>
                <w:lang w:bidi="ar"/>
              </w:rPr>
              <w:t>depunerea ofertei</w:t>
            </w:r>
          </w:p>
          <w:p w14:paraId="37805A62" w14:textId="77777777" w:rsidR="00C95503" w:rsidRDefault="00C95503" w:rsidP="000D2A3C">
            <w:pPr>
              <w:jc w:val="center"/>
              <w:rPr>
                <w:b/>
                <w:i/>
                <w:sz w:val="20"/>
                <w:szCs w:val="20"/>
              </w:rPr>
            </w:pPr>
            <w:r>
              <w:rPr>
                <w:rFonts w:eastAsia="SimSun"/>
                <w:b/>
                <w:i/>
                <w:color w:val="000000"/>
                <w:sz w:val="20"/>
                <w:szCs w:val="20"/>
                <w:lang w:bidi="ar"/>
              </w:rPr>
              <w:t>de către toți</w:t>
            </w:r>
          </w:p>
          <w:p w14:paraId="5218270F"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54DB1720" w14:textId="77777777" w:rsidTr="000D2A3C">
        <w:trPr>
          <w:trHeight w:val="1464"/>
        </w:trPr>
        <w:tc>
          <w:tcPr>
            <w:tcW w:w="576" w:type="dxa"/>
            <w:shd w:val="clear" w:color="auto" w:fill="auto"/>
          </w:tcPr>
          <w:p w14:paraId="123C2357"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282475A8" w14:textId="77777777" w:rsidR="00C95503" w:rsidRDefault="00C95503" w:rsidP="000D2A3C">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19C27896"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semnătură electronică a participantului, completată în conformitate cu Anexa nr. 8 din Documentația standart.</w:t>
            </w:r>
          </w:p>
        </w:tc>
        <w:tc>
          <w:tcPr>
            <w:tcW w:w="1621" w:type="dxa"/>
            <w:shd w:val="clear" w:color="auto" w:fill="auto"/>
          </w:tcPr>
          <w:p w14:paraId="5498E211" w14:textId="77777777" w:rsidR="00C95503" w:rsidRDefault="00C95503" w:rsidP="000D2A3C">
            <w:pPr>
              <w:jc w:val="center"/>
              <w:rPr>
                <w:b/>
                <w:i/>
                <w:sz w:val="20"/>
                <w:szCs w:val="20"/>
              </w:rPr>
            </w:pPr>
            <w:r>
              <w:rPr>
                <w:rFonts w:eastAsia="SimSun"/>
                <w:b/>
                <w:i/>
                <w:color w:val="000000"/>
                <w:sz w:val="20"/>
                <w:szCs w:val="20"/>
                <w:lang w:bidi="ar"/>
              </w:rPr>
              <w:t>Obligatoriu</w:t>
            </w:r>
          </w:p>
          <w:p w14:paraId="08257C46" w14:textId="77777777" w:rsidR="00C95503" w:rsidRDefault="00C95503" w:rsidP="000D2A3C">
            <w:pPr>
              <w:jc w:val="center"/>
              <w:rPr>
                <w:b/>
                <w:i/>
                <w:sz w:val="20"/>
                <w:szCs w:val="20"/>
              </w:rPr>
            </w:pPr>
            <w:r>
              <w:rPr>
                <w:rFonts w:eastAsia="SimSun"/>
                <w:b/>
                <w:i/>
                <w:color w:val="000000"/>
                <w:sz w:val="20"/>
                <w:szCs w:val="20"/>
                <w:lang w:bidi="ar"/>
              </w:rPr>
              <w:t>(se va prezenta la</w:t>
            </w:r>
          </w:p>
          <w:p w14:paraId="211D3198" w14:textId="77777777" w:rsidR="00C95503" w:rsidRDefault="00C95503" w:rsidP="000D2A3C">
            <w:pPr>
              <w:jc w:val="center"/>
              <w:rPr>
                <w:b/>
                <w:i/>
                <w:sz w:val="20"/>
                <w:szCs w:val="20"/>
              </w:rPr>
            </w:pPr>
            <w:r>
              <w:rPr>
                <w:rFonts w:eastAsia="SimSun"/>
                <w:b/>
                <w:i/>
                <w:color w:val="000000"/>
                <w:sz w:val="20"/>
                <w:szCs w:val="20"/>
                <w:lang w:bidi="ar"/>
              </w:rPr>
              <w:t>depunerea ofertei</w:t>
            </w:r>
          </w:p>
          <w:p w14:paraId="7804557A" w14:textId="77777777" w:rsidR="00C95503" w:rsidRDefault="00C95503" w:rsidP="000D2A3C">
            <w:pPr>
              <w:jc w:val="center"/>
              <w:rPr>
                <w:b/>
                <w:i/>
                <w:sz w:val="20"/>
                <w:szCs w:val="20"/>
              </w:rPr>
            </w:pPr>
            <w:r>
              <w:rPr>
                <w:rFonts w:eastAsia="SimSun"/>
                <w:b/>
                <w:i/>
                <w:color w:val="000000"/>
                <w:sz w:val="20"/>
                <w:szCs w:val="20"/>
                <w:lang w:bidi="ar"/>
              </w:rPr>
              <w:t>de către toți</w:t>
            </w:r>
          </w:p>
          <w:p w14:paraId="5950318A" w14:textId="77777777" w:rsidR="00C95503" w:rsidRDefault="00C95503" w:rsidP="000D2A3C">
            <w:pPr>
              <w:jc w:val="center"/>
              <w:rPr>
                <w:b/>
                <w:i/>
                <w:sz w:val="20"/>
                <w:szCs w:val="20"/>
              </w:rPr>
            </w:pPr>
            <w:r>
              <w:rPr>
                <w:rFonts w:eastAsia="SimSun"/>
                <w:b/>
                <w:i/>
                <w:color w:val="000000"/>
                <w:sz w:val="20"/>
                <w:szCs w:val="20"/>
                <w:lang w:bidi="ar"/>
              </w:rPr>
              <w:t>ofertanții).</w:t>
            </w:r>
          </w:p>
          <w:p w14:paraId="74895DA9"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01AD6DA8" w14:textId="77777777" w:rsidTr="000D2A3C">
        <w:trPr>
          <w:trHeight w:val="1464"/>
        </w:trPr>
        <w:tc>
          <w:tcPr>
            <w:tcW w:w="576" w:type="dxa"/>
            <w:shd w:val="clear" w:color="auto" w:fill="auto"/>
          </w:tcPr>
          <w:p w14:paraId="741314D7"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1B1383BA" w14:textId="77777777" w:rsidR="00C95503" w:rsidRDefault="00C95503" w:rsidP="000D2A3C">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Garantia pentru ofertă în cuantum 1% din valoarea ofertei fără TVA.</w:t>
            </w:r>
          </w:p>
        </w:tc>
        <w:tc>
          <w:tcPr>
            <w:tcW w:w="3563" w:type="dxa"/>
            <w:shd w:val="clear" w:color="auto" w:fill="auto"/>
          </w:tcPr>
          <w:p w14:paraId="56B147B7"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Oferta va fi însoţită de o Garanţie pentru ofertă (emisă de o bancă comercială) în conformitate cu Anexa nr. 9 din Documentația standart sau Garanţia pentru ofertă prin transfer la contul autorităţii contractante, conform următoarelor date bancare:</w:t>
            </w:r>
          </w:p>
          <w:p w14:paraId="6A192CD1"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62D938FF"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MF-TR Sud Comrat, Primaria Leova</w:t>
            </w:r>
          </w:p>
          <w:p w14:paraId="426C7E21"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572F9C9E"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lastRenderedPageBreak/>
              <w:t>Contul de decontare: MD71TRPCDC518410A00709AA</w:t>
            </w:r>
          </w:p>
          <w:p w14:paraId="58983110"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trezorerial: TREZMD2X Contul bancar: MD71TRPCDC518410A00709AA</w:t>
            </w:r>
          </w:p>
          <w:p w14:paraId="619F2095" w14:textId="77777777" w:rsidR="00C95503" w:rsidRDefault="00C95503" w:rsidP="000D2A3C">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Copia actului să fie confirmată prin semnătura electronică a participantului.</w:t>
            </w:r>
          </w:p>
        </w:tc>
        <w:tc>
          <w:tcPr>
            <w:tcW w:w="1621" w:type="dxa"/>
            <w:shd w:val="clear" w:color="auto" w:fill="auto"/>
          </w:tcPr>
          <w:p w14:paraId="30B1D1F1" w14:textId="77777777" w:rsidR="00C95503" w:rsidRDefault="00C95503" w:rsidP="000D2A3C">
            <w:pPr>
              <w:jc w:val="center"/>
              <w:rPr>
                <w:b/>
                <w:i/>
                <w:sz w:val="20"/>
                <w:szCs w:val="20"/>
              </w:rPr>
            </w:pPr>
            <w:r>
              <w:rPr>
                <w:rFonts w:eastAsia="SimSun"/>
                <w:b/>
                <w:i/>
                <w:color w:val="000000"/>
                <w:sz w:val="20"/>
                <w:szCs w:val="20"/>
                <w:lang w:bidi="ar"/>
              </w:rPr>
              <w:lastRenderedPageBreak/>
              <w:t>Obligatoriu</w:t>
            </w:r>
          </w:p>
          <w:p w14:paraId="30CFCDEA" w14:textId="77777777" w:rsidR="00C95503" w:rsidRDefault="00C95503" w:rsidP="000D2A3C">
            <w:pPr>
              <w:jc w:val="center"/>
              <w:rPr>
                <w:b/>
                <w:i/>
                <w:sz w:val="20"/>
                <w:szCs w:val="20"/>
              </w:rPr>
            </w:pPr>
            <w:r>
              <w:rPr>
                <w:rFonts w:eastAsia="SimSun"/>
                <w:b/>
                <w:i/>
                <w:color w:val="000000"/>
                <w:sz w:val="20"/>
                <w:szCs w:val="20"/>
                <w:lang w:bidi="ar"/>
              </w:rPr>
              <w:t>(se va prezenta la</w:t>
            </w:r>
          </w:p>
          <w:p w14:paraId="2F1B48CD" w14:textId="77777777" w:rsidR="00C95503" w:rsidRDefault="00C95503" w:rsidP="000D2A3C">
            <w:pPr>
              <w:jc w:val="center"/>
              <w:rPr>
                <w:b/>
                <w:i/>
                <w:sz w:val="20"/>
                <w:szCs w:val="20"/>
              </w:rPr>
            </w:pPr>
            <w:r>
              <w:rPr>
                <w:rFonts w:eastAsia="SimSun"/>
                <w:b/>
                <w:i/>
                <w:color w:val="000000"/>
                <w:sz w:val="20"/>
                <w:szCs w:val="20"/>
                <w:lang w:bidi="ar"/>
              </w:rPr>
              <w:t>depunerea ofertei</w:t>
            </w:r>
          </w:p>
          <w:p w14:paraId="44C49C31" w14:textId="77777777" w:rsidR="00C95503" w:rsidRDefault="00C95503" w:rsidP="000D2A3C">
            <w:pPr>
              <w:jc w:val="center"/>
              <w:rPr>
                <w:b/>
                <w:i/>
                <w:sz w:val="20"/>
                <w:szCs w:val="20"/>
              </w:rPr>
            </w:pPr>
            <w:r>
              <w:rPr>
                <w:rFonts w:eastAsia="SimSun"/>
                <w:b/>
                <w:i/>
                <w:color w:val="000000"/>
                <w:sz w:val="20"/>
                <w:szCs w:val="20"/>
                <w:lang w:bidi="ar"/>
              </w:rPr>
              <w:t>de către toți</w:t>
            </w:r>
          </w:p>
          <w:p w14:paraId="45A8D4B9" w14:textId="77777777" w:rsidR="00C95503" w:rsidRDefault="00C95503" w:rsidP="000D2A3C">
            <w:pPr>
              <w:jc w:val="center"/>
              <w:rPr>
                <w:b/>
                <w:i/>
                <w:sz w:val="20"/>
                <w:szCs w:val="20"/>
              </w:rPr>
            </w:pPr>
            <w:r>
              <w:rPr>
                <w:rFonts w:eastAsia="SimSun"/>
                <w:b/>
                <w:i/>
                <w:color w:val="000000"/>
                <w:sz w:val="20"/>
                <w:szCs w:val="20"/>
                <w:lang w:bidi="ar"/>
              </w:rPr>
              <w:t>ofertanții).</w:t>
            </w:r>
          </w:p>
          <w:p w14:paraId="78F59DA3"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6B3DF370" w14:textId="77777777" w:rsidTr="000D2A3C">
        <w:trPr>
          <w:trHeight w:val="809"/>
        </w:trPr>
        <w:tc>
          <w:tcPr>
            <w:tcW w:w="576" w:type="dxa"/>
            <w:shd w:val="clear" w:color="auto" w:fill="auto"/>
          </w:tcPr>
          <w:p w14:paraId="755467D2"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810" w:type="dxa"/>
            <w:shd w:val="clear" w:color="auto" w:fill="auto"/>
          </w:tcPr>
          <w:p w14:paraId="421FE06C"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Grafic de executare a lucrărilor.</w:t>
            </w:r>
          </w:p>
        </w:tc>
        <w:tc>
          <w:tcPr>
            <w:tcW w:w="3563" w:type="dxa"/>
            <w:shd w:val="clear" w:color="auto" w:fill="auto"/>
          </w:tcPr>
          <w:p w14:paraId="5BF166D3" w14:textId="77777777" w:rsidR="00C95503" w:rsidRDefault="00C95503" w:rsidP="000D2A3C">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57029374" w14:textId="77777777" w:rsidR="00C95503" w:rsidRDefault="00C95503" w:rsidP="000D2A3C">
            <w:pPr>
              <w:shd w:val="clear" w:color="auto" w:fill="FFFFFF" w:themeFill="background1"/>
              <w:tabs>
                <w:tab w:val="left" w:pos="612"/>
              </w:tabs>
              <w:jc w:val="center"/>
              <w:rPr>
                <w:rFonts w:eastAsia="SimSun"/>
                <w:b/>
                <w:i/>
                <w:iCs/>
                <w:sz w:val="20"/>
                <w:szCs w:val="20"/>
                <w:lang w:eastAsia="ru-RU"/>
              </w:rPr>
            </w:pPr>
          </w:p>
          <w:p w14:paraId="18DFAB13" w14:textId="77777777" w:rsidR="00C95503" w:rsidRPr="005214A0" w:rsidRDefault="00C95503" w:rsidP="000D2A3C">
            <w:pPr>
              <w:shd w:val="clear" w:color="auto" w:fill="FFFFFF" w:themeFill="background1"/>
              <w:tabs>
                <w:tab w:val="left" w:pos="612"/>
              </w:tabs>
              <w:jc w:val="center"/>
              <w:rPr>
                <w:rFonts w:eastAsia="SimSun"/>
                <w:b/>
                <w:i/>
                <w:iCs/>
                <w:sz w:val="20"/>
                <w:szCs w:val="20"/>
                <w:vertAlign w:val="superscript"/>
                <w:lang w:eastAsia="ru-RU"/>
              </w:rPr>
            </w:pPr>
            <w:r w:rsidRPr="005214A0">
              <w:rPr>
                <w:rFonts w:eastAsia="SimSun"/>
                <w:b/>
                <w:i/>
                <w:iCs/>
                <w:color w:val="FF0000"/>
                <w:sz w:val="20"/>
                <w:szCs w:val="20"/>
                <w:vertAlign w:val="superscript"/>
                <w:lang w:eastAsia="ru-RU"/>
              </w:rPr>
              <w:t>Notă: Formularul va prezenta o descriere detaliată a categoriei de lucrări.</w:t>
            </w:r>
          </w:p>
        </w:tc>
        <w:tc>
          <w:tcPr>
            <w:tcW w:w="1621" w:type="dxa"/>
            <w:shd w:val="clear" w:color="auto" w:fill="auto"/>
          </w:tcPr>
          <w:p w14:paraId="57B2BAE3" w14:textId="77777777" w:rsidR="00C95503" w:rsidRDefault="00C95503" w:rsidP="000D2A3C">
            <w:pPr>
              <w:jc w:val="center"/>
              <w:rPr>
                <w:b/>
                <w:i/>
                <w:sz w:val="20"/>
                <w:szCs w:val="20"/>
              </w:rPr>
            </w:pPr>
            <w:r>
              <w:rPr>
                <w:rFonts w:eastAsia="SimSun"/>
                <w:b/>
                <w:i/>
                <w:color w:val="000000"/>
                <w:sz w:val="20"/>
                <w:szCs w:val="20"/>
                <w:lang w:bidi="ar"/>
              </w:rPr>
              <w:t>Obligatoriu</w:t>
            </w:r>
          </w:p>
          <w:p w14:paraId="7EB87F23" w14:textId="77777777" w:rsidR="00C95503" w:rsidRDefault="00C95503" w:rsidP="000D2A3C">
            <w:pPr>
              <w:jc w:val="center"/>
              <w:rPr>
                <w:b/>
                <w:i/>
                <w:sz w:val="20"/>
                <w:szCs w:val="20"/>
              </w:rPr>
            </w:pPr>
            <w:r>
              <w:rPr>
                <w:rFonts w:eastAsia="SimSun"/>
                <w:b/>
                <w:i/>
                <w:color w:val="000000"/>
                <w:sz w:val="20"/>
                <w:szCs w:val="20"/>
                <w:lang w:bidi="ar"/>
              </w:rPr>
              <w:t>(se va prezenta la</w:t>
            </w:r>
          </w:p>
          <w:p w14:paraId="06F25868" w14:textId="77777777" w:rsidR="00C95503" w:rsidRDefault="00C95503" w:rsidP="000D2A3C">
            <w:pPr>
              <w:jc w:val="center"/>
              <w:rPr>
                <w:b/>
                <w:i/>
                <w:sz w:val="20"/>
                <w:szCs w:val="20"/>
              </w:rPr>
            </w:pPr>
            <w:r>
              <w:rPr>
                <w:rFonts w:eastAsia="SimSun"/>
                <w:b/>
                <w:i/>
                <w:color w:val="000000"/>
                <w:sz w:val="20"/>
                <w:szCs w:val="20"/>
                <w:lang w:bidi="ar"/>
              </w:rPr>
              <w:t>depunerea ofertei</w:t>
            </w:r>
          </w:p>
          <w:p w14:paraId="1A363678" w14:textId="77777777" w:rsidR="00C95503" w:rsidRDefault="00C95503" w:rsidP="000D2A3C">
            <w:pPr>
              <w:jc w:val="center"/>
              <w:rPr>
                <w:b/>
                <w:i/>
                <w:sz w:val="20"/>
                <w:szCs w:val="20"/>
              </w:rPr>
            </w:pPr>
            <w:r>
              <w:rPr>
                <w:rFonts w:eastAsia="SimSun"/>
                <w:b/>
                <w:i/>
                <w:color w:val="000000"/>
                <w:sz w:val="20"/>
                <w:szCs w:val="20"/>
                <w:lang w:bidi="ar"/>
              </w:rPr>
              <w:t>de către toți</w:t>
            </w:r>
          </w:p>
          <w:p w14:paraId="2CD46546"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5E2F773A" w14:textId="77777777" w:rsidTr="000D2A3C">
        <w:trPr>
          <w:trHeight w:val="1464"/>
        </w:trPr>
        <w:tc>
          <w:tcPr>
            <w:tcW w:w="576" w:type="dxa"/>
            <w:shd w:val="clear" w:color="auto" w:fill="auto"/>
          </w:tcPr>
          <w:p w14:paraId="42B0F4B1"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19A7FE73"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5CD93494"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13C2F174"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declarația a lucrărilor similare executate în ultimii 5 ani pentru cele mai importante lucrări,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valoarea viitorului contract. Act completat în conformitate cu Anexa nr. 12 din Documentația standart. </w:t>
            </w:r>
          </w:p>
          <w:p w14:paraId="38B5A0E5" w14:textId="77777777" w:rsidR="00C95503" w:rsidRPr="00C97DCB" w:rsidRDefault="00C95503" w:rsidP="000D2A3C">
            <w:pPr>
              <w:shd w:val="clear" w:color="auto" w:fill="FFFFFF" w:themeFill="background1"/>
              <w:tabs>
                <w:tab w:val="left" w:pos="612"/>
              </w:tabs>
              <w:spacing w:before="120" w:after="120"/>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Notă: Se interzice prezentarea copiilor de contracte încheiate anterior cu autoritatea contractantă organizatoare a procedurii de achiziții  pe obiecte de lucrări – ca să servească drept experiență similară. Vor fi acceptate copii ale contractelor de la alte obiecte de lucrări similare încheiate cu alte instituții.</w:t>
            </w:r>
          </w:p>
        </w:tc>
        <w:tc>
          <w:tcPr>
            <w:tcW w:w="1621" w:type="dxa"/>
            <w:shd w:val="clear" w:color="auto" w:fill="auto"/>
          </w:tcPr>
          <w:p w14:paraId="2AEA3C0C" w14:textId="77777777" w:rsidR="00C95503" w:rsidRDefault="00C95503" w:rsidP="000D2A3C">
            <w:pPr>
              <w:jc w:val="center"/>
              <w:rPr>
                <w:b/>
                <w:i/>
                <w:sz w:val="20"/>
                <w:szCs w:val="20"/>
              </w:rPr>
            </w:pPr>
            <w:r>
              <w:rPr>
                <w:rFonts w:eastAsia="SimSun"/>
                <w:b/>
                <w:i/>
                <w:color w:val="000000"/>
                <w:sz w:val="20"/>
                <w:szCs w:val="20"/>
                <w:lang w:bidi="ar"/>
              </w:rPr>
              <w:t>Obligatoriu</w:t>
            </w:r>
          </w:p>
          <w:p w14:paraId="770E5D71" w14:textId="77777777" w:rsidR="00C95503" w:rsidRDefault="00C95503" w:rsidP="000D2A3C">
            <w:pPr>
              <w:jc w:val="center"/>
              <w:rPr>
                <w:b/>
                <w:i/>
                <w:sz w:val="20"/>
                <w:szCs w:val="20"/>
              </w:rPr>
            </w:pPr>
            <w:r>
              <w:rPr>
                <w:rFonts w:eastAsia="SimSun"/>
                <w:b/>
                <w:i/>
                <w:color w:val="000000"/>
                <w:sz w:val="20"/>
                <w:szCs w:val="20"/>
                <w:lang w:bidi="ar"/>
              </w:rPr>
              <w:t>(se va prezenta la</w:t>
            </w:r>
          </w:p>
          <w:p w14:paraId="7D23A405" w14:textId="77777777" w:rsidR="00C95503" w:rsidRDefault="00C95503" w:rsidP="000D2A3C">
            <w:pPr>
              <w:jc w:val="center"/>
              <w:rPr>
                <w:b/>
                <w:i/>
                <w:sz w:val="20"/>
                <w:szCs w:val="20"/>
              </w:rPr>
            </w:pPr>
            <w:r>
              <w:rPr>
                <w:rFonts w:eastAsia="SimSun"/>
                <w:b/>
                <w:i/>
                <w:color w:val="000000"/>
                <w:sz w:val="20"/>
                <w:szCs w:val="20"/>
                <w:lang w:bidi="ar"/>
              </w:rPr>
              <w:t>depunerea ofertei</w:t>
            </w:r>
          </w:p>
          <w:p w14:paraId="5B584A47" w14:textId="77777777" w:rsidR="00C95503" w:rsidRDefault="00C95503" w:rsidP="000D2A3C">
            <w:pPr>
              <w:jc w:val="center"/>
              <w:rPr>
                <w:b/>
                <w:i/>
                <w:sz w:val="20"/>
                <w:szCs w:val="20"/>
              </w:rPr>
            </w:pPr>
            <w:r>
              <w:rPr>
                <w:rFonts w:eastAsia="SimSun"/>
                <w:b/>
                <w:i/>
                <w:color w:val="000000"/>
                <w:sz w:val="20"/>
                <w:szCs w:val="20"/>
                <w:lang w:bidi="ar"/>
              </w:rPr>
              <w:t>de către toți</w:t>
            </w:r>
          </w:p>
          <w:p w14:paraId="65266660" w14:textId="77777777" w:rsidR="00C95503" w:rsidRDefault="00C95503" w:rsidP="000D2A3C">
            <w:pPr>
              <w:jc w:val="center"/>
              <w:rPr>
                <w:b/>
                <w:i/>
                <w:sz w:val="20"/>
                <w:szCs w:val="20"/>
              </w:rPr>
            </w:pPr>
            <w:r>
              <w:rPr>
                <w:rFonts w:eastAsia="SimSun"/>
                <w:b/>
                <w:i/>
                <w:color w:val="000000"/>
                <w:sz w:val="20"/>
                <w:szCs w:val="20"/>
                <w:lang w:bidi="ar"/>
              </w:rPr>
              <w:t>ofertanții).</w:t>
            </w:r>
          </w:p>
          <w:p w14:paraId="0D324FE3"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41AEA252" w14:textId="77777777" w:rsidTr="000D2A3C">
        <w:trPr>
          <w:trHeight w:val="839"/>
        </w:trPr>
        <w:tc>
          <w:tcPr>
            <w:tcW w:w="576" w:type="dxa"/>
            <w:shd w:val="clear" w:color="auto" w:fill="auto"/>
          </w:tcPr>
          <w:p w14:paraId="5DFDDC03"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6EEE472A"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63" w:type="dxa"/>
            <w:shd w:val="clear" w:color="auto" w:fill="auto"/>
          </w:tcPr>
          <w:p w14:paraId="462CFB90"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46BB8CF8" w14:textId="77777777" w:rsidR="00C95503" w:rsidRDefault="00C95503" w:rsidP="000D2A3C">
            <w:pPr>
              <w:jc w:val="center"/>
              <w:rPr>
                <w:b/>
                <w:i/>
                <w:sz w:val="20"/>
                <w:szCs w:val="20"/>
              </w:rPr>
            </w:pPr>
            <w:r>
              <w:rPr>
                <w:rFonts w:eastAsia="SimSun"/>
                <w:b/>
                <w:i/>
                <w:color w:val="000000"/>
                <w:sz w:val="20"/>
                <w:szCs w:val="20"/>
                <w:lang w:bidi="ar"/>
              </w:rPr>
              <w:t>Obligatoriu</w:t>
            </w:r>
          </w:p>
          <w:p w14:paraId="241BCEC7" w14:textId="77777777" w:rsidR="00C95503" w:rsidRDefault="00C95503" w:rsidP="000D2A3C">
            <w:pPr>
              <w:jc w:val="center"/>
              <w:rPr>
                <w:b/>
                <w:i/>
                <w:sz w:val="20"/>
                <w:szCs w:val="20"/>
              </w:rPr>
            </w:pPr>
            <w:r>
              <w:rPr>
                <w:rFonts w:eastAsia="SimSun"/>
                <w:b/>
                <w:i/>
                <w:color w:val="000000"/>
                <w:sz w:val="20"/>
                <w:szCs w:val="20"/>
                <w:lang w:bidi="ar"/>
              </w:rPr>
              <w:t>(se va prezenta la</w:t>
            </w:r>
          </w:p>
          <w:p w14:paraId="59D8631C" w14:textId="77777777" w:rsidR="00C95503" w:rsidRDefault="00C95503" w:rsidP="000D2A3C">
            <w:pPr>
              <w:jc w:val="center"/>
              <w:rPr>
                <w:b/>
                <w:i/>
                <w:sz w:val="20"/>
                <w:szCs w:val="20"/>
              </w:rPr>
            </w:pPr>
            <w:r>
              <w:rPr>
                <w:rFonts w:eastAsia="SimSun"/>
                <w:b/>
                <w:i/>
                <w:color w:val="000000"/>
                <w:sz w:val="20"/>
                <w:szCs w:val="20"/>
                <w:lang w:bidi="ar"/>
              </w:rPr>
              <w:t>depunerea ofertei</w:t>
            </w:r>
          </w:p>
          <w:p w14:paraId="5D5F1990" w14:textId="77777777" w:rsidR="00C95503" w:rsidRDefault="00C95503" w:rsidP="000D2A3C">
            <w:pPr>
              <w:jc w:val="center"/>
              <w:rPr>
                <w:b/>
                <w:i/>
                <w:sz w:val="20"/>
                <w:szCs w:val="20"/>
              </w:rPr>
            </w:pPr>
            <w:r>
              <w:rPr>
                <w:rFonts w:eastAsia="SimSun"/>
                <w:b/>
                <w:i/>
                <w:color w:val="000000"/>
                <w:sz w:val="20"/>
                <w:szCs w:val="20"/>
                <w:lang w:bidi="ar"/>
              </w:rPr>
              <w:t>de către toți</w:t>
            </w:r>
          </w:p>
          <w:p w14:paraId="246494D6"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3787545E" w14:textId="77777777" w:rsidTr="000D2A3C">
        <w:trPr>
          <w:trHeight w:val="1464"/>
        </w:trPr>
        <w:tc>
          <w:tcPr>
            <w:tcW w:w="576" w:type="dxa"/>
            <w:shd w:val="clear" w:color="auto" w:fill="auto"/>
          </w:tcPr>
          <w:p w14:paraId="6395EFB1"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0A193338"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03CE9DA0"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2881B208" w14:textId="77777777" w:rsidR="00C95503" w:rsidRDefault="00C95503" w:rsidP="000D2A3C">
            <w:pPr>
              <w:jc w:val="center"/>
              <w:rPr>
                <w:b/>
                <w:i/>
                <w:sz w:val="20"/>
                <w:szCs w:val="20"/>
              </w:rPr>
            </w:pPr>
            <w:r>
              <w:rPr>
                <w:rFonts w:eastAsia="SimSun"/>
                <w:b/>
                <w:i/>
                <w:color w:val="000000"/>
                <w:sz w:val="20"/>
                <w:szCs w:val="20"/>
                <w:lang w:bidi="ar"/>
              </w:rPr>
              <w:t>Completat în conformitate cu Anexa nr. 14 din Documentația Standard.</w:t>
            </w:r>
          </w:p>
          <w:p w14:paraId="1297AB82" w14:textId="77777777" w:rsidR="00C95503" w:rsidRDefault="00C95503" w:rsidP="000D2A3C">
            <w:pPr>
              <w:jc w:val="center"/>
              <w:rPr>
                <w:b/>
                <w:i/>
                <w:sz w:val="20"/>
                <w:szCs w:val="20"/>
              </w:rPr>
            </w:pPr>
            <w:r>
              <w:rPr>
                <w:rFonts w:eastAsia="SimSun"/>
                <w:b/>
                <w:i/>
                <w:color w:val="000000"/>
                <w:sz w:val="20"/>
                <w:szCs w:val="20"/>
                <w:lang w:bidi="ar"/>
              </w:rPr>
              <w:t>Documentul confirmat prin semnătura</w:t>
            </w:r>
          </w:p>
          <w:p w14:paraId="5F9B6275" w14:textId="77777777" w:rsidR="00C95503" w:rsidRDefault="00C95503" w:rsidP="000D2A3C">
            <w:pPr>
              <w:jc w:val="center"/>
              <w:rPr>
                <w:b/>
                <w:i/>
                <w:sz w:val="20"/>
                <w:szCs w:val="20"/>
              </w:rPr>
            </w:pPr>
            <w:r>
              <w:rPr>
                <w:rFonts w:eastAsia="SimSun"/>
                <w:b/>
                <w:i/>
                <w:color w:val="000000"/>
                <w:sz w:val="20"/>
                <w:szCs w:val="20"/>
                <w:lang w:bidi="ar"/>
              </w:rPr>
              <w:t>electronică a operatorului economic.</w:t>
            </w:r>
          </w:p>
          <w:p w14:paraId="671D003D" w14:textId="77777777" w:rsidR="00C95503" w:rsidRDefault="00C95503" w:rsidP="000D2A3C">
            <w:pPr>
              <w:jc w:val="center"/>
              <w:rPr>
                <w:b/>
                <w:i/>
                <w:sz w:val="20"/>
                <w:szCs w:val="20"/>
              </w:rPr>
            </w:pPr>
            <w:r>
              <w:rPr>
                <w:rFonts w:eastAsia="SimSun"/>
                <w:b/>
                <w:i/>
                <w:color w:val="000000"/>
                <w:sz w:val="20"/>
                <w:szCs w:val="20"/>
                <w:lang w:bidi="ar"/>
              </w:rPr>
              <w:t>Suplimentar la actul enumerate să fie anexate documentele care atestă faptul că</w:t>
            </w:r>
          </w:p>
          <w:p w14:paraId="5E9F06EA" w14:textId="77777777" w:rsidR="00C95503" w:rsidRDefault="00C95503" w:rsidP="000D2A3C">
            <w:pPr>
              <w:jc w:val="center"/>
              <w:rPr>
                <w:b/>
                <w:i/>
                <w:sz w:val="20"/>
                <w:szCs w:val="20"/>
              </w:rPr>
            </w:pPr>
            <w:r>
              <w:rPr>
                <w:rFonts w:eastAsia="SimSun"/>
                <w:b/>
                <w:i/>
                <w:color w:val="000000"/>
                <w:sz w:val="20"/>
                <w:szCs w:val="20"/>
                <w:lang w:bidi="ar"/>
              </w:rPr>
              <w:t>operatorul economic se află în posesia</w:t>
            </w:r>
          </w:p>
          <w:p w14:paraId="15D92849" w14:textId="77777777" w:rsidR="00C95503" w:rsidRDefault="00C95503" w:rsidP="000D2A3C">
            <w:pPr>
              <w:jc w:val="center"/>
              <w:rPr>
                <w:b/>
                <w:i/>
                <w:sz w:val="20"/>
                <w:szCs w:val="20"/>
              </w:rPr>
            </w:pPr>
            <w:r>
              <w:rPr>
                <w:rFonts w:eastAsia="SimSun"/>
                <w:b/>
                <w:i/>
                <w:color w:val="000000"/>
                <w:sz w:val="20"/>
                <w:szCs w:val="20"/>
                <w:lang w:bidi="ar"/>
              </w:rPr>
              <w:t>utilajelor, instalațiilor și/sau echipamentelor indicate de autoritatea</w:t>
            </w:r>
          </w:p>
          <w:p w14:paraId="46EB33DD"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483179BB" w14:textId="77777777" w:rsidR="00C95503" w:rsidRDefault="00C95503" w:rsidP="000D2A3C">
            <w:pPr>
              <w:jc w:val="center"/>
              <w:rPr>
                <w:b/>
                <w:i/>
                <w:sz w:val="20"/>
                <w:szCs w:val="20"/>
              </w:rPr>
            </w:pPr>
            <w:r>
              <w:rPr>
                <w:rFonts w:eastAsia="SimSun"/>
                <w:b/>
                <w:i/>
                <w:color w:val="000000"/>
                <w:sz w:val="20"/>
                <w:szCs w:val="20"/>
                <w:lang w:bidi="ar"/>
              </w:rPr>
              <w:t>Obligatoriu</w:t>
            </w:r>
          </w:p>
          <w:p w14:paraId="2D17C99C" w14:textId="77777777" w:rsidR="00C95503" w:rsidRDefault="00C95503" w:rsidP="000D2A3C">
            <w:pPr>
              <w:jc w:val="center"/>
              <w:rPr>
                <w:b/>
                <w:i/>
                <w:sz w:val="20"/>
                <w:szCs w:val="20"/>
              </w:rPr>
            </w:pPr>
            <w:r>
              <w:rPr>
                <w:rFonts w:eastAsia="SimSun"/>
                <w:b/>
                <w:i/>
                <w:color w:val="000000"/>
                <w:sz w:val="20"/>
                <w:szCs w:val="20"/>
                <w:lang w:bidi="ar"/>
              </w:rPr>
              <w:t>(se va prezenta la</w:t>
            </w:r>
          </w:p>
          <w:p w14:paraId="049E34E0" w14:textId="77777777" w:rsidR="00C95503" w:rsidRDefault="00C95503" w:rsidP="000D2A3C">
            <w:pPr>
              <w:jc w:val="center"/>
              <w:rPr>
                <w:b/>
                <w:i/>
                <w:sz w:val="20"/>
                <w:szCs w:val="20"/>
              </w:rPr>
            </w:pPr>
            <w:r>
              <w:rPr>
                <w:rFonts w:eastAsia="SimSun"/>
                <w:b/>
                <w:i/>
                <w:color w:val="000000"/>
                <w:sz w:val="20"/>
                <w:szCs w:val="20"/>
                <w:lang w:bidi="ar"/>
              </w:rPr>
              <w:t>depunerea ofertei</w:t>
            </w:r>
          </w:p>
          <w:p w14:paraId="445F28A0" w14:textId="77777777" w:rsidR="00C95503" w:rsidRDefault="00C95503" w:rsidP="000D2A3C">
            <w:pPr>
              <w:jc w:val="center"/>
              <w:rPr>
                <w:b/>
                <w:i/>
                <w:sz w:val="20"/>
                <w:szCs w:val="20"/>
              </w:rPr>
            </w:pPr>
            <w:r>
              <w:rPr>
                <w:rFonts w:eastAsia="SimSun"/>
                <w:b/>
                <w:i/>
                <w:color w:val="000000"/>
                <w:sz w:val="20"/>
                <w:szCs w:val="20"/>
                <w:lang w:bidi="ar"/>
              </w:rPr>
              <w:t>de către toți</w:t>
            </w:r>
          </w:p>
          <w:p w14:paraId="11A66542"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27E99614" w14:textId="77777777" w:rsidTr="000D2A3C">
        <w:trPr>
          <w:trHeight w:val="1464"/>
        </w:trPr>
        <w:tc>
          <w:tcPr>
            <w:tcW w:w="576" w:type="dxa"/>
            <w:shd w:val="clear" w:color="auto" w:fill="auto"/>
          </w:tcPr>
          <w:p w14:paraId="5DBC6740"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1FD1D892" w14:textId="77777777" w:rsidR="00C95503" w:rsidRDefault="00C95503" w:rsidP="000D2A3C">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506E161B" w14:textId="77777777" w:rsidR="00C95503" w:rsidRDefault="00C95503" w:rsidP="000D2A3C">
            <w:pPr>
              <w:jc w:val="center"/>
              <w:rPr>
                <w:b/>
                <w:i/>
                <w:sz w:val="22"/>
                <w:szCs w:val="22"/>
              </w:rPr>
            </w:pPr>
          </w:p>
          <w:p w14:paraId="2A52E513" w14:textId="77777777" w:rsidR="00C95503" w:rsidRDefault="00C95503" w:rsidP="000D2A3C">
            <w:pPr>
              <w:shd w:val="clear" w:color="auto" w:fill="FFFFFF" w:themeFill="background1"/>
              <w:tabs>
                <w:tab w:val="left" w:pos="612"/>
              </w:tabs>
              <w:spacing w:before="120" w:after="120"/>
              <w:ind w:left="110" w:hangingChars="50" w:hanging="110"/>
              <w:jc w:val="center"/>
              <w:rPr>
                <w:rFonts w:eastAsia="SimSun"/>
                <w:b/>
                <w:i/>
                <w:iCs/>
                <w:sz w:val="22"/>
                <w:szCs w:val="22"/>
                <w:lang w:eastAsia="ru-RU"/>
              </w:rPr>
            </w:pPr>
          </w:p>
        </w:tc>
        <w:tc>
          <w:tcPr>
            <w:tcW w:w="3563" w:type="dxa"/>
            <w:shd w:val="clear" w:color="auto" w:fill="auto"/>
          </w:tcPr>
          <w:p w14:paraId="492AC685" w14:textId="77777777" w:rsidR="00C95503" w:rsidRDefault="00C95503" w:rsidP="000D2A3C">
            <w:pPr>
              <w:jc w:val="center"/>
              <w:rPr>
                <w:b/>
                <w:i/>
                <w:sz w:val="20"/>
                <w:szCs w:val="20"/>
              </w:rPr>
            </w:pPr>
            <w:r>
              <w:rPr>
                <w:rFonts w:eastAsia="SimSun"/>
                <w:b/>
                <w:i/>
                <w:color w:val="000000"/>
                <w:sz w:val="20"/>
                <w:szCs w:val="20"/>
                <w:lang w:bidi="ar"/>
              </w:rPr>
              <w:t>Completat in conformitate cu Anexa nr. 15 din Documentația Standard.</w:t>
            </w:r>
          </w:p>
          <w:p w14:paraId="090EB423" w14:textId="77777777" w:rsidR="00C95503" w:rsidRDefault="00C95503" w:rsidP="000D2A3C">
            <w:pPr>
              <w:jc w:val="center"/>
              <w:rPr>
                <w:b/>
                <w:i/>
                <w:sz w:val="20"/>
                <w:szCs w:val="20"/>
              </w:rPr>
            </w:pPr>
            <w:r>
              <w:rPr>
                <w:rFonts w:eastAsia="SimSun"/>
                <w:b/>
                <w:i/>
                <w:color w:val="000000"/>
                <w:sz w:val="20"/>
                <w:szCs w:val="20"/>
                <w:lang w:bidi="ar"/>
              </w:rPr>
              <w:t>Documentul confirmat prin semnătura</w:t>
            </w:r>
          </w:p>
          <w:p w14:paraId="142151B3" w14:textId="77777777" w:rsidR="00C95503" w:rsidRDefault="00C95503" w:rsidP="000D2A3C">
            <w:pPr>
              <w:jc w:val="center"/>
              <w:rPr>
                <w:b/>
                <w:i/>
                <w:sz w:val="20"/>
                <w:szCs w:val="20"/>
              </w:rPr>
            </w:pPr>
            <w:r>
              <w:rPr>
                <w:rFonts w:eastAsia="SimSun"/>
                <w:b/>
                <w:i/>
                <w:color w:val="000000"/>
                <w:sz w:val="20"/>
                <w:szCs w:val="20"/>
                <w:lang w:bidi="ar"/>
              </w:rPr>
              <w:t>electronică a operatorului economic.</w:t>
            </w:r>
          </w:p>
          <w:p w14:paraId="5D47EF3B" w14:textId="77777777" w:rsidR="00C95503" w:rsidRDefault="00C95503" w:rsidP="000D2A3C">
            <w:pPr>
              <w:jc w:val="center"/>
              <w:rPr>
                <w:b/>
                <w:i/>
                <w:sz w:val="20"/>
                <w:szCs w:val="20"/>
              </w:rPr>
            </w:pPr>
            <w:r>
              <w:rPr>
                <w:rFonts w:eastAsia="SimSun"/>
                <w:b/>
                <w:i/>
                <w:color w:val="000000"/>
                <w:sz w:val="20"/>
                <w:szCs w:val="20"/>
                <w:lang w:bidi="ar"/>
              </w:rPr>
              <w:t>Demonstrarea accesului la personalul</w:t>
            </w:r>
          </w:p>
          <w:p w14:paraId="2BB194E9" w14:textId="77777777" w:rsidR="00C95503" w:rsidRDefault="00C95503" w:rsidP="000D2A3C">
            <w:pPr>
              <w:jc w:val="center"/>
              <w:rPr>
                <w:b/>
                <w:i/>
                <w:sz w:val="20"/>
                <w:szCs w:val="20"/>
              </w:rPr>
            </w:pPr>
            <w:r>
              <w:rPr>
                <w:rFonts w:eastAsia="SimSun"/>
                <w:b/>
                <w:i/>
                <w:color w:val="000000"/>
                <w:sz w:val="20"/>
                <w:szCs w:val="20"/>
                <w:lang w:bidi="ar"/>
              </w:rPr>
              <w:t>necesar pentru îndeplinirea corespunzătoare a obiectului contractului</w:t>
            </w:r>
          </w:p>
          <w:p w14:paraId="56AA6664"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ce urmează a fi atribuit.</w:t>
            </w:r>
          </w:p>
        </w:tc>
        <w:tc>
          <w:tcPr>
            <w:tcW w:w="1621" w:type="dxa"/>
            <w:shd w:val="clear" w:color="auto" w:fill="auto"/>
          </w:tcPr>
          <w:p w14:paraId="6226E98F" w14:textId="77777777" w:rsidR="00C95503" w:rsidRDefault="00C95503" w:rsidP="000D2A3C">
            <w:pPr>
              <w:jc w:val="center"/>
              <w:rPr>
                <w:b/>
                <w:i/>
                <w:sz w:val="20"/>
                <w:szCs w:val="20"/>
              </w:rPr>
            </w:pPr>
            <w:r>
              <w:rPr>
                <w:rFonts w:eastAsia="SimSun"/>
                <w:b/>
                <w:i/>
                <w:color w:val="000000"/>
                <w:sz w:val="20"/>
                <w:szCs w:val="20"/>
                <w:lang w:bidi="ar"/>
              </w:rPr>
              <w:t>Obligatoriu</w:t>
            </w:r>
          </w:p>
          <w:p w14:paraId="09DB0DFC" w14:textId="77777777" w:rsidR="00C95503" w:rsidRDefault="00C95503" w:rsidP="000D2A3C">
            <w:pPr>
              <w:jc w:val="center"/>
              <w:rPr>
                <w:b/>
                <w:i/>
                <w:sz w:val="20"/>
                <w:szCs w:val="20"/>
              </w:rPr>
            </w:pPr>
            <w:r>
              <w:rPr>
                <w:rFonts w:eastAsia="SimSun"/>
                <w:b/>
                <w:i/>
                <w:color w:val="000000"/>
                <w:sz w:val="20"/>
                <w:szCs w:val="20"/>
                <w:lang w:bidi="ar"/>
              </w:rPr>
              <w:t>(se va prezenta la</w:t>
            </w:r>
          </w:p>
          <w:p w14:paraId="33B439C4" w14:textId="77777777" w:rsidR="00C95503" w:rsidRDefault="00C95503" w:rsidP="000D2A3C">
            <w:pPr>
              <w:jc w:val="center"/>
              <w:rPr>
                <w:b/>
                <w:i/>
                <w:sz w:val="20"/>
                <w:szCs w:val="20"/>
              </w:rPr>
            </w:pPr>
            <w:r>
              <w:rPr>
                <w:rFonts w:eastAsia="SimSun"/>
                <w:b/>
                <w:i/>
                <w:color w:val="000000"/>
                <w:sz w:val="20"/>
                <w:szCs w:val="20"/>
                <w:lang w:bidi="ar"/>
              </w:rPr>
              <w:t>depunerea ofertei</w:t>
            </w:r>
          </w:p>
          <w:p w14:paraId="2418D70B" w14:textId="77777777" w:rsidR="00C95503" w:rsidRDefault="00C95503" w:rsidP="000D2A3C">
            <w:pPr>
              <w:jc w:val="center"/>
              <w:rPr>
                <w:b/>
                <w:i/>
                <w:sz w:val="20"/>
                <w:szCs w:val="20"/>
              </w:rPr>
            </w:pPr>
            <w:r>
              <w:rPr>
                <w:rFonts w:eastAsia="SimSun"/>
                <w:b/>
                <w:i/>
                <w:color w:val="000000"/>
                <w:sz w:val="20"/>
                <w:szCs w:val="20"/>
                <w:lang w:bidi="ar"/>
              </w:rPr>
              <w:t>de către toți</w:t>
            </w:r>
          </w:p>
          <w:p w14:paraId="67FE755E"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0A38A3CE" w14:textId="77777777" w:rsidTr="000D2A3C">
        <w:trPr>
          <w:trHeight w:val="1464"/>
        </w:trPr>
        <w:tc>
          <w:tcPr>
            <w:tcW w:w="576" w:type="dxa"/>
            <w:shd w:val="clear" w:color="auto" w:fill="auto"/>
          </w:tcPr>
          <w:p w14:paraId="472F4B91"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7C72CC65"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eastAsia="ru-RU"/>
              </w:rPr>
              <w:t>Lista subcontractanților și partea/părțile din contract care sunt îndeplinite de aceștea.</w:t>
            </w:r>
          </w:p>
        </w:tc>
        <w:tc>
          <w:tcPr>
            <w:tcW w:w="3563" w:type="dxa"/>
            <w:shd w:val="clear" w:color="auto" w:fill="auto"/>
          </w:tcPr>
          <w:p w14:paraId="5B182CE9"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497FC7FA" w14:textId="77777777" w:rsidR="00C95503" w:rsidRDefault="00C95503" w:rsidP="000D2A3C">
            <w:pPr>
              <w:jc w:val="center"/>
              <w:rPr>
                <w:b/>
                <w:i/>
                <w:sz w:val="20"/>
                <w:szCs w:val="20"/>
              </w:rPr>
            </w:pPr>
            <w:r>
              <w:rPr>
                <w:rFonts w:eastAsia="SimSun"/>
                <w:b/>
                <w:i/>
                <w:color w:val="000000"/>
                <w:sz w:val="20"/>
                <w:szCs w:val="20"/>
                <w:lang w:bidi="ar"/>
              </w:rPr>
              <w:t>Obligatoriu</w:t>
            </w:r>
          </w:p>
          <w:p w14:paraId="462799C9" w14:textId="77777777" w:rsidR="00C95503" w:rsidRDefault="00C95503" w:rsidP="000D2A3C">
            <w:pPr>
              <w:jc w:val="center"/>
              <w:rPr>
                <w:b/>
                <w:i/>
                <w:sz w:val="20"/>
                <w:szCs w:val="20"/>
              </w:rPr>
            </w:pPr>
            <w:r>
              <w:rPr>
                <w:rFonts w:eastAsia="SimSun"/>
                <w:b/>
                <w:i/>
                <w:color w:val="000000"/>
                <w:sz w:val="20"/>
                <w:szCs w:val="20"/>
                <w:lang w:bidi="ar"/>
              </w:rPr>
              <w:t>(se va prezenta la</w:t>
            </w:r>
          </w:p>
          <w:p w14:paraId="7843974C" w14:textId="77777777" w:rsidR="00C95503" w:rsidRDefault="00C95503" w:rsidP="000D2A3C">
            <w:pPr>
              <w:jc w:val="center"/>
              <w:rPr>
                <w:b/>
                <w:i/>
                <w:sz w:val="20"/>
                <w:szCs w:val="20"/>
              </w:rPr>
            </w:pPr>
            <w:r>
              <w:rPr>
                <w:rFonts w:eastAsia="SimSun"/>
                <w:b/>
                <w:i/>
                <w:color w:val="000000"/>
                <w:sz w:val="20"/>
                <w:szCs w:val="20"/>
                <w:lang w:bidi="ar"/>
              </w:rPr>
              <w:t>depunerea ofertei</w:t>
            </w:r>
          </w:p>
          <w:p w14:paraId="5410324C" w14:textId="77777777" w:rsidR="00C95503" w:rsidRDefault="00C95503" w:rsidP="000D2A3C">
            <w:pPr>
              <w:jc w:val="center"/>
              <w:rPr>
                <w:b/>
                <w:i/>
                <w:sz w:val="20"/>
                <w:szCs w:val="20"/>
              </w:rPr>
            </w:pPr>
            <w:r>
              <w:rPr>
                <w:rFonts w:eastAsia="SimSun"/>
                <w:b/>
                <w:i/>
                <w:color w:val="000000"/>
                <w:sz w:val="20"/>
                <w:szCs w:val="20"/>
                <w:lang w:bidi="ar"/>
              </w:rPr>
              <w:t>de către toți</w:t>
            </w:r>
          </w:p>
          <w:p w14:paraId="0C6678D6" w14:textId="77777777" w:rsidR="00C95503" w:rsidRDefault="00C95503" w:rsidP="000D2A3C">
            <w:pPr>
              <w:jc w:val="center"/>
              <w:rPr>
                <w:b/>
                <w:i/>
                <w:sz w:val="20"/>
                <w:szCs w:val="20"/>
              </w:rPr>
            </w:pPr>
            <w:r>
              <w:rPr>
                <w:rFonts w:eastAsia="SimSun"/>
                <w:b/>
                <w:i/>
                <w:color w:val="000000"/>
                <w:sz w:val="20"/>
                <w:szCs w:val="20"/>
                <w:lang w:bidi="ar"/>
              </w:rPr>
              <w:t>ofertanții).</w:t>
            </w:r>
          </w:p>
          <w:p w14:paraId="52365A72"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663FD193" w14:textId="77777777" w:rsidTr="000D2A3C">
        <w:trPr>
          <w:trHeight w:val="1109"/>
        </w:trPr>
        <w:tc>
          <w:tcPr>
            <w:tcW w:w="576" w:type="dxa"/>
            <w:shd w:val="clear" w:color="auto" w:fill="auto"/>
          </w:tcPr>
          <w:p w14:paraId="39F0C7E4"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65313631"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eastAsia="ru-RU"/>
              </w:rPr>
              <w:t>Informații privind asocierea în vederea participării la procedura de atribuire a executării obiectului de investiție.</w:t>
            </w:r>
          </w:p>
        </w:tc>
        <w:tc>
          <w:tcPr>
            <w:tcW w:w="3563" w:type="dxa"/>
            <w:shd w:val="clear" w:color="auto" w:fill="auto"/>
          </w:tcPr>
          <w:p w14:paraId="2BF8D0C4"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036DB650" w14:textId="77777777" w:rsidR="00C95503" w:rsidRDefault="00C95503" w:rsidP="000D2A3C">
            <w:pPr>
              <w:jc w:val="center"/>
              <w:rPr>
                <w:b/>
                <w:i/>
                <w:sz w:val="20"/>
                <w:szCs w:val="20"/>
              </w:rPr>
            </w:pPr>
            <w:r>
              <w:rPr>
                <w:rFonts w:eastAsia="SimSun"/>
                <w:b/>
                <w:i/>
                <w:color w:val="000000"/>
                <w:sz w:val="20"/>
                <w:szCs w:val="20"/>
                <w:lang w:bidi="ar"/>
              </w:rPr>
              <w:t>Obligatoriu</w:t>
            </w:r>
          </w:p>
          <w:p w14:paraId="22F7DD00" w14:textId="77777777" w:rsidR="00C95503" w:rsidRDefault="00C95503" w:rsidP="000D2A3C">
            <w:pPr>
              <w:jc w:val="center"/>
              <w:rPr>
                <w:b/>
                <w:i/>
                <w:sz w:val="20"/>
                <w:szCs w:val="20"/>
              </w:rPr>
            </w:pPr>
            <w:r>
              <w:rPr>
                <w:rFonts w:eastAsia="SimSun"/>
                <w:b/>
                <w:i/>
                <w:color w:val="000000"/>
                <w:sz w:val="20"/>
                <w:szCs w:val="20"/>
                <w:lang w:bidi="ar"/>
              </w:rPr>
              <w:t>(se va prezenta la</w:t>
            </w:r>
          </w:p>
          <w:p w14:paraId="19E61CD9" w14:textId="77777777" w:rsidR="00C95503" w:rsidRDefault="00C95503" w:rsidP="000D2A3C">
            <w:pPr>
              <w:jc w:val="center"/>
              <w:rPr>
                <w:b/>
                <w:i/>
                <w:sz w:val="20"/>
                <w:szCs w:val="20"/>
              </w:rPr>
            </w:pPr>
            <w:r>
              <w:rPr>
                <w:rFonts w:eastAsia="SimSun"/>
                <w:b/>
                <w:i/>
                <w:color w:val="000000"/>
                <w:sz w:val="20"/>
                <w:szCs w:val="20"/>
                <w:lang w:bidi="ar"/>
              </w:rPr>
              <w:t>depunerea ofertei</w:t>
            </w:r>
          </w:p>
          <w:p w14:paraId="2BED6E20" w14:textId="77777777" w:rsidR="00C95503" w:rsidRDefault="00C95503" w:rsidP="000D2A3C">
            <w:pPr>
              <w:jc w:val="center"/>
              <w:rPr>
                <w:b/>
                <w:i/>
                <w:sz w:val="20"/>
                <w:szCs w:val="20"/>
              </w:rPr>
            </w:pPr>
            <w:r>
              <w:rPr>
                <w:rFonts w:eastAsia="SimSun"/>
                <w:b/>
                <w:i/>
                <w:color w:val="000000"/>
                <w:sz w:val="20"/>
                <w:szCs w:val="20"/>
                <w:lang w:bidi="ar"/>
              </w:rPr>
              <w:t>de către toți</w:t>
            </w:r>
          </w:p>
          <w:p w14:paraId="4EA68B6E"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31494703" w14:textId="77777777" w:rsidTr="000D2A3C">
        <w:trPr>
          <w:trHeight w:val="644"/>
        </w:trPr>
        <w:tc>
          <w:tcPr>
            <w:tcW w:w="576" w:type="dxa"/>
            <w:shd w:val="clear" w:color="auto" w:fill="auto"/>
          </w:tcPr>
          <w:p w14:paraId="3957F3B5"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7E2D3187"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eastAsia="ru-RU"/>
              </w:rPr>
              <w:t>Angajament terț susținător financiar.</w:t>
            </w:r>
          </w:p>
        </w:tc>
        <w:tc>
          <w:tcPr>
            <w:tcW w:w="3563" w:type="dxa"/>
            <w:shd w:val="clear" w:color="auto" w:fill="auto"/>
          </w:tcPr>
          <w:p w14:paraId="26D212E3"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642B5844" w14:textId="77777777" w:rsidR="00C95503" w:rsidRDefault="00C95503" w:rsidP="000D2A3C">
            <w:pPr>
              <w:jc w:val="center"/>
              <w:rPr>
                <w:b/>
                <w:i/>
                <w:sz w:val="20"/>
                <w:szCs w:val="20"/>
              </w:rPr>
            </w:pPr>
            <w:r>
              <w:rPr>
                <w:rFonts w:eastAsia="SimSun"/>
                <w:b/>
                <w:i/>
                <w:color w:val="000000"/>
                <w:sz w:val="20"/>
                <w:szCs w:val="20"/>
                <w:lang w:bidi="ar"/>
              </w:rPr>
              <w:t>Obligatoriu</w:t>
            </w:r>
          </w:p>
          <w:p w14:paraId="6DE625AE" w14:textId="77777777" w:rsidR="00C95503" w:rsidRDefault="00C95503" w:rsidP="000D2A3C">
            <w:pPr>
              <w:jc w:val="center"/>
              <w:rPr>
                <w:b/>
                <w:i/>
                <w:sz w:val="20"/>
                <w:szCs w:val="20"/>
              </w:rPr>
            </w:pPr>
            <w:r>
              <w:rPr>
                <w:rFonts w:eastAsia="SimSun"/>
                <w:b/>
                <w:i/>
                <w:color w:val="000000"/>
                <w:sz w:val="20"/>
                <w:szCs w:val="20"/>
                <w:lang w:bidi="ar"/>
              </w:rPr>
              <w:t>(se va prezenta la</w:t>
            </w:r>
          </w:p>
          <w:p w14:paraId="31408384" w14:textId="77777777" w:rsidR="00C95503" w:rsidRDefault="00C95503" w:rsidP="000D2A3C">
            <w:pPr>
              <w:jc w:val="center"/>
              <w:rPr>
                <w:b/>
                <w:i/>
                <w:sz w:val="20"/>
                <w:szCs w:val="20"/>
              </w:rPr>
            </w:pPr>
            <w:r>
              <w:rPr>
                <w:rFonts w:eastAsia="SimSun"/>
                <w:b/>
                <w:i/>
                <w:color w:val="000000"/>
                <w:sz w:val="20"/>
                <w:szCs w:val="20"/>
                <w:lang w:bidi="ar"/>
              </w:rPr>
              <w:t>depunerea ofertei</w:t>
            </w:r>
          </w:p>
          <w:p w14:paraId="130229CF" w14:textId="77777777" w:rsidR="00C95503" w:rsidRDefault="00C95503" w:rsidP="000D2A3C">
            <w:pPr>
              <w:jc w:val="center"/>
              <w:rPr>
                <w:b/>
                <w:i/>
                <w:sz w:val="20"/>
                <w:szCs w:val="20"/>
              </w:rPr>
            </w:pPr>
            <w:r>
              <w:rPr>
                <w:rFonts w:eastAsia="SimSun"/>
                <w:b/>
                <w:i/>
                <w:color w:val="000000"/>
                <w:sz w:val="20"/>
                <w:szCs w:val="20"/>
                <w:lang w:bidi="ar"/>
              </w:rPr>
              <w:t>de către toți</w:t>
            </w:r>
          </w:p>
          <w:p w14:paraId="550AAF48" w14:textId="77777777" w:rsidR="00C95503" w:rsidRDefault="00C95503" w:rsidP="000D2A3C">
            <w:pPr>
              <w:jc w:val="center"/>
              <w:rPr>
                <w:b/>
                <w:i/>
                <w:sz w:val="20"/>
                <w:szCs w:val="20"/>
              </w:rPr>
            </w:pPr>
            <w:r>
              <w:rPr>
                <w:rFonts w:eastAsia="SimSun"/>
                <w:b/>
                <w:i/>
                <w:color w:val="000000"/>
                <w:sz w:val="20"/>
                <w:szCs w:val="20"/>
                <w:lang w:bidi="ar"/>
              </w:rPr>
              <w:t>ofertanții).</w:t>
            </w:r>
          </w:p>
          <w:p w14:paraId="15F34921"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55DC0C6F" w14:textId="77777777" w:rsidTr="000D2A3C">
        <w:trPr>
          <w:trHeight w:val="1464"/>
        </w:trPr>
        <w:tc>
          <w:tcPr>
            <w:tcW w:w="576" w:type="dxa"/>
            <w:shd w:val="clear" w:color="auto" w:fill="auto"/>
          </w:tcPr>
          <w:p w14:paraId="633617A1"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2D3557A7" w14:textId="77777777" w:rsidR="00C95503" w:rsidRPr="00E06EBE" w:rsidRDefault="00C95503" w:rsidP="000D2A3C">
            <w:pPr>
              <w:tabs>
                <w:tab w:val="left" w:pos="1134"/>
              </w:tabs>
              <w:ind w:left="720"/>
              <w:jc w:val="center"/>
              <w:outlineLvl w:val="0"/>
              <w:rPr>
                <w:b/>
                <w:i/>
                <w:sz w:val="22"/>
                <w:szCs w:val="22"/>
              </w:rPr>
            </w:pPr>
            <w:r w:rsidRPr="00E06EBE">
              <w:rPr>
                <w:b/>
                <w:i/>
                <w:sz w:val="22"/>
                <w:szCs w:val="22"/>
              </w:rPr>
              <w:t>Angajament privind susținerea tehnică și profesională a ofertantului/grupului de operatori economici.</w:t>
            </w:r>
          </w:p>
          <w:p w14:paraId="7270652D"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5CE66270"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0D5B3C88" w14:textId="77777777" w:rsidR="00C95503" w:rsidRDefault="00C95503" w:rsidP="000D2A3C">
            <w:pPr>
              <w:jc w:val="center"/>
              <w:rPr>
                <w:b/>
                <w:i/>
                <w:sz w:val="20"/>
                <w:szCs w:val="20"/>
              </w:rPr>
            </w:pPr>
            <w:r>
              <w:rPr>
                <w:rFonts w:eastAsia="SimSun"/>
                <w:b/>
                <w:i/>
                <w:color w:val="000000"/>
                <w:sz w:val="20"/>
                <w:szCs w:val="20"/>
                <w:lang w:bidi="ar"/>
              </w:rPr>
              <w:t>Obligatoriu</w:t>
            </w:r>
          </w:p>
          <w:p w14:paraId="002DD8B8" w14:textId="77777777" w:rsidR="00C95503" w:rsidRDefault="00C95503" w:rsidP="000D2A3C">
            <w:pPr>
              <w:jc w:val="center"/>
              <w:rPr>
                <w:b/>
                <w:i/>
                <w:sz w:val="20"/>
                <w:szCs w:val="20"/>
              </w:rPr>
            </w:pPr>
            <w:r>
              <w:rPr>
                <w:rFonts w:eastAsia="SimSun"/>
                <w:b/>
                <w:i/>
                <w:color w:val="000000"/>
                <w:sz w:val="20"/>
                <w:szCs w:val="20"/>
                <w:lang w:bidi="ar"/>
              </w:rPr>
              <w:t>(se va prezenta la</w:t>
            </w:r>
          </w:p>
          <w:p w14:paraId="79DFBDDE" w14:textId="77777777" w:rsidR="00C95503" w:rsidRDefault="00C95503" w:rsidP="000D2A3C">
            <w:pPr>
              <w:jc w:val="center"/>
              <w:rPr>
                <w:b/>
                <w:i/>
                <w:sz w:val="20"/>
                <w:szCs w:val="20"/>
              </w:rPr>
            </w:pPr>
            <w:r>
              <w:rPr>
                <w:rFonts w:eastAsia="SimSun"/>
                <w:b/>
                <w:i/>
                <w:color w:val="000000"/>
                <w:sz w:val="20"/>
                <w:szCs w:val="20"/>
                <w:lang w:bidi="ar"/>
              </w:rPr>
              <w:t>depunerea ofertei</w:t>
            </w:r>
          </w:p>
          <w:p w14:paraId="1783E23E" w14:textId="77777777" w:rsidR="00C95503" w:rsidRDefault="00C95503" w:rsidP="000D2A3C">
            <w:pPr>
              <w:jc w:val="center"/>
              <w:rPr>
                <w:b/>
                <w:i/>
                <w:sz w:val="20"/>
                <w:szCs w:val="20"/>
              </w:rPr>
            </w:pPr>
            <w:r>
              <w:rPr>
                <w:rFonts w:eastAsia="SimSun"/>
                <w:b/>
                <w:i/>
                <w:color w:val="000000"/>
                <w:sz w:val="20"/>
                <w:szCs w:val="20"/>
                <w:lang w:bidi="ar"/>
              </w:rPr>
              <w:t>de către toți</w:t>
            </w:r>
          </w:p>
          <w:p w14:paraId="398B184D" w14:textId="77777777" w:rsidR="00C95503" w:rsidRDefault="00C95503" w:rsidP="000D2A3C">
            <w:pPr>
              <w:jc w:val="center"/>
              <w:rPr>
                <w:b/>
                <w:i/>
                <w:sz w:val="20"/>
                <w:szCs w:val="20"/>
              </w:rPr>
            </w:pPr>
            <w:r>
              <w:rPr>
                <w:rFonts w:eastAsia="SimSun"/>
                <w:b/>
                <w:i/>
                <w:color w:val="000000"/>
                <w:sz w:val="20"/>
                <w:szCs w:val="20"/>
                <w:lang w:bidi="ar"/>
              </w:rPr>
              <w:t>ofertanții).</w:t>
            </w:r>
          </w:p>
          <w:p w14:paraId="28300928" w14:textId="77777777" w:rsidR="00C95503" w:rsidRDefault="00C95503" w:rsidP="000D2A3C">
            <w:pPr>
              <w:shd w:val="clear" w:color="auto" w:fill="FFFFFF" w:themeFill="background1"/>
              <w:tabs>
                <w:tab w:val="left" w:pos="612"/>
              </w:tabs>
              <w:spacing w:before="120" w:after="120"/>
              <w:jc w:val="center"/>
              <w:rPr>
                <w:rFonts w:eastAsia="SimSun"/>
                <w:b/>
                <w:i/>
                <w:iCs/>
                <w:sz w:val="20"/>
                <w:szCs w:val="20"/>
                <w:lang w:eastAsia="ru-RU"/>
              </w:rPr>
            </w:pPr>
          </w:p>
        </w:tc>
      </w:tr>
      <w:tr w:rsidR="00C95503" w14:paraId="106850ED" w14:textId="77777777" w:rsidTr="000D2A3C">
        <w:trPr>
          <w:trHeight w:val="1464"/>
        </w:trPr>
        <w:tc>
          <w:tcPr>
            <w:tcW w:w="576" w:type="dxa"/>
            <w:shd w:val="clear" w:color="auto" w:fill="auto"/>
          </w:tcPr>
          <w:p w14:paraId="75D5F469"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2C0E442D"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eastAsia="ru-RU"/>
              </w:rPr>
              <w:t>Declarație terț susținător tehnic.</w:t>
            </w:r>
          </w:p>
        </w:tc>
        <w:tc>
          <w:tcPr>
            <w:tcW w:w="3563" w:type="dxa"/>
            <w:shd w:val="clear" w:color="auto" w:fill="auto"/>
          </w:tcPr>
          <w:p w14:paraId="3A5A38B5"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323E40BC" w14:textId="77777777" w:rsidR="00C95503" w:rsidRDefault="00C95503" w:rsidP="000D2A3C">
            <w:pPr>
              <w:jc w:val="center"/>
              <w:rPr>
                <w:b/>
                <w:i/>
                <w:sz w:val="20"/>
                <w:szCs w:val="20"/>
              </w:rPr>
            </w:pPr>
            <w:r>
              <w:rPr>
                <w:rFonts w:eastAsia="SimSun"/>
                <w:b/>
                <w:i/>
                <w:color w:val="000000"/>
                <w:sz w:val="20"/>
                <w:szCs w:val="20"/>
                <w:lang w:bidi="ar"/>
              </w:rPr>
              <w:t>Obligatoriu</w:t>
            </w:r>
          </w:p>
          <w:p w14:paraId="194642FE" w14:textId="77777777" w:rsidR="00C95503" w:rsidRDefault="00C95503" w:rsidP="000D2A3C">
            <w:pPr>
              <w:jc w:val="center"/>
              <w:rPr>
                <w:b/>
                <w:i/>
                <w:sz w:val="20"/>
                <w:szCs w:val="20"/>
              </w:rPr>
            </w:pPr>
            <w:r>
              <w:rPr>
                <w:rFonts w:eastAsia="SimSun"/>
                <w:b/>
                <w:i/>
                <w:color w:val="000000"/>
                <w:sz w:val="20"/>
                <w:szCs w:val="20"/>
                <w:lang w:bidi="ar"/>
              </w:rPr>
              <w:t>(se va prezenta la</w:t>
            </w:r>
          </w:p>
          <w:p w14:paraId="3784C3D2" w14:textId="77777777" w:rsidR="00C95503" w:rsidRDefault="00C95503" w:rsidP="000D2A3C">
            <w:pPr>
              <w:jc w:val="center"/>
              <w:rPr>
                <w:b/>
                <w:i/>
                <w:sz w:val="20"/>
                <w:szCs w:val="20"/>
              </w:rPr>
            </w:pPr>
            <w:r>
              <w:rPr>
                <w:rFonts w:eastAsia="SimSun"/>
                <w:b/>
                <w:i/>
                <w:color w:val="000000"/>
                <w:sz w:val="20"/>
                <w:szCs w:val="20"/>
                <w:lang w:bidi="ar"/>
              </w:rPr>
              <w:t>depunerea ofertei</w:t>
            </w:r>
          </w:p>
          <w:p w14:paraId="7B5915F1" w14:textId="77777777" w:rsidR="00C95503" w:rsidRDefault="00C95503" w:rsidP="000D2A3C">
            <w:pPr>
              <w:jc w:val="center"/>
              <w:rPr>
                <w:b/>
                <w:i/>
                <w:sz w:val="20"/>
                <w:szCs w:val="20"/>
              </w:rPr>
            </w:pPr>
            <w:r>
              <w:rPr>
                <w:rFonts w:eastAsia="SimSun"/>
                <w:b/>
                <w:i/>
                <w:color w:val="000000"/>
                <w:sz w:val="20"/>
                <w:szCs w:val="20"/>
                <w:lang w:bidi="ar"/>
              </w:rPr>
              <w:t>de către toți</w:t>
            </w:r>
          </w:p>
          <w:p w14:paraId="23ABC9C5"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0E924739" w14:textId="77777777" w:rsidTr="000D2A3C">
        <w:trPr>
          <w:trHeight w:val="1464"/>
        </w:trPr>
        <w:tc>
          <w:tcPr>
            <w:tcW w:w="576" w:type="dxa"/>
            <w:shd w:val="clear" w:color="auto" w:fill="auto"/>
          </w:tcPr>
          <w:p w14:paraId="0CF55D15"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3C009EF5"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eastAsia="ru-RU"/>
              </w:rPr>
              <w:t>Declarație terț susținător profesional.</w:t>
            </w:r>
          </w:p>
        </w:tc>
        <w:tc>
          <w:tcPr>
            <w:tcW w:w="3563" w:type="dxa"/>
            <w:shd w:val="clear" w:color="auto" w:fill="auto"/>
          </w:tcPr>
          <w:p w14:paraId="7EDEFCE9"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4B9963AA" w14:textId="77777777" w:rsidR="00C95503" w:rsidRDefault="00C95503" w:rsidP="000D2A3C">
            <w:pPr>
              <w:jc w:val="center"/>
              <w:rPr>
                <w:b/>
                <w:i/>
                <w:sz w:val="20"/>
                <w:szCs w:val="20"/>
              </w:rPr>
            </w:pPr>
            <w:r>
              <w:rPr>
                <w:rFonts w:eastAsia="SimSun"/>
                <w:b/>
                <w:i/>
                <w:color w:val="000000"/>
                <w:sz w:val="20"/>
                <w:szCs w:val="20"/>
                <w:lang w:bidi="ar"/>
              </w:rPr>
              <w:t>Obligatoriu</w:t>
            </w:r>
          </w:p>
          <w:p w14:paraId="569155AF" w14:textId="77777777" w:rsidR="00C95503" w:rsidRDefault="00C95503" w:rsidP="000D2A3C">
            <w:pPr>
              <w:jc w:val="center"/>
              <w:rPr>
                <w:b/>
                <w:i/>
                <w:sz w:val="20"/>
                <w:szCs w:val="20"/>
              </w:rPr>
            </w:pPr>
            <w:r>
              <w:rPr>
                <w:rFonts w:eastAsia="SimSun"/>
                <w:b/>
                <w:i/>
                <w:color w:val="000000"/>
                <w:sz w:val="20"/>
                <w:szCs w:val="20"/>
                <w:lang w:bidi="ar"/>
              </w:rPr>
              <w:t>(se va prezenta la</w:t>
            </w:r>
          </w:p>
          <w:p w14:paraId="20910E1E" w14:textId="77777777" w:rsidR="00C95503" w:rsidRDefault="00C95503" w:rsidP="000D2A3C">
            <w:pPr>
              <w:jc w:val="center"/>
              <w:rPr>
                <w:b/>
                <w:i/>
                <w:sz w:val="20"/>
                <w:szCs w:val="20"/>
              </w:rPr>
            </w:pPr>
            <w:r>
              <w:rPr>
                <w:rFonts w:eastAsia="SimSun"/>
                <w:b/>
                <w:i/>
                <w:color w:val="000000"/>
                <w:sz w:val="20"/>
                <w:szCs w:val="20"/>
                <w:lang w:bidi="ar"/>
              </w:rPr>
              <w:t>depunerea ofertei</w:t>
            </w:r>
          </w:p>
          <w:p w14:paraId="77D74BD1" w14:textId="77777777" w:rsidR="00C95503" w:rsidRDefault="00C95503" w:rsidP="000D2A3C">
            <w:pPr>
              <w:jc w:val="center"/>
              <w:rPr>
                <w:b/>
                <w:i/>
                <w:sz w:val="20"/>
                <w:szCs w:val="20"/>
              </w:rPr>
            </w:pPr>
            <w:r>
              <w:rPr>
                <w:rFonts w:eastAsia="SimSun"/>
                <w:b/>
                <w:i/>
                <w:color w:val="000000"/>
                <w:sz w:val="20"/>
                <w:szCs w:val="20"/>
                <w:lang w:bidi="ar"/>
              </w:rPr>
              <w:t>de către toți</w:t>
            </w:r>
          </w:p>
          <w:p w14:paraId="1984969A"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4B54C89C" w14:textId="77777777" w:rsidTr="000D2A3C">
        <w:trPr>
          <w:trHeight w:val="1464"/>
        </w:trPr>
        <w:tc>
          <w:tcPr>
            <w:tcW w:w="576" w:type="dxa"/>
            <w:shd w:val="clear" w:color="auto" w:fill="auto"/>
          </w:tcPr>
          <w:p w14:paraId="1CC30ECE"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16</w:t>
            </w:r>
          </w:p>
        </w:tc>
        <w:tc>
          <w:tcPr>
            <w:tcW w:w="3810" w:type="dxa"/>
            <w:shd w:val="clear" w:color="auto" w:fill="auto"/>
          </w:tcPr>
          <w:p w14:paraId="021BB80D"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b/>
                <w:i/>
                <w:iCs/>
                <w:sz w:val="22"/>
                <w:szCs w:val="22"/>
                <w:lang w:val="zh-CN" w:eastAsia="ru-RU"/>
              </w:rPr>
              <w:t>A</w:t>
            </w:r>
            <w:r w:rsidRPr="00E06EBE">
              <w:rPr>
                <w:b/>
                <w:i/>
                <w:iCs/>
                <w:sz w:val="22"/>
                <w:szCs w:val="22"/>
                <w:lang w:eastAsia="ru-RU"/>
              </w:rPr>
              <w:t>viz</w:t>
            </w:r>
            <w:r w:rsidRPr="00E06EBE">
              <w:rPr>
                <w:b/>
                <w:i/>
                <w:iCs/>
                <w:sz w:val="22"/>
                <w:szCs w:val="22"/>
                <w:lang w:val="zh-CN" w:eastAsia="ru-RU"/>
              </w:rPr>
              <w:t xml:space="preserve"> pentru participare la licitațiile publice de lucrări din domeniul construcțiilor și instalațiilo</w:t>
            </w:r>
            <w:r w:rsidRPr="00E06EBE">
              <w:rPr>
                <w:b/>
                <w:i/>
                <w:iCs/>
                <w:sz w:val="22"/>
                <w:szCs w:val="22"/>
                <w:lang w:eastAsia="ru-RU"/>
              </w:rPr>
              <w:t>r.</w:t>
            </w:r>
          </w:p>
        </w:tc>
        <w:tc>
          <w:tcPr>
            <w:tcW w:w="3563" w:type="dxa"/>
            <w:shd w:val="clear" w:color="auto" w:fill="auto"/>
          </w:tcPr>
          <w:p w14:paraId="7C707B93" w14:textId="77777777" w:rsidR="00C95503" w:rsidRDefault="00C95503" w:rsidP="000D2A3C">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Confirmat prin semnătura electronică a participantului. Act completat în conformitate cu Anexa nr. 22 din Documentația standart.</w:t>
            </w:r>
          </w:p>
        </w:tc>
        <w:tc>
          <w:tcPr>
            <w:tcW w:w="1621" w:type="dxa"/>
            <w:shd w:val="clear" w:color="auto" w:fill="auto"/>
          </w:tcPr>
          <w:p w14:paraId="0241A0BB" w14:textId="77777777" w:rsidR="00C95503" w:rsidRDefault="00C95503" w:rsidP="000D2A3C">
            <w:pPr>
              <w:jc w:val="center"/>
              <w:rPr>
                <w:b/>
                <w:i/>
                <w:sz w:val="20"/>
                <w:szCs w:val="20"/>
              </w:rPr>
            </w:pPr>
            <w:r>
              <w:rPr>
                <w:rFonts w:eastAsia="SimSun"/>
                <w:b/>
                <w:i/>
                <w:color w:val="000000"/>
                <w:sz w:val="20"/>
                <w:szCs w:val="20"/>
                <w:lang w:bidi="ar"/>
              </w:rPr>
              <w:t>Obligatoriu</w:t>
            </w:r>
          </w:p>
          <w:p w14:paraId="2ABFE6C0" w14:textId="77777777" w:rsidR="00C95503" w:rsidRDefault="00C95503" w:rsidP="000D2A3C">
            <w:pPr>
              <w:jc w:val="center"/>
              <w:rPr>
                <w:b/>
                <w:i/>
                <w:sz w:val="20"/>
                <w:szCs w:val="20"/>
              </w:rPr>
            </w:pPr>
            <w:r>
              <w:rPr>
                <w:rFonts w:eastAsia="SimSun"/>
                <w:b/>
                <w:i/>
                <w:color w:val="000000"/>
                <w:sz w:val="20"/>
                <w:szCs w:val="20"/>
                <w:lang w:bidi="ar"/>
              </w:rPr>
              <w:t>(se va prezenta la</w:t>
            </w:r>
          </w:p>
          <w:p w14:paraId="1F040BCD" w14:textId="77777777" w:rsidR="00C95503" w:rsidRDefault="00C95503" w:rsidP="000D2A3C">
            <w:pPr>
              <w:jc w:val="center"/>
              <w:rPr>
                <w:b/>
                <w:i/>
                <w:sz w:val="20"/>
                <w:szCs w:val="20"/>
              </w:rPr>
            </w:pPr>
            <w:r>
              <w:rPr>
                <w:rFonts w:eastAsia="SimSun"/>
                <w:b/>
                <w:i/>
                <w:color w:val="000000"/>
                <w:sz w:val="20"/>
                <w:szCs w:val="20"/>
                <w:lang w:bidi="ar"/>
              </w:rPr>
              <w:t>depunerea ofertei</w:t>
            </w:r>
          </w:p>
          <w:p w14:paraId="79457CDA" w14:textId="77777777" w:rsidR="00C95503" w:rsidRDefault="00C95503" w:rsidP="000D2A3C">
            <w:pPr>
              <w:jc w:val="center"/>
              <w:rPr>
                <w:b/>
                <w:i/>
                <w:sz w:val="20"/>
                <w:szCs w:val="20"/>
              </w:rPr>
            </w:pPr>
            <w:r>
              <w:rPr>
                <w:rFonts w:eastAsia="SimSun"/>
                <w:b/>
                <w:i/>
                <w:color w:val="000000"/>
                <w:sz w:val="20"/>
                <w:szCs w:val="20"/>
                <w:lang w:bidi="ar"/>
              </w:rPr>
              <w:t>de către toți</w:t>
            </w:r>
          </w:p>
          <w:p w14:paraId="79D3BF09" w14:textId="77777777" w:rsidR="00C95503" w:rsidRDefault="00C95503" w:rsidP="000D2A3C">
            <w:pPr>
              <w:jc w:val="center"/>
              <w:rPr>
                <w:rFonts w:eastAsia="SimSun"/>
                <w:b/>
                <w:i/>
                <w:iCs/>
                <w:sz w:val="20"/>
                <w:szCs w:val="20"/>
                <w:lang w:eastAsia="ru-RU"/>
              </w:rPr>
            </w:pPr>
            <w:r>
              <w:rPr>
                <w:rFonts w:eastAsia="SimSun"/>
                <w:b/>
                <w:i/>
                <w:color w:val="000000"/>
                <w:sz w:val="20"/>
                <w:szCs w:val="20"/>
                <w:lang w:bidi="ar"/>
              </w:rPr>
              <w:t>ofertanții).</w:t>
            </w:r>
          </w:p>
        </w:tc>
      </w:tr>
      <w:tr w:rsidR="00C95503" w14:paraId="0E7ACA3F" w14:textId="77777777" w:rsidTr="000D2A3C">
        <w:tc>
          <w:tcPr>
            <w:tcW w:w="576" w:type="dxa"/>
            <w:shd w:val="clear" w:color="auto" w:fill="auto"/>
          </w:tcPr>
          <w:p w14:paraId="0EA0EAC2"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17</w:t>
            </w:r>
          </w:p>
        </w:tc>
        <w:tc>
          <w:tcPr>
            <w:tcW w:w="3810" w:type="dxa"/>
            <w:shd w:val="clear" w:color="auto" w:fill="auto"/>
          </w:tcPr>
          <w:p w14:paraId="4E5ABF09" w14:textId="77777777" w:rsidR="00C95503"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0A5F9CB5"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110B7677"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p>
          <w:p w14:paraId="7FCC7B3C"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FF0000"/>
                <w:sz w:val="20"/>
                <w:szCs w:val="20"/>
                <w:vertAlign w:val="superscript"/>
                <w:lang w:bidi="ar"/>
              </w:rPr>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62A09BFD" w14:textId="77777777" w:rsidR="00C95503" w:rsidRDefault="00C95503" w:rsidP="000D2A3C">
            <w:pPr>
              <w:jc w:val="center"/>
              <w:rPr>
                <w:b/>
                <w:i/>
                <w:sz w:val="20"/>
                <w:szCs w:val="20"/>
              </w:rPr>
            </w:pPr>
            <w:r>
              <w:rPr>
                <w:rFonts w:eastAsia="SimSun"/>
                <w:b/>
                <w:i/>
                <w:color w:val="000000"/>
                <w:sz w:val="20"/>
                <w:szCs w:val="20"/>
                <w:lang w:bidi="ar"/>
              </w:rPr>
              <w:t>Obligatoriu</w:t>
            </w:r>
          </w:p>
          <w:p w14:paraId="468D2807" w14:textId="77777777" w:rsidR="00C95503" w:rsidRDefault="00C95503" w:rsidP="000D2A3C">
            <w:pPr>
              <w:jc w:val="center"/>
              <w:rPr>
                <w:b/>
                <w:i/>
                <w:sz w:val="20"/>
                <w:szCs w:val="20"/>
              </w:rPr>
            </w:pPr>
            <w:r>
              <w:rPr>
                <w:rFonts w:eastAsia="SimSun"/>
                <w:b/>
                <w:i/>
                <w:color w:val="000000"/>
                <w:sz w:val="20"/>
                <w:szCs w:val="20"/>
                <w:lang w:bidi="ar"/>
              </w:rPr>
              <w:t>(se va prezenta la</w:t>
            </w:r>
          </w:p>
          <w:p w14:paraId="30457CB2" w14:textId="77777777" w:rsidR="00C95503" w:rsidRDefault="00C95503" w:rsidP="000D2A3C">
            <w:pPr>
              <w:jc w:val="center"/>
              <w:rPr>
                <w:b/>
                <w:i/>
                <w:sz w:val="20"/>
                <w:szCs w:val="20"/>
              </w:rPr>
            </w:pPr>
            <w:r>
              <w:rPr>
                <w:rFonts w:eastAsia="SimSun"/>
                <w:b/>
                <w:i/>
                <w:color w:val="000000"/>
                <w:sz w:val="20"/>
                <w:szCs w:val="20"/>
                <w:lang w:bidi="ar"/>
              </w:rPr>
              <w:t>depunerea ofertei</w:t>
            </w:r>
          </w:p>
          <w:p w14:paraId="74CD7E92" w14:textId="77777777" w:rsidR="00C95503" w:rsidRDefault="00C95503" w:rsidP="000D2A3C">
            <w:pPr>
              <w:jc w:val="center"/>
              <w:rPr>
                <w:b/>
                <w:i/>
                <w:sz w:val="20"/>
                <w:szCs w:val="20"/>
              </w:rPr>
            </w:pPr>
            <w:r>
              <w:rPr>
                <w:rFonts w:eastAsia="SimSun"/>
                <w:b/>
                <w:i/>
                <w:color w:val="000000"/>
                <w:sz w:val="20"/>
                <w:szCs w:val="20"/>
                <w:lang w:bidi="ar"/>
              </w:rPr>
              <w:t>de către toți</w:t>
            </w:r>
          </w:p>
          <w:p w14:paraId="0A7D92F0" w14:textId="77777777" w:rsidR="00C95503" w:rsidRDefault="00C95503" w:rsidP="000D2A3C">
            <w:pPr>
              <w:jc w:val="center"/>
              <w:rPr>
                <w:b/>
                <w:i/>
                <w:iCs/>
                <w:sz w:val="20"/>
                <w:szCs w:val="20"/>
                <w:lang w:val="zh-CN"/>
              </w:rPr>
            </w:pPr>
            <w:r>
              <w:rPr>
                <w:rFonts w:eastAsia="SimSun"/>
                <w:b/>
                <w:i/>
                <w:color w:val="000000"/>
                <w:sz w:val="20"/>
                <w:szCs w:val="20"/>
                <w:lang w:bidi="ar"/>
              </w:rPr>
              <w:t>ofertanții).</w:t>
            </w:r>
          </w:p>
        </w:tc>
      </w:tr>
      <w:tr w:rsidR="00C95503" w14:paraId="0F61849B" w14:textId="77777777" w:rsidTr="000D2A3C">
        <w:tc>
          <w:tcPr>
            <w:tcW w:w="576" w:type="dxa"/>
            <w:shd w:val="clear" w:color="auto" w:fill="auto"/>
          </w:tcPr>
          <w:p w14:paraId="17AD8A30"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779B08DC"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rFonts w:eastAsia="SimSun"/>
                <w:b/>
                <w:i/>
                <w:iCs/>
                <w:sz w:val="22"/>
                <w:szCs w:val="22"/>
                <w:lang w:eastAsia="ru-RU"/>
              </w:rPr>
              <w:t>Cazier judiciar.</w:t>
            </w:r>
          </w:p>
        </w:tc>
        <w:tc>
          <w:tcPr>
            <w:tcW w:w="3563" w:type="dxa"/>
            <w:shd w:val="clear" w:color="auto" w:fill="auto"/>
          </w:tcPr>
          <w:p w14:paraId="11AFCD52"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20647DC3" w14:textId="77777777" w:rsidR="00C95503" w:rsidRDefault="00C95503" w:rsidP="000D2A3C">
            <w:pPr>
              <w:jc w:val="center"/>
              <w:rPr>
                <w:b/>
                <w:i/>
                <w:sz w:val="20"/>
                <w:szCs w:val="20"/>
              </w:rPr>
            </w:pPr>
            <w:r>
              <w:rPr>
                <w:rFonts w:eastAsia="SimSun"/>
                <w:b/>
                <w:i/>
                <w:color w:val="000000"/>
                <w:sz w:val="20"/>
                <w:szCs w:val="20"/>
                <w:lang w:bidi="ar"/>
              </w:rPr>
              <w:t>Obligatoriu</w:t>
            </w:r>
          </w:p>
          <w:p w14:paraId="4A395371" w14:textId="77777777" w:rsidR="00C95503" w:rsidRDefault="00C95503" w:rsidP="000D2A3C">
            <w:pPr>
              <w:jc w:val="center"/>
              <w:rPr>
                <w:b/>
                <w:i/>
                <w:sz w:val="20"/>
                <w:szCs w:val="20"/>
              </w:rPr>
            </w:pPr>
            <w:r>
              <w:rPr>
                <w:rFonts w:eastAsia="SimSun"/>
                <w:b/>
                <w:i/>
                <w:color w:val="000000"/>
                <w:sz w:val="20"/>
                <w:szCs w:val="20"/>
                <w:lang w:bidi="ar"/>
              </w:rPr>
              <w:t>(se va prezenta la</w:t>
            </w:r>
          </w:p>
          <w:p w14:paraId="1442F955" w14:textId="77777777" w:rsidR="00C95503" w:rsidRDefault="00C95503" w:rsidP="000D2A3C">
            <w:pPr>
              <w:jc w:val="center"/>
              <w:rPr>
                <w:b/>
                <w:i/>
                <w:sz w:val="20"/>
                <w:szCs w:val="20"/>
              </w:rPr>
            </w:pPr>
            <w:r>
              <w:rPr>
                <w:rFonts w:eastAsia="SimSun"/>
                <w:b/>
                <w:i/>
                <w:color w:val="000000"/>
                <w:sz w:val="20"/>
                <w:szCs w:val="20"/>
                <w:lang w:bidi="ar"/>
              </w:rPr>
              <w:t>depunerea ofertei</w:t>
            </w:r>
          </w:p>
          <w:p w14:paraId="6863FF34" w14:textId="77777777" w:rsidR="00C95503" w:rsidRDefault="00C95503" w:rsidP="000D2A3C">
            <w:pPr>
              <w:jc w:val="center"/>
              <w:rPr>
                <w:b/>
                <w:i/>
                <w:sz w:val="20"/>
                <w:szCs w:val="20"/>
              </w:rPr>
            </w:pPr>
            <w:r>
              <w:rPr>
                <w:rFonts w:eastAsia="SimSun"/>
                <w:b/>
                <w:i/>
                <w:color w:val="000000"/>
                <w:sz w:val="20"/>
                <w:szCs w:val="20"/>
                <w:lang w:bidi="ar"/>
              </w:rPr>
              <w:t>de către toți</w:t>
            </w:r>
          </w:p>
          <w:p w14:paraId="5F42591D"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14CB03B1" w14:textId="77777777" w:rsidTr="000D2A3C">
        <w:tc>
          <w:tcPr>
            <w:tcW w:w="576" w:type="dxa"/>
            <w:shd w:val="clear" w:color="auto" w:fill="auto"/>
          </w:tcPr>
          <w:p w14:paraId="2B28E455"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5ACC694B" w14:textId="77777777" w:rsidR="00C95503" w:rsidRPr="00E06EBE" w:rsidRDefault="00C95503" w:rsidP="000D2A3C">
            <w:pPr>
              <w:shd w:val="clear" w:color="auto" w:fill="FFFFFF" w:themeFill="background1"/>
              <w:tabs>
                <w:tab w:val="left" w:pos="612"/>
              </w:tabs>
              <w:spacing w:before="120" w:after="120"/>
              <w:jc w:val="center"/>
              <w:rPr>
                <w:rFonts w:eastAsia="SimSun"/>
                <w:b/>
                <w:i/>
                <w:iCs/>
                <w:sz w:val="22"/>
                <w:szCs w:val="22"/>
                <w:lang w:eastAsia="ru-RU"/>
              </w:rPr>
            </w:pPr>
            <w:r w:rsidRPr="00E06EBE">
              <w:rPr>
                <w:rFonts w:eastAsia="SimSun"/>
                <w:b/>
                <w:i/>
                <w:iCs/>
                <w:sz w:val="22"/>
                <w:szCs w:val="22"/>
                <w:lang w:eastAsia="ru-RU"/>
              </w:rPr>
              <w:t>Dovada înregistrării persoanei juridice, în conformitate cu prevederile legale din ţara în care ofertantul este stabilit.</w:t>
            </w:r>
          </w:p>
          <w:p w14:paraId="6EF048F8" w14:textId="77777777" w:rsidR="00C95503" w:rsidRPr="00E06EBE" w:rsidRDefault="00C95503" w:rsidP="000D2A3C">
            <w:pPr>
              <w:shd w:val="clear" w:color="auto" w:fill="FFFFFF" w:themeFill="background1"/>
              <w:tabs>
                <w:tab w:val="left" w:pos="612"/>
              </w:tabs>
              <w:spacing w:before="120" w:after="120"/>
              <w:jc w:val="center"/>
              <w:rPr>
                <w:b/>
                <w:i/>
                <w:iCs/>
                <w:sz w:val="22"/>
                <w:szCs w:val="22"/>
                <w:lang w:eastAsia="ru-RU"/>
              </w:rPr>
            </w:pPr>
            <w:r w:rsidRPr="00E06EBE">
              <w:rPr>
                <w:rFonts w:eastAsia="SimSun"/>
                <w:b/>
                <w:i/>
                <w:iCs/>
                <w:sz w:val="22"/>
                <w:szCs w:val="22"/>
                <w:lang w:eastAsia="ru-RU"/>
              </w:rPr>
              <w:t xml:space="preserve">(Nu mai mult de </w:t>
            </w:r>
            <w:r w:rsidRPr="00E06EBE">
              <w:rPr>
                <w:rFonts w:eastAsia="SimSun"/>
                <w:b/>
                <w:i/>
                <w:iCs/>
                <w:sz w:val="22"/>
                <w:szCs w:val="22"/>
                <w:lang w:val="en-GB" w:eastAsia="ru-RU"/>
              </w:rPr>
              <w:t>3 luni</w:t>
            </w:r>
            <w:r w:rsidRPr="00E06EBE">
              <w:rPr>
                <w:rFonts w:eastAsia="SimSun"/>
                <w:b/>
                <w:i/>
                <w:iCs/>
                <w:sz w:val="22"/>
                <w:szCs w:val="22"/>
                <w:lang w:eastAsia="ru-RU"/>
              </w:rPr>
              <w:t>).</w:t>
            </w:r>
          </w:p>
        </w:tc>
        <w:tc>
          <w:tcPr>
            <w:tcW w:w="3563" w:type="dxa"/>
            <w:shd w:val="clear" w:color="auto" w:fill="auto"/>
          </w:tcPr>
          <w:p w14:paraId="132C536C"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26891D7E" w14:textId="77777777" w:rsidR="00C95503" w:rsidRDefault="00C95503" w:rsidP="000D2A3C">
            <w:pPr>
              <w:jc w:val="center"/>
              <w:rPr>
                <w:b/>
                <w:i/>
                <w:sz w:val="20"/>
                <w:szCs w:val="20"/>
              </w:rPr>
            </w:pPr>
            <w:r>
              <w:rPr>
                <w:rFonts w:eastAsia="SimSun"/>
                <w:b/>
                <w:i/>
                <w:color w:val="000000"/>
                <w:sz w:val="20"/>
                <w:szCs w:val="20"/>
                <w:lang w:bidi="ar"/>
              </w:rPr>
              <w:t>Obligatoriu</w:t>
            </w:r>
          </w:p>
          <w:p w14:paraId="753D3AA5" w14:textId="77777777" w:rsidR="00C95503" w:rsidRDefault="00C95503" w:rsidP="000D2A3C">
            <w:pPr>
              <w:jc w:val="center"/>
              <w:rPr>
                <w:b/>
                <w:i/>
                <w:sz w:val="20"/>
                <w:szCs w:val="20"/>
              </w:rPr>
            </w:pPr>
            <w:r>
              <w:rPr>
                <w:rFonts w:eastAsia="SimSun"/>
                <w:b/>
                <w:i/>
                <w:color w:val="000000"/>
                <w:sz w:val="20"/>
                <w:szCs w:val="20"/>
                <w:lang w:bidi="ar"/>
              </w:rPr>
              <w:t>(se va prezenta la</w:t>
            </w:r>
          </w:p>
          <w:p w14:paraId="48FFBDE8" w14:textId="77777777" w:rsidR="00C95503" w:rsidRDefault="00C95503" w:rsidP="000D2A3C">
            <w:pPr>
              <w:jc w:val="center"/>
              <w:rPr>
                <w:b/>
                <w:i/>
                <w:sz w:val="20"/>
                <w:szCs w:val="20"/>
              </w:rPr>
            </w:pPr>
            <w:r>
              <w:rPr>
                <w:rFonts w:eastAsia="SimSun"/>
                <w:b/>
                <w:i/>
                <w:color w:val="000000"/>
                <w:sz w:val="20"/>
                <w:szCs w:val="20"/>
                <w:lang w:bidi="ar"/>
              </w:rPr>
              <w:t>depunerea ofertei</w:t>
            </w:r>
          </w:p>
          <w:p w14:paraId="162551C3" w14:textId="77777777" w:rsidR="00C95503" w:rsidRDefault="00C95503" w:rsidP="000D2A3C">
            <w:pPr>
              <w:jc w:val="center"/>
              <w:rPr>
                <w:b/>
                <w:i/>
                <w:sz w:val="20"/>
                <w:szCs w:val="20"/>
              </w:rPr>
            </w:pPr>
            <w:r>
              <w:rPr>
                <w:rFonts w:eastAsia="SimSun"/>
                <w:b/>
                <w:i/>
                <w:color w:val="000000"/>
                <w:sz w:val="20"/>
                <w:szCs w:val="20"/>
                <w:lang w:bidi="ar"/>
              </w:rPr>
              <w:t>de către toți</w:t>
            </w:r>
          </w:p>
          <w:p w14:paraId="30BE6F92" w14:textId="77777777" w:rsidR="00C95503" w:rsidRDefault="00C95503" w:rsidP="000D2A3C">
            <w:pPr>
              <w:jc w:val="center"/>
              <w:rPr>
                <w:b/>
                <w:i/>
                <w:iCs/>
                <w:sz w:val="20"/>
                <w:szCs w:val="20"/>
                <w:lang w:val="zh-CN"/>
              </w:rPr>
            </w:pPr>
            <w:r>
              <w:rPr>
                <w:rFonts w:eastAsia="SimSun"/>
                <w:b/>
                <w:i/>
                <w:color w:val="000000"/>
                <w:sz w:val="20"/>
                <w:szCs w:val="20"/>
                <w:lang w:bidi="ar"/>
              </w:rPr>
              <w:t>ofertanții).</w:t>
            </w:r>
          </w:p>
        </w:tc>
      </w:tr>
      <w:tr w:rsidR="00C95503" w14:paraId="732812E1" w14:textId="77777777" w:rsidTr="000D2A3C">
        <w:tc>
          <w:tcPr>
            <w:tcW w:w="576" w:type="dxa"/>
            <w:shd w:val="clear" w:color="auto" w:fill="auto"/>
          </w:tcPr>
          <w:p w14:paraId="4B595400"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3CF84E68" w14:textId="77777777" w:rsidR="00C95503" w:rsidRPr="00E06EBE" w:rsidRDefault="00C95503" w:rsidP="000D2A3C">
            <w:pPr>
              <w:shd w:val="clear" w:color="auto" w:fill="FFFFFF" w:themeFill="background1"/>
              <w:tabs>
                <w:tab w:val="left" w:pos="612"/>
              </w:tabs>
              <w:spacing w:before="120" w:after="120"/>
              <w:jc w:val="center"/>
              <w:rPr>
                <w:b/>
                <w:i/>
                <w:iCs/>
                <w:sz w:val="22"/>
                <w:szCs w:val="22"/>
                <w:lang w:eastAsia="ru-RU"/>
              </w:rPr>
            </w:pPr>
            <w:r w:rsidRPr="00E06EBE">
              <w:rPr>
                <w:b/>
                <w:i/>
                <w:iCs/>
                <w:sz w:val="22"/>
                <w:szCs w:val="22"/>
                <w:lang w:eastAsia="ru-RU"/>
              </w:rPr>
              <w:t>Documente prin care se demonstrează că operatorul economic are acces la laboratoare de încercări și teste a materialelor ce vor fi utilizate, conform specificului lucrărilor ce fac obiectul viitorului contract.</w:t>
            </w:r>
          </w:p>
        </w:tc>
        <w:tc>
          <w:tcPr>
            <w:tcW w:w="3563" w:type="dxa"/>
            <w:shd w:val="clear" w:color="auto" w:fill="auto"/>
          </w:tcPr>
          <w:p w14:paraId="1CE4AD6C" w14:textId="77777777" w:rsidR="00C95503" w:rsidRPr="00167B26"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w:t>
            </w:r>
          </w:p>
        </w:tc>
        <w:tc>
          <w:tcPr>
            <w:tcW w:w="1621" w:type="dxa"/>
            <w:shd w:val="clear" w:color="auto" w:fill="auto"/>
          </w:tcPr>
          <w:p w14:paraId="0BDDC036" w14:textId="77777777" w:rsidR="00C95503" w:rsidRDefault="00C95503" w:rsidP="000D2A3C">
            <w:pPr>
              <w:jc w:val="center"/>
              <w:rPr>
                <w:b/>
                <w:i/>
                <w:sz w:val="20"/>
                <w:szCs w:val="20"/>
              </w:rPr>
            </w:pPr>
            <w:r>
              <w:rPr>
                <w:rFonts w:eastAsia="SimSun"/>
                <w:b/>
                <w:i/>
                <w:color w:val="000000"/>
                <w:sz w:val="20"/>
                <w:szCs w:val="20"/>
                <w:lang w:bidi="ar"/>
              </w:rPr>
              <w:t>Obligatoriu</w:t>
            </w:r>
          </w:p>
          <w:p w14:paraId="55237F07" w14:textId="77777777" w:rsidR="00C95503" w:rsidRDefault="00C95503" w:rsidP="000D2A3C">
            <w:pPr>
              <w:jc w:val="center"/>
              <w:rPr>
                <w:b/>
                <w:i/>
                <w:sz w:val="20"/>
                <w:szCs w:val="20"/>
              </w:rPr>
            </w:pPr>
            <w:r>
              <w:rPr>
                <w:rFonts w:eastAsia="SimSun"/>
                <w:b/>
                <w:i/>
                <w:color w:val="000000"/>
                <w:sz w:val="20"/>
                <w:szCs w:val="20"/>
                <w:lang w:bidi="ar"/>
              </w:rPr>
              <w:t>(se va prezenta la</w:t>
            </w:r>
          </w:p>
          <w:p w14:paraId="4DCD1E36" w14:textId="77777777" w:rsidR="00C95503" w:rsidRDefault="00C95503" w:rsidP="000D2A3C">
            <w:pPr>
              <w:jc w:val="center"/>
              <w:rPr>
                <w:b/>
                <w:i/>
                <w:sz w:val="20"/>
                <w:szCs w:val="20"/>
              </w:rPr>
            </w:pPr>
            <w:r>
              <w:rPr>
                <w:rFonts w:eastAsia="SimSun"/>
                <w:b/>
                <w:i/>
                <w:color w:val="000000"/>
                <w:sz w:val="20"/>
                <w:szCs w:val="20"/>
                <w:lang w:bidi="ar"/>
              </w:rPr>
              <w:t>depunerea ofertei</w:t>
            </w:r>
          </w:p>
          <w:p w14:paraId="510CE252" w14:textId="77777777" w:rsidR="00C95503" w:rsidRDefault="00C95503" w:rsidP="000D2A3C">
            <w:pPr>
              <w:jc w:val="center"/>
              <w:rPr>
                <w:b/>
                <w:i/>
                <w:sz w:val="20"/>
                <w:szCs w:val="20"/>
              </w:rPr>
            </w:pPr>
            <w:r>
              <w:rPr>
                <w:rFonts w:eastAsia="SimSun"/>
                <w:b/>
                <w:i/>
                <w:color w:val="000000"/>
                <w:sz w:val="20"/>
                <w:szCs w:val="20"/>
                <w:lang w:bidi="ar"/>
              </w:rPr>
              <w:t>de către toți</w:t>
            </w:r>
          </w:p>
          <w:p w14:paraId="7653426C" w14:textId="77777777" w:rsidR="00C95503" w:rsidRDefault="00C95503" w:rsidP="000D2A3C">
            <w:pPr>
              <w:jc w:val="center"/>
              <w:rPr>
                <w:b/>
                <w:i/>
                <w:iCs/>
                <w:sz w:val="20"/>
                <w:szCs w:val="20"/>
                <w:lang w:val="zh-CN"/>
              </w:rPr>
            </w:pPr>
            <w:r>
              <w:rPr>
                <w:rFonts w:eastAsia="SimSun"/>
                <w:b/>
                <w:i/>
                <w:color w:val="000000"/>
                <w:sz w:val="20"/>
                <w:szCs w:val="20"/>
                <w:lang w:bidi="ar"/>
              </w:rPr>
              <w:t>ofertanții).</w:t>
            </w:r>
          </w:p>
        </w:tc>
      </w:tr>
      <w:tr w:rsidR="00C95503" w14:paraId="62F19614" w14:textId="77777777" w:rsidTr="000D2A3C">
        <w:tc>
          <w:tcPr>
            <w:tcW w:w="576" w:type="dxa"/>
            <w:shd w:val="clear" w:color="auto" w:fill="auto"/>
          </w:tcPr>
          <w:p w14:paraId="6369466F"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810" w:type="dxa"/>
            <w:shd w:val="clear" w:color="auto" w:fill="auto"/>
          </w:tcPr>
          <w:p w14:paraId="58C00489" w14:textId="77777777" w:rsidR="00C95503" w:rsidRPr="00255D47" w:rsidRDefault="00C95503" w:rsidP="000D2A3C">
            <w:pPr>
              <w:shd w:val="clear" w:color="auto" w:fill="FFFFFF" w:themeFill="background1"/>
              <w:tabs>
                <w:tab w:val="left" w:pos="612"/>
              </w:tabs>
              <w:spacing w:before="120" w:after="120"/>
              <w:jc w:val="center"/>
              <w:rPr>
                <w:b/>
                <w:i/>
                <w:iCs/>
                <w:sz w:val="22"/>
                <w:szCs w:val="22"/>
                <w:lang w:eastAsia="ru-RU"/>
              </w:rPr>
            </w:pPr>
            <w:r w:rsidRPr="00255D47">
              <w:rPr>
                <w:b/>
                <w:i/>
                <w:iCs/>
                <w:sz w:val="22"/>
                <w:szCs w:val="22"/>
                <w:lang w:eastAsia="ru-RU"/>
              </w:rPr>
              <w:t>Certificatul persoanei responsabile pentru securitatea sănătății.</w:t>
            </w:r>
          </w:p>
        </w:tc>
        <w:tc>
          <w:tcPr>
            <w:tcW w:w="3563" w:type="dxa"/>
            <w:shd w:val="clear" w:color="auto" w:fill="auto"/>
          </w:tcPr>
          <w:p w14:paraId="597AF168"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5C8C035D" w14:textId="77777777" w:rsidR="00C95503" w:rsidRDefault="00C95503" w:rsidP="000D2A3C">
            <w:pPr>
              <w:jc w:val="center"/>
              <w:rPr>
                <w:b/>
                <w:i/>
                <w:sz w:val="20"/>
                <w:szCs w:val="20"/>
              </w:rPr>
            </w:pPr>
            <w:r>
              <w:rPr>
                <w:rFonts w:eastAsia="SimSun"/>
                <w:b/>
                <w:i/>
                <w:color w:val="000000"/>
                <w:sz w:val="20"/>
                <w:szCs w:val="20"/>
                <w:lang w:bidi="ar"/>
              </w:rPr>
              <w:t>Obligatoriu</w:t>
            </w:r>
          </w:p>
          <w:p w14:paraId="0269E5CC" w14:textId="77777777" w:rsidR="00C95503" w:rsidRDefault="00C95503" w:rsidP="000D2A3C">
            <w:pPr>
              <w:jc w:val="center"/>
              <w:rPr>
                <w:b/>
                <w:i/>
                <w:sz w:val="20"/>
                <w:szCs w:val="20"/>
              </w:rPr>
            </w:pPr>
            <w:r>
              <w:rPr>
                <w:rFonts w:eastAsia="SimSun"/>
                <w:b/>
                <w:i/>
                <w:color w:val="000000"/>
                <w:sz w:val="20"/>
                <w:szCs w:val="20"/>
                <w:lang w:bidi="ar"/>
              </w:rPr>
              <w:t>(se va prezenta la</w:t>
            </w:r>
          </w:p>
          <w:p w14:paraId="33A182E0" w14:textId="77777777" w:rsidR="00C95503" w:rsidRDefault="00C95503" w:rsidP="000D2A3C">
            <w:pPr>
              <w:jc w:val="center"/>
              <w:rPr>
                <w:b/>
                <w:i/>
                <w:sz w:val="20"/>
                <w:szCs w:val="20"/>
              </w:rPr>
            </w:pPr>
            <w:r>
              <w:rPr>
                <w:rFonts w:eastAsia="SimSun"/>
                <w:b/>
                <w:i/>
                <w:color w:val="000000"/>
                <w:sz w:val="20"/>
                <w:szCs w:val="20"/>
                <w:lang w:bidi="ar"/>
              </w:rPr>
              <w:t>depunerea ofertei</w:t>
            </w:r>
          </w:p>
          <w:p w14:paraId="562694F5" w14:textId="77777777" w:rsidR="00C95503" w:rsidRDefault="00C95503" w:rsidP="000D2A3C">
            <w:pPr>
              <w:jc w:val="center"/>
              <w:rPr>
                <w:b/>
                <w:i/>
                <w:sz w:val="20"/>
                <w:szCs w:val="20"/>
              </w:rPr>
            </w:pPr>
            <w:r>
              <w:rPr>
                <w:rFonts w:eastAsia="SimSun"/>
                <w:b/>
                <w:i/>
                <w:color w:val="000000"/>
                <w:sz w:val="20"/>
                <w:szCs w:val="20"/>
                <w:lang w:bidi="ar"/>
              </w:rPr>
              <w:t>de către toți</w:t>
            </w:r>
          </w:p>
          <w:p w14:paraId="212D53B9"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7C01E856" w14:textId="77777777" w:rsidTr="000D2A3C">
        <w:tc>
          <w:tcPr>
            <w:tcW w:w="576" w:type="dxa"/>
            <w:shd w:val="clear" w:color="auto" w:fill="auto"/>
          </w:tcPr>
          <w:p w14:paraId="69176E1B"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42E7F0C7" w14:textId="77777777" w:rsidR="00C95503" w:rsidRPr="00255D47" w:rsidRDefault="00C95503" w:rsidP="000D2A3C">
            <w:pPr>
              <w:tabs>
                <w:tab w:val="left" w:pos="567"/>
              </w:tabs>
              <w:jc w:val="center"/>
              <w:rPr>
                <w:rFonts w:eastAsia="SimSun"/>
                <w:b/>
                <w:i/>
                <w:sz w:val="22"/>
                <w:szCs w:val="22"/>
              </w:rPr>
            </w:pPr>
            <w:r w:rsidRPr="00255D47">
              <w:rPr>
                <w:rFonts w:eastAsia="SimSun"/>
                <w:b/>
                <w:i/>
                <w:sz w:val="22"/>
                <w:szCs w:val="22"/>
              </w:rPr>
              <w:t>Lichiditate generală.</w:t>
            </w:r>
          </w:p>
        </w:tc>
        <w:tc>
          <w:tcPr>
            <w:tcW w:w="3563" w:type="dxa"/>
            <w:shd w:val="clear" w:color="auto" w:fill="auto"/>
          </w:tcPr>
          <w:p w14:paraId="570CDC81"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Mai mult de 100%, original – confirmat prin aplicarea semnăturii electronice a participantului.</w:t>
            </w:r>
          </w:p>
        </w:tc>
        <w:tc>
          <w:tcPr>
            <w:tcW w:w="1621" w:type="dxa"/>
            <w:shd w:val="clear" w:color="auto" w:fill="auto"/>
          </w:tcPr>
          <w:p w14:paraId="23743561" w14:textId="77777777" w:rsidR="00C95503" w:rsidRDefault="00C95503" w:rsidP="000D2A3C">
            <w:pPr>
              <w:jc w:val="center"/>
              <w:rPr>
                <w:b/>
                <w:i/>
                <w:sz w:val="20"/>
                <w:szCs w:val="20"/>
              </w:rPr>
            </w:pPr>
            <w:r>
              <w:rPr>
                <w:rFonts w:eastAsia="SimSun"/>
                <w:b/>
                <w:i/>
                <w:color w:val="000000"/>
                <w:sz w:val="20"/>
                <w:szCs w:val="20"/>
                <w:lang w:bidi="ar"/>
              </w:rPr>
              <w:t>Obligatoriu</w:t>
            </w:r>
          </w:p>
          <w:p w14:paraId="3C308F06" w14:textId="77777777" w:rsidR="00C95503" w:rsidRDefault="00C95503" w:rsidP="000D2A3C">
            <w:pPr>
              <w:jc w:val="center"/>
              <w:rPr>
                <w:b/>
                <w:i/>
                <w:sz w:val="20"/>
                <w:szCs w:val="20"/>
              </w:rPr>
            </w:pPr>
            <w:r>
              <w:rPr>
                <w:rFonts w:eastAsia="SimSun"/>
                <w:b/>
                <w:i/>
                <w:color w:val="000000"/>
                <w:sz w:val="20"/>
                <w:szCs w:val="20"/>
                <w:lang w:bidi="ar"/>
              </w:rPr>
              <w:t>(se va prezenta la</w:t>
            </w:r>
          </w:p>
          <w:p w14:paraId="2DEBA948" w14:textId="77777777" w:rsidR="00C95503" w:rsidRDefault="00C95503" w:rsidP="000D2A3C">
            <w:pPr>
              <w:jc w:val="center"/>
              <w:rPr>
                <w:b/>
                <w:i/>
                <w:sz w:val="20"/>
                <w:szCs w:val="20"/>
              </w:rPr>
            </w:pPr>
            <w:r>
              <w:rPr>
                <w:rFonts w:eastAsia="SimSun"/>
                <w:b/>
                <w:i/>
                <w:color w:val="000000"/>
                <w:sz w:val="20"/>
                <w:szCs w:val="20"/>
                <w:lang w:bidi="ar"/>
              </w:rPr>
              <w:t>depunerea ofertei</w:t>
            </w:r>
          </w:p>
          <w:p w14:paraId="44C9E94D" w14:textId="77777777" w:rsidR="00C95503" w:rsidRDefault="00C95503" w:rsidP="000D2A3C">
            <w:pPr>
              <w:jc w:val="center"/>
              <w:rPr>
                <w:b/>
                <w:i/>
                <w:sz w:val="20"/>
                <w:szCs w:val="20"/>
              </w:rPr>
            </w:pPr>
            <w:r>
              <w:rPr>
                <w:rFonts w:eastAsia="SimSun"/>
                <w:b/>
                <w:i/>
                <w:color w:val="000000"/>
                <w:sz w:val="20"/>
                <w:szCs w:val="20"/>
                <w:lang w:bidi="ar"/>
              </w:rPr>
              <w:t>de către toți</w:t>
            </w:r>
          </w:p>
          <w:p w14:paraId="11080704"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01727D07" w14:textId="77777777" w:rsidTr="000D2A3C">
        <w:tc>
          <w:tcPr>
            <w:tcW w:w="576" w:type="dxa"/>
            <w:shd w:val="clear" w:color="auto" w:fill="auto"/>
          </w:tcPr>
          <w:p w14:paraId="703B1ACF"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268062E0" w14:textId="77777777" w:rsidR="00C95503" w:rsidRPr="00255D47" w:rsidRDefault="00C95503" w:rsidP="000D2A3C">
            <w:pPr>
              <w:tabs>
                <w:tab w:val="left" w:pos="567"/>
              </w:tabs>
              <w:jc w:val="center"/>
              <w:rPr>
                <w:b/>
                <w:i/>
                <w:sz w:val="22"/>
                <w:szCs w:val="22"/>
              </w:rPr>
            </w:pPr>
            <w:r w:rsidRPr="00255D47">
              <w:rPr>
                <w:rFonts w:eastAsia="SimSun"/>
                <w:b/>
                <w:i/>
                <w:iCs/>
                <w:sz w:val="22"/>
                <w:szCs w:val="22"/>
                <w:lang w:eastAsia="ru-RU"/>
              </w:rPr>
              <w:t>Capacitatea economică și financiară.</w:t>
            </w:r>
          </w:p>
        </w:tc>
        <w:tc>
          <w:tcPr>
            <w:tcW w:w="3563" w:type="dxa"/>
            <w:shd w:val="clear" w:color="auto" w:fill="auto"/>
          </w:tcPr>
          <w:p w14:paraId="265DDF9A"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Raportul financiar pentru ultimul an (2024) sau alt document confirmativ. Confirmat și semnat cu semnătura electronică a participantului.</w:t>
            </w:r>
          </w:p>
        </w:tc>
        <w:tc>
          <w:tcPr>
            <w:tcW w:w="1621" w:type="dxa"/>
            <w:shd w:val="clear" w:color="auto" w:fill="auto"/>
          </w:tcPr>
          <w:p w14:paraId="7A57E192" w14:textId="77777777" w:rsidR="00C95503" w:rsidRDefault="00C95503" w:rsidP="000D2A3C">
            <w:pPr>
              <w:jc w:val="center"/>
              <w:rPr>
                <w:b/>
                <w:i/>
                <w:sz w:val="20"/>
                <w:szCs w:val="20"/>
              </w:rPr>
            </w:pPr>
            <w:r>
              <w:rPr>
                <w:rFonts w:eastAsia="SimSun"/>
                <w:b/>
                <w:i/>
                <w:color w:val="000000"/>
                <w:sz w:val="20"/>
                <w:szCs w:val="20"/>
                <w:lang w:bidi="ar"/>
              </w:rPr>
              <w:t>Obligatoriu</w:t>
            </w:r>
          </w:p>
          <w:p w14:paraId="18759AF3" w14:textId="77777777" w:rsidR="00C95503" w:rsidRDefault="00C95503" w:rsidP="000D2A3C">
            <w:pPr>
              <w:jc w:val="center"/>
              <w:rPr>
                <w:b/>
                <w:i/>
                <w:sz w:val="20"/>
                <w:szCs w:val="20"/>
              </w:rPr>
            </w:pPr>
            <w:r>
              <w:rPr>
                <w:rFonts w:eastAsia="SimSun"/>
                <w:b/>
                <w:i/>
                <w:color w:val="000000"/>
                <w:sz w:val="20"/>
                <w:szCs w:val="20"/>
                <w:lang w:bidi="ar"/>
              </w:rPr>
              <w:t>(se va prezenta la</w:t>
            </w:r>
          </w:p>
          <w:p w14:paraId="72C607F5" w14:textId="77777777" w:rsidR="00C95503" w:rsidRDefault="00C95503" w:rsidP="000D2A3C">
            <w:pPr>
              <w:jc w:val="center"/>
              <w:rPr>
                <w:b/>
                <w:i/>
                <w:sz w:val="20"/>
                <w:szCs w:val="20"/>
              </w:rPr>
            </w:pPr>
            <w:r>
              <w:rPr>
                <w:rFonts w:eastAsia="SimSun"/>
                <w:b/>
                <w:i/>
                <w:color w:val="000000"/>
                <w:sz w:val="20"/>
                <w:szCs w:val="20"/>
                <w:lang w:bidi="ar"/>
              </w:rPr>
              <w:t>depunerea ofertei</w:t>
            </w:r>
          </w:p>
          <w:p w14:paraId="322C3E3C" w14:textId="77777777" w:rsidR="00C95503" w:rsidRDefault="00C95503" w:rsidP="000D2A3C">
            <w:pPr>
              <w:jc w:val="center"/>
              <w:rPr>
                <w:b/>
                <w:i/>
                <w:sz w:val="20"/>
                <w:szCs w:val="20"/>
              </w:rPr>
            </w:pPr>
            <w:r>
              <w:rPr>
                <w:rFonts w:eastAsia="SimSun"/>
                <w:b/>
                <w:i/>
                <w:color w:val="000000"/>
                <w:sz w:val="20"/>
                <w:szCs w:val="20"/>
                <w:lang w:bidi="ar"/>
              </w:rPr>
              <w:t>de către toți</w:t>
            </w:r>
          </w:p>
          <w:p w14:paraId="665C63EE"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712CF95E" w14:textId="77777777" w:rsidTr="000D2A3C">
        <w:tc>
          <w:tcPr>
            <w:tcW w:w="576" w:type="dxa"/>
            <w:shd w:val="clear" w:color="auto" w:fill="auto"/>
          </w:tcPr>
          <w:p w14:paraId="203327AC"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6585B8D1" w14:textId="77777777" w:rsidR="00C95503" w:rsidRDefault="00C95503" w:rsidP="000D2A3C">
            <w:pPr>
              <w:tabs>
                <w:tab w:val="left" w:pos="567"/>
              </w:tabs>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56100C45"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450 000.00 MDL. Copia actului </w:t>
            </w:r>
            <w:r>
              <w:rPr>
                <w:rFonts w:eastAsia="SimSun"/>
                <w:b/>
                <w:i/>
                <w:color w:val="000000"/>
                <w:sz w:val="20"/>
                <w:szCs w:val="20"/>
              </w:rPr>
              <w:lastRenderedPageBreak/>
              <w:t>confirmată cu semnătura electronică a participantului.</w:t>
            </w:r>
          </w:p>
        </w:tc>
        <w:tc>
          <w:tcPr>
            <w:tcW w:w="1621" w:type="dxa"/>
            <w:shd w:val="clear" w:color="auto" w:fill="auto"/>
          </w:tcPr>
          <w:p w14:paraId="40B3893C" w14:textId="77777777" w:rsidR="00C95503" w:rsidRDefault="00C95503" w:rsidP="000D2A3C">
            <w:pPr>
              <w:jc w:val="center"/>
              <w:rPr>
                <w:b/>
                <w:i/>
                <w:sz w:val="20"/>
                <w:szCs w:val="20"/>
              </w:rPr>
            </w:pPr>
            <w:r>
              <w:rPr>
                <w:rFonts w:eastAsia="SimSun"/>
                <w:b/>
                <w:i/>
                <w:color w:val="000000"/>
                <w:sz w:val="20"/>
                <w:szCs w:val="20"/>
                <w:lang w:bidi="ar"/>
              </w:rPr>
              <w:lastRenderedPageBreak/>
              <w:t>Obligatoriu</w:t>
            </w:r>
          </w:p>
          <w:p w14:paraId="42A4984A" w14:textId="77777777" w:rsidR="00C95503" w:rsidRDefault="00C95503" w:rsidP="000D2A3C">
            <w:pPr>
              <w:jc w:val="center"/>
              <w:rPr>
                <w:b/>
                <w:i/>
                <w:sz w:val="20"/>
                <w:szCs w:val="20"/>
              </w:rPr>
            </w:pPr>
            <w:r>
              <w:rPr>
                <w:rFonts w:eastAsia="SimSun"/>
                <w:b/>
                <w:i/>
                <w:color w:val="000000"/>
                <w:sz w:val="20"/>
                <w:szCs w:val="20"/>
                <w:lang w:bidi="ar"/>
              </w:rPr>
              <w:t>(se va prezenta la</w:t>
            </w:r>
          </w:p>
          <w:p w14:paraId="3F733263" w14:textId="77777777" w:rsidR="00C95503" w:rsidRDefault="00C95503" w:rsidP="000D2A3C">
            <w:pPr>
              <w:jc w:val="center"/>
              <w:rPr>
                <w:b/>
                <w:i/>
                <w:sz w:val="20"/>
                <w:szCs w:val="20"/>
              </w:rPr>
            </w:pPr>
            <w:r>
              <w:rPr>
                <w:rFonts w:eastAsia="SimSun"/>
                <w:b/>
                <w:i/>
                <w:color w:val="000000"/>
                <w:sz w:val="20"/>
                <w:szCs w:val="20"/>
                <w:lang w:bidi="ar"/>
              </w:rPr>
              <w:t>depunerea ofertei</w:t>
            </w:r>
          </w:p>
          <w:p w14:paraId="4160E232" w14:textId="77777777" w:rsidR="00C95503" w:rsidRDefault="00C95503" w:rsidP="000D2A3C">
            <w:pPr>
              <w:jc w:val="center"/>
              <w:rPr>
                <w:b/>
                <w:i/>
                <w:sz w:val="20"/>
                <w:szCs w:val="20"/>
              </w:rPr>
            </w:pPr>
            <w:r>
              <w:rPr>
                <w:rFonts w:eastAsia="SimSun"/>
                <w:b/>
                <w:i/>
                <w:color w:val="000000"/>
                <w:sz w:val="20"/>
                <w:szCs w:val="20"/>
                <w:lang w:bidi="ar"/>
              </w:rPr>
              <w:t>de către toți</w:t>
            </w:r>
          </w:p>
          <w:p w14:paraId="3CD27706"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lastRenderedPageBreak/>
              <w:t>ofertanții).</w:t>
            </w:r>
          </w:p>
        </w:tc>
      </w:tr>
      <w:tr w:rsidR="00C95503" w14:paraId="3B334BA9" w14:textId="77777777" w:rsidTr="000D2A3C">
        <w:tc>
          <w:tcPr>
            <w:tcW w:w="576" w:type="dxa"/>
            <w:shd w:val="clear" w:color="auto" w:fill="auto"/>
          </w:tcPr>
          <w:p w14:paraId="65678355" w14:textId="77777777" w:rsidR="00C95503" w:rsidRDefault="00C95503" w:rsidP="000D2A3C">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25</w:t>
            </w:r>
          </w:p>
        </w:tc>
        <w:tc>
          <w:tcPr>
            <w:tcW w:w="3810" w:type="dxa"/>
            <w:shd w:val="clear" w:color="auto" w:fill="auto"/>
          </w:tcPr>
          <w:p w14:paraId="4F263B34" w14:textId="77777777" w:rsidR="00C95503" w:rsidRDefault="00C95503" w:rsidP="000D2A3C">
            <w:pPr>
              <w:tabs>
                <w:tab w:val="left" w:pos="567"/>
              </w:tabs>
              <w:jc w:val="center"/>
              <w:rPr>
                <w:b/>
                <w:i/>
                <w:iCs/>
                <w:lang w:eastAsia="ru-RU"/>
              </w:rPr>
            </w:pPr>
            <w:r>
              <w:rPr>
                <w:rFonts w:eastAsia="SimSun"/>
                <w:b/>
                <w:i/>
                <w:iCs/>
                <w:sz w:val="22"/>
                <w:szCs w:val="22"/>
                <w:lang w:eastAsia="ru-RU"/>
              </w:rPr>
              <w:t>Certificat de atribuire a contului bancar.</w:t>
            </w:r>
          </w:p>
        </w:tc>
        <w:tc>
          <w:tcPr>
            <w:tcW w:w="3563" w:type="dxa"/>
            <w:shd w:val="clear" w:color="auto" w:fill="auto"/>
          </w:tcPr>
          <w:p w14:paraId="08BA263E"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6859BEA9" w14:textId="77777777" w:rsidR="00C95503" w:rsidRDefault="00C95503" w:rsidP="000D2A3C">
            <w:pPr>
              <w:jc w:val="center"/>
              <w:rPr>
                <w:b/>
                <w:i/>
                <w:sz w:val="20"/>
                <w:szCs w:val="20"/>
              </w:rPr>
            </w:pPr>
            <w:r>
              <w:rPr>
                <w:rFonts w:eastAsia="SimSun"/>
                <w:b/>
                <w:i/>
                <w:color w:val="000000"/>
                <w:sz w:val="20"/>
                <w:szCs w:val="20"/>
                <w:lang w:bidi="ar"/>
              </w:rPr>
              <w:t>Obligatoriu</w:t>
            </w:r>
          </w:p>
          <w:p w14:paraId="55F444B1" w14:textId="77777777" w:rsidR="00C95503" w:rsidRDefault="00C95503" w:rsidP="000D2A3C">
            <w:pPr>
              <w:jc w:val="center"/>
              <w:rPr>
                <w:b/>
                <w:i/>
                <w:sz w:val="20"/>
                <w:szCs w:val="20"/>
              </w:rPr>
            </w:pPr>
            <w:r>
              <w:rPr>
                <w:rFonts w:eastAsia="SimSun"/>
                <w:b/>
                <w:i/>
                <w:color w:val="000000"/>
                <w:sz w:val="20"/>
                <w:szCs w:val="20"/>
                <w:lang w:bidi="ar"/>
              </w:rPr>
              <w:t>(se va prezenta la</w:t>
            </w:r>
          </w:p>
          <w:p w14:paraId="16FC1857" w14:textId="77777777" w:rsidR="00C95503" w:rsidRDefault="00C95503" w:rsidP="000D2A3C">
            <w:pPr>
              <w:jc w:val="center"/>
              <w:rPr>
                <w:b/>
                <w:i/>
                <w:sz w:val="20"/>
                <w:szCs w:val="20"/>
              </w:rPr>
            </w:pPr>
            <w:r>
              <w:rPr>
                <w:rFonts w:eastAsia="SimSun"/>
                <w:b/>
                <w:i/>
                <w:color w:val="000000"/>
                <w:sz w:val="20"/>
                <w:szCs w:val="20"/>
                <w:lang w:bidi="ar"/>
              </w:rPr>
              <w:t>depunerea ofertei</w:t>
            </w:r>
          </w:p>
          <w:p w14:paraId="603E7382" w14:textId="77777777" w:rsidR="00C95503" w:rsidRDefault="00C95503" w:rsidP="000D2A3C">
            <w:pPr>
              <w:jc w:val="center"/>
              <w:rPr>
                <w:b/>
                <w:i/>
                <w:sz w:val="20"/>
                <w:szCs w:val="20"/>
              </w:rPr>
            </w:pPr>
            <w:r>
              <w:rPr>
                <w:rFonts w:eastAsia="SimSun"/>
                <w:b/>
                <w:i/>
                <w:color w:val="000000"/>
                <w:sz w:val="20"/>
                <w:szCs w:val="20"/>
                <w:lang w:bidi="ar"/>
              </w:rPr>
              <w:t>de către toți</w:t>
            </w:r>
          </w:p>
          <w:p w14:paraId="56E21B04"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450FEAC6" w14:textId="77777777" w:rsidTr="000D2A3C">
        <w:tc>
          <w:tcPr>
            <w:tcW w:w="576" w:type="dxa"/>
            <w:shd w:val="clear" w:color="auto" w:fill="auto"/>
          </w:tcPr>
          <w:p w14:paraId="39EA58C1"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6</w:t>
            </w:r>
          </w:p>
        </w:tc>
        <w:tc>
          <w:tcPr>
            <w:tcW w:w="3810" w:type="dxa"/>
            <w:shd w:val="clear" w:color="auto" w:fill="auto"/>
          </w:tcPr>
          <w:p w14:paraId="6E5BAD17" w14:textId="77777777" w:rsidR="00C95503" w:rsidRDefault="00C95503" w:rsidP="000D2A3C">
            <w:pPr>
              <w:tabs>
                <w:tab w:val="left" w:pos="567"/>
              </w:tabs>
              <w:jc w:val="center"/>
              <w:rPr>
                <w:b/>
                <w:i/>
                <w:iCs/>
                <w:lang w:eastAsia="ru-RU"/>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4E0C4869" w14:textId="77777777" w:rsidR="00C95503" w:rsidRDefault="00C95503" w:rsidP="000D2A3C">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4842C421" w14:textId="77777777" w:rsidR="00C95503" w:rsidRDefault="00C95503" w:rsidP="000D2A3C">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 xml:space="preserve">prevăzute in </w:t>
            </w:r>
            <w:r w:rsidRPr="00255D47">
              <w:rPr>
                <w:rFonts w:eastAsia="SimSun"/>
                <w:b/>
                <w:i/>
                <w:color w:val="FF0000"/>
                <w:sz w:val="20"/>
                <w:szCs w:val="20"/>
              </w:rPr>
              <w:t>Caietul de sarcini</w:t>
            </w:r>
            <w:r>
              <w:rPr>
                <w:rFonts w:eastAsia="SimSun"/>
                <w:b/>
                <w:i/>
                <w:color w:val="000000"/>
                <w:sz w:val="20"/>
                <w:szCs w:val="20"/>
              </w:rPr>
              <w:t>, semnat</w:t>
            </w:r>
          </w:p>
          <w:p w14:paraId="446AF39D"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electronic de către operatorul economic.</w:t>
            </w:r>
          </w:p>
        </w:tc>
        <w:tc>
          <w:tcPr>
            <w:tcW w:w="1621" w:type="dxa"/>
            <w:shd w:val="clear" w:color="auto" w:fill="auto"/>
          </w:tcPr>
          <w:p w14:paraId="5610AEC4" w14:textId="77777777" w:rsidR="00C95503" w:rsidRDefault="00C95503" w:rsidP="000D2A3C">
            <w:pPr>
              <w:jc w:val="center"/>
              <w:rPr>
                <w:b/>
                <w:i/>
                <w:sz w:val="20"/>
                <w:szCs w:val="20"/>
              </w:rPr>
            </w:pPr>
            <w:r>
              <w:rPr>
                <w:rFonts w:eastAsia="SimSun"/>
                <w:b/>
                <w:i/>
                <w:color w:val="000000"/>
                <w:sz w:val="20"/>
                <w:szCs w:val="20"/>
                <w:lang w:bidi="ar"/>
              </w:rPr>
              <w:t>Obligatoriu</w:t>
            </w:r>
          </w:p>
          <w:p w14:paraId="590D8226" w14:textId="77777777" w:rsidR="00C95503" w:rsidRDefault="00C95503" w:rsidP="000D2A3C">
            <w:pPr>
              <w:jc w:val="center"/>
              <w:rPr>
                <w:b/>
                <w:i/>
                <w:sz w:val="20"/>
                <w:szCs w:val="20"/>
              </w:rPr>
            </w:pPr>
            <w:r>
              <w:rPr>
                <w:rFonts w:eastAsia="SimSun"/>
                <w:b/>
                <w:i/>
                <w:color w:val="000000"/>
                <w:sz w:val="20"/>
                <w:szCs w:val="20"/>
                <w:lang w:bidi="ar"/>
              </w:rPr>
              <w:t>(se va prezenta la</w:t>
            </w:r>
          </w:p>
          <w:p w14:paraId="7646C9B0" w14:textId="77777777" w:rsidR="00C95503" w:rsidRDefault="00C95503" w:rsidP="000D2A3C">
            <w:pPr>
              <w:jc w:val="center"/>
              <w:rPr>
                <w:b/>
                <w:i/>
                <w:sz w:val="20"/>
                <w:szCs w:val="20"/>
              </w:rPr>
            </w:pPr>
            <w:r>
              <w:rPr>
                <w:rFonts w:eastAsia="SimSun"/>
                <w:b/>
                <w:i/>
                <w:color w:val="000000"/>
                <w:sz w:val="20"/>
                <w:szCs w:val="20"/>
                <w:lang w:bidi="ar"/>
              </w:rPr>
              <w:t>depunerea ofertei</w:t>
            </w:r>
          </w:p>
          <w:p w14:paraId="14B455A2" w14:textId="77777777" w:rsidR="00C95503" w:rsidRDefault="00C95503" w:rsidP="000D2A3C">
            <w:pPr>
              <w:jc w:val="center"/>
              <w:rPr>
                <w:b/>
                <w:i/>
                <w:sz w:val="20"/>
                <w:szCs w:val="20"/>
              </w:rPr>
            </w:pPr>
            <w:r>
              <w:rPr>
                <w:rFonts w:eastAsia="SimSun"/>
                <w:b/>
                <w:i/>
                <w:color w:val="000000"/>
                <w:sz w:val="20"/>
                <w:szCs w:val="20"/>
                <w:lang w:bidi="ar"/>
              </w:rPr>
              <w:t>de către toți</w:t>
            </w:r>
          </w:p>
          <w:p w14:paraId="6545E285"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31E8AD15" w14:textId="77777777" w:rsidTr="000D2A3C">
        <w:tc>
          <w:tcPr>
            <w:tcW w:w="576" w:type="dxa"/>
            <w:shd w:val="clear" w:color="auto" w:fill="auto"/>
          </w:tcPr>
          <w:p w14:paraId="0EAE7B55"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56BE37B5" w14:textId="77777777" w:rsidR="00C95503" w:rsidRDefault="00C95503" w:rsidP="000D2A3C">
            <w:pPr>
              <w:tabs>
                <w:tab w:val="left" w:pos="567"/>
              </w:tabs>
              <w:jc w:val="center"/>
              <w:rPr>
                <w:b/>
                <w:i/>
                <w:iCs/>
                <w:lang w:val="zh-CN"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5A6BEDB3"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21" w:type="dxa"/>
            <w:shd w:val="clear" w:color="auto" w:fill="auto"/>
          </w:tcPr>
          <w:p w14:paraId="798AC8C9" w14:textId="77777777" w:rsidR="00C95503" w:rsidRDefault="00C95503" w:rsidP="000D2A3C">
            <w:pPr>
              <w:jc w:val="center"/>
              <w:rPr>
                <w:b/>
                <w:i/>
                <w:sz w:val="20"/>
                <w:szCs w:val="20"/>
              </w:rPr>
            </w:pPr>
            <w:r>
              <w:rPr>
                <w:rFonts w:eastAsia="SimSun"/>
                <w:b/>
                <w:i/>
                <w:color w:val="000000"/>
                <w:sz w:val="20"/>
                <w:szCs w:val="20"/>
                <w:lang w:bidi="ar"/>
              </w:rPr>
              <w:t>Obligatoriu</w:t>
            </w:r>
          </w:p>
          <w:p w14:paraId="5C45C246" w14:textId="77777777" w:rsidR="00C95503" w:rsidRDefault="00C95503" w:rsidP="000D2A3C">
            <w:pPr>
              <w:jc w:val="center"/>
              <w:rPr>
                <w:b/>
                <w:i/>
                <w:sz w:val="20"/>
                <w:szCs w:val="20"/>
              </w:rPr>
            </w:pPr>
            <w:r>
              <w:rPr>
                <w:rFonts w:eastAsia="SimSun"/>
                <w:b/>
                <w:i/>
                <w:color w:val="000000"/>
                <w:sz w:val="20"/>
                <w:szCs w:val="20"/>
                <w:lang w:bidi="ar"/>
              </w:rPr>
              <w:t>(se va prezenta la</w:t>
            </w:r>
          </w:p>
          <w:p w14:paraId="7B3AEFFC" w14:textId="77777777" w:rsidR="00C95503" w:rsidRDefault="00C95503" w:rsidP="000D2A3C">
            <w:pPr>
              <w:jc w:val="center"/>
              <w:rPr>
                <w:b/>
                <w:i/>
                <w:sz w:val="20"/>
                <w:szCs w:val="20"/>
              </w:rPr>
            </w:pPr>
            <w:r>
              <w:rPr>
                <w:rFonts w:eastAsia="SimSun"/>
                <w:b/>
                <w:i/>
                <w:color w:val="000000"/>
                <w:sz w:val="20"/>
                <w:szCs w:val="20"/>
                <w:lang w:bidi="ar"/>
              </w:rPr>
              <w:t>depunerea ofertei</w:t>
            </w:r>
          </w:p>
          <w:p w14:paraId="1F15A0B8" w14:textId="77777777" w:rsidR="00C95503" w:rsidRDefault="00C95503" w:rsidP="000D2A3C">
            <w:pPr>
              <w:jc w:val="center"/>
              <w:rPr>
                <w:b/>
                <w:i/>
                <w:sz w:val="20"/>
                <w:szCs w:val="20"/>
              </w:rPr>
            </w:pPr>
            <w:r>
              <w:rPr>
                <w:rFonts w:eastAsia="SimSun"/>
                <w:b/>
                <w:i/>
                <w:color w:val="000000"/>
                <w:sz w:val="20"/>
                <w:szCs w:val="20"/>
                <w:lang w:bidi="ar"/>
              </w:rPr>
              <w:t>de către toți</w:t>
            </w:r>
          </w:p>
          <w:p w14:paraId="1BC36439"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0D6B6FBD" w14:textId="77777777" w:rsidTr="000D2A3C">
        <w:tc>
          <w:tcPr>
            <w:tcW w:w="576" w:type="dxa"/>
            <w:shd w:val="clear" w:color="auto" w:fill="auto"/>
          </w:tcPr>
          <w:p w14:paraId="4644D851"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5A2B8586" w14:textId="77777777" w:rsidR="00C95503" w:rsidRDefault="00C95503" w:rsidP="000D2A3C">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52AE474F"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02F2958B" w14:textId="77777777" w:rsidR="00C95503" w:rsidRDefault="00C95503" w:rsidP="000D2A3C">
            <w:pPr>
              <w:jc w:val="center"/>
              <w:rPr>
                <w:b/>
                <w:i/>
                <w:sz w:val="20"/>
                <w:szCs w:val="20"/>
              </w:rPr>
            </w:pPr>
            <w:r>
              <w:rPr>
                <w:rFonts w:eastAsia="SimSun"/>
                <w:b/>
                <w:i/>
                <w:color w:val="000000"/>
                <w:sz w:val="20"/>
                <w:szCs w:val="20"/>
                <w:lang w:bidi="ar"/>
              </w:rPr>
              <w:t>Obligatoriu</w:t>
            </w:r>
          </w:p>
          <w:p w14:paraId="2F5FA1EE" w14:textId="77777777" w:rsidR="00C95503" w:rsidRDefault="00C95503" w:rsidP="000D2A3C">
            <w:pPr>
              <w:jc w:val="center"/>
              <w:rPr>
                <w:b/>
                <w:i/>
                <w:sz w:val="20"/>
                <w:szCs w:val="20"/>
              </w:rPr>
            </w:pPr>
            <w:r>
              <w:rPr>
                <w:rFonts w:eastAsia="SimSun"/>
                <w:b/>
                <w:i/>
                <w:color w:val="000000"/>
                <w:sz w:val="20"/>
                <w:szCs w:val="20"/>
                <w:lang w:bidi="ar"/>
              </w:rPr>
              <w:t>(se va prezenta la</w:t>
            </w:r>
          </w:p>
          <w:p w14:paraId="02D3F64B" w14:textId="77777777" w:rsidR="00C95503" w:rsidRDefault="00C95503" w:rsidP="000D2A3C">
            <w:pPr>
              <w:jc w:val="center"/>
              <w:rPr>
                <w:b/>
                <w:i/>
                <w:sz w:val="20"/>
                <w:szCs w:val="20"/>
              </w:rPr>
            </w:pPr>
            <w:r>
              <w:rPr>
                <w:rFonts w:eastAsia="SimSun"/>
                <w:b/>
                <w:i/>
                <w:color w:val="000000"/>
                <w:sz w:val="20"/>
                <w:szCs w:val="20"/>
                <w:lang w:bidi="ar"/>
              </w:rPr>
              <w:t>depunerea ofertei</w:t>
            </w:r>
          </w:p>
          <w:p w14:paraId="189C42A9" w14:textId="77777777" w:rsidR="00C95503" w:rsidRDefault="00C95503" w:rsidP="000D2A3C">
            <w:pPr>
              <w:jc w:val="center"/>
              <w:rPr>
                <w:b/>
                <w:i/>
                <w:sz w:val="20"/>
                <w:szCs w:val="20"/>
              </w:rPr>
            </w:pPr>
            <w:r>
              <w:rPr>
                <w:rFonts w:eastAsia="SimSun"/>
                <w:b/>
                <w:i/>
                <w:color w:val="000000"/>
                <w:sz w:val="20"/>
                <w:szCs w:val="20"/>
                <w:lang w:bidi="ar"/>
              </w:rPr>
              <w:t>de către toți</w:t>
            </w:r>
          </w:p>
          <w:p w14:paraId="3DB615B4"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6D3F4151" w14:textId="77777777" w:rsidTr="000D2A3C">
        <w:tc>
          <w:tcPr>
            <w:tcW w:w="576" w:type="dxa"/>
            <w:shd w:val="clear" w:color="auto" w:fill="auto"/>
          </w:tcPr>
          <w:p w14:paraId="6DAA54DD"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3A868CC2" w14:textId="77777777" w:rsidR="00C95503" w:rsidRPr="00851D07" w:rsidRDefault="00C95503" w:rsidP="000D2A3C">
            <w:pPr>
              <w:tabs>
                <w:tab w:val="left" w:pos="567"/>
              </w:tabs>
              <w:jc w:val="center"/>
              <w:rPr>
                <w:b/>
                <w:i/>
                <w:iCs/>
                <w:lang w:eastAsia="ru-RU"/>
              </w:rPr>
            </w:pPr>
            <w:r>
              <w:rPr>
                <w:b/>
                <w:i/>
                <w:iCs/>
                <w:lang w:eastAsia="ru-RU"/>
              </w:rPr>
              <w:t>Copia certificatului ISO 14001 ,,Sistemului de management al protecției mediului” respectînd art.40 al Legii nr.131 din 03.07.2015 ,,privind achizițiile publice”.</w:t>
            </w:r>
          </w:p>
        </w:tc>
        <w:tc>
          <w:tcPr>
            <w:tcW w:w="3563" w:type="dxa"/>
            <w:shd w:val="clear" w:color="auto" w:fill="auto"/>
          </w:tcPr>
          <w:p w14:paraId="56D2CCA9"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70025598" w14:textId="77777777" w:rsidR="00C95503" w:rsidRDefault="00C95503" w:rsidP="000D2A3C">
            <w:pPr>
              <w:jc w:val="center"/>
              <w:rPr>
                <w:b/>
                <w:i/>
                <w:sz w:val="20"/>
                <w:szCs w:val="20"/>
              </w:rPr>
            </w:pPr>
            <w:r>
              <w:rPr>
                <w:rFonts w:eastAsia="SimSun"/>
                <w:b/>
                <w:i/>
                <w:color w:val="000000"/>
                <w:sz w:val="20"/>
                <w:szCs w:val="20"/>
                <w:lang w:bidi="ar"/>
              </w:rPr>
              <w:t>Obligatoriu</w:t>
            </w:r>
          </w:p>
          <w:p w14:paraId="249A9F22" w14:textId="77777777" w:rsidR="00C95503" w:rsidRDefault="00C95503" w:rsidP="000D2A3C">
            <w:pPr>
              <w:jc w:val="center"/>
              <w:rPr>
                <w:b/>
                <w:i/>
                <w:sz w:val="20"/>
                <w:szCs w:val="20"/>
              </w:rPr>
            </w:pPr>
            <w:r>
              <w:rPr>
                <w:rFonts w:eastAsia="SimSun"/>
                <w:b/>
                <w:i/>
                <w:color w:val="000000"/>
                <w:sz w:val="20"/>
                <w:szCs w:val="20"/>
                <w:lang w:bidi="ar"/>
              </w:rPr>
              <w:t>(se va prezenta la</w:t>
            </w:r>
          </w:p>
          <w:p w14:paraId="5AD79904" w14:textId="77777777" w:rsidR="00C95503" w:rsidRDefault="00C95503" w:rsidP="000D2A3C">
            <w:pPr>
              <w:jc w:val="center"/>
              <w:rPr>
                <w:b/>
                <w:i/>
                <w:sz w:val="20"/>
                <w:szCs w:val="20"/>
              </w:rPr>
            </w:pPr>
            <w:r>
              <w:rPr>
                <w:rFonts w:eastAsia="SimSun"/>
                <w:b/>
                <w:i/>
                <w:color w:val="000000"/>
                <w:sz w:val="20"/>
                <w:szCs w:val="20"/>
                <w:lang w:bidi="ar"/>
              </w:rPr>
              <w:t>depunerea ofertei</w:t>
            </w:r>
          </w:p>
          <w:p w14:paraId="1C161B1A" w14:textId="77777777" w:rsidR="00C95503" w:rsidRDefault="00C95503" w:rsidP="000D2A3C">
            <w:pPr>
              <w:jc w:val="center"/>
              <w:rPr>
                <w:b/>
                <w:i/>
                <w:sz w:val="20"/>
                <w:szCs w:val="20"/>
              </w:rPr>
            </w:pPr>
            <w:r>
              <w:rPr>
                <w:rFonts w:eastAsia="SimSun"/>
                <w:b/>
                <w:i/>
                <w:color w:val="000000"/>
                <w:sz w:val="20"/>
                <w:szCs w:val="20"/>
                <w:lang w:bidi="ar"/>
              </w:rPr>
              <w:t>de către toți</w:t>
            </w:r>
          </w:p>
          <w:p w14:paraId="171A7676"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4F360EBF" w14:textId="77777777" w:rsidTr="000D2A3C">
        <w:tc>
          <w:tcPr>
            <w:tcW w:w="576" w:type="dxa"/>
            <w:shd w:val="clear" w:color="auto" w:fill="auto"/>
          </w:tcPr>
          <w:p w14:paraId="2EB99FF6"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223A6AA0" w14:textId="77777777" w:rsidR="00C95503" w:rsidRDefault="00C95503" w:rsidP="000D2A3C">
            <w:pPr>
              <w:tabs>
                <w:tab w:val="left" w:pos="567"/>
              </w:tabs>
              <w:jc w:val="center"/>
              <w:rPr>
                <w:b/>
                <w:i/>
                <w:iCs/>
                <w:sz w:val="22"/>
                <w:szCs w:val="22"/>
                <w:lang w:val="zh-CN" w:eastAsia="ru-RU"/>
              </w:rPr>
            </w:pPr>
            <w:r>
              <w:rPr>
                <w:b/>
                <w:i/>
                <w:iCs/>
                <w:lang w:eastAsia="ru-RU"/>
              </w:rPr>
              <w:t>Copia certificatului ISO 45001 ,,Sistemul de management al sănătății” respectînd art.40 al Legii nr.131 din 03.07.2015 ,,privind achizițiile publice”.</w:t>
            </w:r>
          </w:p>
        </w:tc>
        <w:tc>
          <w:tcPr>
            <w:tcW w:w="3563" w:type="dxa"/>
            <w:shd w:val="clear" w:color="auto" w:fill="auto"/>
          </w:tcPr>
          <w:p w14:paraId="36192FD4" w14:textId="77777777" w:rsidR="00C95503" w:rsidRDefault="00C95503" w:rsidP="000D2A3C">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7F4C983A" w14:textId="77777777" w:rsidR="00C95503" w:rsidRDefault="00C95503" w:rsidP="000D2A3C">
            <w:pPr>
              <w:jc w:val="center"/>
              <w:rPr>
                <w:b/>
                <w:i/>
                <w:sz w:val="20"/>
                <w:szCs w:val="20"/>
              </w:rPr>
            </w:pPr>
            <w:r>
              <w:rPr>
                <w:rFonts w:eastAsia="SimSun"/>
                <w:b/>
                <w:i/>
                <w:color w:val="000000"/>
                <w:sz w:val="20"/>
                <w:szCs w:val="20"/>
                <w:lang w:bidi="ar"/>
              </w:rPr>
              <w:t>Obligatoriu</w:t>
            </w:r>
          </w:p>
          <w:p w14:paraId="3878DC76" w14:textId="77777777" w:rsidR="00C95503" w:rsidRDefault="00C95503" w:rsidP="000D2A3C">
            <w:pPr>
              <w:jc w:val="center"/>
              <w:rPr>
                <w:b/>
                <w:i/>
                <w:sz w:val="20"/>
                <w:szCs w:val="20"/>
              </w:rPr>
            </w:pPr>
            <w:r>
              <w:rPr>
                <w:rFonts w:eastAsia="SimSun"/>
                <w:b/>
                <w:i/>
                <w:color w:val="000000"/>
                <w:sz w:val="20"/>
                <w:szCs w:val="20"/>
                <w:lang w:bidi="ar"/>
              </w:rPr>
              <w:t>(se va prezenta la</w:t>
            </w:r>
          </w:p>
          <w:p w14:paraId="0FAE6A38" w14:textId="77777777" w:rsidR="00C95503" w:rsidRDefault="00C95503" w:rsidP="000D2A3C">
            <w:pPr>
              <w:jc w:val="center"/>
              <w:rPr>
                <w:b/>
                <w:i/>
                <w:sz w:val="20"/>
                <w:szCs w:val="20"/>
              </w:rPr>
            </w:pPr>
            <w:r>
              <w:rPr>
                <w:rFonts w:eastAsia="SimSun"/>
                <w:b/>
                <w:i/>
                <w:color w:val="000000"/>
                <w:sz w:val="20"/>
                <w:szCs w:val="20"/>
                <w:lang w:bidi="ar"/>
              </w:rPr>
              <w:t>depunerea ofertei</w:t>
            </w:r>
          </w:p>
          <w:p w14:paraId="312DA788" w14:textId="77777777" w:rsidR="00C95503" w:rsidRDefault="00C95503" w:rsidP="000D2A3C">
            <w:pPr>
              <w:jc w:val="center"/>
              <w:rPr>
                <w:b/>
                <w:i/>
                <w:sz w:val="20"/>
                <w:szCs w:val="20"/>
              </w:rPr>
            </w:pPr>
            <w:r>
              <w:rPr>
                <w:rFonts w:eastAsia="SimSun"/>
                <w:b/>
                <w:i/>
                <w:color w:val="000000"/>
                <w:sz w:val="20"/>
                <w:szCs w:val="20"/>
                <w:lang w:bidi="ar"/>
              </w:rPr>
              <w:t>de către toți</w:t>
            </w:r>
          </w:p>
          <w:p w14:paraId="3F80E74B"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1EE254CA" w14:textId="77777777" w:rsidTr="000D2A3C">
        <w:tc>
          <w:tcPr>
            <w:tcW w:w="576" w:type="dxa"/>
            <w:shd w:val="clear" w:color="auto" w:fill="auto"/>
          </w:tcPr>
          <w:p w14:paraId="67E0A1CE"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31</w:t>
            </w:r>
          </w:p>
        </w:tc>
        <w:tc>
          <w:tcPr>
            <w:tcW w:w="3810" w:type="dxa"/>
            <w:shd w:val="clear" w:color="auto" w:fill="auto"/>
          </w:tcPr>
          <w:p w14:paraId="2FAC55AC" w14:textId="77777777" w:rsidR="00C95503" w:rsidRDefault="00C95503" w:rsidP="000D2A3C">
            <w:pPr>
              <w:tabs>
                <w:tab w:val="left" w:pos="567"/>
              </w:tabs>
              <w:jc w:val="center"/>
              <w:rPr>
                <w:rFonts w:eastAsia="SimSun"/>
                <w:b/>
                <w:i/>
                <w:iCs/>
                <w:sz w:val="22"/>
                <w:szCs w:val="22"/>
                <w:lang w:eastAsia="ru-RU"/>
              </w:rPr>
            </w:pPr>
            <w:r>
              <w:rPr>
                <w:b/>
                <w:i/>
                <w:iCs/>
                <w:lang w:eastAsia="ru-RU"/>
              </w:rPr>
              <w:t>Copia certificatului ISO 50001 ,,Sistemului de management al energiei ” respectînd art.40 al Legii nr.131 din 03.07.2015 ,,privind achizițiile publice”.</w:t>
            </w:r>
          </w:p>
        </w:tc>
        <w:tc>
          <w:tcPr>
            <w:tcW w:w="3563" w:type="dxa"/>
            <w:shd w:val="clear" w:color="auto" w:fill="auto"/>
          </w:tcPr>
          <w:p w14:paraId="015F684D" w14:textId="77777777" w:rsidR="00C95503" w:rsidRDefault="00C95503" w:rsidP="000D2A3C">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44310A05" w14:textId="77777777" w:rsidR="00C95503" w:rsidRDefault="00C95503" w:rsidP="000D2A3C">
            <w:pPr>
              <w:jc w:val="center"/>
              <w:rPr>
                <w:b/>
                <w:i/>
                <w:sz w:val="20"/>
                <w:szCs w:val="20"/>
              </w:rPr>
            </w:pPr>
            <w:r>
              <w:rPr>
                <w:rFonts w:eastAsia="SimSun"/>
                <w:b/>
                <w:i/>
                <w:color w:val="000000"/>
                <w:sz w:val="20"/>
                <w:szCs w:val="20"/>
                <w:lang w:bidi="ar"/>
              </w:rPr>
              <w:t>Obligatoriu</w:t>
            </w:r>
          </w:p>
          <w:p w14:paraId="285A3690" w14:textId="77777777" w:rsidR="00C95503" w:rsidRDefault="00C95503" w:rsidP="000D2A3C">
            <w:pPr>
              <w:jc w:val="center"/>
              <w:rPr>
                <w:b/>
                <w:i/>
                <w:sz w:val="20"/>
                <w:szCs w:val="20"/>
              </w:rPr>
            </w:pPr>
            <w:r>
              <w:rPr>
                <w:rFonts w:eastAsia="SimSun"/>
                <w:b/>
                <w:i/>
                <w:color w:val="000000"/>
                <w:sz w:val="20"/>
                <w:szCs w:val="20"/>
                <w:lang w:bidi="ar"/>
              </w:rPr>
              <w:t>(se va prezenta la</w:t>
            </w:r>
          </w:p>
          <w:p w14:paraId="27EC01F7" w14:textId="77777777" w:rsidR="00C95503" w:rsidRDefault="00C95503" w:rsidP="000D2A3C">
            <w:pPr>
              <w:jc w:val="center"/>
              <w:rPr>
                <w:b/>
                <w:i/>
                <w:sz w:val="20"/>
                <w:szCs w:val="20"/>
              </w:rPr>
            </w:pPr>
            <w:r>
              <w:rPr>
                <w:rFonts w:eastAsia="SimSun"/>
                <w:b/>
                <w:i/>
                <w:color w:val="000000"/>
                <w:sz w:val="20"/>
                <w:szCs w:val="20"/>
                <w:lang w:bidi="ar"/>
              </w:rPr>
              <w:t>depunerea ofertei</w:t>
            </w:r>
          </w:p>
          <w:p w14:paraId="2414176E" w14:textId="77777777" w:rsidR="00C95503" w:rsidRDefault="00C95503" w:rsidP="000D2A3C">
            <w:pPr>
              <w:jc w:val="center"/>
              <w:rPr>
                <w:b/>
                <w:i/>
                <w:sz w:val="20"/>
                <w:szCs w:val="20"/>
              </w:rPr>
            </w:pPr>
            <w:r>
              <w:rPr>
                <w:rFonts w:eastAsia="SimSun"/>
                <w:b/>
                <w:i/>
                <w:color w:val="000000"/>
                <w:sz w:val="20"/>
                <w:szCs w:val="20"/>
                <w:lang w:bidi="ar"/>
              </w:rPr>
              <w:t>de către toți</w:t>
            </w:r>
          </w:p>
          <w:p w14:paraId="31D3A15E"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3890FD09" w14:textId="77777777" w:rsidTr="000D2A3C">
        <w:tc>
          <w:tcPr>
            <w:tcW w:w="576" w:type="dxa"/>
            <w:shd w:val="clear" w:color="auto" w:fill="auto"/>
          </w:tcPr>
          <w:p w14:paraId="6BDB815A"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5EFE4DD5" w14:textId="77777777" w:rsidR="00C95503" w:rsidRDefault="00C95503" w:rsidP="000D2A3C">
            <w:pPr>
              <w:tabs>
                <w:tab w:val="left" w:pos="567"/>
              </w:tabs>
              <w:jc w:val="center"/>
              <w:rPr>
                <w:rFonts w:eastAsia="SimSun"/>
                <w:b/>
                <w:i/>
                <w:iCs/>
                <w:sz w:val="22"/>
                <w:szCs w:val="22"/>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5CFCD332" w14:textId="77777777" w:rsidR="00C95503" w:rsidRDefault="00C95503" w:rsidP="000D2A3C">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Copie, semnate olograf și/sau  cu semnătura electronica a beneficiarilor ce au beneficiat de lucrările  executate în ultimii 5 ani de către OE și contrasemnate de operatorul economic cu semnătura electronică.</w:t>
            </w:r>
          </w:p>
          <w:p w14:paraId="6A3F17CD" w14:textId="77777777" w:rsidR="00C95503" w:rsidRDefault="00C95503" w:rsidP="000D2A3C">
            <w:pPr>
              <w:shd w:val="clear" w:color="auto" w:fill="FFFFFF" w:themeFill="background1"/>
              <w:tabs>
                <w:tab w:val="left" w:pos="612"/>
              </w:tabs>
              <w:jc w:val="center"/>
              <w:rPr>
                <w:b/>
                <w:i/>
                <w:iCs/>
                <w:sz w:val="20"/>
                <w:szCs w:val="20"/>
              </w:rPr>
            </w:pPr>
          </w:p>
          <w:p w14:paraId="1181103B" w14:textId="77777777" w:rsidR="00C95503" w:rsidRDefault="00C95503" w:rsidP="000D2A3C">
            <w:pPr>
              <w:shd w:val="clear" w:color="auto" w:fill="FFFFFF" w:themeFill="background1"/>
              <w:tabs>
                <w:tab w:val="left" w:pos="612"/>
              </w:tabs>
              <w:jc w:val="center"/>
              <w:rPr>
                <w:rFonts w:eastAsia="SimSun"/>
                <w:b/>
                <w:i/>
                <w:color w:val="000000"/>
                <w:sz w:val="20"/>
                <w:szCs w:val="20"/>
                <w:lang w:bidi="ar"/>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21" w:type="dxa"/>
            <w:shd w:val="clear" w:color="auto" w:fill="auto"/>
          </w:tcPr>
          <w:p w14:paraId="1F586B79" w14:textId="77777777" w:rsidR="00C95503" w:rsidRDefault="00C95503" w:rsidP="000D2A3C">
            <w:pPr>
              <w:jc w:val="center"/>
              <w:rPr>
                <w:b/>
                <w:i/>
                <w:sz w:val="20"/>
                <w:szCs w:val="20"/>
              </w:rPr>
            </w:pPr>
            <w:r>
              <w:rPr>
                <w:rFonts w:eastAsia="SimSun"/>
                <w:b/>
                <w:i/>
                <w:color w:val="000000"/>
                <w:sz w:val="20"/>
                <w:szCs w:val="20"/>
                <w:lang w:bidi="ar"/>
              </w:rPr>
              <w:t>Obligatoriu</w:t>
            </w:r>
          </w:p>
          <w:p w14:paraId="1E1FB1BD" w14:textId="77777777" w:rsidR="00C95503" w:rsidRDefault="00C95503" w:rsidP="000D2A3C">
            <w:pPr>
              <w:jc w:val="center"/>
              <w:rPr>
                <w:b/>
                <w:i/>
                <w:sz w:val="20"/>
                <w:szCs w:val="20"/>
              </w:rPr>
            </w:pPr>
            <w:r>
              <w:rPr>
                <w:rFonts w:eastAsia="SimSun"/>
                <w:b/>
                <w:i/>
                <w:color w:val="000000"/>
                <w:sz w:val="20"/>
                <w:szCs w:val="20"/>
                <w:lang w:bidi="ar"/>
              </w:rPr>
              <w:t>(se va prezenta la</w:t>
            </w:r>
          </w:p>
          <w:p w14:paraId="40F25CA7" w14:textId="77777777" w:rsidR="00C95503" w:rsidRDefault="00C95503" w:rsidP="000D2A3C">
            <w:pPr>
              <w:jc w:val="center"/>
              <w:rPr>
                <w:b/>
                <w:i/>
                <w:sz w:val="20"/>
                <w:szCs w:val="20"/>
              </w:rPr>
            </w:pPr>
            <w:r>
              <w:rPr>
                <w:rFonts w:eastAsia="SimSun"/>
                <w:b/>
                <w:i/>
                <w:color w:val="000000"/>
                <w:sz w:val="20"/>
                <w:szCs w:val="20"/>
                <w:lang w:bidi="ar"/>
              </w:rPr>
              <w:t>depunerea ofertei</w:t>
            </w:r>
          </w:p>
          <w:p w14:paraId="2CD946F7" w14:textId="77777777" w:rsidR="00C95503" w:rsidRDefault="00C95503" w:rsidP="000D2A3C">
            <w:pPr>
              <w:jc w:val="center"/>
              <w:rPr>
                <w:b/>
                <w:i/>
                <w:sz w:val="20"/>
                <w:szCs w:val="20"/>
              </w:rPr>
            </w:pPr>
            <w:r>
              <w:rPr>
                <w:rFonts w:eastAsia="SimSun"/>
                <w:b/>
                <w:i/>
                <w:color w:val="000000"/>
                <w:sz w:val="20"/>
                <w:szCs w:val="20"/>
                <w:lang w:bidi="ar"/>
              </w:rPr>
              <w:t>de către toți</w:t>
            </w:r>
          </w:p>
          <w:p w14:paraId="26843278"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1B66D08E" w14:textId="77777777" w:rsidTr="000D2A3C">
        <w:tc>
          <w:tcPr>
            <w:tcW w:w="576" w:type="dxa"/>
            <w:shd w:val="clear" w:color="auto" w:fill="auto"/>
          </w:tcPr>
          <w:p w14:paraId="2D481B23"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33</w:t>
            </w:r>
          </w:p>
        </w:tc>
        <w:tc>
          <w:tcPr>
            <w:tcW w:w="3810" w:type="dxa"/>
            <w:shd w:val="clear" w:color="auto" w:fill="auto"/>
          </w:tcPr>
          <w:p w14:paraId="4245D186" w14:textId="77777777" w:rsidR="00C95503" w:rsidRDefault="00C95503" w:rsidP="000D2A3C">
            <w:pPr>
              <w:tabs>
                <w:tab w:val="left" w:pos="567"/>
              </w:tabs>
              <w:jc w:val="center"/>
              <w:rPr>
                <w:b/>
                <w:i/>
                <w:iCs/>
                <w:lang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0B83EA48" w14:textId="77777777" w:rsidR="00C95503" w:rsidRDefault="00C95503" w:rsidP="000D2A3C">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Act confirmat prin semnatura electronică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5EBF9582" w14:textId="77777777" w:rsidR="00C95503" w:rsidRDefault="00C95503" w:rsidP="000D2A3C">
            <w:pPr>
              <w:jc w:val="center"/>
              <w:rPr>
                <w:b/>
                <w:i/>
                <w:sz w:val="20"/>
                <w:szCs w:val="20"/>
              </w:rPr>
            </w:pPr>
            <w:r>
              <w:rPr>
                <w:rFonts w:eastAsia="SimSun"/>
                <w:b/>
                <w:i/>
                <w:color w:val="000000"/>
                <w:sz w:val="20"/>
                <w:szCs w:val="20"/>
                <w:lang w:bidi="ar"/>
              </w:rPr>
              <w:t>Obligatoriu</w:t>
            </w:r>
          </w:p>
          <w:p w14:paraId="76D795C2" w14:textId="77777777" w:rsidR="00C95503" w:rsidRDefault="00C95503" w:rsidP="000D2A3C">
            <w:pPr>
              <w:jc w:val="center"/>
              <w:rPr>
                <w:b/>
                <w:i/>
                <w:sz w:val="20"/>
                <w:szCs w:val="20"/>
              </w:rPr>
            </w:pPr>
            <w:r>
              <w:rPr>
                <w:rFonts w:eastAsia="SimSun"/>
                <w:b/>
                <w:i/>
                <w:color w:val="000000"/>
                <w:sz w:val="20"/>
                <w:szCs w:val="20"/>
                <w:lang w:bidi="ar"/>
              </w:rPr>
              <w:t>(se va prezenta la</w:t>
            </w:r>
          </w:p>
          <w:p w14:paraId="47992525" w14:textId="77777777" w:rsidR="00C95503" w:rsidRDefault="00C95503" w:rsidP="000D2A3C">
            <w:pPr>
              <w:jc w:val="center"/>
              <w:rPr>
                <w:b/>
                <w:i/>
                <w:sz w:val="20"/>
                <w:szCs w:val="20"/>
              </w:rPr>
            </w:pPr>
            <w:r>
              <w:rPr>
                <w:rFonts w:eastAsia="SimSun"/>
                <w:b/>
                <w:i/>
                <w:color w:val="000000"/>
                <w:sz w:val="20"/>
                <w:szCs w:val="20"/>
                <w:lang w:bidi="ar"/>
              </w:rPr>
              <w:t>depunerea ofertei</w:t>
            </w:r>
          </w:p>
          <w:p w14:paraId="5932C50C" w14:textId="77777777" w:rsidR="00C95503" w:rsidRDefault="00C95503" w:rsidP="000D2A3C">
            <w:pPr>
              <w:jc w:val="center"/>
              <w:rPr>
                <w:b/>
                <w:i/>
                <w:sz w:val="20"/>
                <w:szCs w:val="20"/>
              </w:rPr>
            </w:pPr>
            <w:r>
              <w:rPr>
                <w:rFonts w:eastAsia="SimSun"/>
                <w:b/>
                <w:i/>
                <w:color w:val="000000"/>
                <w:sz w:val="20"/>
                <w:szCs w:val="20"/>
                <w:lang w:bidi="ar"/>
              </w:rPr>
              <w:t>de către toți</w:t>
            </w:r>
          </w:p>
          <w:p w14:paraId="0BBE3794"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3B5614C9" w14:textId="77777777" w:rsidTr="000D2A3C">
        <w:tc>
          <w:tcPr>
            <w:tcW w:w="576" w:type="dxa"/>
            <w:shd w:val="clear" w:color="auto" w:fill="auto"/>
          </w:tcPr>
          <w:p w14:paraId="525B9C5F"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34</w:t>
            </w:r>
          </w:p>
        </w:tc>
        <w:tc>
          <w:tcPr>
            <w:tcW w:w="3810" w:type="dxa"/>
            <w:shd w:val="clear" w:color="auto" w:fill="auto"/>
          </w:tcPr>
          <w:p w14:paraId="1F8AB89D" w14:textId="77777777" w:rsidR="00C95503" w:rsidRDefault="00C95503" w:rsidP="000D2A3C">
            <w:pPr>
              <w:tabs>
                <w:tab w:val="left" w:pos="567"/>
              </w:tabs>
              <w:jc w:val="center"/>
              <w:rPr>
                <w:rFonts w:eastAsia="SimSun"/>
                <w:b/>
                <w:i/>
                <w:iCs/>
                <w:sz w:val="22"/>
                <w:szCs w:val="22"/>
                <w:lang w:eastAsia="ru-RU"/>
              </w:rPr>
            </w:pPr>
            <w:r>
              <w:rPr>
                <w:rFonts w:eastAsia="SimSun"/>
                <w:b/>
                <w:i/>
                <w:iCs/>
                <w:sz w:val="22"/>
                <w:szCs w:val="22"/>
                <w:lang w:eastAsia="ru-RU"/>
              </w:rPr>
              <w:t>Procură (După caz).</w:t>
            </w:r>
          </w:p>
        </w:tc>
        <w:tc>
          <w:tcPr>
            <w:tcW w:w="3563" w:type="dxa"/>
            <w:shd w:val="clear" w:color="auto" w:fill="auto"/>
          </w:tcPr>
          <w:p w14:paraId="27D9192E" w14:textId="77777777" w:rsidR="00C95503" w:rsidRDefault="00C95503" w:rsidP="000D2A3C">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lang w:bidi="ar"/>
              </w:rPr>
              <w:t>Act eliberat de participant în caz că actele prezentate sînt semnate de o altă persoană decît Administratorul participantului.</w:t>
            </w:r>
          </w:p>
        </w:tc>
        <w:tc>
          <w:tcPr>
            <w:tcW w:w="1621" w:type="dxa"/>
            <w:shd w:val="clear" w:color="auto" w:fill="auto"/>
          </w:tcPr>
          <w:p w14:paraId="4EA7D1C0" w14:textId="77777777" w:rsidR="00C95503" w:rsidRDefault="00C95503" w:rsidP="000D2A3C">
            <w:pPr>
              <w:jc w:val="center"/>
              <w:rPr>
                <w:b/>
                <w:i/>
                <w:sz w:val="20"/>
                <w:szCs w:val="20"/>
              </w:rPr>
            </w:pPr>
            <w:r>
              <w:rPr>
                <w:rFonts w:eastAsia="SimSun"/>
                <w:b/>
                <w:i/>
                <w:color w:val="000000"/>
                <w:sz w:val="20"/>
                <w:szCs w:val="20"/>
                <w:lang w:bidi="ar"/>
              </w:rPr>
              <w:t>Obligatoriu</w:t>
            </w:r>
          </w:p>
          <w:p w14:paraId="17269D00" w14:textId="77777777" w:rsidR="00C95503" w:rsidRDefault="00C95503" w:rsidP="000D2A3C">
            <w:pPr>
              <w:jc w:val="center"/>
              <w:rPr>
                <w:b/>
                <w:i/>
                <w:sz w:val="20"/>
                <w:szCs w:val="20"/>
              </w:rPr>
            </w:pPr>
            <w:r>
              <w:rPr>
                <w:rFonts w:eastAsia="SimSun"/>
                <w:b/>
                <w:i/>
                <w:color w:val="000000"/>
                <w:sz w:val="20"/>
                <w:szCs w:val="20"/>
                <w:lang w:bidi="ar"/>
              </w:rPr>
              <w:t>(se va prezenta la</w:t>
            </w:r>
          </w:p>
          <w:p w14:paraId="3F61D235" w14:textId="77777777" w:rsidR="00C95503" w:rsidRDefault="00C95503" w:rsidP="000D2A3C">
            <w:pPr>
              <w:jc w:val="center"/>
              <w:rPr>
                <w:b/>
                <w:i/>
                <w:sz w:val="20"/>
                <w:szCs w:val="20"/>
              </w:rPr>
            </w:pPr>
            <w:r>
              <w:rPr>
                <w:rFonts w:eastAsia="SimSun"/>
                <w:b/>
                <w:i/>
                <w:color w:val="000000"/>
                <w:sz w:val="20"/>
                <w:szCs w:val="20"/>
                <w:lang w:bidi="ar"/>
              </w:rPr>
              <w:t>depunerea ofertei</w:t>
            </w:r>
          </w:p>
          <w:p w14:paraId="26CA007D" w14:textId="77777777" w:rsidR="00C95503" w:rsidRDefault="00C95503" w:rsidP="000D2A3C">
            <w:pPr>
              <w:jc w:val="center"/>
              <w:rPr>
                <w:b/>
                <w:i/>
                <w:sz w:val="20"/>
                <w:szCs w:val="20"/>
              </w:rPr>
            </w:pPr>
            <w:r>
              <w:rPr>
                <w:rFonts w:eastAsia="SimSun"/>
                <w:b/>
                <w:i/>
                <w:color w:val="000000"/>
                <w:sz w:val="20"/>
                <w:szCs w:val="20"/>
                <w:lang w:bidi="ar"/>
              </w:rPr>
              <w:t>de către toți</w:t>
            </w:r>
          </w:p>
          <w:p w14:paraId="2E818EF5"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719C0D91" w14:textId="77777777" w:rsidTr="000D2A3C">
        <w:tc>
          <w:tcPr>
            <w:tcW w:w="576" w:type="dxa"/>
            <w:shd w:val="clear" w:color="auto" w:fill="auto"/>
          </w:tcPr>
          <w:p w14:paraId="70683D4E"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35</w:t>
            </w:r>
          </w:p>
        </w:tc>
        <w:tc>
          <w:tcPr>
            <w:tcW w:w="3810" w:type="dxa"/>
            <w:shd w:val="clear" w:color="auto" w:fill="auto"/>
          </w:tcPr>
          <w:p w14:paraId="6A04D4D1" w14:textId="77777777" w:rsidR="00C95503" w:rsidRPr="00E30070" w:rsidRDefault="00C95503" w:rsidP="000D2A3C">
            <w:pPr>
              <w:tabs>
                <w:tab w:val="left" w:pos="567"/>
              </w:tabs>
              <w:jc w:val="center"/>
              <w:rPr>
                <w:b/>
                <w:i/>
                <w:iCs/>
                <w:sz w:val="22"/>
                <w:szCs w:val="22"/>
                <w:lang w:val="zh-CN" w:eastAsia="ru-RU"/>
              </w:rPr>
            </w:pPr>
            <w:r w:rsidRPr="00E30070">
              <w:rPr>
                <w:b/>
                <w:i/>
                <w:iCs/>
                <w:sz w:val="22"/>
                <w:szCs w:val="22"/>
                <w:lang w:eastAsia="ru-RU"/>
              </w:rPr>
              <w:t>Certificat privind lipsa sau existența restanțelor față de bugetul public național. (Act emis nu mai mult de 10 zile de la data petrecerii procedurii de achiziție).</w:t>
            </w:r>
          </w:p>
        </w:tc>
        <w:tc>
          <w:tcPr>
            <w:tcW w:w="3563" w:type="dxa"/>
            <w:shd w:val="clear" w:color="auto" w:fill="auto"/>
          </w:tcPr>
          <w:p w14:paraId="56653CF3" w14:textId="77777777" w:rsidR="00C95503" w:rsidRPr="00AC6C4D" w:rsidRDefault="00C95503" w:rsidP="000D2A3C">
            <w:pPr>
              <w:shd w:val="clear" w:color="auto" w:fill="FFFFFF" w:themeFill="background1"/>
              <w:tabs>
                <w:tab w:val="left" w:pos="612"/>
              </w:tabs>
              <w:jc w:val="center"/>
              <w:rPr>
                <w:rFonts w:eastAsia="SimSun"/>
                <w:b/>
                <w:i/>
                <w:color w:val="FF0000"/>
                <w:sz w:val="20"/>
                <w:szCs w:val="20"/>
                <w:lang w:bidi="ar"/>
              </w:rPr>
            </w:pPr>
            <w:r>
              <w:rPr>
                <w:rFonts w:eastAsia="SimSun"/>
                <w:b/>
                <w:i/>
                <w:color w:val="000000"/>
                <w:sz w:val="20"/>
                <w:szCs w:val="20"/>
              </w:rPr>
              <w:t xml:space="preserve">Act emis de Inspectoratul Fiscal de Stat și confirmat prin semnătura electronică a operatorului economic. (Oiginal/Copie). </w:t>
            </w:r>
          </w:p>
        </w:tc>
        <w:tc>
          <w:tcPr>
            <w:tcW w:w="1621" w:type="dxa"/>
            <w:shd w:val="clear" w:color="auto" w:fill="auto"/>
          </w:tcPr>
          <w:p w14:paraId="04E02D1E" w14:textId="77777777" w:rsidR="00C95503" w:rsidRDefault="00C95503" w:rsidP="000D2A3C">
            <w:pPr>
              <w:jc w:val="center"/>
              <w:rPr>
                <w:b/>
                <w:i/>
                <w:sz w:val="20"/>
                <w:szCs w:val="20"/>
              </w:rPr>
            </w:pPr>
            <w:r>
              <w:rPr>
                <w:rFonts w:eastAsia="SimSun"/>
                <w:b/>
                <w:i/>
                <w:color w:val="000000"/>
                <w:sz w:val="20"/>
                <w:szCs w:val="20"/>
                <w:lang w:bidi="ar"/>
              </w:rPr>
              <w:t>Obligatoriu</w:t>
            </w:r>
          </w:p>
          <w:p w14:paraId="272F8E86" w14:textId="77777777" w:rsidR="00C95503" w:rsidRDefault="00C95503" w:rsidP="000D2A3C">
            <w:pPr>
              <w:jc w:val="center"/>
              <w:rPr>
                <w:b/>
                <w:i/>
                <w:sz w:val="20"/>
                <w:szCs w:val="20"/>
              </w:rPr>
            </w:pPr>
            <w:r>
              <w:rPr>
                <w:rFonts w:eastAsia="SimSun"/>
                <w:b/>
                <w:i/>
                <w:color w:val="000000"/>
                <w:sz w:val="20"/>
                <w:szCs w:val="20"/>
                <w:lang w:bidi="ar"/>
              </w:rPr>
              <w:t>(se va prezenta la</w:t>
            </w:r>
          </w:p>
          <w:p w14:paraId="667B6E1D" w14:textId="77777777" w:rsidR="00C95503" w:rsidRDefault="00C95503" w:rsidP="000D2A3C">
            <w:pPr>
              <w:jc w:val="center"/>
              <w:rPr>
                <w:b/>
                <w:i/>
                <w:sz w:val="20"/>
                <w:szCs w:val="20"/>
              </w:rPr>
            </w:pPr>
            <w:r>
              <w:rPr>
                <w:rFonts w:eastAsia="SimSun"/>
                <w:b/>
                <w:i/>
                <w:color w:val="000000"/>
                <w:sz w:val="20"/>
                <w:szCs w:val="20"/>
                <w:lang w:bidi="ar"/>
              </w:rPr>
              <w:t>depunerea ofertei</w:t>
            </w:r>
          </w:p>
          <w:p w14:paraId="283C3AA9" w14:textId="77777777" w:rsidR="00C95503" w:rsidRDefault="00C95503" w:rsidP="000D2A3C">
            <w:pPr>
              <w:jc w:val="center"/>
              <w:rPr>
                <w:b/>
                <w:i/>
                <w:sz w:val="20"/>
                <w:szCs w:val="20"/>
              </w:rPr>
            </w:pPr>
            <w:r>
              <w:rPr>
                <w:rFonts w:eastAsia="SimSun"/>
                <w:b/>
                <w:i/>
                <w:color w:val="000000"/>
                <w:sz w:val="20"/>
                <w:szCs w:val="20"/>
                <w:lang w:bidi="ar"/>
              </w:rPr>
              <w:t>de către toți</w:t>
            </w:r>
          </w:p>
          <w:p w14:paraId="29A31CFE"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5A944AA3" w14:textId="77777777" w:rsidTr="000D2A3C">
        <w:tc>
          <w:tcPr>
            <w:tcW w:w="576" w:type="dxa"/>
            <w:shd w:val="clear" w:color="auto" w:fill="auto"/>
          </w:tcPr>
          <w:p w14:paraId="0AC176F4"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36</w:t>
            </w:r>
          </w:p>
        </w:tc>
        <w:tc>
          <w:tcPr>
            <w:tcW w:w="3810" w:type="dxa"/>
            <w:shd w:val="clear" w:color="auto" w:fill="auto"/>
          </w:tcPr>
          <w:p w14:paraId="3AFD2B1C" w14:textId="77777777" w:rsidR="00C95503" w:rsidRPr="00E30070" w:rsidRDefault="00C95503" w:rsidP="000D2A3C">
            <w:pPr>
              <w:tabs>
                <w:tab w:val="left" w:pos="567"/>
              </w:tabs>
              <w:jc w:val="center"/>
              <w:rPr>
                <w:b/>
                <w:i/>
                <w:iCs/>
                <w:sz w:val="22"/>
                <w:szCs w:val="22"/>
                <w:lang w:val="zh-CN" w:eastAsia="ru-RU"/>
              </w:rPr>
            </w:pPr>
            <w:r w:rsidRPr="00E30070">
              <w:rPr>
                <w:b/>
                <w:i/>
                <w:iCs/>
                <w:sz w:val="22"/>
                <w:szCs w:val="22"/>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1D6B9B0E"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44281F4F" w14:textId="77777777" w:rsidR="00C95503" w:rsidRDefault="00C95503" w:rsidP="000D2A3C">
            <w:pPr>
              <w:jc w:val="center"/>
              <w:rPr>
                <w:b/>
                <w:i/>
                <w:sz w:val="20"/>
                <w:szCs w:val="20"/>
              </w:rPr>
            </w:pPr>
            <w:r>
              <w:rPr>
                <w:rFonts w:eastAsia="SimSun"/>
                <w:b/>
                <w:i/>
                <w:color w:val="000000"/>
                <w:sz w:val="20"/>
                <w:szCs w:val="20"/>
                <w:lang w:bidi="ar"/>
              </w:rPr>
              <w:t>Obligatoriu</w:t>
            </w:r>
          </w:p>
          <w:p w14:paraId="5245EE84" w14:textId="77777777" w:rsidR="00C95503" w:rsidRDefault="00C95503" w:rsidP="000D2A3C">
            <w:pPr>
              <w:jc w:val="center"/>
              <w:rPr>
                <w:b/>
                <w:i/>
                <w:sz w:val="20"/>
                <w:szCs w:val="20"/>
              </w:rPr>
            </w:pPr>
            <w:r>
              <w:rPr>
                <w:rFonts w:eastAsia="SimSun"/>
                <w:b/>
                <w:i/>
                <w:color w:val="000000"/>
                <w:sz w:val="20"/>
                <w:szCs w:val="20"/>
                <w:lang w:bidi="ar"/>
              </w:rPr>
              <w:t>(se va prezenta la</w:t>
            </w:r>
          </w:p>
          <w:p w14:paraId="5FDC2F78" w14:textId="77777777" w:rsidR="00C95503" w:rsidRDefault="00C95503" w:rsidP="000D2A3C">
            <w:pPr>
              <w:jc w:val="center"/>
              <w:rPr>
                <w:b/>
                <w:i/>
                <w:sz w:val="20"/>
                <w:szCs w:val="20"/>
              </w:rPr>
            </w:pPr>
            <w:r>
              <w:rPr>
                <w:rFonts w:eastAsia="SimSun"/>
                <w:b/>
                <w:i/>
                <w:color w:val="000000"/>
                <w:sz w:val="20"/>
                <w:szCs w:val="20"/>
                <w:lang w:bidi="ar"/>
              </w:rPr>
              <w:t>depunerea ofertei</w:t>
            </w:r>
          </w:p>
          <w:p w14:paraId="1D15EF8E" w14:textId="77777777" w:rsidR="00C95503" w:rsidRDefault="00C95503" w:rsidP="000D2A3C">
            <w:pPr>
              <w:jc w:val="center"/>
              <w:rPr>
                <w:b/>
                <w:i/>
                <w:sz w:val="20"/>
                <w:szCs w:val="20"/>
              </w:rPr>
            </w:pPr>
            <w:r>
              <w:rPr>
                <w:rFonts w:eastAsia="SimSun"/>
                <w:b/>
                <w:i/>
                <w:color w:val="000000"/>
                <w:sz w:val="20"/>
                <w:szCs w:val="20"/>
                <w:lang w:bidi="ar"/>
              </w:rPr>
              <w:t>de către toți</w:t>
            </w:r>
          </w:p>
          <w:p w14:paraId="6D93CFB5"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42C88568" w14:textId="77777777" w:rsidTr="000D2A3C">
        <w:tc>
          <w:tcPr>
            <w:tcW w:w="576" w:type="dxa"/>
            <w:shd w:val="clear" w:color="auto" w:fill="auto"/>
          </w:tcPr>
          <w:p w14:paraId="06004109"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37</w:t>
            </w:r>
          </w:p>
        </w:tc>
        <w:tc>
          <w:tcPr>
            <w:tcW w:w="3810" w:type="dxa"/>
            <w:shd w:val="clear" w:color="auto" w:fill="auto"/>
          </w:tcPr>
          <w:p w14:paraId="52CBA65F" w14:textId="77777777" w:rsidR="00C95503" w:rsidRPr="00E30070" w:rsidRDefault="00C95503" w:rsidP="000D2A3C">
            <w:pPr>
              <w:tabs>
                <w:tab w:val="left" w:pos="567"/>
              </w:tabs>
              <w:jc w:val="center"/>
              <w:rPr>
                <w:rFonts w:eastAsia="SimSun"/>
                <w:b/>
                <w:i/>
                <w:iCs/>
                <w:sz w:val="22"/>
                <w:szCs w:val="22"/>
                <w:lang w:eastAsia="ru-RU"/>
              </w:rPr>
            </w:pPr>
            <w:r w:rsidRPr="00E30070">
              <w:rPr>
                <w:b/>
                <w:i/>
                <w:iCs/>
                <w:sz w:val="22"/>
                <w:szCs w:val="22"/>
                <w:lang w:eastAsia="ru-RU"/>
              </w:rPr>
              <w:t>Certificat de conformitate pentru materiale.</w:t>
            </w:r>
          </w:p>
        </w:tc>
        <w:tc>
          <w:tcPr>
            <w:tcW w:w="3563" w:type="dxa"/>
            <w:shd w:val="clear" w:color="auto" w:fill="auto"/>
          </w:tcPr>
          <w:p w14:paraId="69BA7BE0"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322F39C3" w14:textId="77777777" w:rsidR="00C95503" w:rsidRDefault="00C95503" w:rsidP="000D2A3C">
            <w:pPr>
              <w:jc w:val="center"/>
              <w:rPr>
                <w:b/>
                <w:i/>
                <w:sz w:val="20"/>
                <w:szCs w:val="20"/>
              </w:rPr>
            </w:pPr>
            <w:r>
              <w:rPr>
                <w:rFonts w:eastAsia="SimSun"/>
                <w:b/>
                <w:i/>
                <w:color w:val="000000"/>
                <w:sz w:val="20"/>
                <w:szCs w:val="20"/>
                <w:lang w:bidi="ar"/>
              </w:rPr>
              <w:t>Obligatoriu</w:t>
            </w:r>
          </w:p>
          <w:p w14:paraId="58C7AB34" w14:textId="77777777" w:rsidR="00C95503" w:rsidRDefault="00C95503" w:rsidP="000D2A3C">
            <w:pPr>
              <w:jc w:val="center"/>
              <w:rPr>
                <w:b/>
                <w:i/>
                <w:sz w:val="20"/>
                <w:szCs w:val="20"/>
              </w:rPr>
            </w:pPr>
            <w:r>
              <w:rPr>
                <w:rFonts w:eastAsia="SimSun"/>
                <w:b/>
                <w:i/>
                <w:color w:val="000000"/>
                <w:sz w:val="20"/>
                <w:szCs w:val="20"/>
                <w:lang w:bidi="ar"/>
              </w:rPr>
              <w:t>(se va prezenta la</w:t>
            </w:r>
          </w:p>
          <w:p w14:paraId="7EFFE106" w14:textId="77777777" w:rsidR="00C95503" w:rsidRDefault="00C95503" w:rsidP="000D2A3C">
            <w:pPr>
              <w:jc w:val="center"/>
              <w:rPr>
                <w:b/>
                <w:i/>
                <w:sz w:val="20"/>
                <w:szCs w:val="20"/>
              </w:rPr>
            </w:pPr>
            <w:r>
              <w:rPr>
                <w:rFonts w:eastAsia="SimSun"/>
                <w:b/>
                <w:i/>
                <w:color w:val="000000"/>
                <w:sz w:val="20"/>
                <w:szCs w:val="20"/>
                <w:lang w:bidi="ar"/>
              </w:rPr>
              <w:t>depunerea ofertei</w:t>
            </w:r>
          </w:p>
          <w:p w14:paraId="39689C0A" w14:textId="77777777" w:rsidR="00C95503" w:rsidRDefault="00C95503" w:rsidP="000D2A3C">
            <w:pPr>
              <w:jc w:val="center"/>
              <w:rPr>
                <w:b/>
                <w:i/>
                <w:sz w:val="20"/>
                <w:szCs w:val="20"/>
              </w:rPr>
            </w:pPr>
            <w:r>
              <w:rPr>
                <w:rFonts w:eastAsia="SimSun"/>
                <w:b/>
                <w:i/>
                <w:color w:val="000000"/>
                <w:sz w:val="20"/>
                <w:szCs w:val="20"/>
                <w:lang w:bidi="ar"/>
              </w:rPr>
              <w:t>de către toți</w:t>
            </w:r>
          </w:p>
          <w:p w14:paraId="7D370505"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r w:rsidR="00C95503" w14:paraId="379FE865" w14:textId="77777777" w:rsidTr="000D2A3C">
        <w:tc>
          <w:tcPr>
            <w:tcW w:w="576" w:type="dxa"/>
            <w:shd w:val="clear" w:color="auto" w:fill="auto"/>
          </w:tcPr>
          <w:p w14:paraId="21B2B289" w14:textId="77777777" w:rsidR="00C95503" w:rsidRDefault="00C95503" w:rsidP="000D2A3C">
            <w:pPr>
              <w:shd w:val="clear" w:color="auto" w:fill="FFFFFF" w:themeFill="background1"/>
              <w:tabs>
                <w:tab w:val="left" w:pos="612"/>
              </w:tabs>
              <w:spacing w:before="120" w:after="120"/>
              <w:rPr>
                <w:rFonts w:eastAsia="SimSun"/>
                <w:iCs/>
                <w:lang w:val="en-GB" w:eastAsia="ru-RU"/>
              </w:rPr>
            </w:pPr>
            <w:r>
              <w:rPr>
                <w:rFonts w:eastAsia="SimSun"/>
                <w:iCs/>
                <w:lang w:val="en-GB" w:eastAsia="ru-RU"/>
              </w:rPr>
              <w:t>38</w:t>
            </w:r>
          </w:p>
        </w:tc>
        <w:tc>
          <w:tcPr>
            <w:tcW w:w="3810" w:type="dxa"/>
            <w:shd w:val="clear" w:color="auto" w:fill="auto"/>
          </w:tcPr>
          <w:p w14:paraId="5F77FDBF" w14:textId="77777777" w:rsidR="00C95503" w:rsidRPr="00E30070" w:rsidRDefault="00C95503" w:rsidP="000D2A3C">
            <w:pPr>
              <w:tabs>
                <w:tab w:val="left" w:pos="567"/>
              </w:tabs>
              <w:jc w:val="center"/>
              <w:rPr>
                <w:b/>
                <w:i/>
                <w:iCs/>
                <w:sz w:val="22"/>
                <w:szCs w:val="22"/>
                <w:lang w:eastAsia="ru-RU"/>
              </w:rPr>
            </w:pPr>
            <w:r w:rsidRPr="00E30070">
              <w:rPr>
                <w:b/>
                <w:i/>
                <w:iCs/>
                <w:sz w:val="22"/>
                <w:szCs w:val="22"/>
                <w:lang w:eastAsia="ru-RU"/>
              </w:rPr>
              <w:t>Declarație de eligibilitate.</w:t>
            </w:r>
          </w:p>
        </w:tc>
        <w:tc>
          <w:tcPr>
            <w:tcW w:w="3563" w:type="dxa"/>
            <w:shd w:val="clear" w:color="auto" w:fill="auto"/>
          </w:tcPr>
          <w:p w14:paraId="194E6946" w14:textId="77777777" w:rsidR="00C95503" w:rsidRDefault="00C95503" w:rsidP="000D2A3C">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70295095" w14:textId="77777777" w:rsidR="00C95503" w:rsidRDefault="00C95503" w:rsidP="000D2A3C">
            <w:pPr>
              <w:jc w:val="center"/>
              <w:rPr>
                <w:b/>
                <w:i/>
                <w:sz w:val="20"/>
                <w:szCs w:val="20"/>
              </w:rPr>
            </w:pPr>
            <w:r>
              <w:rPr>
                <w:rFonts w:eastAsia="SimSun"/>
                <w:b/>
                <w:i/>
                <w:color w:val="000000"/>
                <w:sz w:val="20"/>
                <w:szCs w:val="20"/>
                <w:lang w:bidi="ar"/>
              </w:rPr>
              <w:t>Obligatoriu</w:t>
            </w:r>
          </w:p>
          <w:p w14:paraId="7C056022" w14:textId="77777777" w:rsidR="00C95503" w:rsidRDefault="00C95503" w:rsidP="000D2A3C">
            <w:pPr>
              <w:jc w:val="center"/>
              <w:rPr>
                <w:b/>
                <w:i/>
                <w:sz w:val="20"/>
                <w:szCs w:val="20"/>
              </w:rPr>
            </w:pPr>
            <w:r>
              <w:rPr>
                <w:rFonts w:eastAsia="SimSun"/>
                <w:b/>
                <w:i/>
                <w:color w:val="000000"/>
                <w:sz w:val="20"/>
                <w:szCs w:val="20"/>
                <w:lang w:bidi="ar"/>
              </w:rPr>
              <w:t>(se va prezenta la</w:t>
            </w:r>
          </w:p>
          <w:p w14:paraId="7545E9DD" w14:textId="77777777" w:rsidR="00C95503" w:rsidRDefault="00C95503" w:rsidP="000D2A3C">
            <w:pPr>
              <w:jc w:val="center"/>
              <w:rPr>
                <w:b/>
                <w:i/>
                <w:sz w:val="20"/>
                <w:szCs w:val="20"/>
              </w:rPr>
            </w:pPr>
            <w:r>
              <w:rPr>
                <w:rFonts w:eastAsia="SimSun"/>
                <w:b/>
                <w:i/>
                <w:color w:val="000000"/>
                <w:sz w:val="20"/>
                <w:szCs w:val="20"/>
                <w:lang w:bidi="ar"/>
              </w:rPr>
              <w:t>depunerea ofertei</w:t>
            </w:r>
          </w:p>
          <w:p w14:paraId="1629CAAF" w14:textId="77777777" w:rsidR="00C95503" w:rsidRDefault="00C95503" w:rsidP="000D2A3C">
            <w:pPr>
              <w:jc w:val="center"/>
              <w:rPr>
                <w:b/>
                <w:i/>
                <w:sz w:val="20"/>
                <w:szCs w:val="20"/>
              </w:rPr>
            </w:pPr>
            <w:r>
              <w:rPr>
                <w:rFonts w:eastAsia="SimSun"/>
                <w:b/>
                <w:i/>
                <w:color w:val="000000"/>
                <w:sz w:val="20"/>
                <w:szCs w:val="20"/>
                <w:lang w:bidi="ar"/>
              </w:rPr>
              <w:t>de către toți</w:t>
            </w:r>
          </w:p>
          <w:p w14:paraId="5C5157BE" w14:textId="77777777" w:rsidR="00C95503" w:rsidRDefault="00C95503" w:rsidP="000D2A3C">
            <w:pPr>
              <w:jc w:val="center"/>
              <w:rPr>
                <w:rFonts w:eastAsia="SimSun"/>
                <w:b/>
                <w:i/>
                <w:color w:val="000000"/>
                <w:sz w:val="20"/>
                <w:szCs w:val="20"/>
                <w:lang w:bidi="ar"/>
              </w:rPr>
            </w:pPr>
            <w:r>
              <w:rPr>
                <w:rFonts w:eastAsia="SimSun"/>
                <w:b/>
                <w:i/>
                <w:color w:val="000000"/>
                <w:sz w:val="20"/>
                <w:szCs w:val="20"/>
                <w:lang w:bidi="ar"/>
              </w:rPr>
              <w:t>ofertanții).</w:t>
            </w:r>
          </w:p>
        </w:tc>
      </w:tr>
    </w:tbl>
    <w:p w14:paraId="0CA33267" w14:textId="77777777" w:rsidR="00C95503" w:rsidRDefault="00C95503" w:rsidP="00C95503">
      <w:pPr>
        <w:shd w:val="clear" w:color="auto" w:fill="FFFFFF" w:themeFill="background1"/>
        <w:tabs>
          <w:tab w:val="right" w:pos="426"/>
        </w:tabs>
        <w:spacing w:before="120"/>
        <w:ind w:left="360"/>
        <w:jc w:val="both"/>
        <w:rPr>
          <w:b/>
          <w:lang w:eastAsia="ru-RU"/>
        </w:rPr>
      </w:pPr>
    </w:p>
    <w:p w14:paraId="6BD1465F" w14:textId="77777777" w:rsidR="00C95503" w:rsidRPr="0007313A" w:rsidRDefault="00C95503" w:rsidP="00C95503">
      <w:pPr>
        <w:numPr>
          <w:ilvl w:val="0"/>
          <w:numId w:val="19"/>
        </w:numPr>
        <w:shd w:val="clear" w:color="auto" w:fill="FFFFFF" w:themeFill="background1"/>
        <w:tabs>
          <w:tab w:val="right" w:pos="426"/>
        </w:tabs>
        <w:spacing w:before="120"/>
        <w:ind w:left="360"/>
        <w:jc w:val="both"/>
        <w:rPr>
          <w:b/>
          <w:sz w:val="20"/>
          <w:szCs w:val="20"/>
          <w:lang w:eastAsia="ru-RU"/>
        </w:rPr>
      </w:pPr>
      <w:r w:rsidRPr="0007313A">
        <w:rPr>
          <w:b/>
          <w:i/>
          <w:sz w:val="20"/>
          <w:szCs w:val="20"/>
          <w:lang w:eastAsia="ru-RU"/>
        </w:rPr>
        <w:t xml:space="preserve">În atenția participanților la procedura de achiziție publică: </w:t>
      </w:r>
      <w:r w:rsidRPr="0007313A">
        <w:rPr>
          <w:b/>
          <w:i/>
          <w:color w:val="FF0000"/>
          <w:sz w:val="20"/>
          <w:szCs w:val="20"/>
          <w:lang w:eastAsia="ru-RU"/>
        </w:rPr>
        <w:t xml:space="preserve">Toate actele enumerate în </w:t>
      </w:r>
      <w:r w:rsidRPr="0007313A">
        <w:rPr>
          <w:b/>
          <w:i/>
          <w:sz w:val="20"/>
          <w:szCs w:val="20"/>
          <w:lang w:eastAsia="ru-RU"/>
        </w:rPr>
        <w:t xml:space="preserve">pct.16 </w:t>
      </w:r>
      <w:r w:rsidRPr="0007313A">
        <w:rPr>
          <w:b/>
          <w:i/>
          <w:color w:val="FF0000"/>
          <w:sz w:val="20"/>
          <w:szCs w:val="20"/>
          <w:lang w:eastAsia="ru-RU"/>
        </w:rPr>
        <w:t xml:space="preserve">din prezentul </w:t>
      </w:r>
      <w:r w:rsidRPr="0007313A">
        <w:rPr>
          <w:b/>
          <w:i/>
          <w:sz w:val="20"/>
          <w:szCs w:val="20"/>
          <w:lang w:eastAsia="ru-RU"/>
        </w:rPr>
        <w:t xml:space="preserve">Anunț de participare </w:t>
      </w:r>
      <w:r w:rsidRPr="0007313A">
        <w:rPr>
          <w:b/>
          <w:i/>
          <w:color w:val="FF0000"/>
          <w:sz w:val="20"/>
          <w:szCs w:val="20"/>
          <w:lang w:eastAsia="ru-RU"/>
        </w:rPr>
        <w:t>se completează și se prezintă fără nici o modificare sau abatere de la formulare, spațiile goale fiind completate cu informația solicitată. Completarea defectuoasă a formularelor poate atrage respingerea ofertelor.</w:t>
      </w:r>
    </w:p>
    <w:p w14:paraId="5685AA1D" w14:textId="77777777" w:rsidR="00C95503" w:rsidRPr="0007313A" w:rsidRDefault="00C95503" w:rsidP="00C95503">
      <w:pPr>
        <w:shd w:val="clear" w:color="auto" w:fill="FFFFFF" w:themeFill="background1"/>
        <w:tabs>
          <w:tab w:val="right" w:pos="426"/>
        </w:tabs>
        <w:spacing w:before="120"/>
        <w:ind w:left="360"/>
        <w:jc w:val="both"/>
        <w:rPr>
          <w:b/>
          <w:i/>
          <w:color w:val="FF0000"/>
          <w:sz w:val="20"/>
          <w:szCs w:val="20"/>
          <w:lang w:eastAsia="ru-RU"/>
        </w:rPr>
      </w:pPr>
      <w:r w:rsidRPr="0007313A">
        <w:rPr>
          <w:b/>
          <w:i/>
          <w:color w:val="FF0000"/>
          <w:sz w:val="20"/>
          <w:szCs w:val="20"/>
          <w:lang w:eastAsia="ru-RU"/>
        </w:rPr>
        <w:t xml:space="preserve">Suplimentar, Vă informăm că, neprezentarea a unui sau mai multor acte solicitate în </w:t>
      </w:r>
      <w:r w:rsidRPr="008345C1">
        <w:rPr>
          <w:b/>
          <w:i/>
          <w:sz w:val="20"/>
          <w:szCs w:val="20"/>
          <w:lang w:eastAsia="ru-RU"/>
        </w:rPr>
        <w:t xml:space="preserve">pct.16 </w:t>
      </w:r>
      <w:r w:rsidRPr="0007313A">
        <w:rPr>
          <w:b/>
          <w:i/>
          <w:color w:val="FF0000"/>
          <w:sz w:val="20"/>
          <w:szCs w:val="20"/>
          <w:lang w:eastAsia="ru-RU"/>
        </w:rPr>
        <w:t xml:space="preserve">din prezentul </w:t>
      </w:r>
      <w:r w:rsidRPr="008345C1">
        <w:rPr>
          <w:b/>
          <w:i/>
          <w:sz w:val="20"/>
          <w:szCs w:val="20"/>
          <w:lang w:eastAsia="ru-RU"/>
        </w:rPr>
        <w:t xml:space="preserve">Anunț de participare </w:t>
      </w:r>
      <w:r w:rsidRPr="0007313A">
        <w:rPr>
          <w:b/>
          <w:i/>
          <w:color w:val="FF0000"/>
          <w:sz w:val="20"/>
          <w:szCs w:val="20"/>
          <w:lang w:eastAsia="ru-RU"/>
        </w:rPr>
        <w:t>– va atrage respingerea ofertei.</w:t>
      </w:r>
    </w:p>
    <w:p w14:paraId="60DC0143" w14:textId="77777777" w:rsidR="00C95503" w:rsidRPr="0007313A" w:rsidRDefault="00C95503" w:rsidP="00C95503">
      <w:pPr>
        <w:numPr>
          <w:ilvl w:val="0"/>
          <w:numId w:val="19"/>
        </w:numPr>
        <w:shd w:val="clear" w:color="auto" w:fill="FFFFFF" w:themeFill="background1"/>
        <w:tabs>
          <w:tab w:val="right" w:pos="426"/>
        </w:tabs>
        <w:spacing w:before="120"/>
        <w:ind w:left="360"/>
        <w:jc w:val="both"/>
        <w:rPr>
          <w:b/>
          <w:i/>
          <w:color w:val="FF0000"/>
          <w:sz w:val="20"/>
          <w:szCs w:val="20"/>
          <w:lang w:eastAsia="ru-RU"/>
        </w:rPr>
      </w:pPr>
      <w:r w:rsidRPr="0007313A">
        <w:rPr>
          <w:b/>
          <w:sz w:val="20"/>
          <w:szCs w:val="20"/>
          <w:lang w:eastAsia="ru-RU"/>
        </w:rPr>
        <w:t xml:space="preserve">Garanția pentru ofertă - </w:t>
      </w:r>
      <w:r w:rsidRPr="0007313A">
        <w:rPr>
          <w:b/>
          <w:i/>
          <w:color w:val="FF0000"/>
          <w:sz w:val="20"/>
          <w:szCs w:val="20"/>
          <w:u w:val="single"/>
          <w:lang w:val="zh-CN" w:eastAsia="ru-RU"/>
        </w:rPr>
        <w:t xml:space="preserve">1% </w:t>
      </w:r>
      <w:r w:rsidRPr="0007313A">
        <w:rPr>
          <w:b/>
          <w:i/>
          <w:color w:val="FF0000"/>
          <w:sz w:val="20"/>
          <w:szCs w:val="20"/>
          <w:u w:val="single"/>
          <w:lang w:val="zh-CN"/>
        </w:rPr>
        <w:t xml:space="preserve"> </w:t>
      </w:r>
      <w:r w:rsidRPr="0007313A">
        <w:rPr>
          <w:b/>
          <w:i/>
          <w:iCs/>
          <w:color w:val="FF0000"/>
          <w:sz w:val="20"/>
          <w:szCs w:val="20"/>
          <w:u w:val="single"/>
          <w:lang w:val="zh-CN"/>
        </w:rPr>
        <w:t>din valoarea ofertei f</w:t>
      </w:r>
      <w:r w:rsidRPr="0007313A">
        <w:rPr>
          <w:b/>
          <w:i/>
          <w:iCs/>
          <w:color w:val="FF0000"/>
          <w:sz w:val="20"/>
          <w:szCs w:val="20"/>
          <w:u w:val="single"/>
        </w:rPr>
        <w:t>ă</w:t>
      </w:r>
      <w:r w:rsidRPr="0007313A">
        <w:rPr>
          <w:b/>
          <w:i/>
          <w:iCs/>
          <w:color w:val="FF0000"/>
          <w:sz w:val="20"/>
          <w:szCs w:val="20"/>
          <w:u w:val="single"/>
          <w:lang w:val="zh-CN"/>
        </w:rPr>
        <w:t>r</w:t>
      </w:r>
      <w:r w:rsidRPr="0007313A">
        <w:rPr>
          <w:b/>
          <w:i/>
          <w:iCs/>
          <w:color w:val="FF0000"/>
          <w:sz w:val="20"/>
          <w:szCs w:val="20"/>
          <w:u w:val="single"/>
        </w:rPr>
        <w:t>ă</w:t>
      </w:r>
      <w:r w:rsidRPr="0007313A">
        <w:rPr>
          <w:b/>
          <w:i/>
          <w:iCs/>
          <w:color w:val="FF0000"/>
          <w:sz w:val="20"/>
          <w:szCs w:val="20"/>
          <w:u w:val="single"/>
          <w:lang w:val="zh-CN"/>
        </w:rPr>
        <w:t xml:space="preserve"> TVA</w:t>
      </w:r>
      <w:r w:rsidRPr="0007313A">
        <w:rPr>
          <w:b/>
          <w:i/>
          <w:iCs/>
          <w:color w:val="FF0000"/>
          <w:sz w:val="20"/>
          <w:szCs w:val="20"/>
          <w:u w:val="single"/>
        </w:rPr>
        <w:t xml:space="preserve"> sau scrisoare de garanţie bancară (În conformitate cu Anexa nr.9 din Documentația standart)</w:t>
      </w:r>
      <w:r w:rsidRPr="0007313A">
        <w:rPr>
          <w:b/>
          <w:i/>
          <w:color w:val="FF0000"/>
          <w:sz w:val="20"/>
          <w:szCs w:val="20"/>
          <w:lang w:eastAsia="ru-RU"/>
        </w:rPr>
        <w:t>.</w:t>
      </w:r>
    </w:p>
    <w:p w14:paraId="7329424D" w14:textId="77777777" w:rsidR="00C95503" w:rsidRPr="0007313A" w:rsidRDefault="00C95503" w:rsidP="00C95503">
      <w:pPr>
        <w:numPr>
          <w:ilvl w:val="0"/>
          <w:numId w:val="19"/>
        </w:numPr>
        <w:shd w:val="clear" w:color="auto" w:fill="FFFFFF" w:themeFill="background1"/>
        <w:tabs>
          <w:tab w:val="right" w:pos="426"/>
        </w:tabs>
        <w:spacing w:before="120"/>
        <w:ind w:left="360"/>
        <w:jc w:val="both"/>
        <w:rPr>
          <w:b/>
          <w:color w:val="FF0000"/>
          <w:sz w:val="20"/>
          <w:szCs w:val="20"/>
          <w:lang w:eastAsia="ru-RU"/>
        </w:rPr>
      </w:pPr>
      <w:r w:rsidRPr="0007313A">
        <w:rPr>
          <w:b/>
          <w:sz w:val="20"/>
          <w:szCs w:val="20"/>
          <w:lang w:eastAsia="ru-RU"/>
        </w:rPr>
        <w:t xml:space="preserve">Termenul de garanție a lucrărilor sau serviciilor de proiectare și de lucrări - </w:t>
      </w:r>
      <w:r w:rsidRPr="0007313A">
        <w:rPr>
          <w:sz w:val="20"/>
          <w:szCs w:val="20"/>
          <w:u w:val="single"/>
          <w:lang w:eastAsia="ru-RU"/>
        </w:rPr>
        <w:t>minim 5</w:t>
      </w:r>
      <w:r w:rsidRPr="0007313A">
        <w:rPr>
          <w:sz w:val="20"/>
          <w:szCs w:val="20"/>
          <w:u w:val="single"/>
          <w:lang w:val="zh-CN" w:eastAsia="ru-RU"/>
        </w:rPr>
        <w:t xml:space="preserve"> an</w:t>
      </w:r>
      <w:r w:rsidRPr="0007313A">
        <w:rPr>
          <w:sz w:val="20"/>
          <w:szCs w:val="20"/>
          <w:u w:val="single"/>
          <w:lang w:eastAsia="ru-RU"/>
        </w:rPr>
        <w:t>i</w:t>
      </w:r>
      <w:r w:rsidRPr="0007313A">
        <w:rPr>
          <w:sz w:val="20"/>
          <w:szCs w:val="20"/>
          <w:u w:val="single"/>
          <w:lang w:val="zh-CN" w:eastAsia="ru-RU"/>
        </w:rPr>
        <w:t xml:space="preserve"> de la data recepției a terminării lucrărilor</w:t>
      </w:r>
      <w:r w:rsidRPr="0007313A">
        <w:rPr>
          <w:b/>
          <w:sz w:val="20"/>
          <w:szCs w:val="20"/>
          <w:lang w:eastAsia="ru-RU"/>
        </w:rPr>
        <w:t xml:space="preserve">. </w:t>
      </w:r>
      <w:r w:rsidRPr="0007313A">
        <w:rPr>
          <w:b/>
          <w:color w:val="FF0000"/>
          <w:sz w:val="20"/>
          <w:szCs w:val="20"/>
          <w:lang w:eastAsia="ru-RU"/>
        </w:rPr>
        <w:t>(Prezentarea declarației pe proprie răspundere - Obligatoriu).</w:t>
      </w:r>
    </w:p>
    <w:p w14:paraId="10E17172" w14:textId="77777777" w:rsidR="00C95503" w:rsidRPr="0007313A" w:rsidRDefault="00C95503" w:rsidP="00C95503">
      <w:pPr>
        <w:numPr>
          <w:ilvl w:val="0"/>
          <w:numId w:val="19"/>
        </w:numPr>
        <w:shd w:val="clear" w:color="auto" w:fill="FFFFFF" w:themeFill="background1"/>
        <w:tabs>
          <w:tab w:val="right" w:pos="426"/>
        </w:tabs>
        <w:spacing w:before="120"/>
        <w:ind w:left="360"/>
        <w:rPr>
          <w:b/>
          <w:sz w:val="20"/>
          <w:szCs w:val="20"/>
          <w:lang w:eastAsia="ru-RU"/>
        </w:rPr>
      </w:pPr>
      <w:r w:rsidRPr="0007313A">
        <w:rPr>
          <w:b/>
          <w:sz w:val="20"/>
          <w:szCs w:val="20"/>
          <w:lang w:eastAsia="ru-RU"/>
        </w:rPr>
        <w:t xml:space="preserve">Garanția de bună execuție a contractului </w:t>
      </w:r>
      <w:r w:rsidRPr="0007313A">
        <w:rPr>
          <w:b/>
          <w:i/>
          <w:color w:val="FF0000"/>
          <w:sz w:val="20"/>
          <w:szCs w:val="20"/>
          <w:lang w:eastAsia="ru-RU"/>
        </w:rPr>
        <w:t>–</w:t>
      </w:r>
      <w:r w:rsidRPr="0007313A">
        <w:rPr>
          <w:b/>
          <w:i/>
          <w:color w:val="FF0000"/>
          <w:sz w:val="20"/>
          <w:szCs w:val="20"/>
          <w:lang w:val="en-GB" w:eastAsia="ru-RU"/>
        </w:rPr>
        <w:t xml:space="preserve"> </w:t>
      </w:r>
      <w:r w:rsidRPr="0007313A">
        <w:rPr>
          <w:b/>
          <w:i/>
          <w:color w:val="FF0000"/>
          <w:sz w:val="20"/>
          <w:szCs w:val="20"/>
          <w:u w:val="single"/>
          <w:lang w:eastAsia="ru-RU"/>
        </w:rPr>
        <w:t>Nu se aplică</w:t>
      </w:r>
      <w:r w:rsidRPr="0007313A">
        <w:rPr>
          <w:b/>
          <w:i/>
          <w:color w:val="FF0000"/>
          <w:sz w:val="20"/>
          <w:szCs w:val="20"/>
          <w:lang w:eastAsia="ru-RU"/>
        </w:rPr>
        <w:t>_.</w:t>
      </w:r>
    </w:p>
    <w:p w14:paraId="33C9E46D" w14:textId="77777777" w:rsidR="00C95503" w:rsidRPr="0007313A" w:rsidRDefault="00C95503" w:rsidP="00C95503">
      <w:pPr>
        <w:numPr>
          <w:ilvl w:val="0"/>
          <w:numId w:val="19"/>
        </w:numPr>
        <w:shd w:val="clear" w:color="auto" w:fill="FFFFFF" w:themeFill="background1"/>
        <w:tabs>
          <w:tab w:val="right" w:pos="426"/>
        </w:tabs>
        <w:spacing w:before="120"/>
        <w:ind w:left="360"/>
        <w:jc w:val="both"/>
        <w:rPr>
          <w:b/>
          <w:sz w:val="20"/>
          <w:szCs w:val="20"/>
          <w:lang w:eastAsia="ru-RU"/>
        </w:rPr>
      </w:pPr>
      <w:r w:rsidRPr="0007313A">
        <w:rPr>
          <w:b/>
          <w:sz w:val="20"/>
          <w:szCs w:val="20"/>
          <w:lang w:eastAsia="ru-RU"/>
        </w:rPr>
        <w:t xml:space="preserve">Motivul recurgerii la procedura accelerată (în cazul licitației deschise, restrânse și a procedurii negociate), după caz - </w:t>
      </w:r>
      <w:r w:rsidRPr="0007313A">
        <w:rPr>
          <w:b/>
          <w:i/>
          <w:color w:val="FF0000"/>
          <w:sz w:val="20"/>
          <w:szCs w:val="20"/>
          <w:u w:val="single"/>
          <w:lang w:eastAsia="ru-RU"/>
        </w:rPr>
        <w:t>N</w:t>
      </w:r>
      <w:r w:rsidRPr="0007313A">
        <w:rPr>
          <w:b/>
          <w:i/>
          <w:color w:val="FF0000"/>
          <w:sz w:val="20"/>
          <w:szCs w:val="20"/>
          <w:u w:val="single"/>
          <w:lang w:val="zh-CN" w:eastAsia="ru-RU"/>
        </w:rPr>
        <w:t>u se aplică</w:t>
      </w:r>
      <w:r w:rsidRPr="0007313A">
        <w:rPr>
          <w:b/>
          <w:sz w:val="20"/>
          <w:szCs w:val="20"/>
          <w:lang w:eastAsia="ru-RU"/>
        </w:rPr>
        <w:t>.</w:t>
      </w:r>
    </w:p>
    <w:p w14:paraId="634D0469" w14:textId="77777777" w:rsidR="00C95503" w:rsidRPr="0007313A" w:rsidRDefault="00C95503" w:rsidP="00C95503">
      <w:pPr>
        <w:numPr>
          <w:ilvl w:val="0"/>
          <w:numId w:val="19"/>
        </w:numPr>
        <w:shd w:val="clear" w:color="auto" w:fill="FFFFFF" w:themeFill="background1"/>
        <w:tabs>
          <w:tab w:val="right" w:pos="426"/>
        </w:tabs>
        <w:spacing w:before="120"/>
        <w:ind w:left="360"/>
        <w:jc w:val="both"/>
        <w:rPr>
          <w:b/>
          <w:sz w:val="20"/>
          <w:szCs w:val="20"/>
          <w:lang w:eastAsia="ru-RU"/>
        </w:rPr>
      </w:pPr>
      <w:r w:rsidRPr="0007313A">
        <w:rPr>
          <w:b/>
          <w:sz w:val="20"/>
          <w:szCs w:val="20"/>
          <w:lang w:eastAsia="ru-RU"/>
        </w:rPr>
        <w:t xml:space="preserve">Tehnici și instrumente specifice de atribuire (dacă este cazul specificați dacă se va utiliza acordul-cadru, sistemul dinamic de achiziție sau licitația electronică): </w:t>
      </w:r>
      <w:r w:rsidRPr="0007313A">
        <w:rPr>
          <w:b/>
          <w:i/>
          <w:color w:val="FF0000"/>
          <w:sz w:val="20"/>
          <w:szCs w:val="20"/>
          <w:u w:val="single"/>
          <w:lang w:eastAsia="ru-RU"/>
        </w:rPr>
        <w:t>N</w:t>
      </w:r>
      <w:r w:rsidRPr="0007313A">
        <w:rPr>
          <w:b/>
          <w:i/>
          <w:color w:val="FF0000"/>
          <w:sz w:val="20"/>
          <w:szCs w:val="20"/>
          <w:u w:val="single"/>
          <w:lang w:val="zh-CN" w:eastAsia="ru-RU"/>
        </w:rPr>
        <w:t>u se aplică</w:t>
      </w:r>
      <w:r w:rsidRPr="0007313A">
        <w:rPr>
          <w:sz w:val="20"/>
          <w:szCs w:val="20"/>
          <w:u w:val="single"/>
          <w:lang w:eastAsia="ru-RU"/>
        </w:rPr>
        <w:t>.</w:t>
      </w:r>
    </w:p>
    <w:p w14:paraId="1CAF0FAE" w14:textId="77777777" w:rsidR="00C95503" w:rsidRPr="0007313A" w:rsidRDefault="00C95503" w:rsidP="00C95503">
      <w:pPr>
        <w:numPr>
          <w:ilvl w:val="0"/>
          <w:numId w:val="19"/>
        </w:numPr>
        <w:tabs>
          <w:tab w:val="right" w:pos="426"/>
        </w:tabs>
        <w:spacing w:before="120"/>
        <w:ind w:left="0" w:firstLine="0"/>
        <w:rPr>
          <w:b/>
          <w:sz w:val="20"/>
          <w:szCs w:val="20"/>
          <w:lang w:eastAsia="ru-RU"/>
        </w:rPr>
      </w:pPr>
      <w:r w:rsidRPr="0007313A">
        <w:rPr>
          <w:b/>
          <w:sz w:val="20"/>
          <w:szCs w:val="20"/>
          <w:lang w:eastAsia="ru-RU"/>
        </w:rPr>
        <w:t xml:space="preserve">Condiții speciale de care depinde îndeplinirea contractului:   </w:t>
      </w:r>
      <w:r w:rsidRPr="0007313A">
        <w:rPr>
          <w:b/>
          <w:i/>
          <w:color w:val="FF0000"/>
          <w:sz w:val="20"/>
          <w:szCs w:val="20"/>
          <w:u w:val="single"/>
          <w:lang w:val="zh-CN" w:eastAsia="ru-RU"/>
        </w:rPr>
        <w:t>Nu se aplică</w:t>
      </w:r>
      <w:r w:rsidRPr="0007313A">
        <w:rPr>
          <w:sz w:val="20"/>
          <w:szCs w:val="20"/>
          <w:u w:val="single"/>
          <w:lang w:eastAsia="ru-RU"/>
        </w:rPr>
        <w:t>.</w:t>
      </w:r>
      <w:r w:rsidRPr="0007313A">
        <w:rPr>
          <w:b/>
          <w:sz w:val="20"/>
          <w:szCs w:val="20"/>
          <w:lang w:eastAsia="ru-RU"/>
        </w:rPr>
        <w:t xml:space="preserve">                                                                       </w:t>
      </w:r>
    </w:p>
    <w:p w14:paraId="02F95065" w14:textId="77777777" w:rsidR="00C95503" w:rsidRPr="0007313A" w:rsidRDefault="00C95503" w:rsidP="00C95503">
      <w:pPr>
        <w:numPr>
          <w:ilvl w:val="0"/>
          <w:numId w:val="19"/>
        </w:numPr>
        <w:tabs>
          <w:tab w:val="right" w:pos="426"/>
        </w:tabs>
        <w:spacing w:before="120"/>
        <w:ind w:left="0" w:firstLine="0"/>
        <w:rPr>
          <w:b/>
          <w:sz w:val="20"/>
          <w:szCs w:val="20"/>
          <w:lang w:eastAsia="ru-RU"/>
        </w:rPr>
      </w:pPr>
      <w:bookmarkStart w:id="47" w:name="_Hlk71621175"/>
      <w:r w:rsidRPr="0007313A">
        <w:rPr>
          <w:b/>
          <w:sz w:val="20"/>
          <w:szCs w:val="20"/>
          <w:lang w:eastAsia="ru-RU"/>
        </w:rPr>
        <w:t>Ofertele se prezintă în valută</w:t>
      </w:r>
      <w:bookmarkEnd w:id="47"/>
      <w:r w:rsidRPr="0007313A">
        <w:rPr>
          <w:b/>
          <w:sz w:val="20"/>
          <w:szCs w:val="20"/>
          <w:lang w:eastAsia="ru-RU"/>
        </w:rPr>
        <w:t xml:space="preserve">  </w:t>
      </w:r>
      <w:r w:rsidRPr="0007313A">
        <w:rPr>
          <w:b/>
          <w:i/>
          <w:color w:val="FF0000"/>
          <w:sz w:val="20"/>
          <w:szCs w:val="20"/>
          <w:lang w:eastAsia="ru-RU"/>
        </w:rPr>
        <w:t xml:space="preserve">-  </w:t>
      </w:r>
      <w:r w:rsidRPr="0007313A">
        <w:rPr>
          <w:b/>
          <w:bCs/>
          <w:i/>
          <w:color w:val="FF0000"/>
          <w:sz w:val="20"/>
          <w:szCs w:val="20"/>
          <w:u w:val="single"/>
          <w:lang w:eastAsia="ru-RU"/>
        </w:rPr>
        <w:t>MDL</w:t>
      </w:r>
      <w:r w:rsidRPr="0007313A">
        <w:rPr>
          <w:bCs/>
          <w:sz w:val="20"/>
          <w:szCs w:val="20"/>
          <w:u w:val="single"/>
          <w:lang w:eastAsia="ru-RU"/>
        </w:rPr>
        <w:t>.</w:t>
      </w:r>
    </w:p>
    <w:p w14:paraId="318DDF6D" w14:textId="77777777" w:rsidR="00C95503" w:rsidRPr="0007313A" w:rsidRDefault="00C95503" w:rsidP="00C95503">
      <w:pPr>
        <w:numPr>
          <w:ilvl w:val="0"/>
          <w:numId w:val="19"/>
        </w:numPr>
        <w:tabs>
          <w:tab w:val="right" w:pos="426"/>
        </w:tabs>
        <w:spacing w:before="120"/>
        <w:ind w:left="0" w:firstLine="0"/>
        <w:rPr>
          <w:b/>
          <w:sz w:val="20"/>
          <w:szCs w:val="20"/>
          <w:lang w:eastAsia="ru-RU"/>
        </w:rPr>
      </w:pPr>
      <w:r w:rsidRPr="0007313A">
        <w:rPr>
          <w:b/>
          <w:sz w:val="20"/>
          <w:szCs w:val="20"/>
          <w:lang w:eastAsia="ru-RU"/>
        </w:rPr>
        <w:lastRenderedPageBreak/>
        <w:t>Criteriul de evaluare aplicat pentru atribuirea contractului:</w:t>
      </w:r>
      <w:r w:rsidRPr="0007313A">
        <w:rPr>
          <w:b/>
          <w:sz w:val="20"/>
          <w:szCs w:val="20"/>
          <w:lang w:val="zh-CN" w:eastAsia="ru-RU"/>
        </w:rPr>
        <w:t xml:space="preserve"> </w:t>
      </w:r>
      <w:r w:rsidRPr="0007313A">
        <w:rPr>
          <w:b/>
          <w:bCs/>
          <w:color w:val="FF0000"/>
          <w:sz w:val="20"/>
          <w:szCs w:val="20"/>
          <w:u w:val="single"/>
          <w:lang w:eastAsia="ru-RU"/>
        </w:rPr>
        <w:t>Prețul cel mai scăzut.</w:t>
      </w:r>
    </w:p>
    <w:p w14:paraId="2AC11CF0" w14:textId="77777777" w:rsidR="00C95503" w:rsidRPr="0007313A" w:rsidRDefault="00C95503" w:rsidP="00C95503">
      <w:pPr>
        <w:numPr>
          <w:ilvl w:val="0"/>
          <w:numId w:val="19"/>
        </w:numPr>
        <w:tabs>
          <w:tab w:val="right" w:pos="426"/>
        </w:tabs>
        <w:spacing w:before="120"/>
        <w:ind w:left="0" w:firstLine="0"/>
        <w:rPr>
          <w:b/>
          <w:sz w:val="20"/>
          <w:szCs w:val="20"/>
          <w:lang w:eastAsia="ru-RU"/>
        </w:rPr>
      </w:pPr>
      <w:r w:rsidRPr="0007313A">
        <w:rPr>
          <w:b/>
          <w:sz w:val="20"/>
          <w:szCs w:val="20"/>
          <w:lang w:eastAsia="ru-RU"/>
        </w:rPr>
        <w:t>Factorii de evaluare a ofertei celei mai avantajoase din punct de vedere economic, precum și ponderile lor:</w:t>
      </w:r>
    </w:p>
    <w:p w14:paraId="4D7FE07A" w14:textId="77777777" w:rsidR="00C95503" w:rsidRPr="0007313A" w:rsidRDefault="00C95503" w:rsidP="00C95503">
      <w:pPr>
        <w:tabs>
          <w:tab w:val="right" w:pos="426"/>
        </w:tabs>
        <w:spacing w:before="120"/>
        <w:rPr>
          <w:b/>
          <w:sz w:val="20"/>
          <w:szCs w:val="20"/>
          <w:lang w:eastAsia="ru-RU"/>
        </w:rPr>
      </w:pPr>
    </w:p>
    <w:tbl>
      <w:tblPr>
        <w:tblStyle w:val="Grigliatabella2"/>
        <w:tblW w:w="0" w:type="auto"/>
        <w:tblLook w:val="04A0" w:firstRow="1" w:lastRow="0" w:firstColumn="1" w:lastColumn="0" w:noHBand="0" w:noVBand="1"/>
      </w:tblPr>
      <w:tblGrid>
        <w:gridCol w:w="575"/>
        <w:gridCol w:w="7129"/>
        <w:gridCol w:w="1782"/>
      </w:tblGrid>
      <w:tr w:rsidR="00C95503" w14:paraId="539F2AE6" w14:textId="77777777" w:rsidTr="000D2A3C">
        <w:tc>
          <w:tcPr>
            <w:tcW w:w="577" w:type="dxa"/>
            <w:shd w:val="clear" w:color="auto" w:fill="auto"/>
          </w:tcPr>
          <w:p w14:paraId="3DD3987D" w14:textId="77777777" w:rsidR="00C95503" w:rsidRDefault="00C95503" w:rsidP="000D2A3C">
            <w:pPr>
              <w:shd w:val="clear" w:color="auto" w:fill="FFFFFF" w:themeFill="background1"/>
              <w:tabs>
                <w:tab w:val="left" w:pos="612"/>
              </w:tabs>
              <w:spacing w:before="120" w:after="120"/>
              <w:rPr>
                <w:rFonts w:eastAsia="SimSun"/>
                <w:b/>
                <w:iCs/>
                <w:sz w:val="16"/>
                <w:szCs w:val="16"/>
                <w:lang w:eastAsia="ru-RU"/>
              </w:rPr>
            </w:pPr>
            <w:r>
              <w:rPr>
                <w:rFonts w:eastAsia="SimSun"/>
                <w:b/>
                <w:iCs/>
                <w:sz w:val="16"/>
                <w:szCs w:val="16"/>
                <w:lang w:eastAsia="ru-RU"/>
              </w:rPr>
              <w:t>Nr. d/o:</w:t>
            </w:r>
          </w:p>
        </w:tc>
        <w:tc>
          <w:tcPr>
            <w:tcW w:w="7248" w:type="dxa"/>
            <w:shd w:val="clear" w:color="auto" w:fill="auto"/>
          </w:tcPr>
          <w:p w14:paraId="798DCA06" w14:textId="77777777" w:rsidR="00C95503" w:rsidRDefault="00C95503" w:rsidP="000D2A3C">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Denumirea factorului de evaluare:</w:t>
            </w:r>
          </w:p>
        </w:tc>
        <w:tc>
          <w:tcPr>
            <w:tcW w:w="1800" w:type="dxa"/>
            <w:shd w:val="clear" w:color="auto" w:fill="auto"/>
          </w:tcPr>
          <w:p w14:paraId="4F8C477B" w14:textId="77777777" w:rsidR="00C95503" w:rsidRDefault="00C95503" w:rsidP="000D2A3C">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Ponderea %:</w:t>
            </w:r>
          </w:p>
        </w:tc>
      </w:tr>
      <w:tr w:rsidR="00C95503" w14:paraId="3DD4A439" w14:textId="77777777" w:rsidTr="000D2A3C">
        <w:tc>
          <w:tcPr>
            <w:tcW w:w="577" w:type="dxa"/>
            <w:shd w:val="clear" w:color="auto" w:fill="auto"/>
          </w:tcPr>
          <w:p w14:paraId="1C3DA501" w14:textId="77777777" w:rsidR="00C95503" w:rsidRDefault="00C95503" w:rsidP="000D2A3C">
            <w:pPr>
              <w:shd w:val="clear" w:color="auto" w:fill="FFFFFF" w:themeFill="background1"/>
              <w:tabs>
                <w:tab w:val="left" w:pos="612"/>
              </w:tabs>
              <w:spacing w:before="120" w:after="120"/>
              <w:jc w:val="center"/>
              <w:rPr>
                <w:rFonts w:eastAsia="SimSun"/>
                <w:iCs/>
                <w:sz w:val="16"/>
                <w:szCs w:val="16"/>
                <w:lang w:eastAsia="ru-RU"/>
              </w:rPr>
            </w:pPr>
            <w:r>
              <w:rPr>
                <w:rFonts w:eastAsia="SimSun"/>
                <w:iCs/>
                <w:sz w:val="16"/>
                <w:szCs w:val="16"/>
                <w:lang w:eastAsia="ru-RU"/>
              </w:rPr>
              <w:t>-//-</w:t>
            </w:r>
          </w:p>
        </w:tc>
        <w:tc>
          <w:tcPr>
            <w:tcW w:w="7248" w:type="dxa"/>
            <w:shd w:val="clear" w:color="auto" w:fill="auto"/>
          </w:tcPr>
          <w:p w14:paraId="03EFDCFA" w14:textId="77777777" w:rsidR="00C95503" w:rsidRDefault="00C95503" w:rsidP="000D2A3C">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Nu se aplică.</w:t>
            </w:r>
          </w:p>
        </w:tc>
        <w:tc>
          <w:tcPr>
            <w:tcW w:w="1800" w:type="dxa"/>
            <w:shd w:val="clear" w:color="auto" w:fill="auto"/>
          </w:tcPr>
          <w:p w14:paraId="23FD0C7C" w14:textId="77777777" w:rsidR="00C95503" w:rsidRDefault="00C95503" w:rsidP="000D2A3C">
            <w:pPr>
              <w:shd w:val="clear" w:color="auto" w:fill="FFFFFF" w:themeFill="background1"/>
              <w:tabs>
                <w:tab w:val="left" w:pos="612"/>
              </w:tabs>
              <w:spacing w:before="120" w:after="120"/>
              <w:jc w:val="center"/>
              <w:rPr>
                <w:rFonts w:eastAsia="SimSun"/>
                <w:iCs/>
                <w:sz w:val="16"/>
                <w:szCs w:val="16"/>
                <w:lang w:eastAsia="ru-RU"/>
              </w:rPr>
            </w:pPr>
            <w:r>
              <w:rPr>
                <w:rFonts w:eastAsia="SimSun"/>
                <w:iCs/>
                <w:sz w:val="16"/>
                <w:szCs w:val="16"/>
                <w:lang w:eastAsia="ru-RU"/>
              </w:rPr>
              <w:t>-//-//-</w:t>
            </w:r>
          </w:p>
        </w:tc>
      </w:tr>
    </w:tbl>
    <w:p w14:paraId="21ACFADF" w14:textId="77777777" w:rsidR="00C95503" w:rsidRDefault="00C95503" w:rsidP="00C95503">
      <w:pPr>
        <w:shd w:val="clear" w:color="auto" w:fill="FFFFFF" w:themeFill="background1"/>
        <w:tabs>
          <w:tab w:val="right" w:pos="426"/>
        </w:tabs>
        <w:spacing w:before="120"/>
        <w:rPr>
          <w:b/>
          <w:sz w:val="20"/>
          <w:szCs w:val="20"/>
          <w:lang w:eastAsia="ru-RU"/>
        </w:rPr>
      </w:pPr>
    </w:p>
    <w:p w14:paraId="04210087" w14:textId="77777777" w:rsidR="00C95503" w:rsidRDefault="00C95503" w:rsidP="00C95503">
      <w:pPr>
        <w:numPr>
          <w:ilvl w:val="0"/>
          <w:numId w:val="19"/>
        </w:numPr>
        <w:shd w:val="clear" w:color="auto" w:fill="FFFFFF" w:themeFill="background1"/>
        <w:tabs>
          <w:tab w:val="right" w:pos="426"/>
        </w:tabs>
        <w:spacing w:before="120"/>
        <w:ind w:left="0" w:firstLine="0"/>
        <w:rPr>
          <w:b/>
          <w:sz w:val="20"/>
          <w:szCs w:val="20"/>
          <w:lang w:eastAsia="ru-RU"/>
        </w:rPr>
      </w:pPr>
      <w:r>
        <w:rPr>
          <w:b/>
          <w:sz w:val="20"/>
          <w:szCs w:val="20"/>
          <w:lang w:eastAsia="ru-RU"/>
        </w:rPr>
        <w:t>Termenul limită de depunere/deschidere a ofertelor:</w:t>
      </w:r>
    </w:p>
    <w:p w14:paraId="011DE169" w14:textId="77777777" w:rsidR="00C95503" w:rsidRDefault="00C95503" w:rsidP="00C95503">
      <w:pPr>
        <w:numPr>
          <w:ilvl w:val="0"/>
          <w:numId w:val="21"/>
        </w:numPr>
        <w:shd w:val="clear" w:color="auto" w:fill="FFFFFF" w:themeFill="background1"/>
        <w:tabs>
          <w:tab w:val="right" w:pos="426"/>
        </w:tabs>
        <w:spacing w:before="120"/>
        <w:rPr>
          <w:b/>
          <w:sz w:val="20"/>
          <w:szCs w:val="20"/>
          <w:lang w:eastAsia="ru-RU"/>
        </w:rPr>
      </w:pPr>
      <w:r>
        <w:rPr>
          <w:b/>
          <w:sz w:val="20"/>
          <w:szCs w:val="20"/>
          <w:lang w:eastAsia="ru-RU"/>
        </w:rPr>
        <w:t xml:space="preserve">conform SIA RSAP /până la: </w:t>
      </w:r>
      <w:r>
        <w:rPr>
          <w:sz w:val="20"/>
          <w:szCs w:val="20"/>
          <w:u w:val="single"/>
          <w:lang w:val="zh-CN" w:eastAsia="ru-RU"/>
        </w:rPr>
        <w:t>Informația o găsiți în SIA RSAP</w:t>
      </w:r>
      <w:r>
        <w:rPr>
          <w:sz w:val="20"/>
          <w:szCs w:val="20"/>
          <w:u w:val="single"/>
          <w:lang w:eastAsia="ru-RU"/>
        </w:rPr>
        <w:t>.</w:t>
      </w:r>
    </w:p>
    <w:p w14:paraId="725D2C9E" w14:textId="77777777" w:rsidR="00C95503" w:rsidRPr="00A16DEC" w:rsidRDefault="00C95503" w:rsidP="00C95503">
      <w:pPr>
        <w:numPr>
          <w:ilvl w:val="0"/>
          <w:numId w:val="21"/>
        </w:numPr>
        <w:shd w:val="clear" w:color="auto" w:fill="FFFFFF" w:themeFill="background1"/>
        <w:tabs>
          <w:tab w:val="right" w:pos="426"/>
        </w:tabs>
        <w:spacing w:before="120"/>
        <w:rPr>
          <w:b/>
          <w:sz w:val="20"/>
          <w:szCs w:val="20"/>
          <w:lang w:eastAsia="ru-RU"/>
        </w:rPr>
      </w:pPr>
      <w:r>
        <w:rPr>
          <w:b/>
          <w:sz w:val="20"/>
          <w:szCs w:val="20"/>
          <w:lang w:eastAsia="ru-RU"/>
        </w:rPr>
        <w:t>pe:</w:t>
      </w:r>
      <w:r>
        <w:rPr>
          <w:b/>
          <w:i/>
          <w:sz w:val="20"/>
          <w:szCs w:val="20"/>
          <w:lang w:eastAsia="ru-RU"/>
        </w:rPr>
        <w:t xml:space="preserve"> </w:t>
      </w:r>
      <w:r>
        <w:rPr>
          <w:sz w:val="20"/>
          <w:szCs w:val="20"/>
          <w:u w:val="single"/>
          <w:lang w:val="zh-CN" w:eastAsia="ru-RU"/>
        </w:rPr>
        <w:t>Informația o găsiți în SIA RSAP</w:t>
      </w:r>
    </w:p>
    <w:p w14:paraId="7B85A16E"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 xml:space="preserve">28. Adresa la care trebuie transmise ofertele sau cererile de participare: </w:t>
      </w:r>
    </w:p>
    <w:p w14:paraId="508F0440" w14:textId="77777777" w:rsidR="00C95503" w:rsidRPr="00481AB6" w:rsidRDefault="00C95503" w:rsidP="00C95503">
      <w:pPr>
        <w:shd w:val="clear" w:color="auto" w:fill="FFFFFF" w:themeFill="background1"/>
        <w:tabs>
          <w:tab w:val="right" w:pos="426"/>
        </w:tabs>
        <w:spacing w:before="120"/>
        <w:ind w:left="450"/>
        <w:rPr>
          <w:b/>
          <w:color w:val="FF0000"/>
          <w:sz w:val="20"/>
          <w:szCs w:val="20"/>
          <w:lang w:eastAsia="ru-RU"/>
        </w:rPr>
      </w:pPr>
      <w:r w:rsidRPr="00481AB6">
        <w:rPr>
          <w:b/>
          <w:i/>
          <w:color w:val="FF0000"/>
          <w:sz w:val="20"/>
          <w:szCs w:val="20"/>
          <w:lang w:eastAsia="ru-RU"/>
        </w:rPr>
        <w:t>Ofertele sau cererile de participare vor fi depuse electronic prin intermediul SIA RSAP.</w:t>
      </w:r>
    </w:p>
    <w:p w14:paraId="19A2FEDE" w14:textId="77777777" w:rsidR="00C95503" w:rsidRPr="00481AB6"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 xml:space="preserve">29. Termenul de valabilitate a ofertelor:  </w:t>
      </w:r>
      <w:r w:rsidRPr="00481AB6">
        <w:rPr>
          <w:b/>
          <w:i/>
          <w:color w:val="FF0000"/>
          <w:sz w:val="20"/>
          <w:szCs w:val="20"/>
          <w:u w:val="single"/>
          <w:lang w:val="zh-CN" w:eastAsia="ru-RU"/>
        </w:rPr>
        <w:t>60 de zile</w:t>
      </w:r>
      <w:r>
        <w:rPr>
          <w:b/>
          <w:i/>
          <w:color w:val="FF0000"/>
          <w:sz w:val="20"/>
          <w:szCs w:val="20"/>
          <w:u w:val="single"/>
          <w:lang w:eastAsia="ru-RU"/>
        </w:rPr>
        <w:t>.</w:t>
      </w:r>
    </w:p>
    <w:p w14:paraId="1D18488B" w14:textId="77777777" w:rsidR="00C95503" w:rsidRPr="00481AB6" w:rsidRDefault="00C95503" w:rsidP="00C95503">
      <w:pPr>
        <w:shd w:val="clear" w:color="auto" w:fill="FFFFFF" w:themeFill="background1"/>
        <w:tabs>
          <w:tab w:val="right" w:pos="426"/>
        </w:tabs>
        <w:spacing w:before="120"/>
        <w:rPr>
          <w:b/>
          <w:i/>
          <w:color w:val="FF0000"/>
          <w:sz w:val="20"/>
          <w:szCs w:val="20"/>
          <w:lang w:eastAsia="ru-RU"/>
        </w:rPr>
      </w:pPr>
      <w:r>
        <w:rPr>
          <w:b/>
          <w:sz w:val="20"/>
          <w:szCs w:val="20"/>
          <w:lang w:eastAsia="ru-RU"/>
        </w:rPr>
        <w:t xml:space="preserve">30. Locul deschiderii ofertelor: </w:t>
      </w:r>
      <w:r>
        <w:rPr>
          <w:b/>
          <w:sz w:val="20"/>
          <w:szCs w:val="20"/>
          <w:lang w:val="zh-CN" w:eastAsia="ru-RU"/>
        </w:rPr>
        <w:t xml:space="preserve"> </w:t>
      </w:r>
      <w:r>
        <w:rPr>
          <w:b/>
          <w:sz w:val="20"/>
          <w:szCs w:val="20"/>
          <w:lang w:eastAsia="ru-RU"/>
        </w:rPr>
        <w:t xml:space="preserve"> </w:t>
      </w:r>
      <w:r w:rsidRPr="00481AB6">
        <w:rPr>
          <w:b/>
          <w:i/>
          <w:color w:val="FF0000"/>
          <w:sz w:val="20"/>
          <w:szCs w:val="20"/>
          <w:u w:val="single"/>
          <w:lang w:val="zh-CN" w:eastAsia="ru-RU"/>
        </w:rPr>
        <w:t>SIA RSAP</w:t>
      </w:r>
      <w:r w:rsidRPr="00481AB6">
        <w:rPr>
          <w:b/>
          <w:i/>
          <w:color w:val="FF0000"/>
          <w:sz w:val="20"/>
          <w:szCs w:val="20"/>
          <w:lang w:val="zh-CN" w:eastAsia="ru-RU"/>
        </w:rPr>
        <w:t xml:space="preserve"> </w:t>
      </w:r>
      <w:r w:rsidRPr="00481AB6">
        <w:rPr>
          <w:b/>
          <w:i/>
          <w:color w:val="FF0000"/>
          <w:sz w:val="20"/>
          <w:szCs w:val="20"/>
          <w:lang w:eastAsia="ru-RU"/>
        </w:rPr>
        <w:t>.</w:t>
      </w:r>
    </w:p>
    <w:p w14:paraId="47A3B152" w14:textId="77777777" w:rsidR="00C95503" w:rsidRDefault="00C95503" w:rsidP="00C95503">
      <w:pPr>
        <w:shd w:val="clear" w:color="auto" w:fill="FFFFFF" w:themeFill="background1"/>
        <w:tabs>
          <w:tab w:val="left" w:pos="360"/>
          <w:tab w:val="left" w:pos="1800"/>
          <w:tab w:val="left" w:pos="3240"/>
        </w:tabs>
        <w:spacing w:after="120"/>
        <w:ind w:left="360" w:firstLineChars="100" w:firstLine="201"/>
        <w:rPr>
          <w:b/>
          <w:i/>
          <w:sz w:val="20"/>
          <w:szCs w:val="20"/>
          <w:lang w:eastAsia="ru-RU"/>
        </w:rPr>
      </w:pPr>
      <w:r w:rsidRPr="00481AB6">
        <w:rPr>
          <w:b/>
          <w:i/>
          <w:color w:val="FF0000"/>
          <w:sz w:val="20"/>
          <w:szCs w:val="20"/>
          <w:lang w:eastAsia="ru-RU"/>
        </w:rPr>
        <w:t>Ofertele întârziate vor fi respinse</w:t>
      </w:r>
      <w:r>
        <w:rPr>
          <w:b/>
          <w:i/>
          <w:sz w:val="20"/>
          <w:szCs w:val="20"/>
          <w:lang w:eastAsia="ru-RU"/>
        </w:rPr>
        <w:t xml:space="preserve">. </w:t>
      </w:r>
    </w:p>
    <w:p w14:paraId="6DD672CC" w14:textId="77777777" w:rsidR="00C95503" w:rsidRPr="00481AB6" w:rsidRDefault="00C95503" w:rsidP="00C95503">
      <w:pPr>
        <w:shd w:val="clear" w:color="auto" w:fill="FFFFFF" w:themeFill="background1"/>
        <w:tabs>
          <w:tab w:val="right" w:pos="426"/>
        </w:tabs>
        <w:spacing w:before="120"/>
        <w:rPr>
          <w:b/>
          <w:color w:val="FF0000"/>
          <w:sz w:val="20"/>
          <w:szCs w:val="20"/>
          <w:lang w:eastAsia="ru-RU"/>
        </w:rPr>
      </w:pPr>
      <w:r>
        <w:rPr>
          <w:b/>
          <w:sz w:val="20"/>
          <w:szCs w:val="20"/>
          <w:lang w:eastAsia="ru-RU"/>
        </w:rPr>
        <w:t xml:space="preserve">31. Persoanele autorizate să asiste la deschiderea ofertelor: </w:t>
      </w:r>
      <w:r>
        <w:rPr>
          <w:b/>
          <w:sz w:val="20"/>
          <w:szCs w:val="20"/>
          <w:lang w:eastAsia="ru-RU"/>
        </w:rPr>
        <w:br/>
        <w:t xml:space="preserve">  </w:t>
      </w:r>
      <w:r w:rsidRPr="00481AB6">
        <w:rPr>
          <w:b/>
          <w:i/>
          <w:color w:val="FF0000"/>
          <w:sz w:val="20"/>
          <w:szCs w:val="20"/>
          <w:lang w:eastAsia="ru-RU"/>
        </w:rPr>
        <w:t>Ofertanții sau reprezentanții acestora au dreptul să participe la deschiderea ofertelor, cu excepția cazului când ofertele au fost depuse prin SIA RSAP</w:t>
      </w:r>
      <w:r w:rsidRPr="00481AB6">
        <w:rPr>
          <w:b/>
          <w:color w:val="FF0000"/>
          <w:sz w:val="20"/>
          <w:szCs w:val="20"/>
          <w:lang w:eastAsia="ru-RU"/>
        </w:rPr>
        <w:t>.</w:t>
      </w:r>
    </w:p>
    <w:p w14:paraId="56FEFE69"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 xml:space="preserve">32. Limba sau limbile în care trebuie redactate ofertele sau cererile de participare: </w:t>
      </w:r>
      <w:r w:rsidRPr="00481AB6">
        <w:rPr>
          <w:b/>
          <w:i/>
          <w:color w:val="FF0000"/>
          <w:sz w:val="20"/>
          <w:szCs w:val="20"/>
          <w:u w:val="single"/>
          <w:lang w:val="zh-CN" w:eastAsia="ru-RU"/>
        </w:rPr>
        <w:t>Limba de Stat</w:t>
      </w:r>
      <w:r>
        <w:rPr>
          <w:sz w:val="20"/>
          <w:szCs w:val="20"/>
          <w:u w:val="single"/>
          <w:lang w:eastAsia="ru-RU"/>
        </w:rPr>
        <w:t>.</w:t>
      </w:r>
    </w:p>
    <w:p w14:paraId="0F72D731"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33. Respectivul contract se referă la un proiect  finanțat din fonduri ale Uniunii Europene:</w:t>
      </w:r>
    </w:p>
    <w:p w14:paraId="43B62C7F" w14:textId="77777777" w:rsidR="00C95503" w:rsidRDefault="00C95503" w:rsidP="00C95503">
      <w:pPr>
        <w:shd w:val="clear" w:color="auto" w:fill="FFFFFF" w:themeFill="background1"/>
        <w:tabs>
          <w:tab w:val="right" w:pos="426"/>
        </w:tabs>
        <w:ind w:firstLineChars="950" w:firstLine="1907"/>
        <w:contextualSpacing/>
        <w:jc w:val="both"/>
        <w:rPr>
          <w:b/>
          <w:bCs/>
          <w:sz w:val="20"/>
          <w:szCs w:val="20"/>
          <w:u w:val="single"/>
          <w:lang w:eastAsia="ru-RU"/>
        </w:rPr>
      </w:pPr>
      <w:r w:rsidRPr="00481AB6">
        <w:rPr>
          <w:b/>
          <w:bCs/>
          <w:i/>
          <w:color w:val="FF0000"/>
          <w:sz w:val="20"/>
          <w:szCs w:val="20"/>
          <w:u w:val="single"/>
          <w:lang w:eastAsia="ru-RU"/>
        </w:rPr>
        <w:t>Fondul Național pentru Dezvoltare Regională și Locală</w:t>
      </w:r>
      <w:r>
        <w:rPr>
          <w:b/>
          <w:bCs/>
          <w:sz w:val="20"/>
          <w:szCs w:val="20"/>
          <w:u w:val="single"/>
          <w:lang w:eastAsia="ru-RU"/>
        </w:rPr>
        <w:t>.</w:t>
      </w:r>
    </w:p>
    <w:p w14:paraId="3ED5D8BB" w14:textId="77777777" w:rsidR="00C95503" w:rsidRDefault="00C95503" w:rsidP="00C95503">
      <w:pPr>
        <w:shd w:val="clear" w:color="auto" w:fill="FFFFFF" w:themeFill="background1"/>
        <w:tabs>
          <w:tab w:val="right" w:pos="426"/>
        </w:tabs>
        <w:ind w:firstLineChars="1100" w:firstLine="2209"/>
        <w:contextualSpacing/>
        <w:rPr>
          <w:b/>
          <w:i/>
          <w:sz w:val="20"/>
          <w:szCs w:val="20"/>
          <w:vertAlign w:val="superscript"/>
          <w:lang w:eastAsia="ru-RU"/>
        </w:rPr>
      </w:pPr>
      <w:r>
        <w:rPr>
          <w:b/>
          <w:i/>
          <w:sz w:val="20"/>
          <w:szCs w:val="20"/>
          <w:vertAlign w:val="superscript"/>
          <w:lang w:eastAsia="ru-RU"/>
        </w:rPr>
        <w:t xml:space="preserve">                        (se specifică denumirea proiectului și/sau programului)</w:t>
      </w:r>
    </w:p>
    <w:p w14:paraId="2CE85A8C"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 xml:space="preserve">34. Denumirea și adresa organismului competent de soluționare a contestațiilor: </w:t>
      </w:r>
    </w:p>
    <w:p w14:paraId="68E673D0" w14:textId="77777777" w:rsidR="00C95503" w:rsidRDefault="00C95503" w:rsidP="00C95503">
      <w:pPr>
        <w:shd w:val="clear" w:color="auto" w:fill="FFFFFF" w:themeFill="background1"/>
        <w:tabs>
          <w:tab w:val="right" w:pos="426"/>
        </w:tabs>
        <w:ind w:left="450" w:firstLineChars="100" w:firstLine="201"/>
        <w:rPr>
          <w:b/>
          <w:i/>
          <w:sz w:val="20"/>
          <w:szCs w:val="20"/>
          <w:lang w:eastAsia="ru-RU"/>
        </w:rPr>
      </w:pPr>
      <w:r>
        <w:rPr>
          <w:b/>
          <w:i/>
          <w:sz w:val="20"/>
          <w:szCs w:val="20"/>
          <w:lang w:eastAsia="ru-RU"/>
        </w:rPr>
        <w:t>Agenția Națională pentru Soluționarea Contestațiilor</w:t>
      </w:r>
    </w:p>
    <w:p w14:paraId="6BF5F349" w14:textId="77777777" w:rsidR="00C95503" w:rsidRDefault="00C95503" w:rsidP="00C95503">
      <w:pPr>
        <w:shd w:val="clear" w:color="auto" w:fill="FFFFFF" w:themeFill="background1"/>
        <w:tabs>
          <w:tab w:val="right" w:pos="426"/>
        </w:tabs>
        <w:ind w:left="450"/>
        <w:rPr>
          <w:b/>
          <w:i/>
          <w:sz w:val="20"/>
          <w:szCs w:val="20"/>
          <w:lang w:eastAsia="ru-RU"/>
        </w:rPr>
      </w:pPr>
      <w:r>
        <w:rPr>
          <w:b/>
          <w:i/>
          <w:sz w:val="20"/>
          <w:szCs w:val="20"/>
          <w:lang w:eastAsia="ru-RU"/>
        </w:rPr>
        <w:t>Adresa: mun. Chișinău, bd. Ștefan cel Mare și Sfânt nr.124 (et.4), MD 2001;</w:t>
      </w:r>
    </w:p>
    <w:p w14:paraId="558339F8" w14:textId="77777777" w:rsidR="00C95503" w:rsidRDefault="00C95503" w:rsidP="00C95503">
      <w:pPr>
        <w:shd w:val="clear" w:color="auto" w:fill="FFFFFF" w:themeFill="background1"/>
        <w:tabs>
          <w:tab w:val="right" w:pos="426"/>
        </w:tabs>
        <w:ind w:left="450"/>
        <w:rPr>
          <w:b/>
          <w:i/>
          <w:sz w:val="20"/>
          <w:szCs w:val="20"/>
          <w:lang w:eastAsia="ru-RU"/>
        </w:rPr>
      </w:pPr>
      <w:r>
        <w:rPr>
          <w:b/>
          <w:i/>
          <w:sz w:val="20"/>
          <w:szCs w:val="20"/>
          <w:lang w:eastAsia="ru-RU"/>
        </w:rPr>
        <w:t>Tel/Fax/email: 022-820 652, 022 820-651, contestatii@ansc.md</w:t>
      </w:r>
    </w:p>
    <w:p w14:paraId="2653C213" w14:textId="77777777" w:rsidR="00C95503" w:rsidRDefault="00C95503" w:rsidP="00C95503">
      <w:pPr>
        <w:shd w:val="clear" w:color="auto" w:fill="FFFFFF" w:themeFill="background1"/>
        <w:tabs>
          <w:tab w:val="right" w:pos="426"/>
        </w:tabs>
        <w:spacing w:before="120"/>
        <w:jc w:val="both"/>
        <w:rPr>
          <w:b/>
          <w:sz w:val="20"/>
          <w:szCs w:val="20"/>
          <w:lang w:eastAsia="ru-RU"/>
        </w:rPr>
      </w:pPr>
      <w:r>
        <w:rPr>
          <w:b/>
          <w:sz w:val="20"/>
          <w:szCs w:val="20"/>
          <w:lang w:eastAsia="ru-RU"/>
        </w:rPr>
        <w:t xml:space="preserve">35. Data (datele) și referința (referințele) publicărilor anterioare în Jurnalul Oficial al Uniunii Europene privind contractul (contractele) la care se referă anunțul respectiv (dacă este cazul): </w:t>
      </w:r>
      <w:r w:rsidRPr="00670ACC">
        <w:rPr>
          <w:b/>
          <w:i/>
          <w:color w:val="FF0000"/>
          <w:sz w:val="20"/>
          <w:szCs w:val="20"/>
          <w:u w:val="single"/>
          <w:lang w:val="zh-CN" w:eastAsia="ru-RU"/>
        </w:rPr>
        <w:t>Nu se aplică</w:t>
      </w:r>
      <w:r>
        <w:rPr>
          <w:sz w:val="20"/>
          <w:szCs w:val="20"/>
          <w:u w:val="single"/>
          <w:lang w:eastAsia="ru-RU"/>
        </w:rPr>
        <w:t>.</w:t>
      </w:r>
    </w:p>
    <w:p w14:paraId="76492AB7"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36. În cazul achizițiilor periodice, calendarul estimat pentru publicarea anunțurilor viitoare</w:t>
      </w:r>
      <w:r>
        <w:rPr>
          <w:b/>
          <w:sz w:val="20"/>
          <w:szCs w:val="20"/>
          <w:shd w:val="clear" w:color="auto" w:fill="FFFFFF" w:themeFill="background1"/>
          <w:lang w:eastAsia="ru-RU"/>
        </w:rPr>
        <w:t xml:space="preserve">: </w:t>
      </w:r>
      <w:r w:rsidRPr="00670ACC">
        <w:rPr>
          <w:b/>
          <w:i/>
          <w:color w:val="FF0000"/>
          <w:sz w:val="20"/>
          <w:szCs w:val="20"/>
          <w:u w:val="single"/>
          <w:lang w:val="zh-CN" w:eastAsia="ru-RU"/>
        </w:rPr>
        <w:t>Nu se aplică</w:t>
      </w:r>
      <w:r w:rsidRPr="00670ACC">
        <w:rPr>
          <w:color w:val="FF0000"/>
          <w:sz w:val="20"/>
          <w:szCs w:val="20"/>
          <w:u w:val="single"/>
          <w:lang w:eastAsia="ru-RU"/>
        </w:rPr>
        <w:t>.</w:t>
      </w:r>
    </w:p>
    <w:p w14:paraId="6FF8AA2F" w14:textId="77777777" w:rsidR="00C95503" w:rsidRPr="00670ACC" w:rsidRDefault="00C95503" w:rsidP="00C95503">
      <w:pPr>
        <w:shd w:val="clear" w:color="auto" w:fill="FFFFFF" w:themeFill="background1"/>
        <w:tabs>
          <w:tab w:val="right" w:pos="426"/>
        </w:tabs>
        <w:spacing w:before="120"/>
        <w:jc w:val="both"/>
        <w:rPr>
          <w:b/>
          <w:i/>
          <w:color w:val="FF0000"/>
          <w:sz w:val="20"/>
          <w:szCs w:val="20"/>
          <w:lang w:eastAsia="ru-RU"/>
        </w:rPr>
      </w:pPr>
      <w:r>
        <w:rPr>
          <w:b/>
          <w:sz w:val="20"/>
          <w:szCs w:val="20"/>
          <w:lang w:eastAsia="ru-RU"/>
        </w:rPr>
        <w:t xml:space="preserve">37. Data publicării anunțului de intenție sau, după caz, precizarea că nu a fost publicat un astfel de </w:t>
      </w:r>
      <w:r>
        <w:rPr>
          <w:b/>
          <w:sz w:val="20"/>
          <w:szCs w:val="20"/>
          <w:shd w:val="clear" w:color="auto" w:fill="FFFFFF" w:themeFill="background1"/>
          <w:lang w:eastAsia="ru-RU"/>
        </w:rPr>
        <w:t xml:space="preserve">anunţ: </w:t>
      </w:r>
      <w:r w:rsidRPr="00670ACC">
        <w:rPr>
          <w:b/>
          <w:i/>
          <w:color w:val="FF0000"/>
          <w:sz w:val="20"/>
          <w:szCs w:val="20"/>
          <w:u w:val="single"/>
          <w:shd w:val="clear" w:color="auto" w:fill="FFFFFF" w:themeFill="background1"/>
          <w:lang w:eastAsia="ru-RU"/>
        </w:rPr>
        <w:t>Nu se aplică.</w:t>
      </w:r>
    </w:p>
    <w:p w14:paraId="31A5C915" w14:textId="77777777" w:rsidR="00C95503" w:rsidRDefault="00C95503" w:rsidP="00C95503">
      <w:pPr>
        <w:shd w:val="clear" w:color="auto" w:fill="FFFFFF" w:themeFill="background1"/>
        <w:tabs>
          <w:tab w:val="right" w:pos="426"/>
        </w:tabs>
        <w:spacing w:before="120"/>
        <w:jc w:val="both"/>
        <w:rPr>
          <w:b/>
          <w:sz w:val="20"/>
          <w:szCs w:val="20"/>
          <w:lang w:eastAsia="ru-RU"/>
        </w:rPr>
      </w:pPr>
      <w:r>
        <w:rPr>
          <w:b/>
          <w:sz w:val="20"/>
          <w:szCs w:val="20"/>
          <w:lang w:eastAsia="ru-RU"/>
        </w:rPr>
        <w:t>38. Data transmiterii spre publicare a anunțului de participar</w:t>
      </w:r>
      <w:r>
        <w:rPr>
          <w:b/>
          <w:sz w:val="20"/>
          <w:szCs w:val="20"/>
          <w:shd w:val="clear" w:color="auto" w:fill="FFFFFF" w:themeFill="background1"/>
          <w:lang w:eastAsia="ru-RU"/>
        </w:rPr>
        <w:t xml:space="preserve">e: </w:t>
      </w:r>
      <w:r>
        <w:rPr>
          <w:b/>
          <w:i/>
          <w:color w:val="FF0000"/>
          <w:sz w:val="20"/>
          <w:szCs w:val="20"/>
          <w:u w:val="single"/>
          <w:shd w:val="clear" w:color="auto" w:fill="FFFFFF" w:themeFill="background1"/>
          <w:lang w:eastAsia="ru-RU"/>
        </w:rPr>
        <w:t>Conform portalului informațional SIA RSAP</w:t>
      </w:r>
      <w:r>
        <w:rPr>
          <w:sz w:val="20"/>
          <w:szCs w:val="20"/>
          <w:u w:val="single"/>
          <w:shd w:val="clear" w:color="auto" w:fill="FFFFFF" w:themeFill="background1"/>
          <w:lang w:eastAsia="ru-RU"/>
        </w:rPr>
        <w:t>.</w:t>
      </w:r>
    </w:p>
    <w:p w14:paraId="401FF5C8" w14:textId="77777777" w:rsidR="00C95503" w:rsidRDefault="00C95503" w:rsidP="00C95503">
      <w:pPr>
        <w:shd w:val="clear" w:color="auto" w:fill="FFFFFF" w:themeFill="background1"/>
        <w:tabs>
          <w:tab w:val="right" w:pos="426"/>
        </w:tabs>
        <w:spacing w:before="120"/>
        <w:rPr>
          <w:b/>
          <w:sz w:val="20"/>
          <w:szCs w:val="20"/>
          <w:lang w:eastAsia="ru-RU"/>
        </w:rPr>
      </w:pPr>
      <w:r>
        <w:rPr>
          <w:b/>
          <w:sz w:val="20"/>
          <w:szCs w:val="20"/>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5"/>
        <w:gridCol w:w="3766"/>
      </w:tblGrid>
      <w:tr w:rsidR="00C95503" w14:paraId="62C5AA33" w14:textId="77777777" w:rsidTr="000D2A3C">
        <w:tc>
          <w:tcPr>
            <w:tcW w:w="5305" w:type="dxa"/>
            <w:shd w:val="clear" w:color="auto" w:fill="FFFFFF"/>
          </w:tcPr>
          <w:p w14:paraId="2524DA9E" w14:textId="77777777" w:rsidR="00C95503" w:rsidRPr="0007313A" w:rsidRDefault="00C95503" w:rsidP="000D2A3C">
            <w:pPr>
              <w:shd w:val="clear" w:color="auto" w:fill="FFFFFF" w:themeFill="background1"/>
              <w:tabs>
                <w:tab w:val="right" w:pos="426"/>
              </w:tabs>
              <w:jc w:val="center"/>
              <w:rPr>
                <w:rFonts w:eastAsia="SimSun"/>
                <w:b/>
                <w:i/>
                <w:sz w:val="20"/>
                <w:szCs w:val="20"/>
                <w:lang w:eastAsia="ru-RU"/>
              </w:rPr>
            </w:pPr>
            <w:r w:rsidRPr="0007313A">
              <w:rPr>
                <w:rFonts w:eastAsia="SimSun"/>
                <w:b/>
                <w:i/>
                <w:sz w:val="20"/>
                <w:szCs w:val="20"/>
                <w:lang w:eastAsia="ru-RU"/>
              </w:rPr>
              <w:t>Denumirea instrumentului electronic:</w:t>
            </w:r>
          </w:p>
        </w:tc>
        <w:tc>
          <w:tcPr>
            <w:tcW w:w="3785" w:type="dxa"/>
            <w:shd w:val="clear" w:color="auto" w:fill="FFFFFF"/>
          </w:tcPr>
          <w:p w14:paraId="11E39487" w14:textId="77777777" w:rsidR="00C95503" w:rsidRPr="0007313A" w:rsidRDefault="00C95503" w:rsidP="000D2A3C">
            <w:pPr>
              <w:shd w:val="clear" w:color="auto" w:fill="FFFFFF" w:themeFill="background1"/>
              <w:tabs>
                <w:tab w:val="right" w:pos="426"/>
              </w:tabs>
              <w:jc w:val="center"/>
              <w:rPr>
                <w:rFonts w:eastAsia="SimSun"/>
                <w:b/>
                <w:i/>
                <w:sz w:val="20"/>
                <w:szCs w:val="20"/>
                <w:lang w:eastAsia="ru-RU"/>
              </w:rPr>
            </w:pPr>
            <w:r w:rsidRPr="0007313A">
              <w:rPr>
                <w:rFonts w:eastAsia="SimSun"/>
                <w:b/>
                <w:i/>
                <w:sz w:val="20"/>
                <w:szCs w:val="20"/>
                <w:lang w:eastAsia="ru-RU"/>
              </w:rPr>
              <w:t>Se va utiliza/accepta sau nu:</w:t>
            </w:r>
          </w:p>
        </w:tc>
      </w:tr>
      <w:tr w:rsidR="00C95503" w14:paraId="2909D9B1" w14:textId="77777777" w:rsidTr="000D2A3C">
        <w:tc>
          <w:tcPr>
            <w:tcW w:w="5305" w:type="dxa"/>
            <w:shd w:val="clear" w:color="auto" w:fill="FFFFFF"/>
          </w:tcPr>
          <w:p w14:paraId="541F5858"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rFonts w:eastAsia="SimSun"/>
                <w:b/>
                <w:i/>
                <w:color w:val="FF0000"/>
                <w:sz w:val="20"/>
                <w:szCs w:val="20"/>
                <w:lang w:eastAsia="ru-RU"/>
              </w:rPr>
              <w:t>Depunerea electronică a ofertelor sau a cererilor de participare.</w:t>
            </w:r>
          </w:p>
        </w:tc>
        <w:tc>
          <w:tcPr>
            <w:tcW w:w="3785" w:type="dxa"/>
            <w:shd w:val="clear" w:color="auto" w:fill="FFFFFF"/>
          </w:tcPr>
          <w:p w14:paraId="518CFE6F"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b/>
                <w:i/>
                <w:color w:val="FF0000"/>
                <w:sz w:val="20"/>
                <w:szCs w:val="20"/>
                <w:lang w:val="zh-CN"/>
              </w:rPr>
              <w:t>Se accepta</w:t>
            </w:r>
            <w:r w:rsidRPr="0007313A">
              <w:rPr>
                <w:b/>
                <w:i/>
                <w:color w:val="FF0000"/>
                <w:sz w:val="20"/>
                <w:szCs w:val="20"/>
              </w:rPr>
              <w:t>.</w:t>
            </w:r>
          </w:p>
        </w:tc>
      </w:tr>
      <w:tr w:rsidR="00C95503" w14:paraId="4F47362A" w14:textId="77777777" w:rsidTr="000D2A3C">
        <w:tc>
          <w:tcPr>
            <w:tcW w:w="5305" w:type="dxa"/>
            <w:shd w:val="clear" w:color="auto" w:fill="FFFFFF"/>
          </w:tcPr>
          <w:p w14:paraId="79F12E51"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rFonts w:eastAsia="SimSun"/>
                <w:b/>
                <w:i/>
                <w:color w:val="FF0000"/>
                <w:sz w:val="20"/>
                <w:szCs w:val="20"/>
                <w:lang w:eastAsia="ru-RU"/>
              </w:rPr>
              <w:t>Sistemul de comenzi electronice.</w:t>
            </w:r>
          </w:p>
        </w:tc>
        <w:tc>
          <w:tcPr>
            <w:tcW w:w="3785" w:type="dxa"/>
            <w:shd w:val="clear" w:color="auto" w:fill="FFFFFF"/>
          </w:tcPr>
          <w:p w14:paraId="348AE385"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b/>
                <w:i/>
                <w:color w:val="FF0000"/>
                <w:sz w:val="20"/>
                <w:szCs w:val="20"/>
                <w:lang w:val="zh-CN"/>
              </w:rPr>
              <w:t xml:space="preserve">Nu se accepta </w:t>
            </w:r>
            <w:r w:rsidRPr="0007313A">
              <w:rPr>
                <w:b/>
                <w:i/>
                <w:color w:val="FF0000"/>
                <w:sz w:val="20"/>
                <w:szCs w:val="20"/>
              </w:rPr>
              <w:t>.</w:t>
            </w:r>
          </w:p>
        </w:tc>
      </w:tr>
      <w:tr w:rsidR="00C95503" w14:paraId="6E1B1F1F" w14:textId="77777777" w:rsidTr="000D2A3C">
        <w:tc>
          <w:tcPr>
            <w:tcW w:w="5305" w:type="dxa"/>
            <w:shd w:val="clear" w:color="auto" w:fill="FFFFFF"/>
          </w:tcPr>
          <w:p w14:paraId="79F5C2B8"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rFonts w:eastAsia="SimSun"/>
                <w:b/>
                <w:i/>
                <w:color w:val="FF0000"/>
                <w:sz w:val="20"/>
                <w:szCs w:val="20"/>
                <w:lang w:eastAsia="ru-RU"/>
              </w:rPr>
              <w:t>Facturarea electronică.</w:t>
            </w:r>
          </w:p>
        </w:tc>
        <w:tc>
          <w:tcPr>
            <w:tcW w:w="3785" w:type="dxa"/>
            <w:shd w:val="clear" w:color="auto" w:fill="FFFFFF"/>
          </w:tcPr>
          <w:p w14:paraId="643C0866"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b/>
                <w:i/>
                <w:color w:val="FF0000"/>
                <w:sz w:val="20"/>
                <w:szCs w:val="20"/>
                <w:lang w:val="zh-CN"/>
              </w:rPr>
              <w:t>Se accepta</w:t>
            </w:r>
            <w:r w:rsidRPr="0007313A">
              <w:rPr>
                <w:b/>
                <w:i/>
                <w:color w:val="FF0000"/>
                <w:sz w:val="20"/>
                <w:szCs w:val="20"/>
              </w:rPr>
              <w:t>.</w:t>
            </w:r>
          </w:p>
        </w:tc>
      </w:tr>
      <w:tr w:rsidR="00C95503" w14:paraId="4E72F0D2" w14:textId="77777777" w:rsidTr="000D2A3C">
        <w:trPr>
          <w:trHeight w:val="77"/>
        </w:trPr>
        <w:tc>
          <w:tcPr>
            <w:tcW w:w="5305" w:type="dxa"/>
            <w:shd w:val="clear" w:color="auto" w:fill="FFFFFF"/>
          </w:tcPr>
          <w:p w14:paraId="2185E1F3"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rFonts w:eastAsia="SimSun"/>
                <w:b/>
                <w:i/>
                <w:color w:val="FF0000"/>
                <w:sz w:val="20"/>
                <w:szCs w:val="20"/>
                <w:lang w:eastAsia="ru-RU"/>
              </w:rPr>
              <w:t>Plățile electronice.</w:t>
            </w:r>
          </w:p>
        </w:tc>
        <w:tc>
          <w:tcPr>
            <w:tcW w:w="3785" w:type="dxa"/>
            <w:shd w:val="clear" w:color="auto" w:fill="FFFFFF"/>
          </w:tcPr>
          <w:p w14:paraId="2839DA28" w14:textId="77777777" w:rsidR="00C95503" w:rsidRPr="0007313A" w:rsidRDefault="00C95503" w:rsidP="000D2A3C">
            <w:pPr>
              <w:shd w:val="clear" w:color="auto" w:fill="FFFFFF" w:themeFill="background1"/>
              <w:tabs>
                <w:tab w:val="right" w:pos="426"/>
              </w:tabs>
              <w:jc w:val="center"/>
              <w:rPr>
                <w:rFonts w:eastAsia="SimSun"/>
                <w:b/>
                <w:i/>
                <w:color w:val="FF0000"/>
                <w:sz w:val="20"/>
                <w:szCs w:val="20"/>
                <w:lang w:eastAsia="ru-RU"/>
              </w:rPr>
            </w:pPr>
            <w:r w:rsidRPr="0007313A">
              <w:rPr>
                <w:b/>
                <w:i/>
                <w:color w:val="FF0000"/>
                <w:sz w:val="20"/>
                <w:szCs w:val="20"/>
                <w:lang w:val="zh-CN"/>
              </w:rPr>
              <w:t>Se accepta</w:t>
            </w:r>
            <w:r w:rsidRPr="0007313A">
              <w:rPr>
                <w:b/>
                <w:i/>
                <w:color w:val="FF0000"/>
                <w:sz w:val="20"/>
                <w:szCs w:val="20"/>
              </w:rPr>
              <w:t>.</w:t>
            </w:r>
          </w:p>
        </w:tc>
      </w:tr>
    </w:tbl>
    <w:p w14:paraId="2A8D7C49" w14:textId="77777777" w:rsidR="00C95503" w:rsidRDefault="00C95503" w:rsidP="00C95503">
      <w:pPr>
        <w:shd w:val="clear" w:color="auto" w:fill="FFFFFF" w:themeFill="background1"/>
        <w:tabs>
          <w:tab w:val="right" w:pos="426"/>
        </w:tabs>
        <w:spacing w:before="120"/>
        <w:jc w:val="both"/>
        <w:rPr>
          <w:b/>
          <w:sz w:val="20"/>
          <w:szCs w:val="20"/>
          <w:lang w:eastAsia="ru-RU"/>
        </w:rPr>
      </w:pPr>
      <w:r>
        <w:rPr>
          <w:b/>
          <w:sz w:val="20"/>
          <w:szCs w:val="20"/>
          <w:lang w:eastAsia="ru-RU"/>
        </w:rPr>
        <w:t>40.Contractul intră sub incidența Acordului privind achizițiile guvernamentale al Organizației Mondiale a Comerțului (numai în cazul anunțurilor transmise spre publicare în Jurnalul Oficial al Uniunii Europene):    ______</w:t>
      </w:r>
      <w:r w:rsidRPr="00481AB6">
        <w:rPr>
          <w:b/>
          <w:bCs/>
          <w:i/>
          <w:color w:val="FF0000"/>
          <w:sz w:val="20"/>
          <w:szCs w:val="20"/>
          <w:u w:val="single"/>
          <w:lang w:eastAsia="ru-RU"/>
        </w:rPr>
        <w:t>NU</w:t>
      </w:r>
      <w:r>
        <w:rPr>
          <w:bCs/>
          <w:sz w:val="20"/>
          <w:szCs w:val="20"/>
          <w:u w:val="single"/>
          <w:lang w:eastAsia="ru-RU"/>
        </w:rPr>
        <w:t>_______</w:t>
      </w:r>
    </w:p>
    <w:p w14:paraId="10E5C7C0" w14:textId="77777777" w:rsidR="00C95503" w:rsidRDefault="00C95503" w:rsidP="00C95503">
      <w:pPr>
        <w:shd w:val="clear" w:color="auto" w:fill="FFFFFF" w:themeFill="background1"/>
        <w:tabs>
          <w:tab w:val="right" w:pos="426"/>
        </w:tabs>
        <w:contextualSpacing/>
        <w:rPr>
          <w:b/>
          <w:i/>
          <w:sz w:val="20"/>
          <w:szCs w:val="20"/>
          <w:vertAlign w:val="superscript"/>
          <w:lang w:eastAsia="ru-RU"/>
        </w:rPr>
      </w:pPr>
      <w:r>
        <w:rPr>
          <w:b/>
          <w:i/>
          <w:sz w:val="20"/>
          <w:szCs w:val="20"/>
          <w:vertAlign w:val="superscript"/>
          <w:lang w:eastAsia="ru-RU"/>
        </w:rPr>
        <w:t xml:space="preserve">              (se specifică da sau nu)</w:t>
      </w:r>
    </w:p>
    <w:p w14:paraId="5A2CD250" w14:textId="77777777" w:rsidR="00C95503" w:rsidRDefault="00C95503" w:rsidP="00C95503">
      <w:pPr>
        <w:shd w:val="clear" w:color="auto" w:fill="FFFFFF" w:themeFill="background1"/>
        <w:spacing w:before="120" w:after="120"/>
        <w:rPr>
          <w:b/>
          <w:sz w:val="20"/>
          <w:szCs w:val="20"/>
          <w:lang w:eastAsia="ru-RU"/>
        </w:rPr>
      </w:pPr>
      <w:r>
        <w:rPr>
          <w:b/>
          <w:sz w:val="20"/>
          <w:szCs w:val="20"/>
          <w:lang w:eastAsia="ru-RU"/>
        </w:rPr>
        <w:t>41. Alte informații relevante:</w:t>
      </w:r>
    </w:p>
    <w:p w14:paraId="048D1E6F" w14:textId="77777777" w:rsidR="00C95503" w:rsidRDefault="00C95503" w:rsidP="00C95503">
      <w:pPr>
        <w:shd w:val="clear" w:color="auto" w:fill="FFFFFF" w:themeFill="background1"/>
        <w:spacing w:before="120" w:after="120"/>
        <w:ind w:firstLineChars="100" w:firstLine="201"/>
        <w:jc w:val="both"/>
        <w:rPr>
          <w:b/>
          <w:sz w:val="20"/>
          <w:szCs w:val="20"/>
          <w:lang w:eastAsia="ru-RU"/>
        </w:rPr>
      </w:pPr>
      <w:r>
        <w:rPr>
          <w:b/>
          <w:color w:val="FF0000"/>
          <w:sz w:val="20"/>
          <w:szCs w:val="20"/>
          <w:lang w:eastAsia="ru-RU"/>
        </w:rPr>
        <w:t xml:space="preserve">Metoda și condițiile de plată: </w:t>
      </w:r>
      <w:r>
        <w:rPr>
          <w:b/>
          <w:sz w:val="20"/>
          <w:szCs w:val="20"/>
          <w:lang w:eastAsia="ru-RU"/>
        </w:rPr>
        <w:t xml:space="preserve">Achitarea plăților pentru lucrările executate de </w:t>
      </w:r>
      <w:r w:rsidRPr="005D3E5D">
        <w:rPr>
          <w:b/>
          <w:color w:val="FF0000"/>
          <w:sz w:val="20"/>
          <w:szCs w:val="20"/>
          <w:lang w:eastAsia="ru-RU"/>
        </w:rPr>
        <w:t xml:space="preserve">,,Antreprenor” </w:t>
      </w:r>
      <w:r>
        <w:rPr>
          <w:b/>
          <w:sz w:val="20"/>
          <w:szCs w:val="20"/>
          <w:lang w:eastAsia="ru-RU"/>
        </w:rPr>
        <w:t xml:space="preserve">și recepționate de către </w:t>
      </w:r>
      <w:r w:rsidRPr="005D3E5D">
        <w:rPr>
          <w:b/>
          <w:color w:val="FF0000"/>
          <w:sz w:val="20"/>
          <w:szCs w:val="20"/>
          <w:lang w:eastAsia="ru-RU"/>
        </w:rPr>
        <w:t xml:space="preserve">,,Beneficiar” </w:t>
      </w:r>
      <w:r>
        <w:rPr>
          <w:b/>
          <w:sz w:val="20"/>
          <w:szCs w:val="20"/>
          <w:lang w:eastAsia="ru-RU"/>
        </w:rPr>
        <w:t xml:space="preserve">se efectuează prin transfer în baza e-facturii  și a procesului verbal de recepție a lucrărilor executate, prezentate de către </w:t>
      </w:r>
      <w:r w:rsidRPr="005D3E5D">
        <w:rPr>
          <w:b/>
          <w:color w:val="FF0000"/>
          <w:sz w:val="20"/>
          <w:szCs w:val="20"/>
          <w:lang w:eastAsia="ru-RU"/>
        </w:rPr>
        <w:t xml:space="preserve">,,Antreprenor”, </w:t>
      </w:r>
      <w:r>
        <w:rPr>
          <w:b/>
          <w:sz w:val="20"/>
          <w:szCs w:val="20"/>
          <w:lang w:eastAsia="ru-RU"/>
        </w:rPr>
        <w:t xml:space="preserve">în termen de </w:t>
      </w:r>
      <w:r w:rsidRPr="005D3E5D">
        <w:rPr>
          <w:b/>
          <w:color w:val="FF0000"/>
          <w:sz w:val="20"/>
          <w:szCs w:val="20"/>
          <w:lang w:eastAsia="ru-RU"/>
        </w:rPr>
        <w:t xml:space="preserve">20 zile lucrătoare </w:t>
      </w:r>
      <w:r>
        <w:rPr>
          <w:b/>
          <w:sz w:val="20"/>
          <w:szCs w:val="20"/>
          <w:lang w:eastAsia="ru-RU"/>
        </w:rPr>
        <w:t xml:space="preserve">din data recepționării și acceptării acestora de către </w:t>
      </w:r>
      <w:r w:rsidRPr="005D3E5D">
        <w:rPr>
          <w:b/>
          <w:color w:val="FF0000"/>
          <w:sz w:val="20"/>
          <w:szCs w:val="20"/>
          <w:lang w:eastAsia="ru-RU"/>
        </w:rPr>
        <w:t>,,Beneficiar”.</w:t>
      </w:r>
    </w:p>
    <w:p w14:paraId="34D533DC" w14:textId="77777777" w:rsidR="00C95503" w:rsidRDefault="00C95503" w:rsidP="00C95503">
      <w:pPr>
        <w:shd w:val="clear" w:color="auto" w:fill="FFFFFF" w:themeFill="background1"/>
        <w:spacing w:before="120" w:after="120"/>
        <w:ind w:firstLineChars="100" w:firstLine="201"/>
        <w:jc w:val="both"/>
        <w:rPr>
          <w:b/>
          <w:sz w:val="20"/>
          <w:szCs w:val="20"/>
          <w:lang w:eastAsia="ru-RU"/>
        </w:rPr>
      </w:pPr>
    </w:p>
    <w:p w14:paraId="723346DA" w14:textId="77777777" w:rsidR="00C95503" w:rsidRPr="00670ACC" w:rsidRDefault="00C95503" w:rsidP="00C95503">
      <w:pPr>
        <w:shd w:val="clear" w:color="auto" w:fill="FFFFFF" w:themeFill="background1"/>
        <w:tabs>
          <w:tab w:val="left" w:pos="284"/>
          <w:tab w:val="left" w:pos="426"/>
          <w:tab w:val="decimal" w:pos="8364"/>
        </w:tabs>
        <w:spacing w:line="276" w:lineRule="auto"/>
        <w:ind w:left="-284" w:right="-144" w:firstLine="284"/>
        <w:rPr>
          <w:rFonts w:eastAsia="PMingLiU"/>
          <w:b/>
          <w:sz w:val="20"/>
          <w:szCs w:val="20"/>
          <w:lang w:eastAsia="zh-CN"/>
        </w:rPr>
      </w:pPr>
      <w:r w:rsidRPr="00670ACC">
        <w:rPr>
          <w:b/>
          <w:sz w:val="20"/>
          <w:szCs w:val="20"/>
          <w:lang w:eastAsia="ru-RU"/>
        </w:rPr>
        <w:t xml:space="preserve">Conducătorul grupului de lucru:                                                       </w:t>
      </w:r>
      <w:r w:rsidRPr="00670ACC">
        <w:rPr>
          <w:b/>
          <w:sz w:val="20"/>
          <w:szCs w:val="20"/>
          <w:shd w:val="clear" w:color="auto" w:fill="FFFFFF" w:themeFill="background1"/>
          <w:lang w:val="zh-CN" w:eastAsia="ru-RU"/>
        </w:rPr>
        <w:t xml:space="preserve">Alexandru </w:t>
      </w:r>
      <w:r w:rsidRPr="00670ACC">
        <w:rPr>
          <w:b/>
          <w:sz w:val="20"/>
          <w:szCs w:val="20"/>
          <w:shd w:val="clear" w:color="auto" w:fill="FFFFFF" w:themeFill="background1"/>
          <w:lang w:eastAsia="ru-RU"/>
        </w:rPr>
        <w:t xml:space="preserve"> BUJOREAN</w:t>
      </w:r>
      <w:r w:rsidRPr="00670ACC">
        <w:rPr>
          <w:b/>
          <w:sz w:val="20"/>
          <w:szCs w:val="20"/>
          <w:shd w:val="clear" w:color="auto" w:fill="FFFFFF" w:themeFill="background1"/>
          <w:lang w:val="zh-CN" w:eastAsia="ru-RU"/>
        </w:rPr>
        <w:t xml:space="preserve">   </w:t>
      </w:r>
    </w:p>
    <w:p w14:paraId="198B73BE" w14:textId="77777777" w:rsidR="00507348" w:rsidRPr="00113567"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E72AD" w14:textId="77777777" w:rsidR="00CE1C59" w:rsidRDefault="00CE1C59" w:rsidP="00A20ACF">
      <w:r>
        <w:separator/>
      </w:r>
    </w:p>
  </w:endnote>
  <w:endnote w:type="continuationSeparator" w:id="0">
    <w:p w14:paraId="744904FC" w14:textId="77777777" w:rsidR="00CE1C59" w:rsidRDefault="00CE1C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7443148" w:rsidR="008F1D40" w:rsidRDefault="008F1D40">
        <w:pPr>
          <w:pStyle w:val="a4"/>
          <w:jc w:val="right"/>
        </w:pPr>
        <w:r>
          <w:fldChar w:fldCharType="begin"/>
        </w:r>
        <w:r>
          <w:instrText xml:space="preserve"> PAGE   \* MERGEFORMAT </w:instrText>
        </w:r>
        <w:r>
          <w:fldChar w:fldCharType="separate"/>
        </w:r>
        <w:r w:rsidR="00C95503">
          <w:t>74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AEAF" w14:textId="77777777" w:rsidR="00CE1C59" w:rsidRDefault="00CE1C59" w:rsidP="00A20ACF">
      <w:r>
        <w:separator/>
      </w:r>
    </w:p>
  </w:footnote>
  <w:footnote w:type="continuationSeparator" w:id="0">
    <w:p w14:paraId="728A69EB" w14:textId="77777777" w:rsidR="00CE1C59" w:rsidRDefault="00CE1C5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5A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50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1C59"/>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1F826-E00E-4BB1-BD30-B7E827856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75</Pages>
  <Words>30288</Words>
  <Characters>172646</Characters>
  <Application>Microsoft Office Word</Application>
  <DocSecurity>0</DocSecurity>
  <Lines>1438</Lines>
  <Paragraphs>405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2021-06-01T11:52:00Z</cp:lastPrinted>
  <dcterms:created xsi:type="dcterms:W3CDTF">2026-02-19T08:09:00Z</dcterms:created>
  <dcterms:modified xsi:type="dcterms:W3CDTF">2026-04-09T13:25:00Z</dcterms:modified>
</cp:coreProperties>
</file>