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14509D1B"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w:t>
      </w:r>
      <w:r w:rsidR="00EE3E74">
        <w:rPr>
          <w:noProof w:val="0"/>
          <w:lang w:val="ro-MD" w:eastAsia="ru-RU"/>
        </w:rPr>
        <w:t>MF</w:t>
      </w:r>
      <w:r w:rsidR="003961E7" w:rsidRPr="00FF430B">
        <w:rPr>
          <w:noProof w:val="0"/>
          <w:lang w:val="ro-MD" w:eastAsia="ru-RU"/>
        </w:rPr>
        <w:t xml:space="preserve"> </w:t>
      </w:r>
    </w:p>
    <w:p w14:paraId="53784BAB" w14:textId="50A81A00"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w:t>
      </w:r>
      <w:r w:rsidR="00EE3E74">
        <w:rPr>
          <w:noProof w:val="0"/>
          <w:lang w:val="ro-MD" w:eastAsia="ru-RU"/>
        </w:rPr>
        <w:t>69</w:t>
      </w:r>
      <w:r w:rsidRPr="00FF430B">
        <w:rPr>
          <w:noProof w:val="0"/>
          <w:lang w:val="ro-MD" w:eastAsia="ru-RU"/>
        </w:rPr>
        <w:t xml:space="preserve">   din </w:t>
      </w:r>
      <w:r w:rsidR="00EE3E74">
        <w:rPr>
          <w:noProof w:val="0"/>
          <w:lang w:val="ro-MD" w:eastAsia="ru-RU"/>
        </w:rPr>
        <w:t>07.05.</w:t>
      </w:r>
      <w:r w:rsidRPr="00FF430B">
        <w:rPr>
          <w:noProof w:val="0"/>
          <w:lang w:val="ro-MD" w:eastAsia="ru-RU"/>
        </w:rPr>
        <w:t>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EE3E74"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03A16651" w14:textId="3C8A494D" w:rsidR="00BA7FF4" w:rsidRPr="00351E4B" w:rsidRDefault="00BA7FF4" w:rsidP="00BA7FF4">
      <w:pPr>
        <w:jc w:val="right"/>
        <w:rPr>
          <w:noProof w:val="0"/>
          <w:color w:val="FF0000"/>
          <w:sz w:val="22"/>
          <w:szCs w:val="22"/>
          <w:lang w:val="ro-MD"/>
        </w:rPr>
      </w:pPr>
      <w:bookmarkStart w:id="45" w:name="_Toc449692095"/>
      <w:r w:rsidRPr="00351E4B">
        <w:rPr>
          <w:noProof w:val="0"/>
          <w:color w:val="FF0000"/>
          <w:lang w:val="ro-MD"/>
        </w:rPr>
        <w:lastRenderedPageBreak/>
        <w:t>Anexa nr.</w:t>
      </w:r>
      <w:r w:rsidR="00FF430B" w:rsidRPr="00351E4B">
        <w:rPr>
          <w:noProof w:val="0"/>
          <w:color w:val="FF0000"/>
          <w:lang w:val="ro-MD"/>
        </w:rPr>
        <w:t xml:space="preserve"> </w:t>
      </w:r>
      <w:r w:rsidRPr="00351E4B">
        <w:rPr>
          <w:noProof w:val="0"/>
          <w:color w:val="FF0000"/>
          <w:lang w:val="ro-MD"/>
        </w:rPr>
        <w:t>7</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6" w:name="_Toc449692096"/>
      <w:bookmarkEnd w:id="45"/>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87959F6" w14:textId="77777777" w:rsidR="00351E4B" w:rsidRDefault="00351E4B" w:rsidP="00BA7FF4">
      <w:pPr>
        <w:jc w:val="right"/>
        <w:rPr>
          <w:noProof w:val="0"/>
          <w:lang w:val="ro-MD"/>
        </w:rPr>
      </w:pPr>
    </w:p>
    <w:p w14:paraId="65CDD672" w14:textId="77777777" w:rsidR="00351E4B" w:rsidRDefault="00351E4B" w:rsidP="00BA7FF4">
      <w:pPr>
        <w:jc w:val="right"/>
        <w:rPr>
          <w:noProof w:val="0"/>
          <w:lang w:val="ro-MD"/>
        </w:rPr>
      </w:pPr>
    </w:p>
    <w:p w14:paraId="05A6EBE2" w14:textId="127D23A9" w:rsidR="00BA7FF4" w:rsidRPr="00351E4B" w:rsidRDefault="00BA7FF4" w:rsidP="00BA7FF4">
      <w:pPr>
        <w:jc w:val="right"/>
        <w:rPr>
          <w:noProof w:val="0"/>
          <w:color w:val="FF0000"/>
          <w:sz w:val="22"/>
          <w:szCs w:val="22"/>
          <w:lang w:val="ro-MD"/>
        </w:rPr>
      </w:pPr>
      <w:r w:rsidRPr="00351E4B">
        <w:rPr>
          <w:noProof w:val="0"/>
          <w:color w:val="FF0000"/>
          <w:lang w:val="ro-MD"/>
        </w:rPr>
        <w:lastRenderedPageBreak/>
        <w:t>Anexa nr.</w:t>
      </w:r>
      <w:r w:rsidR="00FF430B" w:rsidRPr="00351E4B">
        <w:rPr>
          <w:noProof w:val="0"/>
          <w:color w:val="FF0000"/>
          <w:lang w:val="ro-MD"/>
        </w:rPr>
        <w:t xml:space="preserve"> </w:t>
      </w:r>
      <w:r w:rsidRPr="00351E4B">
        <w:rPr>
          <w:noProof w:val="0"/>
          <w:color w:val="FF0000"/>
          <w:lang w:val="ro-MD"/>
        </w:rPr>
        <w:t>8</w:t>
      </w:r>
    </w:p>
    <w:p w14:paraId="657D2B4C" w14:textId="24A8BB44" w:rsidR="00BA7FF4" w:rsidRPr="00FF430B" w:rsidRDefault="00BA7FF4" w:rsidP="00BA7FF4">
      <w:pPr>
        <w:jc w:val="right"/>
        <w:rPr>
          <w:noProof w:val="0"/>
          <w:lang w:val="ro-MD"/>
        </w:rPr>
      </w:pP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11739BE9" w14:textId="77777777" w:rsidR="00C33DE8" w:rsidRPr="00F06A21" w:rsidRDefault="00211C74" w:rsidP="00C33DE8">
      <w:pPr>
        <w:shd w:val="clear" w:color="auto" w:fill="FFFFFF" w:themeFill="background1"/>
        <w:spacing w:before="120" w:line="360" w:lineRule="auto"/>
        <w:rPr>
          <w:noProof w:val="0"/>
          <w:lang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00C33DE8">
        <w:rPr>
          <w:b/>
          <w:noProof w:val="0"/>
          <w:lang w:val="ro-MD" w:eastAsia="ru-RU"/>
        </w:rPr>
        <w:t xml:space="preserve"> </w:t>
      </w:r>
      <w:r w:rsidR="00C33DE8" w:rsidRPr="00F06A21">
        <w:rPr>
          <w:b/>
          <w:noProof w:val="0"/>
          <w:lang w:eastAsia="ru-RU"/>
        </w:rPr>
        <w:t xml:space="preserve">în sumă totală de </w:t>
      </w:r>
      <w:r w:rsidR="00C33DE8" w:rsidRPr="00F06A21">
        <w:rPr>
          <w:b/>
          <w:noProof w:val="0"/>
          <w:lang w:eastAsia="ru-RU"/>
        </w:rPr>
        <w:br/>
      </w:r>
      <w:r w:rsidR="00C33DE8" w:rsidRPr="00F06A21">
        <w:rPr>
          <w:noProof w:val="0"/>
          <w:lang w:eastAsia="ru-RU"/>
        </w:rPr>
        <w:t xml:space="preserve">                                                                           </w:t>
      </w:r>
      <w:r w:rsidR="00C33DE8" w:rsidRPr="00F06A21">
        <w:rPr>
          <w:noProof w:val="0"/>
          <w:sz w:val="20"/>
          <w:szCs w:val="20"/>
          <w:lang w:eastAsia="ru-RU"/>
        </w:rPr>
        <w:t>(tipul procedurii de achiziție)</w:t>
      </w:r>
    </w:p>
    <w:p w14:paraId="028E1673" w14:textId="1F64BCE1" w:rsidR="00BB1EC7" w:rsidRPr="00FF430B" w:rsidRDefault="00C33DE8" w:rsidP="00C33DE8">
      <w:pPr>
        <w:shd w:val="clear" w:color="auto" w:fill="FFFFFF" w:themeFill="background1"/>
        <w:spacing w:before="120"/>
        <w:rPr>
          <w:rFonts w:eastAsia="Calibri"/>
          <w:lang w:val="ro-MD"/>
        </w:rPr>
      </w:pPr>
      <w:r>
        <w:rPr>
          <w:noProof w:val="0"/>
          <w:lang w:eastAsia="ru-RU"/>
        </w:rPr>
        <w:t xml:space="preserve">_________________  (fără TVA) </w:t>
      </w:r>
      <w:r w:rsidR="00BB1EC7"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00BB1EC7" w:rsidRPr="00FF430B">
        <w:rPr>
          <w:rFonts w:eastAsia="Calibri"/>
          <w:lang w:val="ro-MD"/>
        </w:rPr>
        <w:t>i cifre), respectiv p</w:t>
      </w:r>
      <w:r w:rsidR="00211C74" w:rsidRPr="00FF430B">
        <w:rPr>
          <w:rFonts w:eastAsia="Calibri"/>
          <w:lang w:val="ro-MD"/>
        </w:rPr>
        <w:t>ână</w:t>
      </w:r>
      <w:r w:rsidR="00BB1EC7"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00BB1EC7" w:rsidRPr="00FF430B">
        <w:rPr>
          <w:rFonts w:eastAsia="Calibri"/>
          <w:lang w:val="ro-MD"/>
        </w:rPr>
        <w:t>i poate fi acceptat</w:t>
      </w:r>
      <w:r w:rsidR="00211C74" w:rsidRPr="00FF430B">
        <w:rPr>
          <w:rFonts w:eastAsia="Calibri"/>
          <w:lang w:val="ro-MD"/>
        </w:rPr>
        <w:t>ă</w:t>
      </w:r>
      <w:r w:rsidR="00BB1EC7" w:rsidRPr="00FF430B">
        <w:rPr>
          <w:rFonts w:eastAsia="Calibri"/>
          <w:lang w:val="ro-MD"/>
        </w:rPr>
        <w:t xml:space="preserve"> oric</w:t>
      </w:r>
      <w:r w:rsidR="00211C74" w:rsidRPr="00FF430B">
        <w:rPr>
          <w:rFonts w:eastAsia="Calibri"/>
          <w:lang w:val="ro-MD"/>
        </w:rPr>
        <w:t>ând î</w:t>
      </w:r>
      <w:r w:rsidR="00BB1EC7"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3EB4698" w14:textId="77777777" w:rsidR="002927B7" w:rsidRPr="00FF430B" w:rsidRDefault="002927B7" w:rsidP="00196AB4">
      <w:pPr>
        <w:spacing w:after="200" w:line="276" w:lineRule="auto"/>
        <w:jc w:val="center"/>
        <w:rPr>
          <w:lang w:val="ro-MD" w:eastAsia="zh-CN"/>
        </w:rPr>
      </w:pPr>
      <w:bookmarkStart w:id="47" w:name="_Toc449692097"/>
      <w:bookmarkEnd w:id="46"/>
    </w:p>
    <w:p w14:paraId="54002888" w14:textId="6136D6BB" w:rsidR="00BA7FF4" w:rsidRPr="00351E4B" w:rsidRDefault="00BA7FF4" w:rsidP="00BA7FF4">
      <w:pPr>
        <w:jc w:val="right"/>
        <w:rPr>
          <w:noProof w:val="0"/>
          <w:color w:val="FF0000"/>
          <w:sz w:val="22"/>
          <w:szCs w:val="22"/>
          <w:lang w:val="ro-MD"/>
        </w:rPr>
      </w:pPr>
      <w:r w:rsidRPr="00351E4B">
        <w:rPr>
          <w:noProof w:val="0"/>
          <w:color w:val="FF0000"/>
          <w:lang w:val="ro-MD"/>
        </w:rPr>
        <w:t>Anexa nr.</w:t>
      </w:r>
      <w:r w:rsidR="00FF430B" w:rsidRPr="00351E4B">
        <w:rPr>
          <w:noProof w:val="0"/>
          <w:color w:val="FF0000"/>
          <w:lang w:val="ro-MD"/>
        </w:rPr>
        <w:t xml:space="preserve"> </w:t>
      </w:r>
      <w:r w:rsidR="00BE49DD" w:rsidRPr="00351E4B">
        <w:rPr>
          <w:noProof w:val="0"/>
          <w:color w:val="FF0000"/>
          <w:lang w:val="ro-MD"/>
        </w:rPr>
        <w:t>10</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7"/>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8"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351E4B" w:rsidRDefault="00BA7FF4" w:rsidP="00BA7FF4">
      <w:pPr>
        <w:jc w:val="right"/>
        <w:rPr>
          <w:noProof w:val="0"/>
          <w:color w:val="FF0000"/>
          <w:sz w:val="22"/>
          <w:szCs w:val="22"/>
          <w:lang w:val="ro-MD"/>
        </w:rPr>
      </w:pPr>
      <w:r w:rsidRPr="00351E4B">
        <w:rPr>
          <w:noProof w:val="0"/>
          <w:color w:val="FF0000"/>
          <w:lang w:val="ro-MD"/>
        </w:rPr>
        <w:t>Anexa nr.</w:t>
      </w:r>
      <w:r w:rsidR="00FF430B" w:rsidRPr="00351E4B">
        <w:rPr>
          <w:noProof w:val="0"/>
          <w:color w:val="FF0000"/>
          <w:lang w:val="ro-MD"/>
        </w:rPr>
        <w:t xml:space="preserve"> </w:t>
      </w:r>
      <w:r w:rsidRPr="00351E4B">
        <w:rPr>
          <w:noProof w:val="0"/>
          <w:color w:val="FF0000"/>
          <w:lang w:val="ro-MD"/>
        </w:rPr>
        <w:t>1</w:t>
      </w:r>
      <w:r w:rsidR="00BE49DD" w:rsidRPr="00351E4B">
        <w:rPr>
          <w:noProof w:val="0"/>
          <w:color w:val="FF0000"/>
          <w:lang w:val="ro-MD"/>
        </w:rPr>
        <w:t>2</w:t>
      </w:r>
    </w:p>
    <w:bookmarkEnd w:id="48"/>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9"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bookmarkStart w:id="50" w:name="_Toc449692110"/>
      <w:bookmarkEnd w:id="49"/>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351E4B" w:rsidRDefault="00BA7FF4" w:rsidP="00BA7FF4">
      <w:pPr>
        <w:jc w:val="right"/>
        <w:rPr>
          <w:noProof w:val="0"/>
          <w:color w:val="FF0000"/>
          <w:sz w:val="22"/>
          <w:szCs w:val="22"/>
          <w:lang w:val="ro-MD"/>
        </w:rPr>
      </w:pPr>
      <w:r w:rsidRPr="00351E4B">
        <w:rPr>
          <w:noProof w:val="0"/>
          <w:color w:val="FF0000"/>
          <w:lang w:val="ro-MD"/>
        </w:rPr>
        <w:t>Anexa nr.</w:t>
      </w:r>
      <w:r w:rsidR="00FF430B" w:rsidRPr="00351E4B">
        <w:rPr>
          <w:noProof w:val="0"/>
          <w:color w:val="FF0000"/>
          <w:lang w:val="ro-MD"/>
        </w:rPr>
        <w:t xml:space="preserve"> </w:t>
      </w:r>
      <w:r w:rsidRPr="00351E4B">
        <w:rPr>
          <w:noProof w:val="0"/>
          <w:color w:val="FF0000"/>
          <w:lang w:val="ro-MD"/>
        </w:rPr>
        <w:t>1</w:t>
      </w:r>
      <w:r w:rsidR="00EF4276" w:rsidRPr="00351E4B">
        <w:rPr>
          <w:noProof w:val="0"/>
          <w:color w:val="FF0000"/>
          <w:lang w:val="ro-MD"/>
        </w:rPr>
        <w:t>4</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0"/>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1" w:name="_Toc449632664"/>
      <w:bookmarkStart w:id="52" w:name="_Toc449633156"/>
      <w:bookmarkStart w:id="53" w:name="_Toc449692111"/>
      <w:r w:rsidRPr="00FF430B">
        <w:rPr>
          <w:rFonts w:eastAsia="PMingLiU"/>
          <w:b/>
          <w:bCs/>
          <w:iCs/>
          <w:lang w:val="ro-MD"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val="ro-MD" w:eastAsia="zh-CN"/>
        </w:rPr>
      </w:pPr>
      <w:bookmarkStart w:id="54" w:name="_Toc449632665"/>
      <w:bookmarkStart w:id="55" w:name="_Toc449633157"/>
      <w:bookmarkStart w:id="56"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7"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4977972B" w14:textId="77777777" w:rsidR="00351E4B" w:rsidRDefault="00351E4B" w:rsidP="00BA7FF4">
      <w:pPr>
        <w:jc w:val="right"/>
        <w:rPr>
          <w:noProof w:val="0"/>
          <w:lang w:val="ro-MD"/>
        </w:rPr>
      </w:pPr>
    </w:p>
    <w:p w14:paraId="704472CE" w14:textId="77777777" w:rsidR="00351E4B" w:rsidRDefault="00351E4B" w:rsidP="00BA7FF4">
      <w:pPr>
        <w:jc w:val="right"/>
        <w:rPr>
          <w:noProof w:val="0"/>
          <w:lang w:val="ro-MD"/>
        </w:rPr>
      </w:pPr>
    </w:p>
    <w:p w14:paraId="26F6D09B" w14:textId="77777777" w:rsidR="00351E4B" w:rsidRDefault="00351E4B" w:rsidP="00BA7FF4">
      <w:pPr>
        <w:jc w:val="right"/>
        <w:rPr>
          <w:noProof w:val="0"/>
          <w:lang w:val="ro-MD"/>
        </w:rPr>
      </w:pPr>
    </w:p>
    <w:p w14:paraId="5DDE7E1B" w14:textId="77777777" w:rsidR="00351E4B" w:rsidRDefault="00351E4B" w:rsidP="00BA7FF4">
      <w:pPr>
        <w:jc w:val="right"/>
        <w:rPr>
          <w:noProof w:val="0"/>
          <w:lang w:val="ro-MD"/>
        </w:rPr>
      </w:pPr>
    </w:p>
    <w:p w14:paraId="7AF58FB3" w14:textId="77777777" w:rsidR="00351E4B" w:rsidRDefault="00351E4B" w:rsidP="00BA7FF4">
      <w:pPr>
        <w:jc w:val="right"/>
        <w:rPr>
          <w:noProof w:val="0"/>
          <w:lang w:val="ro-MD"/>
        </w:rPr>
      </w:pPr>
    </w:p>
    <w:p w14:paraId="0C766FFF" w14:textId="162A9728" w:rsidR="00BA7FF4" w:rsidRPr="00351E4B" w:rsidRDefault="00BA7FF4" w:rsidP="00BA7FF4">
      <w:pPr>
        <w:jc w:val="right"/>
        <w:rPr>
          <w:noProof w:val="0"/>
          <w:color w:val="FF0000"/>
          <w:sz w:val="22"/>
          <w:szCs w:val="22"/>
          <w:lang w:val="ro-MD"/>
        </w:rPr>
      </w:pPr>
      <w:r w:rsidRPr="00351E4B">
        <w:rPr>
          <w:noProof w:val="0"/>
          <w:color w:val="FF0000"/>
          <w:lang w:val="ro-MD"/>
        </w:rPr>
        <w:lastRenderedPageBreak/>
        <w:t>Anexa nr.</w:t>
      </w:r>
      <w:r w:rsidR="00FF430B" w:rsidRPr="00351E4B">
        <w:rPr>
          <w:noProof w:val="0"/>
          <w:color w:val="FF0000"/>
          <w:lang w:val="ro-MD"/>
        </w:rPr>
        <w:t xml:space="preserve"> </w:t>
      </w:r>
      <w:r w:rsidRPr="00351E4B">
        <w:rPr>
          <w:noProof w:val="0"/>
          <w:color w:val="FF0000"/>
          <w:lang w:val="ro-MD"/>
        </w:rPr>
        <w:t>1</w:t>
      </w:r>
      <w:r w:rsidR="00EF4276" w:rsidRPr="00351E4B">
        <w:rPr>
          <w:noProof w:val="0"/>
          <w:color w:val="FF0000"/>
          <w:lang w:val="ro-MD"/>
        </w:rPr>
        <w:t>5</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7"/>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8"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bookmarkEnd w:id="58"/>
    <w:p w14:paraId="35820864" w14:textId="77777777" w:rsidR="00351E4B" w:rsidRDefault="00351E4B" w:rsidP="00BA7FF4">
      <w:pPr>
        <w:jc w:val="right"/>
        <w:rPr>
          <w:noProof w:val="0"/>
          <w:lang w:val="ro-MD"/>
        </w:rPr>
      </w:pPr>
    </w:p>
    <w:p w14:paraId="1EF51D83" w14:textId="77777777" w:rsidR="00351E4B" w:rsidRDefault="00351E4B" w:rsidP="00BA7FF4">
      <w:pPr>
        <w:jc w:val="right"/>
        <w:rPr>
          <w:noProof w:val="0"/>
          <w:lang w:val="ro-MD"/>
        </w:rPr>
      </w:pPr>
    </w:p>
    <w:p w14:paraId="74AE0F9D" w14:textId="75D59D01" w:rsidR="00BA7FF4" w:rsidRPr="00351E4B" w:rsidRDefault="00BA7FF4" w:rsidP="00BA7FF4">
      <w:pPr>
        <w:jc w:val="right"/>
        <w:rPr>
          <w:noProof w:val="0"/>
          <w:color w:val="FF0000"/>
          <w:sz w:val="22"/>
          <w:szCs w:val="22"/>
          <w:lang w:val="ro-MD"/>
        </w:rPr>
      </w:pPr>
      <w:r w:rsidRPr="00351E4B">
        <w:rPr>
          <w:noProof w:val="0"/>
          <w:color w:val="FF0000"/>
          <w:lang w:val="ro-MD"/>
        </w:rPr>
        <w:lastRenderedPageBreak/>
        <w:t>Anexa nr.</w:t>
      </w:r>
      <w:r w:rsidR="00FF5CB2" w:rsidRPr="00351E4B">
        <w:rPr>
          <w:noProof w:val="0"/>
          <w:color w:val="FF0000"/>
          <w:lang w:val="ro-MD"/>
        </w:rPr>
        <w:t xml:space="preserve"> </w:t>
      </w:r>
      <w:r w:rsidRPr="00351E4B">
        <w:rPr>
          <w:noProof w:val="0"/>
          <w:color w:val="FF0000"/>
          <w:lang w:val="ro-MD"/>
        </w:rPr>
        <w:t>2</w:t>
      </w:r>
      <w:r w:rsidR="00EF4276" w:rsidRPr="00351E4B">
        <w:rPr>
          <w:noProof w:val="0"/>
          <w:color w:val="FF0000"/>
          <w:lang w:val="ro-MD"/>
        </w:rPr>
        <w:t>2</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062BF4D" w14:textId="77777777" w:rsidR="00351E4B" w:rsidRDefault="00351E4B" w:rsidP="0051370B">
      <w:pPr>
        <w:tabs>
          <w:tab w:val="left" w:leader="underscore" w:pos="6465"/>
          <w:tab w:val="right" w:leader="underscore" w:pos="9777"/>
        </w:tabs>
        <w:spacing w:line="302" w:lineRule="auto"/>
        <w:jc w:val="center"/>
        <w:rPr>
          <w:b/>
          <w:lang w:val="ro-MD"/>
        </w:rPr>
      </w:pPr>
    </w:p>
    <w:p w14:paraId="7D644A29" w14:textId="77777777" w:rsidR="00351E4B" w:rsidRDefault="00351E4B" w:rsidP="0051370B">
      <w:pPr>
        <w:tabs>
          <w:tab w:val="left" w:leader="underscore" w:pos="6465"/>
          <w:tab w:val="right" w:leader="underscore" w:pos="9777"/>
        </w:tabs>
        <w:spacing w:line="302" w:lineRule="auto"/>
        <w:jc w:val="center"/>
        <w:rPr>
          <w:b/>
          <w:lang w:val="ro-MD"/>
        </w:rPr>
      </w:pPr>
    </w:p>
    <w:p w14:paraId="209B6BE5" w14:textId="77777777" w:rsidR="00351E4B" w:rsidRDefault="00351E4B" w:rsidP="0051370B">
      <w:pPr>
        <w:tabs>
          <w:tab w:val="left" w:leader="underscore" w:pos="6465"/>
          <w:tab w:val="right" w:leader="underscore" w:pos="9777"/>
        </w:tabs>
        <w:spacing w:line="302" w:lineRule="auto"/>
        <w:jc w:val="center"/>
        <w:rPr>
          <w:b/>
          <w:lang w:val="ro-MD"/>
        </w:rPr>
      </w:pP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351E4B" w:rsidRDefault="000C5DFB" w:rsidP="000C5DFB">
      <w:pPr>
        <w:jc w:val="right"/>
        <w:rPr>
          <w:noProof w:val="0"/>
          <w:color w:val="FF0000"/>
          <w:sz w:val="22"/>
          <w:szCs w:val="22"/>
          <w:lang w:val="ro-MD"/>
        </w:rPr>
      </w:pPr>
      <w:r w:rsidRPr="00351E4B">
        <w:rPr>
          <w:noProof w:val="0"/>
          <w:color w:val="FF0000"/>
          <w:lang w:val="ro-MD"/>
        </w:rPr>
        <w:t>Anexa nr.</w:t>
      </w:r>
      <w:r w:rsidR="00FF5CB2" w:rsidRPr="00351E4B">
        <w:rPr>
          <w:noProof w:val="0"/>
          <w:color w:val="FF0000"/>
          <w:lang w:val="ro-MD"/>
        </w:rPr>
        <w:t xml:space="preserve"> </w:t>
      </w:r>
      <w:r w:rsidR="00D8130E" w:rsidRPr="00351E4B">
        <w:rPr>
          <w:noProof w:val="0"/>
          <w:color w:val="FF0000"/>
          <w:lang w:val="ro-MD"/>
        </w:rPr>
        <w:t>23</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59" w:name="_Toc449692118"/>
      <w:bookmarkStart w:id="60" w:name="_Toc390252621"/>
      <w:r w:rsidRPr="00FF430B">
        <w:rPr>
          <w:rFonts w:ascii="Times New Roman" w:hAnsi="Times New Roman" w:cs="Times New Roman"/>
          <w:bCs w:val="0"/>
          <w:color w:val="auto"/>
          <w:sz w:val="24"/>
          <w:szCs w:val="24"/>
          <w:lang w:val="ro-MD"/>
        </w:rPr>
        <w:t>CAIET DE SARCINI</w:t>
      </w:r>
      <w:bookmarkEnd w:id="59"/>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0"/>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lastRenderedPageBreak/>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lastRenderedPageBreak/>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18A300B2" w:rsidR="006A148B" w:rsidRDefault="006A148B" w:rsidP="009E2657">
      <w:pPr>
        <w:pStyle w:val="a7"/>
        <w:tabs>
          <w:tab w:val="left" w:pos="567"/>
        </w:tabs>
        <w:rPr>
          <w:rFonts w:ascii="Times New Roman" w:hAnsi="Times New Roman"/>
          <w:i/>
          <w:szCs w:val="24"/>
          <w:lang w:val="ro-MD"/>
        </w:rPr>
      </w:pPr>
    </w:p>
    <w:p w14:paraId="405E5BDF" w14:textId="77777777" w:rsidR="006A148B" w:rsidRDefault="006A148B">
      <w:pPr>
        <w:spacing w:after="160" w:line="259" w:lineRule="auto"/>
        <w:rPr>
          <w:i/>
          <w:noProof w:val="0"/>
          <w:lang w:val="ro-MD"/>
        </w:rPr>
      </w:pPr>
      <w:r>
        <w:rPr>
          <w:i/>
          <w:lang w:val="ro-MD"/>
        </w:rPr>
        <w:br w:type="page"/>
      </w:r>
    </w:p>
    <w:p w14:paraId="4220B3D2" w14:textId="77777777" w:rsidR="006A148B" w:rsidRDefault="006A148B" w:rsidP="006A148B">
      <w:pPr>
        <w:jc w:val="right"/>
        <w:rPr>
          <w:color w:val="333333"/>
          <w:lang w:val="en-US"/>
        </w:rPr>
      </w:pPr>
      <w:r w:rsidRPr="00BF7E37">
        <w:rPr>
          <w:color w:val="333333"/>
          <w:lang w:val="en-US"/>
        </w:rPr>
        <w:lastRenderedPageBreak/>
        <w:t>APROBAT</w:t>
      </w:r>
    </w:p>
    <w:p w14:paraId="7B9F6410" w14:textId="77777777" w:rsidR="006A148B" w:rsidRPr="00BF7E37" w:rsidRDefault="006A148B" w:rsidP="006A148B">
      <w:pPr>
        <w:jc w:val="right"/>
        <w:rPr>
          <w:noProof w:val="0"/>
          <w:color w:val="333333"/>
          <w:lang w:val="en-US" w:eastAsia="ru-RU"/>
        </w:rPr>
      </w:pPr>
      <w:r w:rsidRPr="00BF7E37">
        <w:rPr>
          <w:noProof w:val="0"/>
          <w:color w:val="333333"/>
          <w:lang w:val="en-US" w:eastAsia="ru-RU"/>
        </w:rPr>
        <w:t>prin Ordinul</w:t>
      </w:r>
    </w:p>
    <w:p w14:paraId="2CCEC5C8" w14:textId="77777777" w:rsidR="006A148B" w:rsidRPr="00BF7E37" w:rsidRDefault="006A148B" w:rsidP="006A148B">
      <w:pPr>
        <w:shd w:val="clear" w:color="auto" w:fill="FFFFFF"/>
        <w:ind w:firstLine="851"/>
        <w:jc w:val="right"/>
        <w:rPr>
          <w:noProof w:val="0"/>
          <w:color w:val="333333"/>
          <w:lang w:val="en-US" w:eastAsia="ru-RU"/>
        </w:rPr>
      </w:pPr>
      <w:r w:rsidRPr="00BF7E37">
        <w:rPr>
          <w:noProof w:val="0"/>
          <w:color w:val="333333"/>
          <w:lang w:val="en-US" w:eastAsia="ru-RU"/>
        </w:rPr>
        <w:t>Ministrului Finanțelor</w:t>
      </w:r>
    </w:p>
    <w:p w14:paraId="138648D3" w14:textId="77777777" w:rsidR="006A148B" w:rsidRPr="00BF7E37" w:rsidRDefault="006A148B" w:rsidP="006A148B">
      <w:pPr>
        <w:shd w:val="clear" w:color="auto" w:fill="FFFFFF"/>
        <w:ind w:firstLine="851"/>
        <w:jc w:val="right"/>
        <w:rPr>
          <w:noProof w:val="0"/>
          <w:color w:val="333333"/>
          <w:lang w:val="en-US" w:eastAsia="ru-RU"/>
        </w:rPr>
      </w:pPr>
      <w:r w:rsidRPr="00BF7E37">
        <w:rPr>
          <w:noProof w:val="0"/>
          <w:color w:val="333333"/>
          <w:lang w:val="en-US" w:eastAsia="ru-RU"/>
        </w:rPr>
        <w:t>                   nr. 145 din 24 noiembrie 2020</w:t>
      </w:r>
    </w:p>
    <w:p w14:paraId="21A47EDA" w14:textId="77777777" w:rsidR="006A148B" w:rsidRPr="00BF7E37" w:rsidRDefault="006A148B" w:rsidP="006A148B">
      <w:pPr>
        <w:shd w:val="clear" w:color="auto" w:fill="FFFFFF"/>
        <w:ind w:firstLine="851"/>
        <w:jc w:val="right"/>
        <w:rPr>
          <w:noProof w:val="0"/>
          <w:color w:val="333333"/>
          <w:lang w:val="en-US" w:eastAsia="ru-RU"/>
        </w:rPr>
      </w:pPr>
      <w:r w:rsidRPr="00BF7E37">
        <w:rPr>
          <w:noProof w:val="0"/>
          <w:color w:val="333333"/>
          <w:lang w:val="en-US" w:eastAsia="ru-RU"/>
        </w:rPr>
        <w:t> </w:t>
      </w:r>
    </w:p>
    <w:p w14:paraId="3EA32D83" w14:textId="77777777" w:rsidR="006A148B" w:rsidRPr="00BF7E37" w:rsidRDefault="006A148B" w:rsidP="006A148B">
      <w:pPr>
        <w:shd w:val="clear" w:color="auto" w:fill="FFFFFF"/>
        <w:ind w:firstLine="851"/>
        <w:jc w:val="center"/>
        <w:rPr>
          <w:b/>
          <w:bCs/>
          <w:noProof w:val="0"/>
          <w:color w:val="333333"/>
          <w:lang w:val="en-US" w:eastAsia="ru-RU"/>
        </w:rPr>
      </w:pPr>
    </w:p>
    <w:p w14:paraId="1515DCE6" w14:textId="77777777" w:rsidR="006A148B" w:rsidRPr="00BF7E37" w:rsidRDefault="006A148B" w:rsidP="006A148B">
      <w:pPr>
        <w:shd w:val="clear" w:color="auto" w:fill="FFFFFF"/>
        <w:spacing w:line="360" w:lineRule="auto"/>
        <w:ind w:firstLine="851"/>
        <w:jc w:val="center"/>
        <w:rPr>
          <w:b/>
          <w:bCs/>
          <w:noProof w:val="0"/>
          <w:color w:val="333333"/>
          <w:sz w:val="28"/>
          <w:szCs w:val="28"/>
          <w:lang w:val="en-US" w:eastAsia="ru-RU"/>
        </w:rPr>
      </w:pPr>
      <w:r w:rsidRPr="00BF7E37">
        <w:rPr>
          <w:b/>
          <w:bCs/>
          <w:noProof w:val="0"/>
          <w:color w:val="333333"/>
          <w:sz w:val="28"/>
          <w:szCs w:val="28"/>
          <w:lang w:val="en-US" w:eastAsia="ru-RU"/>
        </w:rPr>
        <w:t>DECLARAŢIE</w:t>
      </w:r>
    </w:p>
    <w:p w14:paraId="02C82306" w14:textId="77777777" w:rsidR="006A148B" w:rsidRDefault="006A148B" w:rsidP="006A148B">
      <w:pPr>
        <w:shd w:val="clear" w:color="auto" w:fill="FFFFFF"/>
        <w:spacing w:line="360" w:lineRule="auto"/>
        <w:ind w:firstLine="851"/>
        <w:jc w:val="center"/>
        <w:rPr>
          <w:b/>
          <w:bCs/>
          <w:noProof w:val="0"/>
          <w:color w:val="333333"/>
          <w:sz w:val="28"/>
          <w:szCs w:val="28"/>
          <w:lang w:val="en-US" w:eastAsia="ru-RU"/>
        </w:rPr>
      </w:pPr>
      <w:r w:rsidRPr="00BF7E37">
        <w:rPr>
          <w:b/>
          <w:bCs/>
          <w:noProof w:val="0"/>
          <w:color w:val="333333"/>
          <w:sz w:val="28"/>
          <w:szCs w:val="28"/>
          <w:lang w:val="en-US" w:eastAsia="ru-RU"/>
        </w:rPr>
        <w:t xml:space="preserve">privind confirmarea identității beneficiarilor efectivi și neîncadrarea </w:t>
      </w:r>
      <w:r>
        <w:rPr>
          <w:b/>
          <w:bCs/>
          <w:noProof w:val="0"/>
          <w:color w:val="333333"/>
          <w:sz w:val="28"/>
          <w:szCs w:val="28"/>
          <w:lang w:val="en-US" w:eastAsia="ru-RU"/>
        </w:rPr>
        <w:t>a</w:t>
      </w:r>
      <w:r w:rsidRPr="00BF7E37">
        <w:rPr>
          <w:b/>
          <w:bCs/>
          <w:noProof w:val="0"/>
          <w:color w:val="333333"/>
          <w:sz w:val="28"/>
          <w:szCs w:val="28"/>
          <w:lang w:val="en-US" w:eastAsia="ru-RU"/>
        </w:rPr>
        <w:t>cestora în</w:t>
      </w:r>
      <w:r>
        <w:rPr>
          <w:b/>
          <w:bCs/>
          <w:noProof w:val="0"/>
          <w:color w:val="333333"/>
          <w:sz w:val="28"/>
          <w:szCs w:val="28"/>
          <w:lang w:val="en-US" w:eastAsia="ru-RU"/>
        </w:rPr>
        <w:t xml:space="preserve"> </w:t>
      </w:r>
      <w:r w:rsidRPr="00BF7E37">
        <w:rPr>
          <w:b/>
          <w:bCs/>
          <w:noProof w:val="0"/>
          <w:color w:val="333333"/>
          <w:sz w:val="28"/>
          <w:szCs w:val="28"/>
          <w:lang w:val="en-US" w:eastAsia="ru-RU"/>
        </w:rPr>
        <w:t>situația condamnării  pentru participarea la activităţi ale unei organizaţii sau grupări criminale,</w:t>
      </w:r>
      <w:r>
        <w:rPr>
          <w:b/>
          <w:bCs/>
          <w:noProof w:val="0"/>
          <w:color w:val="333333"/>
          <w:sz w:val="28"/>
          <w:szCs w:val="28"/>
          <w:lang w:val="en-US" w:eastAsia="ru-RU"/>
        </w:rPr>
        <w:t xml:space="preserve"> </w:t>
      </w:r>
      <w:r w:rsidRPr="00BF7E37">
        <w:rPr>
          <w:b/>
          <w:bCs/>
          <w:noProof w:val="0"/>
          <w:color w:val="333333"/>
          <w:sz w:val="28"/>
          <w:szCs w:val="28"/>
          <w:lang w:val="en-US" w:eastAsia="ru-RU"/>
        </w:rPr>
        <w:t xml:space="preserve">pentru corupţie, </w:t>
      </w:r>
    </w:p>
    <w:p w14:paraId="52F44AE3" w14:textId="77777777" w:rsidR="006A148B" w:rsidRPr="00BF7E37" w:rsidRDefault="006A148B" w:rsidP="006A148B">
      <w:pPr>
        <w:shd w:val="clear" w:color="auto" w:fill="FFFFFF"/>
        <w:spacing w:line="360" w:lineRule="auto"/>
        <w:ind w:firstLine="851"/>
        <w:jc w:val="center"/>
        <w:rPr>
          <w:b/>
          <w:bCs/>
          <w:noProof w:val="0"/>
          <w:color w:val="333333"/>
          <w:sz w:val="28"/>
          <w:szCs w:val="28"/>
          <w:lang w:val="en-US" w:eastAsia="ru-RU"/>
        </w:rPr>
      </w:pPr>
      <w:r w:rsidRPr="00BF7E37">
        <w:rPr>
          <w:b/>
          <w:bCs/>
          <w:noProof w:val="0"/>
          <w:color w:val="333333"/>
          <w:sz w:val="28"/>
          <w:szCs w:val="28"/>
          <w:lang w:val="en-US" w:eastAsia="ru-RU"/>
        </w:rPr>
        <w:t>fraudă şi/sau spălare de bani.</w:t>
      </w:r>
    </w:p>
    <w:p w14:paraId="00E9B8AB" w14:textId="77777777" w:rsidR="006A148B" w:rsidRDefault="006A148B" w:rsidP="006A148B">
      <w:pPr>
        <w:shd w:val="clear" w:color="auto" w:fill="FFFFFF"/>
        <w:spacing w:line="360" w:lineRule="auto"/>
        <w:ind w:firstLine="851"/>
        <w:jc w:val="center"/>
        <w:rPr>
          <w:noProof w:val="0"/>
          <w:color w:val="333333"/>
          <w:lang w:val="en-US" w:eastAsia="ru-RU"/>
        </w:rPr>
      </w:pPr>
    </w:p>
    <w:p w14:paraId="215E2634" w14:textId="77777777" w:rsidR="006A148B" w:rsidRPr="00BF7E37" w:rsidRDefault="006A148B" w:rsidP="006A148B">
      <w:pPr>
        <w:shd w:val="clear" w:color="auto" w:fill="FFFFFF"/>
        <w:spacing w:line="360" w:lineRule="auto"/>
        <w:ind w:firstLine="851"/>
        <w:jc w:val="center"/>
        <w:rPr>
          <w:noProof w:val="0"/>
          <w:color w:val="333333"/>
          <w:lang w:val="en-US" w:eastAsia="ru-RU"/>
        </w:rPr>
      </w:pPr>
    </w:p>
    <w:p w14:paraId="33EC6791" w14:textId="77777777" w:rsidR="006A148B" w:rsidRPr="00BF7E37" w:rsidRDefault="006A148B" w:rsidP="006A148B">
      <w:pPr>
        <w:shd w:val="clear" w:color="auto" w:fill="FFFFFF"/>
        <w:spacing w:line="240" w:lineRule="atLeast"/>
        <w:ind w:firstLine="851"/>
        <w:jc w:val="both"/>
        <w:rPr>
          <w:noProof w:val="0"/>
          <w:color w:val="333333"/>
          <w:lang w:val="en-US" w:eastAsia="ru-RU"/>
        </w:rPr>
      </w:pPr>
      <w:r w:rsidRPr="00BF7E37">
        <w:rPr>
          <w:noProof w:val="0"/>
          <w:color w:val="333333"/>
          <w:lang w:val="en-US" w:eastAsia="ru-RU"/>
        </w:rPr>
        <w:t> </w:t>
      </w:r>
    </w:p>
    <w:p w14:paraId="0F4E0061" w14:textId="77777777" w:rsidR="006A148B" w:rsidRDefault="006A148B" w:rsidP="006A148B">
      <w:pPr>
        <w:shd w:val="clear" w:color="auto" w:fill="FFFFFF"/>
        <w:spacing w:line="360" w:lineRule="auto"/>
        <w:ind w:firstLine="851"/>
        <w:jc w:val="both"/>
        <w:rPr>
          <w:noProof w:val="0"/>
          <w:lang w:val="en-US" w:eastAsia="ru-RU"/>
        </w:rPr>
      </w:pPr>
      <w:r w:rsidRPr="00D3509D">
        <w:rPr>
          <w:noProof w:val="0"/>
          <w:lang w:val="en-US" w:eastAsia="ru-RU"/>
        </w:rPr>
        <w:t>Subsemnatul, ________________ reprezentant împuternicit al _____________ </w:t>
      </w:r>
      <w:r w:rsidRPr="00D3509D">
        <w:rPr>
          <w:i/>
          <w:iCs/>
          <w:noProof w:val="0"/>
          <w:lang w:val="en-US" w:eastAsia="ru-RU"/>
        </w:rPr>
        <w:t>(denumirea operatorului economic</w:t>
      </w:r>
      <w:r w:rsidRPr="00D3509D">
        <w:rPr>
          <w:noProof w:val="0"/>
          <w:lang w:val="en-US" w:eastAsia="ru-RU"/>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3E714B23" w14:textId="77777777" w:rsidR="006A148B" w:rsidRDefault="006A148B" w:rsidP="006A148B">
      <w:pPr>
        <w:shd w:val="clear" w:color="auto" w:fill="FFFFFF"/>
        <w:spacing w:line="360" w:lineRule="auto"/>
        <w:ind w:firstLine="851"/>
        <w:jc w:val="both"/>
        <w:rPr>
          <w:noProof w:val="0"/>
          <w:lang w:val="en-US" w:eastAsia="ru-RU"/>
        </w:rPr>
      </w:pPr>
    </w:p>
    <w:p w14:paraId="1B5C6142" w14:textId="77777777" w:rsidR="006A148B" w:rsidRPr="00D3509D" w:rsidRDefault="006A148B" w:rsidP="006A148B">
      <w:pPr>
        <w:shd w:val="clear" w:color="auto" w:fill="FFFFFF"/>
        <w:spacing w:line="360" w:lineRule="auto"/>
        <w:ind w:firstLine="851"/>
        <w:jc w:val="both"/>
        <w:rPr>
          <w:noProof w:val="0"/>
          <w:lang w:val="en-US" w:eastAsia="ru-RU"/>
        </w:rPr>
      </w:pPr>
    </w:p>
    <w:p w14:paraId="420BF38C" w14:textId="77777777" w:rsidR="006A148B" w:rsidRPr="00BF7E37" w:rsidRDefault="006A148B" w:rsidP="006A148B">
      <w:pPr>
        <w:shd w:val="clear" w:color="auto" w:fill="FFFFFF"/>
        <w:ind w:firstLine="851"/>
        <w:rPr>
          <w:noProof w:val="0"/>
          <w:color w:val="333333"/>
          <w:lang w:val="en-US" w:eastAsia="ru-RU"/>
        </w:rPr>
      </w:pPr>
      <w:r w:rsidRPr="00BF7E37">
        <w:rPr>
          <w:noProof w:val="0"/>
          <w:color w:val="333333"/>
          <w:lang w:val="en-US" w:eastAsia="ru-RU"/>
        </w:rPr>
        <w:t> </w:t>
      </w:r>
    </w:p>
    <w:tbl>
      <w:tblPr>
        <w:tblW w:w="0" w:type="auto"/>
        <w:jc w:val="center"/>
        <w:shd w:val="clear" w:color="auto" w:fill="FFFFFF"/>
        <w:tblCellMar>
          <w:left w:w="0" w:type="dxa"/>
          <w:right w:w="0" w:type="dxa"/>
        </w:tblCellMar>
        <w:tblLook w:val="04A0" w:firstRow="1" w:lastRow="0" w:firstColumn="1" w:lastColumn="0" w:noHBand="0" w:noVBand="1"/>
      </w:tblPr>
      <w:tblGrid>
        <w:gridCol w:w="4073"/>
        <w:gridCol w:w="5403"/>
      </w:tblGrid>
      <w:tr w:rsidR="006A148B" w:rsidRPr="00D3509D" w14:paraId="42B50604" w14:textId="77777777" w:rsidTr="00E0061E">
        <w:trPr>
          <w:jc w:val="center"/>
        </w:trPr>
        <w:tc>
          <w:tcPr>
            <w:tcW w:w="4215" w:type="dxa"/>
            <w:tcBorders>
              <w:top w:val="single" w:sz="8" w:space="0" w:color="000000"/>
              <w:left w:val="single" w:sz="8" w:space="0" w:color="000000"/>
              <w:bottom w:val="single" w:sz="8" w:space="0" w:color="000000"/>
              <w:right w:val="single" w:sz="8" w:space="0" w:color="000000"/>
            </w:tcBorders>
            <w:shd w:val="clear" w:color="auto" w:fill="D0CECE"/>
            <w:tcMar>
              <w:top w:w="0" w:type="dxa"/>
              <w:left w:w="108" w:type="dxa"/>
              <w:bottom w:w="0" w:type="dxa"/>
              <w:right w:w="108" w:type="dxa"/>
            </w:tcMar>
            <w:hideMark/>
          </w:tcPr>
          <w:p w14:paraId="5F8B2224" w14:textId="77777777" w:rsidR="006A148B" w:rsidRPr="00D3509D" w:rsidRDefault="006A148B" w:rsidP="00E0061E">
            <w:pPr>
              <w:ind w:firstLine="851"/>
              <w:jc w:val="center"/>
              <w:rPr>
                <w:noProof w:val="0"/>
                <w:lang w:val="en-US" w:eastAsia="ru-RU"/>
              </w:rPr>
            </w:pPr>
            <w:r w:rsidRPr="00D3509D">
              <w:rPr>
                <w:noProof w:val="0"/>
                <w:spacing w:val="-1"/>
                <w:lang w:val="en-US" w:eastAsia="ru-RU"/>
              </w:rPr>
              <w:t>Numele și prenumele beneficiarului efectiv</w:t>
            </w:r>
          </w:p>
        </w:tc>
        <w:tc>
          <w:tcPr>
            <w:tcW w:w="5640" w:type="dxa"/>
            <w:tcBorders>
              <w:top w:val="single" w:sz="8" w:space="0" w:color="000000"/>
              <w:left w:val="nil"/>
              <w:bottom w:val="single" w:sz="8" w:space="0" w:color="000000"/>
              <w:right w:val="single" w:sz="8" w:space="0" w:color="000000"/>
            </w:tcBorders>
            <w:shd w:val="clear" w:color="auto" w:fill="D0CECE"/>
            <w:tcMar>
              <w:top w:w="0" w:type="dxa"/>
              <w:left w:w="108" w:type="dxa"/>
              <w:bottom w:w="0" w:type="dxa"/>
              <w:right w:w="108" w:type="dxa"/>
            </w:tcMar>
            <w:hideMark/>
          </w:tcPr>
          <w:p w14:paraId="77A9A893" w14:textId="77777777" w:rsidR="006A148B" w:rsidRPr="00D3509D" w:rsidRDefault="006A148B" w:rsidP="00E0061E">
            <w:pPr>
              <w:ind w:firstLine="851"/>
              <w:jc w:val="center"/>
              <w:rPr>
                <w:noProof w:val="0"/>
                <w:lang w:val="ru-RU" w:eastAsia="ru-RU"/>
              </w:rPr>
            </w:pPr>
            <w:r w:rsidRPr="00D3509D">
              <w:rPr>
                <w:noProof w:val="0"/>
                <w:spacing w:val="-1"/>
                <w:lang w:val="ru-RU" w:eastAsia="ru-RU"/>
              </w:rPr>
              <w:t>IDNP al beneficiarului efectiv</w:t>
            </w:r>
          </w:p>
        </w:tc>
      </w:tr>
      <w:tr w:rsidR="006A148B" w:rsidRPr="00D3509D" w14:paraId="00C6F191" w14:textId="77777777" w:rsidTr="00E0061E">
        <w:trPr>
          <w:jc w:val="center"/>
        </w:trPr>
        <w:tc>
          <w:tcPr>
            <w:tcW w:w="4215"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5B48F9C" w14:textId="77777777" w:rsidR="006A148B" w:rsidRPr="00D3509D" w:rsidRDefault="006A148B" w:rsidP="00E0061E">
            <w:pPr>
              <w:ind w:firstLine="851"/>
              <w:rPr>
                <w:noProof w:val="0"/>
                <w:lang w:val="ru-RU" w:eastAsia="ru-RU"/>
              </w:rPr>
            </w:pPr>
            <w:r w:rsidRPr="00D3509D">
              <w:rPr>
                <w:noProof w:val="0"/>
                <w:lang w:val="ru-RU" w:eastAsia="ru-RU"/>
              </w:rPr>
              <w:t> </w:t>
            </w:r>
          </w:p>
        </w:tc>
        <w:tc>
          <w:tcPr>
            <w:tcW w:w="564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6AF62A70" w14:textId="77777777" w:rsidR="006A148B" w:rsidRPr="00D3509D" w:rsidRDefault="006A148B" w:rsidP="00E0061E">
            <w:pPr>
              <w:ind w:firstLine="851"/>
              <w:rPr>
                <w:noProof w:val="0"/>
                <w:lang w:val="ru-RU" w:eastAsia="ru-RU"/>
              </w:rPr>
            </w:pPr>
            <w:r w:rsidRPr="00D3509D">
              <w:rPr>
                <w:noProof w:val="0"/>
                <w:lang w:val="ru-RU" w:eastAsia="ru-RU"/>
              </w:rPr>
              <w:t> </w:t>
            </w:r>
          </w:p>
        </w:tc>
      </w:tr>
      <w:tr w:rsidR="006A148B" w:rsidRPr="00D3509D" w14:paraId="180322F3" w14:textId="77777777" w:rsidTr="00E0061E">
        <w:trPr>
          <w:jc w:val="center"/>
        </w:trPr>
        <w:tc>
          <w:tcPr>
            <w:tcW w:w="4215"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B2E0A49" w14:textId="77777777" w:rsidR="006A148B" w:rsidRPr="00D3509D" w:rsidRDefault="006A148B" w:rsidP="00E0061E">
            <w:pPr>
              <w:ind w:firstLine="851"/>
              <w:rPr>
                <w:noProof w:val="0"/>
                <w:lang w:val="ru-RU" w:eastAsia="ru-RU"/>
              </w:rPr>
            </w:pPr>
            <w:r w:rsidRPr="00D3509D">
              <w:rPr>
                <w:noProof w:val="0"/>
                <w:lang w:val="ru-RU" w:eastAsia="ru-RU"/>
              </w:rPr>
              <w:t> </w:t>
            </w:r>
          </w:p>
        </w:tc>
        <w:tc>
          <w:tcPr>
            <w:tcW w:w="564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604D7EB7" w14:textId="77777777" w:rsidR="006A148B" w:rsidRPr="00D3509D" w:rsidRDefault="006A148B" w:rsidP="00E0061E">
            <w:pPr>
              <w:ind w:firstLine="851"/>
              <w:rPr>
                <w:noProof w:val="0"/>
                <w:lang w:val="ru-RU" w:eastAsia="ru-RU"/>
              </w:rPr>
            </w:pPr>
            <w:r w:rsidRPr="00D3509D">
              <w:rPr>
                <w:noProof w:val="0"/>
                <w:lang w:val="ru-RU" w:eastAsia="ru-RU"/>
              </w:rPr>
              <w:t> </w:t>
            </w:r>
          </w:p>
        </w:tc>
      </w:tr>
      <w:tr w:rsidR="006A148B" w:rsidRPr="00D3509D" w14:paraId="13792671" w14:textId="77777777" w:rsidTr="00E0061E">
        <w:trPr>
          <w:jc w:val="center"/>
        </w:trPr>
        <w:tc>
          <w:tcPr>
            <w:tcW w:w="4215"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B609067" w14:textId="77777777" w:rsidR="006A148B" w:rsidRPr="00D3509D" w:rsidRDefault="006A148B" w:rsidP="00E0061E">
            <w:pPr>
              <w:ind w:firstLine="851"/>
              <w:rPr>
                <w:noProof w:val="0"/>
                <w:lang w:val="ru-RU" w:eastAsia="ru-RU"/>
              </w:rPr>
            </w:pPr>
            <w:r w:rsidRPr="00D3509D">
              <w:rPr>
                <w:noProof w:val="0"/>
                <w:lang w:val="ru-RU" w:eastAsia="ru-RU"/>
              </w:rPr>
              <w:t> </w:t>
            </w:r>
          </w:p>
        </w:tc>
        <w:tc>
          <w:tcPr>
            <w:tcW w:w="564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5290AE3C" w14:textId="77777777" w:rsidR="006A148B" w:rsidRPr="00D3509D" w:rsidRDefault="006A148B" w:rsidP="00E0061E">
            <w:pPr>
              <w:ind w:firstLine="851"/>
              <w:rPr>
                <w:noProof w:val="0"/>
                <w:lang w:val="ru-RU" w:eastAsia="ru-RU"/>
              </w:rPr>
            </w:pPr>
            <w:r w:rsidRPr="00D3509D">
              <w:rPr>
                <w:noProof w:val="0"/>
                <w:lang w:val="ru-RU" w:eastAsia="ru-RU"/>
              </w:rPr>
              <w:t> </w:t>
            </w:r>
          </w:p>
        </w:tc>
      </w:tr>
    </w:tbl>
    <w:p w14:paraId="29C46D15" w14:textId="77777777" w:rsidR="006A148B" w:rsidRPr="00D3509D" w:rsidRDefault="006A148B" w:rsidP="006A148B">
      <w:pPr>
        <w:shd w:val="clear" w:color="auto" w:fill="FFFFFF"/>
        <w:rPr>
          <w:noProof w:val="0"/>
          <w:lang w:val="ru-RU" w:eastAsia="ru-RU"/>
        </w:rPr>
      </w:pPr>
      <w:r w:rsidRPr="00D3509D">
        <w:rPr>
          <w:noProof w:val="0"/>
          <w:lang w:val="ru-RU" w:eastAsia="ru-RU"/>
        </w:rPr>
        <w:t> </w:t>
      </w:r>
    </w:p>
    <w:p w14:paraId="6F9982A9" w14:textId="77777777" w:rsidR="006A148B" w:rsidRDefault="006A148B" w:rsidP="006A148B">
      <w:pPr>
        <w:shd w:val="clear" w:color="auto" w:fill="FFFFFF"/>
        <w:ind w:firstLine="851"/>
        <w:rPr>
          <w:noProof w:val="0"/>
          <w:lang w:val="ru-RU" w:eastAsia="ru-RU"/>
        </w:rPr>
      </w:pPr>
      <w:r w:rsidRPr="00D3509D">
        <w:rPr>
          <w:noProof w:val="0"/>
          <w:lang w:val="ru-RU" w:eastAsia="ru-RU"/>
        </w:rPr>
        <w:t> </w:t>
      </w:r>
    </w:p>
    <w:p w14:paraId="6F368AE6" w14:textId="77777777" w:rsidR="006A148B" w:rsidRPr="00D3509D" w:rsidRDefault="006A148B" w:rsidP="006A148B">
      <w:pPr>
        <w:shd w:val="clear" w:color="auto" w:fill="FFFFFF"/>
        <w:ind w:firstLine="851"/>
        <w:rPr>
          <w:noProof w:val="0"/>
          <w:lang w:val="ru-RU" w:eastAsia="ru-RU"/>
        </w:rPr>
      </w:pPr>
    </w:p>
    <w:p w14:paraId="1A7B7CFD" w14:textId="77777777" w:rsidR="006A148B" w:rsidRPr="00D3509D" w:rsidRDefault="006A148B" w:rsidP="006A148B">
      <w:pPr>
        <w:shd w:val="clear" w:color="auto" w:fill="FFFFFF"/>
        <w:ind w:firstLine="851"/>
        <w:rPr>
          <w:noProof w:val="0"/>
          <w:lang w:val="ru-RU" w:eastAsia="ru-RU"/>
        </w:rPr>
      </w:pPr>
      <w:r w:rsidRPr="00D3509D">
        <w:rPr>
          <w:noProof w:val="0"/>
          <w:lang w:val="ru-RU" w:eastAsia="ru-RU"/>
        </w:rPr>
        <w:t>Data completării:______________________</w:t>
      </w:r>
    </w:p>
    <w:p w14:paraId="0E76AAE3" w14:textId="77777777" w:rsidR="006A148B" w:rsidRPr="00D3509D" w:rsidRDefault="006A148B" w:rsidP="006A148B">
      <w:pPr>
        <w:shd w:val="clear" w:color="auto" w:fill="FFFFFF"/>
        <w:ind w:firstLine="851"/>
        <w:jc w:val="both"/>
        <w:rPr>
          <w:noProof w:val="0"/>
          <w:lang w:val="ru-RU" w:eastAsia="ru-RU"/>
        </w:rPr>
      </w:pPr>
      <w:r w:rsidRPr="00D3509D">
        <w:rPr>
          <w:noProof w:val="0"/>
          <w:lang w:val="ru-RU" w:eastAsia="ru-RU"/>
        </w:rPr>
        <w:t>Semnat: _____________________________</w:t>
      </w:r>
    </w:p>
    <w:p w14:paraId="79868A0C" w14:textId="77777777" w:rsidR="006A148B" w:rsidRPr="00D3509D" w:rsidRDefault="006A148B" w:rsidP="006A148B">
      <w:pPr>
        <w:shd w:val="clear" w:color="auto" w:fill="FFFFFF"/>
        <w:ind w:firstLine="851"/>
        <w:jc w:val="both"/>
        <w:rPr>
          <w:noProof w:val="0"/>
          <w:lang w:val="ru-RU" w:eastAsia="ru-RU"/>
        </w:rPr>
      </w:pPr>
      <w:r w:rsidRPr="00D3509D">
        <w:rPr>
          <w:noProof w:val="0"/>
          <w:lang w:val="ru-RU" w:eastAsia="ru-RU"/>
        </w:rPr>
        <w:t>Nume/prenume: __________________________________</w:t>
      </w:r>
    </w:p>
    <w:p w14:paraId="396AE86B" w14:textId="77777777" w:rsidR="006A148B" w:rsidRPr="00D3509D" w:rsidRDefault="006A148B" w:rsidP="006A148B">
      <w:pPr>
        <w:shd w:val="clear" w:color="auto" w:fill="FFFFFF"/>
        <w:ind w:firstLine="851"/>
        <w:jc w:val="both"/>
        <w:rPr>
          <w:noProof w:val="0"/>
          <w:lang w:val="en-US" w:eastAsia="ru-RU"/>
        </w:rPr>
      </w:pPr>
      <w:r w:rsidRPr="00D3509D">
        <w:rPr>
          <w:noProof w:val="0"/>
          <w:lang w:val="en-US" w:eastAsia="ru-RU"/>
        </w:rPr>
        <w:t>Funcţia în cadrul persoanei juridice: ____________________________</w:t>
      </w:r>
    </w:p>
    <w:p w14:paraId="556326AA" w14:textId="77777777" w:rsidR="006A148B" w:rsidRPr="00D3509D" w:rsidRDefault="006A148B" w:rsidP="006A148B">
      <w:pPr>
        <w:shd w:val="clear" w:color="auto" w:fill="FFFFFF"/>
        <w:spacing w:line="276" w:lineRule="atLeast"/>
        <w:ind w:firstLine="851"/>
        <w:jc w:val="both"/>
        <w:rPr>
          <w:noProof w:val="0"/>
          <w:lang w:val="en-US" w:eastAsia="ru-RU"/>
        </w:rPr>
      </w:pPr>
      <w:r w:rsidRPr="00D3509D">
        <w:rPr>
          <w:noProof w:val="0"/>
          <w:lang w:val="en-US" w:eastAsia="ru-RU"/>
        </w:rPr>
        <w:t>Denumirea persoanei juridice  ________________________</w:t>
      </w:r>
    </w:p>
    <w:p w14:paraId="57CF20C6" w14:textId="77777777" w:rsidR="006A148B" w:rsidRPr="00D3509D" w:rsidRDefault="006A148B" w:rsidP="006A148B">
      <w:pPr>
        <w:shd w:val="clear" w:color="auto" w:fill="FFFFFF"/>
        <w:spacing w:line="276" w:lineRule="atLeast"/>
        <w:ind w:firstLine="851"/>
        <w:jc w:val="both"/>
        <w:rPr>
          <w:noProof w:val="0"/>
          <w:lang w:val="en-US" w:eastAsia="ru-RU"/>
        </w:rPr>
      </w:pPr>
      <w:r w:rsidRPr="00D3509D">
        <w:rPr>
          <w:noProof w:val="0"/>
          <w:lang w:val="en-US" w:eastAsia="ru-RU"/>
        </w:rPr>
        <w:t>IDNO al persoanei juridice _____________________________</w:t>
      </w:r>
    </w:p>
    <w:p w14:paraId="40291DAD" w14:textId="77777777" w:rsidR="006A148B" w:rsidRPr="00BF7E37" w:rsidRDefault="006A148B" w:rsidP="006A148B">
      <w:pPr>
        <w:spacing w:after="160" w:line="259" w:lineRule="auto"/>
        <w:rPr>
          <w:rFonts w:eastAsia="PMingLiU"/>
          <w:lang w:val="en-US" w:eastAsia="zh-CN"/>
        </w:rPr>
      </w:pPr>
    </w:p>
    <w:p w14:paraId="485C512D" w14:textId="77777777" w:rsidR="006537B3" w:rsidRPr="006A148B" w:rsidRDefault="006537B3" w:rsidP="009E2657">
      <w:pPr>
        <w:pStyle w:val="a7"/>
        <w:tabs>
          <w:tab w:val="left" w:pos="567"/>
        </w:tabs>
        <w:rPr>
          <w:rFonts w:ascii="Times New Roman" w:hAnsi="Times New Roman"/>
          <w:i/>
          <w:szCs w:val="24"/>
          <w:lang w:val="en-US"/>
        </w:rPr>
        <w:sectPr w:rsidR="006537B3" w:rsidRPr="006A148B" w:rsidSect="00837D1C">
          <w:footerReference w:type="first" r:id="rId12"/>
          <w:pgSz w:w="11906" w:h="16838" w:code="9"/>
          <w:pgMar w:top="426" w:right="1134" w:bottom="851" w:left="1276" w:header="720" w:footer="510" w:gutter="0"/>
          <w:cols w:space="720"/>
          <w:titlePg/>
          <w:docGrid w:linePitch="326"/>
        </w:sectPr>
      </w:pPr>
    </w:p>
    <w:p w14:paraId="6C1FA1BA" w14:textId="153C361B" w:rsidR="000C5DFB" w:rsidRPr="006A148B" w:rsidRDefault="000C5DFB" w:rsidP="000C5DFB">
      <w:pPr>
        <w:jc w:val="right"/>
        <w:rPr>
          <w:noProof w:val="0"/>
          <w:color w:val="FF0000"/>
          <w:sz w:val="22"/>
          <w:szCs w:val="22"/>
          <w:lang w:val="ro-MD"/>
        </w:rPr>
      </w:pPr>
      <w:r w:rsidRPr="006A148B">
        <w:rPr>
          <w:noProof w:val="0"/>
          <w:color w:val="FF0000"/>
          <w:lang w:val="ro-MD"/>
        </w:rPr>
        <w:lastRenderedPageBreak/>
        <w:t>Anexa nr.</w:t>
      </w:r>
      <w:r w:rsidR="00FF5CB2" w:rsidRPr="006A148B">
        <w:rPr>
          <w:noProof w:val="0"/>
          <w:color w:val="FF0000"/>
          <w:lang w:val="ro-MD"/>
        </w:rPr>
        <w:t xml:space="preserve"> </w:t>
      </w:r>
      <w:r w:rsidR="00D8130E" w:rsidRPr="006A148B">
        <w:rPr>
          <w:noProof w:val="0"/>
          <w:color w:val="FF0000"/>
          <w:lang w:val="ro-MD"/>
        </w:rPr>
        <w:t>24</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2136A8FD" w:rsidR="006A148B" w:rsidRDefault="006A148B" w:rsidP="000C5DFB">
      <w:pPr>
        <w:jc w:val="right"/>
        <w:rPr>
          <w:noProof w:val="0"/>
          <w:lang w:val="ro-MD"/>
        </w:rPr>
      </w:pPr>
    </w:p>
    <w:p w14:paraId="485F3752" w14:textId="77777777" w:rsidR="006A148B" w:rsidRDefault="006A148B">
      <w:pPr>
        <w:spacing w:after="160" w:line="259" w:lineRule="auto"/>
        <w:rPr>
          <w:noProof w:val="0"/>
          <w:lang w:val="ro-MD"/>
        </w:rPr>
      </w:pPr>
      <w:r>
        <w:rPr>
          <w:noProof w:val="0"/>
          <w:lang w:val="ro-MD"/>
        </w:rPr>
        <w:br w:type="page"/>
      </w:r>
    </w:p>
    <w:tbl>
      <w:tblPr>
        <w:tblW w:w="10031" w:type="dxa"/>
        <w:tblLayout w:type="fixed"/>
        <w:tblLook w:val="0000" w:firstRow="0" w:lastRow="0" w:firstColumn="0" w:lastColumn="0" w:noHBand="0" w:noVBand="0"/>
      </w:tblPr>
      <w:tblGrid>
        <w:gridCol w:w="6912"/>
        <w:gridCol w:w="3119"/>
      </w:tblGrid>
      <w:tr w:rsidR="006A148B" w:rsidRPr="004B04C9" w14:paraId="6F2F8FD7" w14:textId="77777777" w:rsidTr="00E0061E">
        <w:tblPrEx>
          <w:tblCellMar>
            <w:top w:w="0" w:type="dxa"/>
            <w:bottom w:w="0" w:type="dxa"/>
          </w:tblCellMar>
        </w:tblPrEx>
        <w:tc>
          <w:tcPr>
            <w:tcW w:w="6912" w:type="dxa"/>
            <w:tcBorders>
              <w:top w:val="nil"/>
              <w:left w:val="nil"/>
              <w:bottom w:val="single" w:sz="6" w:space="0" w:color="auto"/>
              <w:right w:val="nil"/>
            </w:tcBorders>
          </w:tcPr>
          <w:p w14:paraId="07DA3184" w14:textId="77777777" w:rsidR="006A148B" w:rsidRPr="004B04C9" w:rsidRDefault="006A148B" w:rsidP="00E0061E">
            <w:pPr>
              <w:rPr>
                <w:b/>
                <w:bCs/>
                <w:sz w:val="2"/>
                <w:szCs w:val="2"/>
              </w:rPr>
            </w:pPr>
            <w:r w:rsidRPr="00AA226F">
              <w:rPr>
                <w:b/>
                <w:bCs/>
                <w:sz w:val="28"/>
                <w:szCs w:val="28"/>
              </w:rPr>
              <w:lastRenderedPageBreak/>
              <w:t>Reconstructia LEA-0,4kV PT-9021 Fid.1 si LEA-0,4kV PT-9026 Fid.2  prin utilizarea LEC-0,4kV p/u alimentarea cu e/e a abonatilor existenti in Parcul Nistrean, com. Vadul lui Voda</w:t>
            </w:r>
          </w:p>
        </w:tc>
        <w:tc>
          <w:tcPr>
            <w:tcW w:w="3119" w:type="dxa"/>
            <w:tcBorders>
              <w:top w:val="nil"/>
              <w:left w:val="nil"/>
              <w:bottom w:val="nil"/>
              <w:right w:val="nil"/>
            </w:tcBorders>
          </w:tcPr>
          <w:p w14:paraId="58AA3792" w14:textId="77777777" w:rsidR="006A148B" w:rsidRPr="00AA226F" w:rsidRDefault="006A148B" w:rsidP="00E0061E">
            <w:pPr>
              <w:jc w:val="right"/>
              <w:rPr>
                <w:sz w:val="14"/>
                <w:szCs w:val="22"/>
                <w:lang w:val="en-US"/>
              </w:rPr>
            </w:pPr>
            <w:r w:rsidRPr="00AA226F">
              <w:rPr>
                <w:sz w:val="14"/>
                <w:szCs w:val="22"/>
                <w:lang w:val="en-US"/>
              </w:rPr>
              <w:t>Formular Nr.1</w:t>
            </w:r>
          </w:p>
          <w:p w14:paraId="1522B2BC" w14:textId="77777777" w:rsidR="006A148B" w:rsidRPr="004B04C9" w:rsidRDefault="006A148B" w:rsidP="00E0061E">
            <w:pPr>
              <w:jc w:val="right"/>
              <w:rPr>
                <w:sz w:val="16"/>
                <w:szCs w:val="16"/>
              </w:rPr>
            </w:pPr>
          </w:p>
        </w:tc>
      </w:tr>
      <w:tr w:rsidR="006A148B" w:rsidRPr="002C1F7B" w14:paraId="0717DCC4" w14:textId="77777777" w:rsidTr="00E0061E">
        <w:tblPrEx>
          <w:tblCellMar>
            <w:top w:w="0" w:type="dxa"/>
            <w:bottom w:w="0" w:type="dxa"/>
          </w:tblCellMar>
        </w:tblPrEx>
        <w:tc>
          <w:tcPr>
            <w:tcW w:w="6912" w:type="dxa"/>
            <w:tcBorders>
              <w:top w:val="nil"/>
              <w:left w:val="nil"/>
              <w:bottom w:val="nil"/>
              <w:right w:val="nil"/>
            </w:tcBorders>
          </w:tcPr>
          <w:p w14:paraId="0EAE1821" w14:textId="77777777" w:rsidR="006A148B" w:rsidRPr="002C1F7B" w:rsidRDefault="006A148B" w:rsidP="00E0061E">
            <w:pPr>
              <w:jc w:val="center"/>
              <w:rPr>
                <w:sz w:val="12"/>
                <w:szCs w:val="2"/>
              </w:rPr>
            </w:pPr>
            <w:r w:rsidRPr="002C1F7B">
              <w:rPr>
                <w:sz w:val="12"/>
                <w:szCs w:val="2"/>
              </w:rPr>
              <w:t>(</w:t>
            </w:r>
            <w:r w:rsidRPr="002C1F7B">
              <w:rPr>
                <w:sz w:val="12"/>
                <w:szCs w:val="2"/>
                <w:lang w:val="en-US"/>
              </w:rPr>
              <w:t>denumirea obiectivului)</w:t>
            </w:r>
          </w:p>
        </w:tc>
        <w:tc>
          <w:tcPr>
            <w:tcW w:w="3119" w:type="dxa"/>
            <w:tcBorders>
              <w:top w:val="nil"/>
              <w:left w:val="nil"/>
              <w:bottom w:val="nil"/>
              <w:right w:val="nil"/>
            </w:tcBorders>
          </w:tcPr>
          <w:p w14:paraId="47E0688E" w14:textId="77777777" w:rsidR="006A148B" w:rsidRPr="002C1F7B" w:rsidRDefault="006A148B" w:rsidP="00E0061E">
            <w:pPr>
              <w:jc w:val="center"/>
              <w:rPr>
                <w:sz w:val="12"/>
                <w:szCs w:val="2"/>
              </w:rPr>
            </w:pPr>
          </w:p>
        </w:tc>
      </w:tr>
    </w:tbl>
    <w:p w14:paraId="397D0220" w14:textId="77777777" w:rsidR="006A148B" w:rsidRPr="004B04C9" w:rsidRDefault="006A148B" w:rsidP="006A148B">
      <w:pPr>
        <w:rPr>
          <w:sz w:val="2"/>
          <w:szCs w:val="2"/>
        </w:rPr>
      </w:pPr>
    </w:p>
    <w:p w14:paraId="0BC764F0" w14:textId="77777777" w:rsidR="006A148B" w:rsidRPr="004B04C9" w:rsidRDefault="006A148B" w:rsidP="006A148B">
      <w:pPr>
        <w:rPr>
          <w:sz w:val="2"/>
          <w:szCs w:val="2"/>
        </w:rPr>
      </w:pPr>
    </w:p>
    <w:p w14:paraId="6259B537" w14:textId="77777777" w:rsidR="006A148B" w:rsidRDefault="006A148B" w:rsidP="006A148B">
      <w:pPr>
        <w:jc w:val="center"/>
        <w:rPr>
          <w:b/>
          <w:bCs/>
          <w:sz w:val="36"/>
          <w:szCs w:val="36"/>
          <w:lang w:val="it-IT"/>
        </w:rPr>
      </w:pPr>
    </w:p>
    <w:p w14:paraId="7B780075" w14:textId="525357BC" w:rsidR="006A148B" w:rsidRPr="00AA226F" w:rsidRDefault="006A148B" w:rsidP="006A148B">
      <w:pPr>
        <w:jc w:val="center"/>
        <w:rPr>
          <w:b/>
          <w:bCs/>
          <w:sz w:val="36"/>
          <w:szCs w:val="36"/>
          <w:lang w:val="it-IT"/>
        </w:rPr>
      </w:pPr>
      <w:r w:rsidRPr="00AA226F">
        <w:rPr>
          <w:b/>
          <w:bCs/>
          <w:sz w:val="36"/>
          <w:szCs w:val="36"/>
          <w:lang w:val="it-IT"/>
        </w:rPr>
        <w:t>Lista cu cantit</w:t>
      </w:r>
      <w:r w:rsidRPr="00AA226F">
        <w:rPr>
          <w:b/>
          <w:bCs/>
          <w:sz w:val="36"/>
          <w:szCs w:val="36"/>
        </w:rPr>
        <w:t>ăţile de lucrări</w:t>
      </w:r>
      <w:r w:rsidRPr="00AA226F">
        <w:rPr>
          <w:b/>
          <w:bCs/>
          <w:sz w:val="36"/>
          <w:szCs w:val="36"/>
          <w:lang w:val="it-IT"/>
        </w:rPr>
        <w:t xml:space="preserve"> № 4-1-1</w:t>
      </w:r>
    </w:p>
    <w:p w14:paraId="45B68E53" w14:textId="133CA7E0" w:rsidR="006A148B" w:rsidRDefault="006A148B" w:rsidP="006A148B">
      <w:pPr>
        <w:jc w:val="center"/>
        <w:rPr>
          <w:b/>
          <w:bCs/>
          <w:sz w:val="28"/>
          <w:szCs w:val="28"/>
          <w:lang w:val="it-IT"/>
        </w:rPr>
      </w:pPr>
      <w:r w:rsidRPr="00420C62">
        <w:rPr>
          <w:b/>
          <w:bCs/>
          <w:sz w:val="28"/>
          <w:szCs w:val="28"/>
          <w:lang w:val="it-IT"/>
        </w:rPr>
        <w:t>Alimentarea cu energie electrica (13/2021-AEE)</w:t>
      </w:r>
    </w:p>
    <w:p w14:paraId="077EEFE1" w14:textId="77777777" w:rsidR="006A148B" w:rsidRPr="00A032D3" w:rsidRDefault="006A148B" w:rsidP="006A148B">
      <w:pPr>
        <w:jc w:val="center"/>
        <w:rPr>
          <w:sz w:val="12"/>
          <w:szCs w:val="2"/>
        </w:rPr>
      </w:pPr>
      <w:r w:rsidRPr="00A032D3">
        <w:rPr>
          <w:sz w:val="12"/>
          <w:szCs w:val="2"/>
        </w:rPr>
        <w:t>(denumirea lucrări</w:t>
      </w:r>
      <w:r w:rsidRPr="004B04C9">
        <w:rPr>
          <w:sz w:val="12"/>
          <w:szCs w:val="2"/>
        </w:rPr>
        <w:t>i</w:t>
      </w:r>
      <w:r w:rsidRPr="00A032D3">
        <w:rPr>
          <w:sz w:val="12"/>
          <w:szCs w:val="2"/>
        </w:rPr>
        <w:t>)</w:t>
      </w:r>
    </w:p>
    <w:p w14:paraId="2BC54988" w14:textId="77777777" w:rsidR="006A148B" w:rsidRPr="004B04C9" w:rsidRDefault="006A148B" w:rsidP="006A148B">
      <w:pPr>
        <w:jc w:val="center"/>
        <w:rPr>
          <w:sz w:val="10"/>
          <w:szCs w:val="10"/>
        </w:rPr>
      </w:pPr>
    </w:p>
    <w:tbl>
      <w:tblPr>
        <w:tblW w:w="10631" w:type="dxa"/>
        <w:tblInd w:w="-459" w:type="dxa"/>
        <w:tblLayout w:type="fixed"/>
        <w:tblLook w:val="0000" w:firstRow="0" w:lastRow="0" w:firstColumn="0" w:lastColumn="0" w:noHBand="0" w:noVBand="0"/>
      </w:tblPr>
      <w:tblGrid>
        <w:gridCol w:w="709"/>
        <w:gridCol w:w="1559"/>
        <w:gridCol w:w="5670"/>
        <w:gridCol w:w="1134"/>
        <w:gridCol w:w="1559"/>
      </w:tblGrid>
      <w:tr w:rsidR="006A148B" w:rsidRPr="00AA66D4" w14:paraId="0010404F" w14:textId="77777777" w:rsidTr="00E0061E">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14:paraId="4AA2A220" w14:textId="77777777" w:rsidR="006A148B" w:rsidRPr="00AA66D4" w:rsidRDefault="006A148B" w:rsidP="00E0061E">
            <w:pPr>
              <w:ind w:right="-108"/>
              <w:jc w:val="center"/>
              <w:rPr>
                <w:sz w:val="18"/>
                <w:szCs w:val="22"/>
                <w:lang w:val="en-US"/>
              </w:rPr>
            </w:pPr>
            <w:r w:rsidRPr="00AA66D4">
              <w:rPr>
                <w:sz w:val="18"/>
                <w:szCs w:val="22"/>
              </w:rPr>
              <w:t>№</w:t>
            </w:r>
          </w:p>
          <w:p w14:paraId="5C32768C" w14:textId="77777777" w:rsidR="006A148B" w:rsidRPr="00AA66D4" w:rsidRDefault="006A148B" w:rsidP="00E0061E">
            <w:pPr>
              <w:ind w:right="-108"/>
              <w:jc w:val="center"/>
              <w:rPr>
                <w:sz w:val="18"/>
                <w:szCs w:val="22"/>
              </w:rPr>
            </w:pPr>
            <w:r w:rsidRPr="00AA66D4">
              <w:rPr>
                <w:sz w:val="18"/>
                <w:szCs w:val="22"/>
              </w:rPr>
              <w:t xml:space="preserve"> </w:t>
            </w:r>
            <w:r w:rsidRPr="00AA66D4">
              <w:rPr>
                <w:sz w:val="18"/>
                <w:szCs w:val="22"/>
                <w:lang w:val="en-US"/>
              </w:rPr>
              <w:t>crt</w:t>
            </w:r>
            <w:r w:rsidRPr="00AA66D4">
              <w:rPr>
                <w:sz w:val="18"/>
                <w:szCs w:val="22"/>
              </w:rPr>
              <w:t>.</w:t>
            </w:r>
          </w:p>
        </w:tc>
        <w:tc>
          <w:tcPr>
            <w:tcW w:w="1559" w:type="dxa"/>
            <w:vMerge w:val="restart"/>
            <w:tcBorders>
              <w:top w:val="single" w:sz="6" w:space="0" w:color="auto"/>
              <w:left w:val="single" w:sz="6" w:space="0" w:color="auto"/>
              <w:bottom w:val="nil"/>
              <w:right w:val="nil"/>
            </w:tcBorders>
            <w:shd w:val="pct5" w:color="auto" w:fill="auto"/>
          </w:tcPr>
          <w:p w14:paraId="16FAB94B" w14:textId="77777777" w:rsidR="006A148B" w:rsidRPr="00AA66D4" w:rsidRDefault="006A148B" w:rsidP="00E0061E">
            <w:pPr>
              <w:ind w:left="-120" w:right="-108"/>
              <w:jc w:val="center"/>
              <w:rPr>
                <w:sz w:val="18"/>
                <w:szCs w:val="22"/>
                <w:lang w:val="it-IT"/>
              </w:rPr>
            </w:pPr>
            <w:r w:rsidRPr="00AA66D4">
              <w:rPr>
                <w:sz w:val="18"/>
                <w:szCs w:val="22"/>
              </w:rPr>
              <w:t>Simbol</w:t>
            </w:r>
            <w:r w:rsidRPr="00AA66D4">
              <w:rPr>
                <w:sz w:val="18"/>
                <w:szCs w:val="22"/>
                <w:lang w:val="it-IT"/>
              </w:rPr>
              <w:t xml:space="preserve"> </w:t>
            </w:r>
            <w:r w:rsidRPr="004B04C9">
              <w:rPr>
                <w:sz w:val="18"/>
                <w:szCs w:val="22"/>
              </w:rPr>
              <w:t>norme ș</w:t>
            </w:r>
            <w:r w:rsidRPr="00AA66D4">
              <w:rPr>
                <w:sz w:val="18"/>
                <w:szCs w:val="22"/>
              </w:rPr>
              <w:t xml:space="preserve">i cod </w:t>
            </w:r>
            <w:r w:rsidRPr="00AA66D4">
              <w:rPr>
                <w:sz w:val="18"/>
                <w:szCs w:val="22"/>
                <w:lang w:val="it-IT"/>
              </w:rPr>
              <w:t xml:space="preserve"> </w:t>
            </w:r>
            <w:r w:rsidRPr="00AA66D4">
              <w:rPr>
                <w:sz w:val="18"/>
                <w:szCs w:val="22"/>
              </w:rPr>
              <w:t xml:space="preserve">resurse  </w:t>
            </w:r>
          </w:p>
        </w:tc>
        <w:tc>
          <w:tcPr>
            <w:tcW w:w="5670" w:type="dxa"/>
            <w:vMerge w:val="restart"/>
            <w:tcBorders>
              <w:top w:val="single" w:sz="6" w:space="0" w:color="auto"/>
              <w:left w:val="single" w:sz="6" w:space="0" w:color="auto"/>
              <w:bottom w:val="nil"/>
              <w:right w:val="nil"/>
            </w:tcBorders>
            <w:shd w:val="pct5" w:color="auto" w:fill="auto"/>
          </w:tcPr>
          <w:p w14:paraId="2BA34352" w14:textId="77777777" w:rsidR="006A148B" w:rsidRPr="00AA66D4" w:rsidRDefault="006A148B" w:rsidP="00E0061E">
            <w:pPr>
              <w:jc w:val="center"/>
              <w:rPr>
                <w:sz w:val="18"/>
                <w:szCs w:val="22"/>
              </w:rPr>
            </w:pPr>
            <w:r w:rsidRPr="00AA66D4">
              <w:rPr>
                <w:sz w:val="18"/>
                <w:szCs w:val="22"/>
              </w:rPr>
              <w:t>Denumire</w:t>
            </w:r>
            <w:r w:rsidRPr="004B04C9">
              <w:rPr>
                <w:sz w:val="18"/>
                <w:szCs w:val="22"/>
              </w:rPr>
              <w:t>a</w:t>
            </w:r>
            <w:r w:rsidRPr="00AA66D4">
              <w:rPr>
                <w:sz w:val="18"/>
                <w:szCs w:val="22"/>
              </w:rPr>
              <w:t xml:space="preserve"> lucrărilor       </w:t>
            </w:r>
          </w:p>
        </w:tc>
        <w:tc>
          <w:tcPr>
            <w:tcW w:w="1134" w:type="dxa"/>
            <w:vMerge w:val="restart"/>
            <w:tcBorders>
              <w:top w:val="single" w:sz="6" w:space="0" w:color="auto"/>
              <w:left w:val="single" w:sz="6" w:space="0" w:color="auto"/>
              <w:bottom w:val="nil"/>
              <w:right w:val="nil"/>
            </w:tcBorders>
            <w:shd w:val="pct5" w:color="auto" w:fill="auto"/>
          </w:tcPr>
          <w:p w14:paraId="315A68CC" w14:textId="77777777" w:rsidR="006A148B" w:rsidRPr="00AA66D4" w:rsidRDefault="006A148B" w:rsidP="00E0061E">
            <w:pPr>
              <w:ind w:left="-108" w:right="-108"/>
              <w:jc w:val="center"/>
              <w:rPr>
                <w:sz w:val="18"/>
                <w:szCs w:val="22"/>
              </w:rPr>
            </w:pPr>
            <w:r w:rsidRPr="00AA66D4">
              <w:rPr>
                <w:sz w:val="18"/>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747322F0" w14:textId="77777777" w:rsidR="006A148B" w:rsidRPr="00AA66D4" w:rsidRDefault="006A148B" w:rsidP="00E0061E">
            <w:pPr>
              <w:ind w:left="-108" w:right="-108"/>
              <w:jc w:val="center"/>
              <w:rPr>
                <w:sz w:val="18"/>
                <w:szCs w:val="22"/>
                <w:lang w:val="en-US"/>
              </w:rPr>
            </w:pPr>
            <w:r w:rsidRPr="00AA66D4">
              <w:rPr>
                <w:sz w:val="18"/>
                <w:szCs w:val="22"/>
              </w:rPr>
              <w:t xml:space="preserve">Volum </w:t>
            </w:r>
          </w:p>
        </w:tc>
      </w:tr>
      <w:tr w:rsidR="006A148B" w:rsidRPr="004B04C9" w14:paraId="6FEDD92E" w14:textId="77777777" w:rsidTr="00E0061E">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0A7FD891" w14:textId="77777777" w:rsidR="006A148B" w:rsidRPr="004B04C9" w:rsidRDefault="006A148B" w:rsidP="00E0061E">
            <w:pPr>
              <w:jc w:val="center"/>
              <w:rPr>
                <w:sz w:val="22"/>
                <w:szCs w:val="22"/>
                <w:lang w:val="en-US"/>
              </w:rPr>
            </w:pPr>
          </w:p>
        </w:tc>
        <w:tc>
          <w:tcPr>
            <w:tcW w:w="1559" w:type="dxa"/>
            <w:vMerge/>
            <w:tcBorders>
              <w:top w:val="nil"/>
              <w:left w:val="single" w:sz="6" w:space="0" w:color="auto"/>
              <w:bottom w:val="single" w:sz="6" w:space="0" w:color="auto"/>
              <w:right w:val="single" w:sz="6" w:space="0" w:color="auto"/>
            </w:tcBorders>
            <w:shd w:val="pct5" w:color="auto" w:fill="auto"/>
          </w:tcPr>
          <w:p w14:paraId="65A3D930" w14:textId="77777777" w:rsidR="006A148B" w:rsidRPr="004B04C9" w:rsidRDefault="006A148B" w:rsidP="00E0061E">
            <w:pPr>
              <w:jc w:val="center"/>
              <w:rPr>
                <w:sz w:val="22"/>
                <w:szCs w:val="22"/>
                <w:lang w:val="en-US"/>
              </w:rPr>
            </w:pPr>
          </w:p>
        </w:tc>
        <w:tc>
          <w:tcPr>
            <w:tcW w:w="5670" w:type="dxa"/>
            <w:vMerge/>
            <w:tcBorders>
              <w:top w:val="nil"/>
              <w:left w:val="single" w:sz="6" w:space="0" w:color="auto"/>
              <w:bottom w:val="single" w:sz="6" w:space="0" w:color="auto"/>
              <w:right w:val="single" w:sz="6" w:space="0" w:color="auto"/>
            </w:tcBorders>
            <w:shd w:val="pct5" w:color="auto" w:fill="auto"/>
          </w:tcPr>
          <w:p w14:paraId="59CFFBDE" w14:textId="77777777" w:rsidR="006A148B" w:rsidRPr="004B04C9" w:rsidRDefault="006A148B" w:rsidP="00E0061E">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14:paraId="1AFE5DD3" w14:textId="77777777" w:rsidR="006A148B" w:rsidRPr="004B04C9" w:rsidRDefault="006A148B" w:rsidP="00E0061E">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2B6229E4" w14:textId="77777777" w:rsidR="006A148B" w:rsidRPr="004B04C9" w:rsidRDefault="006A148B" w:rsidP="00E0061E">
            <w:pPr>
              <w:jc w:val="center"/>
              <w:rPr>
                <w:sz w:val="22"/>
                <w:szCs w:val="22"/>
                <w:lang w:val="en-US"/>
              </w:rPr>
            </w:pPr>
          </w:p>
        </w:tc>
      </w:tr>
    </w:tbl>
    <w:p w14:paraId="12B1B33F" w14:textId="77777777" w:rsidR="006A148B" w:rsidRPr="004B04C9" w:rsidRDefault="006A148B" w:rsidP="006A148B">
      <w:pPr>
        <w:rPr>
          <w:sz w:val="2"/>
          <w:szCs w:val="2"/>
          <w:lang w:val="en-US"/>
        </w:rPr>
      </w:pPr>
    </w:p>
    <w:tbl>
      <w:tblPr>
        <w:tblW w:w="10631" w:type="dxa"/>
        <w:tblInd w:w="-459" w:type="dxa"/>
        <w:tblLayout w:type="fixed"/>
        <w:tblLook w:val="0000" w:firstRow="0" w:lastRow="0" w:firstColumn="0" w:lastColumn="0" w:noHBand="0" w:noVBand="0"/>
      </w:tblPr>
      <w:tblGrid>
        <w:gridCol w:w="709"/>
        <w:gridCol w:w="1559"/>
        <w:gridCol w:w="5670"/>
        <w:gridCol w:w="1134"/>
        <w:gridCol w:w="1559"/>
      </w:tblGrid>
      <w:tr w:rsidR="006A148B" w:rsidRPr="008B0ED8" w14:paraId="3B64082A" w14:textId="77777777" w:rsidTr="00E0061E">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46364357" w14:textId="77777777" w:rsidR="006A148B" w:rsidRPr="008B0ED8" w:rsidRDefault="006A148B" w:rsidP="00E0061E">
            <w:pPr>
              <w:ind w:right="-108"/>
              <w:jc w:val="center"/>
              <w:rPr>
                <w:sz w:val="12"/>
                <w:szCs w:val="22"/>
              </w:rPr>
            </w:pPr>
            <w:r w:rsidRPr="008B0ED8">
              <w:rPr>
                <w:sz w:val="12"/>
                <w:szCs w:val="22"/>
              </w:rPr>
              <w:t>1</w:t>
            </w:r>
          </w:p>
        </w:tc>
        <w:tc>
          <w:tcPr>
            <w:tcW w:w="1559" w:type="dxa"/>
            <w:tcBorders>
              <w:top w:val="single" w:sz="6" w:space="0" w:color="auto"/>
              <w:left w:val="single" w:sz="6" w:space="0" w:color="auto"/>
              <w:bottom w:val="double" w:sz="6" w:space="0" w:color="auto"/>
              <w:right w:val="nil"/>
            </w:tcBorders>
            <w:shd w:val="pct5" w:color="auto" w:fill="auto"/>
          </w:tcPr>
          <w:p w14:paraId="2AC23713" w14:textId="77777777" w:rsidR="006A148B" w:rsidRPr="008B0ED8" w:rsidRDefault="006A148B" w:rsidP="00E0061E">
            <w:pPr>
              <w:ind w:left="-120" w:right="-108"/>
              <w:jc w:val="center"/>
              <w:rPr>
                <w:sz w:val="12"/>
                <w:szCs w:val="22"/>
              </w:rPr>
            </w:pPr>
            <w:r w:rsidRPr="008B0ED8">
              <w:rPr>
                <w:sz w:val="12"/>
                <w:szCs w:val="22"/>
              </w:rPr>
              <w:t>2</w:t>
            </w:r>
          </w:p>
        </w:tc>
        <w:tc>
          <w:tcPr>
            <w:tcW w:w="5670" w:type="dxa"/>
            <w:tcBorders>
              <w:top w:val="single" w:sz="6" w:space="0" w:color="auto"/>
              <w:left w:val="single" w:sz="6" w:space="0" w:color="auto"/>
              <w:bottom w:val="double" w:sz="6" w:space="0" w:color="auto"/>
              <w:right w:val="nil"/>
            </w:tcBorders>
            <w:shd w:val="pct5" w:color="auto" w:fill="auto"/>
          </w:tcPr>
          <w:p w14:paraId="77C79EE7" w14:textId="77777777" w:rsidR="006A148B" w:rsidRPr="008B0ED8" w:rsidRDefault="006A148B" w:rsidP="00E0061E">
            <w:pPr>
              <w:jc w:val="center"/>
              <w:rPr>
                <w:sz w:val="12"/>
                <w:szCs w:val="22"/>
              </w:rPr>
            </w:pPr>
            <w:r w:rsidRPr="008B0ED8">
              <w:rPr>
                <w:sz w:val="12"/>
                <w:szCs w:val="22"/>
              </w:rPr>
              <w:t>3</w:t>
            </w:r>
          </w:p>
        </w:tc>
        <w:tc>
          <w:tcPr>
            <w:tcW w:w="1134" w:type="dxa"/>
            <w:tcBorders>
              <w:top w:val="single" w:sz="6" w:space="0" w:color="auto"/>
              <w:left w:val="single" w:sz="6" w:space="0" w:color="auto"/>
              <w:bottom w:val="double" w:sz="6" w:space="0" w:color="auto"/>
              <w:right w:val="nil"/>
            </w:tcBorders>
            <w:shd w:val="pct5" w:color="auto" w:fill="auto"/>
          </w:tcPr>
          <w:p w14:paraId="4027FD4D" w14:textId="77777777" w:rsidR="006A148B" w:rsidRPr="008B0ED8" w:rsidRDefault="006A148B" w:rsidP="00E0061E">
            <w:pPr>
              <w:ind w:left="-108" w:right="-108"/>
              <w:jc w:val="center"/>
              <w:rPr>
                <w:sz w:val="12"/>
                <w:szCs w:val="22"/>
              </w:rPr>
            </w:pPr>
            <w:r w:rsidRPr="008B0ED8">
              <w:rPr>
                <w:sz w:val="1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592D56B3" w14:textId="77777777" w:rsidR="006A148B" w:rsidRPr="008B0ED8" w:rsidRDefault="006A148B" w:rsidP="00E0061E">
            <w:pPr>
              <w:ind w:left="-108" w:right="-108"/>
              <w:jc w:val="center"/>
              <w:rPr>
                <w:sz w:val="12"/>
                <w:szCs w:val="22"/>
              </w:rPr>
            </w:pPr>
            <w:r w:rsidRPr="008B0ED8">
              <w:rPr>
                <w:sz w:val="12"/>
                <w:szCs w:val="22"/>
              </w:rPr>
              <w:t>5</w:t>
            </w:r>
          </w:p>
        </w:tc>
      </w:tr>
      <w:tr w:rsidR="006A148B" w:rsidRPr="00514EE0" w14:paraId="308E108D" w14:textId="77777777" w:rsidTr="00E0061E">
        <w:tblPrEx>
          <w:tblCellMar>
            <w:top w:w="0" w:type="dxa"/>
            <w:bottom w:w="0" w:type="dxa"/>
          </w:tblCellMar>
        </w:tblPrEx>
        <w:tc>
          <w:tcPr>
            <w:tcW w:w="709" w:type="dxa"/>
            <w:tcBorders>
              <w:top w:val="nil"/>
              <w:left w:val="single" w:sz="6" w:space="0" w:color="auto"/>
              <w:bottom w:val="nil"/>
              <w:right w:val="nil"/>
            </w:tcBorders>
          </w:tcPr>
          <w:p w14:paraId="079A05C2" w14:textId="77777777" w:rsidR="006A148B" w:rsidRPr="004B04C9" w:rsidRDefault="006A148B" w:rsidP="00E0061E">
            <w:pPr>
              <w:jc w:val="center"/>
            </w:pPr>
          </w:p>
        </w:tc>
        <w:tc>
          <w:tcPr>
            <w:tcW w:w="1559" w:type="dxa"/>
            <w:tcBorders>
              <w:top w:val="nil"/>
              <w:left w:val="single" w:sz="6" w:space="0" w:color="auto"/>
              <w:bottom w:val="nil"/>
              <w:right w:val="nil"/>
            </w:tcBorders>
          </w:tcPr>
          <w:p w14:paraId="3ADB966E" w14:textId="77777777" w:rsidR="006A148B" w:rsidRPr="004B04C9" w:rsidRDefault="006A148B" w:rsidP="00E0061E"/>
        </w:tc>
        <w:tc>
          <w:tcPr>
            <w:tcW w:w="5670" w:type="dxa"/>
            <w:tcBorders>
              <w:top w:val="nil"/>
              <w:left w:val="single" w:sz="6" w:space="0" w:color="auto"/>
              <w:bottom w:val="nil"/>
              <w:right w:val="nil"/>
            </w:tcBorders>
          </w:tcPr>
          <w:p w14:paraId="1526C138" w14:textId="77777777" w:rsidR="006A148B" w:rsidRPr="004B04C9" w:rsidRDefault="006A148B" w:rsidP="00E0061E">
            <w:r w:rsidRPr="004B04C9">
              <w:rPr>
                <w:b/>
                <w:bCs/>
                <w:sz w:val="22"/>
                <w:szCs w:val="22"/>
                <w:lang w:val="en-US"/>
              </w:rPr>
              <w:t>Capitolul</w:t>
            </w:r>
            <w:r w:rsidRPr="00514EE0">
              <w:rPr>
                <w:b/>
                <w:bCs/>
                <w:sz w:val="22"/>
                <w:szCs w:val="22"/>
              </w:rPr>
              <w:t xml:space="preserve"> </w:t>
            </w:r>
            <w:r w:rsidRPr="004B04C9">
              <w:t xml:space="preserve">1. Lucrari de constructie </w:t>
            </w:r>
          </w:p>
          <w:p w14:paraId="0ACF5139" w14:textId="77777777" w:rsidR="006A148B" w:rsidRPr="00514EE0" w:rsidRDefault="006A148B" w:rsidP="00E0061E">
            <w:pPr>
              <w:rPr>
                <w:b/>
                <w:bCs/>
                <w:sz w:val="2"/>
                <w:szCs w:val="22"/>
              </w:rPr>
            </w:pPr>
          </w:p>
        </w:tc>
        <w:tc>
          <w:tcPr>
            <w:tcW w:w="1134" w:type="dxa"/>
            <w:tcBorders>
              <w:top w:val="nil"/>
              <w:left w:val="single" w:sz="6" w:space="0" w:color="auto"/>
              <w:bottom w:val="nil"/>
              <w:right w:val="nil"/>
            </w:tcBorders>
          </w:tcPr>
          <w:p w14:paraId="4E6B9CF2" w14:textId="77777777" w:rsidR="006A148B" w:rsidRPr="00514EE0" w:rsidRDefault="006A148B" w:rsidP="00E0061E"/>
        </w:tc>
        <w:tc>
          <w:tcPr>
            <w:tcW w:w="1559" w:type="dxa"/>
            <w:tcBorders>
              <w:top w:val="nil"/>
              <w:left w:val="single" w:sz="6" w:space="0" w:color="auto"/>
              <w:bottom w:val="nil"/>
              <w:right w:val="single" w:sz="4" w:space="0" w:color="auto"/>
            </w:tcBorders>
          </w:tcPr>
          <w:p w14:paraId="1170D452" w14:textId="77777777" w:rsidR="006A148B" w:rsidRPr="00514EE0" w:rsidRDefault="006A148B" w:rsidP="00E0061E"/>
        </w:tc>
      </w:tr>
      <w:tr w:rsidR="006A148B" w:rsidRPr="004B04C9" w14:paraId="5F18EED1" w14:textId="77777777" w:rsidTr="00E006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51DC4FE" w14:textId="77777777" w:rsidR="006A148B" w:rsidRPr="008B0ED8" w:rsidRDefault="006A148B" w:rsidP="00E0061E">
            <w:pPr>
              <w:rPr>
                <w:sz w:val="22"/>
                <w:szCs w:val="22"/>
              </w:rPr>
            </w:pPr>
            <w:r w:rsidRPr="008B0ED8">
              <w:rPr>
                <w:sz w:val="22"/>
                <w:szCs w:val="22"/>
              </w:rPr>
              <w:t>1</w:t>
            </w:r>
          </w:p>
        </w:tc>
        <w:tc>
          <w:tcPr>
            <w:tcW w:w="1559" w:type="dxa"/>
            <w:tcBorders>
              <w:top w:val="single" w:sz="4" w:space="0" w:color="auto"/>
              <w:bottom w:val="single" w:sz="4" w:space="0" w:color="auto"/>
            </w:tcBorders>
            <w:vAlign w:val="center"/>
          </w:tcPr>
          <w:p w14:paraId="721B20F5" w14:textId="77777777" w:rsidR="006A148B" w:rsidRPr="008B0ED8" w:rsidRDefault="006A148B" w:rsidP="00E0061E">
            <w:pPr>
              <w:rPr>
                <w:sz w:val="22"/>
                <w:lang w:val="en-US"/>
              </w:rPr>
            </w:pPr>
            <w:r w:rsidRPr="008B0ED8">
              <w:rPr>
                <w:sz w:val="22"/>
                <w:lang w:val="en-US"/>
              </w:rPr>
              <w:t>TsA16B1</w:t>
            </w:r>
          </w:p>
          <w:p w14:paraId="15CC4B4C" w14:textId="77777777" w:rsidR="006A148B" w:rsidRPr="008B0ED8" w:rsidRDefault="006A148B" w:rsidP="00E0061E">
            <w:pPr>
              <w:rPr>
                <w:sz w:val="2"/>
              </w:rPr>
            </w:pPr>
          </w:p>
        </w:tc>
        <w:tc>
          <w:tcPr>
            <w:tcW w:w="5670" w:type="dxa"/>
            <w:tcBorders>
              <w:top w:val="single" w:sz="4" w:space="0" w:color="auto"/>
              <w:bottom w:val="single" w:sz="4" w:space="0" w:color="auto"/>
            </w:tcBorders>
            <w:vAlign w:val="center"/>
          </w:tcPr>
          <w:p w14:paraId="5971527D" w14:textId="77777777" w:rsidR="006A148B" w:rsidRPr="008B0ED8" w:rsidRDefault="006A148B" w:rsidP="00E0061E">
            <w:pPr>
              <w:adjustRightInd w:val="0"/>
              <w:rPr>
                <w:sz w:val="22"/>
              </w:rPr>
            </w:pPr>
            <w:r w:rsidRPr="008B0ED8">
              <w:rPr>
                <w:sz w:val="22"/>
              </w:rPr>
              <w:t>Sapatura manuala de pamint, in spatii limitate, in transe de pina la 4 m adincime, pentru cabluri electrice de inalta tensiune, in pamint cu umiditate naturala fara sprijiniri latime &lt; 1 m, adincime &lt; 1,5 m , teren mijlociu</w:t>
            </w:r>
          </w:p>
          <w:p w14:paraId="6B7661DF" w14:textId="77777777" w:rsidR="006A148B" w:rsidRPr="00A032D3" w:rsidRDefault="006A148B" w:rsidP="00E0061E">
            <w:pPr>
              <w:rPr>
                <w:sz w:val="2"/>
              </w:rPr>
            </w:pPr>
          </w:p>
        </w:tc>
        <w:tc>
          <w:tcPr>
            <w:tcW w:w="1134" w:type="dxa"/>
            <w:tcBorders>
              <w:top w:val="single" w:sz="4" w:space="0" w:color="auto"/>
              <w:bottom w:val="single" w:sz="4" w:space="0" w:color="auto"/>
            </w:tcBorders>
            <w:vAlign w:val="center"/>
          </w:tcPr>
          <w:p w14:paraId="37958765" w14:textId="77777777" w:rsidR="006A148B" w:rsidRPr="008B0ED8" w:rsidRDefault="006A148B" w:rsidP="00E0061E">
            <w:pPr>
              <w:jc w:val="center"/>
            </w:pPr>
            <w:r w:rsidRPr="008B0ED8">
              <w:rPr>
                <w:sz w:val="22"/>
              </w:rPr>
              <w:t>m3</w:t>
            </w:r>
          </w:p>
        </w:tc>
        <w:tc>
          <w:tcPr>
            <w:tcW w:w="1559" w:type="dxa"/>
            <w:tcBorders>
              <w:top w:val="single" w:sz="4" w:space="0" w:color="auto"/>
              <w:bottom w:val="single" w:sz="4" w:space="0" w:color="auto"/>
            </w:tcBorders>
            <w:vAlign w:val="center"/>
          </w:tcPr>
          <w:p w14:paraId="7E78105E" w14:textId="77777777" w:rsidR="006A148B" w:rsidRPr="004B04C9" w:rsidRDefault="006A148B" w:rsidP="00E0061E">
            <w:pPr>
              <w:jc w:val="center"/>
            </w:pPr>
            <w:r w:rsidRPr="008B0ED8">
              <w:rPr>
                <w:sz w:val="22"/>
              </w:rPr>
              <w:t>326,00</w:t>
            </w:r>
          </w:p>
        </w:tc>
      </w:tr>
      <w:tr w:rsidR="006A148B" w:rsidRPr="004B04C9" w14:paraId="7B5B022D" w14:textId="77777777" w:rsidTr="00E006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A8EADC1" w14:textId="77777777" w:rsidR="006A148B" w:rsidRPr="008B0ED8" w:rsidRDefault="006A148B" w:rsidP="00E0061E">
            <w:pPr>
              <w:rPr>
                <w:sz w:val="22"/>
                <w:szCs w:val="22"/>
              </w:rPr>
            </w:pPr>
            <w:r w:rsidRPr="004B04C9">
              <w:t xml:space="preserve"> </w:t>
            </w:r>
            <w:r w:rsidRPr="008B0ED8">
              <w:rPr>
                <w:sz w:val="22"/>
                <w:szCs w:val="22"/>
              </w:rPr>
              <w:t>2</w:t>
            </w:r>
          </w:p>
        </w:tc>
        <w:tc>
          <w:tcPr>
            <w:tcW w:w="1559" w:type="dxa"/>
            <w:tcBorders>
              <w:top w:val="single" w:sz="4" w:space="0" w:color="auto"/>
              <w:bottom w:val="single" w:sz="4" w:space="0" w:color="auto"/>
            </w:tcBorders>
            <w:vAlign w:val="center"/>
          </w:tcPr>
          <w:p w14:paraId="2EAC992F" w14:textId="77777777" w:rsidR="006A148B" w:rsidRPr="008B0ED8" w:rsidRDefault="006A148B" w:rsidP="00E0061E">
            <w:pPr>
              <w:rPr>
                <w:sz w:val="22"/>
                <w:lang w:val="en-US"/>
              </w:rPr>
            </w:pPr>
            <w:r w:rsidRPr="008B0ED8">
              <w:rPr>
                <w:sz w:val="22"/>
                <w:lang w:val="en-US"/>
              </w:rPr>
              <w:t>TsD18B</w:t>
            </w:r>
          </w:p>
          <w:p w14:paraId="2E7D7246" w14:textId="77777777" w:rsidR="006A148B" w:rsidRPr="008B0ED8" w:rsidRDefault="006A148B" w:rsidP="00E0061E">
            <w:pPr>
              <w:rPr>
                <w:sz w:val="2"/>
              </w:rPr>
            </w:pPr>
          </w:p>
        </w:tc>
        <w:tc>
          <w:tcPr>
            <w:tcW w:w="5670" w:type="dxa"/>
            <w:tcBorders>
              <w:top w:val="single" w:sz="4" w:space="0" w:color="auto"/>
              <w:bottom w:val="single" w:sz="4" w:space="0" w:color="auto"/>
            </w:tcBorders>
            <w:vAlign w:val="center"/>
          </w:tcPr>
          <w:p w14:paraId="1D95A4E0" w14:textId="77777777" w:rsidR="006A148B" w:rsidRPr="008B0ED8" w:rsidRDefault="006A148B" w:rsidP="00E0061E">
            <w:pPr>
              <w:adjustRightInd w:val="0"/>
              <w:rPr>
                <w:sz w:val="22"/>
              </w:rPr>
            </w:pPr>
            <w:r w:rsidRPr="008B0ED8">
              <w:rPr>
                <w:sz w:val="22"/>
              </w:rPr>
              <w:t>Umplutura compactata in santuri, pentru cablurile ingropate ale liniilor electrice de inalta tensiune, executata cu pamint provenit din teren mijlociu</w:t>
            </w:r>
          </w:p>
          <w:p w14:paraId="10E2D6C2" w14:textId="77777777" w:rsidR="006A148B" w:rsidRPr="00A032D3" w:rsidRDefault="006A148B" w:rsidP="00E0061E">
            <w:pPr>
              <w:rPr>
                <w:sz w:val="2"/>
              </w:rPr>
            </w:pPr>
          </w:p>
        </w:tc>
        <w:tc>
          <w:tcPr>
            <w:tcW w:w="1134" w:type="dxa"/>
            <w:tcBorders>
              <w:top w:val="single" w:sz="4" w:space="0" w:color="auto"/>
              <w:bottom w:val="single" w:sz="4" w:space="0" w:color="auto"/>
            </w:tcBorders>
            <w:vAlign w:val="center"/>
          </w:tcPr>
          <w:p w14:paraId="6955787C" w14:textId="77777777" w:rsidR="006A148B" w:rsidRPr="008B0ED8" w:rsidRDefault="006A148B" w:rsidP="00E0061E">
            <w:pPr>
              <w:jc w:val="center"/>
            </w:pPr>
            <w:r w:rsidRPr="008B0ED8">
              <w:rPr>
                <w:sz w:val="22"/>
              </w:rPr>
              <w:t>m3</w:t>
            </w:r>
          </w:p>
        </w:tc>
        <w:tc>
          <w:tcPr>
            <w:tcW w:w="1559" w:type="dxa"/>
            <w:tcBorders>
              <w:top w:val="single" w:sz="4" w:space="0" w:color="auto"/>
              <w:bottom w:val="single" w:sz="4" w:space="0" w:color="auto"/>
            </w:tcBorders>
            <w:vAlign w:val="center"/>
          </w:tcPr>
          <w:p w14:paraId="0EFC2D1A" w14:textId="77777777" w:rsidR="006A148B" w:rsidRPr="004B04C9" w:rsidRDefault="006A148B" w:rsidP="00E0061E">
            <w:pPr>
              <w:jc w:val="center"/>
            </w:pPr>
            <w:r w:rsidRPr="008B0ED8">
              <w:rPr>
                <w:sz w:val="22"/>
              </w:rPr>
              <w:t>217,00</w:t>
            </w:r>
          </w:p>
        </w:tc>
      </w:tr>
      <w:tr w:rsidR="006A148B" w:rsidRPr="004B04C9" w14:paraId="57A1D709" w14:textId="77777777" w:rsidTr="00E006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D6F8057" w14:textId="77777777" w:rsidR="006A148B" w:rsidRPr="008B0ED8" w:rsidRDefault="006A148B" w:rsidP="00E0061E">
            <w:pPr>
              <w:rPr>
                <w:sz w:val="22"/>
                <w:szCs w:val="22"/>
              </w:rPr>
            </w:pPr>
            <w:r w:rsidRPr="004B04C9">
              <w:t xml:space="preserve"> </w:t>
            </w:r>
            <w:r w:rsidRPr="008B0ED8">
              <w:rPr>
                <w:sz w:val="22"/>
                <w:szCs w:val="22"/>
              </w:rPr>
              <w:t>3</w:t>
            </w:r>
          </w:p>
        </w:tc>
        <w:tc>
          <w:tcPr>
            <w:tcW w:w="1559" w:type="dxa"/>
            <w:tcBorders>
              <w:top w:val="single" w:sz="4" w:space="0" w:color="auto"/>
              <w:bottom w:val="single" w:sz="4" w:space="0" w:color="auto"/>
            </w:tcBorders>
            <w:vAlign w:val="center"/>
          </w:tcPr>
          <w:p w14:paraId="699B7D84" w14:textId="77777777" w:rsidR="006A148B" w:rsidRPr="008B0ED8" w:rsidRDefault="006A148B" w:rsidP="00E0061E">
            <w:pPr>
              <w:rPr>
                <w:sz w:val="22"/>
                <w:lang w:val="en-US"/>
              </w:rPr>
            </w:pPr>
            <w:r w:rsidRPr="008B0ED8">
              <w:rPr>
                <w:sz w:val="22"/>
                <w:lang w:val="en-US"/>
              </w:rPr>
              <w:t>TsC35B11</w:t>
            </w:r>
          </w:p>
          <w:p w14:paraId="0D2B3129" w14:textId="77777777" w:rsidR="006A148B" w:rsidRPr="008B0ED8" w:rsidRDefault="006A148B" w:rsidP="00E0061E">
            <w:pPr>
              <w:rPr>
                <w:sz w:val="2"/>
              </w:rPr>
            </w:pPr>
          </w:p>
        </w:tc>
        <w:tc>
          <w:tcPr>
            <w:tcW w:w="5670" w:type="dxa"/>
            <w:tcBorders>
              <w:top w:val="single" w:sz="4" w:space="0" w:color="auto"/>
              <w:bottom w:val="single" w:sz="4" w:space="0" w:color="auto"/>
            </w:tcBorders>
            <w:vAlign w:val="center"/>
          </w:tcPr>
          <w:p w14:paraId="4D099D34" w14:textId="77777777" w:rsidR="006A148B" w:rsidRPr="008B0ED8" w:rsidRDefault="006A148B" w:rsidP="00E0061E">
            <w:pPr>
              <w:adjustRightInd w:val="0"/>
              <w:rPr>
                <w:sz w:val="22"/>
              </w:rPr>
            </w:pPr>
            <w:r w:rsidRPr="008B0ED8">
              <w:rPr>
                <w:sz w:val="22"/>
              </w:rPr>
              <w:t>Excavat transport cu incarcator frontal , la distante de incarcare in autovehicul cu incarcator frontal pe senile de 0,5-0,99 m.c, pamint din teren catg. II la distanta  11-20 m</w:t>
            </w:r>
          </w:p>
          <w:p w14:paraId="04E0AD49" w14:textId="77777777" w:rsidR="006A148B" w:rsidRPr="00A032D3" w:rsidRDefault="006A148B" w:rsidP="00E0061E">
            <w:pPr>
              <w:rPr>
                <w:sz w:val="2"/>
              </w:rPr>
            </w:pPr>
          </w:p>
        </w:tc>
        <w:tc>
          <w:tcPr>
            <w:tcW w:w="1134" w:type="dxa"/>
            <w:tcBorders>
              <w:top w:val="single" w:sz="4" w:space="0" w:color="auto"/>
              <w:bottom w:val="single" w:sz="4" w:space="0" w:color="auto"/>
            </w:tcBorders>
            <w:vAlign w:val="center"/>
          </w:tcPr>
          <w:p w14:paraId="3A647162" w14:textId="77777777" w:rsidR="006A148B" w:rsidRPr="008B0ED8" w:rsidRDefault="006A148B" w:rsidP="00E0061E">
            <w:pPr>
              <w:jc w:val="center"/>
            </w:pPr>
            <w:r w:rsidRPr="008B0ED8">
              <w:rPr>
                <w:sz w:val="22"/>
              </w:rPr>
              <w:t>100 m3</w:t>
            </w:r>
          </w:p>
        </w:tc>
        <w:tc>
          <w:tcPr>
            <w:tcW w:w="1559" w:type="dxa"/>
            <w:tcBorders>
              <w:top w:val="single" w:sz="4" w:space="0" w:color="auto"/>
              <w:bottom w:val="single" w:sz="4" w:space="0" w:color="auto"/>
            </w:tcBorders>
            <w:vAlign w:val="center"/>
          </w:tcPr>
          <w:p w14:paraId="3A5E885B" w14:textId="77777777" w:rsidR="006A148B" w:rsidRPr="004B04C9" w:rsidRDefault="006A148B" w:rsidP="00E0061E">
            <w:pPr>
              <w:jc w:val="center"/>
            </w:pPr>
            <w:r w:rsidRPr="008B0ED8">
              <w:rPr>
                <w:sz w:val="22"/>
              </w:rPr>
              <w:t>1,09</w:t>
            </w:r>
          </w:p>
        </w:tc>
      </w:tr>
      <w:tr w:rsidR="006A148B" w:rsidRPr="004B04C9" w14:paraId="76D1B879" w14:textId="77777777" w:rsidTr="00E006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6C35526" w14:textId="77777777" w:rsidR="006A148B" w:rsidRPr="008B0ED8" w:rsidRDefault="006A148B" w:rsidP="00E0061E">
            <w:pPr>
              <w:rPr>
                <w:sz w:val="22"/>
                <w:szCs w:val="22"/>
              </w:rPr>
            </w:pPr>
            <w:r w:rsidRPr="004B04C9">
              <w:t xml:space="preserve"> </w:t>
            </w:r>
            <w:r w:rsidRPr="008B0ED8">
              <w:rPr>
                <w:sz w:val="22"/>
                <w:szCs w:val="22"/>
              </w:rPr>
              <w:t>4</w:t>
            </w:r>
          </w:p>
        </w:tc>
        <w:tc>
          <w:tcPr>
            <w:tcW w:w="1559" w:type="dxa"/>
            <w:tcBorders>
              <w:top w:val="single" w:sz="4" w:space="0" w:color="auto"/>
              <w:bottom w:val="single" w:sz="4" w:space="0" w:color="auto"/>
            </w:tcBorders>
            <w:vAlign w:val="center"/>
          </w:tcPr>
          <w:p w14:paraId="3EA68DB0" w14:textId="77777777" w:rsidR="006A148B" w:rsidRPr="008B0ED8" w:rsidRDefault="006A148B" w:rsidP="00E0061E">
            <w:pPr>
              <w:rPr>
                <w:sz w:val="22"/>
                <w:lang w:val="en-US"/>
              </w:rPr>
            </w:pPr>
            <w:r w:rsidRPr="008B0ED8">
              <w:rPr>
                <w:sz w:val="22"/>
                <w:lang w:val="en-US"/>
              </w:rPr>
              <w:t>TsI51A10</w:t>
            </w:r>
          </w:p>
          <w:p w14:paraId="16966E95" w14:textId="77777777" w:rsidR="006A148B" w:rsidRPr="008B0ED8" w:rsidRDefault="006A148B" w:rsidP="00E0061E">
            <w:pPr>
              <w:rPr>
                <w:sz w:val="2"/>
              </w:rPr>
            </w:pPr>
          </w:p>
        </w:tc>
        <w:tc>
          <w:tcPr>
            <w:tcW w:w="5670" w:type="dxa"/>
            <w:tcBorders>
              <w:top w:val="single" w:sz="4" w:space="0" w:color="auto"/>
              <w:bottom w:val="single" w:sz="4" w:space="0" w:color="auto"/>
            </w:tcBorders>
            <w:vAlign w:val="center"/>
          </w:tcPr>
          <w:p w14:paraId="241D1536" w14:textId="77777777" w:rsidR="006A148B" w:rsidRPr="008B0ED8" w:rsidRDefault="006A148B" w:rsidP="00E0061E">
            <w:pPr>
              <w:adjustRightInd w:val="0"/>
              <w:rPr>
                <w:sz w:val="22"/>
              </w:rPr>
            </w:pPr>
            <w:r w:rsidRPr="008B0ED8">
              <w:rPr>
                <w:sz w:val="22"/>
              </w:rPr>
              <w:t>Transportarea pamintului cu autobasculanta de 10 t la distanta de 10 km</w:t>
            </w:r>
          </w:p>
          <w:p w14:paraId="0AC36C3F" w14:textId="77777777" w:rsidR="006A148B" w:rsidRPr="00A032D3" w:rsidRDefault="006A148B" w:rsidP="00E0061E">
            <w:pPr>
              <w:rPr>
                <w:sz w:val="2"/>
              </w:rPr>
            </w:pPr>
          </w:p>
        </w:tc>
        <w:tc>
          <w:tcPr>
            <w:tcW w:w="1134" w:type="dxa"/>
            <w:tcBorders>
              <w:top w:val="single" w:sz="4" w:space="0" w:color="auto"/>
              <w:bottom w:val="single" w:sz="4" w:space="0" w:color="auto"/>
            </w:tcBorders>
            <w:vAlign w:val="center"/>
          </w:tcPr>
          <w:p w14:paraId="061C6623" w14:textId="77777777" w:rsidR="006A148B" w:rsidRPr="008B0ED8" w:rsidRDefault="006A148B" w:rsidP="00E0061E">
            <w:pPr>
              <w:jc w:val="center"/>
            </w:pPr>
            <w:r w:rsidRPr="008B0ED8">
              <w:rPr>
                <w:sz w:val="22"/>
              </w:rPr>
              <w:t>t</w:t>
            </w:r>
          </w:p>
        </w:tc>
        <w:tc>
          <w:tcPr>
            <w:tcW w:w="1559" w:type="dxa"/>
            <w:tcBorders>
              <w:top w:val="single" w:sz="4" w:space="0" w:color="auto"/>
              <w:bottom w:val="single" w:sz="4" w:space="0" w:color="auto"/>
            </w:tcBorders>
            <w:vAlign w:val="center"/>
          </w:tcPr>
          <w:p w14:paraId="0A86F781" w14:textId="77777777" w:rsidR="006A148B" w:rsidRPr="004B04C9" w:rsidRDefault="006A148B" w:rsidP="00E0061E">
            <w:pPr>
              <w:jc w:val="center"/>
            </w:pPr>
            <w:r w:rsidRPr="008B0ED8">
              <w:rPr>
                <w:sz w:val="22"/>
              </w:rPr>
              <w:t>179,85</w:t>
            </w:r>
          </w:p>
        </w:tc>
      </w:tr>
      <w:tr w:rsidR="006A148B" w:rsidRPr="004B04C9" w14:paraId="220A7164" w14:textId="77777777" w:rsidTr="00E006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69EE507" w14:textId="77777777" w:rsidR="006A148B" w:rsidRPr="008B0ED8" w:rsidRDefault="006A148B" w:rsidP="00E0061E">
            <w:pPr>
              <w:rPr>
                <w:sz w:val="22"/>
                <w:szCs w:val="22"/>
              </w:rPr>
            </w:pPr>
            <w:r w:rsidRPr="004B04C9">
              <w:t xml:space="preserve"> </w:t>
            </w:r>
            <w:r w:rsidRPr="008B0ED8">
              <w:rPr>
                <w:sz w:val="22"/>
                <w:szCs w:val="22"/>
              </w:rPr>
              <w:t>5</w:t>
            </w:r>
          </w:p>
        </w:tc>
        <w:tc>
          <w:tcPr>
            <w:tcW w:w="1559" w:type="dxa"/>
            <w:tcBorders>
              <w:top w:val="single" w:sz="4" w:space="0" w:color="auto"/>
              <w:bottom w:val="single" w:sz="4" w:space="0" w:color="auto"/>
            </w:tcBorders>
            <w:vAlign w:val="center"/>
          </w:tcPr>
          <w:p w14:paraId="78C52D1C" w14:textId="77777777" w:rsidR="006A148B" w:rsidRPr="008B0ED8" w:rsidRDefault="006A148B" w:rsidP="00E0061E">
            <w:pPr>
              <w:rPr>
                <w:sz w:val="22"/>
                <w:lang w:val="en-US"/>
              </w:rPr>
            </w:pPr>
            <w:r w:rsidRPr="008B0ED8">
              <w:rPr>
                <w:sz w:val="22"/>
                <w:lang w:val="en-US"/>
              </w:rPr>
              <w:t>TsC51B</w:t>
            </w:r>
          </w:p>
          <w:p w14:paraId="3F6076C5" w14:textId="77777777" w:rsidR="006A148B" w:rsidRPr="008B0ED8" w:rsidRDefault="006A148B" w:rsidP="00E0061E">
            <w:pPr>
              <w:rPr>
                <w:sz w:val="2"/>
              </w:rPr>
            </w:pPr>
          </w:p>
        </w:tc>
        <w:tc>
          <w:tcPr>
            <w:tcW w:w="5670" w:type="dxa"/>
            <w:tcBorders>
              <w:top w:val="single" w:sz="4" w:space="0" w:color="auto"/>
              <w:bottom w:val="single" w:sz="4" w:space="0" w:color="auto"/>
            </w:tcBorders>
            <w:vAlign w:val="center"/>
          </w:tcPr>
          <w:p w14:paraId="72B9371C" w14:textId="77777777" w:rsidR="006A148B" w:rsidRPr="008B0ED8" w:rsidRDefault="006A148B" w:rsidP="00E0061E">
            <w:pPr>
              <w:adjustRightInd w:val="0"/>
              <w:rPr>
                <w:sz w:val="22"/>
              </w:rPr>
            </w:pPr>
            <w:r w:rsidRPr="008B0ED8">
              <w:rPr>
                <w:sz w:val="22"/>
              </w:rPr>
              <w:t>Lucrari la descarcarea pamintului in depozit, teren categoria II</w:t>
            </w:r>
          </w:p>
          <w:p w14:paraId="46841B51" w14:textId="77777777" w:rsidR="006A148B" w:rsidRPr="00A032D3" w:rsidRDefault="006A148B" w:rsidP="00E0061E">
            <w:pPr>
              <w:rPr>
                <w:sz w:val="2"/>
              </w:rPr>
            </w:pPr>
          </w:p>
        </w:tc>
        <w:tc>
          <w:tcPr>
            <w:tcW w:w="1134" w:type="dxa"/>
            <w:tcBorders>
              <w:top w:val="single" w:sz="4" w:space="0" w:color="auto"/>
              <w:bottom w:val="single" w:sz="4" w:space="0" w:color="auto"/>
            </w:tcBorders>
            <w:vAlign w:val="center"/>
          </w:tcPr>
          <w:p w14:paraId="5518CCDD" w14:textId="77777777" w:rsidR="006A148B" w:rsidRPr="008B0ED8" w:rsidRDefault="006A148B" w:rsidP="00E0061E">
            <w:pPr>
              <w:jc w:val="center"/>
            </w:pPr>
            <w:r w:rsidRPr="008B0ED8">
              <w:rPr>
                <w:sz w:val="22"/>
              </w:rPr>
              <w:t>100 m3</w:t>
            </w:r>
          </w:p>
        </w:tc>
        <w:tc>
          <w:tcPr>
            <w:tcW w:w="1559" w:type="dxa"/>
            <w:tcBorders>
              <w:top w:val="single" w:sz="4" w:space="0" w:color="auto"/>
              <w:bottom w:val="single" w:sz="4" w:space="0" w:color="auto"/>
            </w:tcBorders>
            <w:vAlign w:val="center"/>
          </w:tcPr>
          <w:p w14:paraId="33781D57" w14:textId="77777777" w:rsidR="006A148B" w:rsidRPr="004B04C9" w:rsidRDefault="006A148B" w:rsidP="00E0061E">
            <w:pPr>
              <w:jc w:val="center"/>
            </w:pPr>
            <w:r w:rsidRPr="008B0ED8">
              <w:rPr>
                <w:sz w:val="22"/>
              </w:rPr>
              <w:t>1,09</w:t>
            </w:r>
          </w:p>
        </w:tc>
      </w:tr>
      <w:tr w:rsidR="006A148B" w:rsidRPr="004B04C9" w14:paraId="6BAE66C6" w14:textId="77777777" w:rsidTr="00E006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5ACDA8E" w14:textId="77777777" w:rsidR="006A148B" w:rsidRPr="008B0ED8" w:rsidRDefault="006A148B" w:rsidP="00E0061E">
            <w:pPr>
              <w:rPr>
                <w:sz w:val="22"/>
                <w:szCs w:val="22"/>
              </w:rPr>
            </w:pPr>
            <w:r w:rsidRPr="004B04C9">
              <w:t xml:space="preserve"> </w:t>
            </w:r>
            <w:r w:rsidRPr="008B0ED8">
              <w:rPr>
                <w:sz w:val="22"/>
                <w:szCs w:val="22"/>
              </w:rPr>
              <w:t>6</w:t>
            </w:r>
          </w:p>
        </w:tc>
        <w:tc>
          <w:tcPr>
            <w:tcW w:w="1559" w:type="dxa"/>
            <w:tcBorders>
              <w:top w:val="single" w:sz="4" w:space="0" w:color="auto"/>
              <w:bottom w:val="single" w:sz="4" w:space="0" w:color="auto"/>
            </w:tcBorders>
            <w:vAlign w:val="center"/>
          </w:tcPr>
          <w:p w14:paraId="5349292A" w14:textId="77777777" w:rsidR="006A148B" w:rsidRPr="008B0ED8" w:rsidRDefault="006A148B" w:rsidP="00E0061E">
            <w:pPr>
              <w:rPr>
                <w:sz w:val="22"/>
                <w:lang w:val="en-US"/>
              </w:rPr>
            </w:pPr>
            <w:r w:rsidRPr="008B0ED8">
              <w:rPr>
                <w:sz w:val="22"/>
                <w:lang w:val="en-US"/>
              </w:rPr>
              <w:t>34-02-003-1</w:t>
            </w:r>
          </w:p>
          <w:p w14:paraId="38BD1736" w14:textId="77777777" w:rsidR="006A148B" w:rsidRPr="008B0ED8" w:rsidRDefault="006A148B" w:rsidP="00E0061E">
            <w:pPr>
              <w:rPr>
                <w:sz w:val="2"/>
              </w:rPr>
            </w:pPr>
          </w:p>
        </w:tc>
        <w:tc>
          <w:tcPr>
            <w:tcW w:w="5670" w:type="dxa"/>
            <w:tcBorders>
              <w:top w:val="single" w:sz="4" w:space="0" w:color="auto"/>
              <w:bottom w:val="single" w:sz="4" w:space="0" w:color="auto"/>
            </w:tcBorders>
            <w:vAlign w:val="center"/>
          </w:tcPr>
          <w:p w14:paraId="49303C1F" w14:textId="77777777" w:rsidR="006A148B" w:rsidRPr="008B0ED8" w:rsidRDefault="006A148B" w:rsidP="00E0061E">
            <w:pPr>
              <w:adjustRightInd w:val="0"/>
              <w:rPr>
                <w:sz w:val="22"/>
              </w:rPr>
            </w:pPr>
            <w:r w:rsidRPr="008B0ED8">
              <w:rPr>
                <w:sz w:val="22"/>
              </w:rPr>
              <w:t>Executarea conductelor din tevi de polietilena: D=110 mm</w:t>
            </w:r>
          </w:p>
          <w:p w14:paraId="5A7F525E" w14:textId="77777777" w:rsidR="006A148B" w:rsidRPr="00A032D3" w:rsidRDefault="006A148B" w:rsidP="00E0061E">
            <w:pPr>
              <w:rPr>
                <w:sz w:val="2"/>
              </w:rPr>
            </w:pPr>
          </w:p>
        </w:tc>
        <w:tc>
          <w:tcPr>
            <w:tcW w:w="1134" w:type="dxa"/>
            <w:tcBorders>
              <w:top w:val="single" w:sz="4" w:space="0" w:color="auto"/>
              <w:bottom w:val="single" w:sz="4" w:space="0" w:color="auto"/>
            </w:tcBorders>
            <w:vAlign w:val="center"/>
          </w:tcPr>
          <w:p w14:paraId="6187C992" w14:textId="77777777" w:rsidR="006A148B" w:rsidRPr="008B0ED8" w:rsidRDefault="006A148B" w:rsidP="00E0061E">
            <w:pPr>
              <w:jc w:val="center"/>
            </w:pPr>
            <w:r w:rsidRPr="008B0ED8">
              <w:rPr>
                <w:sz w:val="22"/>
              </w:rPr>
              <w:t>1 km</w:t>
            </w:r>
          </w:p>
        </w:tc>
        <w:tc>
          <w:tcPr>
            <w:tcW w:w="1559" w:type="dxa"/>
            <w:tcBorders>
              <w:top w:val="single" w:sz="4" w:space="0" w:color="auto"/>
              <w:bottom w:val="single" w:sz="4" w:space="0" w:color="auto"/>
            </w:tcBorders>
            <w:vAlign w:val="center"/>
          </w:tcPr>
          <w:p w14:paraId="314CD5AF" w14:textId="77777777" w:rsidR="006A148B" w:rsidRPr="004B04C9" w:rsidRDefault="006A148B" w:rsidP="00E0061E">
            <w:pPr>
              <w:jc w:val="center"/>
            </w:pPr>
            <w:r w:rsidRPr="008B0ED8">
              <w:rPr>
                <w:sz w:val="22"/>
              </w:rPr>
              <w:t>1,25</w:t>
            </w:r>
          </w:p>
        </w:tc>
      </w:tr>
      <w:tr w:rsidR="006A148B" w:rsidRPr="004B04C9" w14:paraId="55CA0BE2" w14:textId="77777777" w:rsidTr="00E006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CA9AFB8" w14:textId="77777777" w:rsidR="006A148B" w:rsidRPr="008B0ED8" w:rsidRDefault="006A148B" w:rsidP="00E0061E">
            <w:pPr>
              <w:rPr>
                <w:sz w:val="22"/>
                <w:szCs w:val="22"/>
              </w:rPr>
            </w:pPr>
            <w:r w:rsidRPr="004B04C9">
              <w:t xml:space="preserve"> </w:t>
            </w:r>
            <w:r w:rsidRPr="008B0ED8">
              <w:rPr>
                <w:sz w:val="22"/>
                <w:szCs w:val="22"/>
              </w:rPr>
              <w:t>7</w:t>
            </w:r>
          </w:p>
        </w:tc>
        <w:tc>
          <w:tcPr>
            <w:tcW w:w="1559" w:type="dxa"/>
            <w:tcBorders>
              <w:top w:val="single" w:sz="4" w:space="0" w:color="auto"/>
              <w:bottom w:val="single" w:sz="4" w:space="0" w:color="auto"/>
            </w:tcBorders>
            <w:vAlign w:val="center"/>
          </w:tcPr>
          <w:p w14:paraId="34C6EE00" w14:textId="77777777" w:rsidR="006A148B" w:rsidRPr="008B0ED8" w:rsidRDefault="006A148B" w:rsidP="00E0061E">
            <w:pPr>
              <w:rPr>
                <w:sz w:val="22"/>
                <w:lang w:val="en-US"/>
              </w:rPr>
            </w:pPr>
            <w:r w:rsidRPr="008B0ED8">
              <w:rPr>
                <w:sz w:val="22"/>
                <w:lang w:val="en-US"/>
              </w:rPr>
              <w:t>34-02-003-1</w:t>
            </w:r>
          </w:p>
          <w:p w14:paraId="4EA54CC4" w14:textId="77777777" w:rsidR="006A148B" w:rsidRPr="008B0ED8" w:rsidRDefault="006A148B" w:rsidP="00E0061E">
            <w:pPr>
              <w:rPr>
                <w:sz w:val="2"/>
              </w:rPr>
            </w:pPr>
          </w:p>
        </w:tc>
        <w:tc>
          <w:tcPr>
            <w:tcW w:w="5670" w:type="dxa"/>
            <w:tcBorders>
              <w:top w:val="single" w:sz="4" w:space="0" w:color="auto"/>
              <w:bottom w:val="single" w:sz="4" w:space="0" w:color="auto"/>
            </w:tcBorders>
            <w:vAlign w:val="center"/>
          </w:tcPr>
          <w:p w14:paraId="367EE215" w14:textId="77777777" w:rsidR="006A148B" w:rsidRPr="008B0ED8" w:rsidRDefault="006A148B" w:rsidP="00E0061E">
            <w:pPr>
              <w:adjustRightInd w:val="0"/>
              <w:rPr>
                <w:sz w:val="22"/>
              </w:rPr>
            </w:pPr>
            <w:r w:rsidRPr="008B0ED8">
              <w:rPr>
                <w:sz w:val="22"/>
              </w:rPr>
              <w:t>Executarea conductelor din tevi de polietilena: D=50 mm</w:t>
            </w:r>
          </w:p>
          <w:p w14:paraId="3CB4022A" w14:textId="77777777" w:rsidR="006A148B" w:rsidRPr="00A032D3" w:rsidRDefault="006A148B" w:rsidP="00E0061E">
            <w:pPr>
              <w:rPr>
                <w:sz w:val="2"/>
              </w:rPr>
            </w:pPr>
          </w:p>
        </w:tc>
        <w:tc>
          <w:tcPr>
            <w:tcW w:w="1134" w:type="dxa"/>
            <w:tcBorders>
              <w:top w:val="single" w:sz="4" w:space="0" w:color="auto"/>
              <w:bottom w:val="single" w:sz="4" w:space="0" w:color="auto"/>
            </w:tcBorders>
            <w:vAlign w:val="center"/>
          </w:tcPr>
          <w:p w14:paraId="60C3EA7C" w14:textId="77777777" w:rsidR="006A148B" w:rsidRPr="008B0ED8" w:rsidRDefault="006A148B" w:rsidP="00E0061E">
            <w:pPr>
              <w:jc w:val="center"/>
            </w:pPr>
            <w:r w:rsidRPr="008B0ED8">
              <w:rPr>
                <w:sz w:val="22"/>
              </w:rPr>
              <w:t>1 km</w:t>
            </w:r>
          </w:p>
        </w:tc>
        <w:tc>
          <w:tcPr>
            <w:tcW w:w="1559" w:type="dxa"/>
            <w:tcBorders>
              <w:top w:val="single" w:sz="4" w:space="0" w:color="auto"/>
              <w:bottom w:val="single" w:sz="4" w:space="0" w:color="auto"/>
            </w:tcBorders>
            <w:vAlign w:val="center"/>
          </w:tcPr>
          <w:p w14:paraId="57078018" w14:textId="77777777" w:rsidR="006A148B" w:rsidRPr="004B04C9" w:rsidRDefault="006A148B" w:rsidP="00E0061E">
            <w:pPr>
              <w:jc w:val="center"/>
            </w:pPr>
            <w:r w:rsidRPr="008B0ED8">
              <w:rPr>
                <w:sz w:val="22"/>
              </w:rPr>
              <w:t>1,00</w:t>
            </w:r>
          </w:p>
        </w:tc>
      </w:tr>
      <w:tr w:rsidR="006A148B" w:rsidRPr="004B04C9" w14:paraId="16136007" w14:textId="77777777" w:rsidTr="00E006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336BDE9" w14:textId="77777777" w:rsidR="006A148B" w:rsidRPr="008B0ED8" w:rsidRDefault="006A148B" w:rsidP="00E0061E">
            <w:pPr>
              <w:rPr>
                <w:sz w:val="22"/>
                <w:szCs w:val="22"/>
              </w:rPr>
            </w:pPr>
            <w:r w:rsidRPr="004B04C9">
              <w:t xml:space="preserve"> </w:t>
            </w:r>
            <w:r w:rsidRPr="008B0ED8">
              <w:rPr>
                <w:sz w:val="22"/>
                <w:szCs w:val="22"/>
              </w:rPr>
              <w:t>8</w:t>
            </w:r>
          </w:p>
        </w:tc>
        <w:tc>
          <w:tcPr>
            <w:tcW w:w="1559" w:type="dxa"/>
            <w:tcBorders>
              <w:top w:val="single" w:sz="4" w:space="0" w:color="auto"/>
              <w:bottom w:val="single" w:sz="4" w:space="0" w:color="auto"/>
            </w:tcBorders>
            <w:vAlign w:val="center"/>
          </w:tcPr>
          <w:p w14:paraId="26206132" w14:textId="77777777" w:rsidR="006A148B" w:rsidRPr="008B0ED8" w:rsidRDefault="006A148B" w:rsidP="00E0061E">
            <w:pPr>
              <w:rPr>
                <w:sz w:val="22"/>
                <w:lang w:val="en-US"/>
              </w:rPr>
            </w:pPr>
            <w:r w:rsidRPr="008B0ED8">
              <w:rPr>
                <w:sz w:val="22"/>
                <w:lang w:val="en-US"/>
              </w:rPr>
              <w:t>DC04B</w:t>
            </w:r>
          </w:p>
          <w:p w14:paraId="433D94EE" w14:textId="77777777" w:rsidR="006A148B" w:rsidRPr="008B0ED8" w:rsidRDefault="006A148B" w:rsidP="00E0061E">
            <w:pPr>
              <w:rPr>
                <w:sz w:val="2"/>
              </w:rPr>
            </w:pPr>
          </w:p>
        </w:tc>
        <w:tc>
          <w:tcPr>
            <w:tcW w:w="5670" w:type="dxa"/>
            <w:tcBorders>
              <w:top w:val="single" w:sz="4" w:space="0" w:color="auto"/>
              <w:bottom w:val="single" w:sz="4" w:space="0" w:color="auto"/>
            </w:tcBorders>
            <w:vAlign w:val="center"/>
          </w:tcPr>
          <w:p w14:paraId="2C87392A" w14:textId="77777777" w:rsidR="006A148B" w:rsidRPr="008B0ED8" w:rsidRDefault="006A148B" w:rsidP="00E0061E">
            <w:pPr>
              <w:adjustRightInd w:val="0"/>
              <w:rPr>
                <w:sz w:val="22"/>
              </w:rPr>
            </w:pPr>
            <w:r w:rsidRPr="008B0ED8">
              <w:rPr>
                <w:sz w:val="22"/>
              </w:rPr>
              <w:t>Taierea cu masina cu discuri diamantate a rosturilor de contractie si dilatatie in betonul de uzura la drumuri</w:t>
            </w:r>
          </w:p>
          <w:p w14:paraId="5AA8DDC4" w14:textId="77777777" w:rsidR="006A148B" w:rsidRPr="00A032D3" w:rsidRDefault="006A148B" w:rsidP="00E0061E">
            <w:pPr>
              <w:rPr>
                <w:sz w:val="2"/>
              </w:rPr>
            </w:pPr>
          </w:p>
        </w:tc>
        <w:tc>
          <w:tcPr>
            <w:tcW w:w="1134" w:type="dxa"/>
            <w:tcBorders>
              <w:top w:val="single" w:sz="4" w:space="0" w:color="auto"/>
              <w:bottom w:val="single" w:sz="4" w:space="0" w:color="auto"/>
            </w:tcBorders>
            <w:vAlign w:val="center"/>
          </w:tcPr>
          <w:p w14:paraId="1B509C6B" w14:textId="77777777" w:rsidR="006A148B" w:rsidRPr="008B0ED8" w:rsidRDefault="006A148B" w:rsidP="00E0061E">
            <w:pPr>
              <w:jc w:val="center"/>
            </w:pPr>
            <w:r w:rsidRPr="008B0ED8">
              <w:rPr>
                <w:sz w:val="22"/>
              </w:rPr>
              <w:t>m</w:t>
            </w:r>
          </w:p>
        </w:tc>
        <w:tc>
          <w:tcPr>
            <w:tcW w:w="1559" w:type="dxa"/>
            <w:tcBorders>
              <w:top w:val="single" w:sz="4" w:space="0" w:color="auto"/>
              <w:bottom w:val="single" w:sz="4" w:space="0" w:color="auto"/>
            </w:tcBorders>
            <w:vAlign w:val="center"/>
          </w:tcPr>
          <w:p w14:paraId="7E8D8424" w14:textId="77777777" w:rsidR="006A148B" w:rsidRPr="004B04C9" w:rsidRDefault="006A148B" w:rsidP="00E0061E">
            <w:pPr>
              <w:jc w:val="center"/>
            </w:pPr>
            <w:r w:rsidRPr="008B0ED8">
              <w:rPr>
                <w:sz w:val="22"/>
              </w:rPr>
              <w:t>960,00</w:t>
            </w:r>
          </w:p>
        </w:tc>
      </w:tr>
      <w:tr w:rsidR="006A148B" w:rsidRPr="004B04C9" w14:paraId="408B086D" w14:textId="77777777" w:rsidTr="00E006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057A545" w14:textId="77777777" w:rsidR="006A148B" w:rsidRPr="008B0ED8" w:rsidRDefault="006A148B" w:rsidP="00E0061E">
            <w:pPr>
              <w:rPr>
                <w:sz w:val="22"/>
                <w:szCs w:val="22"/>
              </w:rPr>
            </w:pPr>
            <w:r w:rsidRPr="004B04C9">
              <w:t xml:space="preserve"> </w:t>
            </w:r>
            <w:r w:rsidRPr="008B0ED8">
              <w:rPr>
                <w:sz w:val="22"/>
                <w:szCs w:val="22"/>
              </w:rPr>
              <w:t>9</w:t>
            </w:r>
          </w:p>
        </w:tc>
        <w:tc>
          <w:tcPr>
            <w:tcW w:w="1559" w:type="dxa"/>
            <w:tcBorders>
              <w:top w:val="single" w:sz="4" w:space="0" w:color="auto"/>
              <w:bottom w:val="single" w:sz="4" w:space="0" w:color="auto"/>
            </w:tcBorders>
            <w:vAlign w:val="center"/>
          </w:tcPr>
          <w:p w14:paraId="3D6BE870" w14:textId="77777777" w:rsidR="006A148B" w:rsidRPr="008B0ED8" w:rsidRDefault="006A148B" w:rsidP="00E0061E">
            <w:pPr>
              <w:rPr>
                <w:sz w:val="22"/>
                <w:lang w:val="en-US"/>
              </w:rPr>
            </w:pPr>
            <w:r w:rsidRPr="008B0ED8">
              <w:rPr>
                <w:sz w:val="22"/>
                <w:lang w:val="en-US"/>
              </w:rPr>
              <w:t>DI109</w:t>
            </w:r>
          </w:p>
          <w:p w14:paraId="6FC0D625" w14:textId="77777777" w:rsidR="006A148B" w:rsidRPr="008B0ED8" w:rsidRDefault="006A148B" w:rsidP="00E0061E">
            <w:pPr>
              <w:rPr>
                <w:sz w:val="2"/>
              </w:rPr>
            </w:pPr>
          </w:p>
        </w:tc>
        <w:tc>
          <w:tcPr>
            <w:tcW w:w="5670" w:type="dxa"/>
            <w:tcBorders>
              <w:top w:val="single" w:sz="4" w:space="0" w:color="auto"/>
              <w:bottom w:val="single" w:sz="4" w:space="0" w:color="auto"/>
            </w:tcBorders>
            <w:vAlign w:val="center"/>
          </w:tcPr>
          <w:p w14:paraId="53E44047" w14:textId="77777777" w:rsidR="006A148B" w:rsidRPr="008B0ED8" w:rsidRDefault="006A148B" w:rsidP="00E0061E">
            <w:pPr>
              <w:adjustRightInd w:val="0"/>
              <w:rPr>
                <w:sz w:val="22"/>
              </w:rPr>
            </w:pPr>
            <w:r w:rsidRPr="008B0ED8">
              <w:rPr>
                <w:sz w:val="22"/>
              </w:rPr>
              <w:t>Decaparea mecanizata a imbracamintei din beton asfaltic</w:t>
            </w:r>
          </w:p>
          <w:p w14:paraId="7682C0ED" w14:textId="77777777" w:rsidR="006A148B" w:rsidRPr="00A032D3" w:rsidRDefault="006A148B" w:rsidP="00E0061E">
            <w:pPr>
              <w:rPr>
                <w:sz w:val="2"/>
              </w:rPr>
            </w:pPr>
          </w:p>
        </w:tc>
        <w:tc>
          <w:tcPr>
            <w:tcW w:w="1134" w:type="dxa"/>
            <w:tcBorders>
              <w:top w:val="single" w:sz="4" w:space="0" w:color="auto"/>
              <w:bottom w:val="single" w:sz="4" w:space="0" w:color="auto"/>
            </w:tcBorders>
            <w:vAlign w:val="center"/>
          </w:tcPr>
          <w:p w14:paraId="11303BD6" w14:textId="77777777" w:rsidR="006A148B" w:rsidRPr="008B0ED8" w:rsidRDefault="006A148B" w:rsidP="00E0061E">
            <w:pPr>
              <w:jc w:val="center"/>
            </w:pPr>
            <w:r w:rsidRPr="008B0ED8">
              <w:rPr>
                <w:sz w:val="22"/>
              </w:rPr>
              <w:t>m3</w:t>
            </w:r>
          </w:p>
        </w:tc>
        <w:tc>
          <w:tcPr>
            <w:tcW w:w="1559" w:type="dxa"/>
            <w:tcBorders>
              <w:top w:val="single" w:sz="4" w:space="0" w:color="auto"/>
              <w:bottom w:val="single" w:sz="4" w:space="0" w:color="auto"/>
            </w:tcBorders>
            <w:vAlign w:val="center"/>
          </w:tcPr>
          <w:p w14:paraId="02743E6A" w14:textId="77777777" w:rsidR="006A148B" w:rsidRPr="004B04C9" w:rsidRDefault="006A148B" w:rsidP="00E0061E">
            <w:pPr>
              <w:jc w:val="center"/>
            </w:pPr>
            <w:r w:rsidRPr="008B0ED8">
              <w:rPr>
                <w:sz w:val="22"/>
              </w:rPr>
              <w:t>13,00</w:t>
            </w:r>
          </w:p>
        </w:tc>
      </w:tr>
      <w:tr w:rsidR="006A148B" w:rsidRPr="004B04C9" w14:paraId="66EF03F6" w14:textId="77777777" w:rsidTr="00E006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0CF25FA" w14:textId="77777777" w:rsidR="006A148B" w:rsidRPr="008B0ED8" w:rsidRDefault="006A148B" w:rsidP="00E0061E">
            <w:pPr>
              <w:rPr>
                <w:sz w:val="22"/>
                <w:szCs w:val="22"/>
              </w:rPr>
            </w:pPr>
            <w:r w:rsidRPr="004B04C9">
              <w:t xml:space="preserve"> </w:t>
            </w:r>
            <w:r w:rsidRPr="008B0ED8">
              <w:rPr>
                <w:sz w:val="22"/>
                <w:szCs w:val="22"/>
              </w:rPr>
              <w:t>10</w:t>
            </w:r>
          </w:p>
        </w:tc>
        <w:tc>
          <w:tcPr>
            <w:tcW w:w="1559" w:type="dxa"/>
            <w:tcBorders>
              <w:top w:val="single" w:sz="4" w:space="0" w:color="auto"/>
              <w:bottom w:val="single" w:sz="4" w:space="0" w:color="auto"/>
            </w:tcBorders>
            <w:vAlign w:val="center"/>
          </w:tcPr>
          <w:p w14:paraId="15F0B347" w14:textId="77777777" w:rsidR="006A148B" w:rsidRPr="008B0ED8" w:rsidRDefault="006A148B" w:rsidP="00E0061E">
            <w:pPr>
              <w:rPr>
                <w:sz w:val="22"/>
                <w:lang w:val="en-US"/>
              </w:rPr>
            </w:pPr>
            <w:r w:rsidRPr="008B0ED8">
              <w:rPr>
                <w:sz w:val="22"/>
                <w:lang w:val="en-US"/>
              </w:rPr>
              <w:t>TsC35B11</w:t>
            </w:r>
          </w:p>
          <w:p w14:paraId="4E1A5AE5" w14:textId="77777777" w:rsidR="006A148B" w:rsidRPr="008B0ED8" w:rsidRDefault="006A148B" w:rsidP="00E0061E">
            <w:pPr>
              <w:rPr>
                <w:sz w:val="2"/>
              </w:rPr>
            </w:pPr>
          </w:p>
        </w:tc>
        <w:tc>
          <w:tcPr>
            <w:tcW w:w="5670" w:type="dxa"/>
            <w:tcBorders>
              <w:top w:val="single" w:sz="4" w:space="0" w:color="auto"/>
              <w:bottom w:val="single" w:sz="4" w:space="0" w:color="auto"/>
            </w:tcBorders>
            <w:vAlign w:val="center"/>
          </w:tcPr>
          <w:p w14:paraId="641DF48E" w14:textId="77777777" w:rsidR="006A148B" w:rsidRPr="008B0ED8" w:rsidRDefault="006A148B" w:rsidP="00E0061E">
            <w:pPr>
              <w:adjustRightInd w:val="0"/>
              <w:rPr>
                <w:sz w:val="22"/>
              </w:rPr>
            </w:pPr>
            <w:r w:rsidRPr="008B0ED8">
              <w:rPr>
                <w:sz w:val="22"/>
              </w:rPr>
              <w:t>Excavat transport cu incarcator frontal , la distante de incarcare in autovehicul cu incarcator frontal pe senile de 0,5-0,99 m.c, pamint din teren catg. II la distanta  11-20 m</w:t>
            </w:r>
          </w:p>
          <w:p w14:paraId="6C3BE4F8" w14:textId="77777777" w:rsidR="006A148B" w:rsidRPr="00A032D3" w:rsidRDefault="006A148B" w:rsidP="00E0061E">
            <w:pPr>
              <w:rPr>
                <w:sz w:val="2"/>
              </w:rPr>
            </w:pPr>
          </w:p>
        </w:tc>
        <w:tc>
          <w:tcPr>
            <w:tcW w:w="1134" w:type="dxa"/>
            <w:tcBorders>
              <w:top w:val="single" w:sz="4" w:space="0" w:color="auto"/>
              <w:bottom w:val="single" w:sz="4" w:space="0" w:color="auto"/>
            </w:tcBorders>
            <w:vAlign w:val="center"/>
          </w:tcPr>
          <w:p w14:paraId="50CBE1D3" w14:textId="77777777" w:rsidR="006A148B" w:rsidRPr="008B0ED8" w:rsidRDefault="006A148B" w:rsidP="00E0061E">
            <w:pPr>
              <w:jc w:val="center"/>
            </w:pPr>
            <w:r w:rsidRPr="008B0ED8">
              <w:rPr>
                <w:sz w:val="22"/>
              </w:rPr>
              <w:t>100 m3</w:t>
            </w:r>
          </w:p>
        </w:tc>
        <w:tc>
          <w:tcPr>
            <w:tcW w:w="1559" w:type="dxa"/>
            <w:tcBorders>
              <w:top w:val="single" w:sz="4" w:space="0" w:color="auto"/>
              <w:bottom w:val="single" w:sz="4" w:space="0" w:color="auto"/>
            </w:tcBorders>
            <w:vAlign w:val="center"/>
          </w:tcPr>
          <w:p w14:paraId="38A32C80" w14:textId="77777777" w:rsidR="006A148B" w:rsidRPr="004B04C9" w:rsidRDefault="006A148B" w:rsidP="00E0061E">
            <w:pPr>
              <w:jc w:val="center"/>
            </w:pPr>
            <w:r w:rsidRPr="008B0ED8">
              <w:rPr>
                <w:sz w:val="22"/>
              </w:rPr>
              <w:t>0,13</w:t>
            </w:r>
          </w:p>
        </w:tc>
      </w:tr>
      <w:tr w:rsidR="006A148B" w:rsidRPr="004B04C9" w14:paraId="67746A26" w14:textId="77777777" w:rsidTr="00E006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A77EFEC" w14:textId="77777777" w:rsidR="006A148B" w:rsidRPr="008B0ED8" w:rsidRDefault="006A148B" w:rsidP="00E0061E">
            <w:pPr>
              <w:rPr>
                <w:sz w:val="22"/>
                <w:szCs w:val="22"/>
              </w:rPr>
            </w:pPr>
            <w:r w:rsidRPr="004B04C9">
              <w:t xml:space="preserve"> </w:t>
            </w:r>
            <w:r w:rsidRPr="008B0ED8">
              <w:rPr>
                <w:sz w:val="22"/>
                <w:szCs w:val="22"/>
              </w:rPr>
              <w:t>11</w:t>
            </w:r>
          </w:p>
        </w:tc>
        <w:tc>
          <w:tcPr>
            <w:tcW w:w="1559" w:type="dxa"/>
            <w:tcBorders>
              <w:top w:val="single" w:sz="4" w:space="0" w:color="auto"/>
              <w:bottom w:val="single" w:sz="4" w:space="0" w:color="auto"/>
            </w:tcBorders>
            <w:vAlign w:val="center"/>
          </w:tcPr>
          <w:p w14:paraId="663C1EBA" w14:textId="77777777" w:rsidR="006A148B" w:rsidRPr="008B0ED8" w:rsidRDefault="006A148B" w:rsidP="00E0061E">
            <w:pPr>
              <w:rPr>
                <w:sz w:val="22"/>
                <w:lang w:val="en-US"/>
              </w:rPr>
            </w:pPr>
            <w:r w:rsidRPr="008B0ED8">
              <w:rPr>
                <w:sz w:val="22"/>
                <w:lang w:val="en-US"/>
              </w:rPr>
              <w:t>TsI51A10</w:t>
            </w:r>
          </w:p>
          <w:p w14:paraId="2B73B849" w14:textId="77777777" w:rsidR="006A148B" w:rsidRPr="008B0ED8" w:rsidRDefault="006A148B" w:rsidP="00E0061E">
            <w:pPr>
              <w:rPr>
                <w:sz w:val="2"/>
              </w:rPr>
            </w:pPr>
          </w:p>
        </w:tc>
        <w:tc>
          <w:tcPr>
            <w:tcW w:w="5670" w:type="dxa"/>
            <w:tcBorders>
              <w:top w:val="single" w:sz="4" w:space="0" w:color="auto"/>
              <w:bottom w:val="single" w:sz="4" w:space="0" w:color="auto"/>
            </w:tcBorders>
            <w:vAlign w:val="center"/>
          </w:tcPr>
          <w:p w14:paraId="1171A5E2" w14:textId="77777777" w:rsidR="006A148B" w:rsidRPr="008B0ED8" w:rsidRDefault="006A148B" w:rsidP="00E0061E">
            <w:pPr>
              <w:adjustRightInd w:val="0"/>
              <w:rPr>
                <w:sz w:val="22"/>
              </w:rPr>
            </w:pPr>
            <w:r w:rsidRPr="008B0ED8">
              <w:rPr>
                <w:sz w:val="22"/>
              </w:rPr>
              <w:t>Transportarea pamintului cu autobasculanta de 10 t la distanta de 10 km</w:t>
            </w:r>
          </w:p>
          <w:p w14:paraId="4FF58F04" w14:textId="77777777" w:rsidR="006A148B" w:rsidRPr="00A032D3" w:rsidRDefault="006A148B" w:rsidP="00E0061E">
            <w:pPr>
              <w:rPr>
                <w:sz w:val="2"/>
              </w:rPr>
            </w:pPr>
          </w:p>
        </w:tc>
        <w:tc>
          <w:tcPr>
            <w:tcW w:w="1134" w:type="dxa"/>
            <w:tcBorders>
              <w:top w:val="single" w:sz="4" w:space="0" w:color="auto"/>
              <w:bottom w:val="single" w:sz="4" w:space="0" w:color="auto"/>
            </w:tcBorders>
            <w:vAlign w:val="center"/>
          </w:tcPr>
          <w:p w14:paraId="1A7C63F9" w14:textId="77777777" w:rsidR="006A148B" w:rsidRPr="008B0ED8" w:rsidRDefault="006A148B" w:rsidP="00E0061E">
            <w:pPr>
              <w:jc w:val="center"/>
            </w:pPr>
            <w:r w:rsidRPr="008B0ED8">
              <w:rPr>
                <w:sz w:val="22"/>
              </w:rPr>
              <w:t>t</w:t>
            </w:r>
          </w:p>
        </w:tc>
        <w:tc>
          <w:tcPr>
            <w:tcW w:w="1559" w:type="dxa"/>
            <w:tcBorders>
              <w:top w:val="single" w:sz="4" w:space="0" w:color="auto"/>
              <w:bottom w:val="single" w:sz="4" w:space="0" w:color="auto"/>
            </w:tcBorders>
            <w:vAlign w:val="center"/>
          </w:tcPr>
          <w:p w14:paraId="311400EE" w14:textId="77777777" w:rsidR="006A148B" w:rsidRPr="004B04C9" w:rsidRDefault="006A148B" w:rsidP="00E0061E">
            <w:pPr>
              <w:jc w:val="center"/>
            </w:pPr>
            <w:r w:rsidRPr="008B0ED8">
              <w:rPr>
                <w:sz w:val="22"/>
              </w:rPr>
              <w:t>28,60</w:t>
            </w:r>
          </w:p>
        </w:tc>
      </w:tr>
      <w:tr w:rsidR="006A148B" w:rsidRPr="004B04C9" w14:paraId="6FB660A5" w14:textId="77777777" w:rsidTr="00E006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8191CC7" w14:textId="77777777" w:rsidR="006A148B" w:rsidRPr="008B0ED8" w:rsidRDefault="006A148B" w:rsidP="00E0061E">
            <w:pPr>
              <w:rPr>
                <w:sz w:val="22"/>
                <w:szCs w:val="22"/>
              </w:rPr>
            </w:pPr>
            <w:r w:rsidRPr="004B04C9">
              <w:t xml:space="preserve"> </w:t>
            </w:r>
            <w:r w:rsidRPr="008B0ED8">
              <w:rPr>
                <w:sz w:val="22"/>
                <w:szCs w:val="22"/>
              </w:rPr>
              <w:t>12</w:t>
            </w:r>
          </w:p>
        </w:tc>
        <w:tc>
          <w:tcPr>
            <w:tcW w:w="1559" w:type="dxa"/>
            <w:tcBorders>
              <w:top w:val="single" w:sz="4" w:space="0" w:color="auto"/>
              <w:bottom w:val="single" w:sz="4" w:space="0" w:color="auto"/>
            </w:tcBorders>
            <w:vAlign w:val="center"/>
          </w:tcPr>
          <w:p w14:paraId="7671EA7D" w14:textId="77777777" w:rsidR="006A148B" w:rsidRPr="008B0ED8" w:rsidRDefault="006A148B" w:rsidP="00E0061E">
            <w:pPr>
              <w:rPr>
                <w:sz w:val="22"/>
                <w:lang w:val="en-US"/>
              </w:rPr>
            </w:pPr>
            <w:r w:rsidRPr="008B0ED8">
              <w:rPr>
                <w:sz w:val="22"/>
                <w:lang w:val="en-US"/>
              </w:rPr>
              <w:t>TsC51C</w:t>
            </w:r>
          </w:p>
          <w:p w14:paraId="0B3DA258" w14:textId="77777777" w:rsidR="006A148B" w:rsidRPr="008B0ED8" w:rsidRDefault="006A148B" w:rsidP="00E0061E">
            <w:pPr>
              <w:rPr>
                <w:sz w:val="2"/>
              </w:rPr>
            </w:pPr>
          </w:p>
        </w:tc>
        <w:tc>
          <w:tcPr>
            <w:tcW w:w="5670" w:type="dxa"/>
            <w:tcBorders>
              <w:top w:val="single" w:sz="4" w:space="0" w:color="auto"/>
              <w:bottom w:val="single" w:sz="4" w:space="0" w:color="auto"/>
            </w:tcBorders>
            <w:vAlign w:val="center"/>
          </w:tcPr>
          <w:p w14:paraId="5689B0DB" w14:textId="77777777" w:rsidR="006A148B" w:rsidRPr="008B0ED8" w:rsidRDefault="006A148B" w:rsidP="00E0061E">
            <w:pPr>
              <w:adjustRightInd w:val="0"/>
              <w:rPr>
                <w:sz w:val="22"/>
              </w:rPr>
            </w:pPr>
            <w:r w:rsidRPr="008B0ED8">
              <w:rPr>
                <w:sz w:val="22"/>
              </w:rPr>
              <w:t>Lucrari la descarcarea pamintului in depozit, teren categoria III</w:t>
            </w:r>
          </w:p>
          <w:p w14:paraId="7B52A5CF" w14:textId="77777777" w:rsidR="006A148B" w:rsidRPr="00A032D3" w:rsidRDefault="006A148B" w:rsidP="00E0061E">
            <w:pPr>
              <w:rPr>
                <w:sz w:val="2"/>
              </w:rPr>
            </w:pPr>
          </w:p>
        </w:tc>
        <w:tc>
          <w:tcPr>
            <w:tcW w:w="1134" w:type="dxa"/>
            <w:tcBorders>
              <w:top w:val="single" w:sz="4" w:space="0" w:color="auto"/>
              <w:bottom w:val="single" w:sz="4" w:space="0" w:color="auto"/>
            </w:tcBorders>
            <w:vAlign w:val="center"/>
          </w:tcPr>
          <w:p w14:paraId="2CAFF7C0" w14:textId="77777777" w:rsidR="006A148B" w:rsidRPr="008B0ED8" w:rsidRDefault="006A148B" w:rsidP="00E0061E">
            <w:pPr>
              <w:jc w:val="center"/>
            </w:pPr>
            <w:r w:rsidRPr="008B0ED8">
              <w:rPr>
                <w:sz w:val="22"/>
              </w:rPr>
              <w:t>100 m3</w:t>
            </w:r>
          </w:p>
        </w:tc>
        <w:tc>
          <w:tcPr>
            <w:tcW w:w="1559" w:type="dxa"/>
            <w:tcBorders>
              <w:top w:val="single" w:sz="4" w:space="0" w:color="auto"/>
              <w:bottom w:val="single" w:sz="4" w:space="0" w:color="auto"/>
            </w:tcBorders>
            <w:vAlign w:val="center"/>
          </w:tcPr>
          <w:p w14:paraId="75C05CD5" w14:textId="77777777" w:rsidR="006A148B" w:rsidRPr="004B04C9" w:rsidRDefault="006A148B" w:rsidP="00E0061E">
            <w:pPr>
              <w:jc w:val="center"/>
            </w:pPr>
            <w:r w:rsidRPr="008B0ED8">
              <w:rPr>
                <w:sz w:val="22"/>
              </w:rPr>
              <w:t>0,13</w:t>
            </w:r>
          </w:p>
        </w:tc>
      </w:tr>
      <w:tr w:rsidR="006A148B" w:rsidRPr="004B04C9" w14:paraId="0667EED4" w14:textId="77777777" w:rsidTr="00E006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2A69127" w14:textId="77777777" w:rsidR="006A148B" w:rsidRPr="008B0ED8" w:rsidRDefault="006A148B" w:rsidP="00E0061E">
            <w:pPr>
              <w:rPr>
                <w:sz w:val="22"/>
                <w:szCs w:val="22"/>
              </w:rPr>
            </w:pPr>
            <w:r w:rsidRPr="004B04C9">
              <w:t xml:space="preserve"> </w:t>
            </w:r>
            <w:r w:rsidRPr="008B0ED8">
              <w:rPr>
                <w:sz w:val="22"/>
                <w:szCs w:val="22"/>
              </w:rPr>
              <w:t>13</w:t>
            </w:r>
          </w:p>
        </w:tc>
        <w:tc>
          <w:tcPr>
            <w:tcW w:w="1559" w:type="dxa"/>
            <w:tcBorders>
              <w:top w:val="single" w:sz="4" w:space="0" w:color="auto"/>
              <w:bottom w:val="single" w:sz="4" w:space="0" w:color="auto"/>
            </w:tcBorders>
            <w:vAlign w:val="center"/>
          </w:tcPr>
          <w:p w14:paraId="0B1B5EB6" w14:textId="77777777" w:rsidR="006A148B" w:rsidRPr="008B0ED8" w:rsidRDefault="006A148B" w:rsidP="00E0061E">
            <w:pPr>
              <w:rPr>
                <w:sz w:val="22"/>
                <w:lang w:val="en-US"/>
              </w:rPr>
            </w:pPr>
            <w:r w:rsidRPr="008B0ED8">
              <w:rPr>
                <w:sz w:val="22"/>
                <w:lang w:val="en-US"/>
              </w:rPr>
              <w:t>DA06A1</w:t>
            </w:r>
          </w:p>
          <w:p w14:paraId="340D21EB" w14:textId="77777777" w:rsidR="006A148B" w:rsidRPr="008B0ED8" w:rsidRDefault="006A148B" w:rsidP="00E0061E">
            <w:pPr>
              <w:rPr>
                <w:sz w:val="2"/>
              </w:rPr>
            </w:pPr>
          </w:p>
        </w:tc>
        <w:tc>
          <w:tcPr>
            <w:tcW w:w="5670" w:type="dxa"/>
            <w:tcBorders>
              <w:top w:val="single" w:sz="4" w:space="0" w:color="auto"/>
              <w:bottom w:val="single" w:sz="4" w:space="0" w:color="auto"/>
            </w:tcBorders>
            <w:vAlign w:val="center"/>
          </w:tcPr>
          <w:p w14:paraId="76DAF7E1" w14:textId="77777777" w:rsidR="006A148B" w:rsidRPr="008B0ED8" w:rsidRDefault="006A148B" w:rsidP="00E0061E">
            <w:pPr>
              <w:adjustRightInd w:val="0"/>
              <w:rPr>
                <w:sz w:val="22"/>
              </w:rPr>
            </w:pPr>
            <w:r w:rsidRPr="008B0ED8">
              <w:rPr>
                <w:sz w:val="22"/>
              </w:rPr>
              <w:t>Strat de agregate naturale cilindrate, avind functia de rezistenta filtranta, izolatoare, aerisire, antigeliva si anticapilara, cu asternere manuala cu balast existent - 50% din volum decapat fara pret balasat M300 fr. 40-70 mm</w:t>
            </w:r>
          </w:p>
          <w:p w14:paraId="496465D4" w14:textId="77777777" w:rsidR="006A148B" w:rsidRPr="00A032D3" w:rsidRDefault="006A148B" w:rsidP="00E0061E">
            <w:pPr>
              <w:rPr>
                <w:sz w:val="2"/>
              </w:rPr>
            </w:pPr>
          </w:p>
        </w:tc>
        <w:tc>
          <w:tcPr>
            <w:tcW w:w="1134" w:type="dxa"/>
            <w:tcBorders>
              <w:top w:val="single" w:sz="4" w:space="0" w:color="auto"/>
              <w:bottom w:val="single" w:sz="4" w:space="0" w:color="auto"/>
            </w:tcBorders>
            <w:vAlign w:val="center"/>
          </w:tcPr>
          <w:p w14:paraId="2BA34FDB" w14:textId="77777777" w:rsidR="006A148B" w:rsidRPr="008B0ED8" w:rsidRDefault="006A148B" w:rsidP="00E0061E">
            <w:pPr>
              <w:jc w:val="center"/>
            </w:pPr>
            <w:r w:rsidRPr="008B0ED8">
              <w:rPr>
                <w:sz w:val="22"/>
              </w:rPr>
              <w:t>m3</w:t>
            </w:r>
          </w:p>
        </w:tc>
        <w:tc>
          <w:tcPr>
            <w:tcW w:w="1559" w:type="dxa"/>
            <w:tcBorders>
              <w:top w:val="single" w:sz="4" w:space="0" w:color="auto"/>
              <w:bottom w:val="single" w:sz="4" w:space="0" w:color="auto"/>
            </w:tcBorders>
            <w:vAlign w:val="center"/>
          </w:tcPr>
          <w:p w14:paraId="333B563B" w14:textId="77777777" w:rsidR="006A148B" w:rsidRPr="004B04C9" w:rsidRDefault="006A148B" w:rsidP="00E0061E">
            <w:pPr>
              <w:jc w:val="center"/>
            </w:pPr>
            <w:r w:rsidRPr="008B0ED8">
              <w:rPr>
                <w:sz w:val="22"/>
              </w:rPr>
              <w:t>26,00</w:t>
            </w:r>
          </w:p>
        </w:tc>
      </w:tr>
      <w:tr w:rsidR="006A148B" w:rsidRPr="004B04C9" w14:paraId="3E73ECD0" w14:textId="77777777" w:rsidTr="00E006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C41E2E0" w14:textId="77777777" w:rsidR="006A148B" w:rsidRPr="008B0ED8" w:rsidRDefault="006A148B" w:rsidP="00E0061E">
            <w:pPr>
              <w:rPr>
                <w:sz w:val="22"/>
                <w:szCs w:val="22"/>
              </w:rPr>
            </w:pPr>
            <w:r w:rsidRPr="004B04C9">
              <w:t xml:space="preserve"> </w:t>
            </w:r>
            <w:r w:rsidRPr="008B0ED8">
              <w:rPr>
                <w:sz w:val="22"/>
                <w:szCs w:val="22"/>
              </w:rPr>
              <w:t>14</w:t>
            </w:r>
          </w:p>
        </w:tc>
        <w:tc>
          <w:tcPr>
            <w:tcW w:w="1559" w:type="dxa"/>
            <w:tcBorders>
              <w:top w:val="single" w:sz="4" w:space="0" w:color="auto"/>
              <w:bottom w:val="single" w:sz="4" w:space="0" w:color="auto"/>
            </w:tcBorders>
            <w:vAlign w:val="center"/>
          </w:tcPr>
          <w:p w14:paraId="66A99D7D" w14:textId="77777777" w:rsidR="006A148B" w:rsidRPr="008B0ED8" w:rsidRDefault="006A148B" w:rsidP="00E0061E">
            <w:pPr>
              <w:rPr>
                <w:sz w:val="22"/>
                <w:lang w:val="en-US"/>
              </w:rPr>
            </w:pPr>
            <w:r w:rsidRPr="008B0ED8">
              <w:rPr>
                <w:sz w:val="22"/>
                <w:lang w:val="en-US"/>
              </w:rPr>
              <w:t>Dl 107</w:t>
            </w:r>
          </w:p>
          <w:p w14:paraId="140BB6C1" w14:textId="77777777" w:rsidR="006A148B" w:rsidRPr="008B0ED8" w:rsidRDefault="006A148B" w:rsidP="00E0061E">
            <w:pPr>
              <w:rPr>
                <w:sz w:val="2"/>
              </w:rPr>
            </w:pPr>
          </w:p>
        </w:tc>
        <w:tc>
          <w:tcPr>
            <w:tcW w:w="5670" w:type="dxa"/>
            <w:tcBorders>
              <w:top w:val="single" w:sz="4" w:space="0" w:color="auto"/>
              <w:bottom w:val="single" w:sz="4" w:space="0" w:color="auto"/>
            </w:tcBorders>
            <w:vAlign w:val="center"/>
          </w:tcPr>
          <w:p w14:paraId="206EC4A2" w14:textId="77777777" w:rsidR="006A148B" w:rsidRPr="008B0ED8" w:rsidRDefault="006A148B" w:rsidP="00E0061E">
            <w:pPr>
              <w:adjustRightInd w:val="0"/>
              <w:rPr>
                <w:sz w:val="22"/>
              </w:rPr>
            </w:pPr>
            <w:r w:rsidRPr="008B0ED8">
              <w:rPr>
                <w:sz w:val="22"/>
              </w:rPr>
              <w:t>Amorsarea suprafetelor straturilor de baza in vederea aplicarii unui strat de beton asfaltic</w:t>
            </w:r>
          </w:p>
          <w:p w14:paraId="547A4F5F" w14:textId="77777777" w:rsidR="006A148B" w:rsidRPr="00A032D3" w:rsidRDefault="006A148B" w:rsidP="00E0061E">
            <w:pPr>
              <w:rPr>
                <w:sz w:val="2"/>
              </w:rPr>
            </w:pPr>
          </w:p>
        </w:tc>
        <w:tc>
          <w:tcPr>
            <w:tcW w:w="1134" w:type="dxa"/>
            <w:tcBorders>
              <w:top w:val="single" w:sz="4" w:space="0" w:color="auto"/>
              <w:bottom w:val="single" w:sz="4" w:space="0" w:color="auto"/>
            </w:tcBorders>
            <w:vAlign w:val="center"/>
          </w:tcPr>
          <w:p w14:paraId="7343C527" w14:textId="77777777" w:rsidR="006A148B" w:rsidRPr="008B0ED8" w:rsidRDefault="006A148B" w:rsidP="00E0061E">
            <w:pPr>
              <w:jc w:val="center"/>
            </w:pPr>
            <w:r w:rsidRPr="008B0ED8">
              <w:rPr>
                <w:sz w:val="22"/>
              </w:rPr>
              <w:t>t</w:t>
            </w:r>
          </w:p>
        </w:tc>
        <w:tc>
          <w:tcPr>
            <w:tcW w:w="1559" w:type="dxa"/>
            <w:tcBorders>
              <w:top w:val="single" w:sz="4" w:space="0" w:color="auto"/>
              <w:bottom w:val="single" w:sz="4" w:space="0" w:color="auto"/>
            </w:tcBorders>
            <w:vAlign w:val="center"/>
          </w:tcPr>
          <w:p w14:paraId="09EF5A9D" w14:textId="77777777" w:rsidR="006A148B" w:rsidRPr="004B04C9" w:rsidRDefault="006A148B" w:rsidP="00E0061E">
            <w:pPr>
              <w:jc w:val="center"/>
            </w:pPr>
            <w:r w:rsidRPr="008B0ED8">
              <w:rPr>
                <w:sz w:val="22"/>
              </w:rPr>
              <w:t>0,09</w:t>
            </w:r>
          </w:p>
        </w:tc>
      </w:tr>
      <w:tr w:rsidR="006A148B" w:rsidRPr="004B04C9" w14:paraId="51B0DC80" w14:textId="77777777" w:rsidTr="00E006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050AEC0" w14:textId="77777777" w:rsidR="006A148B" w:rsidRPr="008B0ED8" w:rsidRDefault="006A148B" w:rsidP="00E0061E">
            <w:pPr>
              <w:rPr>
                <w:sz w:val="22"/>
                <w:szCs w:val="22"/>
              </w:rPr>
            </w:pPr>
            <w:r w:rsidRPr="004B04C9">
              <w:t xml:space="preserve"> </w:t>
            </w:r>
            <w:r w:rsidRPr="008B0ED8">
              <w:rPr>
                <w:sz w:val="22"/>
                <w:szCs w:val="22"/>
              </w:rPr>
              <w:t>15</w:t>
            </w:r>
          </w:p>
        </w:tc>
        <w:tc>
          <w:tcPr>
            <w:tcW w:w="1559" w:type="dxa"/>
            <w:tcBorders>
              <w:top w:val="single" w:sz="4" w:space="0" w:color="auto"/>
              <w:bottom w:val="single" w:sz="4" w:space="0" w:color="auto"/>
            </w:tcBorders>
            <w:vAlign w:val="center"/>
          </w:tcPr>
          <w:p w14:paraId="324C9E4B" w14:textId="77777777" w:rsidR="006A148B" w:rsidRPr="008B0ED8" w:rsidRDefault="006A148B" w:rsidP="00E0061E">
            <w:pPr>
              <w:rPr>
                <w:sz w:val="22"/>
                <w:lang w:val="en-US"/>
              </w:rPr>
            </w:pPr>
            <w:r w:rsidRPr="008B0ED8">
              <w:rPr>
                <w:sz w:val="22"/>
                <w:lang w:val="en-US"/>
              </w:rPr>
              <w:t>DB19C</w:t>
            </w:r>
          </w:p>
          <w:p w14:paraId="406172F9" w14:textId="77777777" w:rsidR="006A148B" w:rsidRPr="008B0ED8" w:rsidRDefault="006A148B" w:rsidP="00E0061E">
            <w:pPr>
              <w:rPr>
                <w:sz w:val="2"/>
              </w:rPr>
            </w:pPr>
          </w:p>
        </w:tc>
        <w:tc>
          <w:tcPr>
            <w:tcW w:w="5670" w:type="dxa"/>
            <w:tcBorders>
              <w:top w:val="single" w:sz="4" w:space="0" w:color="auto"/>
              <w:bottom w:val="single" w:sz="4" w:space="0" w:color="auto"/>
            </w:tcBorders>
            <w:vAlign w:val="center"/>
          </w:tcPr>
          <w:p w14:paraId="75848682" w14:textId="77777777" w:rsidR="006A148B" w:rsidRPr="008B0ED8" w:rsidRDefault="006A148B" w:rsidP="00E0061E">
            <w:pPr>
              <w:adjustRightInd w:val="0"/>
              <w:rPr>
                <w:sz w:val="22"/>
              </w:rPr>
            </w:pPr>
            <w:r w:rsidRPr="008B0ED8">
              <w:rPr>
                <w:sz w:val="22"/>
              </w:rPr>
              <w:t>Imbracaminte de beton asfaltic cu agregat mare, SKBg-II/2.3 SM STB 1033:2008, executata la cald, in grosime de 6,0 cm, cu asternere manuala</w:t>
            </w:r>
          </w:p>
          <w:p w14:paraId="78291113" w14:textId="77777777" w:rsidR="006A148B" w:rsidRPr="00A032D3" w:rsidRDefault="006A148B" w:rsidP="00E0061E">
            <w:pPr>
              <w:rPr>
                <w:sz w:val="2"/>
              </w:rPr>
            </w:pPr>
          </w:p>
        </w:tc>
        <w:tc>
          <w:tcPr>
            <w:tcW w:w="1134" w:type="dxa"/>
            <w:tcBorders>
              <w:top w:val="single" w:sz="4" w:space="0" w:color="auto"/>
              <w:bottom w:val="single" w:sz="4" w:space="0" w:color="auto"/>
            </w:tcBorders>
            <w:vAlign w:val="center"/>
          </w:tcPr>
          <w:p w14:paraId="5A80FCD0" w14:textId="77777777" w:rsidR="006A148B" w:rsidRPr="008B0ED8" w:rsidRDefault="006A148B" w:rsidP="00E0061E">
            <w:pPr>
              <w:jc w:val="center"/>
            </w:pPr>
            <w:r w:rsidRPr="008B0ED8">
              <w:rPr>
                <w:sz w:val="22"/>
              </w:rPr>
              <w:t>m2</w:t>
            </w:r>
          </w:p>
        </w:tc>
        <w:tc>
          <w:tcPr>
            <w:tcW w:w="1559" w:type="dxa"/>
            <w:tcBorders>
              <w:top w:val="single" w:sz="4" w:space="0" w:color="auto"/>
              <w:bottom w:val="single" w:sz="4" w:space="0" w:color="auto"/>
            </w:tcBorders>
            <w:vAlign w:val="center"/>
          </w:tcPr>
          <w:p w14:paraId="216F9B98" w14:textId="77777777" w:rsidR="006A148B" w:rsidRPr="004B04C9" w:rsidRDefault="006A148B" w:rsidP="00E0061E">
            <w:pPr>
              <w:jc w:val="center"/>
            </w:pPr>
            <w:r w:rsidRPr="008B0ED8">
              <w:rPr>
                <w:sz w:val="22"/>
              </w:rPr>
              <w:t>144,00</w:t>
            </w:r>
          </w:p>
        </w:tc>
      </w:tr>
      <w:tr w:rsidR="006A148B" w:rsidRPr="004B04C9" w14:paraId="085F1CA1" w14:textId="77777777" w:rsidTr="00E006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90802E1" w14:textId="77777777" w:rsidR="006A148B" w:rsidRPr="008B0ED8" w:rsidRDefault="006A148B" w:rsidP="00E0061E">
            <w:pPr>
              <w:rPr>
                <w:sz w:val="22"/>
                <w:szCs w:val="22"/>
              </w:rPr>
            </w:pPr>
            <w:r w:rsidRPr="004B04C9">
              <w:t xml:space="preserve"> </w:t>
            </w:r>
            <w:r w:rsidRPr="008B0ED8">
              <w:rPr>
                <w:sz w:val="22"/>
                <w:szCs w:val="22"/>
              </w:rPr>
              <w:t>16</w:t>
            </w:r>
          </w:p>
        </w:tc>
        <w:tc>
          <w:tcPr>
            <w:tcW w:w="1559" w:type="dxa"/>
            <w:tcBorders>
              <w:top w:val="single" w:sz="4" w:space="0" w:color="auto"/>
              <w:bottom w:val="single" w:sz="4" w:space="0" w:color="auto"/>
            </w:tcBorders>
            <w:vAlign w:val="center"/>
          </w:tcPr>
          <w:p w14:paraId="13632631" w14:textId="77777777" w:rsidR="006A148B" w:rsidRPr="008B0ED8" w:rsidRDefault="006A148B" w:rsidP="00E0061E">
            <w:pPr>
              <w:rPr>
                <w:sz w:val="22"/>
                <w:lang w:val="en-US"/>
              </w:rPr>
            </w:pPr>
            <w:r w:rsidRPr="008B0ED8">
              <w:rPr>
                <w:sz w:val="22"/>
                <w:lang w:val="en-US"/>
              </w:rPr>
              <w:t>DB16D</w:t>
            </w:r>
          </w:p>
          <w:p w14:paraId="5DBCDEF8" w14:textId="77777777" w:rsidR="006A148B" w:rsidRPr="008B0ED8" w:rsidRDefault="006A148B" w:rsidP="00E0061E">
            <w:pPr>
              <w:rPr>
                <w:sz w:val="2"/>
              </w:rPr>
            </w:pPr>
          </w:p>
        </w:tc>
        <w:tc>
          <w:tcPr>
            <w:tcW w:w="5670" w:type="dxa"/>
            <w:tcBorders>
              <w:top w:val="single" w:sz="4" w:space="0" w:color="auto"/>
              <w:bottom w:val="single" w:sz="4" w:space="0" w:color="auto"/>
            </w:tcBorders>
            <w:vAlign w:val="center"/>
          </w:tcPr>
          <w:p w14:paraId="31C2C0A3" w14:textId="77777777" w:rsidR="006A148B" w:rsidRPr="008B0ED8" w:rsidRDefault="006A148B" w:rsidP="00E0061E">
            <w:pPr>
              <w:adjustRightInd w:val="0"/>
              <w:rPr>
                <w:sz w:val="22"/>
              </w:rPr>
            </w:pPr>
            <w:r w:rsidRPr="008B0ED8">
              <w:rPr>
                <w:sz w:val="22"/>
              </w:rPr>
              <w:t>Imbracaminte de beton asfaltic cu agregate marunte, SMS c-I/2.2 SM STB 1033:2008, executata la cald, in groosime de 4,0 cm, cu asternere manuala</w:t>
            </w:r>
          </w:p>
          <w:p w14:paraId="17650050" w14:textId="77777777" w:rsidR="006A148B" w:rsidRPr="00A032D3" w:rsidRDefault="006A148B" w:rsidP="00E0061E">
            <w:pPr>
              <w:rPr>
                <w:sz w:val="2"/>
              </w:rPr>
            </w:pPr>
          </w:p>
        </w:tc>
        <w:tc>
          <w:tcPr>
            <w:tcW w:w="1134" w:type="dxa"/>
            <w:tcBorders>
              <w:top w:val="single" w:sz="4" w:space="0" w:color="auto"/>
              <w:bottom w:val="single" w:sz="4" w:space="0" w:color="auto"/>
            </w:tcBorders>
            <w:vAlign w:val="center"/>
          </w:tcPr>
          <w:p w14:paraId="18C9C166" w14:textId="77777777" w:rsidR="006A148B" w:rsidRPr="008B0ED8" w:rsidRDefault="006A148B" w:rsidP="00E0061E">
            <w:pPr>
              <w:jc w:val="center"/>
            </w:pPr>
            <w:r w:rsidRPr="008B0ED8">
              <w:rPr>
                <w:sz w:val="22"/>
              </w:rPr>
              <w:t>m2</w:t>
            </w:r>
          </w:p>
        </w:tc>
        <w:tc>
          <w:tcPr>
            <w:tcW w:w="1559" w:type="dxa"/>
            <w:tcBorders>
              <w:top w:val="single" w:sz="4" w:space="0" w:color="auto"/>
              <w:bottom w:val="single" w:sz="4" w:space="0" w:color="auto"/>
            </w:tcBorders>
            <w:vAlign w:val="center"/>
          </w:tcPr>
          <w:p w14:paraId="0F0D32B6" w14:textId="77777777" w:rsidR="006A148B" w:rsidRPr="004B04C9" w:rsidRDefault="006A148B" w:rsidP="00E0061E">
            <w:pPr>
              <w:jc w:val="center"/>
            </w:pPr>
            <w:r w:rsidRPr="008B0ED8">
              <w:rPr>
                <w:sz w:val="22"/>
              </w:rPr>
              <w:t>144,00</w:t>
            </w:r>
          </w:p>
        </w:tc>
      </w:tr>
      <w:tr w:rsidR="006A148B" w:rsidRPr="00514EE0" w14:paraId="45082F07" w14:textId="77777777" w:rsidTr="00E0061E">
        <w:tblPrEx>
          <w:tblCellMar>
            <w:top w:w="0" w:type="dxa"/>
            <w:bottom w:w="0" w:type="dxa"/>
          </w:tblCellMar>
        </w:tblPrEx>
        <w:tc>
          <w:tcPr>
            <w:tcW w:w="709" w:type="dxa"/>
            <w:tcBorders>
              <w:top w:val="nil"/>
              <w:left w:val="single" w:sz="6" w:space="0" w:color="auto"/>
              <w:bottom w:val="nil"/>
              <w:right w:val="nil"/>
            </w:tcBorders>
          </w:tcPr>
          <w:p w14:paraId="43D9FBEB" w14:textId="77777777" w:rsidR="006A148B" w:rsidRPr="004B04C9" w:rsidRDefault="006A148B" w:rsidP="00E0061E">
            <w:pPr>
              <w:jc w:val="center"/>
            </w:pPr>
            <w:r w:rsidRPr="004B04C9">
              <w:t xml:space="preserve"> </w:t>
            </w:r>
          </w:p>
        </w:tc>
        <w:tc>
          <w:tcPr>
            <w:tcW w:w="1559" w:type="dxa"/>
            <w:tcBorders>
              <w:top w:val="nil"/>
              <w:left w:val="single" w:sz="6" w:space="0" w:color="auto"/>
              <w:bottom w:val="nil"/>
              <w:right w:val="nil"/>
            </w:tcBorders>
          </w:tcPr>
          <w:p w14:paraId="1CA23F63" w14:textId="77777777" w:rsidR="006A148B" w:rsidRPr="004B04C9" w:rsidRDefault="006A148B" w:rsidP="00E0061E"/>
        </w:tc>
        <w:tc>
          <w:tcPr>
            <w:tcW w:w="5670" w:type="dxa"/>
            <w:tcBorders>
              <w:top w:val="nil"/>
              <w:left w:val="single" w:sz="6" w:space="0" w:color="auto"/>
              <w:bottom w:val="nil"/>
              <w:right w:val="nil"/>
            </w:tcBorders>
          </w:tcPr>
          <w:p w14:paraId="17668AB7" w14:textId="77777777" w:rsidR="006A148B" w:rsidRPr="004B04C9" w:rsidRDefault="006A148B" w:rsidP="00E0061E">
            <w:r w:rsidRPr="004B04C9">
              <w:rPr>
                <w:b/>
                <w:bCs/>
                <w:sz w:val="22"/>
                <w:szCs w:val="22"/>
                <w:lang w:val="en-US"/>
              </w:rPr>
              <w:t>Capitolul</w:t>
            </w:r>
            <w:r w:rsidRPr="00514EE0">
              <w:rPr>
                <w:b/>
                <w:bCs/>
                <w:sz w:val="22"/>
                <w:szCs w:val="22"/>
              </w:rPr>
              <w:t xml:space="preserve"> </w:t>
            </w:r>
            <w:r w:rsidRPr="004B04C9">
              <w:t xml:space="preserve">2. Lucrari de montare </w:t>
            </w:r>
          </w:p>
          <w:p w14:paraId="53E44879" w14:textId="77777777" w:rsidR="006A148B" w:rsidRPr="00514EE0" w:rsidRDefault="006A148B" w:rsidP="00E0061E">
            <w:pPr>
              <w:rPr>
                <w:b/>
                <w:bCs/>
                <w:sz w:val="2"/>
                <w:szCs w:val="22"/>
              </w:rPr>
            </w:pPr>
          </w:p>
        </w:tc>
        <w:tc>
          <w:tcPr>
            <w:tcW w:w="1134" w:type="dxa"/>
            <w:tcBorders>
              <w:top w:val="nil"/>
              <w:left w:val="single" w:sz="6" w:space="0" w:color="auto"/>
              <w:bottom w:val="nil"/>
              <w:right w:val="nil"/>
            </w:tcBorders>
          </w:tcPr>
          <w:p w14:paraId="77BD3A6C" w14:textId="77777777" w:rsidR="006A148B" w:rsidRPr="00514EE0" w:rsidRDefault="006A148B" w:rsidP="00E0061E"/>
        </w:tc>
        <w:tc>
          <w:tcPr>
            <w:tcW w:w="1559" w:type="dxa"/>
            <w:tcBorders>
              <w:top w:val="nil"/>
              <w:left w:val="single" w:sz="6" w:space="0" w:color="auto"/>
              <w:bottom w:val="nil"/>
              <w:right w:val="single" w:sz="4" w:space="0" w:color="auto"/>
            </w:tcBorders>
          </w:tcPr>
          <w:p w14:paraId="317733BA" w14:textId="77777777" w:rsidR="006A148B" w:rsidRPr="00514EE0" w:rsidRDefault="006A148B" w:rsidP="00E0061E"/>
        </w:tc>
      </w:tr>
      <w:tr w:rsidR="006A148B" w:rsidRPr="004B04C9" w14:paraId="55E49D5D" w14:textId="77777777" w:rsidTr="00E006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600EBD1" w14:textId="77777777" w:rsidR="006A148B" w:rsidRPr="008B0ED8" w:rsidRDefault="006A148B" w:rsidP="00E0061E">
            <w:pPr>
              <w:rPr>
                <w:sz w:val="22"/>
                <w:szCs w:val="22"/>
              </w:rPr>
            </w:pPr>
            <w:r w:rsidRPr="008B0ED8">
              <w:rPr>
                <w:sz w:val="22"/>
                <w:szCs w:val="22"/>
              </w:rPr>
              <w:t>17</w:t>
            </w:r>
          </w:p>
        </w:tc>
        <w:tc>
          <w:tcPr>
            <w:tcW w:w="1559" w:type="dxa"/>
            <w:tcBorders>
              <w:top w:val="single" w:sz="4" w:space="0" w:color="auto"/>
              <w:bottom w:val="single" w:sz="4" w:space="0" w:color="auto"/>
            </w:tcBorders>
            <w:vAlign w:val="center"/>
          </w:tcPr>
          <w:p w14:paraId="4C63ADAE" w14:textId="77777777" w:rsidR="006A148B" w:rsidRPr="008B0ED8" w:rsidRDefault="006A148B" w:rsidP="00E0061E">
            <w:pPr>
              <w:rPr>
                <w:sz w:val="22"/>
                <w:lang w:val="en-US"/>
              </w:rPr>
            </w:pPr>
            <w:r w:rsidRPr="008B0ED8">
              <w:rPr>
                <w:sz w:val="22"/>
                <w:lang w:val="en-US"/>
              </w:rPr>
              <w:t>08-03-523-2</w:t>
            </w:r>
          </w:p>
          <w:p w14:paraId="270AD69C" w14:textId="77777777" w:rsidR="006A148B" w:rsidRPr="008B0ED8" w:rsidRDefault="006A148B" w:rsidP="00E0061E">
            <w:pPr>
              <w:rPr>
                <w:sz w:val="2"/>
              </w:rPr>
            </w:pPr>
          </w:p>
        </w:tc>
        <w:tc>
          <w:tcPr>
            <w:tcW w:w="5670" w:type="dxa"/>
            <w:tcBorders>
              <w:top w:val="single" w:sz="4" w:space="0" w:color="auto"/>
              <w:bottom w:val="single" w:sz="4" w:space="0" w:color="auto"/>
            </w:tcBorders>
            <w:vAlign w:val="center"/>
          </w:tcPr>
          <w:p w14:paraId="65D7F5D0" w14:textId="77777777" w:rsidR="006A148B" w:rsidRPr="008B0ED8" w:rsidRDefault="006A148B" w:rsidP="00E0061E">
            <w:pPr>
              <w:adjustRightInd w:val="0"/>
              <w:rPr>
                <w:sz w:val="22"/>
              </w:rPr>
            </w:pPr>
            <w:r w:rsidRPr="008B0ED8">
              <w:rPr>
                <w:sz w:val="22"/>
              </w:rPr>
              <w:lastRenderedPageBreak/>
              <w:t>Siguranta, instalata pe suport izolator, curent pina la 250 A</w:t>
            </w:r>
          </w:p>
          <w:p w14:paraId="28FE0FEB" w14:textId="77777777" w:rsidR="006A148B" w:rsidRPr="00A032D3" w:rsidRDefault="006A148B" w:rsidP="00E0061E">
            <w:pPr>
              <w:rPr>
                <w:sz w:val="2"/>
              </w:rPr>
            </w:pPr>
          </w:p>
        </w:tc>
        <w:tc>
          <w:tcPr>
            <w:tcW w:w="1134" w:type="dxa"/>
            <w:tcBorders>
              <w:top w:val="single" w:sz="4" w:space="0" w:color="auto"/>
              <w:bottom w:val="single" w:sz="4" w:space="0" w:color="auto"/>
            </w:tcBorders>
            <w:vAlign w:val="center"/>
          </w:tcPr>
          <w:p w14:paraId="35B57EAB" w14:textId="77777777" w:rsidR="006A148B" w:rsidRPr="008B0ED8" w:rsidRDefault="006A148B" w:rsidP="00E0061E">
            <w:pPr>
              <w:jc w:val="center"/>
            </w:pPr>
            <w:r w:rsidRPr="008B0ED8">
              <w:rPr>
                <w:sz w:val="22"/>
              </w:rPr>
              <w:lastRenderedPageBreak/>
              <w:t>buc</w:t>
            </w:r>
          </w:p>
        </w:tc>
        <w:tc>
          <w:tcPr>
            <w:tcW w:w="1559" w:type="dxa"/>
            <w:tcBorders>
              <w:top w:val="single" w:sz="4" w:space="0" w:color="auto"/>
              <w:bottom w:val="single" w:sz="4" w:space="0" w:color="auto"/>
            </w:tcBorders>
            <w:vAlign w:val="center"/>
          </w:tcPr>
          <w:p w14:paraId="0EC926DD" w14:textId="77777777" w:rsidR="006A148B" w:rsidRPr="004B04C9" w:rsidRDefault="006A148B" w:rsidP="00E0061E">
            <w:pPr>
              <w:jc w:val="center"/>
            </w:pPr>
            <w:r w:rsidRPr="008B0ED8">
              <w:rPr>
                <w:sz w:val="22"/>
              </w:rPr>
              <w:t>6,00</w:t>
            </w:r>
          </w:p>
        </w:tc>
      </w:tr>
      <w:tr w:rsidR="006A148B" w:rsidRPr="004B04C9" w14:paraId="75CE0C87" w14:textId="77777777" w:rsidTr="00E006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E75D1A7" w14:textId="77777777" w:rsidR="006A148B" w:rsidRPr="008B0ED8" w:rsidRDefault="006A148B" w:rsidP="00E0061E">
            <w:pPr>
              <w:rPr>
                <w:sz w:val="22"/>
                <w:szCs w:val="22"/>
              </w:rPr>
            </w:pPr>
            <w:r w:rsidRPr="004B04C9">
              <w:lastRenderedPageBreak/>
              <w:t xml:space="preserve"> </w:t>
            </w:r>
            <w:r w:rsidRPr="008B0ED8">
              <w:rPr>
                <w:sz w:val="22"/>
                <w:szCs w:val="22"/>
              </w:rPr>
              <w:t>18</w:t>
            </w:r>
          </w:p>
        </w:tc>
        <w:tc>
          <w:tcPr>
            <w:tcW w:w="1559" w:type="dxa"/>
            <w:tcBorders>
              <w:top w:val="single" w:sz="4" w:space="0" w:color="auto"/>
              <w:bottom w:val="single" w:sz="4" w:space="0" w:color="auto"/>
            </w:tcBorders>
            <w:vAlign w:val="center"/>
          </w:tcPr>
          <w:p w14:paraId="48F8B77A" w14:textId="77777777" w:rsidR="006A148B" w:rsidRPr="008B0ED8" w:rsidRDefault="006A148B" w:rsidP="00E0061E">
            <w:pPr>
              <w:rPr>
                <w:sz w:val="22"/>
                <w:lang w:val="en-US"/>
              </w:rPr>
            </w:pPr>
            <w:r w:rsidRPr="008B0ED8">
              <w:rPr>
                <w:sz w:val="22"/>
                <w:lang w:val="en-US"/>
              </w:rPr>
              <w:t>08-03-572-7</w:t>
            </w:r>
          </w:p>
          <w:p w14:paraId="08A3ABED" w14:textId="77777777" w:rsidR="006A148B" w:rsidRPr="008B0ED8" w:rsidRDefault="006A148B" w:rsidP="00E0061E">
            <w:pPr>
              <w:rPr>
                <w:sz w:val="2"/>
              </w:rPr>
            </w:pPr>
          </w:p>
        </w:tc>
        <w:tc>
          <w:tcPr>
            <w:tcW w:w="5670" w:type="dxa"/>
            <w:tcBorders>
              <w:top w:val="single" w:sz="4" w:space="0" w:color="auto"/>
              <w:bottom w:val="single" w:sz="4" w:space="0" w:color="auto"/>
            </w:tcBorders>
            <w:vAlign w:val="center"/>
          </w:tcPr>
          <w:p w14:paraId="0A074618" w14:textId="77777777" w:rsidR="006A148B" w:rsidRPr="008B0ED8" w:rsidRDefault="006A148B" w:rsidP="00E0061E">
            <w:pPr>
              <w:adjustRightInd w:val="0"/>
              <w:rPr>
                <w:sz w:val="22"/>
              </w:rPr>
            </w:pPr>
            <w:r w:rsidRPr="008B0ED8">
              <w:rPr>
                <w:sz w:val="22"/>
              </w:rPr>
              <w:t>Bloc de comanda de executare tip dulap sau punct de distributie (dulap), montat pe podea, inaltime si latime, mm, pina la 1700х1100</w:t>
            </w:r>
          </w:p>
          <w:p w14:paraId="5418B386" w14:textId="77777777" w:rsidR="006A148B" w:rsidRPr="00A032D3" w:rsidRDefault="006A148B" w:rsidP="00E0061E">
            <w:pPr>
              <w:rPr>
                <w:sz w:val="2"/>
              </w:rPr>
            </w:pPr>
          </w:p>
        </w:tc>
        <w:tc>
          <w:tcPr>
            <w:tcW w:w="1134" w:type="dxa"/>
            <w:tcBorders>
              <w:top w:val="single" w:sz="4" w:space="0" w:color="auto"/>
              <w:bottom w:val="single" w:sz="4" w:space="0" w:color="auto"/>
            </w:tcBorders>
            <w:vAlign w:val="center"/>
          </w:tcPr>
          <w:p w14:paraId="52AC0D58" w14:textId="77777777" w:rsidR="006A148B" w:rsidRPr="008B0ED8" w:rsidRDefault="006A148B" w:rsidP="00E0061E">
            <w:pPr>
              <w:jc w:val="center"/>
            </w:pPr>
            <w:r w:rsidRPr="008B0ED8">
              <w:rPr>
                <w:sz w:val="22"/>
              </w:rPr>
              <w:t>buc</w:t>
            </w:r>
          </w:p>
        </w:tc>
        <w:tc>
          <w:tcPr>
            <w:tcW w:w="1559" w:type="dxa"/>
            <w:tcBorders>
              <w:top w:val="single" w:sz="4" w:space="0" w:color="auto"/>
              <w:bottom w:val="single" w:sz="4" w:space="0" w:color="auto"/>
            </w:tcBorders>
            <w:vAlign w:val="center"/>
          </w:tcPr>
          <w:p w14:paraId="2D88D7DD" w14:textId="77777777" w:rsidR="006A148B" w:rsidRPr="004B04C9" w:rsidRDefault="006A148B" w:rsidP="00E0061E">
            <w:pPr>
              <w:jc w:val="center"/>
            </w:pPr>
            <w:r w:rsidRPr="008B0ED8">
              <w:rPr>
                <w:sz w:val="22"/>
              </w:rPr>
              <w:t>29,00</w:t>
            </w:r>
          </w:p>
        </w:tc>
      </w:tr>
      <w:tr w:rsidR="006A148B" w:rsidRPr="004B04C9" w14:paraId="502C47CB" w14:textId="77777777" w:rsidTr="00E006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CC38FAD" w14:textId="77777777" w:rsidR="006A148B" w:rsidRPr="008B0ED8" w:rsidRDefault="006A148B" w:rsidP="00E0061E">
            <w:pPr>
              <w:rPr>
                <w:sz w:val="22"/>
                <w:szCs w:val="22"/>
              </w:rPr>
            </w:pPr>
            <w:r w:rsidRPr="004B04C9">
              <w:t xml:space="preserve"> </w:t>
            </w:r>
            <w:r w:rsidRPr="008B0ED8">
              <w:rPr>
                <w:sz w:val="22"/>
                <w:szCs w:val="22"/>
              </w:rPr>
              <w:t>19</w:t>
            </w:r>
          </w:p>
        </w:tc>
        <w:tc>
          <w:tcPr>
            <w:tcW w:w="1559" w:type="dxa"/>
            <w:tcBorders>
              <w:top w:val="single" w:sz="4" w:space="0" w:color="auto"/>
              <w:bottom w:val="single" w:sz="4" w:space="0" w:color="auto"/>
            </w:tcBorders>
            <w:vAlign w:val="center"/>
          </w:tcPr>
          <w:p w14:paraId="756BCAC4" w14:textId="77777777" w:rsidR="006A148B" w:rsidRPr="008B0ED8" w:rsidRDefault="006A148B" w:rsidP="00E0061E">
            <w:pPr>
              <w:rPr>
                <w:sz w:val="22"/>
                <w:lang w:val="en-US"/>
              </w:rPr>
            </w:pPr>
            <w:r w:rsidRPr="008B0ED8">
              <w:rPr>
                <w:sz w:val="22"/>
                <w:lang w:val="en-US"/>
              </w:rPr>
              <w:t>08-03-521-16</w:t>
            </w:r>
          </w:p>
          <w:p w14:paraId="434EC933" w14:textId="77777777" w:rsidR="006A148B" w:rsidRPr="008B0ED8" w:rsidRDefault="006A148B" w:rsidP="00E0061E">
            <w:pPr>
              <w:rPr>
                <w:sz w:val="2"/>
              </w:rPr>
            </w:pPr>
          </w:p>
        </w:tc>
        <w:tc>
          <w:tcPr>
            <w:tcW w:w="5670" w:type="dxa"/>
            <w:tcBorders>
              <w:top w:val="single" w:sz="4" w:space="0" w:color="auto"/>
              <w:bottom w:val="single" w:sz="4" w:space="0" w:color="auto"/>
            </w:tcBorders>
            <w:vAlign w:val="center"/>
          </w:tcPr>
          <w:p w14:paraId="40897714" w14:textId="77777777" w:rsidR="006A148B" w:rsidRPr="008B0ED8" w:rsidRDefault="006A148B" w:rsidP="00E0061E">
            <w:pPr>
              <w:adjustRightInd w:val="0"/>
              <w:rPr>
                <w:sz w:val="22"/>
              </w:rPr>
            </w:pPr>
            <w:r w:rsidRPr="008B0ED8">
              <w:rPr>
                <w:sz w:val="22"/>
              </w:rPr>
              <w:t>Intreruptor cu pirghie pe placa cu maneta centrala sau laterala sau manevrare cu bara, montat pe suport metalic, tripolar, curent, pina la 400 A</w:t>
            </w:r>
          </w:p>
          <w:p w14:paraId="74AA1407" w14:textId="77777777" w:rsidR="006A148B" w:rsidRPr="00A032D3" w:rsidRDefault="006A148B" w:rsidP="00E0061E">
            <w:pPr>
              <w:rPr>
                <w:sz w:val="2"/>
              </w:rPr>
            </w:pPr>
          </w:p>
        </w:tc>
        <w:tc>
          <w:tcPr>
            <w:tcW w:w="1134" w:type="dxa"/>
            <w:tcBorders>
              <w:top w:val="single" w:sz="4" w:space="0" w:color="auto"/>
              <w:bottom w:val="single" w:sz="4" w:space="0" w:color="auto"/>
            </w:tcBorders>
            <w:vAlign w:val="center"/>
          </w:tcPr>
          <w:p w14:paraId="3BCF419C" w14:textId="77777777" w:rsidR="006A148B" w:rsidRPr="008B0ED8" w:rsidRDefault="006A148B" w:rsidP="00E0061E">
            <w:pPr>
              <w:jc w:val="center"/>
            </w:pPr>
            <w:r w:rsidRPr="008B0ED8">
              <w:rPr>
                <w:sz w:val="22"/>
              </w:rPr>
              <w:t>buc</w:t>
            </w:r>
          </w:p>
        </w:tc>
        <w:tc>
          <w:tcPr>
            <w:tcW w:w="1559" w:type="dxa"/>
            <w:tcBorders>
              <w:top w:val="single" w:sz="4" w:space="0" w:color="auto"/>
              <w:bottom w:val="single" w:sz="4" w:space="0" w:color="auto"/>
            </w:tcBorders>
            <w:vAlign w:val="center"/>
          </w:tcPr>
          <w:p w14:paraId="1914DB43" w14:textId="77777777" w:rsidR="006A148B" w:rsidRPr="004B04C9" w:rsidRDefault="006A148B" w:rsidP="00E0061E">
            <w:pPr>
              <w:jc w:val="center"/>
            </w:pPr>
            <w:r w:rsidRPr="008B0ED8">
              <w:rPr>
                <w:sz w:val="22"/>
              </w:rPr>
              <w:t>26,00</w:t>
            </w:r>
          </w:p>
        </w:tc>
      </w:tr>
      <w:tr w:rsidR="006A148B" w:rsidRPr="004B04C9" w14:paraId="5E160727" w14:textId="77777777" w:rsidTr="00E006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DCB2843" w14:textId="77777777" w:rsidR="006A148B" w:rsidRPr="008B0ED8" w:rsidRDefault="006A148B" w:rsidP="00E0061E">
            <w:pPr>
              <w:rPr>
                <w:sz w:val="22"/>
                <w:szCs w:val="22"/>
              </w:rPr>
            </w:pPr>
            <w:r w:rsidRPr="004B04C9">
              <w:t xml:space="preserve"> </w:t>
            </w:r>
            <w:r w:rsidRPr="008B0ED8">
              <w:rPr>
                <w:sz w:val="22"/>
                <w:szCs w:val="22"/>
              </w:rPr>
              <w:t>20</w:t>
            </w:r>
          </w:p>
        </w:tc>
        <w:tc>
          <w:tcPr>
            <w:tcW w:w="1559" w:type="dxa"/>
            <w:tcBorders>
              <w:top w:val="single" w:sz="4" w:space="0" w:color="auto"/>
              <w:bottom w:val="single" w:sz="4" w:space="0" w:color="auto"/>
            </w:tcBorders>
            <w:vAlign w:val="center"/>
          </w:tcPr>
          <w:p w14:paraId="05D4734D" w14:textId="77777777" w:rsidR="006A148B" w:rsidRPr="008B0ED8" w:rsidRDefault="006A148B" w:rsidP="00E0061E">
            <w:pPr>
              <w:rPr>
                <w:sz w:val="22"/>
                <w:lang w:val="en-US"/>
              </w:rPr>
            </w:pPr>
            <w:r w:rsidRPr="008B0ED8">
              <w:rPr>
                <w:sz w:val="22"/>
                <w:lang w:val="en-US"/>
              </w:rPr>
              <w:t>08-03-521-15</w:t>
            </w:r>
          </w:p>
          <w:p w14:paraId="42580619" w14:textId="77777777" w:rsidR="006A148B" w:rsidRPr="008B0ED8" w:rsidRDefault="006A148B" w:rsidP="00E0061E">
            <w:pPr>
              <w:rPr>
                <w:sz w:val="2"/>
              </w:rPr>
            </w:pPr>
          </w:p>
        </w:tc>
        <w:tc>
          <w:tcPr>
            <w:tcW w:w="5670" w:type="dxa"/>
            <w:tcBorders>
              <w:top w:val="single" w:sz="4" w:space="0" w:color="auto"/>
              <w:bottom w:val="single" w:sz="4" w:space="0" w:color="auto"/>
            </w:tcBorders>
            <w:vAlign w:val="center"/>
          </w:tcPr>
          <w:p w14:paraId="45EEBE9B" w14:textId="77777777" w:rsidR="006A148B" w:rsidRPr="008B0ED8" w:rsidRDefault="006A148B" w:rsidP="00E0061E">
            <w:pPr>
              <w:adjustRightInd w:val="0"/>
              <w:rPr>
                <w:sz w:val="22"/>
              </w:rPr>
            </w:pPr>
            <w:r w:rsidRPr="008B0ED8">
              <w:rPr>
                <w:sz w:val="22"/>
              </w:rPr>
              <w:t>Intreruptor cu pirghie pe placa cu maneta centrala sau laterala sau manevrare cu bara, montat pe suport metalic, tripolar, curent, pina la 250 A</w:t>
            </w:r>
          </w:p>
          <w:p w14:paraId="73130BC2" w14:textId="77777777" w:rsidR="006A148B" w:rsidRPr="00A032D3" w:rsidRDefault="006A148B" w:rsidP="00E0061E">
            <w:pPr>
              <w:rPr>
                <w:sz w:val="2"/>
              </w:rPr>
            </w:pPr>
          </w:p>
        </w:tc>
        <w:tc>
          <w:tcPr>
            <w:tcW w:w="1134" w:type="dxa"/>
            <w:tcBorders>
              <w:top w:val="single" w:sz="4" w:space="0" w:color="auto"/>
              <w:bottom w:val="single" w:sz="4" w:space="0" w:color="auto"/>
            </w:tcBorders>
            <w:vAlign w:val="center"/>
          </w:tcPr>
          <w:p w14:paraId="3CB70E4F" w14:textId="77777777" w:rsidR="006A148B" w:rsidRPr="008B0ED8" w:rsidRDefault="006A148B" w:rsidP="00E0061E">
            <w:pPr>
              <w:jc w:val="center"/>
            </w:pPr>
            <w:r w:rsidRPr="008B0ED8">
              <w:rPr>
                <w:sz w:val="22"/>
              </w:rPr>
              <w:t>buc</w:t>
            </w:r>
          </w:p>
        </w:tc>
        <w:tc>
          <w:tcPr>
            <w:tcW w:w="1559" w:type="dxa"/>
            <w:tcBorders>
              <w:top w:val="single" w:sz="4" w:space="0" w:color="auto"/>
              <w:bottom w:val="single" w:sz="4" w:space="0" w:color="auto"/>
            </w:tcBorders>
            <w:vAlign w:val="center"/>
          </w:tcPr>
          <w:p w14:paraId="55ACB7DA" w14:textId="77777777" w:rsidR="006A148B" w:rsidRPr="004B04C9" w:rsidRDefault="006A148B" w:rsidP="00E0061E">
            <w:pPr>
              <w:jc w:val="center"/>
            </w:pPr>
            <w:r w:rsidRPr="008B0ED8">
              <w:rPr>
                <w:sz w:val="22"/>
              </w:rPr>
              <w:t>15,00</w:t>
            </w:r>
          </w:p>
        </w:tc>
      </w:tr>
      <w:tr w:rsidR="006A148B" w:rsidRPr="004B04C9" w14:paraId="4E82A8E1" w14:textId="77777777" w:rsidTr="00E006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E1D3EA9" w14:textId="77777777" w:rsidR="006A148B" w:rsidRPr="008B0ED8" w:rsidRDefault="006A148B" w:rsidP="00E0061E">
            <w:pPr>
              <w:rPr>
                <w:sz w:val="22"/>
                <w:szCs w:val="22"/>
              </w:rPr>
            </w:pPr>
            <w:r w:rsidRPr="004B04C9">
              <w:t xml:space="preserve"> </w:t>
            </w:r>
            <w:r w:rsidRPr="008B0ED8">
              <w:rPr>
                <w:sz w:val="22"/>
                <w:szCs w:val="22"/>
              </w:rPr>
              <w:t>21</w:t>
            </w:r>
          </w:p>
        </w:tc>
        <w:tc>
          <w:tcPr>
            <w:tcW w:w="1559" w:type="dxa"/>
            <w:tcBorders>
              <w:top w:val="single" w:sz="4" w:space="0" w:color="auto"/>
              <w:bottom w:val="single" w:sz="4" w:space="0" w:color="auto"/>
            </w:tcBorders>
            <w:vAlign w:val="center"/>
          </w:tcPr>
          <w:p w14:paraId="12F9848E" w14:textId="77777777" w:rsidR="006A148B" w:rsidRPr="008B0ED8" w:rsidRDefault="006A148B" w:rsidP="00E0061E">
            <w:pPr>
              <w:rPr>
                <w:sz w:val="22"/>
                <w:lang w:val="en-US"/>
              </w:rPr>
            </w:pPr>
            <w:r w:rsidRPr="008B0ED8">
              <w:rPr>
                <w:sz w:val="22"/>
                <w:lang w:val="en-US"/>
              </w:rPr>
              <w:t>08-03-523-1</w:t>
            </w:r>
          </w:p>
          <w:p w14:paraId="095F070B" w14:textId="77777777" w:rsidR="006A148B" w:rsidRPr="008B0ED8" w:rsidRDefault="006A148B" w:rsidP="00E0061E">
            <w:pPr>
              <w:rPr>
                <w:sz w:val="2"/>
              </w:rPr>
            </w:pPr>
          </w:p>
        </w:tc>
        <w:tc>
          <w:tcPr>
            <w:tcW w:w="5670" w:type="dxa"/>
            <w:tcBorders>
              <w:top w:val="single" w:sz="4" w:space="0" w:color="auto"/>
              <w:bottom w:val="single" w:sz="4" w:space="0" w:color="auto"/>
            </w:tcBorders>
            <w:vAlign w:val="center"/>
          </w:tcPr>
          <w:p w14:paraId="1D9DE11A" w14:textId="77777777" w:rsidR="006A148B" w:rsidRPr="008B0ED8" w:rsidRDefault="006A148B" w:rsidP="00E0061E">
            <w:pPr>
              <w:adjustRightInd w:val="0"/>
              <w:rPr>
                <w:sz w:val="22"/>
              </w:rPr>
            </w:pPr>
            <w:r w:rsidRPr="008B0ED8">
              <w:rPr>
                <w:sz w:val="22"/>
              </w:rPr>
              <w:t>Siguranta, instalata pe suport izolator, curent pina la 100 A</w:t>
            </w:r>
          </w:p>
          <w:p w14:paraId="4CD16D73" w14:textId="77777777" w:rsidR="006A148B" w:rsidRPr="00A032D3" w:rsidRDefault="006A148B" w:rsidP="00E0061E">
            <w:pPr>
              <w:rPr>
                <w:sz w:val="2"/>
              </w:rPr>
            </w:pPr>
          </w:p>
        </w:tc>
        <w:tc>
          <w:tcPr>
            <w:tcW w:w="1134" w:type="dxa"/>
            <w:tcBorders>
              <w:top w:val="single" w:sz="4" w:space="0" w:color="auto"/>
              <w:bottom w:val="single" w:sz="4" w:space="0" w:color="auto"/>
            </w:tcBorders>
            <w:vAlign w:val="center"/>
          </w:tcPr>
          <w:p w14:paraId="1960A7CD" w14:textId="77777777" w:rsidR="006A148B" w:rsidRPr="008B0ED8" w:rsidRDefault="006A148B" w:rsidP="00E0061E">
            <w:pPr>
              <w:jc w:val="center"/>
            </w:pPr>
            <w:r w:rsidRPr="008B0ED8">
              <w:rPr>
                <w:sz w:val="22"/>
              </w:rPr>
              <w:t>buc</w:t>
            </w:r>
          </w:p>
        </w:tc>
        <w:tc>
          <w:tcPr>
            <w:tcW w:w="1559" w:type="dxa"/>
            <w:tcBorders>
              <w:top w:val="single" w:sz="4" w:space="0" w:color="auto"/>
              <w:bottom w:val="single" w:sz="4" w:space="0" w:color="auto"/>
            </w:tcBorders>
            <w:vAlign w:val="center"/>
          </w:tcPr>
          <w:p w14:paraId="2C1220D7" w14:textId="77777777" w:rsidR="006A148B" w:rsidRPr="004B04C9" w:rsidRDefault="006A148B" w:rsidP="00E0061E">
            <w:pPr>
              <w:jc w:val="center"/>
            </w:pPr>
            <w:r w:rsidRPr="008B0ED8">
              <w:rPr>
                <w:sz w:val="22"/>
              </w:rPr>
              <w:t>45,00</w:t>
            </w:r>
          </w:p>
        </w:tc>
      </w:tr>
      <w:tr w:rsidR="006A148B" w:rsidRPr="004B04C9" w14:paraId="4232E07D" w14:textId="77777777" w:rsidTr="00E006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595923D" w14:textId="77777777" w:rsidR="006A148B" w:rsidRPr="008B0ED8" w:rsidRDefault="006A148B" w:rsidP="00E0061E">
            <w:pPr>
              <w:rPr>
                <w:sz w:val="22"/>
                <w:szCs w:val="22"/>
              </w:rPr>
            </w:pPr>
            <w:r w:rsidRPr="004B04C9">
              <w:t xml:space="preserve"> </w:t>
            </w:r>
            <w:r w:rsidRPr="008B0ED8">
              <w:rPr>
                <w:sz w:val="22"/>
                <w:szCs w:val="22"/>
              </w:rPr>
              <w:t>22</w:t>
            </w:r>
          </w:p>
        </w:tc>
        <w:tc>
          <w:tcPr>
            <w:tcW w:w="1559" w:type="dxa"/>
            <w:tcBorders>
              <w:top w:val="single" w:sz="4" w:space="0" w:color="auto"/>
              <w:bottom w:val="single" w:sz="4" w:space="0" w:color="auto"/>
            </w:tcBorders>
            <w:vAlign w:val="center"/>
          </w:tcPr>
          <w:p w14:paraId="5617E11C" w14:textId="77777777" w:rsidR="006A148B" w:rsidRPr="008B0ED8" w:rsidRDefault="006A148B" w:rsidP="00E0061E">
            <w:pPr>
              <w:rPr>
                <w:sz w:val="22"/>
                <w:lang w:val="en-US"/>
              </w:rPr>
            </w:pPr>
            <w:r w:rsidRPr="008B0ED8">
              <w:rPr>
                <w:sz w:val="22"/>
                <w:lang w:val="en-US"/>
              </w:rPr>
              <w:t>08-03-575-1</w:t>
            </w:r>
          </w:p>
          <w:p w14:paraId="6D23DCCA" w14:textId="77777777" w:rsidR="006A148B" w:rsidRPr="008B0ED8" w:rsidRDefault="006A148B" w:rsidP="00E0061E">
            <w:pPr>
              <w:rPr>
                <w:sz w:val="2"/>
              </w:rPr>
            </w:pPr>
          </w:p>
        </w:tc>
        <w:tc>
          <w:tcPr>
            <w:tcW w:w="5670" w:type="dxa"/>
            <w:tcBorders>
              <w:top w:val="single" w:sz="4" w:space="0" w:color="auto"/>
              <w:bottom w:val="single" w:sz="4" w:space="0" w:color="auto"/>
            </w:tcBorders>
            <w:vAlign w:val="center"/>
          </w:tcPr>
          <w:p w14:paraId="13DA279F" w14:textId="77777777" w:rsidR="006A148B" w:rsidRPr="008B0ED8" w:rsidRDefault="006A148B" w:rsidP="00E0061E">
            <w:pPr>
              <w:adjustRightInd w:val="0"/>
              <w:rPr>
                <w:sz w:val="22"/>
              </w:rPr>
            </w:pPr>
            <w:r w:rsidRPr="008B0ED8">
              <w:rPr>
                <w:sz w:val="22"/>
              </w:rPr>
              <w:t>Dispozitive montate in panouri si dulapuri: separatoare de sarcina, intrerupatoare automate</w:t>
            </w:r>
          </w:p>
          <w:p w14:paraId="332ECA84" w14:textId="77777777" w:rsidR="006A148B" w:rsidRPr="00A032D3" w:rsidRDefault="006A148B" w:rsidP="00E0061E">
            <w:pPr>
              <w:rPr>
                <w:sz w:val="2"/>
              </w:rPr>
            </w:pPr>
          </w:p>
        </w:tc>
        <w:tc>
          <w:tcPr>
            <w:tcW w:w="1134" w:type="dxa"/>
            <w:tcBorders>
              <w:top w:val="single" w:sz="4" w:space="0" w:color="auto"/>
              <w:bottom w:val="single" w:sz="4" w:space="0" w:color="auto"/>
            </w:tcBorders>
            <w:vAlign w:val="center"/>
          </w:tcPr>
          <w:p w14:paraId="251BF5EF" w14:textId="77777777" w:rsidR="006A148B" w:rsidRPr="008B0ED8" w:rsidRDefault="006A148B" w:rsidP="00E0061E">
            <w:pPr>
              <w:jc w:val="center"/>
            </w:pPr>
            <w:r w:rsidRPr="008B0ED8">
              <w:rPr>
                <w:sz w:val="22"/>
              </w:rPr>
              <w:t>buc</w:t>
            </w:r>
          </w:p>
        </w:tc>
        <w:tc>
          <w:tcPr>
            <w:tcW w:w="1559" w:type="dxa"/>
            <w:tcBorders>
              <w:top w:val="single" w:sz="4" w:space="0" w:color="auto"/>
              <w:bottom w:val="single" w:sz="4" w:space="0" w:color="auto"/>
            </w:tcBorders>
            <w:vAlign w:val="center"/>
          </w:tcPr>
          <w:p w14:paraId="3CB68C58" w14:textId="77777777" w:rsidR="006A148B" w:rsidRPr="004B04C9" w:rsidRDefault="006A148B" w:rsidP="00E0061E">
            <w:pPr>
              <w:jc w:val="center"/>
            </w:pPr>
            <w:r w:rsidRPr="008B0ED8">
              <w:rPr>
                <w:sz w:val="22"/>
              </w:rPr>
              <w:t>80,00</w:t>
            </w:r>
          </w:p>
        </w:tc>
      </w:tr>
      <w:tr w:rsidR="006A148B" w:rsidRPr="004B04C9" w14:paraId="362737F7" w14:textId="77777777" w:rsidTr="00E006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4DAF10E" w14:textId="77777777" w:rsidR="006A148B" w:rsidRPr="008B0ED8" w:rsidRDefault="006A148B" w:rsidP="00E0061E">
            <w:pPr>
              <w:rPr>
                <w:sz w:val="22"/>
                <w:szCs w:val="22"/>
              </w:rPr>
            </w:pPr>
            <w:r w:rsidRPr="004B04C9">
              <w:t xml:space="preserve"> </w:t>
            </w:r>
            <w:r w:rsidRPr="008B0ED8">
              <w:rPr>
                <w:sz w:val="22"/>
                <w:szCs w:val="22"/>
              </w:rPr>
              <w:t>23</w:t>
            </w:r>
          </w:p>
        </w:tc>
        <w:tc>
          <w:tcPr>
            <w:tcW w:w="1559" w:type="dxa"/>
            <w:tcBorders>
              <w:top w:val="single" w:sz="4" w:space="0" w:color="auto"/>
              <w:bottom w:val="single" w:sz="4" w:space="0" w:color="auto"/>
            </w:tcBorders>
            <w:vAlign w:val="center"/>
          </w:tcPr>
          <w:p w14:paraId="4E5E712A" w14:textId="77777777" w:rsidR="006A148B" w:rsidRPr="008B0ED8" w:rsidRDefault="006A148B" w:rsidP="00E0061E">
            <w:pPr>
              <w:rPr>
                <w:sz w:val="22"/>
                <w:lang w:val="en-US"/>
              </w:rPr>
            </w:pPr>
            <w:r w:rsidRPr="008B0ED8">
              <w:rPr>
                <w:sz w:val="22"/>
                <w:lang w:val="en-US"/>
              </w:rPr>
              <w:t>08-02-142-1</w:t>
            </w:r>
          </w:p>
          <w:p w14:paraId="18283240" w14:textId="77777777" w:rsidR="006A148B" w:rsidRPr="008B0ED8" w:rsidRDefault="006A148B" w:rsidP="00E0061E">
            <w:pPr>
              <w:rPr>
                <w:sz w:val="2"/>
              </w:rPr>
            </w:pPr>
          </w:p>
        </w:tc>
        <w:tc>
          <w:tcPr>
            <w:tcW w:w="5670" w:type="dxa"/>
            <w:tcBorders>
              <w:top w:val="single" w:sz="4" w:space="0" w:color="auto"/>
              <w:bottom w:val="single" w:sz="4" w:space="0" w:color="auto"/>
            </w:tcBorders>
            <w:vAlign w:val="center"/>
          </w:tcPr>
          <w:p w14:paraId="591C7A7E" w14:textId="77777777" w:rsidR="006A148B" w:rsidRPr="008B0ED8" w:rsidRDefault="006A148B" w:rsidP="00E0061E">
            <w:pPr>
              <w:adjustRightInd w:val="0"/>
              <w:rPr>
                <w:sz w:val="22"/>
              </w:rPr>
            </w:pPr>
            <w:r w:rsidRPr="008B0ED8">
              <w:rPr>
                <w:sz w:val="22"/>
              </w:rPr>
              <w:t>Executarea patului pentru un singur cablu in transee</w:t>
            </w:r>
          </w:p>
          <w:p w14:paraId="34942B49" w14:textId="77777777" w:rsidR="006A148B" w:rsidRPr="00A032D3" w:rsidRDefault="006A148B" w:rsidP="00E0061E">
            <w:pPr>
              <w:rPr>
                <w:sz w:val="2"/>
              </w:rPr>
            </w:pPr>
          </w:p>
        </w:tc>
        <w:tc>
          <w:tcPr>
            <w:tcW w:w="1134" w:type="dxa"/>
            <w:tcBorders>
              <w:top w:val="single" w:sz="4" w:space="0" w:color="auto"/>
              <w:bottom w:val="single" w:sz="4" w:space="0" w:color="auto"/>
            </w:tcBorders>
            <w:vAlign w:val="center"/>
          </w:tcPr>
          <w:p w14:paraId="334D5E7F" w14:textId="77777777" w:rsidR="006A148B" w:rsidRPr="008B0ED8" w:rsidRDefault="006A148B" w:rsidP="00E0061E">
            <w:pPr>
              <w:jc w:val="center"/>
            </w:pPr>
            <w:r w:rsidRPr="008B0ED8">
              <w:rPr>
                <w:sz w:val="22"/>
              </w:rPr>
              <w:t>100 m</w:t>
            </w:r>
          </w:p>
        </w:tc>
        <w:tc>
          <w:tcPr>
            <w:tcW w:w="1559" w:type="dxa"/>
            <w:tcBorders>
              <w:top w:val="single" w:sz="4" w:space="0" w:color="auto"/>
              <w:bottom w:val="single" w:sz="4" w:space="0" w:color="auto"/>
            </w:tcBorders>
            <w:vAlign w:val="center"/>
          </w:tcPr>
          <w:p w14:paraId="3A2EF2D9" w14:textId="77777777" w:rsidR="006A148B" w:rsidRPr="004B04C9" w:rsidRDefault="006A148B" w:rsidP="00E0061E">
            <w:pPr>
              <w:jc w:val="center"/>
            </w:pPr>
            <w:r w:rsidRPr="008B0ED8">
              <w:rPr>
                <w:sz w:val="22"/>
              </w:rPr>
              <w:t>16,08</w:t>
            </w:r>
          </w:p>
        </w:tc>
      </w:tr>
      <w:tr w:rsidR="006A148B" w:rsidRPr="004B04C9" w14:paraId="00F06BC2" w14:textId="77777777" w:rsidTr="00E006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99ABD00" w14:textId="77777777" w:rsidR="006A148B" w:rsidRPr="008B0ED8" w:rsidRDefault="006A148B" w:rsidP="00E0061E">
            <w:pPr>
              <w:rPr>
                <w:sz w:val="22"/>
                <w:szCs w:val="22"/>
              </w:rPr>
            </w:pPr>
            <w:r w:rsidRPr="004B04C9">
              <w:t xml:space="preserve"> </w:t>
            </w:r>
            <w:r w:rsidRPr="008B0ED8">
              <w:rPr>
                <w:sz w:val="22"/>
                <w:szCs w:val="22"/>
              </w:rPr>
              <w:t>24</w:t>
            </w:r>
          </w:p>
        </w:tc>
        <w:tc>
          <w:tcPr>
            <w:tcW w:w="1559" w:type="dxa"/>
            <w:tcBorders>
              <w:top w:val="single" w:sz="4" w:space="0" w:color="auto"/>
              <w:bottom w:val="single" w:sz="4" w:space="0" w:color="auto"/>
            </w:tcBorders>
            <w:vAlign w:val="center"/>
          </w:tcPr>
          <w:p w14:paraId="60515A4D" w14:textId="77777777" w:rsidR="006A148B" w:rsidRPr="008B0ED8" w:rsidRDefault="006A148B" w:rsidP="00E0061E">
            <w:pPr>
              <w:rPr>
                <w:sz w:val="22"/>
                <w:lang w:val="en-US"/>
              </w:rPr>
            </w:pPr>
            <w:r w:rsidRPr="008B0ED8">
              <w:rPr>
                <w:sz w:val="22"/>
                <w:lang w:val="en-US"/>
              </w:rPr>
              <w:t>08-02-142-2</w:t>
            </w:r>
          </w:p>
          <w:p w14:paraId="2C0229BF" w14:textId="77777777" w:rsidR="006A148B" w:rsidRPr="008B0ED8" w:rsidRDefault="006A148B" w:rsidP="00E0061E">
            <w:pPr>
              <w:rPr>
                <w:sz w:val="2"/>
              </w:rPr>
            </w:pPr>
          </w:p>
        </w:tc>
        <w:tc>
          <w:tcPr>
            <w:tcW w:w="5670" w:type="dxa"/>
            <w:tcBorders>
              <w:top w:val="single" w:sz="4" w:space="0" w:color="auto"/>
              <w:bottom w:val="single" w:sz="4" w:space="0" w:color="auto"/>
            </w:tcBorders>
            <w:vAlign w:val="center"/>
          </w:tcPr>
          <w:p w14:paraId="6A083BD5" w14:textId="77777777" w:rsidR="006A148B" w:rsidRPr="008B0ED8" w:rsidRDefault="006A148B" w:rsidP="00E0061E">
            <w:pPr>
              <w:adjustRightInd w:val="0"/>
              <w:rPr>
                <w:sz w:val="22"/>
              </w:rPr>
            </w:pPr>
            <w:r w:rsidRPr="008B0ED8">
              <w:rPr>
                <w:sz w:val="22"/>
              </w:rPr>
              <w:t>Pentru fiecare cablu urmator se va adauga la norma 08-01-142-1</w:t>
            </w:r>
          </w:p>
          <w:p w14:paraId="58EC441A" w14:textId="77777777" w:rsidR="006A148B" w:rsidRPr="00A032D3" w:rsidRDefault="006A148B" w:rsidP="00E0061E">
            <w:pPr>
              <w:rPr>
                <w:sz w:val="2"/>
              </w:rPr>
            </w:pPr>
          </w:p>
        </w:tc>
        <w:tc>
          <w:tcPr>
            <w:tcW w:w="1134" w:type="dxa"/>
            <w:tcBorders>
              <w:top w:val="single" w:sz="4" w:space="0" w:color="auto"/>
              <w:bottom w:val="single" w:sz="4" w:space="0" w:color="auto"/>
            </w:tcBorders>
            <w:vAlign w:val="center"/>
          </w:tcPr>
          <w:p w14:paraId="7AFD7E98" w14:textId="77777777" w:rsidR="006A148B" w:rsidRPr="008B0ED8" w:rsidRDefault="006A148B" w:rsidP="00E0061E">
            <w:pPr>
              <w:jc w:val="center"/>
            </w:pPr>
            <w:r w:rsidRPr="008B0ED8">
              <w:rPr>
                <w:sz w:val="22"/>
              </w:rPr>
              <w:t>100 m</w:t>
            </w:r>
          </w:p>
        </w:tc>
        <w:tc>
          <w:tcPr>
            <w:tcW w:w="1559" w:type="dxa"/>
            <w:tcBorders>
              <w:top w:val="single" w:sz="4" w:space="0" w:color="auto"/>
              <w:bottom w:val="single" w:sz="4" w:space="0" w:color="auto"/>
            </w:tcBorders>
            <w:vAlign w:val="center"/>
          </w:tcPr>
          <w:p w14:paraId="69EE95A9" w14:textId="77777777" w:rsidR="006A148B" w:rsidRPr="004B04C9" w:rsidRDefault="006A148B" w:rsidP="00E0061E">
            <w:pPr>
              <w:jc w:val="center"/>
            </w:pPr>
            <w:r w:rsidRPr="008B0ED8">
              <w:rPr>
                <w:sz w:val="22"/>
              </w:rPr>
              <w:t>5,65</w:t>
            </w:r>
          </w:p>
        </w:tc>
      </w:tr>
      <w:tr w:rsidR="006A148B" w:rsidRPr="004B04C9" w14:paraId="2304F6F6" w14:textId="77777777" w:rsidTr="00E006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262B284" w14:textId="77777777" w:rsidR="006A148B" w:rsidRPr="008B0ED8" w:rsidRDefault="006A148B" w:rsidP="00E0061E">
            <w:pPr>
              <w:rPr>
                <w:sz w:val="22"/>
                <w:szCs w:val="22"/>
              </w:rPr>
            </w:pPr>
            <w:r w:rsidRPr="004B04C9">
              <w:t xml:space="preserve"> </w:t>
            </w:r>
            <w:r w:rsidRPr="008B0ED8">
              <w:rPr>
                <w:sz w:val="22"/>
                <w:szCs w:val="22"/>
              </w:rPr>
              <w:t>25</w:t>
            </w:r>
          </w:p>
        </w:tc>
        <w:tc>
          <w:tcPr>
            <w:tcW w:w="1559" w:type="dxa"/>
            <w:tcBorders>
              <w:top w:val="single" w:sz="4" w:space="0" w:color="auto"/>
              <w:bottom w:val="single" w:sz="4" w:space="0" w:color="auto"/>
            </w:tcBorders>
            <w:vAlign w:val="center"/>
          </w:tcPr>
          <w:p w14:paraId="3F673EE8" w14:textId="77777777" w:rsidR="006A148B" w:rsidRPr="008B0ED8" w:rsidRDefault="006A148B" w:rsidP="00E0061E">
            <w:pPr>
              <w:rPr>
                <w:sz w:val="22"/>
                <w:lang w:val="en-US"/>
              </w:rPr>
            </w:pPr>
            <w:r w:rsidRPr="008B0ED8">
              <w:rPr>
                <w:sz w:val="22"/>
                <w:lang w:val="en-US"/>
              </w:rPr>
              <w:t>pret furnizor</w:t>
            </w:r>
          </w:p>
          <w:p w14:paraId="76E51E29" w14:textId="77777777" w:rsidR="006A148B" w:rsidRPr="008B0ED8" w:rsidRDefault="006A148B" w:rsidP="00E0061E">
            <w:pPr>
              <w:rPr>
                <w:sz w:val="2"/>
              </w:rPr>
            </w:pPr>
          </w:p>
        </w:tc>
        <w:tc>
          <w:tcPr>
            <w:tcW w:w="5670" w:type="dxa"/>
            <w:tcBorders>
              <w:top w:val="single" w:sz="4" w:space="0" w:color="auto"/>
              <w:bottom w:val="single" w:sz="4" w:space="0" w:color="auto"/>
            </w:tcBorders>
            <w:vAlign w:val="center"/>
          </w:tcPr>
          <w:p w14:paraId="4EC3052D" w14:textId="77777777" w:rsidR="006A148B" w:rsidRPr="008B0ED8" w:rsidRDefault="006A148B" w:rsidP="00E0061E">
            <w:pPr>
              <w:adjustRightInd w:val="0"/>
              <w:rPr>
                <w:sz w:val="22"/>
              </w:rPr>
            </w:pPr>
            <w:r w:rsidRPr="008B0ED8">
              <w:rPr>
                <w:sz w:val="22"/>
              </w:rPr>
              <w:t>Nisip amenajari</w:t>
            </w:r>
          </w:p>
          <w:p w14:paraId="2AAA79F9" w14:textId="77777777" w:rsidR="006A148B" w:rsidRPr="00A032D3" w:rsidRDefault="006A148B" w:rsidP="00E0061E">
            <w:pPr>
              <w:rPr>
                <w:sz w:val="2"/>
              </w:rPr>
            </w:pPr>
          </w:p>
        </w:tc>
        <w:tc>
          <w:tcPr>
            <w:tcW w:w="1134" w:type="dxa"/>
            <w:tcBorders>
              <w:top w:val="single" w:sz="4" w:space="0" w:color="auto"/>
              <w:bottom w:val="single" w:sz="4" w:space="0" w:color="auto"/>
            </w:tcBorders>
            <w:vAlign w:val="center"/>
          </w:tcPr>
          <w:p w14:paraId="69160B23" w14:textId="77777777" w:rsidR="006A148B" w:rsidRPr="008B0ED8" w:rsidRDefault="006A148B" w:rsidP="00E0061E">
            <w:pPr>
              <w:jc w:val="center"/>
            </w:pPr>
            <w:r w:rsidRPr="008B0ED8">
              <w:rPr>
                <w:sz w:val="22"/>
              </w:rPr>
              <w:t>m3</w:t>
            </w:r>
          </w:p>
        </w:tc>
        <w:tc>
          <w:tcPr>
            <w:tcW w:w="1559" w:type="dxa"/>
            <w:tcBorders>
              <w:top w:val="single" w:sz="4" w:space="0" w:color="auto"/>
              <w:bottom w:val="single" w:sz="4" w:space="0" w:color="auto"/>
            </w:tcBorders>
            <w:vAlign w:val="center"/>
          </w:tcPr>
          <w:p w14:paraId="0DB63B13" w14:textId="77777777" w:rsidR="006A148B" w:rsidRPr="004B04C9" w:rsidRDefault="006A148B" w:rsidP="00E0061E">
            <w:pPr>
              <w:jc w:val="center"/>
            </w:pPr>
            <w:r w:rsidRPr="008B0ED8">
              <w:rPr>
                <w:sz w:val="22"/>
              </w:rPr>
              <w:t>109,00</w:t>
            </w:r>
          </w:p>
        </w:tc>
      </w:tr>
      <w:tr w:rsidR="006A148B" w:rsidRPr="004B04C9" w14:paraId="2E96BE5C" w14:textId="77777777" w:rsidTr="00E006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082F18B" w14:textId="77777777" w:rsidR="006A148B" w:rsidRPr="008B0ED8" w:rsidRDefault="006A148B" w:rsidP="00E0061E">
            <w:pPr>
              <w:rPr>
                <w:sz w:val="22"/>
                <w:szCs w:val="22"/>
              </w:rPr>
            </w:pPr>
            <w:r w:rsidRPr="004B04C9">
              <w:t xml:space="preserve"> </w:t>
            </w:r>
            <w:r w:rsidRPr="008B0ED8">
              <w:rPr>
                <w:sz w:val="22"/>
                <w:szCs w:val="22"/>
              </w:rPr>
              <w:t>26</w:t>
            </w:r>
          </w:p>
        </w:tc>
        <w:tc>
          <w:tcPr>
            <w:tcW w:w="1559" w:type="dxa"/>
            <w:tcBorders>
              <w:top w:val="single" w:sz="4" w:space="0" w:color="auto"/>
              <w:bottom w:val="single" w:sz="4" w:space="0" w:color="auto"/>
            </w:tcBorders>
            <w:vAlign w:val="center"/>
          </w:tcPr>
          <w:p w14:paraId="0A79217D" w14:textId="77777777" w:rsidR="006A148B" w:rsidRPr="008B0ED8" w:rsidRDefault="006A148B" w:rsidP="00E0061E">
            <w:pPr>
              <w:rPr>
                <w:sz w:val="22"/>
                <w:lang w:val="en-US"/>
              </w:rPr>
            </w:pPr>
            <w:r w:rsidRPr="008B0ED8">
              <w:rPr>
                <w:sz w:val="22"/>
                <w:lang w:val="en-US"/>
              </w:rPr>
              <w:t>08-02-148-4</w:t>
            </w:r>
          </w:p>
          <w:p w14:paraId="64067088" w14:textId="77777777" w:rsidR="006A148B" w:rsidRPr="008B0ED8" w:rsidRDefault="006A148B" w:rsidP="00E0061E">
            <w:pPr>
              <w:rPr>
                <w:sz w:val="2"/>
              </w:rPr>
            </w:pPr>
          </w:p>
        </w:tc>
        <w:tc>
          <w:tcPr>
            <w:tcW w:w="5670" w:type="dxa"/>
            <w:tcBorders>
              <w:top w:val="single" w:sz="4" w:space="0" w:color="auto"/>
              <w:bottom w:val="single" w:sz="4" w:space="0" w:color="auto"/>
            </w:tcBorders>
            <w:vAlign w:val="center"/>
          </w:tcPr>
          <w:p w14:paraId="6617ED1E" w14:textId="77777777" w:rsidR="006A148B" w:rsidRPr="008B0ED8" w:rsidRDefault="006A148B" w:rsidP="00E0061E">
            <w:pPr>
              <w:adjustRightInd w:val="0"/>
              <w:rPr>
                <w:sz w:val="22"/>
              </w:rPr>
            </w:pPr>
            <w:r w:rsidRPr="008B0ED8">
              <w:rPr>
                <w:sz w:val="22"/>
              </w:rPr>
              <w:t>Cablu pina la 35 kV in tevi, blocuri si cutii pozate, masa 1 m pina la: 6 kg</w:t>
            </w:r>
          </w:p>
          <w:p w14:paraId="3EF07E53" w14:textId="77777777" w:rsidR="006A148B" w:rsidRPr="00A032D3" w:rsidRDefault="006A148B" w:rsidP="00E0061E">
            <w:pPr>
              <w:rPr>
                <w:sz w:val="2"/>
              </w:rPr>
            </w:pPr>
          </w:p>
        </w:tc>
        <w:tc>
          <w:tcPr>
            <w:tcW w:w="1134" w:type="dxa"/>
            <w:tcBorders>
              <w:top w:val="single" w:sz="4" w:space="0" w:color="auto"/>
              <w:bottom w:val="single" w:sz="4" w:space="0" w:color="auto"/>
            </w:tcBorders>
            <w:vAlign w:val="center"/>
          </w:tcPr>
          <w:p w14:paraId="2B2B1B9B" w14:textId="77777777" w:rsidR="006A148B" w:rsidRPr="008B0ED8" w:rsidRDefault="006A148B" w:rsidP="00E0061E">
            <w:pPr>
              <w:jc w:val="center"/>
            </w:pPr>
            <w:r w:rsidRPr="008B0ED8">
              <w:rPr>
                <w:sz w:val="22"/>
              </w:rPr>
              <w:t>100 m</w:t>
            </w:r>
          </w:p>
        </w:tc>
        <w:tc>
          <w:tcPr>
            <w:tcW w:w="1559" w:type="dxa"/>
            <w:tcBorders>
              <w:top w:val="single" w:sz="4" w:space="0" w:color="auto"/>
              <w:bottom w:val="single" w:sz="4" w:space="0" w:color="auto"/>
            </w:tcBorders>
            <w:vAlign w:val="center"/>
          </w:tcPr>
          <w:p w14:paraId="2FCEE0E7" w14:textId="77777777" w:rsidR="006A148B" w:rsidRPr="004B04C9" w:rsidRDefault="006A148B" w:rsidP="00E0061E">
            <w:pPr>
              <w:jc w:val="center"/>
            </w:pPr>
            <w:r w:rsidRPr="008B0ED8">
              <w:rPr>
                <w:sz w:val="22"/>
              </w:rPr>
              <w:t>12,18</w:t>
            </w:r>
          </w:p>
        </w:tc>
      </w:tr>
      <w:tr w:rsidR="006A148B" w:rsidRPr="004B04C9" w14:paraId="3E61D80B" w14:textId="77777777" w:rsidTr="00E006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8118AFD" w14:textId="77777777" w:rsidR="006A148B" w:rsidRPr="008B0ED8" w:rsidRDefault="006A148B" w:rsidP="00E0061E">
            <w:pPr>
              <w:rPr>
                <w:sz w:val="22"/>
                <w:szCs w:val="22"/>
              </w:rPr>
            </w:pPr>
            <w:r w:rsidRPr="004B04C9">
              <w:t xml:space="preserve"> </w:t>
            </w:r>
            <w:r w:rsidRPr="008B0ED8">
              <w:rPr>
                <w:sz w:val="22"/>
                <w:szCs w:val="22"/>
              </w:rPr>
              <w:t>27</w:t>
            </w:r>
          </w:p>
        </w:tc>
        <w:tc>
          <w:tcPr>
            <w:tcW w:w="1559" w:type="dxa"/>
            <w:tcBorders>
              <w:top w:val="single" w:sz="4" w:space="0" w:color="auto"/>
              <w:bottom w:val="single" w:sz="4" w:space="0" w:color="auto"/>
            </w:tcBorders>
            <w:vAlign w:val="center"/>
          </w:tcPr>
          <w:p w14:paraId="040DF543" w14:textId="77777777" w:rsidR="006A148B" w:rsidRPr="008B0ED8" w:rsidRDefault="006A148B" w:rsidP="00E0061E">
            <w:pPr>
              <w:rPr>
                <w:sz w:val="22"/>
                <w:lang w:val="en-US"/>
              </w:rPr>
            </w:pPr>
            <w:r w:rsidRPr="008B0ED8">
              <w:rPr>
                <w:sz w:val="22"/>
                <w:lang w:val="en-US"/>
              </w:rPr>
              <w:t>08-02-146-5</w:t>
            </w:r>
          </w:p>
          <w:p w14:paraId="2686CDA7" w14:textId="77777777" w:rsidR="006A148B" w:rsidRPr="008B0ED8" w:rsidRDefault="006A148B" w:rsidP="00E0061E">
            <w:pPr>
              <w:rPr>
                <w:sz w:val="2"/>
              </w:rPr>
            </w:pPr>
          </w:p>
        </w:tc>
        <w:tc>
          <w:tcPr>
            <w:tcW w:w="5670" w:type="dxa"/>
            <w:tcBorders>
              <w:top w:val="single" w:sz="4" w:space="0" w:color="auto"/>
              <w:bottom w:val="single" w:sz="4" w:space="0" w:color="auto"/>
            </w:tcBorders>
            <w:vAlign w:val="center"/>
          </w:tcPr>
          <w:p w14:paraId="1C8C4FFE" w14:textId="77777777" w:rsidR="006A148B" w:rsidRPr="008B0ED8" w:rsidRDefault="006A148B" w:rsidP="00E0061E">
            <w:pPr>
              <w:adjustRightInd w:val="0"/>
              <w:rPr>
                <w:sz w:val="22"/>
              </w:rPr>
            </w:pPr>
            <w:r w:rsidRPr="008B0ED8">
              <w:rPr>
                <w:sz w:val="22"/>
              </w:rPr>
              <w:t>Cablu pina la 35 kV, fixare cu cleme aplicate, masa 1 m pina la: 6 kg</w:t>
            </w:r>
          </w:p>
          <w:p w14:paraId="4DE59252" w14:textId="77777777" w:rsidR="006A148B" w:rsidRPr="00A032D3" w:rsidRDefault="006A148B" w:rsidP="00E0061E">
            <w:pPr>
              <w:rPr>
                <w:sz w:val="2"/>
              </w:rPr>
            </w:pPr>
          </w:p>
        </w:tc>
        <w:tc>
          <w:tcPr>
            <w:tcW w:w="1134" w:type="dxa"/>
            <w:tcBorders>
              <w:top w:val="single" w:sz="4" w:space="0" w:color="auto"/>
              <w:bottom w:val="single" w:sz="4" w:space="0" w:color="auto"/>
            </w:tcBorders>
            <w:vAlign w:val="center"/>
          </w:tcPr>
          <w:p w14:paraId="7B2B45D4" w14:textId="77777777" w:rsidR="006A148B" w:rsidRPr="008B0ED8" w:rsidRDefault="006A148B" w:rsidP="00E0061E">
            <w:pPr>
              <w:jc w:val="center"/>
            </w:pPr>
            <w:r w:rsidRPr="008B0ED8">
              <w:rPr>
                <w:sz w:val="22"/>
              </w:rPr>
              <w:t>100 m</w:t>
            </w:r>
          </w:p>
        </w:tc>
        <w:tc>
          <w:tcPr>
            <w:tcW w:w="1559" w:type="dxa"/>
            <w:tcBorders>
              <w:top w:val="single" w:sz="4" w:space="0" w:color="auto"/>
              <w:bottom w:val="single" w:sz="4" w:space="0" w:color="auto"/>
            </w:tcBorders>
            <w:vAlign w:val="center"/>
          </w:tcPr>
          <w:p w14:paraId="4622C163" w14:textId="77777777" w:rsidR="006A148B" w:rsidRPr="004B04C9" w:rsidRDefault="006A148B" w:rsidP="00E0061E">
            <w:pPr>
              <w:jc w:val="center"/>
            </w:pPr>
            <w:r w:rsidRPr="008B0ED8">
              <w:rPr>
                <w:sz w:val="22"/>
              </w:rPr>
              <w:t>0,29</w:t>
            </w:r>
          </w:p>
        </w:tc>
      </w:tr>
      <w:tr w:rsidR="006A148B" w:rsidRPr="004B04C9" w14:paraId="27A8B665" w14:textId="77777777" w:rsidTr="00E006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AA9F91C" w14:textId="77777777" w:rsidR="006A148B" w:rsidRPr="008B0ED8" w:rsidRDefault="006A148B" w:rsidP="00E0061E">
            <w:pPr>
              <w:rPr>
                <w:sz w:val="22"/>
                <w:szCs w:val="22"/>
              </w:rPr>
            </w:pPr>
            <w:r w:rsidRPr="004B04C9">
              <w:t xml:space="preserve"> </w:t>
            </w:r>
            <w:r w:rsidRPr="008B0ED8">
              <w:rPr>
                <w:sz w:val="22"/>
                <w:szCs w:val="22"/>
              </w:rPr>
              <w:t>28</w:t>
            </w:r>
          </w:p>
        </w:tc>
        <w:tc>
          <w:tcPr>
            <w:tcW w:w="1559" w:type="dxa"/>
            <w:tcBorders>
              <w:top w:val="single" w:sz="4" w:space="0" w:color="auto"/>
              <w:bottom w:val="single" w:sz="4" w:space="0" w:color="auto"/>
            </w:tcBorders>
            <w:vAlign w:val="center"/>
          </w:tcPr>
          <w:p w14:paraId="75C67C36" w14:textId="77777777" w:rsidR="006A148B" w:rsidRPr="008B0ED8" w:rsidRDefault="006A148B" w:rsidP="00E0061E">
            <w:pPr>
              <w:rPr>
                <w:sz w:val="22"/>
                <w:lang w:val="en-US"/>
              </w:rPr>
            </w:pPr>
            <w:r w:rsidRPr="008B0ED8">
              <w:rPr>
                <w:sz w:val="22"/>
                <w:lang w:val="en-US"/>
              </w:rPr>
              <w:t>pret furnizor</w:t>
            </w:r>
          </w:p>
          <w:p w14:paraId="5A982A0A" w14:textId="77777777" w:rsidR="006A148B" w:rsidRPr="008B0ED8" w:rsidRDefault="006A148B" w:rsidP="00E0061E">
            <w:pPr>
              <w:rPr>
                <w:sz w:val="2"/>
              </w:rPr>
            </w:pPr>
          </w:p>
        </w:tc>
        <w:tc>
          <w:tcPr>
            <w:tcW w:w="5670" w:type="dxa"/>
            <w:tcBorders>
              <w:top w:val="single" w:sz="4" w:space="0" w:color="auto"/>
              <w:bottom w:val="single" w:sz="4" w:space="0" w:color="auto"/>
            </w:tcBorders>
            <w:vAlign w:val="center"/>
          </w:tcPr>
          <w:p w14:paraId="1A919661" w14:textId="77777777" w:rsidR="006A148B" w:rsidRPr="008B0ED8" w:rsidRDefault="006A148B" w:rsidP="00E0061E">
            <w:pPr>
              <w:adjustRightInd w:val="0"/>
              <w:rPr>
                <w:sz w:val="22"/>
              </w:rPr>
            </w:pPr>
            <w:r w:rsidRPr="008B0ED8">
              <w:rPr>
                <w:sz w:val="22"/>
              </w:rPr>
              <w:t>Cablu de forta cu conductori din aluminiu, bronat cu banda din otel zincat, izolatie din polietilen tesut, tensiune nominala pina la 1kV, de tip АПвБбШп  4х240 mmp</w:t>
            </w:r>
          </w:p>
          <w:p w14:paraId="5E42CB6C" w14:textId="77777777" w:rsidR="006A148B" w:rsidRPr="00A032D3" w:rsidRDefault="006A148B" w:rsidP="00E0061E">
            <w:pPr>
              <w:rPr>
                <w:sz w:val="2"/>
              </w:rPr>
            </w:pPr>
          </w:p>
        </w:tc>
        <w:tc>
          <w:tcPr>
            <w:tcW w:w="1134" w:type="dxa"/>
            <w:tcBorders>
              <w:top w:val="single" w:sz="4" w:space="0" w:color="auto"/>
              <w:bottom w:val="single" w:sz="4" w:space="0" w:color="auto"/>
            </w:tcBorders>
            <w:vAlign w:val="center"/>
          </w:tcPr>
          <w:p w14:paraId="4382D350" w14:textId="77777777" w:rsidR="006A148B" w:rsidRPr="008B0ED8" w:rsidRDefault="006A148B" w:rsidP="00E0061E">
            <w:pPr>
              <w:jc w:val="center"/>
            </w:pPr>
            <w:r w:rsidRPr="008B0ED8">
              <w:rPr>
                <w:sz w:val="22"/>
              </w:rPr>
              <w:t>m.l.</w:t>
            </w:r>
          </w:p>
        </w:tc>
        <w:tc>
          <w:tcPr>
            <w:tcW w:w="1559" w:type="dxa"/>
            <w:tcBorders>
              <w:top w:val="single" w:sz="4" w:space="0" w:color="auto"/>
              <w:bottom w:val="single" w:sz="4" w:space="0" w:color="auto"/>
            </w:tcBorders>
            <w:vAlign w:val="center"/>
          </w:tcPr>
          <w:p w14:paraId="0CF17F2E" w14:textId="77777777" w:rsidR="006A148B" w:rsidRPr="004B04C9" w:rsidRDefault="006A148B" w:rsidP="00E0061E">
            <w:pPr>
              <w:jc w:val="center"/>
            </w:pPr>
            <w:r w:rsidRPr="008B0ED8">
              <w:rPr>
                <w:sz w:val="22"/>
              </w:rPr>
              <w:t>1 300,00</w:t>
            </w:r>
          </w:p>
        </w:tc>
      </w:tr>
      <w:tr w:rsidR="006A148B" w:rsidRPr="004B04C9" w14:paraId="098F8A8E" w14:textId="77777777" w:rsidTr="00E006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E69FA64" w14:textId="77777777" w:rsidR="006A148B" w:rsidRPr="008B0ED8" w:rsidRDefault="006A148B" w:rsidP="00E0061E">
            <w:pPr>
              <w:rPr>
                <w:sz w:val="22"/>
                <w:szCs w:val="22"/>
              </w:rPr>
            </w:pPr>
            <w:r w:rsidRPr="004B04C9">
              <w:t xml:space="preserve"> </w:t>
            </w:r>
            <w:r w:rsidRPr="008B0ED8">
              <w:rPr>
                <w:sz w:val="22"/>
                <w:szCs w:val="22"/>
              </w:rPr>
              <w:t>29</w:t>
            </w:r>
          </w:p>
        </w:tc>
        <w:tc>
          <w:tcPr>
            <w:tcW w:w="1559" w:type="dxa"/>
            <w:tcBorders>
              <w:top w:val="single" w:sz="4" w:space="0" w:color="auto"/>
              <w:bottom w:val="single" w:sz="4" w:space="0" w:color="auto"/>
            </w:tcBorders>
            <w:vAlign w:val="center"/>
          </w:tcPr>
          <w:p w14:paraId="12B77C90" w14:textId="77777777" w:rsidR="006A148B" w:rsidRPr="008B0ED8" w:rsidRDefault="006A148B" w:rsidP="00E0061E">
            <w:pPr>
              <w:rPr>
                <w:sz w:val="22"/>
                <w:lang w:val="en-US"/>
              </w:rPr>
            </w:pPr>
            <w:r w:rsidRPr="008B0ED8">
              <w:rPr>
                <w:sz w:val="22"/>
                <w:lang w:val="en-US"/>
              </w:rPr>
              <w:t>08-02-146-3</w:t>
            </w:r>
          </w:p>
          <w:p w14:paraId="24325690" w14:textId="77777777" w:rsidR="006A148B" w:rsidRPr="008B0ED8" w:rsidRDefault="006A148B" w:rsidP="00E0061E">
            <w:pPr>
              <w:rPr>
                <w:sz w:val="2"/>
              </w:rPr>
            </w:pPr>
          </w:p>
        </w:tc>
        <w:tc>
          <w:tcPr>
            <w:tcW w:w="5670" w:type="dxa"/>
            <w:tcBorders>
              <w:top w:val="single" w:sz="4" w:space="0" w:color="auto"/>
              <w:bottom w:val="single" w:sz="4" w:space="0" w:color="auto"/>
            </w:tcBorders>
            <w:vAlign w:val="center"/>
          </w:tcPr>
          <w:p w14:paraId="3A2F9945" w14:textId="77777777" w:rsidR="006A148B" w:rsidRPr="008B0ED8" w:rsidRDefault="006A148B" w:rsidP="00E0061E">
            <w:pPr>
              <w:adjustRightInd w:val="0"/>
              <w:rPr>
                <w:sz w:val="22"/>
              </w:rPr>
            </w:pPr>
            <w:r w:rsidRPr="008B0ED8">
              <w:rPr>
                <w:sz w:val="22"/>
              </w:rPr>
              <w:t>Cablu pina la 35 kV, fixare cu cleme aplicate, masa 1 m pina la: 2 kg</w:t>
            </w:r>
          </w:p>
          <w:p w14:paraId="4F17C66E" w14:textId="77777777" w:rsidR="006A148B" w:rsidRPr="00A032D3" w:rsidRDefault="006A148B" w:rsidP="00E0061E">
            <w:pPr>
              <w:rPr>
                <w:sz w:val="2"/>
              </w:rPr>
            </w:pPr>
          </w:p>
        </w:tc>
        <w:tc>
          <w:tcPr>
            <w:tcW w:w="1134" w:type="dxa"/>
            <w:tcBorders>
              <w:top w:val="single" w:sz="4" w:space="0" w:color="auto"/>
              <w:bottom w:val="single" w:sz="4" w:space="0" w:color="auto"/>
            </w:tcBorders>
            <w:vAlign w:val="center"/>
          </w:tcPr>
          <w:p w14:paraId="5E24460C" w14:textId="77777777" w:rsidR="006A148B" w:rsidRPr="008B0ED8" w:rsidRDefault="006A148B" w:rsidP="00E0061E">
            <w:pPr>
              <w:jc w:val="center"/>
            </w:pPr>
            <w:r w:rsidRPr="008B0ED8">
              <w:rPr>
                <w:sz w:val="22"/>
              </w:rPr>
              <w:t>100 m</w:t>
            </w:r>
          </w:p>
        </w:tc>
        <w:tc>
          <w:tcPr>
            <w:tcW w:w="1559" w:type="dxa"/>
            <w:tcBorders>
              <w:top w:val="single" w:sz="4" w:space="0" w:color="auto"/>
              <w:bottom w:val="single" w:sz="4" w:space="0" w:color="auto"/>
            </w:tcBorders>
            <w:vAlign w:val="center"/>
          </w:tcPr>
          <w:p w14:paraId="30A01D44" w14:textId="77777777" w:rsidR="006A148B" w:rsidRPr="004B04C9" w:rsidRDefault="006A148B" w:rsidP="00E0061E">
            <w:pPr>
              <w:jc w:val="center"/>
            </w:pPr>
            <w:r w:rsidRPr="008B0ED8">
              <w:rPr>
                <w:sz w:val="22"/>
              </w:rPr>
              <w:t>0,30</w:t>
            </w:r>
          </w:p>
        </w:tc>
      </w:tr>
      <w:tr w:rsidR="006A148B" w:rsidRPr="004B04C9" w14:paraId="4A9B1F1A" w14:textId="77777777" w:rsidTr="00E006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2C31CAF" w14:textId="77777777" w:rsidR="006A148B" w:rsidRPr="008B0ED8" w:rsidRDefault="006A148B" w:rsidP="00E0061E">
            <w:pPr>
              <w:rPr>
                <w:sz w:val="22"/>
                <w:szCs w:val="22"/>
              </w:rPr>
            </w:pPr>
            <w:r w:rsidRPr="004B04C9">
              <w:t xml:space="preserve"> </w:t>
            </w:r>
            <w:r w:rsidRPr="008B0ED8">
              <w:rPr>
                <w:sz w:val="22"/>
                <w:szCs w:val="22"/>
              </w:rPr>
              <w:t>30</w:t>
            </w:r>
          </w:p>
        </w:tc>
        <w:tc>
          <w:tcPr>
            <w:tcW w:w="1559" w:type="dxa"/>
            <w:tcBorders>
              <w:top w:val="single" w:sz="4" w:space="0" w:color="auto"/>
              <w:bottom w:val="single" w:sz="4" w:space="0" w:color="auto"/>
            </w:tcBorders>
            <w:vAlign w:val="center"/>
          </w:tcPr>
          <w:p w14:paraId="72306121" w14:textId="77777777" w:rsidR="006A148B" w:rsidRPr="008B0ED8" w:rsidRDefault="006A148B" w:rsidP="00E0061E">
            <w:pPr>
              <w:rPr>
                <w:sz w:val="22"/>
                <w:lang w:val="en-US"/>
              </w:rPr>
            </w:pPr>
            <w:r w:rsidRPr="008B0ED8">
              <w:rPr>
                <w:sz w:val="22"/>
                <w:lang w:val="en-US"/>
              </w:rPr>
              <w:t>pret furnizor</w:t>
            </w:r>
          </w:p>
          <w:p w14:paraId="450B1CFC" w14:textId="77777777" w:rsidR="006A148B" w:rsidRPr="008B0ED8" w:rsidRDefault="006A148B" w:rsidP="00E0061E">
            <w:pPr>
              <w:rPr>
                <w:sz w:val="2"/>
              </w:rPr>
            </w:pPr>
          </w:p>
        </w:tc>
        <w:tc>
          <w:tcPr>
            <w:tcW w:w="5670" w:type="dxa"/>
            <w:tcBorders>
              <w:top w:val="single" w:sz="4" w:space="0" w:color="auto"/>
              <w:bottom w:val="single" w:sz="4" w:space="0" w:color="auto"/>
            </w:tcBorders>
            <w:vAlign w:val="center"/>
          </w:tcPr>
          <w:p w14:paraId="5663BBE6" w14:textId="77777777" w:rsidR="006A148B" w:rsidRPr="008B0ED8" w:rsidRDefault="006A148B" w:rsidP="00E0061E">
            <w:pPr>
              <w:adjustRightInd w:val="0"/>
              <w:rPr>
                <w:sz w:val="22"/>
              </w:rPr>
            </w:pPr>
            <w:r w:rsidRPr="008B0ED8">
              <w:rPr>
                <w:sz w:val="22"/>
              </w:rPr>
              <w:t>Cablu de forta cu conductori din aluminiu, izolatie din polivinilhlorod, tensiune nominala 1 kV, de tip АВВГнг 4х95 mm2</w:t>
            </w:r>
          </w:p>
          <w:p w14:paraId="4B2C43EA" w14:textId="77777777" w:rsidR="006A148B" w:rsidRPr="00A032D3" w:rsidRDefault="006A148B" w:rsidP="00E0061E">
            <w:pPr>
              <w:rPr>
                <w:sz w:val="2"/>
              </w:rPr>
            </w:pPr>
          </w:p>
        </w:tc>
        <w:tc>
          <w:tcPr>
            <w:tcW w:w="1134" w:type="dxa"/>
            <w:tcBorders>
              <w:top w:val="single" w:sz="4" w:space="0" w:color="auto"/>
              <w:bottom w:val="single" w:sz="4" w:space="0" w:color="auto"/>
            </w:tcBorders>
            <w:vAlign w:val="center"/>
          </w:tcPr>
          <w:p w14:paraId="7C364E48" w14:textId="77777777" w:rsidR="006A148B" w:rsidRPr="008B0ED8" w:rsidRDefault="006A148B" w:rsidP="00E0061E">
            <w:pPr>
              <w:jc w:val="center"/>
            </w:pPr>
            <w:r w:rsidRPr="008B0ED8">
              <w:rPr>
                <w:sz w:val="22"/>
              </w:rPr>
              <w:t>m.l.</w:t>
            </w:r>
          </w:p>
        </w:tc>
        <w:tc>
          <w:tcPr>
            <w:tcW w:w="1559" w:type="dxa"/>
            <w:tcBorders>
              <w:top w:val="single" w:sz="4" w:space="0" w:color="auto"/>
              <w:bottom w:val="single" w:sz="4" w:space="0" w:color="auto"/>
            </w:tcBorders>
            <w:vAlign w:val="center"/>
          </w:tcPr>
          <w:p w14:paraId="4A661E09" w14:textId="77777777" w:rsidR="006A148B" w:rsidRPr="004B04C9" w:rsidRDefault="006A148B" w:rsidP="00E0061E">
            <w:pPr>
              <w:jc w:val="center"/>
            </w:pPr>
            <w:r w:rsidRPr="008B0ED8">
              <w:rPr>
                <w:sz w:val="22"/>
              </w:rPr>
              <w:t>30,00</w:t>
            </w:r>
          </w:p>
        </w:tc>
      </w:tr>
      <w:tr w:rsidR="006A148B" w:rsidRPr="004B04C9" w14:paraId="5A9E4821" w14:textId="77777777" w:rsidTr="00E006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C050E80" w14:textId="77777777" w:rsidR="006A148B" w:rsidRPr="008B0ED8" w:rsidRDefault="006A148B" w:rsidP="00E0061E">
            <w:pPr>
              <w:rPr>
                <w:sz w:val="22"/>
                <w:szCs w:val="22"/>
              </w:rPr>
            </w:pPr>
            <w:r w:rsidRPr="004B04C9">
              <w:t xml:space="preserve"> </w:t>
            </w:r>
            <w:r w:rsidRPr="008B0ED8">
              <w:rPr>
                <w:sz w:val="22"/>
                <w:szCs w:val="22"/>
              </w:rPr>
              <w:t>31</w:t>
            </w:r>
          </w:p>
        </w:tc>
        <w:tc>
          <w:tcPr>
            <w:tcW w:w="1559" w:type="dxa"/>
            <w:tcBorders>
              <w:top w:val="single" w:sz="4" w:space="0" w:color="auto"/>
              <w:bottom w:val="single" w:sz="4" w:space="0" w:color="auto"/>
            </w:tcBorders>
            <w:vAlign w:val="center"/>
          </w:tcPr>
          <w:p w14:paraId="290A071D" w14:textId="77777777" w:rsidR="006A148B" w:rsidRPr="008B0ED8" w:rsidRDefault="006A148B" w:rsidP="00E0061E">
            <w:pPr>
              <w:rPr>
                <w:sz w:val="22"/>
                <w:lang w:val="en-US"/>
              </w:rPr>
            </w:pPr>
            <w:r w:rsidRPr="008B0ED8">
              <w:rPr>
                <w:sz w:val="22"/>
                <w:lang w:val="en-US"/>
              </w:rPr>
              <w:t>08-02-146-2</w:t>
            </w:r>
          </w:p>
          <w:p w14:paraId="00BFA95F" w14:textId="77777777" w:rsidR="006A148B" w:rsidRPr="008B0ED8" w:rsidRDefault="006A148B" w:rsidP="00E0061E">
            <w:pPr>
              <w:rPr>
                <w:sz w:val="2"/>
              </w:rPr>
            </w:pPr>
          </w:p>
        </w:tc>
        <w:tc>
          <w:tcPr>
            <w:tcW w:w="5670" w:type="dxa"/>
            <w:tcBorders>
              <w:top w:val="single" w:sz="4" w:space="0" w:color="auto"/>
              <w:bottom w:val="single" w:sz="4" w:space="0" w:color="auto"/>
            </w:tcBorders>
            <w:vAlign w:val="center"/>
          </w:tcPr>
          <w:p w14:paraId="53D16013" w14:textId="77777777" w:rsidR="006A148B" w:rsidRPr="008B0ED8" w:rsidRDefault="006A148B" w:rsidP="00E0061E">
            <w:pPr>
              <w:adjustRightInd w:val="0"/>
              <w:rPr>
                <w:sz w:val="22"/>
              </w:rPr>
            </w:pPr>
            <w:r w:rsidRPr="008B0ED8">
              <w:rPr>
                <w:sz w:val="22"/>
              </w:rPr>
              <w:t>Cablu pina la 35 kV, fixare cu cleme aplicate, masa 1 m pina la: 1 kg (4x16 mm2)</w:t>
            </w:r>
          </w:p>
          <w:p w14:paraId="225FAC72" w14:textId="77777777" w:rsidR="006A148B" w:rsidRPr="00A032D3" w:rsidRDefault="006A148B" w:rsidP="00E0061E">
            <w:pPr>
              <w:rPr>
                <w:sz w:val="2"/>
              </w:rPr>
            </w:pPr>
          </w:p>
        </w:tc>
        <w:tc>
          <w:tcPr>
            <w:tcW w:w="1134" w:type="dxa"/>
            <w:tcBorders>
              <w:top w:val="single" w:sz="4" w:space="0" w:color="auto"/>
              <w:bottom w:val="single" w:sz="4" w:space="0" w:color="auto"/>
            </w:tcBorders>
            <w:vAlign w:val="center"/>
          </w:tcPr>
          <w:p w14:paraId="4B6753CD" w14:textId="77777777" w:rsidR="006A148B" w:rsidRPr="008B0ED8" w:rsidRDefault="006A148B" w:rsidP="00E0061E">
            <w:pPr>
              <w:jc w:val="center"/>
            </w:pPr>
            <w:r w:rsidRPr="008B0ED8">
              <w:rPr>
                <w:sz w:val="22"/>
              </w:rPr>
              <w:t>100 m</w:t>
            </w:r>
          </w:p>
        </w:tc>
        <w:tc>
          <w:tcPr>
            <w:tcW w:w="1559" w:type="dxa"/>
            <w:tcBorders>
              <w:top w:val="single" w:sz="4" w:space="0" w:color="auto"/>
              <w:bottom w:val="single" w:sz="4" w:space="0" w:color="auto"/>
            </w:tcBorders>
            <w:vAlign w:val="center"/>
          </w:tcPr>
          <w:p w14:paraId="5606B6C3" w14:textId="77777777" w:rsidR="006A148B" w:rsidRPr="004B04C9" w:rsidRDefault="006A148B" w:rsidP="00E0061E">
            <w:pPr>
              <w:jc w:val="center"/>
            </w:pPr>
            <w:r w:rsidRPr="008B0ED8">
              <w:rPr>
                <w:sz w:val="22"/>
              </w:rPr>
              <w:t>0,43</w:t>
            </w:r>
          </w:p>
        </w:tc>
      </w:tr>
      <w:tr w:rsidR="006A148B" w:rsidRPr="004B04C9" w14:paraId="4BE436DB" w14:textId="77777777" w:rsidTr="00E006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5420C68" w14:textId="77777777" w:rsidR="006A148B" w:rsidRPr="008B0ED8" w:rsidRDefault="006A148B" w:rsidP="00E0061E">
            <w:pPr>
              <w:rPr>
                <w:sz w:val="22"/>
                <w:szCs w:val="22"/>
              </w:rPr>
            </w:pPr>
            <w:r w:rsidRPr="004B04C9">
              <w:t xml:space="preserve"> </w:t>
            </w:r>
            <w:r w:rsidRPr="008B0ED8">
              <w:rPr>
                <w:sz w:val="22"/>
                <w:szCs w:val="22"/>
              </w:rPr>
              <w:t>32</w:t>
            </w:r>
          </w:p>
        </w:tc>
        <w:tc>
          <w:tcPr>
            <w:tcW w:w="1559" w:type="dxa"/>
            <w:tcBorders>
              <w:top w:val="single" w:sz="4" w:space="0" w:color="auto"/>
              <w:bottom w:val="single" w:sz="4" w:space="0" w:color="auto"/>
            </w:tcBorders>
            <w:vAlign w:val="center"/>
          </w:tcPr>
          <w:p w14:paraId="51E2B345" w14:textId="77777777" w:rsidR="006A148B" w:rsidRPr="008B0ED8" w:rsidRDefault="006A148B" w:rsidP="00E0061E">
            <w:pPr>
              <w:rPr>
                <w:sz w:val="22"/>
                <w:lang w:val="en-US"/>
              </w:rPr>
            </w:pPr>
            <w:r w:rsidRPr="008B0ED8">
              <w:rPr>
                <w:sz w:val="22"/>
                <w:lang w:val="en-US"/>
              </w:rPr>
              <w:t>08-02-146-1</w:t>
            </w:r>
          </w:p>
          <w:p w14:paraId="01042E78" w14:textId="77777777" w:rsidR="006A148B" w:rsidRPr="008B0ED8" w:rsidRDefault="006A148B" w:rsidP="00E0061E">
            <w:pPr>
              <w:rPr>
                <w:sz w:val="2"/>
              </w:rPr>
            </w:pPr>
          </w:p>
        </w:tc>
        <w:tc>
          <w:tcPr>
            <w:tcW w:w="5670" w:type="dxa"/>
            <w:tcBorders>
              <w:top w:val="single" w:sz="4" w:space="0" w:color="auto"/>
              <w:bottom w:val="single" w:sz="4" w:space="0" w:color="auto"/>
            </w:tcBorders>
            <w:vAlign w:val="center"/>
          </w:tcPr>
          <w:p w14:paraId="18776140" w14:textId="77777777" w:rsidR="006A148B" w:rsidRPr="008B0ED8" w:rsidRDefault="006A148B" w:rsidP="00E0061E">
            <w:pPr>
              <w:adjustRightInd w:val="0"/>
              <w:rPr>
                <w:sz w:val="22"/>
              </w:rPr>
            </w:pPr>
            <w:r w:rsidRPr="008B0ED8">
              <w:rPr>
                <w:sz w:val="22"/>
              </w:rPr>
              <w:t>Cablu pina la 35 kV, fixare cu cleme aplicate, masa 1 m pina la: 0,5 kg (2x16 mm2)</w:t>
            </w:r>
          </w:p>
          <w:p w14:paraId="36DA9BCF" w14:textId="77777777" w:rsidR="006A148B" w:rsidRPr="00A032D3" w:rsidRDefault="006A148B" w:rsidP="00E0061E">
            <w:pPr>
              <w:rPr>
                <w:sz w:val="2"/>
              </w:rPr>
            </w:pPr>
          </w:p>
        </w:tc>
        <w:tc>
          <w:tcPr>
            <w:tcW w:w="1134" w:type="dxa"/>
            <w:tcBorders>
              <w:top w:val="single" w:sz="4" w:space="0" w:color="auto"/>
              <w:bottom w:val="single" w:sz="4" w:space="0" w:color="auto"/>
            </w:tcBorders>
            <w:vAlign w:val="center"/>
          </w:tcPr>
          <w:p w14:paraId="7B982515" w14:textId="77777777" w:rsidR="006A148B" w:rsidRPr="008B0ED8" w:rsidRDefault="006A148B" w:rsidP="00E0061E">
            <w:pPr>
              <w:jc w:val="center"/>
            </w:pPr>
            <w:r w:rsidRPr="008B0ED8">
              <w:rPr>
                <w:sz w:val="22"/>
              </w:rPr>
              <w:t>100 m</w:t>
            </w:r>
          </w:p>
        </w:tc>
        <w:tc>
          <w:tcPr>
            <w:tcW w:w="1559" w:type="dxa"/>
            <w:tcBorders>
              <w:top w:val="single" w:sz="4" w:space="0" w:color="auto"/>
              <w:bottom w:val="single" w:sz="4" w:space="0" w:color="auto"/>
            </w:tcBorders>
            <w:vAlign w:val="center"/>
          </w:tcPr>
          <w:p w14:paraId="16D386B9" w14:textId="77777777" w:rsidR="006A148B" w:rsidRPr="004B04C9" w:rsidRDefault="006A148B" w:rsidP="00E0061E">
            <w:pPr>
              <w:jc w:val="center"/>
            </w:pPr>
            <w:r w:rsidRPr="008B0ED8">
              <w:rPr>
                <w:sz w:val="22"/>
              </w:rPr>
              <w:t>0,33</w:t>
            </w:r>
          </w:p>
        </w:tc>
      </w:tr>
      <w:tr w:rsidR="006A148B" w:rsidRPr="004B04C9" w14:paraId="5F4BB878" w14:textId="77777777" w:rsidTr="00E006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D194C9F" w14:textId="77777777" w:rsidR="006A148B" w:rsidRPr="008B0ED8" w:rsidRDefault="006A148B" w:rsidP="00E0061E">
            <w:pPr>
              <w:rPr>
                <w:sz w:val="22"/>
                <w:szCs w:val="22"/>
              </w:rPr>
            </w:pPr>
            <w:r w:rsidRPr="004B04C9">
              <w:t xml:space="preserve"> </w:t>
            </w:r>
            <w:r w:rsidRPr="008B0ED8">
              <w:rPr>
                <w:sz w:val="22"/>
                <w:szCs w:val="22"/>
              </w:rPr>
              <w:t>33</w:t>
            </w:r>
          </w:p>
        </w:tc>
        <w:tc>
          <w:tcPr>
            <w:tcW w:w="1559" w:type="dxa"/>
            <w:tcBorders>
              <w:top w:val="single" w:sz="4" w:space="0" w:color="auto"/>
              <w:bottom w:val="single" w:sz="4" w:space="0" w:color="auto"/>
            </w:tcBorders>
            <w:vAlign w:val="center"/>
          </w:tcPr>
          <w:p w14:paraId="1E9D3A2B" w14:textId="77777777" w:rsidR="006A148B" w:rsidRPr="008B0ED8" w:rsidRDefault="006A148B" w:rsidP="00E0061E">
            <w:pPr>
              <w:rPr>
                <w:sz w:val="22"/>
                <w:lang w:val="en-US"/>
              </w:rPr>
            </w:pPr>
            <w:r w:rsidRPr="008B0ED8">
              <w:rPr>
                <w:sz w:val="22"/>
                <w:lang w:val="en-US"/>
              </w:rPr>
              <w:t>08-02-148-1</w:t>
            </w:r>
          </w:p>
          <w:p w14:paraId="10CD4543" w14:textId="77777777" w:rsidR="006A148B" w:rsidRPr="008B0ED8" w:rsidRDefault="006A148B" w:rsidP="00E0061E">
            <w:pPr>
              <w:rPr>
                <w:sz w:val="2"/>
              </w:rPr>
            </w:pPr>
          </w:p>
        </w:tc>
        <w:tc>
          <w:tcPr>
            <w:tcW w:w="5670" w:type="dxa"/>
            <w:tcBorders>
              <w:top w:val="single" w:sz="4" w:space="0" w:color="auto"/>
              <w:bottom w:val="single" w:sz="4" w:space="0" w:color="auto"/>
            </w:tcBorders>
            <w:vAlign w:val="center"/>
          </w:tcPr>
          <w:p w14:paraId="2DE6D350" w14:textId="77777777" w:rsidR="006A148B" w:rsidRPr="008B0ED8" w:rsidRDefault="006A148B" w:rsidP="00E0061E">
            <w:pPr>
              <w:adjustRightInd w:val="0"/>
              <w:rPr>
                <w:sz w:val="22"/>
              </w:rPr>
            </w:pPr>
            <w:r w:rsidRPr="008B0ED8">
              <w:rPr>
                <w:sz w:val="22"/>
              </w:rPr>
              <w:t>Cablu pina la 35 kV in tevi, blocuri si cutii pozate, masa 1 m pina la: 1 kg</w:t>
            </w:r>
          </w:p>
          <w:p w14:paraId="0B4571D7" w14:textId="77777777" w:rsidR="006A148B" w:rsidRPr="00A032D3" w:rsidRDefault="006A148B" w:rsidP="00E0061E">
            <w:pPr>
              <w:rPr>
                <w:sz w:val="2"/>
              </w:rPr>
            </w:pPr>
          </w:p>
        </w:tc>
        <w:tc>
          <w:tcPr>
            <w:tcW w:w="1134" w:type="dxa"/>
            <w:tcBorders>
              <w:top w:val="single" w:sz="4" w:space="0" w:color="auto"/>
              <w:bottom w:val="single" w:sz="4" w:space="0" w:color="auto"/>
            </w:tcBorders>
            <w:vAlign w:val="center"/>
          </w:tcPr>
          <w:p w14:paraId="022D0D6A" w14:textId="77777777" w:rsidR="006A148B" w:rsidRPr="008B0ED8" w:rsidRDefault="006A148B" w:rsidP="00E0061E">
            <w:pPr>
              <w:jc w:val="center"/>
            </w:pPr>
            <w:r w:rsidRPr="008B0ED8">
              <w:rPr>
                <w:sz w:val="22"/>
              </w:rPr>
              <w:t>100 m</w:t>
            </w:r>
          </w:p>
        </w:tc>
        <w:tc>
          <w:tcPr>
            <w:tcW w:w="1559" w:type="dxa"/>
            <w:tcBorders>
              <w:top w:val="single" w:sz="4" w:space="0" w:color="auto"/>
              <w:bottom w:val="single" w:sz="4" w:space="0" w:color="auto"/>
            </w:tcBorders>
            <w:vAlign w:val="center"/>
          </w:tcPr>
          <w:p w14:paraId="156859DA" w14:textId="77777777" w:rsidR="006A148B" w:rsidRPr="004B04C9" w:rsidRDefault="006A148B" w:rsidP="00E0061E">
            <w:pPr>
              <w:jc w:val="center"/>
            </w:pPr>
            <w:r w:rsidRPr="008B0ED8">
              <w:rPr>
                <w:sz w:val="22"/>
              </w:rPr>
              <w:t>10,37</w:t>
            </w:r>
          </w:p>
        </w:tc>
      </w:tr>
      <w:tr w:rsidR="006A148B" w:rsidRPr="004B04C9" w14:paraId="2211B621" w14:textId="77777777" w:rsidTr="00E006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6F0ADE1" w14:textId="77777777" w:rsidR="006A148B" w:rsidRPr="008B0ED8" w:rsidRDefault="006A148B" w:rsidP="00E0061E">
            <w:pPr>
              <w:rPr>
                <w:sz w:val="22"/>
                <w:szCs w:val="22"/>
              </w:rPr>
            </w:pPr>
            <w:r w:rsidRPr="004B04C9">
              <w:t xml:space="preserve"> </w:t>
            </w:r>
            <w:r w:rsidRPr="008B0ED8">
              <w:rPr>
                <w:sz w:val="22"/>
                <w:szCs w:val="22"/>
              </w:rPr>
              <w:t>34</w:t>
            </w:r>
          </w:p>
        </w:tc>
        <w:tc>
          <w:tcPr>
            <w:tcW w:w="1559" w:type="dxa"/>
            <w:tcBorders>
              <w:top w:val="single" w:sz="4" w:space="0" w:color="auto"/>
              <w:bottom w:val="single" w:sz="4" w:space="0" w:color="auto"/>
            </w:tcBorders>
            <w:vAlign w:val="center"/>
          </w:tcPr>
          <w:p w14:paraId="0A4B8C39" w14:textId="77777777" w:rsidR="006A148B" w:rsidRPr="008B0ED8" w:rsidRDefault="006A148B" w:rsidP="00E0061E">
            <w:pPr>
              <w:rPr>
                <w:sz w:val="22"/>
                <w:lang w:val="en-US"/>
              </w:rPr>
            </w:pPr>
            <w:r w:rsidRPr="008B0ED8">
              <w:rPr>
                <w:sz w:val="22"/>
                <w:lang w:val="en-US"/>
              </w:rPr>
              <w:t>pret furnizor</w:t>
            </w:r>
          </w:p>
          <w:p w14:paraId="0F4F2760" w14:textId="77777777" w:rsidR="006A148B" w:rsidRPr="008B0ED8" w:rsidRDefault="006A148B" w:rsidP="00E0061E">
            <w:pPr>
              <w:rPr>
                <w:sz w:val="2"/>
              </w:rPr>
            </w:pPr>
          </w:p>
        </w:tc>
        <w:tc>
          <w:tcPr>
            <w:tcW w:w="5670" w:type="dxa"/>
            <w:tcBorders>
              <w:top w:val="single" w:sz="4" w:space="0" w:color="auto"/>
              <w:bottom w:val="single" w:sz="4" w:space="0" w:color="auto"/>
            </w:tcBorders>
            <w:vAlign w:val="center"/>
          </w:tcPr>
          <w:p w14:paraId="6AA637FC" w14:textId="77777777" w:rsidR="006A148B" w:rsidRPr="008B0ED8" w:rsidRDefault="006A148B" w:rsidP="00E0061E">
            <w:pPr>
              <w:adjustRightInd w:val="0"/>
              <w:rPr>
                <w:sz w:val="22"/>
              </w:rPr>
            </w:pPr>
            <w:r w:rsidRPr="008B0ED8">
              <w:rPr>
                <w:sz w:val="22"/>
              </w:rPr>
              <w:t>Cablu de forta cu conductori din aluminiu, bronat cu banda din otel zincat, izolatie din polietilen tesut, tensiune nominala pina la 1kV, de tip АПвБбШп 2х16 mmp</w:t>
            </w:r>
          </w:p>
          <w:p w14:paraId="05BE9B89" w14:textId="77777777" w:rsidR="006A148B" w:rsidRPr="00A032D3" w:rsidRDefault="006A148B" w:rsidP="00E0061E">
            <w:pPr>
              <w:rPr>
                <w:sz w:val="2"/>
              </w:rPr>
            </w:pPr>
          </w:p>
        </w:tc>
        <w:tc>
          <w:tcPr>
            <w:tcW w:w="1134" w:type="dxa"/>
            <w:tcBorders>
              <w:top w:val="single" w:sz="4" w:space="0" w:color="auto"/>
              <w:bottom w:val="single" w:sz="4" w:space="0" w:color="auto"/>
            </w:tcBorders>
            <w:vAlign w:val="center"/>
          </w:tcPr>
          <w:p w14:paraId="7C619A34" w14:textId="77777777" w:rsidR="006A148B" w:rsidRPr="008B0ED8" w:rsidRDefault="006A148B" w:rsidP="00E0061E">
            <w:pPr>
              <w:jc w:val="center"/>
            </w:pPr>
            <w:r w:rsidRPr="008B0ED8">
              <w:rPr>
                <w:sz w:val="22"/>
              </w:rPr>
              <w:t>m.l.</w:t>
            </w:r>
          </w:p>
        </w:tc>
        <w:tc>
          <w:tcPr>
            <w:tcW w:w="1559" w:type="dxa"/>
            <w:tcBorders>
              <w:top w:val="single" w:sz="4" w:space="0" w:color="auto"/>
              <w:bottom w:val="single" w:sz="4" w:space="0" w:color="auto"/>
            </w:tcBorders>
            <w:vAlign w:val="center"/>
          </w:tcPr>
          <w:p w14:paraId="4765A903" w14:textId="77777777" w:rsidR="006A148B" w:rsidRPr="004B04C9" w:rsidRDefault="006A148B" w:rsidP="00E0061E">
            <w:pPr>
              <w:jc w:val="center"/>
            </w:pPr>
            <w:r w:rsidRPr="008B0ED8">
              <w:rPr>
                <w:sz w:val="22"/>
              </w:rPr>
              <w:t>440,00</w:t>
            </w:r>
          </w:p>
        </w:tc>
      </w:tr>
      <w:tr w:rsidR="006A148B" w:rsidRPr="004B04C9" w14:paraId="4B5CBFC8" w14:textId="77777777" w:rsidTr="00E006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C84C1E5" w14:textId="77777777" w:rsidR="006A148B" w:rsidRPr="008B0ED8" w:rsidRDefault="006A148B" w:rsidP="00E0061E">
            <w:pPr>
              <w:rPr>
                <w:sz w:val="22"/>
                <w:szCs w:val="22"/>
              </w:rPr>
            </w:pPr>
            <w:r w:rsidRPr="004B04C9">
              <w:t xml:space="preserve"> </w:t>
            </w:r>
            <w:r w:rsidRPr="008B0ED8">
              <w:rPr>
                <w:sz w:val="22"/>
                <w:szCs w:val="22"/>
              </w:rPr>
              <w:t>35</w:t>
            </w:r>
          </w:p>
        </w:tc>
        <w:tc>
          <w:tcPr>
            <w:tcW w:w="1559" w:type="dxa"/>
            <w:tcBorders>
              <w:top w:val="single" w:sz="4" w:space="0" w:color="auto"/>
              <w:bottom w:val="single" w:sz="4" w:space="0" w:color="auto"/>
            </w:tcBorders>
            <w:vAlign w:val="center"/>
          </w:tcPr>
          <w:p w14:paraId="2C0F209F" w14:textId="77777777" w:rsidR="006A148B" w:rsidRPr="008B0ED8" w:rsidRDefault="006A148B" w:rsidP="00E0061E">
            <w:pPr>
              <w:rPr>
                <w:sz w:val="22"/>
                <w:lang w:val="en-US"/>
              </w:rPr>
            </w:pPr>
            <w:r w:rsidRPr="008B0ED8">
              <w:rPr>
                <w:sz w:val="22"/>
                <w:lang w:val="en-US"/>
              </w:rPr>
              <w:t>pret furnizor</w:t>
            </w:r>
          </w:p>
          <w:p w14:paraId="5B63309A" w14:textId="77777777" w:rsidR="006A148B" w:rsidRPr="008B0ED8" w:rsidRDefault="006A148B" w:rsidP="00E0061E">
            <w:pPr>
              <w:rPr>
                <w:sz w:val="2"/>
              </w:rPr>
            </w:pPr>
          </w:p>
        </w:tc>
        <w:tc>
          <w:tcPr>
            <w:tcW w:w="5670" w:type="dxa"/>
            <w:tcBorders>
              <w:top w:val="single" w:sz="4" w:space="0" w:color="auto"/>
              <w:bottom w:val="single" w:sz="4" w:space="0" w:color="auto"/>
            </w:tcBorders>
            <w:vAlign w:val="center"/>
          </w:tcPr>
          <w:p w14:paraId="074C70AC" w14:textId="77777777" w:rsidR="006A148B" w:rsidRPr="008B0ED8" w:rsidRDefault="006A148B" w:rsidP="00E0061E">
            <w:pPr>
              <w:adjustRightInd w:val="0"/>
              <w:rPr>
                <w:sz w:val="22"/>
              </w:rPr>
            </w:pPr>
            <w:r w:rsidRPr="008B0ED8">
              <w:rPr>
                <w:sz w:val="22"/>
              </w:rPr>
              <w:t>Cablu de forta cu conductori din aluminiu, bronat cu banda din otel zincat, izolatie din polietilen tesut, tensiune nominala pina la 1kV, de tip АПвБбШп 4х16 mmp</w:t>
            </w:r>
          </w:p>
          <w:p w14:paraId="1A8B191B" w14:textId="77777777" w:rsidR="006A148B" w:rsidRPr="00A032D3" w:rsidRDefault="006A148B" w:rsidP="00E0061E">
            <w:pPr>
              <w:rPr>
                <w:sz w:val="2"/>
              </w:rPr>
            </w:pPr>
          </w:p>
        </w:tc>
        <w:tc>
          <w:tcPr>
            <w:tcW w:w="1134" w:type="dxa"/>
            <w:tcBorders>
              <w:top w:val="single" w:sz="4" w:space="0" w:color="auto"/>
              <w:bottom w:val="single" w:sz="4" w:space="0" w:color="auto"/>
            </w:tcBorders>
            <w:vAlign w:val="center"/>
          </w:tcPr>
          <w:p w14:paraId="654ED123" w14:textId="77777777" w:rsidR="006A148B" w:rsidRPr="008B0ED8" w:rsidRDefault="006A148B" w:rsidP="00E0061E">
            <w:pPr>
              <w:jc w:val="center"/>
            </w:pPr>
            <w:r w:rsidRPr="008B0ED8">
              <w:rPr>
                <w:sz w:val="22"/>
              </w:rPr>
              <w:t>m.l.</w:t>
            </w:r>
          </w:p>
        </w:tc>
        <w:tc>
          <w:tcPr>
            <w:tcW w:w="1559" w:type="dxa"/>
            <w:tcBorders>
              <w:top w:val="single" w:sz="4" w:space="0" w:color="auto"/>
              <w:bottom w:val="single" w:sz="4" w:space="0" w:color="auto"/>
            </w:tcBorders>
            <w:vAlign w:val="center"/>
          </w:tcPr>
          <w:p w14:paraId="1BBA0BA0" w14:textId="77777777" w:rsidR="006A148B" w:rsidRPr="004B04C9" w:rsidRDefault="006A148B" w:rsidP="00E0061E">
            <w:pPr>
              <w:jc w:val="center"/>
            </w:pPr>
            <w:r w:rsidRPr="008B0ED8">
              <w:rPr>
                <w:sz w:val="22"/>
              </w:rPr>
              <w:t>670,00</w:t>
            </w:r>
          </w:p>
        </w:tc>
      </w:tr>
      <w:tr w:rsidR="006A148B" w:rsidRPr="004B04C9" w14:paraId="0CB174BB" w14:textId="77777777" w:rsidTr="00E006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0364083" w14:textId="77777777" w:rsidR="006A148B" w:rsidRPr="008B0ED8" w:rsidRDefault="006A148B" w:rsidP="00E0061E">
            <w:pPr>
              <w:rPr>
                <w:sz w:val="22"/>
                <w:szCs w:val="22"/>
              </w:rPr>
            </w:pPr>
            <w:r w:rsidRPr="004B04C9">
              <w:t xml:space="preserve"> </w:t>
            </w:r>
            <w:r w:rsidRPr="008B0ED8">
              <w:rPr>
                <w:sz w:val="22"/>
                <w:szCs w:val="22"/>
              </w:rPr>
              <w:t>36</w:t>
            </w:r>
          </w:p>
        </w:tc>
        <w:tc>
          <w:tcPr>
            <w:tcW w:w="1559" w:type="dxa"/>
            <w:tcBorders>
              <w:top w:val="single" w:sz="4" w:space="0" w:color="auto"/>
              <w:bottom w:val="single" w:sz="4" w:space="0" w:color="auto"/>
            </w:tcBorders>
            <w:vAlign w:val="center"/>
          </w:tcPr>
          <w:p w14:paraId="7C55A7CB" w14:textId="77777777" w:rsidR="006A148B" w:rsidRPr="008B0ED8" w:rsidRDefault="006A148B" w:rsidP="00E0061E">
            <w:pPr>
              <w:rPr>
                <w:sz w:val="22"/>
                <w:lang w:val="en-US"/>
              </w:rPr>
            </w:pPr>
            <w:r w:rsidRPr="008B0ED8">
              <w:rPr>
                <w:sz w:val="22"/>
                <w:lang w:val="en-US"/>
              </w:rPr>
              <w:t>pret furnizor</w:t>
            </w:r>
          </w:p>
          <w:p w14:paraId="7D131E83" w14:textId="77777777" w:rsidR="006A148B" w:rsidRPr="008B0ED8" w:rsidRDefault="006A148B" w:rsidP="00E0061E">
            <w:pPr>
              <w:rPr>
                <w:sz w:val="2"/>
              </w:rPr>
            </w:pPr>
          </w:p>
        </w:tc>
        <w:tc>
          <w:tcPr>
            <w:tcW w:w="5670" w:type="dxa"/>
            <w:tcBorders>
              <w:top w:val="single" w:sz="4" w:space="0" w:color="auto"/>
              <w:bottom w:val="single" w:sz="4" w:space="0" w:color="auto"/>
            </w:tcBorders>
            <w:vAlign w:val="center"/>
          </w:tcPr>
          <w:p w14:paraId="61868CE3" w14:textId="77777777" w:rsidR="006A148B" w:rsidRPr="008B0ED8" w:rsidRDefault="006A148B" w:rsidP="00E0061E">
            <w:pPr>
              <w:adjustRightInd w:val="0"/>
              <w:rPr>
                <w:sz w:val="22"/>
              </w:rPr>
            </w:pPr>
            <w:r w:rsidRPr="008B0ED8">
              <w:rPr>
                <w:sz w:val="22"/>
              </w:rPr>
              <w:t>Cablu de forta cu conductori din aluminiu, izolatie din polivinilhlorod, tensiune nominala 1 kV, de tip АВВГнг 4х16 mm2</w:t>
            </w:r>
          </w:p>
          <w:p w14:paraId="01D7BFB4" w14:textId="77777777" w:rsidR="006A148B" w:rsidRPr="00A032D3" w:rsidRDefault="006A148B" w:rsidP="00E0061E">
            <w:pPr>
              <w:rPr>
                <w:sz w:val="2"/>
              </w:rPr>
            </w:pPr>
          </w:p>
        </w:tc>
        <w:tc>
          <w:tcPr>
            <w:tcW w:w="1134" w:type="dxa"/>
            <w:tcBorders>
              <w:top w:val="single" w:sz="4" w:space="0" w:color="auto"/>
              <w:bottom w:val="single" w:sz="4" w:space="0" w:color="auto"/>
            </w:tcBorders>
            <w:vAlign w:val="center"/>
          </w:tcPr>
          <w:p w14:paraId="4CE20AB2" w14:textId="77777777" w:rsidR="006A148B" w:rsidRPr="008B0ED8" w:rsidRDefault="006A148B" w:rsidP="00E0061E">
            <w:pPr>
              <w:jc w:val="center"/>
            </w:pPr>
            <w:r w:rsidRPr="008B0ED8">
              <w:rPr>
                <w:sz w:val="22"/>
              </w:rPr>
              <w:t>m.l.</w:t>
            </w:r>
          </w:p>
        </w:tc>
        <w:tc>
          <w:tcPr>
            <w:tcW w:w="1559" w:type="dxa"/>
            <w:tcBorders>
              <w:top w:val="single" w:sz="4" w:space="0" w:color="auto"/>
              <w:bottom w:val="single" w:sz="4" w:space="0" w:color="auto"/>
            </w:tcBorders>
            <w:vAlign w:val="center"/>
          </w:tcPr>
          <w:p w14:paraId="16C13240" w14:textId="77777777" w:rsidR="006A148B" w:rsidRPr="004B04C9" w:rsidRDefault="006A148B" w:rsidP="00E0061E">
            <w:pPr>
              <w:jc w:val="center"/>
            </w:pPr>
            <w:r w:rsidRPr="008B0ED8">
              <w:rPr>
                <w:sz w:val="22"/>
              </w:rPr>
              <w:t>60,00</w:t>
            </w:r>
          </w:p>
        </w:tc>
      </w:tr>
      <w:tr w:rsidR="006A148B" w:rsidRPr="004B04C9" w14:paraId="3ECEFD59" w14:textId="77777777" w:rsidTr="00E006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ED7D53F" w14:textId="77777777" w:rsidR="006A148B" w:rsidRPr="008B0ED8" w:rsidRDefault="006A148B" w:rsidP="00E0061E">
            <w:pPr>
              <w:rPr>
                <w:sz w:val="22"/>
                <w:szCs w:val="22"/>
              </w:rPr>
            </w:pPr>
            <w:r w:rsidRPr="004B04C9">
              <w:t xml:space="preserve"> </w:t>
            </w:r>
            <w:r w:rsidRPr="008B0ED8">
              <w:rPr>
                <w:sz w:val="22"/>
                <w:szCs w:val="22"/>
              </w:rPr>
              <w:t>37</w:t>
            </w:r>
          </w:p>
        </w:tc>
        <w:tc>
          <w:tcPr>
            <w:tcW w:w="1559" w:type="dxa"/>
            <w:tcBorders>
              <w:top w:val="single" w:sz="4" w:space="0" w:color="auto"/>
              <w:bottom w:val="single" w:sz="4" w:space="0" w:color="auto"/>
            </w:tcBorders>
            <w:vAlign w:val="center"/>
          </w:tcPr>
          <w:p w14:paraId="091C84EB" w14:textId="77777777" w:rsidR="006A148B" w:rsidRPr="008B0ED8" w:rsidRDefault="006A148B" w:rsidP="00E0061E">
            <w:pPr>
              <w:rPr>
                <w:sz w:val="22"/>
                <w:lang w:val="en-US"/>
              </w:rPr>
            </w:pPr>
            <w:r w:rsidRPr="008B0ED8">
              <w:rPr>
                <w:sz w:val="22"/>
                <w:lang w:val="en-US"/>
              </w:rPr>
              <w:t>08-02-158-14</w:t>
            </w:r>
          </w:p>
          <w:p w14:paraId="2623D33C" w14:textId="77777777" w:rsidR="006A148B" w:rsidRPr="008B0ED8" w:rsidRDefault="006A148B" w:rsidP="00E0061E">
            <w:pPr>
              <w:rPr>
                <w:sz w:val="2"/>
              </w:rPr>
            </w:pPr>
          </w:p>
        </w:tc>
        <w:tc>
          <w:tcPr>
            <w:tcW w:w="5670" w:type="dxa"/>
            <w:tcBorders>
              <w:top w:val="single" w:sz="4" w:space="0" w:color="auto"/>
              <w:bottom w:val="single" w:sz="4" w:space="0" w:color="auto"/>
            </w:tcBorders>
            <w:vAlign w:val="center"/>
          </w:tcPr>
          <w:p w14:paraId="476B708D" w14:textId="77777777" w:rsidR="006A148B" w:rsidRPr="008B0ED8" w:rsidRDefault="006A148B" w:rsidP="00E0061E">
            <w:pPr>
              <w:adjustRightInd w:val="0"/>
              <w:rPr>
                <w:sz w:val="22"/>
              </w:rPr>
            </w:pPr>
            <w:r w:rsidRPr="008B0ED8">
              <w:rPr>
                <w:sz w:val="22"/>
              </w:rPr>
              <w:t>Cap terminal uscat pentru cablu cu 3-4 conductori cu izolatie din material plastic si din cauciuc, tensiune pina la 1 kV, sectiunea unui conductor, pina la: 35 mm2</w:t>
            </w:r>
          </w:p>
          <w:p w14:paraId="7FC99D32" w14:textId="77777777" w:rsidR="006A148B" w:rsidRPr="00A032D3" w:rsidRDefault="006A148B" w:rsidP="00E0061E">
            <w:pPr>
              <w:rPr>
                <w:sz w:val="2"/>
              </w:rPr>
            </w:pPr>
          </w:p>
        </w:tc>
        <w:tc>
          <w:tcPr>
            <w:tcW w:w="1134" w:type="dxa"/>
            <w:tcBorders>
              <w:top w:val="single" w:sz="4" w:space="0" w:color="auto"/>
              <w:bottom w:val="single" w:sz="4" w:space="0" w:color="auto"/>
            </w:tcBorders>
            <w:vAlign w:val="center"/>
          </w:tcPr>
          <w:p w14:paraId="74A08E68" w14:textId="77777777" w:rsidR="006A148B" w:rsidRPr="008B0ED8" w:rsidRDefault="006A148B" w:rsidP="00E0061E">
            <w:pPr>
              <w:jc w:val="center"/>
            </w:pPr>
            <w:r w:rsidRPr="008B0ED8">
              <w:rPr>
                <w:sz w:val="22"/>
              </w:rPr>
              <w:t>buc</w:t>
            </w:r>
          </w:p>
        </w:tc>
        <w:tc>
          <w:tcPr>
            <w:tcW w:w="1559" w:type="dxa"/>
            <w:tcBorders>
              <w:top w:val="single" w:sz="4" w:space="0" w:color="auto"/>
              <w:bottom w:val="single" w:sz="4" w:space="0" w:color="auto"/>
            </w:tcBorders>
            <w:vAlign w:val="center"/>
          </w:tcPr>
          <w:p w14:paraId="4E8426BD" w14:textId="77777777" w:rsidR="006A148B" w:rsidRPr="004B04C9" w:rsidRDefault="006A148B" w:rsidP="00E0061E">
            <w:pPr>
              <w:jc w:val="center"/>
            </w:pPr>
            <w:r w:rsidRPr="008B0ED8">
              <w:rPr>
                <w:sz w:val="22"/>
              </w:rPr>
              <w:t>79,00</w:t>
            </w:r>
          </w:p>
        </w:tc>
      </w:tr>
      <w:tr w:rsidR="006A148B" w:rsidRPr="004B04C9" w14:paraId="45DC6B3E" w14:textId="77777777" w:rsidTr="00E006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5DA0D42" w14:textId="77777777" w:rsidR="006A148B" w:rsidRPr="008B0ED8" w:rsidRDefault="006A148B" w:rsidP="00E0061E">
            <w:pPr>
              <w:rPr>
                <w:sz w:val="22"/>
                <w:szCs w:val="22"/>
              </w:rPr>
            </w:pPr>
            <w:r w:rsidRPr="004B04C9">
              <w:t xml:space="preserve"> </w:t>
            </w:r>
            <w:r w:rsidRPr="008B0ED8">
              <w:rPr>
                <w:sz w:val="22"/>
                <w:szCs w:val="22"/>
              </w:rPr>
              <w:t>38</w:t>
            </w:r>
          </w:p>
        </w:tc>
        <w:tc>
          <w:tcPr>
            <w:tcW w:w="1559" w:type="dxa"/>
            <w:tcBorders>
              <w:top w:val="single" w:sz="4" w:space="0" w:color="auto"/>
              <w:bottom w:val="single" w:sz="4" w:space="0" w:color="auto"/>
            </w:tcBorders>
            <w:vAlign w:val="center"/>
          </w:tcPr>
          <w:p w14:paraId="393B7338" w14:textId="77777777" w:rsidR="006A148B" w:rsidRPr="008B0ED8" w:rsidRDefault="006A148B" w:rsidP="00E0061E">
            <w:pPr>
              <w:rPr>
                <w:sz w:val="22"/>
                <w:lang w:val="en-US"/>
              </w:rPr>
            </w:pPr>
            <w:r w:rsidRPr="008B0ED8">
              <w:rPr>
                <w:sz w:val="22"/>
                <w:lang w:val="en-US"/>
              </w:rPr>
              <w:t>pret furnizor</w:t>
            </w:r>
          </w:p>
          <w:p w14:paraId="38C007CE" w14:textId="77777777" w:rsidR="006A148B" w:rsidRPr="008B0ED8" w:rsidRDefault="006A148B" w:rsidP="00E0061E">
            <w:pPr>
              <w:rPr>
                <w:sz w:val="2"/>
              </w:rPr>
            </w:pPr>
          </w:p>
        </w:tc>
        <w:tc>
          <w:tcPr>
            <w:tcW w:w="5670" w:type="dxa"/>
            <w:tcBorders>
              <w:top w:val="single" w:sz="4" w:space="0" w:color="auto"/>
              <w:bottom w:val="single" w:sz="4" w:space="0" w:color="auto"/>
            </w:tcBorders>
            <w:vAlign w:val="center"/>
          </w:tcPr>
          <w:p w14:paraId="39F84938" w14:textId="77777777" w:rsidR="006A148B" w:rsidRPr="008B0ED8" w:rsidRDefault="006A148B" w:rsidP="00E0061E">
            <w:pPr>
              <w:adjustRightInd w:val="0"/>
              <w:rPr>
                <w:sz w:val="22"/>
              </w:rPr>
            </w:pPr>
            <w:r w:rsidRPr="008B0ED8">
              <w:rPr>
                <w:sz w:val="22"/>
              </w:rPr>
              <w:t>Mufa terminala pentru cabluri nebronate de tip 2ПКBтп-1,0-16/25 mm2</w:t>
            </w:r>
          </w:p>
          <w:p w14:paraId="051DCBF4" w14:textId="77777777" w:rsidR="006A148B" w:rsidRPr="00A032D3" w:rsidRDefault="006A148B" w:rsidP="00E0061E">
            <w:pPr>
              <w:rPr>
                <w:sz w:val="2"/>
              </w:rPr>
            </w:pPr>
          </w:p>
        </w:tc>
        <w:tc>
          <w:tcPr>
            <w:tcW w:w="1134" w:type="dxa"/>
            <w:tcBorders>
              <w:top w:val="single" w:sz="4" w:space="0" w:color="auto"/>
              <w:bottom w:val="single" w:sz="4" w:space="0" w:color="auto"/>
            </w:tcBorders>
            <w:vAlign w:val="center"/>
          </w:tcPr>
          <w:p w14:paraId="6326049D" w14:textId="77777777" w:rsidR="006A148B" w:rsidRPr="008B0ED8" w:rsidRDefault="006A148B" w:rsidP="00E0061E">
            <w:pPr>
              <w:jc w:val="center"/>
            </w:pPr>
            <w:r w:rsidRPr="008B0ED8">
              <w:rPr>
                <w:sz w:val="22"/>
              </w:rPr>
              <w:t>buc</w:t>
            </w:r>
          </w:p>
        </w:tc>
        <w:tc>
          <w:tcPr>
            <w:tcW w:w="1559" w:type="dxa"/>
            <w:tcBorders>
              <w:top w:val="single" w:sz="4" w:space="0" w:color="auto"/>
              <w:bottom w:val="single" w:sz="4" w:space="0" w:color="auto"/>
            </w:tcBorders>
            <w:vAlign w:val="center"/>
          </w:tcPr>
          <w:p w14:paraId="448BE4FC" w14:textId="77777777" w:rsidR="006A148B" w:rsidRPr="004B04C9" w:rsidRDefault="006A148B" w:rsidP="00E0061E">
            <w:pPr>
              <w:jc w:val="center"/>
            </w:pPr>
            <w:r w:rsidRPr="008B0ED8">
              <w:rPr>
                <w:sz w:val="22"/>
              </w:rPr>
              <w:t>32,00</w:t>
            </w:r>
          </w:p>
        </w:tc>
      </w:tr>
      <w:tr w:rsidR="006A148B" w:rsidRPr="004B04C9" w14:paraId="7B4F508A" w14:textId="77777777" w:rsidTr="00E006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40AFF3E" w14:textId="77777777" w:rsidR="006A148B" w:rsidRPr="008B0ED8" w:rsidRDefault="006A148B" w:rsidP="00E0061E">
            <w:pPr>
              <w:rPr>
                <w:sz w:val="22"/>
                <w:szCs w:val="22"/>
              </w:rPr>
            </w:pPr>
            <w:r w:rsidRPr="004B04C9">
              <w:t xml:space="preserve"> </w:t>
            </w:r>
            <w:r w:rsidRPr="008B0ED8">
              <w:rPr>
                <w:sz w:val="22"/>
                <w:szCs w:val="22"/>
              </w:rPr>
              <w:t>39</w:t>
            </w:r>
          </w:p>
        </w:tc>
        <w:tc>
          <w:tcPr>
            <w:tcW w:w="1559" w:type="dxa"/>
            <w:tcBorders>
              <w:top w:val="single" w:sz="4" w:space="0" w:color="auto"/>
              <w:bottom w:val="single" w:sz="4" w:space="0" w:color="auto"/>
            </w:tcBorders>
            <w:vAlign w:val="center"/>
          </w:tcPr>
          <w:p w14:paraId="24EEBF92" w14:textId="77777777" w:rsidR="006A148B" w:rsidRPr="008B0ED8" w:rsidRDefault="006A148B" w:rsidP="00E0061E">
            <w:pPr>
              <w:rPr>
                <w:sz w:val="22"/>
                <w:lang w:val="en-US"/>
              </w:rPr>
            </w:pPr>
            <w:r w:rsidRPr="008B0ED8">
              <w:rPr>
                <w:sz w:val="22"/>
                <w:lang w:val="en-US"/>
              </w:rPr>
              <w:t>pret furnizor</w:t>
            </w:r>
          </w:p>
          <w:p w14:paraId="763819E7" w14:textId="77777777" w:rsidR="006A148B" w:rsidRPr="008B0ED8" w:rsidRDefault="006A148B" w:rsidP="00E0061E">
            <w:pPr>
              <w:rPr>
                <w:sz w:val="2"/>
              </w:rPr>
            </w:pPr>
          </w:p>
        </w:tc>
        <w:tc>
          <w:tcPr>
            <w:tcW w:w="5670" w:type="dxa"/>
            <w:tcBorders>
              <w:top w:val="single" w:sz="4" w:space="0" w:color="auto"/>
              <w:bottom w:val="single" w:sz="4" w:space="0" w:color="auto"/>
            </w:tcBorders>
            <w:vAlign w:val="center"/>
          </w:tcPr>
          <w:p w14:paraId="6146B943" w14:textId="77777777" w:rsidR="006A148B" w:rsidRPr="008B0ED8" w:rsidRDefault="006A148B" w:rsidP="00E0061E">
            <w:pPr>
              <w:adjustRightInd w:val="0"/>
              <w:rPr>
                <w:sz w:val="22"/>
              </w:rPr>
            </w:pPr>
            <w:r w:rsidRPr="008B0ED8">
              <w:rPr>
                <w:sz w:val="22"/>
              </w:rPr>
              <w:t>Mufa terminala pentru cabluri nebronate de tip 4ПКBтп-1,0-16/25 mm2</w:t>
            </w:r>
          </w:p>
          <w:p w14:paraId="713E3367" w14:textId="77777777" w:rsidR="006A148B" w:rsidRPr="00A032D3" w:rsidRDefault="006A148B" w:rsidP="00E0061E">
            <w:pPr>
              <w:rPr>
                <w:sz w:val="2"/>
              </w:rPr>
            </w:pPr>
          </w:p>
        </w:tc>
        <w:tc>
          <w:tcPr>
            <w:tcW w:w="1134" w:type="dxa"/>
            <w:tcBorders>
              <w:top w:val="single" w:sz="4" w:space="0" w:color="auto"/>
              <w:bottom w:val="single" w:sz="4" w:space="0" w:color="auto"/>
            </w:tcBorders>
            <w:vAlign w:val="center"/>
          </w:tcPr>
          <w:p w14:paraId="7A46DE1E" w14:textId="77777777" w:rsidR="006A148B" w:rsidRPr="008B0ED8" w:rsidRDefault="006A148B" w:rsidP="00E0061E">
            <w:pPr>
              <w:jc w:val="center"/>
            </w:pPr>
            <w:r w:rsidRPr="008B0ED8">
              <w:rPr>
                <w:sz w:val="22"/>
              </w:rPr>
              <w:t>buc</w:t>
            </w:r>
          </w:p>
        </w:tc>
        <w:tc>
          <w:tcPr>
            <w:tcW w:w="1559" w:type="dxa"/>
            <w:tcBorders>
              <w:top w:val="single" w:sz="4" w:space="0" w:color="auto"/>
              <w:bottom w:val="single" w:sz="4" w:space="0" w:color="auto"/>
            </w:tcBorders>
            <w:vAlign w:val="center"/>
          </w:tcPr>
          <w:p w14:paraId="0BC40DBA" w14:textId="77777777" w:rsidR="006A148B" w:rsidRPr="004B04C9" w:rsidRDefault="006A148B" w:rsidP="00E0061E">
            <w:pPr>
              <w:jc w:val="center"/>
            </w:pPr>
            <w:r w:rsidRPr="008B0ED8">
              <w:rPr>
                <w:sz w:val="22"/>
              </w:rPr>
              <w:t>47,00</w:t>
            </w:r>
          </w:p>
        </w:tc>
      </w:tr>
      <w:tr w:rsidR="006A148B" w:rsidRPr="004B04C9" w14:paraId="7331F405" w14:textId="77777777" w:rsidTr="00E006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CD1B246" w14:textId="77777777" w:rsidR="006A148B" w:rsidRPr="008B0ED8" w:rsidRDefault="006A148B" w:rsidP="00E0061E">
            <w:pPr>
              <w:rPr>
                <w:sz w:val="22"/>
                <w:szCs w:val="22"/>
              </w:rPr>
            </w:pPr>
            <w:r w:rsidRPr="004B04C9">
              <w:t xml:space="preserve"> </w:t>
            </w:r>
            <w:r w:rsidRPr="008B0ED8">
              <w:rPr>
                <w:sz w:val="22"/>
                <w:szCs w:val="22"/>
              </w:rPr>
              <w:t>40</w:t>
            </w:r>
          </w:p>
        </w:tc>
        <w:tc>
          <w:tcPr>
            <w:tcW w:w="1559" w:type="dxa"/>
            <w:tcBorders>
              <w:top w:val="single" w:sz="4" w:space="0" w:color="auto"/>
              <w:bottom w:val="single" w:sz="4" w:space="0" w:color="auto"/>
            </w:tcBorders>
            <w:vAlign w:val="center"/>
          </w:tcPr>
          <w:p w14:paraId="03B0EFE4" w14:textId="77777777" w:rsidR="006A148B" w:rsidRPr="008B0ED8" w:rsidRDefault="006A148B" w:rsidP="00E0061E">
            <w:pPr>
              <w:rPr>
                <w:sz w:val="22"/>
                <w:lang w:val="en-US"/>
              </w:rPr>
            </w:pPr>
            <w:r w:rsidRPr="008B0ED8">
              <w:rPr>
                <w:sz w:val="22"/>
                <w:lang w:val="en-US"/>
              </w:rPr>
              <w:t>08-02-158-15</w:t>
            </w:r>
          </w:p>
          <w:p w14:paraId="35EFA3BE" w14:textId="77777777" w:rsidR="006A148B" w:rsidRPr="008B0ED8" w:rsidRDefault="006A148B" w:rsidP="00E0061E">
            <w:pPr>
              <w:rPr>
                <w:sz w:val="2"/>
              </w:rPr>
            </w:pPr>
          </w:p>
        </w:tc>
        <w:tc>
          <w:tcPr>
            <w:tcW w:w="5670" w:type="dxa"/>
            <w:tcBorders>
              <w:top w:val="single" w:sz="4" w:space="0" w:color="auto"/>
              <w:bottom w:val="single" w:sz="4" w:space="0" w:color="auto"/>
            </w:tcBorders>
            <w:vAlign w:val="center"/>
          </w:tcPr>
          <w:p w14:paraId="4569866A" w14:textId="77777777" w:rsidR="006A148B" w:rsidRPr="008B0ED8" w:rsidRDefault="006A148B" w:rsidP="00E0061E">
            <w:pPr>
              <w:adjustRightInd w:val="0"/>
              <w:rPr>
                <w:sz w:val="22"/>
              </w:rPr>
            </w:pPr>
            <w:r w:rsidRPr="008B0ED8">
              <w:rPr>
                <w:sz w:val="22"/>
              </w:rPr>
              <w:t>Cap terminal uscat pentru cablu cu 3-4 conductori cu izolatie din material plastic si din cauciuc, tensiune pina la 1 kV, sectiunea unui conductor, pina la: 120 mm2</w:t>
            </w:r>
          </w:p>
          <w:p w14:paraId="7C567AE7" w14:textId="77777777" w:rsidR="006A148B" w:rsidRPr="00A032D3" w:rsidRDefault="006A148B" w:rsidP="00E0061E">
            <w:pPr>
              <w:rPr>
                <w:sz w:val="2"/>
              </w:rPr>
            </w:pPr>
          </w:p>
        </w:tc>
        <w:tc>
          <w:tcPr>
            <w:tcW w:w="1134" w:type="dxa"/>
            <w:tcBorders>
              <w:top w:val="single" w:sz="4" w:space="0" w:color="auto"/>
              <w:bottom w:val="single" w:sz="4" w:space="0" w:color="auto"/>
            </w:tcBorders>
            <w:vAlign w:val="center"/>
          </w:tcPr>
          <w:p w14:paraId="1CB5ED6D" w14:textId="77777777" w:rsidR="006A148B" w:rsidRPr="008B0ED8" w:rsidRDefault="006A148B" w:rsidP="00E0061E">
            <w:pPr>
              <w:jc w:val="center"/>
            </w:pPr>
            <w:r w:rsidRPr="008B0ED8">
              <w:rPr>
                <w:sz w:val="22"/>
              </w:rPr>
              <w:t>buc</w:t>
            </w:r>
          </w:p>
        </w:tc>
        <w:tc>
          <w:tcPr>
            <w:tcW w:w="1559" w:type="dxa"/>
            <w:tcBorders>
              <w:top w:val="single" w:sz="4" w:space="0" w:color="auto"/>
              <w:bottom w:val="single" w:sz="4" w:space="0" w:color="auto"/>
            </w:tcBorders>
            <w:vAlign w:val="center"/>
          </w:tcPr>
          <w:p w14:paraId="0A622BAB" w14:textId="77777777" w:rsidR="006A148B" w:rsidRPr="004B04C9" w:rsidRDefault="006A148B" w:rsidP="00E0061E">
            <w:pPr>
              <w:jc w:val="center"/>
            </w:pPr>
            <w:r w:rsidRPr="008B0ED8">
              <w:rPr>
                <w:sz w:val="22"/>
              </w:rPr>
              <w:t>30,00</w:t>
            </w:r>
          </w:p>
        </w:tc>
      </w:tr>
      <w:tr w:rsidR="006A148B" w:rsidRPr="004B04C9" w14:paraId="309C8D2A" w14:textId="77777777" w:rsidTr="00E006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E6B46CC" w14:textId="77777777" w:rsidR="006A148B" w:rsidRPr="008B0ED8" w:rsidRDefault="006A148B" w:rsidP="00E0061E">
            <w:pPr>
              <w:rPr>
                <w:sz w:val="22"/>
                <w:szCs w:val="22"/>
              </w:rPr>
            </w:pPr>
            <w:r w:rsidRPr="004B04C9">
              <w:lastRenderedPageBreak/>
              <w:t xml:space="preserve"> </w:t>
            </w:r>
            <w:r w:rsidRPr="008B0ED8">
              <w:rPr>
                <w:sz w:val="22"/>
                <w:szCs w:val="22"/>
              </w:rPr>
              <w:t>41</w:t>
            </w:r>
          </w:p>
        </w:tc>
        <w:tc>
          <w:tcPr>
            <w:tcW w:w="1559" w:type="dxa"/>
            <w:tcBorders>
              <w:top w:val="single" w:sz="4" w:space="0" w:color="auto"/>
              <w:bottom w:val="single" w:sz="4" w:space="0" w:color="auto"/>
            </w:tcBorders>
            <w:vAlign w:val="center"/>
          </w:tcPr>
          <w:p w14:paraId="5487D800" w14:textId="77777777" w:rsidR="006A148B" w:rsidRPr="008B0ED8" w:rsidRDefault="006A148B" w:rsidP="00E0061E">
            <w:pPr>
              <w:rPr>
                <w:sz w:val="22"/>
                <w:lang w:val="en-US"/>
              </w:rPr>
            </w:pPr>
            <w:r w:rsidRPr="008B0ED8">
              <w:rPr>
                <w:sz w:val="22"/>
                <w:lang w:val="en-US"/>
              </w:rPr>
              <w:t>pret furnizor</w:t>
            </w:r>
          </w:p>
          <w:p w14:paraId="7A76544F" w14:textId="77777777" w:rsidR="006A148B" w:rsidRPr="008B0ED8" w:rsidRDefault="006A148B" w:rsidP="00E0061E">
            <w:pPr>
              <w:rPr>
                <w:sz w:val="2"/>
              </w:rPr>
            </w:pPr>
          </w:p>
        </w:tc>
        <w:tc>
          <w:tcPr>
            <w:tcW w:w="5670" w:type="dxa"/>
            <w:tcBorders>
              <w:top w:val="single" w:sz="4" w:space="0" w:color="auto"/>
              <w:bottom w:val="single" w:sz="4" w:space="0" w:color="auto"/>
            </w:tcBorders>
            <w:vAlign w:val="center"/>
          </w:tcPr>
          <w:p w14:paraId="288D5283" w14:textId="77777777" w:rsidR="006A148B" w:rsidRPr="008B0ED8" w:rsidRDefault="006A148B" w:rsidP="00E0061E">
            <w:pPr>
              <w:adjustRightInd w:val="0"/>
              <w:rPr>
                <w:sz w:val="22"/>
              </w:rPr>
            </w:pPr>
            <w:r w:rsidRPr="008B0ED8">
              <w:rPr>
                <w:sz w:val="22"/>
              </w:rPr>
              <w:t>Mufa terminala pentru cabluri nebronate de tip 4ПКBтп-1,0-70/120 mm2</w:t>
            </w:r>
          </w:p>
          <w:p w14:paraId="50A33026" w14:textId="77777777" w:rsidR="006A148B" w:rsidRPr="00A032D3" w:rsidRDefault="006A148B" w:rsidP="00E0061E">
            <w:pPr>
              <w:rPr>
                <w:sz w:val="2"/>
              </w:rPr>
            </w:pPr>
          </w:p>
        </w:tc>
        <w:tc>
          <w:tcPr>
            <w:tcW w:w="1134" w:type="dxa"/>
            <w:tcBorders>
              <w:top w:val="single" w:sz="4" w:space="0" w:color="auto"/>
              <w:bottom w:val="single" w:sz="4" w:space="0" w:color="auto"/>
            </w:tcBorders>
            <w:vAlign w:val="center"/>
          </w:tcPr>
          <w:p w14:paraId="1F7B035D" w14:textId="77777777" w:rsidR="006A148B" w:rsidRPr="008B0ED8" w:rsidRDefault="006A148B" w:rsidP="00E0061E">
            <w:pPr>
              <w:jc w:val="center"/>
            </w:pPr>
            <w:r w:rsidRPr="008B0ED8">
              <w:rPr>
                <w:sz w:val="22"/>
              </w:rPr>
              <w:t>buc</w:t>
            </w:r>
          </w:p>
        </w:tc>
        <w:tc>
          <w:tcPr>
            <w:tcW w:w="1559" w:type="dxa"/>
            <w:tcBorders>
              <w:top w:val="single" w:sz="4" w:space="0" w:color="auto"/>
              <w:bottom w:val="single" w:sz="4" w:space="0" w:color="auto"/>
            </w:tcBorders>
            <w:vAlign w:val="center"/>
          </w:tcPr>
          <w:p w14:paraId="4D3CCD4B" w14:textId="77777777" w:rsidR="006A148B" w:rsidRPr="004B04C9" w:rsidRDefault="006A148B" w:rsidP="00E0061E">
            <w:pPr>
              <w:jc w:val="center"/>
            </w:pPr>
            <w:r w:rsidRPr="008B0ED8">
              <w:rPr>
                <w:sz w:val="22"/>
              </w:rPr>
              <w:t>30,00</w:t>
            </w:r>
          </w:p>
        </w:tc>
      </w:tr>
      <w:tr w:rsidR="006A148B" w:rsidRPr="004B04C9" w14:paraId="1BB3A79B" w14:textId="77777777" w:rsidTr="00E006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0E052B6" w14:textId="77777777" w:rsidR="006A148B" w:rsidRPr="008B0ED8" w:rsidRDefault="006A148B" w:rsidP="00E0061E">
            <w:pPr>
              <w:rPr>
                <w:sz w:val="22"/>
                <w:szCs w:val="22"/>
              </w:rPr>
            </w:pPr>
            <w:r w:rsidRPr="004B04C9">
              <w:t xml:space="preserve"> </w:t>
            </w:r>
            <w:r w:rsidRPr="008B0ED8">
              <w:rPr>
                <w:sz w:val="22"/>
                <w:szCs w:val="22"/>
              </w:rPr>
              <w:t>42</w:t>
            </w:r>
          </w:p>
        </w:tc>
        <w:tc>
          <w:tcPr>
            <w:tcW w:w="1559" w:type="dxa"/>
            <w:tcBorders>
              <w:top w:val="single" w:sz="4" w:space="0" w:color="auto"/>
              <w:bottom w:val="single" w:sz="4" w:space="0" w:color="auto"/>
            </w:tcBorders>
            <w:vAlign w:val="center"/>
          </w:tcPr>
          <w:p w14:paraId="38D1CA6A" w14:textId="77777777" w:rsidR="006A148B" w:rsidRPr="008B0ED8" w:rsidRDefault="006A148B" w:rsidP="00E0061E">
            <w:pPr>
              <w:rPr>
                <w:sz w:val="22"/>
                <w:lang w:val="en-US"/>
              </w:rPr>
            </w:pPr>
            <w:r w:rsidRPr="008B0ED8">
              <w:rPr>
                <w:sz w:val="22"/>
                <w:lang w:val="en-US"/>
              </w:rPr>
              <w:t>08-02-158-17</w:t>
            </w:r>
          </w:p>
          <w:p w14:paraId="634F041F" w14:textId="77777777" w:rsidR="006A148B" w:rsidRPr="008B0ED8" w:rsidRDefault="006A148B" w:rsidP="00E0061E">
            <w:pPr>
              <w:rPr>
                <w:sz w:val="2"/>
              </w:rPr>
            </w:pPr>
          </w:p>
        </w:tc>
        <w:tc>
          <w:tcPr>
            <w:tcW w:w="5670" w:type="dxa"/>
            <w:tcBorders>
              <w:top w:val="single" w:sz="4" w:space="0" w:color="auto"/>
              <w:bottom w:val="single" w:sz="4" w:space="0" w:color="auto"/>
            </w:tcBorders>
            <w:vAlign w:val="center"/>
          </w:tcPr>
          <w:p w14:paraId="695E06BB" w14:textId="77777777" w:rsidR="006A148B" w:rsidRPr="008B0ED8" w:rsidRDefault="006A148B" w:rsidP="00E0061E">
            <w:pPr>
              <w:adjustRightInd w:val="0"/>
              <w:rPr>
                <w:sz w:val="22"/>
              </w:rPr>
            </w:pPr>
            <w:r w:rsidRPr="008B0ED8">
              <w:rPr>
                <w:sz w:val="22"/>
              </w:rPr>
              <w:t>Cap terminal uscat pentru cablu cu 3-4 conductori cu izolatie din material plastic si din cauciuc, tensiune pina la 1 kV, sectiunea unui conductor, pina la: 240 mm2</w:t>
            </w:r>
          </w:p>
          <w:p w14:paraId="57351C3C" w14:textId="77777777" w:rsidR="006A148B" w:rsidRPr="00A032D3" w:rsidRDefault="006A148B" w:rsidP="00E0061E">
            <w:pPr>
              <w:rPr>
                <w:sz w:val="2"/>
              </w:rPr>
            </w:pPr>
          </w:p>
        </w:tc>
        <w:tc>
          <w:tcPr>
            <w:tcW w:w="1134" w:type="dxa"/>
            <w:tcBorders>
              <w:top w:val="single" w:sz="4" w:space="0" w:color="auto"/>
              <w:bottom w:val="single" w:sz="4" w:space="0" w:color="auto"/>
            </w:tcBorders>
            <w:vAlign w:val="center"/>
          </w:tcPr>
          <w:p w14:paraId="2B88FDA5" w14:textId="77777777" w:rsidR="006A148B" w:rsidRPr="008B0ED8" w:rsidRDefault="006A148B" w:rsidP="00E0061E">
            <w:pPr>
              <w:jc w:val="center"/>
            </w:pPr>
            <w:r w:rsidRPr="008B0ED8">
              <w:rPr>
                <w:sz w:val="22"/>
              </w:rPr>
              <w:t>buc</w:t>
            </w:r>
          </w:p>
        </w:tc>
        <w:tc>
          <w:tcPr>
            <w:tcW w:w="1559" w:type="dxa"/>
            <w:tcBorders>
              <w:top w:val="single" w:sz="4" w:space="0" w:color="auto"/>
              <w:bottom w:val="single" w:sz="4" w:space="0" w:color="auto"/>
            </w:tcBorders>
            <w:vAlign w:val="center"/>
          </w:tcPr>
          <w:p w14:paraId="4177603C" w14:textId="77777777" w:rsidR="006A148B" w:rsidRPr="004B04C9" w:rsidRDefault="006A148B" w:rsidP="00E0061E">
            <w:pPr>
              <w:jc w:val="center"/>
            </w:pPr>
            <w:r w:rsidRPr="008B0ED8">
              <w:rPr>
                <w:sz w:val="22"/>
              </w:rPr>
              <w:t>28,00</w:t>
            </w:r>
          </w:p>
        </w:tc>
      </w:tr>
      <w:tr w:rsidR="006A148B" w:rsidRPr="004B04C9" w14:paraId="3405B134" w14:textId="77777777" w:rsidTr="00E006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6319590" w14:textId="77777777" w:rsidR="006A148B" w:rsidRPr="008B0ED8" w:rsidRDefault="006A148B" w:rsidP="00E0061E">
            <w:pPr>
              <w:rPr>
                <w:sz w:val="22"/>
                <w:szCs w:val="22"/>
              </w:rPr>
            </w:pPr>
            <w:r w:rsidRPr="004B04C9">
              <w:t xml:space="preserve"> </w:t>
            </w:r>
            <w:r w:rsidRPr="008B0ED8">
              <w:rPr>
                <w:sz w:val="22"/>
                <w:szCs w:val="22"/>
              </w:rPr>
              <w:t>43</w:t>
            </w:r>
          </w:p>
        </w:tc>
        <w:tc>
          <w:tcPr>
            <w:tcW w:w="1559" w:type="dxa"/>
            <w:tcBorders>
              <w:top w:val="single" w:sz="4" w:space="0" w:color="auto"/>
              <w:bottom w:val="single" w:sz="4" w:space="0" w:color="auto"/>
            </w:tcBorders>
            <w:vAlign w:val="center"/>
          </w:tcPr>
          <w:p w14:paraId="47438E41" w14:textId="77777777" w:rsidR="006A148B" w:rsidRPr="008B0ED8" w:rsidRDefault="006A148B" w:rsidP="00E0061E">
            <w:pPr>
              <w:rPr>
                <w:sz w:val="22"/>
                <w:lang w:val="en-US"/>
              </w:rPr>
            </w:pPr>
            <w:r w:rsidRPr="008B0ED8">
              <w:rPr>
                <w:sz w:val="22"/>
                <w:lang w:val="en-US"/>
              </w:rPr>
              <w:t>pret furnizor</w:t>
            </w:r>
          </w:p>
          <w:p w14:paraId="05B51E65" w14:textId="77777777" w:rsidR="006A148B" w:rsidRPr="008B0ED8" w:rsidRDefault="006A148B" w:rsidP="00E0061E">
            <w:pPr>
              <w:rPr>
                <w:sz w:val="2"/>
              </w:rPr>
            </w:pPr>
          </w:p>
        </w:tc>
        <w:tc>
          <w:tcPr>
            <w:tcW w:w="5670" w:type="dxa"/>
            <w:tcBorders>
              <w:top w:val="single" w:sz="4" w:space="0" w:color="auto"/>
              <w:bottom w:val="single" w:sz="4" w:space="0" w:color="auto"/>
            </w:tcBorders>
            <w:vAlign w:val="center"/>
          </w:tcPr>
          <w:p w14:paraId="105BC6CF" w14:textId="77777777" w:rsidR="006A148B" w:rsidRPr="008B0ED8" w:rsidRDefault="006A148B" w:rsidP="00E0061E">
            <w:pPr>
              <w:adjustRightInd w:val="0"/>
              <w:rPr>
                <w:sz w:val="22"/>
              </w:rPr>
            </w:pPr>
            <w:r w:rsidRPr="008B0ED8">
              <w:rPr>
                <w:sz w:val="22"/>
              </w:rPr>
              <w:t>Mufa terminala pentru cabluri bronate de tip 4ПКBтпбэ-1,0-150/240 mm2</w:t>
            </w:r>
          </w:p>
          <w:p w14:paraId="2BE6BCEE" w14:textId="77777777" w:rsidR="006A148B" w:rsidRPr="00A032D3" w:rsidRDefault="006A148B" w:rsidP="00E0061E">
            <w:pPr>
              <w:rPr>
                <w:sz w:val="2"/>
              </w:rPr>
            </w:pPr>
          </w:p>
        </w:tc>
        <w:tc>
          <w:tcPr>
            <w:tcW w:w="1134" w:type="dxa"/>
            <w:tcBorders>
              <w:top w:val="single" w:sz="4" w:space="0" w:color="auto"/>
              <w:bottom w:val="single" w:sz="4" w:space="0" w:color="auto"/>
            </w:tcBorders>
            <w:vAlign w:val="center"/>
          </w:tcPr>
          <w:p w14:paraId="4DEAC61C" w14:textId="77777777" w:rsidR="006A148B" w:rsidRPr="008B0ED8" w:rsidRDefault="006A148B" w:rsidP="00E0061E">
            <w:pPr>
              <w:jc w:val="center"/>
            </w:pPr>
            <w:r w:rsidRPr="008B0ED8">
              <w:rPr>
                <w:sz w:val="22"/>
              </w:rPr>
              <w:t>buc</w:t>
            </w:r>
          </w:p>
        </w:tc>
        <w:tc>
          <w:tcPr>
            <w:tcW w:w="1559" w:type="dxa"/>
            <w:tcBorders>
              <w:top w:val="single" w:sz="4" w:space="0" w:color="auto"/>
              <w:bottom w:val="single" w:sz="4" w:space="0" w:color="auto"/>
            </w:tcBorders>
            <w:vAlign w:val="center"/>
          </w:tcPr>
          <w:p w14:paraId="42BEFD3C" w14:textId="77777777" w:rsidR="006A148B" w:rsidRPr="004B04C9" w:rsidRDefault="006A148B" w:rsidP="00E0061E">
            <w:pPr>
              <w:jc w:val="center"/>
            </w:pPr>
            <w:r w:rsidRPr="008B0ED8">
              <w:rPr>
                <w:sz w:val="22"/>
              </w:rPr>
              <w:t>28,00</w:t>
            </w:r>
          </w:p>
        </w:tc>
      </w:tr>
      <w:tr w:rsidR="006A148B" w:rsidRPr="004B04C9" w14:paraId="1B1C8896" w14:textId="77777777" w:rsidTr="00E006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96BD987" w14:textId="77777777" w:rsidR="006A148B" w:rsidRPr="008B0ED8" w:rsidRDefault="006A148B" w:rsidP="00E0061E">
            <w:pPr>
              <w:rPr>
                <w:sz w:val="22"/>
                <w:szCs w:val="22"/>
              </w:rPr>
            </w:pPr>
            <w:r w:rsidRPr="004B04C9">
              <w:t xml:space="preserve"> </w:t>
            </w:r>
            <w:r w:rsidRPr="008B0ED8">
              <w:rPr>
                <w:sz w:val="22"/>
                <w:szCs w:val="22"/>
              </w:rPr>
              <w:t>44</w:t>
            </w:r>
          </w:p>
        </w:tc>
        <w:tc>
          <w:tcPr>
            <w:tcW w:w="1559" w:type="dxa"/>
            <w:tcBorders>
              <w:top w:val="single" w:sz="4" w:space="0" w:color="auto"/>
              <w:bottom w:val="single" w:sz="4" w:space="0" w:color="auto"/>
            </w:tcBorders>
            <w:vAlign w:val="center"/>
          </w:tcPr>
          <w:p w14:paraId="1984EE61" w14:textId="77777777" w:rsidR="006A148B" w:rsidRPr="008B0ED8" w:rsidRDefault="006A148B" w:rsidP="00E0061E">
            <w:pPr>
              <w:rPr>
                <w:sz w:val="22"/>
                <w:lang w:val="en-US"/>
              </w:rPr>
            </w:pPr>
            <w:r w:rsidRPr="008B0ED8">
              <w:rPr>
                <w:sz w:val="22"/>
                <w:lang w:val="en-US"/>
              </w:rPr>
              <w:t>08-02-167-1</w:t>
            </w:r>
          </w:p>
          <w:p w14:paraId="1BB9CD04" w14:textId="77777777" w:rsidR="006A148B" w:rsidRPr="008B0ED8" w:rsidRDefault="006A148B" w:rsidP="00E0061E">
            <w:pPr>
              <w:rPr>
                <w:sz w:val="2"/>
              </w:rPr>
            </w:pPr>
          </w:p>
        </w:tc>
        <w:tc>
          <w:tcPr>
            <w:tcW w:w="5670" w:type="dxa"/>
            <w:tcBorders>
              <w:top w:val="single" w:sz="4" w:space="0" w:color="auto"/>
              <w:bottom w:val="single" w:sz="4" w:space="0" w:color="auto"/>
            </w:tcBorders>
            <w:vAlign w:val="center"/>
          </w:tcPr>
          <w:p w14:paraId="41FADAC2" w14:textId="77777777" w:rsidR="006A148B" w:rsidRPr="008B0ED8" w:rsidRDefault="006A148B" w:rsidP="00E0061E">
            <w:pPr>
              <w:adjustRightInd w:val="0"/>
              <w:rPr>
                <w:sz w:val="22"/>
              </w:rPr>
            </w:pPr>
            <w:r w:rsidRPr="008B0ED8">
              <w:rPr>
                <w:sz w:val="22"/>
              </w:rPr>
              <w:t>Manson de cuplare, din rasini sintetice (epoxide), pentru cablu cu 3-4 conductori, tensiune pina la 1 kV, sectiunea unui conductor, pina la: 35 mm2</w:t>
            </w:r>
          </w:p>
          <w:p w14:paraId="4FA7292E" w14:textId="77777777" w:rsidR="006A148B" w:rsidRPr="00A032D3" w:rsidRDefault="006A148B" w:rsidP="00E0061E">
            <w:pPr>
              <w:rPr>
                <w:sz w:val="2"/>
              </w:rPr>
            </w:pPr>
          </w:p>
        </w:tc>
        <w:tc>
          <w:tcPr>
            <w:tcW w:w="1134" w:type="dxa"/>
            <w:tcBorders>
              <w:top w:val="single" w:sz="4" w:space="0" w:color="auto"/>
              <w:bottom w:val="single" w:sz="4" w:space="0" w:color="auto"/>
            </w:tcBorders>
            <w:vAlign w:val="center"/>
          </w:tcPr>
          <w:p w14:paraId="5AE3A858" w14:textId="77777777" w:rsidR="006A148B" w:rsidRPr="008B0ED8" w:rsidRDefault="006A148B" w:rsidP="00E0061E">
            <w:pPr>
              <w:jc w:val="center"/>
            </w:pPr>
            <w:r w:rsidRPr="008B0ED8">
              <w:rPr>
                <w:sz w:val="22"/>
              </w:rPr>
              <w:t>buc</w:t>
            </w:r>
          </w:p>
        </w:tc>
        <w:tc>
          <w:tcPr>
            <w:tcW w:w="1559" w:type="dxa"/>
            <w:tcBorders>
              <w:top w:val="single" w:sz="4" w:space="0" w:color="auto"/>
              <w:bottom w:val="single" w:sz="4" w:space="0" w:color="auto"/>
            </w:tcBorders>
            <w:vAlign w:val="center"/>
          </w:tcPr>
          <w:p w14:paraId="6ABE219E" w14:textId="77777777" w:rsidR="006A148B" w:rsidRPr="004B04C9" w:rsidRDefault="006A148B" w:rsidP="00E0061E">
            <w:pPr>
              <w:jc w:val="center"/>
            </w:pPr>
            <w:r w:rsidRPr="008B0ED8">
              <w:rPr>
                <w:sz w:val="22"/>
              </w:rPr>
              <w:t>1,00</w:t>
            </w:r>
          </w:p>
        </w:tc>
      </w:tr>
      <w:tr w:rsidR="006A148B" w:rsidRPr="004B04C9" w14:paraId="6052A54F" w14:textId="77777777" w:rsidTr="00E006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0B0A255" w14:textId="77777777" w:rsidR="006A148B" w:rsidRPr="008B0ED8" w:rsidRDefault="006A148B" w:rsidP="00E0061E">
            <w:pPr>
              <w:rPr>
                <w:sz w:val="22"/>
                <w:szCs w:val="22"/>
              </w:rPr>
            </w:pPr>
            <w:r w:rsidRPr="004B04C9">
              <w:t xml:space="preserve"> </w:t>
            </w:r>
            <w:r w:rsidRPr="008B0ED8">
              <w:rPr>
                <w:sz w:val="22"/>
                <w:szCs w:val="22"/>
              </w:rPr>
              <w:t>45</w:t>
            </w:r>
          </w:p>
        </w:tc>
        <w:tc>
          <w:tcPr>
            <w:tcW w:w="1559" w:type="dxa"/>
            <w:tcBorders>
              <w:top w:val="single" w:sz="4" w:space="0" w:color="auto"/>
              <w:bottom w:val="single" w:sz="4" w:space="0" w:color="auto"/>
            </w:tcBorders>
            <w:vAlign w:val="center"/>
          </w:tcPr>
          <w:p w14:paraId="0350676E" w14:textId="77777777" w:rsidR="006A148B" w:rsidRPr="008B0ED8" w:rsidRDefault="006A148B" w:rsidP="00E0061E">
            <w:pPr>
              <w:rPr>
                <w:sz w:val="22"/>
                <w:lang w:val="en-US"/>
              </w:rPr>
            </w:pPr>
            <w:r w:rsidRPr="008B0ED8">
              <w:rPr>
                <w:sz w:val="22"/>
                <w:lang w:val="en-US"/>
              </w:rPr>
              <w:t>pret furnizor</w:t>
            </w:r>
          </w:p>
          <w:p w14:paraId="3E9CA48D" w14:textId="77777777" w:rsidR="006A148B" w:rsidRPr="008B0ED8" w:rsidRDefault="006A148B" w:rsidP="00E0061E">
            <w:pPr>
              <w:rPr>
                <w:sz w:val="2"/>
              </w:rPr>
            </w:pPr>
          </w:p>
        </w:tc>
        <w:tc>
          <w:tcPr>
            <w:tcW w:w="5670" w:type="dxa"/>
            <w:tcBorders>
              <w:top w:val="single" w:sz="4" w:space="0" w:color="auto"/>
              <w:bottom w:val="single" w:sz="4" w:space="0" w:color="auto"/>
            </w:tcBorders>
            <w:vAlign w:val="center"/>
          </w:tcPr>
          <w:p w14:paraId="1A619AE8" w14:textId="77777777" w:rsidR="006A148B" w:rsidRPr="008B0ED8" w:rsidRDefault="006A148B" w:rsidP="00E0061E">
            <w:pPr>
              <w:adjustRightInd w:val="0"/>
              <w:rPr>
                <w:sz w:val="22"/>
              </w:rPr>
            </w:pPr>
            <w:r w:rsidRPr="008B0ED8">
              <w:rPr>
                <w:sz w:val="22"/>
              </w:rPr>
              <w:t>Mufa de conexiune pentru cabluri nebronate de tip 4ПCтт-1,0-16/25 mm2</w:t>
            </w:r>
          </w:p>
          <w:p w14:paraId="2D806D0E" w14:textId="77777777" w:rsidR="006A148B" w:rsidRPr="00A032D3" w:rsidRDefault="006A148B" w:rsidP="00E0061E">
            <w:pPr>
              <w:rPr>
                <w:sz w:val="2"/>
              </w:rPr>
            </w:pPr>
          </w:p>
        </w:tc>
        <w:tc>
          <w:tcPr>
            <w:tcW w:w="1134" w:type="dxa"/>
            <w:tcBorders>
              <w:top w:val="single" w:sz="4" w:space="0" w:color="auto"/>
              <w:bottom w:val="single" w:sz="4" w:space="0" w:color="auto"/>
            </w:tcBorders>
            <w:vAlign w:val="center"/>
          </w:tcPr>
          <w:p w14:paraId="32E48376" w14:textId="77777777" w:rsidR="006A148B" w:rsidRPr="008B0ED8" w:rsidRDefault="006A148B" w:rsidP="00E0061E">
            <w:pPr>
              <w:jc w:val="center"/>
            </w:pPr>
            <w:r w:rsidRPr="008B0ED8">
              <w:rPr>
                <w:sz w:val="22"/>
              </w:rPr>
              <w:t>buc</w:t>
            </w:r>
          </w:p>
        </w:tc>
        <w:tc>
          <w:tcPr>
            <w:tcW w:w="1559" w:type="dxa"/>
            <w:tcBorders>
              <w:top w:val="single" w:sz="4" w:space="0" w:color="auto"/>
              <w:bottom w:val="single" w:sz="4" w:space="0" w:color="auto"/>
            </w:tcBorders>
            <w:vAlign w:val="center"/>
          </w:tcPr>
          <w:p w14:paraId="03940363" w14:textId="77777777" w:rsidR="006A148B" w:rsidRPr="004B04C9" w:rsidRDefault="006A148B" w:rsidP="00E0061E">
            <w:pPr>
              <w:jc w:val="center"/>
            </w:pPr>
            <w:r w:rsidRPr="008B0ED8">
              <w:rPr>
                <w:sz w:val="22"/>
              </w:rPr>
              <w:t>1,00</w:t>
            </w:r>
          </w:p>
        </w:tc>
      </w:tr>
      <w:tr w:rsidR="006A148B" w:rsidRPr="004B04C9" w14:paraId="5F405C59" w14:textId="77777777" w:rsidTr="00E006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D9CB851" w14:textId="77777777" w:rsidR="006A148B" w:rsidRPr="008B0ED8" w:rsidRDefault="006A148B" w:rsidP="00E0061E">
            <w:pPr>
              <w:rPr>
                <w:sz w:val="22"/>
                <w:szCs w:val="22"/>
              </w:rPr>
            </w:pPr>
            <w:r w:rsidRPr="004B04C9">
              <w:t xml:space="preserve"> </w:t>
            </w:r>
            <w:r w:rsidRPr="008B0ED8">
              <w:rPr>
                <w:sz w:val="22"/>
                <w:szCs w:val="22"/>
              </w:rPr>
              <w:t>46</w:t>
            </w:r>
          </w:p>
        </w:tc>
        <w:tc>
          <w:tcPr>
            <w:tcW w:w="1559" w:type="dxa"/>
            <w:tcBorders>
              <w:top w:val="single" w:sz="4" w:space="0" w:color="auto"/>
              <w:bottom w:val="single" w:sz="4" w:space="0" w:color="auto"/>
            </w:tcBorders>
            <w:vAlign w:val="center"/>
          </w:tcPr>
          <w:p w14:paraId="6057D57D" w14:textId="77777777" w:rsidR="006A148B" w:rsidRPr="008B0ED8" w:rsidRDefault="006A148B" w:rsidP="00E0061E">
            <w:pPr>
              <w:rPr>
                <w:sz w:val="22"/>
                <w:lang w:val="en-US"/>
              </w:rPr>
            </w:pPr>
            <w:r w:rsidRPr="008B0ED8">
              <w:rPr>
                <w:sz w:val="22"/>
                <w:lang w:val="en-US"/>
              </w:rPr>
              <w:t>08-02-396-2</w:t>
            </w:r>
          </w:p>
          <w:p w14:paraId="24A602FD" w14:textId="77777777" w:rsidR="006A148B" w:rsidRPr="008B0ED8" w:rsidRDefault="006A148B" w:rsidP="00E0061E">
            <w:pPr>
              <w:rPr>
                <w:sz w:val="2"/>
              </w:rPr>
            </w:pPr>
          </w:p>
        </w:tc>
        <w:tc>
          <w:tcPr>
            <w:tcW w:w="5670" w:type="dxa"/>
            <w:tcBorders>
              <w:top w:val="single" w:sz="4" w:space="0" w:color="auto"/>
              <w:bottom w:val="single" w:sz="4" w:space="0" w:color="auto"/>
            </w:tcBorders>
            <w:vAlign w:val="center"/>
          </w:tcPr>
          <w:p w14:paraId="0FCD70F1" w14:textId="77777777" w:rsidR="006A148B" w:rsidRPr="008B0ED8" w:rsidRDefault="006A148B" w:rsidP="00E0061E">
            <w:pPr>
              <w:adjustRightInd w:val="0"/>
              <w:rPr>
                <w:sz w:val="22"/>
              </w:rPr>
            </w:pPr>
            <w:r w:rsidRPr="008B0ED8">
              <w:rPr>
                <w:sz w:val="22"/>
              </w:rPr>
              <w:t>Canal metalic pe constructii, console, pe ferme si coloane, lungime 3 m</w:t>
            </w:r>
          </w:p>
          <w:p w14:paraId="57727689" w14:textId="77777777" w:rsidR="006A148B" w:rsidRPr="00A032D3" w:rsidRDefault="006A148B" w:rsidP="00E0061E">
            <w:pPr>
              <w:rPr>
                <w:sz w:val="2"/>
              </w:rPr>
            </w:pPr>
          </w:p>
        </w:tc>
        <w:tc>
          <w:tcPr>
            <w:tcW w:w="1134" w:type="dxa"/>
            <w:tcBorders>
              <w:top w:val="single" w:sz="4" w:space="0" w:color="auto"/>
              <w:bottom w:val="single" w:sz="4" w:space="0" w:color="auto"/>
            </w:tcBorders>
            <w:vAlign w:val="center"/>
          </w:tcPr>
          <w:p w14:paraId="5D3A4D52" w14:textId="77777777" w:rsidR="006A148B" w:rsidRPr="008B0ED8" w:rsidRDefault="006A148B" w:rsidP="00E0061E">
            <w:pPr>
              <w:jc w:val="center"/>
            </w:pPr>
            <w:r w:rsidRPr="008B0ED8">
              <w:rPr>
                <w:sz w:val="22"/>
              </w:rPr>
              <w:t>100 m</w:t>
            </w:r>
          </w:p>
        </w:tc>
        <w:tc>
          <w:tcPr>
            <w:tcW w:w="1559" w:type="dxa"/>
            <w:tcBorders>
              <w:top w:val="single" w:sz="4" w:space="0" w:color="auto"/>
              <w:bottom w:val="single" w:sz="4" w:space="0" w:color="auto"/>
            </w:tcBorders>
            <w:vAlign w:val="center"/>
          </w:tcPr>
          <w:p w14:paraId="20B51DAE" w14:textId="77777777" w:rsidR="006A148B" w:rsidRPr="004B04C9" w:rsidRDefault="006A148B" w:rsidP="00E0061E">
            <w:pPr>
              <w:jc w:val="center"/>
            </w:pPr>
            <w:r w:rsidRPr="008B0ED8">
              <w:rPr>
                <w:sz w:val="22"/>
              </w:rPr>
              <w:t>0,81</w:t>
            </w:r>
          </w:p>
        </w:tc>
      </w:tr>
      <w:tr w:rsidR="006A148B" w:rsidRPr="004B04C9" w14:paraId="20865FB5" w14:textId="77777777" w:rsidTr="00E006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323AEC1" w14:textId="77777777" w:rsidR="006A148B" w:rsidRPr="008B0ED8" w:rsidRDefault="006A148B" w:rsidP="00E0061E">
            <w:pPr>
              <w:rPr>
                <w:sz w:val="22"/>
                <w:szCs w:val="22"/>
              </w:rPr>
            </w:pPr>
            <w:r w:rsidRPr="004B04C9">
              <w:t xml:space="preserve"> </w:t>
            </w:r>
            <w:r w:rsidRPr="008B0ED8">
              <w:rPr>
                <w:sz w:val="22"/>
                <w:szCs w:val="22"/>
              </w:rPr>
              <w:t>47</w:t>
            </w:r>
          </w:p>
        </w:tc>
        <w:tc>
          <w:tcPr>
            <w:tcW w:w="1559" w:type="dxa"/>
            <w:tcBorders>
              <w:top w:val="single" w:sz="4" w:space="0" w:color="auto"/>
              <w:bottom w:val="single" w:sz="4" w:space="0" w:color="auto"/>
            </w:tcBorders>
            <w:vAlign w:val="center"/>
          </w:tcPr>
          <w:p w14:paraId="4AF3F595" w14:textId="77777777" w:rsidR="006A148B" w:rsidRPr="008B0ED8" w:rsidRDefault="006A148B" w:rsidP="00E0061E">
            <w:pPr>
              <w:rPr>
                <w:sz w:val="22"/>
                <w:lang w:val="en-US"/>
              </w:rPr>
            </w:pPr>
            <w:r w:rsidRPr="008B0ED8">
              <w:rPr>
                <w:sz w:val="22"/>
                <w:lang w:val="en-US"/>
              </w:rPr>
              <w:t>pret furnizor</w:t>
            </w:r>
          </w:p>
          <w:p w14:paraId="0C213C4F" w14:textId="77777777" w:rsidR="006A148B" w:rsidRPr="008B0ED8" w:rsidRDefault="006A148B" w:rsidP="00E0061E">
            <w:pPr>
              <w:rPr>
                <w:sz w:val="2"/>
              </w:rPr>
            </w:pPr>
          </w:p>
        </w:tc>
        <w:tc>
          <w:tcPr>
            <w:tcW w:w="5670" w:type="dxa"/>
            <w:tcBorders>
              <w:top w:val="single" w:sz="4" w:space="0" w:color="auto"/>
              <w:bottom w:val="single" w:sz="4" w:space="0" w:color="auto"/>
            </w:tcBorders>
            <w:vAlign w:val="center"/>
          </w:tcPr>
          <w:p w14:paraId="72135ABE" w14:textId="77777777" w:rsidR="006A148B" w:rsidRPr="008B0ED8" w:rsidRDefault="006A148B" w:rsidP="00E0061E">
            <w:pPr>
              <w:adjustRightInd w:val="0"/>
              <w:rPr>
                <w:sz w:val="22"/>
              </w:rPr>
            </w:pPr>
            <w:r w:rsidRPr="008B0ED8">
              <w:rPr>
                <w:sz w:val="22"/>
              </w:rPr>
              <w:t>Canal metalic pentru cabluri cu capac 50x50x3000 mm</w:t>
            </w:r>
          </w:p>
          <w:p w14:paraId="6B8D2621" w14:textId="77777777" w:rsidR="006A148B" w:rsidRPr="00A032D3" w:rsidRDefault="006A148B" w:rsidP="00E0061E">
            <w:pPr>
              <w:rPr>
                <w:sz w:val="2"/>
              </w:rPr>
            </w:pPr>
          </w:p>
        </w:tc>
        <w:tc>
          <w:tcPr>
            <w:tcW w:w="1134" w:type="dxa"/>
            <w:tcBorders>
              <w:top w:val="single" w:sz="4" w:space="0" w:color="auto"/>
              <w:bottom w:val="single" w:sz="4" w:space="0" w:color="auto"/>
            </w:tcBorders>
            <w:vAlign w:val="center"/>
          </w:tcPr>
          <w:p w14:paraId="20FCAA9D" w14:textId="77777777" w:rsidR="006A148B" w:rsidRPr="008B0ED8" w:rsidRDefault="006A148B" w:rsidP="00E0061E">
            <w:pPr>
              <w:jc w:val="center"/>
            </w:pPr>
            <w:r w:rsidRPr="008B0ED8">
              <w:rPr>
                <w:sz w:val="22"/>
              </w:rPr>
              <w:t>m.l.</w:t>
            </w:r>
          </w:p>
        </w:tc>
        <w:tc>
          <w:tcPr>
            <w:tcW w:w="1559" w:type="dxa"/>
            <w:tcBorders>
              <w:top w:val="single" w:sz="4" w:space="0" w:color="auto"/>
              <w:bottom w:val="single" w:sz="4" w:space="0" w:color="auto"/>
            </w:tcBorders>
            <w:vAlign w:val="center"/>
          </w:tcPr>
          <w:p w14:paraId="182A0ECC" w14:textId="77777777" w:rsidR="006A148B" w:rsidRPr="004B04C9" w:rsidRDefault="006A148B" w:rsidP="00E0061E">
            <w:pPr>
              <w:jc w:val="center"/>
            </w:pPr>
            <w:r w:rsidRPr="008B0ED8">
              <w:rPr>
                <w:sz w:val="22"/>
              </w:rPr>
              <w:t>81,00</w:t>
            </w:r>
          </w:p>
        </w:tc>
      </w:tr>
      <w:tr w:rsidR="006A148B" w:rsidRPr="004B04C9" w14:paraId="6B32B687" w14:textId="77777777" w:rsidTr="00E006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E12740D" w14:textId="77777777" w:rsidR="006A148B" w:rsidRPr="008B0ED8" w:rsidRDefault="006A148B" w:rsidP="00E0061E">
            <w:pPr>
              <w:rPr>
                <w:sz w:val="22"/>
                <w:szCs w:val="22"/>
              </w:rPr>
            </w:pPr>
            <w:r w:rsidRPr="004B04C9">
              <w:t xml:space="preserve"> </w:t>
            </w:r>
            <w:r w:rsidRPr="008B0ED8">
              <w:rPr>
                <w:sz w:val="22"/>
                <w:szCs w:val="22"/>
              </w:rPr>
              <w:t>48</w:t>
            </w:r>
          </w:p>
        </w:tc>
        <w:tc>
          <w:tcPr>
            <w:tcW w:w="1559" w:type="dxa"/>
            <w:tcBorders>
              <w:top w:val="single" w:sz="4" w:space="0" w:color="auto"/>
              <w:bottom w:val="single" w:sz="4" w:space="0" w:color="auto"/>
            </w:tcBorders>
            <w:vAlign w:val="center"/>
          </w:tcPr>
          <w:p w14:paraId="04FAF3A3" w14:textId="77777777" w:rsidR="006A148B" w:rsidRPr="008B0ED8" w:rsidRDefault="006A148B" w:rsidP="00E0061E">
            <w:pPr>
              <w:rPr>
                <w:sz w:val="22"/>
                <w:lang w:val="en-US"/>
              </w:rPr>
            </w:pPr>
            <w:r w:rsidRPr="008B0ED8">
              <w:rPr>
                <w:sz w:val="22"/>
                <w:lang w:val="en-US"/>
              </w:rPr>
              <w:t>08-03-545-11</w:t>
            </w:r>
          </w:p>
          <w:p w14:paraId="2A6170AF" w14:textId="77777777" w:rsidR="006A148B" w:rsidRPr="008B0ED8" w:rsidRDefault="006A148B" w:rsidP="00E0061E">
            <w:pPr>
              <w:rPr>
                <w:sz w:val="2"/>
              </w:rPr>
            </w:pPr>
          </w:p>
        </w:tc>
        <w:tc>
          <w:tcPr>
            <w:tcW w:w="5670" w:type="dxa"/>
            <w:tcBorders>
              <w:top w:val="single" w:sz="4" w:space="0" w:color="auto"/>
              <w:bottom w:val="single" w:sz="4" w:space="0" w:color="auto"/>
            </w:tcBorders>
            <w:vAlign w:val="center"/>
          </w:tcPr>
          <w:p w14:paraId="772CB373" w14:textId="77777777" w:rsidR="006A148B" w:rsidRPr="008B0ED8" w:rsidRDefault="006A148B" w:rsidP="00E0061E">
            <w:pPr>
              <w:adjustRightInd w:val="0"/>
              <w:rPr>
                <w:sz w:val="22"/>
              </w:rPr>
            </w:pPr>
            <w:r w:rsidRPr="008B0ED8">
              <w:rPr>
                <w:sz w:val="22"/>
              </w:rPr>
              <w:t>Cutie cu cleme, montata pe constructie pe perete sau coloana, pentru cabluri sau conductori, sectiune, pina la 70 mm2, cantitate cleme, pina la 4</w:t>
            </w:r>
          </w:p>
          <w:p w14:paraId="08ED46BB" w14:textId="77777777" w:rsidR="006A148B" w:rsidRPr="00A032D3" w:rsidRDefault="006A148B" w:rsidP="00E0061E">
            <w:pPr>
              <w:rPr>
                <w:sz w:val="2"/>
              </w:rPr>
            </w:pPr>
          </w:p>
        </w:tc>
        <w:tc>
          <w:tcPr>
            <w:tcW w:w="1134" w:type="dxa"/>
            <w:tcBorders>
              <w:top w:val="single" w:sz="4" w:space="0" w:color="auto"/>
              <w:bottom w:val="single" w:sz="4" w:space="0" w:color="auto"/>
            </w:tcBorders>
            <w:vAlign w:val="center"/>
          </w:tcPr>
          <w:p w14:paraId="11BF2278" w14:textId="77777777" w:rsidR="006A148B" w:rsidRPr="008B0ED8" w:rsidRDefault="006A148B" w:rsidP="00E0061E">
            <w:pPr>
              <w:jc w:val="center"/>
            </w:pPr>
            <w:r w:rsidRPr="008B0ED8">
              <w:rPr>
                <w:sz w:val="22"/>
              </w:rPr>
              <w:t>buc</w:t>
            </w:r>
          </w:p>
        </w:tc>
        <w:tc>
          <w:tcPr>
            <w:tcW w:w="1559" w:type="dxa"/>
            <w:tcBorders>
              <w:top w:val="single" w:sz="4" w:space="0" w:color="auto"/>
              <w:bottom w:val="single" w:sz="4" w:space="0" w:color="auto"/>
            </w:tcBorders>
            <w:vAlign w:val="center"/>
          </w:tcPr>
          <w:p w14:paraId="6C9A0159" w14:textId="77777777" w:rsidR="006A148B" w:rsidRPr="004B04C9" w:rsidRDefault="006A148B" w:rsidP="00E0061E">
            <w:pPr>
              <w:jc w:val="center"/>
            </w:pPr>
            <w:r w:rsidRPr="008B0ED8">
              <w:rPr>
                <w:sz w:val="22"/>
              </w:rPr>
              <w:t>9,00</w:t>
            </w:r>
          </w:p>
        </w:tc>
      </w:tr>
      <w:tr w:rsidR="006A148B" w:rsidRPr="004B04C9" w14:paraId="36B2A60A" w14:textId="77777777" w:rsidTr="00E006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3915B59" w14:textId="77777777" w:rsidR="006A148B" w:rsidRPr="008B0ED8" w:rsidRDefault="006A148B" w:rsidP="00E0061E">
            <w:pPr>
              <w:rPr>
                <w:sz w:val="22"/>
                <w:szCs w:val="22"/>
              </w:rPr>
            </w:pPr>
            <w:r w:rsidRPr="004B04C9">
              <w:t xml:space="preserve"> </w:t>
            </w:r>
            <w:r w:rsidRPr="008B0ED8">
              <w:rPr>
                <w:sz w:val="22"/>
                <w:szCs w:val="22"/>
              </w:rPr>
              <w:t>49</w:t>
            </w:r>
          </w:p>
        </w:tc>
        <w:tc>
          <w:tcPr>
            <w:tcW w:w="1559" w:type="dxa"/>
            <w:tcBorders>
              <w:top w:val="single" w:sz="4" w:space="0" w:color="auto"/>
              <w:bottom w:val="single" w:sz="4" w:space="0" w:color="auto"/>
            </w:tcBorders>
            <w:vAlign w:val="center"/>
          </w:tcPr>
          <w:p w14:paraId="4A6A1403" w14:textId="77777777" w:rsidR="006A148B" w:rsidRPr="008B0ED8" w:rsidRDefault="006A148B" w:rsidP="00E0061E">
            <w:pPr>
              <w:rPr>
                <w:sz w:val="22"/>
                <w:lang w:val="en-US"/>
              </w:rPr>
            </w:pPr>
            <w:r w:rsidRPr="008B0ED8">
              <w:rPr>
                <w:sz w:val="22"/>
                <w:lang w:val="en-US"/>
              </w:rPr>
              <w:t>pret furnizor</w:t>
            </w:r>
          </w:p>
          <w:p w14:paraId="628E9725" w14:textId="77777777" w:rsidR="006A148B" w:rsidRPr="008B0ED8" w:rsidRDefault="006A148B" w:rsidP="00E0061E">
            <w:pPr>
              <w:rPr>
                <w:sz w:val="2"/>
              </w:rPr>
            </w:pPr>
          </w:p>
        </w:tc>
        <w:tc>
          <w:tcPr>
            <w:tcW w:w="5670" w:type="dxa"/>
            <w:tcBorders>
              <w:top w:val="single" w:sz="4" w:space="0" w:color="auto"/>
              <w:bottom w:val="single" w:sz="4" w:space="0" w:color="auto"/>
            </w:tcBorders>
            <w:vAlign w:val="center"/>
          </w:tcPr>
          <w:p w14:paraId="13496167" w14:textId="77777777" w:rsidR="006A148B" w:rsidRPr="008B0ED8" w:rsidRDefault="006A148B" w:rsidP="00E0061E">
            <w:pPr>
              <w:adjustRightInd w:val="0"/>
              <w:rPr>
                <w:sz w:val="22"/>
              </w:rPr>
            </w:pPr>
            <w:r w:rsidRPr="008B0ED8">
              <w:rPr>
                <w:sz w:val="22"/>
              </w:rPr>
              <w:t>Doza de conexiune etansanta IP55, dimensiuni 150x110x70 mm</w:t>
            </w:r>
          </w:p>
          <w:p w14:paraId="012A62AC" w14:textId="77777777" w:rsidR="006A148B" w:rsidRPr="00A032D3" w:rsidRDefault="006A148B" w:rsidP="00E0061E">
            <w:pPr>
              <w:rPr>
                <w:sz w:val="2"/>
              </w:rPr>
            </w:pPr>
          </w:p>
        </w:tc>
        <w:tc>
          <w:tcPr>
            <w:tcW w:w="1134" w:type="dxa"/>
            <w:tcBorders>
              <w:top w:val="single" w:sz="4" w:space="0" w:color="auto"/>
              <w:bottom w:val="single" w:sz="4" w:space="0" w:color="auto"/>
            </w:tcBorders>
            <w:vAlign w:val="center"/>
          </w:tcPr>
          <w:p w14:paraId="52180114" w14:textId="77777777" w:rsidR="006A148B" w:rsidRPr="008B0ED8" w:rsidRDefault="006A148B" w:rsidP="00E0061E">
            <w:pPr>
              <w:jc w:val="center"/>
            </w:pPr>
            <w:r w:rsidRPr="008B0ED8">
              <w:rPr>
                <w:sz w:val="22"/>
              </w:rPr>
              <w:t>buc</w:t>
            </w:r>
          </w:p>
        </w:tc>
        <w:tc>
          <w:tcPr>
            <w:tcW w:w="1559" w:type="dxa"/>
            <w:tcBorders>
              <w:top w:val="single" w:sz="4" w:space="0" w:color="auto"/>
              <w:bottom w:val="single" w:sz="4" w:space="0" w:color="auto"/>
            </w:tcBorders>
            <w:vAlign w:val="center"/>
          </w:tcPr>
          <w:p w14:paraId="7DEE36A0" w14:textId="77777777" w:rsidR="006A148B" w:rsidRPr="004B04C9" w:rsidRDefault="006A148B" w:rsidP="00E0061E">
            <w:pPr>
              <w:jc w:val="center"/>
            </w:pPr>
            <w:r w:rsidRPr="008B0ED8">
              <w:rPr>
                <w:sz w:val="22"/>
              </w:rPr>
              <w:t>9,00</w:t>
            </w:r>
          </w:p>
        </w:tc>
      </w:tr>
      <w:tr w:rsidR="006A148B" w:rsidRPr="004B04C9" w14:paraId="25B1FFCF" w14:textId="77777777" w:rsidTr="00E006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E98A8AB" w14:textId="77777777" w:rsidR="006A148B" w:rsidRPr="008B0ED8" w:rsidRDefault="006A148B" w:rsidP="00E0061E">
            <w:pPr>
              <w:rPr>
                <w:sz w:val="22"/>
                <w:szCs w:val="22"/>
              </w:rPr>
            </w:pPr>
            <w:r w:rsidRPr="004B04C9">
              <w:t xml:space="preserve"> </w:t>
            </w:r>
            <w:r w:rsidRPr="008B0ED8">
              <w:rPr>
                <w:sz w:val="22"/>
                <w:szCs w:val="22"/>
              </w:rPr>
              <w:t>50</w:t>
            </w:r>
          </w:p>
        </w:tc>
        <w:tc>
          <w:tcPr>
            <w:tcW w:w="1559" w:type="dxa"/>
            <w:tcBorders>
              <w:top w:val="single" w:sz="4" w:space="0" w:color="auto"/>
              <w:bottom w:val="single" w:sz="4" w:space="0" w:color="auto"/>
            </w:tcBorders>
            <w:vAlign w:val="center"/>
          </w:tcPr>
          <w:p w14:paraId="418B9C8F" w14:textId="77777777" w:rsidR="006A148B" w:rsidRPr="008B0ED8" w:rsidRDefault="006A148B" w:rsidP="00E0061E">
            <w:pPr>
              <w:rPr>
                <w:sz w:val="22"/>
                <w:lang w:val="en-US"/>
              </w:rPr>
            </w:pPr>
            <w:r w:rsidRPr="008B0ED8">
              <w:rPr>
                <w:sz w:val="22"/>
                <w:lang w:val="en-US"/>
              </w:rPr>
              <w:t>pret furnizor</w:t>
            </w:r>
          </w:p>
          <w:p w14:paraId="2401FE48" w14:textId="77777777" w:rsidR="006A148B" w:rsidRPr="008B0ED8" w:rsidRDefault="006A148B" w:rsidP="00E0061E">
            <w:pPr>
              <w:rPr>
                <w:sz w:val="2"/>
              </w:rPr>
            </w:pPr>
          </w:p>
        </w:tc>
        <w:tc>
          <w:tcPr>
            <w:tcW w:w="5670" w:type="dxa"/>
            <w:tcBorders>
              <w:top w:val="single" w:sz="4" w:space="0" w:color="auto"/>
              <w:bottom w:val="single" w:sz="4" w:space="0" w:color="auto"/>
            </w:tcBorders>
            <w:vAlign w:val="center"/>
          </w:tcPr>
          <w:p w14:paraId="7B84CBF2" w14:textId="77777777" w:rsidR="006A148B" w:rsidRPr="008B0ED8" w:rsidRDefault="006A148B" w:rsidP="00E0061E">
            <w:pPr>
              <w:adjustRightInd w:val="0"/>
              <w:rPr>
                <w:sz w:val="22"/>
              </w:rPr>
            </w:pPr>
            <w:r w:rsidRPr="008B0ED8">
              <w:rPr>
                <w:sz w:val="22"/>
              </w:rPr>
              <w:t>Cleme de derivatie de tip UDB 2x25/16 BN</w:t>
            </w:r>
          </w:p>
          <w:p w14:paraId="3091012B" w14:textId="77777777" w:rsidR="006A148B" w:rsidRPr="00A032D3" w:rsidRDefault="006A148B" w:rsidP="00E0061E">
            <w:pPr>
              <w:rPr>
                <w:sz w:val="2"/>
              </w:rPr>
            </w:pPr>
          </w:p>
        </w:tc>
        <w:tc>
          <w:tcPr>
            <w:tcW w:w="1134" w:type="dxa"/>
            <w:tcBorders>
              <w:top w:val="single" w:sz="4" w:space="0" w:color="auto"/>
              <w:bottom w:val="single" w:sz="4" w:space="0" w:color="auto"/>
            </w:tcBorders>
            <w:vAlign w:val="center"/>
          </w:tcPr>
          <w:p w14:paraId="45E6AB02" w14:textId="77777777" w:rsidR="006A148B" w:rsidRPr="008B0ED8" w:rsidRDefault="006A148B" w:rsidP="00E0061E">
            <w:pPr>
              <w:jc w:val="center"/>
            </w:pPr>
            <w:r w:rsidRPr="008B0ED8">
              <w:rPr>
                <w:sz w:val="22"/>
              </w:rPr>
              <w:t>buc</w:t>
            </w:r>
          </w:p>
        </w:tc>
        <w:tc>
          <w:tcPr>
            <w:tcW w:w="1559" w:type="dxa"/>
            <w:tcBorders>
              <w:top w:val="single" w:sz="4" w:space="0" w:color="auto"/>
              <w:bottom w:val="single" w:sz="4" w:space="0" w:color="auto"/>
            </w:tcBorders>
            <w:vAlign w:val="center"/>
          </w:tcPr>
          <w:p w14:paraId="3D3B4424" w14:textId="77777777" w:rsidR="006A148B" w:rsidRPr="004B04C9" w:rsidRDefault="006A148B" w:rsidP="00E0061E">
            <w:pPr>
              <w:jc w:val="center"/>
            </w:pPr>
            <w:r w:rsidRPr="008B0ED8">
              <w:rPr>
                <w:sz w:val="22"/>
              </w:rPr>
              <w:t>30,00</w:t>
            </w:r>
          </w:p>
        </w:tc>
      </w:tr>
      <w:tr w:rsidR="006A148B" w:rsidRPr="00514EE0" w14:paraId="6287CE75" w14:textId="77777777" w:rsidTr="00E0061E">
        <w:tblPrEx>
          <w:tblCellMar>
            <w:top w:w="0" w:type="dxa"/>
            <w:bottom w:w="0" w:type="dxa"/>
          </w:tblCellMar>
        </w:tblPrEx>
        <w:tc>
          <w:tcPr>
            <w:tcW w:w="709" w:type="dxa"/>
            <w:tcBorders>
              <w:top w:val="nil"/>
              <w:left w:val="single" w:sz="6" w:space="0" w:color="auto"/>
              <w:bottom w:val="nil"/>
              <w:right w:val="nil"/>
            </w:tcBorders>
          </w:tcPr>
          <w:p w14:paraId="38AF5CCD" w14:textId="77777777" w:rsidR="006A148B" w:rsidRPr="004B04C9" w:rsidRDefault="006A148B" w:rsidP="00E0061E">
            <w:pPr>
              <w:jc w:val="center"/>
            </w:pPr>
            <w:r w:rsidRPr="004B04C9">
              <w:t xml:space="preserve"> </w:t>
            </w:r>
          </w:p>
        </w:tc>
        <w:tc>
          <w:tcPr>
            <w:tcW w:w="1559" w:type="dxa"/>
            <w:tcBorders>
              <w:top w:val="nil"/>
              <w:left w:val="single" w:sz="6" w:space="0" w:color="auto"/>
              <w:bottom w:val="nil"/>
              <w:right w:val="nil"/>
            </w:tcBorders>
          </w:tcPr>
          <w:p w14:paraId="3A87EB95" w14:textId="77777777" w:rsidR="006A148B" w:rsidRPr="004B04C9" w:rsidRDefault="006A148B" w:rsidP="00E0061E"/>
        </w:tc>
        <w:tc>
          <w:tcPr>
            <w:tcW w:w="5670" w:type="dxa"/>
            <w:tcBorders>
              <w:top w:val="nil"/>
              <w:left w:val="single" w:sz="6" w:space="0" w:color="auto"/>
              <w:bottom w:val="nil"/>
              <w:right w:val="nil"/>
            </w:tcBorders>
          </w:tcPr>
          <w:p w14:paraId="0B657512" w14:textId="77777777" w:rsidR="006A148B" w:rsidRPr="004B04C9" w:rsidRDefault="006A148B" w:rsidP="00E0061E">
            <w:r w:rsidRPr="004B04C9">
              <w:rPr>
                <w:b/>
                <w:bCs/>
                <w:sz w:val="22"/>
                <w:szCs w:val="22"/>
                <w:lang w:val="en-US"/>
              </w:rPr>
              <w:t>Capitolul</w:t>
            </w:r>
            <w:r w:rsidRPr="00514EE0">
              <w:rPr>
                <w:b/>
                <w:bCs/>
                <w:sz w:val="22"/>
                <w:szCs w:val="22"/>
              </w:rPr>
              <w:t xml:space="preserve"> </w:t>
            </w:r>
            <w:r w:rsidRPr="004B04C9">
              <w:t>3. Utilaj</w:t>
            </w:r>
          </w:p>
          <w:p w14:paraId="4E48E105" w14:textId="77777777" w:rsidR="006A148B" w:rsidRPr="00514EE0" w:rsidRDefault="006A148B" w:rsidP="00E0061E">
            <w:pPr>
              <w:rPr>
                <w:b/>
                <w:bCs/>
                <w:sz w:val="2"/>
                <w:szCs w:val="22"/>
              </w:rPr>
            </w:pPr>
          </w:p>
        </w:tc>
        <w:tc>
          <w:tcPr>
            <w:tcW w:w="1134" w:type="dxa"/>
            <w:tcBorders>
              <w:top w:val="nil"/>
              <w:left w:val="single" w:sz="6" w:space="0" w:color="auto"/>
              <w:bottom w:val="nil"/>
              <w:right w:val="nil"/>
            </w:tcBorders>
          </w:tcPr>
          <w:p w14:paraId="5CED6078" w14:textId="77777777" w:rsidR="006A148B" w:rsidRPr="00514EE0" w:rsidRDefault="006A148B" w:rsidP="00E0061E"/>
        </w:tc>
        <w:tc>
          <w:tcPr>
            <w:tcW w:w="1559" w:type="dxa"/>
            <w:tcBorders>
              <w:top w:val="nil"/>
              <w:left w:val="single" w:sz="6" w:space="0" w:color="auto"/>
              <w:bottom w:val="nil"/>
              <w:right w:val="single" w:sz="4" w:space="0" w:color="auto"/>
            </w:tcBorders>
          </w:tcPr>
          <w:p w14:paraId="199ACBC4" w14:textId="77777777" w:rsidR="006A148B" w:rsidRPr="00514EE0" w:rsidRDefault="006A148B" w:rsidP="00E0061E"/>
        </w:tc>
      </w:tr>
      <w:tr w:rsidR="006A148B" w:rsidRPr="004B04C9" w14:paraId="4C8A4370" w14:textId="77777777" w:rsidTr="00E006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F083772" w14:textId="77777777" w:rsidR="006A148B" w:rsidRPr="008B0ED8" w:rsidRDefault="006A148B" w:rsidP="00E0061E">
            <w:pPr>
              <w:rPr>
                <w:sz w:val="22"/>
                <w:szCs w:val="22"/>
              </w:rPr>
            </w:pPr>
            <w:r w:rsidRPr="008B0ED8">
              <w:rPr>
                <w:sz w:val="22"/>
                <w:szCs w:val="22"/>
              </w:rPr>
              <w:t>51</w:t>
            </w:r>
          </w:p>
        </w:tc>
        <w:tc>
          <w:tcPr>
            <w:tcW w:w="1559" w:type="dxa"/>
            <w:tcBorders>
              <w:top w:val="single" w:sz="4" w:space="0" w:color="auto"/>
              <w:bottom w:val="single" w:sz="4" w:space="0" w:color="auto"/>
            </w:tcBorders>
            <w:vAlign w:val="center"/>
          </w:tcPr>
          <w:p w14:paraId="4943DB31" w14:textId="77777777" w:rsidR="006A148B" w:rsidRPr="008B0ED8" w:rsidRDefault="006A148B" w:rsidP="00E0061E">
            <w:pPr>
              <w:rPr>
                <w:sz w:val="22"/>
                <w:lang w:val="en-US"/>
              </w:rPr>
            </w:pPr>
            <w:r w:rsidRPr="008B0ED8">
              <w:rPr>
                <w:sz w:val="22"/>
                <w:lang w:val="en-US"/>
              </w:rPr>
              <w:t>pret furnizor</w:t>
            </w:r>
          </w:p>
          <w:p w14:paraId="4B3CCB47" w14:textId="77777777" w:rsidR="006A148B" w:rsidRPr="008B0ED8" w:rsidRDefault="006A148B" w:rsidP="00E0061E">
            <w:pPr>
              <w:rPr>
                <w:sz w:val="2"/>
              </w:rPr>
            </w:pPr>
          </w:p>
        </w:tc>
        <w:tc>
          <w:tcPr>
            <w:tcW w:w="5670" w:type="dxa"/>
            <w:tcBorders>
              <w:top w:val="single" w:sz="4" w:space="0" w:color="auto"/>
              <w:bottom w:val="single" w:sz="4" w:space="0" w:color="auto"/>
            </w:tcBorders>
            <w:vAlign w:val="center"/>
          </w:tcPr>
          <w:p w14:paraId="764F52E2" w14:textId="77777777" w:rsidR="006A148B" w:rsidRPr="008B0ED8" w:rsidRDefault="006A148B" w:rsidP="00E0061E">
            <w:pPr>
              <w:adjustRightInd w:val="0"/>
              <w:rPr>
                <w:sz w:val="22"/>
              </w:rPr>
            </w:pPr>
            <w:r w:rsidRPr="008B0ED8">
              <w:rPr>
                <w:sz w:val="22"/>
              </w:rPr>
              <w:t>Siguranta ППНИ-35, In=200А</w:t>
            </w:r>
          </w:p>
          <w:p w14:paraId="5C2B9E1D" w14:textId="77777777" w:rsidR="006A148B" w:rsidRPr="00A032D3" w:rsidRDefault="006A148B" w:rsidP="00E0061E">
            <w:pPr>
              <w:rPr>
                <w:sz w:val="2"/>
              </w:rPr>
            </w:pPr>
          </w:p>
        </w:tc>
        <w:tc>
          <w:tcPr>
            <w:tcW w:w="1134" w:type="dxa"/>
            <w:tcBorders>
              <w:top w:val="single" w:sz="4" w:space="0" w:color="auto"/>
              <w:bottom w:val="single" w:sz="4" w:space="0" w:color="auto"/>
            </w:tcBorders>
            <w:vAlign w:val="center"/>
          </w:tcPr>
          <w:p w14:paraId="105D9BAD" w14:textId="77777777" w:rsidR="006A148B" w:rsidRPr="008B0ED8" w:rsidRDefault="006A148B" w:rsidP="00E0061E">
            <w:pPr>
              <w:jc w:val="center"/>
            </w:pPr>
            <w:r w:rsidRPr="008B0ED8">
              <w:rPr>
                <w:sz w:val="22"/>
              </w:rPr>
              <w:t>set</w:t>
            </w:r>
          </w:p>
        </w:tc>
        <w:tc>
          <w:tcPr>
            <w:tcW w:w="1559" w:type="dxa"/>
            <w:tcBorders>
              <w:top w:val="single" w:sz="4" w:space="0" w:color="auto"/>
              <w:bottom w:val="single" w:sz="4" w:space="0" w:color="auto"/>
            </w:tcBorders>
            <w:vAlign w:val="center"/>
          </w:tcPr>
          <w:p w14:paraId="7229E6DB" w14:textId="77777777" w:rsidR="006A148B" w:rsidRPr="004B04C9" w:rsidRDefault="006A148B" w:rsidP="00E0061E">
            <w:pPr>
              <w:jc w:val="center"/>
            </w:pPr>
            <w:r w:rsidRPr="008B0ED8">
              <w:rPr>
                <w:sz w:val="22"/>
              </w:rPr>
              <w:t>6,00</w:t>
            </w:r>
          </w:p>
        </w:tc>
      </w:tr>
      <w:tr w:rsidR="006A148B" w:rsidRPr="004B04C9" w14:paraId="0B8CE369" w14:textId="77777777" w:rsidTr="00E006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F49FE78" w14:textId="77777777" w:rsidR="006A148B" w:rsidRPr="008B0ED8" w:rsidRDefault="006A148B" w:rsidP="00E0061E">
            <w:pPr>
              <w:rPr>
                <w:sz w:val="22"/>
                <w:szCs w:val="22"/>
              </w:rPr>
            </w:pPr>
            <w:r w:rsidRPr="004B04C9">
              <w:t xml:space="preserve"> </w:t>
            </w:r>
            <w:r w:rsidRPr="008B0ED8">
              <w:rPr>
                <w:sz w:val="22"/>
                <w:szCs w:val="22"/>
              </w:rPr>
              <w:t>52</w:t>
            </w:r>
          </w:p>
        </w:tc>
        <w:tc>
          <w:tcPr>
            <w:tcW w:w="1559" w:type="dxa"/>
            <w:tcBorders>
              <w:top w:val="single" w:sz="4" w:space="0" w:color="auto"/>
              <w:bottom w:val="single" w:sz="4" w:space="0" w:color="auto"/>
            </w:tcBorders>
            <w:vAlign w:val="center"/>
          </w:tcPr>
          <w:p w14:paraId="04B4392F" w14:textId="77777777" w:rsidR="006A148B" w:rsidRPr="008B0ED8" w:rsidRDefault="006A148B" w:rsidP="00E0061E">
            <w:pPr>
              <w:rPr>
                <w:sz w:val="22"/>
                <w:lang w:val="en-US"/>
              </w:rPr>
            </w:pPr>
            <w:r w:rsidRPr="008B0ED8">
              <w:rPr>
                <w:sz w:val="22"/>
                <w:lang w:val="en-US"/>
              </w:rPr>
              <w:t>pret furnizor</w:t>
            </w:r>
          </w:p>
          <w:p w14:paraId="11026FA8" w14:textId="77777777" w:rsidR="006A148B" w:rsidRPr="008B0ED8" w:rsidRDefault="006A148B" w:rsidP="00E0061E">
            <w:pPr>
              <w:rPr>
                <w:sz w:val="2"/>
              </w:rPr>
            </w:pPr>
          </w:p>
        </w:tc>
        <w:tc>
          <w:tcPr>
            <w:tcW w:w="5670" w:type="dxa"/>
            <w:tcBorders>
              <w:top w:val="single" w:sz="4" w:space="0" w:color="auto"/>
              <w:bottom w:val="single" w:sz="4" w:space="0" w:color="auto"/>
            </w:tcBorders>
            <w:vAlign w:val="center"/>
          </w:tcPr>
          <w:p w14:paraId="2582409F" w14:textId="77777777" w:rsidR="006A148B" w:rsidRPr="008B0ED8" w:rsidRDefault="006A148B" w:rsidP="00E0061E">
            <w:pPr>
              <w:adjustRightInd w:val="0"/>
              <w:rPr>
                <w:sz w:val="22"/>
              </w:rPr>
            </w:pPr>
            <w:r w:rsidRPr="008B0ED8">
              <w:rPr>
                <w:sz w:val="22"/>
              </w:rPr>
              <w:t>Cofret din poliester armat cu fibra de sticla IP66, dimensiuni de gabarit LxBxH: 396x320x1733(h) mm, de tip KSZi 40x80 + F in set cu sinele de montare aparate</w:t>
            </w:r>
          </w:p>
          <w:p w14:paraId="10F5DD45" w14:textId="77777777" w:rsidR="006A148B" w:rsidRPr="00A032D3" w:rsidRDefault="006A148B" w:rsidP="00E0061E">
            <w:pPr>
              <w:rPr>
                <w:sz w:val="2"/>
              </w:rPr>
            </w:pPr>
          </w:p>
        </w:tc>
        <w:tc>
          <w:tcPr>
            <w:tcW w:w="1134" w:type="dxa"/>
            <w:tcBorders>
              <w:top w:val="single" w:sz="4" w:space="0" w:color="auto"/>
              <w:bottom w:val="single" w:sz="4" w:space="0" w:color="auto"/>
            </w:tcBorders>
            <w:vAlign w:val="center"/>
          </w:tcPr>
          <w:p w14:paraId="43365ACF" w14:textId="77777777" w:rsidR="006A148B" w:rsidRPr="008B0ED8" w:rsidRDefault="006A148B" w:rsidP="00E0061E">
            <w:pPr>
              <w:jc w:val="center"/>
            </w:pPr>
            <w:r w:rsidRPr="008B0ED8">
              <w:rPr>
                <w:sz w:val="22"/>
              </w:rPr>
              <w:t>buc</w:t>
            </w:r>
          </w:p>
        </w:tc>
        <w:tc>
          <w:tcPr>
            <w:tcW w:w="1559" w:type="dxa"/>
            <w:tcBorders>
              <w:top w:val="single" w:sz="4" w:space="0" w:color="auto"/>
              <w:bottom w:val="single" w:sz="4" w:space="0" w:color="auto"/>
            </w:tcBorders>
            <w:vAlign w:val="center"/>
          </w:tcPr>
          <w:p w14:paraId="1746A0A0" w14:textId="77777777" w:rsidR="006A148B" w:rsidRPr="004B04C9" w:rsidRDefault="006A148B" w:rsidP="00E0061E">
            <w:pPr>
              <w:jc w:val="center"/>
            </w:pPr>
            <w:r w:rsidRPr="008B0ED8">
              <w:rPr>
                <w:sz w:val="22"/>
              </w:rPr>
              <w:t>29,00</w:t>
            </w:r>
          </w:p>
        </w:tc>
      </w:tr>
      <w:tr w:rsidR="006A148B" w:rsidRPr="004B04C9" w14:paraId="57CDD9D9" w14:textId="77777777" w:rsidTr="00E006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6FCD8FC" w14:textId="77777777" w:rsidR="006A148B" w:rsidRPr="008B0ED8" w:rsidRDefault="006A148B" w:rsidP="00E0061E">
            <w:pPr>
              <w:rPr>
                <w:sz w:val="22"/>
                <w:szCs w:val="22"/>
              </w:rPr>
            </w:pPr>
            <w:r w:rsidRPr="004B04C9">
              <w:t xml:space="preserve"> </w:t>
            </w:r>
            <w:r w:rsidRPr="008B0ED8">
              <w:rPr>
                <w:sz w:val="22"/>
                <w:szCs w:val="22"/>
              </w:rPr>
              <w:t>53</w:t>
            </w:r>
          </w:p>
        </w:tc>
        <w:tc>
          <w:tcPr>
            <w:tcW w:w="1559" w:type="dxa"/>
            <w:tcBorders>
              <w:top w:val="single" w:sz="4" w:space="0" w:color="auto"/>
              <w:bottom w:val="single" w:sz="4" w:space="0" w:color="auto"/>
            </w:tcBorders>
            <w:vAlign w:val="center"/>
          </w:tcPr>
          <w:p w14:paraId="1D1D0AF9" w14:textId="77777777" w:rsidR="006A148B" w:rsidRPr="008B0ED8" w:rsidRDefault="006A148B" w:rsidP="00E0061E">
            <w:pPr>
              <w:rPr>
                <w:sz w:val="22"/>
                <w:lang w:val="en-US"/>
              </w:rPr>
            </w:pPr>
            <w:r w:rsidRPr="008B0ED8">
              <w:rPr>
                <w:sz w:val="22"/>
                <w:lang w:val="en-US"/>
              </w:rPr>
              <w:t>pret furnizor</w:t>
            </w:r>
          </w:p>
          <w:p w14:paraId="7E3ABA9C" w14:textId="77777777" w:rsidR="006A148B" w:rsidRPr="008B0ED8" w:rsidRDefault="006A148B" w:rsidP="00E0061E">
            <w:pPr>
              <w:rPr>
                <w:sz w:val="2"/>
              </w:rPr>
            </w:pPr>
          </w:p>
        </w:tc>
        <w:tc>
          <w:tcPr>
            <w:tcW w:w="5670" w:type="dxa"/>
            <w:tcBorders>
              <w:top w:val="single" w:sz="4" w:space="0" w:color="auto"/>
              <w:bottom w:val="single" w:sz="4" w:space="0" w:color="auto"/>
            </w:tcBorders>
            <w:vAlign w:val="center"/>
          </w:tcPr>
          <w:p w14:paraId="2E15EFCE" w14:textId="77777777" w:rsidR="006A148B" w:rsidRPr="008B0ED8" w:rsidRDefault="006A148B" w:rsidP="00E0061E">
            <w:pPr>
              <w:adjustRightInd w:val="0"/>
              <w:rPr>
                <w:sz w:val="22"/>
              </w:rPr>
            </w:pPr>
            <w:r w:rsidRPr="008B0ED8">
              <w:rPr>
                <w:sz w:val="22"/>
              </w:rPr>
              <w:t>Intrerupator cu pirghie basculant 400A, 380V, IP33</w:t>
            </w:r>
          </w:p>
          <w:p w14:paraId="1A9D7280" w14:textId="77777777" w:rsidR="006A148B" w:rsidRPr="00A032D3" w:rsidRDefault="006A148B" w:rsidP="00E0061E">
            <w:pPr>
              <w:rPr>
                <w:sz w:val="2"/>
              </w:rPr>
            </w:pPr>
          </w:p>
        </w:tc>
        <w:tc>
          <w:tcPr>
            <w:tcW w:w="1134" w:type="dxa"/>
            <w:tcBorders>
              <w:top w:val="single" w:sz="4" w:space="0" w:color="auto"/>
              <w:bottom w:val="single" w:sz="4" w:space="0" w:color="auto"/>
            </w:tcBorders>
            <w:vAlign w:val="center"/>
          </w:tcPr>
          <w:p w14:paraId="253E68FA" w14:textId="77777777" w:rsidR="006A148B" w:rsidRPr="008B0ED8" w:rsidRDefault="006A148B" w:rsidP="00E0061E">
            <w:pPr>
              <w:jc w:val="center"/>
            </w:pPr>
            <w:r w:rsidRPr="008B0ED8">
              <w:rPr>
                <w:sz w:val="22"/>
              </w:rPr>
              <w:t>buc</w:t>
            </w:r>
          </w:p>
        </w:tc>
        <w:tc>
          <w:tcPr>
            <w:tcW w:w="1559" w:type="dxa"/>
            <w:tcBorders>
              <w:top w:val="single" w:sz="4" w:space="0" w:color="auto"/>
              <w:bottom w:val="single" w:sz="4" w:space="0" w:color="auto"/>
            </w:tcBorders>
            <w:vAlign w:val="center"/>
          </w:tcPr>
          <w:p w14:paraId="664DF571" w14:textId="77777777" w:rsidR="006A148B" w:rsidRPr="004B04C9" w:rsidRDefault="006A148B" w:rsidP="00E0061E">
            <w:pPr>
              <w:jc w:val="center"/>
            </w:pPr>
            <w:r w:rsidRPr="008B0ED8">
              <w:rPr>
                <w:sz w:val="22"/>
              </w:rPr>
              <w:t>26,00</w:t>
            </w:r>
          </w:p>
        </w:tc>
      </w:tr>
      <w:tr w:rsidR="006A148B" w:rsidRPr="004B04C9" w14:paraId="5A5E4FD3" w14:textId="77777777" w:rsidTr="00E006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F2B45F5" w14:textId="77777777" w:rsidR="006A148B" w:rsidRPr="008B0ED8" w:rsidRDefault="006A148B" w:rsidP="00E0061E">
            <w:pPr>
              <w:rPr>
                <w:sz w:val="22"/>
                <w:szCs w:val="22"/>
              </w:rPr>
            </w:pPr>
            <w:r w:rsidRPr="004B04C9">
              <w:t xml:space="preserve"> </w:t>
            </w:r>
            <w:r w:rsidRPr="008B0ED8">
              <w:rPr>
                <w:sz w:val="22"/>
                <w:szCs w:val="22"/>
              </w:rPr>
              <w:t>54</w:t>
            </w:r>
          </w:p>
        </w:tc>
        <w:tc>
          <w:tcPr>
            <w:tcW w:w="1559" w:type="dxa"/>
            <w:tcBorders>
              <w:top w:val="single" w:sz="4" w:space="0" w:color="auto"/>
              <w:bottom w:val="single" w:sz="4" w:space="0" w:color="auto"/>
            </w:tcBorders>
            <w:vAlign w:val="center"/>
          </w:tcPr>
          <w:p w14:paraId="0A277F9B" w14:textId="77777777" w:rsidR="006A148B" w:rsidRPr="008B0ED8" w:rsidRDefault="006A148B" w:rsidP="00E0061E">
            <w:pPr>
              <w:rPr>
                <w:sz w:val="22"/>
                <w:lang w:val="en-US"/>
              </w:rPr>
            </w:pPr>
            <w:r w:rsidRPr="008B0ED8">
              <w:rPr>
                <w:sz w:val="22"/>
                <w:lang w:val="en-US"/>
              </w:rPr>
              <w:t>pret furnizor</w:t>
            </w:r>
          </w:p>
          <w:p w14:paraId="2857083F" w14:textId="77777777" w:rsidR="006A148B" w:rsidRPr="008B0ED8" w:rsidRDefault="006A148B" w:rsidP="00E0061E">
            <w:pPr>
              <w:rPr>
                <w:sz w:val="2"/>
              </w:rPr>
            </w:pPr>
          </w:p>
        </w:tc>
        <w:tc>
          <w:tcPr>
            <w:tcW w:w="5670" w:type="dxa"/>
            <w:tcBorders>
              <w:top w:val="single" w:sz="4" w:space="0" w:color="auto"/>
              <w:bottom w:val="single" w:sz="4" w:space="0" w:color="auto"/>
            </w:tcBorders>
            <w:vAlign w:val="center"/>
          </w:tcPr>
          <w:p w14:paraId="2DE40F70" w14:textId="77777777" w:rsidR="006A148B" w:rsidRPr="008B0ED8" w:rsidRDefault="006A148B" w:rsidP="00E0061E">
            <w:pPr>
              <w:adjustRightInd w:val="0"/>
              <w:rPr>
                <w:sz w:val="22"/>
              </w:rPr>
            </w:pPr>
            <w:r w:rsidRPr="008B0ED8">
              <w:rPr>
                <w:sz w:val="22"/>
              </w:rPr>
              <w:t>Intrerupator cu pirghie basculant 160A, 380V, IP33</w:t>
            </w:r>
          </w:p>
          <w:p w14:paraId="2130F828" w14:textId="77777777" w:rsidR="006A148B" w:rsidRPr="00A032D3" w:rsidRDefault="006A148B" w:rsidP="00E0061E">
            <w:pPr>
              <w:rPr>
                <w:sz w:val="2"/>
              </w:rPr>
            </w:pPr>
          </w:p>
        </w:tc>
        <w:tc>
          <w:tcPr>
            <w:tcW w:w="1134" w:type="dxa"/>
            <w:tcBorders>
              <w:top w:val="single" w:sz="4" w:space="0" w:color="auto"/>
              <w:bottom w:val="single" w:sz="4" w:space="0" w:color="auto"/>
            </w:tcBorders>
            <w:vAlign w:val="center"/>
          </w:tcPr>
          <w:p w14:paraId="6EACE068" w14:textId="77777777" w:rsidR="006A148B" w:rsidRPr="008B0ED8" w:rsidRDefault="006A148B" w:rsidP="00E0061E">
            <w:pPr>
              <w:jc w:val="center"/>
            </w:pPr>
            <w:r w:rsidRPr="008B0ED8">
              <w:rPr>
                <w:sz w:val="22"/>
              </w:rPr>
              <w:t>buc</w:t>
            </w:r>
          </w:p>
        </w:tc>
        <w:tc>
          <w:tcPr>
            <w:tcW w:w="1559" w:type="dxa"/>
            <w:tcBorders>
              <w:top w:val="single" w:sz="4" w:space="0" w:color="auto"/>
              <w:bottom w:val="single" w:sz="4" w:space="0" w:color="auto"/>
            </w:tcBorders>
            <w:vAlign w:val="center"/>
          </w:tcPr>
          <w:p w14:paraId="7929F9BA" w14:textId="77777777" w:rsidR="006A148B" w:rsidRPr="004B04C9" w:rsidRDefault="006A148B" w:rsidP="00E0061E">
            <w:pPr>
              <w:jc w:val="center"/>
            </w:pPr>
            <w:r w:rsidRPr="008B0ED8">
              <w:rPr>
                <w:sz w:val="22"/>
              </w:rPr>
              <w:t>15,00</w:t>
            </w:r>
          </w:p>
        </w:tc>
      </w:tr>
      <w:tr w:rsidR="006A148B" w:rsidRPr="004B04C9" w14:paraId="50D79337" w14:textId="77777777" w:rsidTr="00E006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F294A36" w14:textId="77777777" w:rsidR="006A148B" w:rsidRPr="008B0ED8" w:rsidRDefault="006A148B" w:rsidP="00E0061E">
            <w:pPr>
              <w:rPr>
                <w:sz w:val="22"/>
                <w:szCs w:val="22"/>
              </w:rPr>
            </w:pPr>
            <w:r w:rsidRPr="004B04C9">
              <w:t xml:space="preserve"> </w:t>
            </w:r>
            <w:r w:rsidRPr="008B0ED8">
              <w:rPr>
                <w:sz w:val="22"/>
                <w:szCs w:val="22"/>
              </w:rPr>
              <w:t>55</w:t>
            </w:r>
          </w:p>
        </w:tc>
        <w:tc>
          <w:tcPr>
            <w:tcW w:w="1559" w:type="dxa"/>
            <w:tcBorders>
              <w:top w:val="single" w:sz="4" w:space="0" w:color="auto"/>
              <w:bottom w:val="single" w:sz="4" w:space="0" w:color="auto"/>
            </w:tcBorders>
            <w:vAlign w:val="center"/>
          </w:tcPr>
          <w:p w14:paraId="1E10DD6D" w14:textId="77777777" w:rsidR="006A148B" w:rsidRPr="008B0ED8" w:rsidRDefault="006A148B" w:rsidP="00E0061E">
            <w:pPr>
              <w:rPr>
                <w:sz w:val="22"/>
                <w:lang w:val="en-US"/>
              </w:rPr>
            </w:pPr>
            <w:r w:rsidRPr="008B0ED8">
              <w:rPr>
                <w:sz w:val="22"/>
                <w:lang w:val="en-US"/>
              </w:rPr>
              <w:t>pret furnizor</w:t>
            </w:r>
          </w:p>
          <w:p w14:paraId="080B4FFB" w14:textId="77777777" w:rsidR="006A148B" w:rsidRPr="008B0ED8" w:rsidRDefault="006A148B" w:rsidP="00E0061E">
            <w:pPr>
              <w:rPr>
                <w:sz w:val="2"/>
              </w:rPr>
            </w:pPr>
          </w:p>
        </w:tc>
        <w:tc>
          <w:tcPr>
            <w:tcW w:w="5670" w:type="dxa"/>
            <w:tcBorders>
              <w:top w:val="single" w:sz="4" w:space="0" w:color="auto"/>
              <w:bottom w:val="single" w:sz="4" w:space="0" w:color="auto"/>
            </w:tcBorders>
            <w:vAlign w:val="center"/>
          </w:tcPr>
          <w:p w14:paraId="3507F832" w14:textId="77777777" w:rsidR="006A148B" w:rsidRPr="008B0ED8" w:rsidRDefault="006A148B" w:rsidP="00E0061E">
            <w:pPr>
              <w:adjustRightInd w:val="0"/>
              <w:rPr>
                <w:sz w:val="22"/>
              </w:rPr>
            </w:pPr>
            <w:r w:rsidRPr="008B0ED8">
              <w:rPr>
                <w:sz w:val="22"/>
              </w:rPr>
              <w:t>Siguranta ППНИ-32, In=100А</w:t>
            </w:r>
          </w:p>
          <w:p w14:paraId="0DC96FDB" w14:textId="77777777" w:rsidR="006A148B" w:rsidRPr="00A032D3" w:rsidRDefault="006A148B" w:rsidP="00E0061E">
            <w:pPr>
              <w:rPr>
                <w:sz w:val="2"/>
              </w:rPr>
            </w:pPr>
          </w:p>
        </w:tc>
        <w:tc>
          <w:tcPr>
            <w:tcW w:w="1134" w:type="dxa"/>
            <w:tcBorders>
              <w:top w:val="single" w:sz="4" w:space="0" w:color="auto"/>
              <w:bottom w:val="single" w:sz="4" w:space="0" w:color="auto"/>
            </w:tcBorders>
            <w:vAlign w:val="center"/>
          </w:tcPr>
          <w:p w14:paraId="03D4E84C" w14:textId="77777777" w:rsidR="006A148B" w:rsidRPr="008B0ED8" w:rsidRDefault="006A148B" w:rsidP="00E0061E">
            <w:pPr>
              <w:jc w:val="center"/>
            </w:pPr>
            <w:r w:rsidRPr="008B0ED8">
              <w:rPr>
                <w:sz w:val="22"/>
              </w:rPr>
              <w:t>set</w:t>
            </w:r>
          </w:p>
        </w:tc>
        <w:tc>
          <w:tcPr>
            <w:tcW w:w="1559" w:type="dxa"/>
            <w:tcBorders>
              <w:top w:val="single" w:sz="4" w:space="0" w:color="auto"/>
              <w:bottom w:val="single" w:sz="4" w:space="0" w:color="auto"/>
            </w:tcBorders>
            <w:vAlign w:val="center"/>
          </w:tcPr>
          <w:p w14:paraId="19E066E1" w14:textId="77777777" w:rsidR="006A148B" w:rsidRPr="004B04C9" w:rsidRDefault="006A148B" w:rsidP="00E0061E">
            <w:pPr>
              <w:jc w:val="center"/>
            </w:pPr>
            <w:r w:rsidRPr="008B0ED8">
              <w:rPr>
                <w:sz w:val="22"/>
              </w:rPr>
              <w:t>45,00</w:t>
            </w:r>
          </w:p>
        </w:tc>
      </w:tr>
      <w:tr w:rsidR="006A148B" w:rsidRPr="004B04C9" w14:paraId="66DEE3DC" w14:textId="77777777" w:rsidTr="00E006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93777C6" w14:textId="77777777" w:rsidR="006A148B" w:rsidRPr="008B0ED8" w:rsidRDefault="006A148B" w:rsidP="00E0061E">
            <w:pPr>
              <w:rPr>
                <w:sz w:val="22"/>
                <w:szCs w:val="22"/>
              </w:rPr>
            </w:pPr>
            <w:r w:rsidRPr="004B04C9">
              <w:t xml:space="preserve"> </w:t>
            </w:r>
            <w:r w:rsidRPr="008B0ED8">
              <w:rPr>
                <w:sz w:val="22"/>
                <w:szCs w:val="22"/>
              </w:rPr>
              <w:t>56</w:t>
            </w:r>
          </w:p>
        </w:tc>
        <w:tc>
          <w:tcPr>
            <w:tcW w:w="1559" w:type="dxa"/>
            <w:tcBorders>
              <w:top w:val="single" w:sz="4" w:space="0" w:color="auto"/>
              <w:bottom w:val="single" w:sz="4" w:space="0" w:color="auto"/>
            </w:tcBorders>
            <w:vAlign w:val="center"/>
          </w:tcPr>
          <w:p w14:paraId="5FFADC1E" w14:textId="77777777" w:rsidR="006A148B" w:rsidRPr="008B0ED8" w:rsidRDefault="006A148B" w:rsidP="00E0061E">
            <w:pPr>
              <w:rPr>
                <w:sz w:val="22"/>
                <w:lang w:val="en-US"/>
              </w:rPr>
            </w:pPr>
            <w:r w:rsidRPr="008B0ED8">
              <w:rPr>
                <w:sz w:val="22"/>
                <w:lang w:val="en-US"/>
              </w:rPr>
              <w:t>pret furnizor</w:t>
            </w:r>
          </w:p>
          <w:p w14:paraId="35DB4809" w14:textId="77777777" w:rsidR="006A148B" w:rsidRPr="008B0ED8" w:rsidRDefault="006A148B" w:rsidP="00E0061E">
            <w:pPr>
              <w:rPr>
                <w:sz w:val="2"/>
              </w:rPr>
            </w:pPr>
          </w:p>
        </w:tc>
        <w:tc>
          <w:tcPr>
            <w:tcW w:w="5670" w:type="dxa"/>
            <w:tcBorders>
              <w:top w:val="single" w:sz="4" w:space="0" w:color="auto"/>
              <w:bottom w:val="single" w:sz="4" w:space="0" w:color="auto"/>
            </w:tcBorders>
            <w:vAlign w:val="center"/>
          </w:tcPr>
          <w:p w14:paraId="386752A4" w14:textId="77777777" w:rsidR="006A148B" w:rsidRPr="008B0ED8" w:rsidRDefault="006A148B" w:rsidP="00E0061E">
            <w:pPr>
              <w:adjustRightInd w:val="0"/>
              <w:rPr>
                <w:sz w:val="22"/>
              </w:rPr>
            </w:pPr>
            <w:r w:rsidRPr="008B0ED8">
              <w:rPr>
                <w:sz w:val="22"/>
              </w:rPr>
              <w:t>Separator de sarcina modular, Un=400V, 3P, In=63A</w:t>
            </w:r>
          </w:p>
          <w:p w14:paraId="6EDA4174" w14:textId="77777777" w:rsidR="006A148B" w:rsidRPr="00A032D3" w:rsidRDefault="006A148B" w:rsidP="00E0061E">
            <w:pPr>
              <w:rPr>
                <w:sz w:val="2"/>
              </w:rPr>
            </w:pPr>
          </w:p>
        </w:tc>
        <w:tc>
          <w:tcPr>
            <w:tcW w:w="1134" w:type="dxa"/>
            <w:tcBorders>
              <w:top w:val="single" w:sz="4" w:space="0" w:color="auto"/>
              <w:bottom w:val="single" w:sz="4" w:space="0" w:color="auto"/>
            </w:tcBorders>
            <w:vAlign w:val="center"/>
          </w:tcPr>
          <w:p w14:paraId="460E0437" w14:textId="77777777" w:rsidR="006A148B" w:rsidRPr="008B0ED8" w:rsidRDefault="006A148B" w:rsidP="00E0061E">
            <w:pPr>
              <w:jc w:val="center"/>
            </w:pPr>
            <w:r w:rsidRPr="008B0ED8">
              <w:rPr>
                <w:sz w:val="22"/>
              </w:rPr>
              <w:t>buc</w:t>
            </w:r>
          </w:p>
        </w:tc>
        <w:tc>
          <w:tcPr>
            <w:tcW w:w="1559" w:type="dxa"/>
            <w:tcBorders>
              <w:top w:val="single" w:sz="4" w:space="0" w:color="auto"/>
              <w:bottom w:val="single" w:sz="4" w:space="0" w:color="auto"/>
            </w:tcBorders>
            <w:vAlign w:val="center"/>
          </w:tcPr>
          <w:p w14:paraId="22C47C3D" w14:textId="77777777" w:rsidR="006A148B" w:rsidRPr="004B04C9" w:rsidRDefault="006A148B" w:rsidP="00E0061E">
            <w:pPr>
              <w:jc w:val="center"/>
            </w:pPr>
            <w:r w:rsidRPr="008B0ED8">
              <w:rPr>
                <w:sz w:val="22"/>
              </w:rPr>
              <w:t>24,00</w:t>
            </w:r>
          </w:p>
        </w:tc>
      </w:tr>
      <w:tr w:rsidR="006A148B" w:rsidRPr="004B04C9" w14:paraId="3D38D27B" w14:textId="77777777" w:rsidTr="00E006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FD85581" w14:textId="77777777" w:rsidR="006A148B" w:rsidRPr="008B0ED8" w:rsidRDefault="006A148B" w:rsidP="00E0061E">
            <w:pPr>
              <w:rPr>
                <w:sz w:val="22"/>
                <w:szCs w:val="22"/>
              </w:rPr>
            </w:pPr>
            <w:r w:rsidRPr="004B04C9">
              <w:t xml:space="preserve"> </w:t>
            </w:r>
            <w:r w:rsidRPr="008B0ED8">
              <w:rPr>
                <w:sz w:val="22"/>
                <w:szCs w:val="22"/>
              </w:rPr>
              <w:t>57</w:t>
            </w:r>
          </w:p>
        </w:tc>
        <w:tc>
          <w:tcPr>
            <w:tcW w:w="1559" w:type="dxa"/>
            <w:tcBorders>
              <w:top w:val="single" w:sz="4" w:space="0" w:color="auto"/>
              <w:bottom w:val="single" w:sz="4" w:space="0" w:color="auto"/>
            </w:tcBorders>
            <w:vAlign w:val="center"/>
          </w:tcPr>
          <w:p w14:paraId="7954DC86" w14:textId="77777777" w:rsidR="006A148B" w:rsidRPr="008B0ED8" w:rsidRDefault="006A148B" w:rsidP="00E0061E">
            <w:pPr>
              <w:rPr>
                <w:sz w:val="22"/>
                <w:lang w:val="en-US"/>
              </w:rPr>
            </w:pPr>
            <w:r w:rsidRPr="008B0ED8">
              <w:rPr>
                <w:sz w:val="22"/>
                <w:lang w:val="en-US"/>
              </w:rPr>
              <w:t>pret furnizor</w:t>
            </w:r>
          </w:p>
          <w:p w14:paraId="479CF664" w14:textId="77777777" w:rsidR="006A148B" w:rsidRPr="008B0ED8" w:rsidRDefault="006A148B" w:rsidP="00E0061E">
            <w:pPr>
              <w:rPr>
                <w:sz w:val="2"/>
              </w:rPr>
            </w:pPr>
          </w:p>
        </w:tc>
        <w:tc>
          <w:tcPr>
            <w:tcW w:w="5670" w:type="dxa"/>
            <w:tcBorders>
              <w:top w:val="single" w:sz="4" w:space="0" w:color="auto"/>
              <w:bottom w:val="single" w:sz="4" w:space="0" w:color="auto"/>
            </w:tcBorders>
            <w:vAlign w:val="center"/>
          </w:tcPr>
          <w:p w14:paraId="6BA541F4" w14:textId="77777777" w:rsidR="006A148B" w:rsidRPr="008B0ED8" w:rsidRDefault="006A148B" w:rsidP="00E0061E">
            <w:pPr>
              <w:adjustRightInd w:val="0"/>
              <w:rPr>
                <w:sz w:val="22"/>
              </w:rPr>
            </w:pPr>
            <w:r w:rsidRPr="008B0ED8">
              <w:rPr>
                <w:sz w:val="22"/>
              </w:rPr>
              <w:t>Separator de sarcina modular, Un=230V, 1P, In=40A</w:t>
            </w:r>
          </w:p>
          <w:p w14:paraId="3DE00F7F" w14:textId="77777777" w:rsidR="006A148B" w:rsidRPr="00A032D3" w:rsidRDefault="006A148B" w:rsidP="00E0061E">
            <w:pPr>
              <w:rPr>
                <w:sz w:val="2"/>
              </w:rPr>
            </w:pPr>
          </w:p>
        </w:tc>
        <w:tc>
          <w:tcPr>
            <w:tcW w:w="1134" w:type="dxa"/>
            <w:tcBorders>
              <w:top w:val="single" w:sz="4" w:space="0" w:color="auto"/>
              <w:bottom w:val="single" w:sz="4" w:space="0" w:color="auto"/>
            </w:tcBorders>
            <w:vAlign w:val="center"/>
          </w:tcPr>
          <w:p w14:paraId="57BF5DAB" w14:textId="77777777" w:rsidR="006A148B" w:rsidRPr="008B0ED8" w:rsidRDefault="006A148B" w:rsidP="00E0061E">
            <w:pPr>
              <w:jc w:val="center"/>
            </w:pPr>
            <w:r w:rsidRPr="008B0ED8">
              <w:rPr>
                <w:sz w:val="22"/>
              </w:rPr>
              <w:t>buc</w:t>
            </w:r>
          </w:p>
        </w:tc>
        <w:tc>
          <w:tcPr>
            <w:tcW w:w="1559" w:type="dxa"/>
            <w:tcBorders>
              <w:top w:val="single" w:sz="4" w:space="0" w:color="auto"/>
              <w:bottom w:val="single" w:sz="4" w:space="0" w:color="auto"/>
            </w:tcBorders>
            <w:vAlign w:val="center"/>
          </w:tcPr>
          <w:p w14:paraId="63793D7D" w14:textId="77777777" w:rsidR="006A148B" w:rsidRPr="004B04C9" w:rsidRDefault="006A148B" w:rsidP="00E0061E">
            <w:pPr>
              <w:jc w:val="center"/>
            </w:pPr>
            <w:r w:rsidRPr="008B0ED8">
              <w:rPr>
                <w:sz w:val="22"/>
              </w:rPr>
              <w:t>16,00</w:t>
            </w:r>
          </w:p>
        </w:tc>
      </w:tr>
      <w:tr w:rsidR="006A148B" w:rsidRPr="004B04C9" w14:paraId="657AC816" w14:textId="77777777" w:rsidTr="00E006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7EF8C01" w14:textId="77777777" w:rsidR="006A148B" w:rsidRPr="008B0ED8" w:rsidRDefault="006A148B" w:rsidP="00E0061E">
            <w:pPr>
              <w:rPr>
                <w:sz w:val="22"/>
                <w:szCs w:val="22"/>
              </w:rPr>
            </w:pPr>
            <w:r w:rsidRPr="004B04C9">
              <w:t xml:space="preserve"> </w:t>
            </w:r>
            <w:r w:rsidRPr="008B0ED8">
              <w:rPr>
                <w:sz w:val="22"/>
                <w:szCs w:val="22"/>
              </w:rPr>
              <w:t>58</w:t>
            </w:r>
          </w:p>
        </w:tc>
        <w:tc>
          <w:tcPr>
            <w:tcW w:w="1559" w:type="dxa"/>
            <w:tcBorders>
              <w:top w:val="single" w:sz="4" w:space="0" w:color="auto"/>
              <w:bottom w:val="single" w:sz="4" w:space="0" w:color="auto"/>
            </w:tcBorders>
            <w:vAlign w:val="center"/>
          </w:tcPr>
          <w:p w14:paraId="4BDADB9A" w14:textId="77777777" w:rsidR="006A148B" w:rsidRPr="008B0ED8" w:rsidRDefault="006A148B" w:rsidP="00E0061E">
            <w:pPr>
              <w:rPr>
                <w:sz w:val="22"/>
                <w:lang w:val="en-US"/>
              </w:rPr>
            </w:pPr>
            <w:r w:rsidRPr="008B0ED8">
              <w:rPr>
                <w:sz w:val="22"/>
                <w:lang w:val="en-US"/>
              </w:rPr>
              <w:t>pret furnizor</w:t>
            </w:r>
          </w:p>
          <w:p w14:paraId="26278999" w14:textId="77777777" w:rsidR="006A148B" w:rsidRPr="008B0ED8" w:rsidRDefault="006A148B" w:rsidP="00E0061E">
            <w:pPr>
              <w:rPr>
                <w:sz w:val="2"/>
              </w:rPr>
            </w:pPr>
          </w:p>
        </w:tc>
        <w:tc>
          <w:tcPr>
            <w:tcW w:w="5670" w:type="dxa"/>
            <w:tcBorders>
              <w:top w:val="single" w:sz="4" w:space="0" w:color="auto"/>
              <w:bottom w:val="single" w:sz="4" w:space="0" w:color="auto"/>
            </w:tcBorders>
            <w:vAlign w:val="center"/>
          </w:tcPr>
          <w:p w14:paraId="55D68693" w14:textId="77777777" w:rsidR="006A148B" w:rsidRPr="008B0ED8" w:rsidRDefault="006A148B" w:rsidP="00E0061E">
            <w:pPr>
              <w:adjustRightInd w:val="0"/>
              <w:rPr>
                <w:sz w:val="22"/>
              </w:rPr>
            </w:pPr>
            <w:r w:rsidRPr="008B0ED8">
              <w:rPr>
                <w:sz w:val="22"/>
              </w:rPr>
              <w:t>Intrerupator automat tripolar, caracteristica C, In=25A, Un=400V, Icu=4.5A</w:t>
            </w:r>
          </w:p>
          <w:p w14:paraId="21F5A6FF" w14:textId="77777777" w:rsidR="006A148B" w:rsidRPr="00A032D3" w:rsidRDefault="006A148B" w:rsidP="00E0061E">
            <w:pPr>
              <w:rPr>
                <w:sz w:val="2"/>
              </w:rPr>
            </w:pPr>
          </w:p>
        </w:tc>
        <w:tc>
          <w:tcPr>
            <w:tcW w:w="1134" w:type="dxa"/>
            <w:tcBorders>
              <w:top w:val="single" w:sz="4" w:space="0" w:color="auto"/>
              <w:bottom w:val="single" w:sz="4" w:space="0" w:color="auto"/>
            </w:tcBorders>
            <w:vAlign w:val="center"/>
          </w:tcPr>
          <w:p w14:paraId="68144632" w14:textId="77777777" w:rsidR="006A148B" w:rsidRPr="008B0ED8" w:rsidRDefault="006A148B" w:rsidP="00E0061E">
            <w:pPr>
              <w:jc w:val="center"/>
            </w:pPr>
            <w:r w:rsidRPr="008B0ED8">
              <w:rPr>
                <w:sz w:val="22"/>
              </w:rPr>
              <w:t>buc</w:t>
            </w:r>
          </w:p>
        </w:tc>
        <w:tc>
          <w:tcPr>
            <w:tcW w:w="1559" w:type="dxa"/>
            <w:tcBorders>
              <w:top w:val="single" w:sz="4" w:space="0" w:color="auto"/>
              <w:bottom w:val="single" w:sz="4" w:space="0" w:color="auto"/>
            </w:tcBorders>
            <w:vAlign w:val="center"/>
          </w:tcPr>
          <w:p w14:paraId="6CD5E9E4" w14:textId="77777777" w:rsidR="006A148B" w:rsidRPr="004B04C9" w:rsidRDefault="006A148B" w:rsidP="00E0061E">
            <w:pPr>
              <w:jc w:val="center"/>
            </w:pPr>
            <w:r w:rsidRPr="008B0ED8">
              <w:rPr>
                <w:sz w:val="22"/>
              </w:rPr>
              <w:t>24,00</w:t>
            </w:r>
          </w:p>
        </w:tc>
      </w:tr>
      <w:tr w:rsidR="006A148B" w:rsidRPr="004B04C9" w14:paraId="4D782992" w14:textId="77777777" w:rsidTr="00E0061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25AE25D" w14:textId="77777777" w:rsidR="006A148B" w:rsidRPr="008B0ED8" w:rsidRDefault="006A148B" w:rsidP="00E0061E">
            <w:pPr>
              <w:rPr>
                <w:sz w:val="22"/>
                <w:szCs w:val="22"/>
              </w:rPr>
            </w:pPr>
            <w:r w:rsidRPr="004B04C9">
              <w:t xml:space="preserve"> </w:t>
            </w:r>
            <w:r w:rsidRPr="008B0ED8">
              <w:rPr>
                <w:sz w:val="22"/>
                <w:szCs w:val="22"/>
              </w:rPr>
              <w:t>59</w:t>
            </w:r>
          </w:p>
        </w:tc>
        <w:tc>
          <w:tcPr>
            <w:tcW w:w="1559" w:type="dxa"/>
            <w:tcBorders>
              <w:top w:val="single" w:sz="4" w:space="0" w:color="auto"/>
              <w:bottom w:val="single" w:sz="4" w:space="0" w:color="auto"/>
            </w:tcBorders>
            <w:vAlign w:val="center"/>
          </w:tcPr>
          <w:p w14:paraId="63AAD29D" w14:textId="77777777" w:rsidR="006A148B" w:rsidRPr="008B0ED8" w:rsidRDefault="006A148B" w:rsidP="00E0061E">
            <w:pPr>
              <w:rPr>
                <w:sz w:val="22"/>
                <w:lang w:val="en-US"/>
              </w:rPr>
            </w:pPr>
            <w:r w:rsidRPr="008B0ED8">
              <w:rPr>
                <w:sz w:val="22"/>
                <w:lang w:val="en-US"/>
              </w:rPr>
              <w:t>pret furnizor</w:t>
            </w:r>
          </w:p>
          <w:p w14:paraId="2B5EC028" w14:textId="77777777" w:rsidR="006A148B" w:rsidRPr="008B0ED8" w:rsidRDefault="006A148B" w:rsidP="00E0061E">
            <w:pPr>
              <w:rPr>
                <w:sz w:val="2"/>
              </w:rPr>
            </w:pPr>
          </w:p>
        </w:tc>
        <w:tc>
          <w:tcPr>
            <w:tcW w:w="5670" w:type="dxa"/>
            <w:tcBorders>
              <w:top w:val="single" w:sz="4" w:space="0" w:color="auto"/>
              <w:bottom w:val="single" w:sz="4" w:space="0" w:color="auto"/>
            </w:tcBorders>
            <w:vAlign w:val="center"/>
          </w:tcPr>
          <w:p w14:paraId="6CFE8051" w14:textId="77777777" w:rsidR="006A148B" w:rsidRPr="008B0ED8" w:rsidRDefault="006A148B" w:rsidP="00E0061E">
            <w:pPr>
              <w:adjustRightInd w:val="0"/>
              <w:rPr>
                <w:sz w:val="22"/>
              </w:rPr>
            </w:pPr>
            <w:r w:rsidRPr="008B0ED8">
              <w:rPr>
                <w:sz w:val="22"/>
              </w:rPr>
              <w:t>Intrerupator automat monopolar, caracteristica C, In=25A, U=230V, Icu=4.5A</w:t>
            </w:r>
          </w:p>
          <w:p w14:paraId="7A8D8FB2" w14:textId="77777777" w:rsidR="006A148B" w:rsidRPr="00A032D3" w:rsidRDefault="006A148B" w:rsidP="00E0061E">
            <w:pPr>
              <w:rPr>
                <w:sz w:val="2"/>
              </w:rPr>
            </w:pPr>
          </w:p>
        </w:tc>
        <w:tc>
          <w:tcPr>
            <w:tcW w:w="1134" w:type="dxa"/>
            <w:tcBorders>
              <w:top w:val="single" w:sz="4" w:space="0" w:color="auto"/>
              <w:bottom w:val="single" w:sz="4" w:space="0" w:color="auto"/>
            </w:tcBorders>
            <w:vAlign w:val="center"/>
          </w:tcPr>
          <w:p w14:paraId="23CE8BA3" w14:textId="77777777" w:rsidR="006A148B" w:rsidRPr="008B0ED8" w:rsidRDefault="006A148B" w:rsidP="00E0061E">
            <w:pPr>
              <w:jc w:val="center"/>
            </w:pPr>
            <w:r w:rsidRPr="008B0ED8">
              <w:rPr>
                <w:sz w:val="22"/>
              </w:rPr>
              <w:t>buc</w:t>
            </w:r>
          </w:p>
        </w:tc>
        <w:tc>
          <w:tcPr>
            <w:tcW w:w="1559" w:type="dxa"/>
            <w:tcBorders>
              <w:top w:val="single" w:sz="4" w:space="0" w:color="auto"/>
              <w:bottom w:val="single" w:sz="4" w:space="0" w:color="auto"/>
            </w:tcBorders>
            <w:vAlign w:val="center"/>
          </w:tcPr>
          <w:p w14:paraId="45CFBC50" w14:textId="77777777" w:rsidR="006A148B" w:rsidRPr="004B04C9" w:rsidRDefault="006A148B" w:rsidP="00E0061E">
            <w:pPr>
              <w:jc w:val="center"/>
            </w:pPr>
            <w:r w:rsidRPr="008B0ED8">
              <w:rPr>
                <w:sz w:val="22"/>
              </w:rPr>
              <w:t>16,00</w:t>
            </w:r>
          </w:p>
        </w:tc>
      </w:tr>
    </w:tbl>
    <w:p w14:paraId="15DF9E15" w14:textId="77777777" w:rsidR="006A148B" w:rsidRPr="004B04C9" w:rsidRDefault="006A148B" w:rsidP="006A148B">
      <w:pPr>
        <w:rPr>
          <w:sz w:val="6"/>
          <w:szCs w:val="6"/>
        </w:rPr>
      </w:pPr>
      <w:r w:rsidRPr="004B04C9">
        <w:t xml:space="preserve"> </w:t>
      </w:r>
    </w:p>
    <w:p w14:paraId="3EC04F84" w14:textId="77777777" w:rsidR="006A148B" w:rsidRPr="004B04C9" w:rsidRDefault="006A148B" w:rsidP="006A148B">
      <w:pPr>
        <w:rPr>
          <w:lang w:val="en-US"/>
        </w:rPr>
      </w:pPr>
      <w:r w:rsidRPr="004B04C9">
        <w:rPr>
          <w:lang w:val="en-US"/>
        </w:rPr>
        <w:tab/>
      </w:r>
      <w:r w:rsidRPr="004B04C9">
        <w:rPr>
          <w:lang w:val="en-US"/>
        </w:rPr>
        <w:tab/>
      </w:r>
      <w:r w:rsidRPr="004B04C9">
        <w:rPr>
          <w:lang w:val="en-US"/>
        </w:rPr>
        <w:tab/>
      </w:r>
      <w:r w:rsidRPr="004B04C9">
        <w:rPr>
          <w:lang w:val="en-US"/>
        </w:rPr>
        <w:tab/>
      </w:r>
      <w:r w:rsidRPr="004B04C9">
        <w:rPr>
          <w:lang w:val="en-US"/>
        </w:rPr>
        <w:tab/>
      </w:r>
      <w:r w:rsidRPr="004B04C9">
        <w:rPr>
          <w:lang w:val="en-US"/>
        </w:rPr>
        <w:tab/>
      </w:r>
    </w:p>
    <w:p w14:paraId="72B74428" w14:textId="77777777" w:rsidR="006A148B" w:rsidRPr="004B04C9" w:rsidRDefault="006A148B" w:rsidP="006A148B">
      <w:pPr>
        <w:rPr>
          <w:sz w:val="28"/>
          <w:szCs w:val="28"/>
          <w:lang w:val="en-US"/>
        </w:rPr>
      </w:pPr>
      <w:r w:rsidRPr="004B04C9">
        <w:rPr>
          <w:lang w:val="en-US"/>
        </w:rPr>
        <w:tab/>
      </w:r>
      <w:r w:rsidRPr="004B04C9">
        <w:rPr>
          <w:sz w:val="28"/>
          <w:szCs w:val="28"/>
          <w:lang w:val="en-US"/>
        </w:rPr>
        <w:t xml:space="preserve">                                                                                                         </w:t>
      </w:r>
    </w:p>
    <w:p w14:paraId="7BBE9E20" w14:textId="77777777" w:rsidR="006A148B" w:rsidRPr="004B04C9" w:rsidRDefault="006A148B" w:rsidP="006A148B">
      <w:pPr>
        <w:jc w:val="center"/>
        <w:rPr>
          <w:sz w:val="28"/>
          <w:szCs w:val="28"/>
          <w:lang w:val="en-US"/>
        </w:rPr>
      </w:pPr>
    </w:p>
    <w:tbl>
      <w:tblPr>
        <w:tblW w:w="0" w:type="auto"/>
        <w:tblInd w:w="250" w:type="dxa"/>
        <w:tblLayout w:type="fixed"/>
        <w:tblLook w:val="0000" w:firstRow="0" w:lastRow="0" w:firstColumn="0" w:lastColumn="0" w:noHBand="0" w:noVBand="0"/>
      </w:tblPr>
      <w:tblGrid>
        <w:gridCol w:w="9781"/>
      </w:tblGrid>
      <w:tr w:rsidR="006A148B" w:rsidRPr="004B04C9" w14:paraId="5923EEA0" w14:textId="77777777" w:rsidTr="00E0061E">
        <w:tblPrEx>
          <w:tblCellMar>
            <w:top w:w="0" w:type="dxa"/>
            <w:bottom w:w="0" w:type="dxa"/>
          </w:tblCellMar>
        </w:tblPrEx>
        <w:tc>
          <w:tcPr>
            <w:tcW w:w="9781" w:type="dxa"/>
            <w:tcBorders>
              <w:top w:val="nil"/>
              <w:left w:val="nil"/>
              <w:bottom w:val="nil"/>
              <w:right w:val="nil"/>
            </w:tcBorders>
          </w:tcPr>
          <w:p w14:paraId="5AC52B88" w14:textId="77777777" w:rsidR="006A148B" w:rsidRPr="004B04C9" w:rsidRDefault="006A148B" w:rsidP="00E0061E">
            <w:pPr>
              <w:rPr>
                <w:lang w:val="en-US"/>
              </w:rPr>
            </w:pPr>
          </w:p>
        </w:tc>
      </w:tr>
      <w:tr w:rsidR="006A148B" w:rsidRPr="002C1F7B" w14:paraId="05ECED9A" w14:textId="77777777" w:rsidTr="00E0061E">
        <w:tblPrEx>
          <w:tblCellMar>
            <w:top w:w="0" w:type="dxa"/>
            <w:bottom w:w="0" w:type="dxa"/>
          </w:tblCellMar>
        </w:tblPrEx>
        <w:tc>
          <w:tcPr>
            <w:tcW w:w="9781" w:type="dxa"/>
            <w:tcBorders>
              <w:top w:val="nil"/>
              <w:left w:val="nil"/>
              <w:bottom w:val="single" w:sz="6" w:space="0" w:color="auto"/>
              <w:right w:val="nil"/>
            </w:tcBorders>
          </w:tcPr>
          <w:p w14:paraId="52865162" w14:textId="17515F25" w:rsidR="006A148B" w:rsidRPr="004B04C9" w:rsidRDefault="006A148B" w:rsidP="00E0061E">
            <w:pPr>
              <w:rPr>
                <w:b/>
                <w:sz w:val="2"/>
                <w:szCs w:val="2"/>
                <w:lang w:val="en-US"/>
              </w:rPr>
            </w:pPr>
            <w:r w:rsidRPr="002C1F7B">
              <w:rPr>
                <w:b/>
              </w:rPr>
              <w:t>Elaborat</w:t>
            </w:r>
            <w:r w:rsidRPr="004B04C9">
              <w:rPr>
                <w:b/>
                <w:lang w:val="en-US"/>
              </w:rPr>
              <w:t xml:space="preserve">            </w:t>
            </w:r>
            <w:r>
              <w:rPr>
                <w:b/>
                <w:lang w:val="en-US"/>
              </w:rPr>
              <w:t xml:space="preserve">  </w:t>
            </w:r>
          </w:p>
        </w:tc>
      </w:tr>
      <w:tr w:rsidR="006A148B" w:rsidRPr="002C1F7B" w14:paraId="2DADA980" w14:textId="77777777" w:rsidTr="00E0061E">
        <w:tblPrEx>
          <w:tblCellMar>
            <w:top w:w="0" w:type="dxa"/>
            <w:bottom w:w="0" w:type="dxa"/>
          </w:tblCellMar>
        </w:tblPrEx>
        <w:trPr>
          <w:trHeight w:val="355"/>
        </w:trPr>
        <w:tc>
          <w:tcPr>
            <w:tcW w:w="9781" w:type="dxa"/>
            <w:tcBorders>
              <w:top w:val="nil"/>
              <w:left w:val="nil"/>
              <w:bottom w:val="nil"/>
              <w:right w:val="nil"/>
            </w:tcBorders>
          </w:tcPr>
          <w:p w14:paraId="6D63EDFB" w14:textId="77777777" w:rsidR="006A148B" w:rsidRPr="002C1F7B" w:rsidRDefault="006A148B" w:rsidP="00E0061E">
            <w:pPr>
              <w:jc w:val="center"/>
              <w:rPr>
                <w:b/>
                <w:sz w:val="12"/>
                <w:szCs w:val="16"/>
                <w:lang w:val="en-US"/>
              </w:rPr>
            </w:pPr>
            <w:r w:rsidRPr="004B04C9">
              <w:rPr>
                <w:b/>
                <w:sz w:val="12"/>
                <w:szCs w:val="16"/>
                <w:lang w:val="en-US"/>
              </w:rPr>
              <w:t xml:space="preserve">                                                                                                </w:t>
            </w:r>
            <w:r w:rsidRPr="002C1F7B">
              <w:rPr>
                <w:b/>
                <w:sz w:val="12"/>
                <w:szCs w:val="16"/>
                <w:lang w:val="en-US"/>
              </w:rPr>
              <w:t>(</w:t>
            </w:r>
            <w:r w:rsidRPr="002C1F7B">
              <w:rPr>
                <w:b/>
                <w:sz w:val="12"/>
                <w:szCs w:val="16"/>
              </w:rPr>
              <w:t>semnătura, numele, prenumele</w:t>
            </w:r>
            <w:r w:rsidRPr="002C1F7B">
              <w:rPr>
                <w:b/>
                <w:sz w:val="12"/>
                <w:szCs w:val="16"/>
                <w:lang w:val="en-US"/>
              </w:rPr>
              <w:t xml:space="preserve">)    </w:t>
            </w:r>
          </w:p>
        </w:tc>
      </w:tr>
    </w:tbl>
    <w:p w14:paraId="7A4C5BF4" w14:textId="77777777" w:rsidR="006A148B" w:rsidRPr="004B04C9" w:rsidRDefault="006A148B" w:rsidP="006A148B">
      <w:pPr>
        <w:rPr>
          <w:b/>
          <w:sz w:val="2"/>
          <w:szCs w:val="2"/>
          <w:lang w:val="en-US"/>
        </w:rPr>
      </w:pPr>
      <w:r w:rsidRPr="002C1F7B">
        <w:rPr>
          <w:b/>
          <w:sz w:val="28"/>
          <w:szCs w:val="28"/>
          <w:lang w:val="en-US"/>
        </w:rPr>
        <w:t>L.</w:t>
      </w:r>
      <w:r w:rsidRPr="004B04C9">
        <w:rPr>
          <w:b/>
          <w:sz w:val="28"/>
          <w:szCs w:val="28"/>
          <w:lang w:val="ro-MD"/>
        </w:rPr>
        <w:t>Ș</w:t>
      </w:r>
      <w:r w:rsidRPr="002C1F7B">
        <w:rPr>
          <w:b/>
          <w:sz w:val="28"/>
          <w:szCs w:val="28"/>
          <w:lang w:val="en-US"/>
        </w:rPr>
        <w:t>.</w:t>
      </w:r>
    </w:p>
    <w:p w14:paraId="5E709248" w14:textId="77777777" w:rsidR="006A148B" w:rsidRDefault="006A148B" w:rsidP="006A148B">
      <w:pPr>
        <w:tabs>
          <w:tab w:val="left" w:pos="4786"/>
          <w:tab w:val="left" w:pos="10031"/>
        </w:tabs>
        <w:rPr>
          <w:sz w:val="4"/>
          <w:szCs w:val="4"/>
        </w:rPr>
      </w:pPr>
      <w:r w:rsidRPr="004B04C9">
        <w:t xml:space="preserve"> </w:t>
      </w:r>
    </w:p>
    <w:p w14:paraId="48FDB9EB" w14:textId="779C75C6" w:rsidR="006A148B" w:rsidRDefault="006A148B">
      <w:pPr>
        <w:spacing w:after="160" w:line="259" w:lineRule="auto"/>
        <w:rPr>
          <w:noProof w:val="0"/>
          <w:lang w:val="ro-MD"/>
        </w:rPr>
      </w:pPr>
    </w:p>
    <w:p w14:paraId="281AA4F2" w14:textId="77777777" w:rsidR="001F7AEE" w:rsidRDefault="001F7AEE" w:rsidP="000C5DFB">
      <w:pPr>
        <w:jc w:val="right"/>
        <w:rPr>
          <w:noProof w:val="0"/>
          <w:lang w:val="ro-MD"/>
        </w:rPr>
      </w:pPr>
    </w:p>
    <w:p w14:paraId="41A2C8BE" w14:textId="77777777" w:rsidR="006A148B" w:rsidRDefault="006A148B" w:rsidP="000C5DFB">
      <w:pPr>
        <w:jc w:val="right"/>
        <w:rPr>
          <w:noProof w:val="0"/>
          <w:lang w:val="ro-MD"/>
        </w:rPr>
      </w:pPr>
    </w:p>
    <w:p w14:paraId="12550BD0" w14:textId="77777777" w:rsidR="006A148B" w:rsidRDefault="006A148B" w:rsidP="000C5DFB">
      <w:pPr>
        <w:jc w:val="right"/>
        <w:rPr>
          <w:noProof w:val="0"/>
          <w:lang w:val="ro-MD"/>
        </w:rPr>
      </w:pPr>
    </w:p>
    <w:p w14:paraId="5EFC205C" w14:textId="77777777" w:rsidR="006A148B" w:rsidRDefault="006A148B" w:rsidP="000C5DFB">
      <w:pPr>
        <w:jc w:val="right"/>
        <w:rPr>
          <w:noProof w:val="0"/>
          <w:lang w:val="ro-MD"/>
        </w:rPr>
      </w:pPr>
    </w:p>
    <w:p w14:paraId="717B8DD0" w14:textId="407AA46D" w:rsidR="006A148B" w:rsidRDefault="006A148B" w:rsidP="000C5DFB">
      <w:pPr>
        <w:jc w:val="right"/>
        <w:rPr>
          <w:noProof w:val="0"/>
          <w:lang w:val="ro-MD"/>
        </w:rPr>
      </w:pPr>
    </w:p>
    <w:p w14:paraId="3C02D1D3" w14:textId="77777777" w:rsidR="006A148B" w:rsidRDefault="006A148B">
      <w:pPr>
        <w:spacing w:after="160" w:line="259" w:lineRule="auto"/>
        <w:rPr>
          <w:noProof w:val="0"/>
          <w:lang w:val="ro-MD"/>
        </w:rPr>
      </w:pPr>
      <w:r>
        <w:rPr>
          <w:noProof w:val="0"/>
          <w:lang w:val="ro-MD"/>
        </w:rPr>
        <w:br w:type="page"/>
      </w:r>
    </w:p>
    <w:p w14:paraId="221CA88B" w14:textId="4F454E7A" w:rsidR="000F3A1B" w:rsidRDefault="000F3A1B" w:rsidP="000C5DFB">
      <w:pPr>
        <w:jc w:val="right"/>
        <w:rPr>
          <w:noProof w:val="0"/>
          <w:lang w:val="ro-MD"/>
        </w:rPr>
      </w:pPr>
    </w:p>
    <w:p w14:paraId="0F0CA2B2" w14:textId="56F1127A" w:rsidR="000F3A1B" w:rsidRDefault="000F3A1B" w:rsidP="000F3A1B">
      <w:pPr>
        <w:jc w:val="right"/>
        <w:rPr>
          <w:sz w:val="20"/>
          <w:szCs w:val="20"/>
        </w:rPr>
      </w:pPr>
      <w:r>
        <w:rPr>
          <w:noProof w:val="0"/>
          <w:lang w:val="ro-MD"/>
        </w:rPr>
        <w:br w:type="page"/>
      </w:r>
      <w:r w:rsidRPr="000F3A1B">
        <w:rPr>
          <w:sz w:val="20"/>
          <w:szCs w:val="20"/>
        </w:rPr>
        <w:lastRenderedPageBreak/>
        <w:t>Formularul nr.8</w:t>
      </w:r>
    </w:p>
    <w:p w14:paraId="795EA88F" w14:textId="76F6FA65" w:rsidR="000F3A1B" w:rsidRDefault="000F3A1B" w:rsidP="000F3A1B">
      <w:pPr>
        <w:jc w:val="right"/>
        <w:rPr>
          <w:sz w:val="20"/>
          <w:szCs w:val="20"/>
        </w:rPr>
      </w:pPr>
    </w:p>
    <w:p w14:paraId="7BF0E11C" w14:textId="77777777" w:rsidR="000F3A1B" w:rsidRPr="000F3A1B" w:rsidRDefault="000F3A1B" w:rsidP="000F3A1B">
      <w:pPr>
        <w:jc w:val="right"/>
        <w:rPr>
          <w:sz w:val="20"/>
          <w:szCs w:val="20"/>
        </w:rPr>
      </w:pPr>
    </w:p>
    <w:p w14:paraId="72CA4F6B" w14:textId="77777777" w:rsidR="000F3A1B" w:rsidRPr="000F3A1B" w:rsidRDefault="000F3A1B" w:rsidP="000F3A1B">
      <w:pPr>
        <w:spacing w:line="276" w:lineRule="auto"/>
        <w:jc w:val="center"/>
      </w:pPr>
      <w:r w:rsidRPr="000F3A1B">
        <w:rPr>
          <w:b/>
          <w:i/>
        </w:rPr>
        <w:t>Organizatorul licitației publice</w:t>
      </w:r>
      <w:r w:rsidRPr="000F3A1B">
        <w:t xml:space="preserve"> </w:t>
      </w:r>
      <w:r w:rsidRPr="000F3A1B">
        <w:rPr>
          <w:u w:val="single"/>
        </w:rPr>
        <w:t>Primăria or. Vadul lui Vodă, municipiul Chișinău</w:t>
      </w:r>
    </w:p>
    <w:p w14:paraId="037F377C" w14:textId="77777777" w:rsidR="000F3A1B" w:rsidRPr="000F3A1B" w:rsidRDefault="000F3A1B" w:rsidP="000F3A1B">
      <w:pPr>
        <w:spacing w:line="276" w:lineRule="auto"/>
        <w:jc w:val="center"/>
        <w:rPr>
          <w:bCs/>
          <w:lang w:val="en-US"/>
        </w:rPr>
      </w:pPr>
      <w:r w:rsidRPr="000F3A1B">
        <w:rPr>
          <w:b/>
          <w:i/>
          <w:u w:val="single"/>
        </w:rPr>
        <w:t>Denumirea obiectivului</w:t>
      </w:r>
      <w:r w:rsidRPr="000F3A1B">
        <w:t xml:space="preserve"> </w:t>
      </w:r>
      <w:r w:rsidRPr="000F3A1B">
        <w:rPr>
          <w:bCs/>
          <w:lang w:val="en-US"/>
        </w:rPr>
        <w:t xml:space="preserve">Reconstructia LEA-0,4kV PT-9021 Fid.1 si LEA-0,4kV PT-9026 Fid.2  prin utilizarea LEC-0,4kV p/u alimentarea cu e/e a abonatilor existenti </w:t>
      </w:r>
    </w:p>
    <w:p w14:paraId="5655A405" w14:textId="0A3DE4CD" w:rsidR="000F3A1B" w:rsidRPr="000F3A1B" w:rsidRDefault="000F3A1B" w:rsidP="000F3A1B">
      <w:pPr>
        <w:spacing w:line="276" w:lineRule="auto"/>
        <w:jc w:val="center"/>
        <w:rPr>
          <w:bCs/>
        </w:rPr>
      </w:pPr>
      <w:r w:rsidRPr="000F3A1B">
        <w:rPr>
          <w:bCs/>
          <w:lang w:val="en-US"/>
        </w:rPr>
        <w:t xml:space="preserve">in Parcul Nistrean, com. </w:t>
      </w:r>
      <w:r w:rsidRPr="000F3A1B">
        <w:rPr>
          <w:bCs/>
        </w:rPr>
        <w:t>Vadul lui Voda</w:t>
      </w:r>
    </w:p>
    <w:p w14:paraId="4CBA05BD" w14:textId="77777777" w:rsidR="000F3A1B" w:rsidRPr="000F3A1B" w:rsidRDefault="000F3A1B" w:rsidP="000F3A1B">
      <w:pPr>
        <w:jc w:val="center"/>
      </w:pPr>
    </w:p>
    <w:p w14:paraId="67B724F5" w14:textId="77777777" w:rsidR="005A4A51" w:rsidRPr="005A4A51" w:rsidRDefault="000F3A1B" w:rsidP="005A4A51">
      <w:pPr>
        <w:jc w:val="center"/>
        <w:rPr>
          <w:b/>
          <w:sz w:val="28"/>
          <w:szCs w:val="28"/>
        </w:rPr>
      </w:pPr>
      <w:r w:rsidRPr="005A4A51">
        <w:rPr>
          <w:b/>
          <w:sz w:val="28"/>
          <w:szCs w:val="28"/>
        </w:rPr>
        <w:t>REGISTRUL</w:t>
      </w:r>
    </w:p>
    <w:p w14:paraId="2E82403D" w14:textId="54B287A1" w:rsidR="000F3A1B" w:rsidRPr="005A4A51" w:rsidRDefault="000F3A1B" w:rsidP="005A4A51">
      <w:pPr>
        <w:jc w:val="center"/>
        <w:rPr>
          <w:b/>
          <w:sz w:val="22"/>
          <w:szCs w:val="22"/>
        </w:rPr>
      </w:pPr>
      <w:r w:rsidRPr="005A4A51">
        <w:rPr>
          <w:b/>
          <w:sz w:val="22"/>
          <w:szCs w:val="22"/>
        </w:rPr>
        <w:t>devizelor locale</w:t>
      </w:r>
    </w:p>
    <w:p w14:paraId="09E25F16" w14:textId="77777777" w:rsidR="000F3A1B" w:rsidRPr="006F6701" w:rsidRDefault="000F3A1B" w:rsidP="000F3A1B">
      <w:pPr>
        <w:jc w:val="center"/>
        <w:rPr>
          <w:sz w:val="28"/>
          <w:szCs w:val="28"/>
        </w:rPr>
      </w:pPr>
    </w:p>
    <w:p w14:paraId="55E737A1" w14:textId="282D70A0" w:rsidR="000F3A1B" w:rsidRDefault="000F3A1B" w:rsidP="000F3A1B">
      <w:pPr>
        <w:jc w:val="center"/>
        <w:rPr>
          <w:sz w:val="28"/>
          <w:szCs w:val="28"/>
        </w:rPr>
      </w:pPr>
      <w:r w:rsidRPr="006F6701">
        <w:rPr>
          <w:sz w:val="28"/>
          <w:szCs w:val="28"/>
        </w:rPr>
        <w:tab/>
      </w:r>
      <w:r w:rsidRPr="006F6701">
        <w:rPr>
          <w:sz w:val="28"/>
          <w:szCs w:val="28"/>
        </w:rPr>
        <w:tab/>
      </w:r>
      <w:r w:rsidRPr="006F6701">
        <w:rPr>
          <w:sz w:val="28"/>
          <w:szCs w:val="28"/>
        </w:rPr>
        <w:tab/>
        <w:t>Costul total ____________ mii lei</w:t>
      </w:r>
    </w:p>
    <w:p w14:paraId="724663E4" w14:textId="77777777" w:rsidR="000F3A1B" w:rsidRPr="006F6701" w:rsidRDefault="000F3A1B" w:rsidP="000F3A1B">
      <w:pPr>
        <w:jc w:val="center"/>
        <w:rPr>
          <w:sz w:val="28"/>
          <w:szCs w:val="28"/>
        </w:rPr>
      </w:pPr>
    </w:p>
    <w:tbl>
      <w:tblPr>
        <w:tblW w:w="0" w:type="auto"/>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9"/>
        <w:gridCol w:w="936"/>
        <w:gridCol w:w="2411"/>
        <w:gridCol w:w="1198"/>
        <w:gridCol w:w="978"/>
        <w:gridCol w:w="923"/>
        <w:gridCol w:w="1162"/>
        <w:gridCol w:w="1167"/>
      </w:tblGrid>
      <w:tr w:rsidR="000F3A1B" w:rsidRPr="000F3A1B" w14:paraId="33A399E2" w14:textId="77777777" w:rsidTr="000F3A1B">
        <w:tc>
          <w:tcPr>
            <w:tcW w:w="568" w:type="dxa"/>
            <w:vAlign w:val="center"/>
          </w:tcPr>
          <w:p w14:paraId="224E02AB" w14:textId="77777777" w:rsidR="000F3A1B" w:rsidRPr="000F3A1B" w:rsidRDefault="000F3A1B" w:rsidP="000F3A1B">
            <w:pPr>
              <w:jc w:val="center"/>
            </w:pPr>
            <w:r w:rsidRPr="000F3A1B">
              <w:t>Nr.</w:t>
            </w:r>
          </w:p>
          <w:p w14:paraId="25C9122B" w14:textId="77777777" w:rsidR="000F3A1B" w:rsidRPr="000F3A1B" w:rsidRDefault="000F3A1B" w:rsidP="000F3A1B">
            <w:pPr>
              <w:jc w:val="center"/>
            </w:pPr>
            <w:r w:rsidRPr="000F3A1B">
              <w:t>d/0</w:t>
            </w:r>
          </w:p>
        </w:tc>
        <w:tc>
          <w:tcPr>
            <w:tcW w:w="992" w:type="dxa"/>
            <w:vAlign w:val="center"/>
          </w:tcPr>
          <w:p w14:paraId="2DCAD05E" w14:textId="77777777" w:rsidR="000F3A1B" w:rsidRPr="000F3A1B" w:rsidRDefault="000F3A1B" w:rsidP="000F3A1B">
            <w:pPr>
              <w:jc w:val="center"/>
            </w:pPr>
            <w:r w:rsidRPr="000F3A1B">
              <w:t>Nr. deviz</w:t>
            </w:r>
          </w:p>
        </w:tc>
        <w:tc>
          <w:tcPr>
            <w:tcW w:w="2694" w:type="dxa"/>
            <w:vAlign w:val="center"/>
          </w:tcPr>
          <w:p w14:paraId="58A86A55" w14:textId="77777777" w:rsidR="000F3A1B" w:rsidRPr="000F3A1B" w:rsidRDefault="000F3A1B" w:rsidP="000F3A1B">
            <w:pPr>
              <w:jc w:val="center"/>
            </w:pPr>
            <w:r w:rsidRPr="000F3A1B">
              <w:t>Denumirea</w:t>
            </w:r>
          </w:p>
        </w:tc>
        <w:tc>
          <w:tcPr>
            <w:tcW w:w="1275" w:type="dxa"/>
            <w:vAlign w:val="center"/>
          </w:tcPr>
          <w:p w14:paraId="500423F5" w14:textId="77777777" w:rsidR="000F3A1B" w:rsidRPr="000F3A1B" w:rsidRDefault="000F3A1B" w:rsidP="000F3A1B">
            <w:pPr>
              <w:jc w:val="center"/>
            </w:pPr>
            <w:r w:rsidRPr="000F3A1B">
              <w:t>Lucrări</w:t>
            </w:r>
          </w:p>
          <w:p w14:paraId="49E4491E" w14:textId="77777777" w:rsidR="000F3A1B" w:rsidRPr="000F3A1B" w:rsidRDefault="000F3A1B" w:rsidP="000F3A1B">
            <w:pPr>
              <w:jc w:val="center"/>
            </w:pPr>
            <w:r w:rsidRPr="000F3A1B">
              <w:t>de</w:t>
            </w:r>
          </w:p>
          <w:p w14:paraId="55D5D8F1" w14:textId="77777777" w:rsidR="000F3A1B" w:rsidRPr="000F3A1B" w:rsidRDefault="000F3A1B" w:rsidP="000F3A1B">
            <w:pPr>
              <w:jc w:val="center"/>
            </w:pPr>
            <w:r w:rsidRPr="000F3A1B">
              <w:t>constr.</w:t>
            </w:r>
          </w:p>
        </w:tc>
        <w:tc>
          <w:tcPr>
            <w:tcW w:w="993" w:type="dxa"/>
            <w:vAlign w:val="center"/>
          </w:tcPr>
          <w:p w14:paraId="07F0759D" w14:textId="77777777" w:rsidR="000F3A1B" w:rsidRPr="000F3A1B" w:rsidRDefault="000F3A1B" w:rsidP="000F3A1B">
            <w:pPr>
              <w:jc w:val="center"/>
            </w:pPr>
            <w:r w:rsidRPr="000F3A1B">
              <w:t>Lucrări</w:t>
            </w:r>
          </w:p>
          <w:p w14:paraId="2EDCB644" w14:textId="77777777" w:rsidR="000F3A1B" w:rsidRPr="000F3A1B" w:rsidRDefault="000F3A1B" w:rsidP="000F3A1B">
            <w:pPr>
              <w:jc w:val="center"/>
            </w:pPr>
            <w:r w:rsidRPr="000F3A1B">
              <w:t>de</w:t>
            </w:r>
          </w:p>
          <w:p w14:paraId="64492B50" w14:textId="77777777" w:rsidR="000F3A1B" w:rsidRPr="000F3A1B" w:rsidRDefault="000F3A1B" w:rsidP="000F3A1B">
            <w:pPr>
              <w:jc w:val="center"/>
            </w:pPr>
            <w:r w:rsidRPr="000F3A1B">
              <w:t>montaj</w:t>
            </w:r>
          </w:p>
        </w:tc>
        <w:tc>
          <w:tcPr>
            <w:tcW w:w="915" w:type="dxa"/>
            <w:vAlign w:val="center"/>
          </w:tcPr>
          <w:p w14:paraId="660F8962" w14:textId="77777777" w:rsidR="000F3A1B" w:rsidRPr="000F3A1B" w:rsidRDefault="000F3A1B" w:rsidP="000F3A1B">
            <w:pPr>
              <w:jc w:val="center"/>
            </w:pPr>
            <w:r w:rsidRPr="000F3A1B">
              <w:t>Utilaj,</w:t>
            </w:r>
          </w:p>
          <w:p w14:paraId="7D164EF6" w14:textId="77777777" w:rsidR="000F3A1B" w:rsidRPr="000F3A1B" w:rsidRDefault="000F3A1B" w:rsidP="000F3A1B">
            <w:pPr>
              <w:jc w:val="center"/>
            </w:pPr>
            <w:r w:rsidRPr="000F3A1B">
              <w:t>echipa-</w:t>
            </w:r>
          </w:p>
          <w:p w14:paraId="5BE035D1" w14:textId="77777777" w:rsidR="000F3A1B" w:rsidRPr="000F3A1B" w:rsidRDefault="000F3A1B" w:rsidP="000F3A1B">
            <w:pPr>
              <w:jc w:val="center"/>
            </w:pPr>
            <w:r w:rsidRPr="000F3A1B">
              <w:t>ment</w:t>
            </w:r>
          </w:p>
        </w:tc>
        <w:tc>
          <w:tcPr>
            <w:tcW w:w="1177" w:type="dxa"/>
            <w:vAlign w:val="center"/>
          </w:tcPr>
          <w:p w14:paraId="437D75E8" w14:textId="042BC6B8" w:rsidR="000F3A1B" w:rsidRPr="000F3A1B" w:rsidRDefault="000F3A1B" w:rsidP="000F3A1B">
            <w:pPr>
              <w:jc w:val="center"/>
            </w:pPr>
            <w:r w:rsidRPr="000F3A1B">
              <w:t>Alte</w:t>
            </w:r>
          </w:p>
          <w:p w14:paraId="3F211D19" w14:textId="77777777" w:rsidR="000F3A1B" w:rsidRPr="000F3A1B" w:rsidRDefault="000F3A1B" w:rsidP="000F3A1B">
            <w:pPr>
              <w:jc w:val="center"/>
            </w:pPr>
            <w:r w:rsidRPr="000F3A1B">
              <w:t>cheltuieli</w:t>
            </w:r>
          </w:p>
        </w:tc>
        <w:tc>
          <w:tcPr>
            <w:tcW w:w="1275" w:type="dxa"/>
            <w:vAlign w:val="center"/>
          </w:tcPr>
          <w:p w14:paraId="74661D6C" w14:textId="77777777" w:rsidR="000F3A1B" w:rsidRPr="000F3A1B" w:rsidRDefault="000F3A1B" w:rsidP="000F3A1B">
            <w:pPr>
              <w:jc w:val="center"/>
            </w:pPr>
            <w:r w:rsidRPr="000F3A1B">
              <w:t>Total,</w:t>
            </w:r>
          </w:p>
          <w:p w14:paraId="0C83B42B" w14:textId="77777777" w:rsidR="000F3A1B" w:rsidRPr="000F3A1B" w:rsidRDefault="000F3A1B" w:rsidP="000F3A1B">
            <w:pPr>
              <w:jc w:val="center"/>
            </w:pPr>
            <w:r w:rsidRPr="000F3A1B">
              <w:t>mii lei</w:t>
            </w:r>
          </w:p>
        </w:tc>
      </w:tr>
      <w:tr w:rsidR="000F3A1B" w:rsidRPr="000F3A1B" w14:paraId="26850860" w14:textId="77777777" w:rsidTr="000F3A1B">
        <w:tc>
          <w:tcPr>
            <w:tcW w:w="568" w:type="dxa"/>
            <w:vAlign w:val="center"/>
          </w:tcPr>
          <w:p w14:paraId="265338C9" w14:textId="77777777" w:rsidR="000F3A1B" w:rsidRPr="000F3A1B" w:rsidRDefault="000F3A1B" w:rsidP="000F3A1B">
            <w:pPr>
              <w:jc w:val="center"/>
            </w:pPr>
          </w:p>
        </w:tc>
        <w:tc>
          <w:tcPr>
            <w:tcW w:w="992" w:type="dxa"/>
            <w:vAlign w:val="center"/>
          </w:tcPr>
          <w:p w14:paraId="61B64E02" w14:textId="77777777" w:rsidR="000F3A1B" w:rsidRPr="000F3A1B" w:rsidRDefault="000F3A1B" w:rsidP="000F3A1B">
            <w:pPr>
              <w:jc w:val="center"/>
            </w:pPr>
          </w:p>
        </w:tc>
        <w:tc>
          <w:tcPr>
            <w:tcW w:w="2694" w:type="dxa"/>
            <w:vAlign w:val="center"/>
          </w:tcPr>
          <w:p w14:paraId="29DB9E83" w14:textId="77777777" w:rsidR="000F3A1B" w:rsidRPr="000F3A1B" w:rsidRDefault="000F3A1B" w:rsidP="000F3A1B">
            <w:pPr>
              <w:jc w:val="center"/>
            </w:pPr>
          </w:p>
        </w:tc>
        <w:tc>
          <w:tcPr>
            <w:tcW w:w="1275" w:type="dxa"/>
            <w:vAlign w:val="center"/>
          </w:tcPr>
          <w:p w14:paraId="695CBDC3" w14:textId="77777777" w:rsidR="000F3A1B" w:rsidRPr="000F3A1B" w:rsidRDefault="000F3A1B" w:rsidP="000F3A1B">
            <w:pPr>
              <w:jc w:val="center"/>
            </w:pPr>
          </w:p>
        </w:tc>
        <w:tc>
          <w:tcPr>
            <w:tcW w:w="993" w:type="dxa"/>
            <w:vAlign w:val="center"/>
          </w:tcPr>
          <w:p w14:paraId="25E8C832" w14:textId="77777777" w:rsidR="000F3A1B" w:rsidRPr="000F3A1B" w:rsidRDefault="000F3A1B" w:rsidP="000F3A1B">
            <w:pPr>
              <w:jc w:val="center"/>
            </w:pPr>
          </w:p>
        </w:tc>
        <w:tc>
          <w:tcPr>
            <w:tcW w:w="915" w:type="dxa"/>
            <w:vAlign w:val="center"/>
          </w:tcPr>
          <w:p w14:paraId="6E54DE48" w14:textId="77777777" w:rsidR="000F3A1B" w:rsidRPr="000F3A1B" w:rsidRDefault="000F3A1B" w:rsidP="000F3A1B">
            <w:pPr>
              <w:jc w:val="center"/>
            </w:pPr>
          </w:p>
        </w:tc>
        <w:tc>
          <w:tcPr>
            <w:tcW w:w="1177" w:type="dxa"/>
            <w:vAlign w:val="center"/>
          </w:tcPr>
          <w:p w14:paraId="48E0723B" w14:textId="77777777" w:rsidR="000F3A1B" w:rsidRPr="000F3A1B" w:rsidRDefault="000F3A1B" w:rsidP="000F3A1B">
            <w:pPr>
              <w:jc w:val="center"/>
            </w:pPr>
          </w:p>
        </w:tc>
        <w:tc>
          <w:tcPr>
            <w:tcW w:w="1275" w:type="dxa"/>
            <w:vAlign w:val="center"/>
          </w:tcPr>
          <w:p w14:paraId="658B27DC" w14:textId="77777777" w:rsidR="000F3A1B" w:rsidRPr="000F3A1B" w:rsidRDefault="000F3A1B" w:rsidP="000F3A1B">
            <w:pPr>
              <w:jc w:val="center"/>
            </w:pPr>
          </w:p>
        </w:tc>
      </w:tr>
      <w:tr w:rsidR="000F3A1B" w:rsidRPr="000F3A1B" w14:paraId="118B0DCB" w14:textId="77777777" w:rsidTr="000F3A1B">
        <w:tc>
          <w:tcPr>
            <w:tcW w:w="568" w:type="dxa"/>
            <w:vAlign w:val="center"/>
          </w:tcPr>
          <w:p w14:paraId="589F2277" w14:textId="77777777" w:rsidR="000F3A1B" w:rsidRPr="000F3A1B" w:rsidRDefault="000F3A1B" w:rsidP="000F3A1B">
            <w:pPr>
              <w:jc w:val="center"/>
            </w:pPr>
            <w:r w:rsidRPr="000F3A1B">
              <w:t>1</w:t>
            </w:r>
          </w:p>
        </w:tc>
        <w:tc>
          <w:tcPr>
            <w:tcW w:w="992" w:type="dxa"/>
            <w:vAlign w:val="center"/>
          </w:tcPr>
          <w:p w14:paraId="6BFA1608" w14:textId="77777777" w:rsidR="000F3A1B" w:rsidRPr="000F3A1B" w:rsidRDefault="000F3A1B" w:rsidP="000F3A1B">
            <w:pPr>
              <w:jc w:val="center"/>
            </w:pPr>
            <w:r w:rsidRPr="000F3A1B">
              <w:t>4-1-1</w:t>
            </w:r>
          </w:p>
        </w:tc>
        <w:tc>
          <w:tcPr>
            <w:tcW w:w="2694" w:type="dxa"/>
            <w:vAlign w:val="center"/>
          </w:tcPr>
          <w:p w14:paraId="742C12D6" w14:textId="77777777" w:rsidR="000F3A1B" w:rsidRPr="000F3A1B" w:rsidRDefault="000F3A1B" w:rsidP="000F3A1B">
            <w:pPr>
              <w:autoSpaceDE w:val="0"/>
              <w:autoSpaceDN w:val="0"/>
              <w:jc w:val="center"/>
              <w:rPr>
                <w:lang w:val="en-US" w:eastAsia="ru-RU"/>
              </w:rPr>
            </w:pPr>
            <w:r w:rsidRPr="000F3A1B">
              <w:rPr>
                <w:bCs/>
                <w:lang w:val="en-US" w:eastAsia="ru-RU"/>
              </w:rPr>
              <w:t>DEVIZ LOCAL № 4-1-1</w:t>
            </w:r>
          </w:p>
          <w:p w14:paraId="59DB852A" w14:textId="1E734482" w:rsidR="000F3A1B" w:rsidRPr="000F3A1B" w:rsidRDefault="000F3A1B" w:rsidP="000F3A1B">
            <w:pPr>
              <w:autoSpaceDE w:val="0"/>
              <w:autoSpaceDN w:val="0"/>
              <w:jc w:val="center"/>
              <w:rPr>
                <w:bCs/>
                <w:lang w:val="en-US" w:eastAsia="ru-RU"/>
              </w:rPr>
            </w:pPr>
            <w:r w:rsidRPr="000F3A1B">
              <w:rPr>
                <w:bCs/>
                <w:lang w:val="en-US" w:eastAsia="ru-RU"/>
              </w:rPr>
              <w:t>Alimentarea cu energie electrica (13/2021-AEE)</w:t>
            </w:r>
          </w:p>
          <w:p w14:paraId="55908BFA" w14:textId="77777777" w:rsidR="000F3A1B" w:rsidRPr="000F3A1B" w:rsidRDefault="000F3A1B" w:rsidP="000F3A1B">
            <w:pPr>
              <w:jc w:val="center"/>
              <w:rPr>
                <w:lang w:val="en-US"/>
              </w:rPr>
            </w:pPr>
          </w:p>
        </w:tc>
        <w:tc>
          <w:tcPr>
            <w:tcW w:w="1275" w:type="dxa"/>
            <w:vAlign w:val="center"/>
          </w:tcPr>
          <w:p w14:paraId="2556C8FE" w14:textId="77777777" w:rsidR="000F3A1B" w:rsidRPr="000F3A1B" w:rsidRDefault="000F3A1B" w:rsidP="000F3A1B">
            <w:pPr>
              <w:jc w:val="center"/>
            </w:pPr>
          </w:p>
        </w:tc>
        <w:tc>
          <w:tcPr>
            <w:tcW w:w="993" w:type="dxa"/>
            <w:vAlign w:val="center"/>
          </w:tcPr>
          <w:p w14:paraId="0D698394" w14:textId="77777777" w:rsidR="000F3A1B" w:rsidRPr="000F3A1B" w:rsidRDefault="000F3A1B" w:rsidP="000F3A1B">
            <w:pPr>
              <w:jc w:val="center"/>
            </w:pPr>
          </w:p>
        </w:tc>
        <w:tc>
          <w:tcPr>
            <w:tcW w:w="915" w:type="dxa"/>
            <w:vAlign w:val="center"/>
          </w:tcPr>
          <w:p w14:paraId="23E98D4C" w14:textId="77777777" w:rsidR="000F3A1B" w:rsidRPr="000F3A1B" w:rsidRDefault="000F3A1B" w:rsidP="000F3A1B">
            <w:pPr>
              <w:jc w:val="center"/>
            </w:pPr>
          </w:p>
        </w:tc>
        <w:tc>
          <w:tcPr>
            <w:tcW w:w="1177" w:type="dxa"/>
            <w:vAlign w:val="center"/>
          </w:tcPr>
          <w:p w14:paraId="51DE6FDB" w14:textId="77777777" w:rsidR="000F3A1B" w:rsidRPr="000F3A1B" w:rsidRDefault="000F3A1B" w:rsidP="000F3A1B">
            <w:pPr>
              <w:jc w:val="center"/>
            </w:pPr>
          </w:p>
        </w:tc>
        <w:tc>
          <w:tcPr>
            <w:tcW w:w="1275" w:type="dxa"/>
            <w:vAlign w:val="center"/>
          </w:tcPr>
          <w:p w14:paraId="5D75F6D4" w14:textId="77777777" w:rsidR="000F3A1B" w:rsidRPr="000F3A1B" w:rsidRDefault="000F3A1B" w:rsidP="000F3A1B">
            <w:pPr>
              <w:jc w:val="center"/>
            </w:pPr>
          </w:p>
        </w:tc>
      </w:tr>
      <w:tr w:rsidR="000F3A1B" w:rsidRPr="000F3A1B" w14:paraId="27F20E83" w14:textId="77777777" w:rsidTr="000F3A1B">
        <w:tc>
          <w:tcPr>
            <w:tcW w:w="568" w:type="dxa"/>
            <w:vAlign w:val="center"/>
          </w:tcPr>
          <w:p w14:paraId="1E9CD201" w14:textId="77777777" w:rsidR="000F3A1B" w:rsidRPr="000F3A1B" w:rsidRDefault="000F3A1B" w:rsidP="000F3A1B">
            <w:pPr>
              <w:jc w:val="center"/>
            </w:pPr>
            <w:r w:rsidRPr="000F3A1B">
              <w:t>2.</w:t>
            </w:r>
          </w:p>
        </w:tc>
        <w:tc>
          <w:tcPr>
            <w:tcW w:w="992" w:type="dxa"/>
            <w:vAlign w:val="center"/>
          </w:tcPr>
          <w:p w14:paraId="01313F1E" w14:textId="77777777" w:rsidR="000F3A1B" w:rsidRPr="000F3A1B" w:rsidRDefault="000F3A1B" w:rsidP="000F3A1B">
            <w:pPr>
              <w:jc w:val="center"/>
            </w:pPr>
          </w:p>
        </w:tc>
        <w:tc>
          <w:tcPr>
            <w:tcW w:w="2694" w:type="dxa"/>
            <w:vAlign w:val="center"/>
          </w:tcPr>
          <w:p w14:paraId="594F11B4" w14:textId="77777777" w:rsidR="000F3A1B" w:rsidRPr="000F3A1B" w:rsidRDefault="000F3A1B" w:rsidP="000F3A1B">
            <w:pPr>
              <w:pStyle w:val="aff3"/>
              <w:spacing w:line="276" w:lineRule="auto"/>
              <w:jc w:val="center"/>
              <w:rPr>
                <w:rFonts w:ascii="Times New Roman" w:hAnsi="Times New Roman" w:cs="Times New Roman"/>
                <w:sz w:val="24"/>
                <w:szCs w:val="24"/>
                <w:lang w:val="ro-RO"/>
              </w:rPr>
            </w:pPr>
            <w:r w:rsidRPr="000F3A1B">
              <w:rPr>
                <w:rFonts w:ascii="Times New Roman" w:hAnsi="Times New Roman" w:cs="Times New Roman"/>
                <w:sz w:val="24"/>
                <w:szCs w:val="24"/>
                <w:lang w:val="ro-RO"/>
              </w:rPr>
              <w:t>Cheltuieli pentru darea în expluatare: ridicarea topografică de control</w:t>
            </w:r>
          </w:p>
        </w:tc>
        <w:tc>
          <w:tcPr>
            <w:tcW w:w="1275" w:type="dxa"/>
            <w:vAlign w:val="center"/>
          </w:tcPr>
          <w:p w14:paraId="4966FBE2" w14:textId="77777777" w:rsidR="000F3A1B" w:rsidRPr="000F3A1B" w:rsidRDefault="000F3A1B" w:rsidP="000F3A1B">
            <w:pPr>
              <w:jc w:val="center"/>
            </w:pPr>
          </w:p>
        </w:tc>
        <w:tc>
          <w:tcPr>
            <w:tcW w:w="993" w:type="dxa"/>
            <w:vAlign w:val="center"/>
          </w:tcPr>
          <w:p w14:paraId="0ED9FC13" w14:textId="77777777" w:rsidR="000F3A1B" w:rsidRPr="000F3A1B" w:rsidRDefault="000F3A1B" w:rsidP="000F3A1B">
            <w:pPr>
              <w:jc w:val="center"/>
            </w:pPr>
          </w:p>
        </w:tc>
        <w:tc>
          <w:tcPr>
            <w:tcW w:w="915" w:type="dxa"/>
            <w:vAlign w:val="center"/>
          </w:tcPr>
          <w:p w14:paraId="5BA818C0" w14:textId="77777777" w:rsidR="000F3A1B" w:rsidRPr="000F3A1B" w:rsidRDefault="000F3A1B" w:rsidP="000F3A1B">
            <w:pPr>
              <w:jc w:val="center"/>
            </w:pPr>
          </w:p>
        </w:tc>
        <w:tc>
          <w:tcPr>
            <w:tcW w:w="1177" w:type="dxa"/>
            <w:vAlign w:val="center"/>
          </w:tcPr>
          <w:p w14:paraId="5ACA7243" w14:textId="77777777" w:rsidR="000F3A1B" w:rsidRPr="000F3A1B" w:rsidRDefault="000F3A1B" w:rsidP="000F3A1B">
            <w:pPr>
              <w:jc w:val="center"/>
            </w:pPr>
          </w:p>
        </w:tc>
        <w:tc>
          <w:tcPr>
            <w:tcW w:w="1275" w:type="dxa"/>
            <w:vAlign w:val="center"/>
          </w:tcPr>
          <w:p w14:paraId="238E5F7D" w14:textId="77777777" w:rsidR="000F3A1B" w:rsidRPr="000F3A1B" w:rsidRDefault="000F3A1B" w:rsidP="000F3A1B">
            <w:pPr>
              <w:jc w:val="center"/>
            </w:pPr>
          </w:p>
        </w:tc>
      </w:tr>
      <w:tr w:rsidR="000F3A1B" w:rsidRPr="000F3A1B" w14:paraId="32DC5620" w14:textId="77777777" w:rsidTr="000F3A1B">
        <w:tc>
          <w:tcPr>
            <w:tcW w:w="568" w:type="dxa"/>
            <w:vAlign w:val="center"/>
          </w:tcPr>
          <w:p w14:paraId="0C2371BD" w14:textId="77777777" w:rsidR="000F3A1B" w:rsidRPr="000F3A1B" w:rsidRDefault="000F3A1B" w:rsidP="000F3A1B">
            <w:pPr>
              <w:jc w:val="center"/>
            </w:pPr>
          </w:p>
        </w:tc>
        <w:tc>
          <w:tcPr>
            <w:tcW w:w="992" w:type="dxa"/>
            <w:vAlign w:val="center"/>
          </w:tcPr>
          <w:p w14:paraId="46CF1156" w14:textId="77777777" w:rsidR="000F3A1B" w:rsidRPr="000F3A1B" w:rsidRDefault="000F3A1B" w:rsidP="000F3A1B">
            <w:pPr>
              <w:jc w:val="center"/>
            </w:pPr>
          </w:p>
        </w:tc>
        <w:tc>
          <w:tcPr>
            <w:tcW w:w="2694" w:type="dxa"/>
            <w:vAlign w:val="center"/>
          </w:tcPr>
          <w:p w14:paraId="10D8FA7E" w14:textId="77777777" w:rsidR="000F3A1B" w:rsidRPr="000F3A1B" w:rsidRDefault="000F3A1B" w:rsidP="000F3A1B">
            <w:pPr>
              <w:jc w:val="center"/>
            </w:pPr>
          </w:p>
        </w:tc>
        <w:tc>
          <w:tcPr>
            <w:tcW w:w="1275" w:type="dxa"/>
            <w:vAlign w:val="center"/>
          </w:tcPr>
          <w:p w14:paraId="6F0E7CFA" w14:textId="77777777" w:rsidR="000F3A1B" w:rsidRPr="000F3A1B" w:rsidRDefault="000F3A1B" w:rsidP="000F3A1B">
            <w:pPr>
              <w:jc w:val="center"/>
            </w:pPr>
          </w:p>
        </w:tc>
        <w:tc>
          <w:tcPr>
            <w:tcW w:w="993" w:type="dxa"/>
            <w:vAlign w:val="center"/>
          </w:tcPr>
          <w:p w14:paraId="19DD6E6C" w14:textId="77777777" w:rsidR="000F3A1B" w:rsidRPr="000F3A1B" w:rsidRDefault="000F3A1B" w:rsidP="000F3A1B">
            <w:pPr>
              <w:jc w:val="center"/>
            </w:pPr>
          </w:p>
        </w:tc>
        <w:tc>
          <w:tcPr>
            <w:tcW w:w="915" w:type="dxa"/>
            <w:vAlign w:val="center"/>
          </w:tcPr>
          <w:p w14:paraId="5EE1D26A" w14:textId="77777777" w:rsidR="000F3A1B" w:rsidRPr="000F3A1B" w:rsidRDefault="000F3A1B" w:rsidP="000F3A1B">
            <w:pPr>
              <w:jc w:val="center"/>
            </w:pPr>
          </w:p>
        </w:tc>
        <w:tc>
          <w:tcPr>
            <w:tcW w:w="1177" w:type="dxa"/>
            <w:vAlign w:val="center"/>
          </w:tcPr>
          <w:p w14:paraId="18521AA8" w14:textId="77777777" w:rsidR="000F3A1B" w:rsidRPr="000F3A1B" w:rsidRDefault="000F3A1B" w:rsidP="000F3A1B">
            <w:pPr>
              <w:jc w:val="center"/>
            </w:pPr>
          </w:p>
        </w:tc>
        <w:tc>
          <w:tcPr>
            <w:tcW w:w="1275" w:type="dxa"/>
            <w:vAlign w:val="center"/>
          </w:tcPr>
          <w:p w14:paraId="20D552F5" w14:textId="77777777" w:rsidR="000F3A1B" w:rsidRPr="000F3A1B" w:rsidRDefault="000F3A1B" w:rsidP="000F3A1B">
            <w:pPr>
              <w:jc w:val="center"/>
            </w:pPr>
          </w:p>
        </w:tc>
      </w:tr>
      <w:tr w:rsidR="000F3A1B" w:rsidRPr="000F3A1B" w14:paraId="27D79E32" w14:textId="77777777" w:rsidTr="000F3A1B">
        <w:tc>
          <w:tcPr>
            <w:tcW w:w="568" w:type="dxa"/>
            <w:vAlign w:val="center"/>
          </w:tcPr>
          <w:p w14:paraId="49E0CA4A" w14:textId="77777777" w:rsidR="000F3A1B" w:rsidRPr="000F3A1B" w:rsidRDefault="000F3A1B" w:rsidP="000F3A1B">
            <w:pPr>
              <w:jc w:val="center"/>
            </w:pPr>
          </w:p>
        </w:tc>
        <w:tc>
          <w:tcPr>
            <w:tcW w:w="992" w:type="dxa"/>
            <w:vAlign w:val="center"/>
          </w:tcPr>
          <w:p w14:paraId="4FBD495B" w14:textId="77777777" w:rsidR="000F3A1B" w:rsidRPr="000F3A1B" w:rsidRDefault="000F3A1B" w:rsidP="000F3A1B">
            <w:pPr>
              <w:jc w:val="center"/>
            </w:pPr>
          </w:p>
        </w:tc>
        <w:tc>
          <w:tcPr>
            <w:tcW w:w="2694" w:type="dxa"/>
            <w:vAlign w:val="center"/>
          </w:tcPr>
          <w:p w14:paraId="2BB4050C" w14:textId="77777777" w:rsidR="000F3A1B" w:rsidRPr="000F3A1B" w:rsidRDefault="000F3A1B" w:rsidP="000F3A1B">
            <w:pPr>
              <w:jc w:val="center"/>
            </w:pPr>
            <w:r w:rsidRPr="000F3A1B">
              <w:t>Total</w:t>
            </w:r>
          </w:p>
        </w:tc>
        <w:tc>
          <w:tcPr>
            <w:tcW w:w="1275" w:type="dxa"/>
            <w:vAlign w:val="center"/>
          </w:tcPr>
          <w:p w14:paraId="343260CC" w14:textId="77777777" w:rsidR="000F3A1B" w:rsidRPr="000F3A1B" w:rsidRDefault="000F3A1B" w:rsidP="000F3A1B">
            <w:pPr>
              <w:jc w:val="center"/>
            </w:pPr>
          </w:p>
        </w:tc>
        <w:tc>
          <w:tcPr>
            <w:tcW w:w="993" w:type="dxa"/>
            <w:vAlign w:val="center"/>
          </w:tcPr>
          <w:p w14:paraId="0BB837DF" w14:textId="77777777" w:rsidR="000F3A1B" w:rsidRPr="000F3A1B" w:rsidRDefault="000F3A1B" w:rsidP="000F3A1B">
            <w:pPr>
              <w:jc w:val="center"/>
            </w:pPr>
          </w:p>
        </w:tc>
        <w:tc>
          <w:tcPr>
            <w:tcW w:w="915" w:type="dxa"/>
            <w:vAlign w:val="center"/>
          </w:tcPr>
          <w:p w14:paraId="35441D9C" w14:textId="77777777" w:rsidR="000F3A1B" w:rsidRPr="000F3A1B" w:rsidRDefault="000F3A1B" w:rsidP="000F3A1B">
            <w:pPr>
              <w:jc w:val="center"/>
            </w:pPr>
          </w:p>
        </w:tc>
        <w:tc>
          <w:tcPr>
            <w:tcW w:w="1177" w:type="dxa"/>
            <w:vAlign w:val="center"/>
          </w:tcPr>
          <w:p w14:paraId="1130BAF9" w14:textId="77777777" w:rsidR="000F3A1B" w:rsidRPr="000F3A1B" w:rsidRDefault="000F3A1B" w:rsidP="000F3A1B">
            <w:pPr>
              <w:jc w:val="center"/>
            </w:pPr>
          </w:p>
        </w:tc>
        <w:tc>
          <w:tcPr>
            <w:tcW w:w="1275" w:type="dxa"/>
            <w:vAlign w:val="center"/>
          </w:tcPr>
          <w:p w14:paraId="15819902" w14:textId="77777777" w:rsidR="000F3A1B" w:rsidRPr="000F3A1B" w:rsidRDefault="000F3A1B" w:rsidP="000F3A1B">
            <w:pPr>
              <w:jc w:val="center"/>
            </w:pPr>
          </w:p>
        </w:tc>
      </w:tr>
    </w:tbl>
    <w:p w14:paraId="15DCAE0C" w14:textId="77777777" w:rsidR="000F3A1B" w:rsidRPr="000F3A1B" w:rsidRDefault="000F3A1B" w:rsidP="000F3A1B"/>
    <w:p w14:paraId="4E0DB995" w14:textId="77777777" w:rsidR="000F3A1B" w:rsidRPr="000F3A1B" w:rsidRDefault="000F3A1B" w:rsidP="000F3A1B">
      <w:r w:rsidRPr="000F3A1B">
        <w:tab/>
        <w:t xml:space="preserve">Primar  </w:t>
      </w:r>
      <w:r w:rsidRPr="000F3A1B">
        <w:tab/>
      </w:r>
      <w:r w:rsidRPr="000F3A1B">
        <w:tab/>
        <w:t>____________________</w:t>
      </w:r>
    </w:p>
    <w:p w14:paraId="30E08400" w14:textId="77777777" w:rsidR="000F3A1B" w:rsidRDefault="000F3A1B">
      <w:pPr>
        <w:spacing w:after="160" w:line="259" w:lineRule="auto"/>
        <w:rPr>
          <w:noProof w:val="0"/>
          <w:lang w:val="ro-MD"/>
        </w:rPr>
      </w:pPr>
    </w:p>
    <w:p w14:paraId="3FB9A03E" w14:textId="77777777" w:rsidR="006A148B" w:rsidRDefault="006A148B" w:rsidP="000C5DFB">
      <w:pPr>
        <w:jc w:val="right"/>
        <w:rPr>
          <w:noProof w:val="0"/>
          <w:lang w:val="ro-MD"/>
        </w:rPr>
      </w:pPr>
    </w:p>
    <w:p w14:paraId="2301570B" w14:textId="77777777" w:rsidR="006A148B" w:rsidRDefault="006A148B" w:rsidP="000C5DFB">
      <w:pPr>
        <w:jc w:val="right"/>
        <w:rPr>
          <w:noProof w:val="0"/>
          <w:lang w:val="ro-MD"/>
        </w:rPr>
      </w:pPr>
    </w:p>
    <w:p w14:paraId="3C42517E" w14:textId="77777777" w:rsidR="006A148B" w:rsidRDefault="006A148B" w:rsidP="000C5DFB">
      <w:pPr>
        <w:jc w:val="right"/>
        <w:rPr>
          <w:noProof w:val="0"/>
          <w:lang w:val="ro-MD"/>
        </w:rPr>
      </w:pPr>
    </w:p>
    <w:p w14:paraId="18A4328D" w14:textId="77777777" w:rsidR="006A148B" w:rsidRDefault="006A148B" w:rsidP="000C5DFB">
      <w:pPr>
        <w:jc w:val="right"/>
        <w:rPr>
          <w:noProof w:val="0"/>
          <w:lang w:val="ro-MD"/>
        </w:rPr>
      </w:pPr>
    </w:p>
    <w:p w14:paraId="48E07AED" w14:textId="77777777" w:rsidR="000F3A1B" w:rsidRDefault="000F3A1B" w:rsidP="000C5DFB">
      <w:pPr>
        <w:jc w:val="right"/>
        <w:rPr>
          <w:noProof w:val="0"/>
          <w:color w:val="FF0000"/>
          <w:lang w:val="ro-MD"/>
        </w:rPr>
      </w:pPr>
    </w:p>
    <w:p w14:paraId="2FE3B3DE" w14:textId="77777777" w:rsidR="000F3A1B" w:rsidRDefault="000F3A1B" w:rsidP="000C5DFB">
      <w:pPr>
        <w:jc w:val="right"/>
        <w:rPr>
          <w:noProof w:val="0"/>
          <w:color w:val="FF0000"/>
          <w:lang w:val="ro-MD"/>
        </w:rPr>
      </w:pPr>
    </w:p>
    <w:p w14:paraId="209824E2" w14:textId="77777777" w:rsidR="000F3A1B" w:rsidRDefault="000F3A1B" w:rsidP="000C5DFB">
      <w:pPr>
        <w:jc w:val="right"/>
        <w:rPr>
          <w:noProof w:val="0"/>
          <w:color w:val="FF0000"/>
          <w:lang w:val="ro-MD"/>
        </w:rPr>
      </w:pPr>
    </w:p>
    <w:p w14:paraId="419FF1F9" w14:textId="77777777" w:rsidR="000F3A1B" w:rsidRDefault="000F3A1B" w:rsidP="000C5DFB">
      <w:pPr>
        <w:jc w:val="right"/>
        <w:rPr>
          <w:noProof w:val="0"/>
          <w:color w:val="FF0000"/>
          <w:lang w:val="ro-MD"/>
        </w:rPr>
      </w:pPr>
    </w:p>
    <w:p w14:paraId="73D07349" w14:textId="77777777" w:rsidR="000F3A1B" w:rsidRDefault="000F3A1B" w:rsidP="000C5DFB">
      <w:pPr>
        <w:jc w:val="right"/>
        <w:rPr>
          <w:noProof w:val="0"/>
          <w:color w:val="FF0000"/>
          <w:lang w:val="ro-MD"/>
        </w:rPr>
      </w:pPr>
    </w:p>
    <w:p w14:paraId="7ADBB938" w14:textId="77777777" w:rsidR="000F3A1B" w:rsidRDefault="000F3A1B" w:rsidP="000C5DFB">
      <w:pPr>
        <w:jc w:val="right"/>
        <w:rPr>
          <w:noProof w:val="0"/>
          <w:color w:val="FF0000"/>
          <w:lang w:val="ro-MD"/>
        </w:rPr>
      </w:pPr>
    </w:p>
    <w:p w14:paraId="394C2A24" w14:textId="77777777" w:rsidR="000F3A1B" w:rsidRDefault="000F3A1B" w:rsidP="000C5DFB">
      <w:pPr>
        <w:jc w:val="right"/>
        <w:rPr>
          <w:noProof w:val="0"/>
          <w:color w:val="FF0000"/>
          <w:lang w:val="ro-MD"/>
        </w:rPr>
      </w:pPr>
    </w:p>
    <w:p w14:paraId="46244545" w14:textId="77777777" w:rsidR="000F3A1B" w:rsidRDefault="000F3A1B" w:rsidP="000C5DFB">
      <w:pPr>
        <w:jc w:val="right"/>
        <w:rPr>
          <w:noProof w:val="0"/>
          <w:color w:val="FF0000"/>
          <w:lang w:val="ro-MD"/>
        </w:rPr>
      </w:pPr>
    </w:p>
    <w:p w14:paraId="1BE221E0" w14:textId="77777777" w:rsidR="000F3A1B" w:rsidRDefault="000F3A1B" w:rsidP="000C5DFB">
      <w:pPr>
        <w:jc w:val="right"/>
        <w:rPr>
          <w:noProof w:val="0"/>
          <w:color w:val="FF0000"/>
          <w:lang w:val="ro-MD"/>
        </w:rPr>
      </w:pPr>
    </w:p>
    <w:p w14:paraId="698FD83C" w14:textId="77777777" w:rsidR="000F3A1B" w:rsidRDefault="000F3A1B" w:rsidP="000C5DFB">
      <w:pPr>
        <w:jc w:val="right"/>
        <w:rPr>
          <w:noProof w:val="0"/>
          <w:color w:val="FF0000"/>
          <w:lang w:val="ro-MD"/>
        </w:rPr>
      </w:pPr>
    </w:p>
    <w:p w14:paraId="540E4349" w14:textId="77777777" w:rsidR="000F3A1B" w:rsidRDefault="000F3A1B" w:rsidP="000C5DFB">
      <w:pPr>
        <w:jc w:val="right"/>
        <w:rPr>
          <w:noProof w:val="0"/>
          <w:color w:val="FF0000"/>
          <w:lang w:val="ro-MD"/>
        </w:rPr>
      </w:pPr>
    </w:p>
    <w:p w14:paraId="7E22E49E" w14:textId="77777777" w:rsidR="000F3A1B" w:rsidRDefault="000F3A1B" w:rsidP="000C5DFB">
      <w:pPr>
        <w:jc w:val="right"/>
        <w:rPr>
          <w:noProof w:val="0"/>
          <w:color w:val="FF0000"/>
          <w:lang w:val="ro-MD"/>
        </w:rPr>
      </w:pPr>
    </w:p>
    <w:p w14:paraId="551A6687" w14:textId="77777777" w:rsidR="000F3A1B" w:rsidRDefault="000F3A1B" w:rsidP="000C5DFB">
      <w:pPr>
        <w:jc w:val="right"/>
        <w:rPr>
          <w:noProof w:val="0"/>
          <w:color w:val="FF0000"/>
          <w:lang w:val="ro-MD"/>
        </w:rPr>
      </w:pPr>
    </w:p>
    <w:p w14:paraId="6F40ECB6" w14:textId="77777777" w:rsidR="000F3A1B" w:rsidRDefault="000F3A1B" w:rsidP="000C5DFB">
      <w:pPr>
        <w:jc w:val="right"/>
        <w:rPr>
          <w:noProof w:val="0"/>
          <w:color w:val="FF0000"/>
          <w:lang w:val="ro-MD"/>
        </w:rPr>
      </w:pPr>
    </w:p>
    <w:p w14:paraId="13B6DE8F" w14:textId="77777777" w:rsidR="000F3A1B" w:rsidRDefault="000F3A1B" w:rsidP="000C5DFB">
      <w:pPr>
        <w:jc w:val="right"/>
        <w:rPr>
          <w:noProof w:val="0"/>
          <w:color w:val="FF0000"/>
          <w:lang w:val="ro-MD"/>
        </w:rPr>
      </w:pPr>
    </w:p>
    <w:p w14:paraId="0605112F" w14:textId="232F209E" w:rsidR="000C5DFB" w:rsidRPr="006A148B" w:rsidRDefault="000C5DFB" w:rsidP="000C5DFB">
      <w:pPr>
        <w:jc w:val="right"/>
        <w:rPr>
          <w:noProof w:val="0"/>
          <w:color w:val="FF0000"/>
          <w:sz w:val="22"/>
          <w:szCs w:val="22"/>
          <w:lang w:val="ro-MD"/>
        </w:rPr>
      </w:pPr>
      <w:r w:rsidRPr="006A148B">
        <w:rPr>
          <w:noProof w:val="0"/>
          <w:color w:val="FF0000"/>
          <w:lang w:val="ro-MD"/>
        </w:rPr>
        <w:lastRenderedPageBreak/>
        <w:t>Anexa nr.</w:t>
      </w:r>
      <w:r w:rsidR="00FF5CB2" w:rsidRPr="006A148B">
        <w:rPr>
          <w:noProof w:val="0"/>
          <w:color w:val="FF0000"/>
          <w:lang w:val="ro-MD"/>
        </w:rPr>
        <w:t xml:space="preserve"> </w:t>
      </w:r>
      <w:r w:rsidR="00D8130E" w:rsidRPr="006A148B">
        <w:rPr>
          <w:noProof w:val="0"/>
          <w:color w:val="FF0000"/>
          <w:lang w:val="ro-MD"/>
        </w:rPr>
        <w:t>25</w:t>
      </w:r>
    </w:p>
    <w:p w14:paraId="5C09AC8C"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67E38AA0" w:rsidR="00460653"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1F49F91D" w14:textId="7A332AA5" w:rsidR="00582DD3" w:rsidRDefault="00582DD3" w:rsidP="00112F50">
            <w:pPr>
              <w:jc w:val="center"/>
              <w:rPr>
                <w:b/>
                <w:lang w:val="ro-MD"/>
              </w:rPr>
            </w:pPr>
          </w:p>
          <w:p w14:paraId="17F8086F" w14:textId="78FDFB51" w:rsidR="00582DD3" w:rsidRPr="00FF430B" w:rsidRDefault="00582DD3" w:rsidP="00582DD3">
            <w:pPr>
              <w:rPr>
                <w:b/>
                <w:lang w:val="ro-MD"/>
              </w:rPr>
            </w:pPr>
            <w:r>
              <w:rPr>
                <w:b/>
                <w:lang w:val="ro-MD"/>
              </w:rPr>
              <w:t>Cod CPV:</w:t>
            </w:r>
            <w:r w:rsidRPr="00582DD3">
              <w:rPr>
                <w:b/>
                <w:lang w:val="ro-MD"/>
              </w:rPr>
              <w:t xml:space="preserve">45310000-3                                                                           </w:t>
            </w:r>
          </w:p>
          <w:p w14:paraId="56D6C5BA" w14:textId="77777777" w:rsidR="00460653" w:rsidRPr="00FF430B" w:rsidRDefault="00460653" w:rsidP="00196AB4">
            <w:pPr>
              <w:jc w:val="both"/>
              <w:rPr>
                <w:b/>
                <w:i/>
                <w:lang w:val="ro-MD"/>
              </w:rPr>
            </w:pPr>
          </w:p>
          <w:p w14:paraId="3DD12B6B" w14:textId="112BD565"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582DD3">
              <w:rPr>
                <w:lang w:val="ro-MD"/>
              </w:rPr>
              <w:br/>
            </w:r>
            <w:r w:rsidR="007B392A" w:rsidRPr="00FF430B">
              <w:rPr>
                <w:lang w:val="ro-MD"/>
              </w:rPr>
              <w:t xml:space="preserve">                                </w:t>
            </w:r>
            <w:r w:rsidR="0019071C" w:rsidRPr="00FF430B">
              <w:rPr>
                <w:lang w:val="ro-MD"/>
              </w:rPr>
              <w:t xml:space="preserve">                                         </w:t>
            </w:r>
            <w:r w:rsidR="007B392A" w:rsidRPr="00FF430B">
              <w:rPr>
                <w:lang w:val="ro-MD"/>
              </w:rPr>
              <w:t xml:space="preserve"> </w:t>
            </w:r>
            <w:r w:rsidR="00582DD3">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bookmarkStart w:id="61" w:name="_GoBack"/>
            <w:bookmarkEnd w:id="61"/>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1FDCF21D" w14:textId="49563E36" w:rsidR="00582DD3" w:rsidRPr="00C62476" w:rsidRDefault="00582DD3" w:rsidP="00582DD3">
            <w:pPr>
              <w:spacing w:line="276" w:lineRule="auto"/>
              <w:jc w:val="both"/>
            </w:pPr>
            <w:r w:rsidRPr="00C62476">
              <w:t>Prezentul contract este încheiat în</w:t>
            </w:r>
            <w:r>
              <w:t xml:space="preserve"> urma procedurii de achiziție (ID</w:t>
            </w:r>
            <w:r w:rsidRPr="00C62476">
              <w:t xml:space="preserve"> </w:t>
            </w:r>
            <w:r>
              <w:t>_____</w:t>
            </w:r>
            <w:r>
              <w:t xml:space="preserve">) </w:t>
            </w:r>
            <w:r w:rsidRPr="00C62476">
              <w:t xml:space="preserve">nr. </w:t>
            </w:r>
            <w:r>
              <w:t>___  din data ______</w:t>
            </w:r>
            <w:r w:rsidRPr="00C62476">
              <w:t xml:space="preserve">, între </w:t>
            </w:r>
            <w:r w:rsidRPr="00C62476">
              <w:rPr>
                <w:b/>
                <w:i/>
              </w:rPr>
              <w:t>Primaria or. Vadul lui Vodă</w:t>
            </w:r>
            <w:r w:rsidRPr="00C62476">
              <w:t xml:space="preserve">, cu sediul în or. Vadul lui Vodă, str. Ștefan cel Mare și Sfânt, 60, telefon: 022-416-328, fax: 022-416-283 autentificat prin ccod unic de înregistrare nr. 1007601010194 reprezentat prin </w:t>
            </w:r>
            <w:r w:rsidRPr="00C62476">
              <w:rPr>
                <w:b/>
                <w:i/>
              </w:rPr>
              <w:t>Onofriiciuc Iuri</w:t>
            </w:r>
            <w:r w:rsidRPr="00C62476">
              <w:t xml:space="preserve">, </w:t>
            </w:r>
            <w:r w:rsidRPr="00C62476">
              <w:rPr>
                <w:b/>
                <w:i/>
              </w:rPr>
              <w:t>primar</w:t>
            </w:r>
            <w:r w:rsidRPr="00C62476">
              <w:t xml:space="preserve">, în calitate de Beneficiar, pe de o parte, şi </w:t>
            </w:r>
            <w:r>
              <w:rPr>
                <w:b/>
                <w:i/>
              </w:rPr>
              <w:t>_______________</w:t>
            </w:r>
            <w:r>
              <w:t xml:space="preserve">  cu sediul în ____________________</w:t>
            </w:r>
            <w:r w:rsidRPr="00C62476">
              <w:t>, autentificat prin cod unic de înregistrare nr.</w:t>
            </w:r>
            <w:r>
              <w:t>_______________</w:t>
            </w:r>
            <w:r w:rsidRPr="00C62476">
              <w:t xml:space="preserve">, autorizat pentru </w:t>
            </w:r>
            <w:r>
              <w:t>_____________</w:t>
            </w:r>
            <w:r w:rsidRPr="00C62476">
              <w:t xml:space="preserve">: avizul pentru participare la licitafiile publice </w:t>
            </w:r>
            <w:r>
              <w:t xml:space="preserve">Nr.________ </w:t>
            </w:r>
            <w:r>
              <w:t xml:space="preserve">din </w:t>
            </w:r>
            <w:r>
              <w:t>_________</w:t>
            </w:r>
            <w:r w:rsidRPr="00C62476">
              <w:t xml:space="preserve"> eliberat de </w:t>
            </w:r>
            <w:r>
              <w:t>_________________</w:t>
            </w:r>
            <w:r w:rsidRPr="00C62476">
              <w:t>,</w:t>
            </w:r>
            <w:r>
              <w:t xml:space="preserve"> </w:t>
            </w:r>
            <w:r w:rsidRPr="00B900DA">
              <w:rPr>
                <w:lang w:val="en-US"/>
              </w:rPr>
              <w:t>reprezentat</w:t>
            </w:r>
            <w:r>
              <w:t xml:space="preserve"> pe un termen de  _____</w:t>
            </w:r>
            <w:r w:rsidRPr="00C62476">
              <w:t xml:space="preserve">, reprezentată prin </w:t>
            </w:r>
            <w:r>
              <w:rPr>
                <w:b/>
                <w:i/>
              </w:rPr>
              <w:t>________________</w:t>
            </w:r>
            <w:r w:rsidRPr="00C62476">
              <w:t>, în calitate de Antreprenor, pe de altă parte.</w:t>
            </w:r>
          </w:p>
          <w:p w14:paraId="58C1F3D1" w14:textId="77777777" w:rsidR="001A5517" w:rsidRPr="00582DD3" w:rsidRDefault="001A5517" w:rsidP="00196AB4">
            <w:pPr>
              <w:pStyle w:val="a"/>
              <w:numPr>
                <w:ilvl w:val="0"/>
                <w:numId w:val="0"/>
              </w:numPr>
              <w:tabs>
                <w:tab w:val="clear" w:pos="1134"/>
                <w:tab w:val="left" w:pos="3705"/>
              </w:tabs>
              <w:spacing w:after="200" w:line="276" w:lineRule="auto"/>
              <w:contextualSpacing/>
              <w:rPr>
                <w:lang w:val="ro-RO"/>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47776746"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582DD3" w:rsidRPr="00855AB0">
              <w:rPr>
                <w:b/>
                <w:noProof w:val="0"/>
                <w:u w:val="single"/>
                <w:lang w:eastAsia="ru-RU"/>
              </w:rPr>
              <w:t>”</w:t>
            </w:r>
            <w:r w:rsidR="00582DD3" w:rsidRPr="00855AB0">
              <w:rPr>
                <w:b/>
                <w:i/>
                <w:u w:val="single"/>
              </w:rPr>
              <w:t>Reconstructia LEA-0,4kV PT-9021 Fid.1 si LEA-0,4kV PT-9026 Fid.2 prin utilizarea LEC-0,4kV p/u alimentarea cu e/e a abonatilor existenti in Parcul Nistrean, com. Vadul lui Voda</w:t>
            </w:r>
            <w:r w:rsidR="00582DD3" w:rsidRPr="00855AB0">
              <w:rPr>
                <w:b/>
                <w:noProof w:val="0"/>
                <w:u w:val="single"/>
                <w:lang w:eastAsia="ru-RU"/>
              </w:rPr>
              <w:t>”</w:t>
            </w:r>
            <w:r w:rsidR="00582DD3">
              <w:rPr>
                <w:b/>
                <w:noProof w:val="0"/>
                <w:u w:val="single"/>
                <w:lang w:eastAsia="ru-RU"/>
              </w:rPr>
              <w:t xml:space="preserve"> </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6E8E87AF" w:rsidR="00460653" w:rsidRPr="00FF430B" w:rsidRDefault="00A156C0" w:rsidP="00196AB4">
            <w:pPr>
              <w:pStyle w:val="af2"/>
              <w:tabs>
                <w:tab w:val="left" w:pos="567"/>
              </w:tabs>
              <w:spacing w:line="276" w:lineRule="auto"/>
              <w:ind w:firstLine="0"/>
              <w:rPr>
                <w:lang w:val="ro-MD"/>
              </w:rPr>
            </w:pPr>
            <w:r w:rsidRPr="00FF430B">
              <w:rPr>
                <w:lang w:val="ro-MD"/>
              </w:rPr>
              <w:t xml:space="preserve">2.1. </w:t>
            </w:r>
            <w:r w:rsidR="00460653" w:rsidRPr="00FF430B">
              <w:rPr>
                <w:lang w:val="ro-MD"/>
              </w:rPr>
              <w:t xml:space="preserve">Durata de execuţie a lucrărilor contractate este de </w:t>
            </w:r>
            <w:r w:rsidR="00582DD3">
              <w:rPr>
                <w:lang w:val="ro-MD"/>
              </w:rPr>
              <w:t xml:space="preserve"> </w:t>
            </w:r>
            <w:r w:rsidR="00582DD3" w:rsidRPr="00582DD3">
              <w:rPr>
                <w:highlight w:val="yellow"/>
                <w:lang w:val="ro-MD"/>
              </w:rPr>
              <w:t>60 zile</w:t>
            </w:r>
            <w:r w:rsidR="00582DD3">
              <w:rPr>
                <w:lang w:val="ro-MD"/>
              </w:rPr>
              <w:t xml:space="preserve"> </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lastRenderedPageBreak/>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605B995E"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00582DD3">
              <w:rPr>
                <w:b/>
                <w:noProof w:val="0"/>
                <w:lang w:val="ro-MD" w:eastAsia="ru-RU"/>
              </w:rPr>
              <w:t xml:space="preserve"> </w:t>
            </w:r>
            <w:r w:rsidR="00582DD3" w:rsidRPr="00582DD3">
              <w:rPr>
                <w:b/>
                <w:noProof w:val="0"/>
                <w:highlight w:val="yellow"/>
                <w:lang w:val="ro-MD" w:eastAsia="ru-RU"/>
              </w:rPr>
              <w:t>36 luni</w:t>
            </w:r>
            <w:r w:rsidRPr="00582DD3">
              <w:rPr>
                <w:b/>
                <w:noProof w:val="0"/>
                <w:highlight w:val="yellow"/>
                <w:lang w:val="ro-MD" w:eastAsia="ru-RU"/>
              </w:rPr>
              <w:t>.</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68B86B74"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verbale de recepție a lu</w:t>
            </w:r>
            <w:r w:rsidR="00582DD3">
              <w:rPr>
                <w:lang w:val="ro-MD"/>
              </w:rPr>
              <w:t xml:space="preserve">crărilor executate în termen de </w:t>
            </w:r>
            <w:r w:rsidR="00582DD3" w:rsidRPr="00582DD3">
              <w:rPr>
                <w:highlight w:val="yellow"/>
                <w:lang w:val="ro-MD"/>
              </w:rPr>
              <w:t>3</w:t>
            </w:r>
            <w:r w:rsidR="00460653" w:rsidRPr="00582DD3">
              <w:rPr>
                <w:highlight w:val="yellow"/>
                <w:lang w:val="ro-MD"/>
              </w:rPr>
              <w:t xml:space="preserve"> zile</w:t>
            </w:r>
            <w:r w:rsidR="00460653" w:rsidRPr="00FF430B">
              <w:rPr>
                <w:lang w:val="ro-MD"/>
              </w:rPr>
              <w:t xml:space="preserv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lastRenderedPageBreak/>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51B06B16"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 xml:space="preserve">garanţia de bună execuţie </w:t>
            </w:r>
            <w:r w:rsidR="00582DD3">
              <w:rPr>
                <w:lang w:val="ro-MD"/>
              </w:rPr>
              <w:t xml:space="preserve">a contractului, în cuantum de  </w:t>
            </w:r>
            <w:r w:rsidR="00582DD3" w:rsidRPr="00582DD3">
              <w:rPr>
                <w:highlight w:val="yellow"/>
                <w:lang w:val="ro-MD"/>
              </w:rPr>
              <w:t xml:space="preserve">5 </w:t>
            </w:r>
            <w:r w:rsidR="00EA64B0" w:rsidRPr="00582DD3">
              <w:rPr>
                <w:highlight w:val="yellow"/>
                <w:lang w:val="ro-MD"/>
              </w:rPr>
              <w:t>%</w:t>
            </w:r>
            <w:r w:rsidR="00EA64B0" w:rsidRPr="00FF430B">
              <w:rPr>
                <w:lang w:val="ro-MD"/>
              </w:rPr>
              <w:t xml:space="preserve">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lastRenderedPageBreak/>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lastRenderedPageBreak/>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6CD9D0B5"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582DD3">
              <w:rPr>
                <w:lang w:val="ro-MD"/>
              </w:rPr>
              <w:t xml:space="preserve">Lucrările încep după </w:t>
            </w:r>
            <w:r w:rsidR="00582DD3" w:rsidRPr="00582DD3">
              <w:rPr>
                <w:highlight w:val="yellow"/>
                <w:lang w:val="ro-MD"/>
              </w:rPr>
              <w:t>10</w:t>
            </w:r>
            <w:r w:rsidR="00460653" w:rsidRPr="00582DD3">
              <w:rPr>
                <w:highlight w:val="yellow"/>
                <w:lang w:val="ro-MD"/>
              </w:rPr>
              <w:t xml:space="preserve"> zile</w:t>
            </w:r>
            <w:r w:rsidR="00460653" w:rsidRPr="00FF430B">
              <w:rPr>
                <w:lang w:val="ro-MD"/>
              </w:rPr>
              <w:t xml:space="preserv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05C93273"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Perioada de garanţie pentru lucrări</w:t>
            </w:r>
            <w:r w:rsidR="00C33DE8">
              <w:rPr>
                <w:lang w:val="ro-MD"/>
              </w:rPr>
              <w:t xml:space="preserve"> </w:t>
            </w:r>
            <w:r w:rsidR="00582DD3">
              <w:rPr>
                <w:lang w:val="ro-MD"/>
              </w:rPr>
              <w:t xml:space="preserve">este de </w:t>
            </w:r>
            <w:r w:rsidR="00582DD3" w:rsidRPr="00582DD3">
              <w:rPr>
                <w:highlight w:val="yellow"/>
                <w:lang w:val="ro-MD"/>
              </w:rPr>
              <w:t>3</w:t>
            </w:r>
            <w:r w:rsidR="00582DD3">
              <w:rPr>
                <w:highlight w:val="yellow"/>
                <w:lang w:val="ro-MD"/>
              </w:rPr>
              <w:t>6 luni</w:t>
            </w:r>
            <w:r w:rsidR="00460653" w:rsidRPr="00582DD3">
              <w:rPr>
                <w:highlight w:val="yellow"/>
                <w:lang w:val="ro-MD"/>
              </w:rPr>
              <w:t>i.</w:t>
            </w:r>
            <w:r w:rsidR="00460653" w:rsidRPr="00FF430B">
              <w:rPr>
                <w:lang w:val="ro-MD"/>
              </w:rPr>
              <w:t xml:space="preserve">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lastRenderedPageBreak/>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lastRenderedPageBreak/>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582DD3" w:rsidRDefault="007323B6" w:rsidP="00582DD3">
            <w:pPr>
              <w:tabs>
                <w:tab w:val="left" w:pos="1276"/>
              </w:tabs>
              <w:ind w:left="890"/>
              <w:jc w:val="both"/>
              <w:rPr>
                <w:highlight w:val="yellow"/>
                <w:lang w:val="ro-MD"/>
              </w:rPr>
            </w:pPr>
            <w:r w:rsidRPr="00582DD3">
              <w:rPr>
                <w:highlight w:val="yellow"/>
                <w:lang w:val="ro-MD"/>
              </w:rPr>
              <w:t xml:space="preserve">a) </w:t>
            </w:r>
            <w:r w:rsidR="00460653" w:rsidRPr="00582DD3">
              <w:rPr>
                <w:highlight w:val="yellow"/>
                <w:lang w:val="ro-MD"/>
              </w:rPr>
              <w:t>Caietul de sarcini;</w:t>
            </w:r>
          </w:p>
          <w:p w14:paraId="706BC15E" w14:textId="77777777" w:rsidR="00D379F6" w:rsidRPr="00582DD3" w:rsidRDefault="007323B6" w:rsidP="00582DD3">
            <w:pPr>
              <w:tabs>
                <w:tab w:val="left" w:pos="1276"/>
              </w:tabs>
              <w:ind w:left="890"/>
              <w:jc w:val="both"/>
              <w:rPr>
                <w:highlight w:val="yellow"/>
                <w:lang w:val="ro-MD"/>
              </w:rPr>
            </w:pPr>
            <w:r w:rsidRPr="00582DD3">
              <w:rPr>
                <w:highlight w:val="yellow"/>
                <w:lang w:val="ro-MD"/>
              </w:rPr>
              <w:t xml:space="preserve">b) </w:t>
            </w:r>
            <w:r w:rsidR="00460653" w:rsidRPr="00582DD3">
              <w:rPr>
                <w:highlight w:val="yellow"/>
                <w:lang w:val="ro-MD"/>
              </w:rPr>
              <w:t>Propunerea tehnică</w:t>
            </w:r>
            <w:r w:rsidR="00D379F6" w:rsidRPr="00582DD3">
              <w:rPr>
                <w:highlight w:val="yellow"/>
                <w:lang w:val="ro-MD"/>
              </w:rPr>
              <w:t>;</w:t>
            </w:r>
          </w:p>
          <w:p w14:paraId="70E6208B" w14:textId="77777777" w:rsidR="00460653" w:rsidRPr="00582DD3" w:rsidRDefault="007323B6" w:rsidP="00582DD3">
            <w:pPr>
              <w:tabs>
                <w:tab w:val="left" w:pos="1276"/>
              </w:tabs>
              <w:ind w:left="890"/>
              <w:jc w:val="both"/>
              <w:rPr>
                <w:highlight w:val="yellow"/>
                <w:lang w:val="ro-MD"/>
              </w:rPr>
            </w:pPr>
            <w:r w:rsidRPr="00582DD3">
              <w:rPr>
                <w:highlight w:val="yellow"/>
                <w:lang w:val="ro-MD"/>
              </w:rPr>
              <w:t xml:space="preserve">c) </w:t>
            </w:r>
            <w:r w:rsidR="00D74B95" w:rsidRPr="00582DD3">
              <w:rPr>
                <w:highlight w:val="yellow"/>
                <w:lang w:val="ro-MD"/>
              </w:rPr>
              <w:t>Propunerea</w:t>
            </w:r>
            <w:r w:rsidR="00C33344" w:rsidRPr="00582DD3">
              <w:rPr>
                <w:highlight w:val="yellow"/>
                <w:lang w:val="ro-MD"/>
              </w:rPr>
              <w:t xml:space="preserve"> </w:t>
            </w:r>
            <w:r w:rsidR="00460653" w:rsidRPr="00582DD3">
              <w:rPr>
                <w:highlight w:val="yellow"/>
                <w:lang w:val="ro-MD"/>
              </w:rPr>
              <w:t>financiară;</w:t>
            </w:r>
          </w:p>
          <w:p w14:paraId="477B55D4" w14:textId="77777777" w:rsidR="00460653" w:rsidRPr="00582DD3" w:rsidRDefault="007323B6" w:rsidP="00582DD3">
            <w:pPr>
              <w:tabs>
                <w:tab w:val="left" w:pos="1276"/>
              </w:tabs>
              <w:ind w:left="890"/>
              <w:jc w:val="both"/>
              <w:rPr>
                <w:highlight w:val="yellow"/>
                <w:lang w:val="ro-MD"/>
              </w:rPr>
            </w:pPr>
            <w:r w:rsidRPr="00582DD3">
              <w:rPr>
                <w:highlight w:val="yellow"/>
                <w:lang w:val="ro-MD"/>
              </w:rPr>
              <w:t xml:space="preserve">d) </w:t>
            </w:r>
            <w:r w:rsidR="00460653" w:rsidRPr="00582DD3">
              <w:rPr>
                <w:highlight w:val="yellow"/>
                <w:lang w:val="ro-MD"/>
              </w:rPr>
              <w:t xml:space="preserve">Graficul de </w:t>
            </w:r>
            <w:r w:rsidR="00D74B95" w:rsidRPr="00582DD3">
              <w:rPr>
                <w:highlight w:val="yellow"/>
                <w:lang w:val="ro-MD"/>
              </w:rPr>
              <w:t>execu</w:t>
            </w:r>
            <w:r w:rsidR="00071859" w:rsidRPr="00582DD3">
              <w:rPr>
                <w:highlight w:val="yellow"/>
                <w:lang w:val="ro-MD"/>
              </w:rPr>
              <w:t xml:space="preserve">tare a lucrărilor </w:t>
            </w:r>
            <w:r w:rsidR="00460653" w:rsidRPr="00582DD3">
              <w:rPr>
                <w:highlight w:val="yellow"/>
                <w:lang w:val="ro-MD"/>
              </w:rPr>
              <w:t xml:space="preserve">; </w:t>
            </w:r>
          </w:p>
          <w:p w14:paraId="61987E0E" w14:textId="77777777" w:rsidR="00460653" w:rsidRPr="00FF430B" w:rsidRDefault="007323B6" w:rsidP="00582DD3">
            <w:pPr>
              <w:tabs>
                <w:tab w:val="left" w:pos="1276"/>
              </w:tabs>
              <w:ind w:left="890"/>
              <w:jc w:val="both"/>
              <w:rPr>
                <w:lang w:val="ro-MD"/>
              </w:rPr>
            </w:pPr>
            <w:r w:rsidRPr="00582DD3">
              <w:rPr>
                <w:highlight w:val="yellow"/>
                <w:lang w:val="ro-MD"/>
              </w:rPr>
              <w:t xml:space="preserve">e) </w:t>
            </w:r>
            <w:r w:rsidR="00460653" w:rsidRPr="00582DD3">
              <w:rPr>
                <w:highlight w:val="yellow"/>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3320BD69"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A50588">
              <w:rPr>
                <w:lang w:val="ro-MD"/>
              </w:rPr>
              <w:t xml:space="preserve">fiind valabil până la </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A50588"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A50588" w:rsidRPr="00FF430B" w:rsidRDefault="00A50588" w:rsidP="00A50588">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0F1ABC64" w14:textId="77777777" w:rsidR="00A50588" w:rsidRDefault="00A50588" w:rsidP="00A50588">
                  <w:pPr>
                    <w:tabs>
                      <w:tab w:val="left" w:pos="4680"/>
                      <w:tab w:val="left" w:pos="7020"/>
                    </w:tabs>
                    <w:suppressAutoHyphens/>
                    <w:ind w:left="724" w:hanging="724"/>
                    <w:jc w:val="both"/>
                  </w:pPr>
                  <w:r>
                    <w:t xml:space="preserve">Adresa poştală: or. </w:t>
                  </w:r>
                  <w:r w:rsidRPr="00865E4A">
                    <w:t xml:space="preserve">Vadul lui Vodă, </w:t>
                  </w:r>
                </w:p>
                <w:p w14:paraId="25428F94" w14:textId="0FB9F849" w:rsidR="00A50588" w:rsidRPr="00FF430B" w:rsidRDefault="00A50588" w:rsidP="00A50588">
                  <w:pPr>
                    <w:tabs>
                      <w:tab w:val="left" w:pos="4680"/>
                      <w:tab w:val="left" w:pos="7020"/>
                    </w:tabs>
                    <w:suppressAutoHyphens/>
                    <w:ind w:left="724" w:hanging="724"/>
                    <w:jc w:val="both"/>
                    <w:rPr>
                      <w:lang w:val="ro-MD"/>
                    </w:rPr>
                  </w:pPr>
                  <w:r w:rsidRPr="00865E4A">
                    <w:t>mun. Chişinău, str. Şt. cel Mare şi Sfânt, 60</w:t>
                  </w:r>
                </w:p>
              </w:tc>
            </w:tr>
            <w:tr w:rsidR="00A50588" w:rsidRPr="00EC30C2" w14:paraId="250B8719" w14:textId="77777777" w:rsidTr="00FA3846">
              <w:trPr>
                <w:jc w:val="center"/>
              </w:trPr>
              <w:tc>
                <w:tcPr>
                  <w:tcW w:w="5163" w:type="dxa"/>
                  <w:tcBorders>
                    <w:top w:val="nil"/>
                    <w:left w:val="nil"/>
                    <w:bottom w:val="nil"/>
                    <w:right w:val="nil"/>
                  </w:tcBorders>
                  <w:vAlign w:val="center"/>
                </w:tcPr>
                <w:p w14:paraId="3A563C30" w14:textId="77777777" w:rsidR="00A50588" w:rsidRPr="00FF430B" w:rsidRDefault="00A50588" w:rsidP="00A50588">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tcPr>
                <w:p w14:paraId="194FCA2B" w14:textId="2386E6C2" w:rsidR="00A50588" w:rsidRPr="00FF430B" w:rsidRDefault="00A50588" w:rsidP="00A50588">
                  <w:pPr>
                    <w:tabs>
                      <w:tab w:val="left" w:pos="4680"/>
                      <w:tab w:val="left" w:pos="7020"/>
                    </w:tabs>
                    <w:suppressAutoHyphens/>
                    <w:ind w:left="724" w:hanging="724"/>
                    <w:jc w:val="both"/>
                    <w:rPr>
                      <w:lang w:val="ro-MD"/>
                    </w:rPr>
                  </w:pPr>
                  <w:r>
                    <w:t xml:space="preserve">Telefon: </w:t>
                  </w:r>
                  <w:r w:rsidRPr="00204F20">
                    <w:t>022-416-382; 022-416-283;</w:t>
                  </w:r>
                </w:p>
              </w:tc>
            </w:tr>
            <w:tr w:rsidR="00A50588" w:rsidRPr="00EC30C2" w14:paraId="168D6717" w14:textId="77777777" w:rsidTr="00FA3846">
              <w:trPr>
                <w:jc w:val="center"/>
              </w:trPr>
              <w:tc>
                <w:tcPr>
                  <w:tcW w:w="5163" w:type="dxa"/>
                  <w:tcBorders>
                    <w:top w:val="nil"/>
                    <w:left w:val="nil"/>
                    <w:bottom w:val="nil"/>
                    <w:right w:val="nil"/>
                  </w:tcBorders>
                  <w:vAlign w:val="center"/>
                </w:tcPr>
                <w:p w14:paraId="464A9BC1" w14:textId="77777777" w:rsidR="00A50588" w:rsidRPr="00FF430B" w:rsidRDefault="00A50588" w:rsidP="00A50588">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tcPr>
                <w:p w14:paraId="37461481" w14:textId="44B8F947" w:rsidR="00A50588" w:rsidRPr="00FF430B" w:rsidRDefault="00A50588" w:rsidP="00A50588">
                  <w:pPr>
                    <w:tabs>
                      <w:tab w:val="left" w:pos="4680"/>
                      <w:tab w:val="left" w:pos="7020"/>
                    </w:tabs>
                    <w:suppressAutoHyphens/>
                    <w:ind w:left="724" w:hanging="724"/>
                    <w:jc w:val="both"/>
                    <w:rPr>
                      <w:lang w:val="ro-MD"/>
                    </w:rPr>
                  </w:pPr>
                  <w:r>
                    <w:t>Cod fiscal:</w:t>
                  </w:r>
                  <w:r w:rsidRPr="00204F20">
                    <w:t>1007601010194</w:t>
                  </w:r>
                </w:p>
              </w:tc>
            </w:tr>
            <w:tr w:rsidR="00A50588" w:rsidRPr="00EC30C2" w14:paraId="43B489B0" w14:textId="77777777" w:rsidTr="00FA3846">
              <w:trPr>
                <w:jc w:val="center"/>
              </w:trPr>
              <w:tc>
                <w:tcPr>
                  <w:tcW w:w="5163" w:type="dxa"/>
                  <w:tcBorders>
                    <w:top w:val="nil"/>
                    <w:left w:val="nil"/>
                    <w:bottom w:val="nil"/>
                    <w:right w:val="nil"/>
                  </w:tcBorders>
                  <w:vAlign w:val="center"/>
                </w:tcPr>
                <w:p w14:paraId="49B8A91C" w14:textId="77777777" w:rsidR="00A50588" w:rsidRPr="00FF430B" w:rsidRDefault="00A50588" w:rsidP="00A50588">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tcPr>
                <w:p w14:paraId="4C3C6326" w14:textId="39635882" w:rsidR="00A50588" w:rsidRPr="00FF430B" w:rsidRDefault="00A50588" w:rsidP="00A50588">
                  <w:pPr>
                    <w:tabs>
                      <w:tab w:val="left" w:pos="4680"/>
                      <w:tab w:val="left" w:pos="7020"/>
                    </w:tabs>
                    <w:suppressAutoHyphens/>
                    <w:ind w:left="724" w:hanging="724"/>
                    <w:jc w:val="both"/>
                    <w:rPr>
                      <w:lang w:val="ro-MD"/>
                    </w:rPr>
                  </w:pPr>
                  <w:r>
                    <w:t xml:space="preserve">Banca: </w:t>
                  </w:r>
                  <w:r w:rsidRPr="00204F20">
                    <w:t>MF-TR-Centru - Chișinău</w:t>
                  </w:r>
                </w:p>
              </w:tc>
            </w:tr>
            <w:tr w:rsidR="00A50588" w:rsidRPr="00EC30C2" w14:paraId="4EC923E2" w14:textId="77777777" w:rsidTr="00FA3846">
              <w:trPr>
                <w:jc w:val="center"/>
              </w:trPr>
              <w:tc>
                <w:tcPr>
                  <w:tcW w:w="5163" w:type="dxa"/>
                  <w:tcBorders>
                    <w:top w:val="nil"/>
                    <w:left w:val="nil"/>
                    <w:bottom w:val="nil"/>
                    <w:right w:val="nil"/>
                  </w:tcBorders>
                  <w:vAlign w:val="center"/>
                </w:tcPr>
                <w:p w14:paraId="0012F976" w14:textId="77777777" w:rsidR="00A50588" w:rsidRPr="00FF430B" w:rsidRDefault="00A50588" w:rsidP="00A50588">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tcPr>
                <w:p w14:paraId="72F8D325" w14:textId="52D4464B" w:rsidR="00A50588" w:rsidRPr="00FF430B" w:rsidRDefault="00A50588" w:rsidP="00A50588">
                  <w:pPr>
                    <w:tabs>
                      <w:tab w:val="left" w:pos="4680"/>
                      <w:tab w:val="left" w:pos="7020"/>
                    </w:tabs>
                    <w:suppressAutoHyphens/>
                    <w:ind w:left="724" w:hanging="724"/>
                    <w:jc w:val="both"/>
                    <w:rPr>
                      <w:lang w:val="ro-MD"/>
                    </w:rPr>
                  </w:pPr>
                  <w:r>
                    <w:t xml:space="preserve">Cod: </w:t>
                  </w:r>
                  <w:r w:rsidRPr="00204F20">
                    <w:t>TREZMD2X</w:t>
                  </w:r>
                </w:p>
              </w:tc>
            </w:tr>
            <w:tr w:rsidR="00A50588" w:rsidRPr="00EC30C2" w14:paraId="428D84C3" w14:textId="77777777" w:rsidTr="00FA3846">
              <w:trPr>
                <w:jc w:val="center"/>
              </w:trPr>
              <w:tc>
                <w:tcPr>
                  <w:tcW w:w="5163" w:type="dxa"/>
                  <w:tcBorders>
                    <w:top w:val="nil"/>
                    <w:left w:val="nil"/>
                    <w:bottom w:val="nil"/>
                    <w:right w:val="nil"/>
                  </w:tcBorders>
                  <w:vAlign w:val="center"/>
                </w:tcPr>
                <w:p w14:paraId="15727CE1" w14:textId="77777777" w:rsidR="00A50588" w:rsidRPr="00FF430B" w:rsidRDefault="00A50588" w:rsidP="00A50588">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tcPr>
                <w:p w14:paraId="642D8D2B" w14:textId="01F21EE4" w:rsidR="00A50588" w:rsidRPr="00FF430B" w:rsidRDefault="00A50588" w:rsidP="00A50588">
                  <w:pPr>
                    <w:tabs>
                      <w:tab w:val="left" w:pos="4680"/>
                      <w:tab w:val="left" w:pos="7020"/>
                    </w:tabs>
                    <w:suppressAutoHyphens/>
                    <w:ind w:left="724" w:hanging="724"/>
                    <w:jc w:val="both"/>
                    <w:rPr>
                      <w:lang w:val="ro-MD"/>
                    </w:rPr>
                  </w:pPr>
                  <w:r>
                    <w:t xml:space="preserve">IBAN: </w:t>
                  </w:r>
                  <w:r w:rsidRPr="00204F20">
                    <w:t>MD35TRPDAK30000001118100</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5A6C4A82" w14:textId="62134A35"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21A70DEE" w:rsidR="00460653" w:rsidRDefault="00460653" w:rsidP="002B4D12">
            <w:pPr>
              <w:pStyle w:val="a"/>
              <w:numPr>
                <w:ilvl w:val="0"/>
                <w:numId w:val="0"/>
              </w:numPr>
              <w:tabs>
                <w:tab w:val="clear" w:pos="1134"/>
                <w:tab w:val="left" w:pos="2685"/>
              </w:tabs>
              <w:spacing w:line="276" w:lineRule="auto"/>
              <w:contextualSpacing/>
              <w:jc w:val="center"/>
              <w:rPr>
                <w:b/>
                <w:lang w:val="ro-MD"/>
              </w:rPr>
            </w:pPr>
            <w:r w:rsidRPr="00FF430B">
              <w:rPr>
                <w:b/>
                <w:lang w:val="ro-MD"/>
              </w:rPr>
              <w:t>SEMNĂTURILE PĂRŢILOR</w:t>
            </w:r>
          </w:p>
          <w:p w14:paraId="20CE1BE2" w14:textId="7B804064" w:rsidR="00A50588" w:rsidRDefault="00A50588" w:rsidP="002B4D12">
            <w:pPr>
              <w:pStyle w:val="a"/>
              <w:numPr>
                <w:ilvl w:val="0"/>
                <w:numId w:val="0"/>
              </w:numPr>
              <w:tabs>
                <w:tab w:val="clear" w:pos="1134"/>
                <w:tab w:val="left" w:pos="2685"/>
              </w:tabs>
              <w:spacing w:line="276" w:lineRule="auto"/>
              <w:contextualSpacing/>
              <w:jc w:val="center"/>
              <w:rPr>
                <w:b/>
                <w:lang w:val="ro-MD"/>
              </w:rPr>
            </w:pPr>
          </w:p>
          <w:p w14:paraId="0233295A" w14:textId="77777777" w:rsidR="00A50588" w:rsidRPr="00FF430B" w:rsidRDefault="00A50588" w:rsidP="002B4D12">
            <w:pPr>
              <w:pStyle w:val="a"/>
              <w:numPr>
                <w:ilvl w:val="0"/>
                <w:numId w:val="0"/>
              </w:numPr>
              <w:tabs>
                <w:tab w:val="clear" w:pos="1134"/>
                <w:tab w:val="left" w:pos="2685"/>
              </w:tabs>
              <w:spacing w:line="276" w:lineRule="auto"/>
              <w:contextualSpacing/>
              <w:jc w:val="center"/>
              <w:rPr>
                <w:lang w:val="ro-MD"/>
              </w:rPr>
            </w:pPr>
          </w:p>
          <w:tbl>
            <w:tblPr>
              <w:tblW w:w="9747" w:type="dxa"/>
              <w:jc w:val="center"/>
              <w:tblLayout w:type="fixed"/>
              <w:tblLook w:val="04A0" w:firstRow="1" w:lastRow="0" w:firstColumn="1" w:lastColumn="0" w:noHBand="0" w:noVBand="1"/>
            </w:tblPr>
            <w:tblGrid>
              <w:gridCol w:w="5188"/>
              <w:gridCol w:w="4559"/>
            </w:tblGrid>
            <w:tr w:rsidR="00460653" w:rsidRPr="00EC30C2" w14:paraId="565FB008" w14:textId="77777777" w:rsidTr="00A5058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bl>
          <w:p w14:paraId="2D2A6819" w14:textId="6A2E2F00"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5F8EE9" w14:textId="77777777" w:rsidR="00FA76AA" w:rsidRDefault="00FA76AA" w:rsidP="00A20ACF">
      <w:r>
        <w:separator/>
      </w:r>
    </w:p>
  </w:endnote>
  <w:endnote w:type="continuationSeparator" w:id="0">
    <w:p w14:paraId="08372429" w14:textId="77777777" w:rsidR="00FA76AA" w:rsidRDefault="00FA76A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EE3E74" w:rsidRDefault="00EE3E74"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Content>
      <w:p w14:paraId="16FD1D34" w14:textId="4F382DE5" w:rsidR="00EE3E74" w:rsidRDefault="00EE3E74">
        <w:pPr>
          <w:pStyle w:val="a4"/>
          <w:jc w:val="right"/>
        </w:pPr>
        <w:r>
          <w:fldChar w:fldCharType="begin"/>
        </w:r>
        <w:r>
          <w:instrText xml:space="preserve"> PAGE   \* MERGEFORMAT </w:instrText>
        </w:r>
        <w:r>
          <w:fldChar w:fldCharType="separate"/>
        </w:r>
        <w:r w:rsidR="00241929">
          <w:t>33</w:t>
        </w:r>
        <w:r>
          <w:fldChar w:fldCharType="end"/>
        </w:r>
      </w:p>
    </w:sdtContent>
  </w:sdt>
  <w:p w14:paraId="075618FA" w14:textId="77777777" w:rsidR="00EE3E74" w:rsidRDefault="00EE3E74">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DA7A01" w14:textId="77777777" w:rsidR="00FA76AA" w:rsidRDefault="00FA76AA" w:rsidP="00A20ACF">
      <w:r>
        <w:separator/>
      </w:r>
    </w:p>
  </w:footnote>
  <w:footnote w:type="continuationSeparator" w:id="0">
    <w:p w14:paraId="776FD457" w14:textId="77777777" w:rsidR="00FA76AA" w:rsidRDefault="00FA76AA"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3A1B"/>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1929"/>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1E4B"/>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DD3"/>
    <w:rsid w:val="00582ECA"/>
    <w:rsid w:val="00584ACB"/>
    <w:rsid w:val="00585937"/>
    <w:rsid w:val="00590C16"/>
    <w:rsid w:val="00590EDE"/>
    <w:rsid w:val="00590F43"/>
    <w:rsid w:val="00592775"/>
    <w:rsid w:val="00593D34"/>
    <w:rsid w:val="005970D4"/>
    <w:rsid w:val="00597903"/>
    <w:rsid w:val="005A14A0"/>
    <w:rsid w:val="005A4A51"/>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48B"/>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588"/>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3DE8"/>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E3E74"/>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A76AA"/>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ff2">
    <w:name w:val="Без интервала Знак"/>
    <w:basedOn w:val="a1"/>
    <w:link w:val="aff3"/>
    <w:uiPriority w:val="99"/>
    <w:locked/>
    <w:rsid w:val="000F3A1B"/>
  </w:style>
  <w:style w:type="paragraph" w:styleId="aff3">
    <w:name w:val="No Spacing"/>
    <w:basedOn w:val="a0"/>
    <w:link w:val="aff2"/>
    <w:uiPriority w:val="99"/>
    <w:qFormat/>
    <w:rsid w:val="000F3A1B"/>
    <w:rPr>
      <w:rFonts w:asciiTheme="minorHAnsi" w:eastAsiaTheme="minorHAnsi" w:hAnsiTheme="minorHAnsi" w:cstheme="minorBidi"/>
      <w:noProof w:val="0"/>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1E1477-3CEA-44FB-AC50-E96523EB9F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39</Pages>
  <Words>15927</Words>
  <Characters>90790</Characters>
  <Application>Microsoft Office Word</Application>
  <DocSecurity>0</DocSecurity>
  <Lines>756</Lines>
  <Paragraphs>213</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106504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User-12</cp:lastModifiedBy>
  <cp:revision>7</cp:revision>
  <cp:lastPrinted>2021-06-01T11:52:00Z</cp:lastPrinted>
  <dcterms:created xsi:type="dcterms:W3CDTF">2021-06-14T10:00:00Z</dcterms:created>
  <dcterms:modified xsi:type="dcterms:W3CDTF">2021-11-11T11:49:00Z</dcterms:modified>
</cp:coreProperties>
</file>