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22B13D25" w:rsidR="00AF3521" w:rsidRPr="00E36E4B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E36E4B">
        <w:rPr>
          <w:b/>
          <w:bCs/>
          <w:sz w:val="28"/>
          <w:szCs w:val="28"/>
        </w:rPr>
        <w:t>Lucr</w:t>
      </w:r>
      <w:r w:rsidR="009B0A8F" w:rsidRPr="00E36E4B">
        <w:rPr>
          <w:b/>
          <w:bCs/>
          <w:sz w:val="28"/>
          <w:szCs w:val="28"/>
        </w:rPr>
        <w:t>ă</w:t>
      </w:r>
      <w:r w:rsidR="00F13656" w:rsidRPr="00E36E4B">
        <w:rPr>
          <w:b/>
          <w:bCs/>
          <w:sz w:val="28"/>
          <w:szCs w:val="28"/>
        </w:rPr>
        <w:t>ri de repara</w:t>
      </w:r>
      <w:r w:rsidR="007B357D" w:rsidRPr="00E36E4B">
        <w:rPr>
          <w:b/>
          <w:bCs/>
          <w:sz w:val="28"/>
          <w:szCs w:val="28"/>
        </w:rPr>
        <w:t>ț</w:t>
      </w:r>
      <w:r w:rsidR="00F13656" w:rsidRPr="00E36E4B">
        <w:rPr>
          <w:b/>
          <w:bCs/>
          <w:sz w:val="28"/>
          <w:szCs w:val="28"/>
        </w:rPr>
        <w:t>i</w:t>
      </w:r>
      <w:bookmarkEnd w:id="0"/>
      <w:r w:rsidR="00AF3521" w:rsidRPr="00E36E4B">
        <w:rPr>
          <w:b/>
          <w:bCs/>
          <w:sz w:val="28"/>
          <w:szCs w:val="28"/>
        </w:rPr>
        <w:t xml:space="preserve">e a acoperișului </w:t>
      </w:r>
      <w:r w:rsidR="000A3994" w:rsidRPr="00E36E4B">
        <w:rPr>
          <w:b/>
          <w:bCs/>
          <w:sz w:val="28"/>
          <w:szCs w:val="28"/>
        </w:rPr>
        <w:t xml:space="preserve">la </w:t>
      </w:r>
      <w:bookmarkEnd w:id="1"/>
      <w:r w:rsidR="00863F6D" w:rsidRPr="00E36E4B">
        <w:rPr>
          <w:b/>
          <w:bCs/>
          <w:sz w:val="28"/>
          <w:szCs w:val="28"/>
        </w:rPr>
        <w:t>LT”</w:t>
      </w:r>
      <w:r w:rsidR="00E36E4B" w:rsidRPr="00E36E4B">
        <w:rPr>
          <w:b/>
          <w:bCs/>
          <w:sz w:val="28"/>
          <w:szCs w:val="28"/>
        </w:rPr>
        <w:t>G.Călinescu</w:t>
      </w:r>
      <w:r w:rsidR="00863F6D" w:rsidRPr="00E36E4B">
        <w:rPr>
          <w:b/>
          <w:bCs/>
          <w:sz w:val="28"/>
          <w:szCs w:val="28"/>
        </w:rPr>
        <w:t xml:space="preserve">”, </w:t>
      </w:r>
      <w:r w:rsidR="00E36E4B" w:rsidRPr="00E36E4B">
        <w:rPr>
          <w:b/>
          <w:bCs/>
          <w:sz w:val="28"/>
          <w:szCs w:val="28"/>
        </w:rPr>
        <w:t>LT</w:t>
      </w:r>
      <w:r w:rsidR="00863F6D" w:rsidRPr="00E36E4B">
        <w:rPr>
          <w:b/>
          <w:bCs/>
          <w:sz w:val="28"/>
          <w:szCs w:val="28"/>
        </w:rPr>
        <w:t>”</w:t>
      </w:r>
      <w:r w:rsidR="00E36E4B" w:rsidRPr="00E36E4B">
        <w:rPr>
          <w:b/>
          <w:bCs/>
          <w:sz w:val="28"/>
          <w:szCs w:val="28"/>
        </w:rPr>
        <w:t>N.Gheorghiu</w:t>
      </w:r>
      <w:r w:rsidR="00863F6D" w:rsidRPr="00E36E4B">
        <w:rPr>
          <w:b/>
          <w:bCs/>
          <w:sz w:val="28"/>
          <w:szCs w:val="28"/>
        </w:rPr>
        <w:t xml:space="preserve">” și </w:t>
      </w:r>
      <w:r w:rsidR="00E36E4B" w:rsidRPr="00E36E4B">
        <w:rPr>
          <w:b/>
          <w:bCs/>
          <w:sz w:val="28"/>
          <w:szCs w:val="28"/>
        </w:rPr>
        <w:t xml:space="preserve">școala auxiliară </w:t>
      </w:r>
      <w:r w:rsidR="00E36E4B">
        <w:rPr>
          <w:b/>
          <w:bCs/>
          <w:sz w:val="28"/>
          <w:szCs w:val="28"/>
        </w:rPr>
        <w:t>nr.6</w:t>
      </w:r>
      <w:r w:rsidR="00AF3521" w:rsidRPr="00E36E4B">
        <w:rPr>
          <w:b/>
          <w:bCs/>
          <w:sz w:val="28"/>
          <w:szCs w:val="28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A93A75" w:rsidRDefault="0098636D" w:rsidP="0098636D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6A406B04" w:rsidR="0098636D" w:rsidRPr="00537850" w:rsidRDefault="0098636D" w:rsidP="0098636D">
            <w:pPr>
              <w:rPr>
                <w:sz w:val="20"/>
                <w:szCs w:val="20"/>
              </w:rPr>
            </w:pPr>
            <w:r w:rsidRPr="00537850">
              <w:rPr>
                <w:sz w:val="20"/>
                <w:szCs w:val="20"/>
              </w:rPr>
              <w:t xml:space="preserve">Lucrări de reparație a acoperișului </w:t>
            </w:r>
            <w:r w:rsidR="00537850" w:rsidRPr="00537850">
              <w:rPr>
                <w:sz w:val="20"/>
                <w:szCs w:val="20"/>
                <w:lang w:val="en-US"/>
              </w:rPr>
              <w:t>la blocul Liceal al LT "George Calinescu"</w:t>
            </w:r>
            <w:r w:rsidR="00C945D2" w:rsidRPr="00537850">
              <w:rPr>
                <w:sz w:val="20"/>
                <w:szCs w:val="20"/>
              </w:rPr>
              <w:t xml:space="preserve">, </w:t>
            </w:r>
            <w:r w:rsidR="0088266D" w:rsidRPr="00537850">
              <w:rPr>
                <w:sz w:val="20"/>
                <w:szCs w:val="20"/>
              </w:rPr>
              <w:t>str.</w:t>
            </w:r>
            <w:r w:rsidR="00537850" w:rsidRPr="00537850">
              <w:rPr>
                <w:sz w:val="20"/>
                <w:szCs w:val="20"/>
              </w:rPr>
              <w:t>Ceucari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B2558C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B2558C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B2558C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2158563" w:rsidR="0098636D" w:rsidRPr="00B2558C" w:rsidRDefault="00B2558C" w:rsidP="0098636D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203705,00</w:t>
            </w:r>
          </w:p>
        </w:tc>
      </w:tr>
      <w:tr w:rsidR="00A93A75" w:rsidRPr="004B5ECE" w14:paraId="5F7327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5D2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C0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6F2" w14:textId="5BB8EC12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632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5FF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796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D272" w14:textId="77777777" w:rsidR="00A93A75" w:rsidRPr="00B2558C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41F6762B" w:rsidR="00A93A75" w:rsidRPr="00537850" w:rsidRDefault="00A93A75" w:rsidP="00A93A75">
            <w:pPr>
              <w:rPr>
                <w:sz w:val="20"/>
                <w:szCs w:val="20"/>
              </w:rPr>
            </w:pPr>
            <w:r w:rsidRPr="00537850">
              <w:rPr>
                <w:sz w:val="20"/>
                <w:szCs w:val="20"/>
              </w:rPr>
              <w:t xml:space="preserve">Lucrări de reparație a acoperișului la </w:t>
            </w:r>
            <w:r w:rsidR="00537850" w:rsidRPr="00537850">
              <w:rPr>
                <w:sz w:val="20"/>
                <w:szCs w:val="20"/>
                <w:lang w:val="en-US"/>
              </w:rPr>
              <w:t>blocul claselor primare al LT "George Calinescu"</w:t>
            </w:r>
            <w:r w:rsidRPr="00537850">
              <w:rPr>
                <w:sz w:val="20"/>
                <w:szCs w:val="20"/>
              </w:rPr>
              <w:t>, str.</w:t>
            </w:r>
            <w:r w:rsidR="00537850" w:rsidRPr="00537850">
              <w:rPr>
                <w:sz w:val="20"/>
                <w:szCs w:val="20"/>
              </w:rPr>
              <w:t>Ceucari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24738AA5" w:rsidR="00A93A75" w:rsidRPr="00B2558C" w:rsidRDefault="00B2558C" w:rsidP="00A93A75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203705,00</w:t>
            </w:r>
          </w:p>
        </w:tc>
      </w:tr>
      <w:tr w:rsidR="00A93A75" w:rsidRPr="004B5ECE" w14:paraId="4AEA5E41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B103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55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4B3" w14:textId="6051FC3D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ED0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57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6187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7626" w14:textId="77777777" w:rsidR="00A93A75" w:rsidRPr="00B2558C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2939AD45" w:rsidR="00A93A75" w:rsidRPr="001F1F42" w:rsidRDefault="00A93A75" w:rsidP="00A93A75">
            <w:pPr>
              <w:rPr>
                <w:sz w:val="20"/>
                <w:szCs w:val="20"/>
              </w:rPr>
            </w:pPr>
            <w:r w:rsidRPr="001F1F42">
              <w:rPr>
                <w:sz w:val="20"/>
                <w:szCs w:val="20"/>
              </w:rPr>
              <w:t xml:space="preserve">Lucrări de reparație a acoperișului la </w:t>
            </w:r>
            <w:r w:rsidR="001F1F42" w:rsidRPr="001F1F42">
              <w:rPr>
                <w:sz w:val="20"/>
                <w:szCs w:val="20"/>
                <w:lang w:val="en-US"/>
              </w:rPr>
              <w:t>LT”N.Gheorghiu</w:t>
            </w:r>
            <w:r w:rsidRPr="001F1F42">
              <w:rPr>
                <w:sz w:val="20"/>
                <w:szCs w:val="20"/>
                <w:lang w:val="en-US"/>
              </w:rPr>
              <w:t>”</w:t>
            </w:r>
            <w:r w:rsidRPr="001F1F42">
              <w:rPr>
                <w:sz w:val="20"/>
                <w:szCs w:val="20"/>
              </w:rPr>
              <w:t>, str.</w:t>
            </w:r>
            <w:r w:rsidR="001F1F42" w:rsidRPr="001F1F42">
              <w:rPr>
                <w:sz w:val="20"/>
                <w:szCs w:val="20"/>
              </w:rPr>
              <w:t>Florilor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19F1884F" w:rsidR="00A93A75" w:rsidRPr="00B2558C" w:rsidRDefault="00B2558C" w:rsidP="00A93A75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244750,00</w:t>
            </w:r>
          </w:p>
        </w:tc>
      </w:tr>
      <w:tr w:rsidR="00A36F32" w:rsidRPr="004B5ECE" w14:paraId="3418BD6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346A" w14:textId="77777777" w:rsidR="00A36F32" w:rsidRPr="00A93A75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9EA0" w14:textId="77777777" w:rsidR="00A36F32" w:rsidRPr="00A93A75" w:rsidRDefault="00A36F32" w:rsidP="00A36F32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2AFB" w14:textId="490E492D" w:rsidR="00A36F32" w:rsidRPr="00A93A75" w:rsidRDefault="00A36F32" w:rsidP="00A36F32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A445" w14:textId="77777777" w:rsidR="00A36F32" w:rsidRPr="00B2558C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B0AD" w14:textId="77777777" w:rsidR="00A36F32" w:rsidRPr="00B2558C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ACE0" w14:textId="77777777" w:rsidR="00A36F32" w:rsidRPr="00B2558C" w:rsidRDefault="00A36F32" w:rsidP="00A36F32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C08E" w14:textId="77777777" w:rsidR="00A36F32" w:rsidRPr="00B2558C" w:rsidRDefault="00A36F32" w:rsidP="00A36F32">
            <w:pPr>
              <w:jc w:val="center"/>
              <w:rPr>
                <w:sz w:val="20"/>
                <w:szCs w:val="20"/>
              </w:rPr>
            </w:pPr>
          </w:p>
        </w:tc>
      </w:tr>
      <w:tr w:rsidR="00B2558C" w:rsidRPr="004B5ECE" w14:paraId="74728A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94DC" w14:textId="441A2D99" w:rsidR="00B2558C" w:rsidRPr="00A93A75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AE44" w14:textId="22EE7D9E" w:rsidR="00B2558C" w:rsidRPr="00A93A75" w:rsidRDefault="00B2558C" w:rsidP="00B2558C">
            <w:pPr>
              <w:ind w:left="-113" w:right="-68"/>
              <w:jc w:val="center"/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2139" w14:textId="28D528A0" w:rsidR="00B2558C" w:rsidRPr="00B2558C" w:rsidRDefault="00B2558C" w:rsidP="00B2558C">
            <w:pPr>
              <w:rPr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 xml:space="preserve">Lucrări de reparație a acoperișului la </w:t>
            </w:r>
            <w:r w:rsidRPr="00B2558C">
              <w:rPr>
                <w:sz w:val="20"/>
                <w:szCs w:val="20"/>
                <w:lang w:val="en-US"/>
              </w:rPr>
              <w:t>școala auxiliară nr.6</w:t>
            </w:r>
            <w:r w:rsidRPr="00B2558C">
              <w:rPr>
                <w:sz w:val="20"/>
                <w:szCs w:val="20"/>
              </w:rPr>
              <w:t>, str.M.Costin 13/4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5C3A" w14:textId="278C738F" w:rsidR="00B2558C" w:rsidRPr="00B2558C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F2B7" w14:textId="523A0040" w:rsidR="00B2558C" w:rsidRPr="00B2558C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2190" w14:textId="16288626" w:rsidR="00B2558C" w:rsidRPr="00B2558C" w:rsidRDefault="00B2558C" w:rsidP="00B2558C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44F0" w14:textId="5D69EFD0" w:rsidR="00B2558C" w:rsidRPr="00B2558C" w:rsidRDefault="00B2558C" w:rsidP="00B2558C">
            <w:pPr>
              <w:jc w:val="center"/>
              <w:rPr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819330,00</w:t>
            </w:r>
          </w:p>
        </w:tc>
      </w:tr>
      <w:tr w:rsidR="00B2558C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2257DEDD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2558C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Pr="00B2558C">
              <w:rPr>
                <w:b/>
              </w:rPr>
              <w:t>1471490,00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1A19AC11" w14:textId="77777777" w:rsidR="00537850" w:rsidRPr="00537850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un singur lot</w:t>
      </w:r>
    </w:p>
    <w:p w14:paraId="27DAF4B7" w14:textId="03D953C6" w:rsidR="00426112" w:rsidRPr="00537850" w:rsidRDefault="00537850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toate loturile</w:t>
      </w:r>
      <w:r w:rsidR="00426112" w:rsidRPr="00537850">
        <w:rPr>
          <w:noProof w:val="0"/>
          <w:lang w:eastAsia="ru-RU"/>
        </w:rPr>
        <w:t>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3BFA1164" w:rsidR="00426112" w:rsidRPr="006864DB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EE000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Termenii și condițiile de prestare/executare solicitați: </w:t>
      </w:r>
      <w:r w:rsidR="00E7797E" w:rsidRPr="006864DB">
        <w:rPr>
          <w:b/>
          <w:color w:val="EE0000"/>
          <w:shd w:val="clear" w:color="auto" w:fill="FFFF00"/>
        </w:rPr>
        <w:t>T</w:t>
      </w:r>
      <w:r w:rsidR="00924A28" w:rsidRPr="006864DB">
        <w:rPr>
          <w:b/>
          <w:color w:val="EE0000"/>
          <w:shd w:val="clear" w:color="auto" w:fill="FFFF00"/>
        </w:rPr>
        <w:t>ermenul de executare a lucrărilor</w:t>
      </w:r>
      <w:r w:rsidR="00EA60FA" w:rsidRPr="006864DB">
        <w:rPr>
          <w:b/>
          <w:color w:val="EE0000"/>
          <w:shd w:val="clear" w:color="auto" w:fill="FFFF00"/>
        </w:rPr>
        <w:t xml:space="preserve"> </w:t>
      </w:r>
      <w:r w:rsidR="004F0EB3" w:rsidRPr="006864DB">
        <w:rPr>
          <w:b/>
          <w:color w:val="EE0000"/>
          <w:shd w:val="clear" w:color="auto" w:fill="FFFF00"/>
        </w:rPr>
        <w:t xml:space="preserve">–până la </w:t>
      </w:r>
      <w:r w:rsidR="00290739" w:rsidRPr="006864DB">
        <w:rPr>
          <w:b/>
          <w:color w:val="EE0000"/>
          <w:shd w:val="clear" w:color="auto" w:fill="FFFF00"/>
        </w:rPr>
        <w:t>1</w:t>
      </w:r>
      <w:r w:rsidR="004F0EB3" w:rsidRPr="006864DB">
        <w:rPr>
          <w:b/>
          <w:color w:val="EE0000"/>
          <w:shd w:val="clear" w:color="auto" w:fill="FFFF00"/>
        </w:rPr>
        <w:t xml:space="preserve"> lun</w:t>
      </w:r>
      <w:r w:rsidR="00290739" w:rsidRPr="006864DB">
        <w:rPr>
          <w:b/>
          <w:color w:val="EE0000"/>
          <w:shd w:val="clear" w:color="auto" w:fill="FFFF00"/>
        </w:rPr>
        <w:t xml:space="preserve">ă – pentru </w:t>
      </w:r>
      <w:r w:rsidR="00D7213D" w:rsidRPr="006864DB">
        <w:rPr>
          <w:b/>
          <w:color w:val="EE0000"/>
          <w:shd w:val="clear" w:color="auto" w:fill="FFFF00"/>
        </w:rPr>
        <w:t xml:space="preserve">Loturile 1,2,3 </w:t>
      </w:r>
      <w:r w:rsidR="005C2ADC" w:rsidRPr="006864DB">
        <w:rPr>
          <w:b/>
          <w:color w:val="EE0000"/>
          <w:shd w:val="clear" w:color="auto" w:fill="FFFF00"/>
        </w:rPr>
        <w:t xml:space="preserve">(lucrările vor începe paralel nu una după alta) </w:t>
      </w:r>
      <w:r w:rsidR="00D7213D" w:rsidRPr="006864DB">
        <w:rPr>
          <w:b/>
          <w:color w:val="EE0000"/>
          <w:shd w:val="clear" w:color="auto" w:fill="FFFF00"/>
        </w:rPr>
        <w:t>și până la 2 luni pentru Lotul 4</w:t>
      </w:r>
      <w:r w:rsidR="00924A28" w:rsidRPr="006864DB">
        <w:rPr>
          <w:b/>
          <w:color w:val="EE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5BE737FC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66D1EA0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5B65DF65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106208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3936E8A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04C8A28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9E7E8E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244014DA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68810874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3F82482B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1142783A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45A442BF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5488CA51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3A97ED01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bCs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5CEFBBF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6864D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196BB6AB" w:rsidR="00F124E2" w:rsidRPr="000331E8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18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017105" w:rsidRPr="00AA7E82" w14:paraId="65A17501" w14:textId="77777777" w:rsidTr="00965DC7">
        <w:trPr>
          <w:trHeight w:val="350"/>
        </w:trPr>
        <w:tc>
          <w:tcPr>
            <w:tcW w:w="571" w:type="dxa"/>
          </w:tcPr>
          <w:p w14:paraId="4159D003" w14:textId="31355BBD" w:rsidR="00017105" w:rsidRPr="00F27AA0" w:rsidRDefault="006864DB" w:rsidP="00017105">
            <w:pPr>
              <w:tabs>
                <w:tab w:val="left" w:pos="612"/>
              </w:tabs>
              <w:rPr>
                <w:iCs/>
                <w:sz w:val="20"/>
                <w:szCs w:val="20"/>
                <w:highlight w:val="cyan"/>
                <w:lang w:val="en-US"/>
              </w:rPr>
            </w:pPr>
            <w:r>
              <w:rPr>
                <w:iCs/>
                <w:sz w:val="20"/>
                <w:szCs w:val="20"/>
                <w:highlight w:val="cyan"/>
                <w:lang w:val="en-US"/>
              </w:rPr>
              <w:t>18</w:t>
            </w:r>
          </w:p>
        </w:tc>
        <w:tc>
          <w:tcPr>
            <w:tcW w:w="3749" w:type="dxa"/>
          </w:tcPr>
          <w:p w14:paraId="2D8DEBFE" w14:textId="4A68AF80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Cerințe suplimentare obligatorii </w:t>
            </w:r>
          </w:p>
        </w:tc>
        <w:tc>
          <w:tcPr>
            <w:tcW w:w="4186" w:type="dxa"/>
          </w:tcPr>
          <w:p w14:paraId="38A32E24" w14:textId="09F1423B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  <w:lang w:val="en-GB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Confirmarea vizitei obiectului (eliberat de către persoana responsabilă din cadrul </w:t>
            </w:r>
            <w:r w:rsidR="006864DB">
              <w:rPr>
                <w:sz w:val="20"/>
                <w:szCs w:val="20"/>
                <w:highlight w:val="cyan"/>
              </w:rPr>
              <w:t>instituției</w:t>
            </w:r>
            <w:r w:rsidRPr="00F27AA0">
              <w:rPr>
                <w:sz w:val="20"/>
                <w:szCs w:val="20"/>
                <w:highlight w:val="cyan"/>
              </w:rPr>
              <w:t xml:space="preserve">) - </w:t>
            </w:r>
            <w:r w:rsidRPr="00F27AA0">
              <w:rPr>
                <w:sz w:val="20"/>
                <w:szCs w:val="20"/>
                <w:highlight w:val="cyan"/>
                <w:lang w:val="en-GB"/>
              </w:rPr>
              <w:t xml:space="preserve">Original – </w:t>
            </w:r>
            <w:r w:rsidRPr="00F27AA0">
              <w:rPr>
                <w:iCs/>
                <w:sz w:val="20"/>
                <w:szCs w:val="20"/>
                <w:highlight w:val="cyan"/>
              </w:rPr>
              <w:t xml:space="preserve">cu semnătura electronică a operatorul economic </w:t>
            </w:r>
          </w:p>
        </w:tc>
        <w:tc>
          <w:tcPr>
            <w:tcW w:w="1494" w:type="dxa"/>
          </w:tcPr>
          <w:p w14:paraId="672DDDC3" w14:textId="7E67FDBB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F27AA0">
              <w:rPr>
                <w:iCs/>
                <w:sz w:val="20"/>
                <w:szCs w:val="20"/>
                <w:highlight w:val="cyan"/>
              </w:rPr>
              <w:t>Obligatoriu</w:t>
            </w:r>
          </w:p>
        </w:tc>
      </w:tr>
      <w:tr w:rsidR="00017105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E8B9361" w:rsidR="00017105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</w:t>
            </w:r>
            <w:r w:rsidR="006864DB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749" w:type="dxa"/>
          </w:tcPr>
          <w:p w14:paraId="0F1A8D59" w14:textId="77777777" w:rsidR="00017105" w:rsidRPr="00AA7E82" w:rsidRDefault="00017105" w:rsidP="00017105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017105" w:rsidRPr="0019448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lastRenderedPageBreak/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08FB92D1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D7213D" w:rsidRPr="00762FA2">
        <w:rPr>
          <w:b/>
          <w:shd w:val="clear" w:color="auto" w:fill="FFFF00"/>
          <w:lang w:val="en-US"/>
        </w:rPr>
        <w:t>28</w:t>
      </w:r>
      <w:r w:rsidR="001D4C05" w:rsidRPr="00762FA2">
        <w:rPr>
          <w:b/>
          <w:shd w:val="clear" w:color="auto" w:fill="FFFF00"/>
          <w:lang w:val="en-US"/>
        </w:rPr>
        <w:t>.</w:t>
      </w:r>
      <w:r w:rsidR="00D05FFC" w:rsidRPr="00762FA2">
        <w:rPr>
          <w:b/>
          <w:shd w:val="clear" w:color="auto" w:fill="FFFF00"/>
          <w:lang w:val="en-US"/>
        </w:rPr>
        <w:t>0</w:t>
      </w:r>
      <w:r w:rsidR="007C10F4" w:rsidRPr="00762FA2">
        <w:rPr>
          <w:b/>
          <w:shd w:val="clear" w:color="auto" w:fill="FFFF00"/>
          <w:lang w:val="en-US"/>
        </w:rPr>
        <w:t>5</w:t>
      </w:r>
      <w:r w:rsidR="001D4C05" w:rsidRPr="00762FA2">
        <w:rPr>
          <w:b/>
          <w:shd w:val="clear" w:color="auto" w:fill="FFFF00"/>
          <w:lang w:val="en-US"/>
        </w:rPr>
        <w:t>.</w:t>
      </w:r>
      <w:r w:rsidR="00FF4E49" w:rsidRPr="00762FA2">
        <w:rPr>
          <w:b/>
          <w:shd w:val="clear" w:color="auto" w:fill="FFFF00"/>
        </w:rPr>
        <w:t>202</w:t>
      </w:r>
      <w:r w:rsidR="00636869" w:rsidRPr="00762FA2">
        <w:rPr>
          <w:b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F3868" w14:textId="77777777" w:rsidR="007B1898" w:rsidRDefault="007B1898" w:rsidP="00A20ACF">
      <w:r>
        <w:separator/>
      </w:r>
    </w:p>
  </w:endnote>
  <w:endnote w:type="continuationSeparator" w:id="0">
    <w:p w14:paraId="145B71FD" w14:textId="77777777" w:rsidR="007B1898" w:rsidRDefault="007B18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F9F94" w14:textId="77777777" w:rsidR="007B1898" w:rsidRDefault="007B1898" w:rsidP="00A20ACF">
      <w:r>
        <w:separator/>
      </w:r>
    </w:p>
  </w:footnote>
  <w:footnote w:type="continuationSeparator" w:id="0">
    <w:p w14:paraId="42887854" w14:textId="77777777" w:rsidR="007B1898" w:rsidRDefault="007B18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1F42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3731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850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ADC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64DB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2AC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269"/>
    <w:rsid w:val="00761938"/>
    <w:rsid w:val="00761F11"/>
    <w:rsid w:val="00761F51"/>
    <w:rsid w:val="00762C15"/>
    <w:rsid w:val="00762C66"/>
    <w:rsid w:val="00762FA2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898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5C6C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36F32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58C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06BB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2950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213D"/>
    <w:rsid w:val="00D74B95"/>
    <w:rsid w:val="00D75209"/>
    <w:rsid w:val="00D7570D"/>
    <w:rsid w:val="00D767F9"/>
    <w:rsid w:val="00D76BD0"/>
    <w:rsid w:val="00D774CB"/>
    <w:rsid w:val="00D80442"/>
    <w:rsid w:val="00D8070D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84C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6E4B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991"/>
    <w:rsid w:val="00FB1667"/>
    <w:rsid w:val="00FB21E6"/>
    <w:rsid w:val="00FB2F32"/>
    <w:rsid w:val="00FB2FFC"/>
    <w:rsid w:val="00FB3A2F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1286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1748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45</cp:revision>
  <cp:lastPrinted>2026-05-28T09:07:00Z</cp:lastPrinted>
  <dcterms:created xsi:type="dcterms:W3CDTF">2026-04-27T04:51:00Z</dcterms:created>
  <dcterms:modified xsi:type="dcterms:W3CDTF">2026-06-04T12:51:00Z</dcterms:modified>
</cp:coreProperties>
</file>