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1B56312A" w:rsidR="00233538" w:rsidRPr="00FF430B" w:rsidRDefault="00233538" w:rsidP="00196AB4">
            <w:pPr>
              <w:jc w:val="both"/>
              <w:rPr>
                <w:lang w:val="ro-MD"/>
              </w:rPr>
            </w:pPr>
          </w:p>
          <w:p w14:paraId="1E367F13" w14:textId="6F031B7E" w:rsidR="00460653" w:rsidRPr="00FF430B" w:rsidRDefault="00460653" w:rsidP="00196AB4">
            <w:pPr>
              <w:jc w:val="both"/>
              <w:rPr>
                <w:b/>
                <w:caps/>
                <w:sz w:val="28"/>
                <w:szCs w:val="28"/>
                <w:lang w:val="ro-MD"/>
              </w:rPr>
            </w:pPr>
          </w:p>
          <w:p w14:paraId="2BB5B9DF" w14:textId="2A215F3B"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r w:rsidR="00D01123">
              <w:rPr>
                <w:b/>
                <w:sz w:val="28"/>
                <w:szCs w:val="28"/>
                <w:lang w:val="ro-MD"/>
              </w:rPr>
              <w:t>______</w:t>
            </w:r>
            <w:r w:rsidR="00365507">
              <w:rPr>
                <w:b/>
                <w:sz w:val="28"/>
                <w:szCs w:val="28"/>
                <w:lang w:val="ro-MD"/>
              </w:rPr>
              <w:t xml:space="preserve"> din </w:t>
            </w:r>
            <w:r w:rsidR="00D01123">
              <w:rPr>
                <w:b/>
                <w:sz w:val="28"/>
                <w:szCs w:val="28"/>
                <w:lang w:val="ro-MD"/>
              </w:rPr>
              <w:t>______</w:t>
            </w:r>
          </w:p>
          <w:p w14:paraId="56D6C5BA" w14:textId="4007555D" w:rsidR="00460653" w:rsidRPr="00365507" w:rsidRDefault="00460653" w:rsidP="00365507">
            <w:pPr>
              <w:jc w:val="center"/>
              <w:rPr>
                <w:b/>
                <w:sz w:val="28"/>
                <w:szCs w:val="28"/>
                <w:lang w:val="ro-MD"/>
              </w:rPr>
            </w:pPr>
            <w:r w:rsidRPr="00FF430B">
              <w:rPr>
                <w:b/>
                <w:lang w:val="ro-MD"/>
              </w:rPr>
              <w:t>privind achiziţia prin</w:t>
            </w:r>
            <w:r w:rsidR="00365507">
              <w:rPr>
                <w:b/>
                <w:lang w:val="ro-MD"/>
              </w:rPr>
              <w:t xml:space="preserve"> </w:t>
            </w:r>
            <w:r w:rsidR="00365507">
              <w:rPr>
                <w:b/>
                <w:sz w:val="28"/>
                <w:szCs w:val="28"/>
                <w:lang w:val="ro-MD"/>
              </w:rPr>
              <w:t>licitație deschisă</w:t>
            </w:r>
          </w:p>
          <w:p w14:paraId="086C4CF6" w14:textId="77777777" w:rsidR="00460653" w:rsidRPr="00FF430B" w:rsidRDefault="00460653" w:rsidP="00196AB4">
            <w:pPr>
              <w:jc w:val="both"/>
              <w:rPr>
                <w:b/>
                <w:i/>
                <w:lang w:val="ro-MD"/>
              </w:rPr>
            </w:pPr>
          </w:p>
          <w:p w14:paraId="3DD12B6B" w14:textId="0499618C" w:rsidR="00460653" w:rsidRPr="00FF430B" w:rsidRDefault="007D5C2B" w:rsidP="00F26535">
            <w:pPr>
              <w:tabs>
                <w:tab w:val="center" w:pos="-6663"/>
                <w:tab w:val="left" w:pos="567"/>
                <w:tab w:val="right" w:pos="10206"/>
              </w:tabs>
              <w:rPr>
                <w:lang w:val="ro-MD"/>
              </w:rPr>
            </w:pPr>
            <w:r w:rsidRPr="00FF430B">
              <w:rPr>
                <w:lang w:val="ro-MD"/>
              </w:rPr>
              <w:t>„</w:t>
            </w:r>
            <w:r w:rsidR="00D01123">
              <w:rPr>
                <w:lang w:val="ro-MD"/>
              </w:rPr>
              <w:t>___</w:t>
            </w:r>
            <w:r w:rsidR="007B392A" w:rsidRPr="00FF430B">
              <w:rPr>
                <w:lang w:val="ro-MD"/>
              </w:rPr>
              <w:t>”</w:t>
            </w:r>
            <w:r w:rsidR="00A66EFE">
              <w:rPr>
                <w:lang w:val="ro-MD"/>
              </w:rPr>
              <w:t xml:space="preserve"> </w:t>
            </w:r>
            <w:r w:rsidR="00D01123">
              <w:rPr>
                <w:lang w:val="ro-MD"/>
              </w:rPr>
              <w:t>_________</w:t>
            </w:r>
            <w:r w:rsidR="00113E1B">
              <w:rPr>
                <w:lang w:val="ro-MD"/>
              </w:rPr>
              <w:t xml:space="preserve"> </w:t>
            </w:r>
            <w:r w:rsidR="007B392A" w:rsidRPr="00FF430B">
              <w:rPr>
                <w:lang w:val="ro-MD"/>
              </w:rPr>
              <w:t>20</w:t>
            </w:r>
            <w:r w:rsidR="00113E1B">
              <w:rPr>
                <w:lang w:val="ro-MD"/>
              </w:rPr>
              <w:t>23</w:t>
            </w:r>
            <w:r w:rsidR="007B392A" w:rsidRPr="00FF430B">
              <w:rPr>
                <w:lang w:val="ro-MD"/>
              </w:rPr>
              <w:t xml:space="preserve">                                       </w:t>
            </w:r>
            <w:r w:rsidR="0019071C" w:rsidRPr="00FF430B">
              <w:rPr>
                <w:lang w:val="ro-MD"/>
              </w:rPr>
              <w:t xml:space="preserve">                                         </w:t>
            </w:r>
            <w:r w:rsidR="007B392A" w:rsidRPr="00FF430B">
              <w:rPr>
                <w:lang w:val="ro-MD"/>
              </w:rPr>
              <w:t xml:space="preserve">  </w:t>
            </w:r>
            <w:r w:rsidR="00113E1B">
              <w:rPr>
                <w:lang w:val="ro-MD"/>
              </w:rPr>
              <w:t xml:space="preserve">            </w:t>
            </w:r>
            <w:r w:rsidR="00460653" w:rsidRPr="00113E1B">
              <w:rPr>
                <w:u w:val="single"/>
                <w:lang w:val="ro-MD"/>
              </w:rPr>
              <w:t>__</w:t>
            </w:r>
            <w:r w:rsidR="00113E1B" w:rsidRPr="00113E1B">
              <w:rPr>
                <w:u w:val="single"/>
                <w:lang w:val="ro-MD"/>
              </w:rPr>
              <w:t>Chișinău</w:t>
            </w:r>
            <w:r w:rsidR="00F26535" w:rsidRPr="00113E1B">
              <w:rPr>
                <w:u w:val="single"/>
                <w:lang w:val="ro-MD"/>
              </w:rPr>
              <w:t>____</w:t>
            </w:r>
          </w:p>
          <w:p w14:paraId="1C7B8E9A" w14:textId="7B47E730"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9FEB58D" w14:textId="52483936" w:rsidR="00C034E2" w:rsidRDefault="00460653" w:rsidP="00C034E2">
            <w:pPr>
              <w:pStyle w:val="NormalWeb"/>
              <w:tabs>
                <w:tab w:val="left" w:pos="567"/>
                <w:tab w:val="right" w:pos="9531"/>
              </w:tabs>
              <w:ind w:firstLine="0"/>
              <w:rPr>
                <w:lang w:val="ro-MD"/>
              </w:rPr>
            </w:pPr>
            <w:r w:rsidRPr="00FF430B">
              <w:rPr>
                <w:lang w:val="ro-MD"/>
              </w:rPr>
              <w:t>Prezentul contract este încheiat în urma procedurii de achiziție nr.</w:t>
            </w:r>
            <w:r w:rsidR="00113E1B" w:rsidRPr="00784AB8">
              <w:rPr>
                <w:rFonts w:ascii="Times" w:eastAsia="Calibri" w:hAnsi="Times"/>
                <w:noProof/>
                <w:color w:val="000000"/>
                <w:lang w:val="ro-RO" w:eastAsia="en-US"/>
              </w:rPr>
              <w:t> </w:t>
            </w:r>
            <w:r w:rsidR="00924C9E">
              <w:rPr>
                <w:rFonts w:ascii="Times" w:eastAsia="Calibri" w:hAnsi="Times"/>
                <w:noProof/>
                <w:color w:val="000000"/>
                <w:lang w:val="ro-RO" w:eastAsia="en-US"/>
              </w:rPr>
              <w:t>_______________</w:t>
            </w:r>
            <w:r w:rsidR="00113E1B" w:rsidRPr="00784AB8">
              <w:rPr>
                <w:rFonts w:ascii="Times" w:eastAsia="Calibri" w:hAnsi="Times"/>
                <w:noProof/>
                <w:color w:val="000000"/>
                <w:lang w:val="ro-RO" w:eastAsia="en-US"/>
              </w:rPr>
              <w:t xml:space="preserve"> privind </w:t>
            </w:r>
            <w:r w:rsidR="00924C9E">
              <w:rPr>
                <w:rFonts w:ascii="Times" w:eastAsia="Calibri" w:hAnsi="Times"/>
                <w:noProof/>
                <w:color w:val="000000"/>
                <w:lang w:val="ro-RO" w:eastAsia="en-US"/>
              </w:rPr>
              <w:t>_____________________________________________________</w:t>
            </w:r>
            <w:r w:rsidRPr="00FF430B">
              <w:rPr>
                <w:lang w:val="ro-MD"/>
              </w:rPr>
              <w:t xml:space="preserve"> din data</w:t>
            </w:r>
            <w:r w:rsidR="00924C9E">
              <w:rPr>
                <w:u w:val="single"/>
                <w:lang w:val="ro-MD"/>
              </w:rPr>
              <w:t>___________</w:t>
            </w:r>
            <w:r w:rsidRPr="00FF430B">
              <w:rPr>
                <w:lang w:val="ro-MD"/>
              </w:rPr>
              <w:t>, între</w:t>
            </w:r>
          </w:p>
          <w:tbl>
            <w:tblPr>
              <w:tblpPr w:leftFromText="180" w:rightFromText="180" w:vertAnchor="text" w:horzAnchor="margin" w:tblpXSpec="center" w:tblpY="318"/>
              <w:tblW w:w="9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268"/>
              <w:gridCol w:w="1842"/>
              <w:gridCol w:w="2790"/>
            </w:tblGrid>
            <w:tr w:rsidR="00C034E2" w:rsidRPr="00997A51" w14:paraId="1BCE8F03" w14:textId="77777777" w:rsidTr="006A580C">
              <w:tc>
                <w:tcPr>
                  <w:tcW w:w="2689" w:type="dxa"/>
                </w:tcPr>
                <w:p w14:paraId="47CF29E5" w14:textId="3BBBBB18" w:rsidR="00C034E2" w:rsidRPr="008D6503" w:rsidRDefault="00C034E2" w:rsidP="00C034E2">
                  <w:pPr>
                    <w:spacing w:line="276" w:lineRule="auto"/>
                    <w:ind w:left="-262"/>
                    <w:jc w:val="center"/>
                    <w:rPr>
                      <w:rFonts w:ascii="Times" w:eastAsia="PMingLiU" w:hAnsi="Times"/>
                      <w:b/>
                      <w:lang w:eastAsia="zh-CN"/>
                    </w:rPr>
                  </w:pPr>
                  <w:r w:rsidRPr="008D6503">
                    <w:rPr>
                      <w:rFonts w:ascii="Times" w:eastAsia="PMingLiU" w:hAnsi="Times"/>
                      <w:b/>
                      <w:lang w:eastAsia="zh-CN"/>
                    </w:rPr>
                    <w:t xml:space="preserve">   Antreprenor</w:t>
                  </w:r>
                </w:p>
                <w:p w14:paraId="718700BE" w14:textId="37C79E97" w:rsidR="00C034E2" w:rsidRPr="008D6503" w:rsidRDefault="00C034E2" w:rsidP="00C034E2">
                  <w:pPr>
                    <w:spacing w:line="276" w:lineRule="auto"/>
                    <w:ind w:left="-262"/>
                    <w:jc w:val="center"/>
                    <w:rPr>
                      <w:rFonts w:ascii="Times" w:eastAsia="PMingLiU" w:hAnsi="Times"/>
                      <w:lang w:eastAsia="zh-CN"/>
                    </w:rPr>
                  </w:pPr>
                  <w:r w:rsidRPr="008D6503">
                    <w:rPr>
                      <w:rFonts w:ascii="Times" w:eastAsia="PMingLiU" w:hAnsi="Times"/>
                      <w:lang w:eastAsia="zh-CN"/>
                    </w:rPr>
                    <w:t>,</w:t>
                  </w:r>
                </w:p>
                <w:p w14:paraId="63346EF5" w14:textId="6ECA7D54" w:rsidR="00C034E2" w:rsidRPr="008D6503" w:rsidRDefault="00C034E2" w:rsidP="00C034E2">
                  <w:pPr>
                    <w:spacing w:line="276" w:lineRule="auto"/>
                    <w:jc w:val="center"/>
                    <w:rPr>
                      <w:rFonts w:ascii="Times" w:eastAsia="PMingLiU" w:hAnsi="Times"/>
                      <w:i/>
                      <w:lang w:eastAsia="zh-CN"/>
                    </w:rPr>
                  </w:pPr>
                  <w:r w:rsidRPr="008D6503">
                    <w:rPr>
                      <w:rFonts w:ascii="Times" w:eastAsia="PMingLiU" w:hAnsi="Times"/>
                      <w:i/>
                      <w:lang w:eastAsia="zh-CN"/>
                    </w:rPr>
                    <w:t>(</w:t>
                  </w:r>
                  <w:r w:rsidR="00BA055E" w:rsidRPr="008D6503">
                    <w:rPr>
                      <w:rFonts w:ascii="Times" w:eastAsia="PMingLiU" w:hAnsi="Times"/>
                      <w:i/>
                      <w:lang w:val="ro-MD" w:eastAsia="zh-CN"/>
                    </w:rPr>
                    <w:t>denumirea operatorului economic</w:t>
                  </w:r>
                  <w:r w:rsidRPr="008D6503">
                    <w:rPr>
                      <w:rFonts w:ascii="Times" w:eastAsia="PMingLiU" w:hAnsi="Times"/>
                      <w:i/>
                      <w:lang w:eastAsia="zh-CN"/>
                    </w:rPr>
                    <w:t>)</w:t>
                  </w:r>
                </w:p>
                <w:p w14:paraId="0D3A2254" w14:textId="001BD5C2" w:rsidR="006A580C" w:rsidRPr="008D6503" w:rsidRDefault="00BA055E" w:rsidP="00BA055E">
                  <w:pPr>
                    <w:spacing w:line="276" w:lineRule="auto"/>
                    <w:jc w:val="center"/>
                    <w:rPr>
                      <w:rFonts w:ascii="Times" w:eastAsia="PMingLiU" w:hAnsi="Times"/>
                      <w:bCs/>
                      <w:iCs/>
                      <w:lang w:val="ro-MD" w:eastAsia="zh-CN"/>
                    </w:rPr>
                  </w:pPr>
                  <w:r w:rsidRPr="008D6503">
                    <w:rPr>
                      <w:rFonts w:ascii="Times" w:eastAsia="PMingLiU" w:hAnsi="Times"/>
                      <w:bCs/>
                      <w:lang w:eastAsia="zh-CN"/>
                    </w:rPr>
                    <w:t>cu sediul</w:t>
                  </w:r>
                  <w:r w:rsidR="00B24411" w:rsidRPr="008D6503">
                    <w:rPr>
                      <w:rFonts w:ascii="Times" w:eastAsia="PMingLiU" w:hAnsi="Times"/>
                      <w:bCs/>
                      <w:lang w:eastAsia="zh-CN"/>
                    </w:rPr>
                    <w:t xml:space="preserve"> </w:t>
                  </w:r>
                </w:p>
                <w:p w14:paraId="5798C7F0" w14:textId="25A02F0F" w:rsidR="00BA055E" w:rsidRPr="008D6503" w:rsidRDefault="00BA055E" w:rsidP="00BA055E">
                  <w:pPr>
                    <w:spacing w:line="276" w:lineRule="auto"/>
                    <w:jc w:val="center"/>
                    <w:rPr>
                      <w:rFonts w:ascii="Times" w:eastAsia="PMingLiU" w:hAnsi="Times"/>
                      <w:bCs/>
                      <w:iCs/>
                      <w:lang w:val="en-US" w:eastAsia="zh-CN"/>
                    </w:rPr>
                  </w:pPr>
                  <w:r w:rsidRPr="008D6503">
                    <w:rPr>
                      <w:rFonts w:ascii="Times" w:eastAsia="PMingLiU" w:hAnsi="Times"/>
                      <w:bCs/>
                      <w:iCs/>
                      <w:lang w:val="en-US" w:eastAsia="zh-CN"/>
                    </w:rPr>
                    <w:t xml:space="preserve">Telefon: </w:t>
                  </w:r>
                </w:p>
                <w:p w14:paraId="4B985F62" w14:textId="3B40FE99" w:rsidR="00BA055E" w:rsidRDefault="00BA055E" w:rsidP="00BA055E">
                  <w:pPr>
                    <w:pBdr>
                      <w:bottom w:val="single" w:sz="12" w:space="1" w:color="auto"/>
                    </w:pBdr>
                    <w:spacing w:line="276" w:lineRule="auto"/>
                    <w:jc w:val="center"/>
                    <w:rPr>
                      <w:rFonts w:ascii="Times" w:eastAsia="PMingLiU" w:hAnsi="Times"/>
                      <w:b/>
                      <w:iCs/>
                      <w:u w:val="single"/>
                      <w:lang w:eastAsia="zh-CN"/>
                    </w:rPr>
                  </w:pPr>
                  <w:r w:rsidRPr="008D6503">
                    <w:rPr>
                      <w:rFonts w:ascii="Times" w:eastAsia="PMingLiU" w:hAnsi="Times"/>
                      <w:b/>
                      <w:iCs/>
                      <w:u w:val="single"/>
                      <w:lang w:eastAsia="zh-CN"/>
                    </w:rPr>
                    <w:t>IDNO</w:t>
                  </w:r>
                </w:p>
                <w:p w14:paraId="4773FFDC" w14:textId="77777777" w:rsidR="00924C9E" w:rsidRPr="008D6503" w:rsidRDefault="00924C9E" w:rsidP="00BA055E">
                  <w:pPr>
                    <w:pBdr>
                      <w:bottom w:val="single" w:sz="12" w:space="1" w:color="auto"/>
                    </w:pBdr>
                    <w:spacing w:line="276" w:lineRule="auto"/>
                    <w:jc w:val="center"/>
                    <w:rPr>
                      <w:rFonts w:ascii="Times" w:eastAsia="PMingLiU" w:hAnsi="Times"/>
                      <w:b/>
                      <w:iCs/>
                      <w:u w:val="single"/>
                      <w:lang w:eastAsia="zh-CN"/>
                    </w:rPr>
                  </w:pPr>
                </w:p>
                <w:p w14:paraId="1B3B13B6" w14:textId="45A6F476" w:rsidR="00BA055E" w:rsidRDefault="00BA055E" w:rsidP="006A580C">
                  <w:pPr>
                    <w:spacing w:line="276" w:lineRule="auto"/>
                    <w:rPr>
                      <w:rFonts w:ascii="Times" w:eastAsia="PMingLiU" w:hAnsi="Times"/>
                      <w:bCs/>
                      <w:iCs/>
                      <w:lang w:val="ro-MD" w:eastAsia="zh-CN"/>
                    </w:rPr>
                  </w:pPr>
                  <w:r w:rsidRPr="008D6503">
                    <w:rPr>
                      <w:rFonts w:ascii="Times" w:eastAsia="PMingLiU" w:hAnsi="Times"/>
                      <w:bCs/>
                      <w:iCs/>
                      <w:lang w:val="ro-MD" w:eastAsia="zh-CN"/>
                    </w:rPr>
                    <w:t>autorizat pentru activitatea în cons</w:t>
                  </w:r>
                  <w:r w:rsidR="00B24411" w:rsidRPr="008D6503">
                    <w:rPr>
                      <w:rFonts w:ascii="Times" w:eastAsia="PMingLiU" w:hAnsi="Times"/>
                      <w:bCs/>
                      <w:iCs/>
                      <w:lang w:val="ro-MD" w:eastAsia="zh-CN"/>
                    </w:rPr>
                    <w:t xml:space="preserve">trucţii: </w:t>
                  </w:r>
                </w:p>
                <w:p w14:paraId="30FD2A03" w14:textId="77777777" w:rsidR="00924C9E" w:rsidRPr="008D6503" w:rsidRDefault="00924C9E" w:rsidP="006A580C">
                  <w:pPr>
                    <w:spacing w:line="276" w:lineRule="auto"/>
                    <w:rPr>
                      <w:rFonts w:ascii="Times" w:eastAsia="PMingLiU" w:hAnsi="Times"/>
                      <w:bCs/>
                      <w:iCs/>
                      <w:lang w:eastAsia="zh-CN"/>
                    </w:rPr>
                  </w:pPr>
                </w:p>
                <w:p w14:paraId="446FF892" w14:textId="3C7E45D5" w:rsidR="00BA055E" w:rsidRPr="008D6503" w:rsidRDefault="00BA055E" w:rsidP="006A580C">
                  <w:pPr>
                    <w:spacing w:line="276" w:lineRule="auto"/>
                    <w:rPr>
                      <w:rFonts w:ascii="Times" w:eastAsia="PMingLiU" w:hAnsi="Times"/>
                      <w:bCs/>
                      <w:u w:val="single"/>
                      <w:lang w:eastAsia="zh-CN"/>
                    </w:rPr>
                  </w:pPr>
                  <w:r w:rsidRPr="008D6503">
                    <w:rPr>
                      <w:rFonts w:ascii="Times" w:eastAsia="PMingLiU" w:hAnsi="Times"/>
                      <w:bCs/>
                      <w:lang w:eastAsia="zh-CN"/>
                    </w:rPr>
                    <w:t>reprezentat prin director,</w:t>
                  </w:r>
                </w:p>
                <w:p w14:paraId="4094C3DE" w14:textId="0B4E2AFC" w:rsidR="00C034E2" w:rsidRPr="008D6503" w:rsidRDefault="00BA055E" w:rsidP="00BA055E">
                  <w:pPr>
                    <w:spacing w:line="276" w:lineRule="auto"/>
                    <w:jc w:val="center"/>
                    <w:rPr>
                      <w:rFonts w:ascii="Times" w:hAnsi="Times"/>
                    </w:rPr>
                  </w:pPr>
                  <w:r w:rsidRPr="008D6503">
                    <w:rPr>
                      <w:rFonts w:ascii="Times" w:eastAsia="PMingLiU" w:hAnsi="Times"/>
                      <w:i/>
                      <w:lang w:eastAsia="zh-CN"/>
                    </w:rPr>
                    <w:t>(</w:t>
                  </w:r>
                  <w:r w:rsidRPr="008D6503">
                    <w:rPr>
                      <w:rFonts w:ascii="Times" w:eastAsia="PMingLiU" w:hAnsi="Times"/>
                      <w:i/>
                      <w:lang w:val="ro-MD" w:eastAsia="zh-CN"/>
                    </w:rPr>
                    <w:t>numele, prenumele şi funcţia conducătorului</w:t>
                  </w:r>
                  <w:r w:rsidR="00C034E2" w:rsidRPr="008D6503">
                    <w:rPr>
                      <w:rFonts w:ascii="Times" w:eastAsia="PMingLiU" w:hAnsi="Times"/>
                      <w:i/>
                      <w:lang w:eastAsia="zh-CN"/>
                    </w:rPr>
                    <w:t>)</w:t>
                  </w:r>
                </w:p>
              </w:tc>
              <w:tc>
                <w:tcPr>
                  <w:tcW w:w="2268" w:type="dxa"/>
                </w:tcPr>
                <w:p w14:paraId="262AF9E9" w14:textId="77777777" w:rsidR="00C034E2" w:rsidRPr="008D6503" w:rsidRDefault="00C034E2" w:rsidP="00C034E2">
                  <w:pPr>
                    <w:jc w:val="center"/>
                    <w:rPr>
                      <w:rFonts w:ascii="Times" w:hAnsi="Times"/>
                      <w:b/>
                    </w:rPr>
                  </w:pPr>
                  <w:r w:rsidRPr="008D6503">
                    <w:rPr>
                      <w:rFonts w:ascii="Times" w:hAnsi="Times"/>
                      <w:b/>
                    </w:rPr>
                    <w:t>Beneficiar</w:t>
                  </w:r>
                </w:p>
                <w:p w14:paraId="59C22673" w14:textId="77777777" w:rsidR="00C034E2" w:rsidRPr="008D6503" w:rsidRDefault="00C034E2" w:rsidP="00C034E2">
                  <w:pPr>
                    <w:jc w:val="center"/>
                    <w:rPr>
                      <w:rFonts w:ascii="Times" w:hAnsi="Times"/>
                      <w:b/>
                    </w:rPr>
                  </w:pPr>
                  <w:r w:rsidRPr="008D6503">
                    <w:rPr>
                      <w:rFonts w:ascii="Times" w:hAnsi="Times"/>
                      <w:b/>
                    </w:rPr>
                    <w:t>Ministerul Sănătății,</w:t>
                  </w:r>
                </w:p>
                <w:p w14:paraId="0849FC92" w14:textId="77777777" w:rsidR="00C034E2" w:rsidRPr="008D6503" w:rsidRDefault="00C034E2" w:rsidP="00C034E2">
                  <w:pPr>
                    <w:jc w:val="center"/>
                    <w:rPr>
                      <w:rFonts w:ascii="Times" w:hAnsi="Times"/>
                      <w:i/>
                    </w:rPr>
                  </w:pPr>
                  <w:r w:rsidRPr="008D6503">
                    <w:rPr>
                      <w:rFonts w:ascii="Times" w:hAnsi="Times"/>
                      <w:i/>
                    </w:rPr>
                    <w:t>(denumirea completă a întreprinderii)</w:t>
                  </w:r>
                </w:p>
                <w:p w14:paraId="196B2B02" w14:textId="77777777" w:rsidR="00C034E2" w:rsidRPr="008D6503" w:rsidRDefault="00C034E2" w:rsidP="00C034E2">
                  <w:pPr>
                    <w:jc w:val="center"/>
                    <w:rPr>
                      <w:rFonts w:ascii="Times" w:hAnsi="Times"/>
                    </w:rPr>
                  </w:pPr>
                  <w:r w:rsidRPr="008D6503">
                    <w:rPr>
                      <w:rFonts w:ascii="Times" w:hAnsi="Times"/>
                    </w:rPr>
                    <w:t>reprezentată prin</w:t>
                  </w:r>
                </w:p>
                <w:p w14:paraId="3F5DA785" w14:textId="77777777" w:rsidR="00C034E2" w:rsidRPr="008D6503" w:rsidRDefault="00C034E2" w:rsidP="00C034E2">
                  <w:pPr>
                    <w:jc w:val="center"/>
                    <w:rPr>
                      <w:rFonts w:ascii="Times" w:hAnsi="Times"/>
                    </w:rPr>
                  </w:pPr>
                  <w:r w:rsidRPr="008D6503">
                    <w:rPr>
                      <w:rFonts w:ascii="Times" w:hAnsi="Times"/>
                    </w:rPr>
                    <w:t>Ministru</w:t>
                  </w:r>
                </w:p>
                <w:p w14:paraId="06F07136" w14:textId="77777777" w:rsidR="00C034E2" w:rsidRPr="008D6503" w:rsidRDefault="00C034E2" w:rsidP="00C034E2">
                  <w:pPr>
                    <w:jc w:val="center"/>
                    <w:rPr>
                      <w:rFonts w:ascii="Times" w:hAnsi="Times"/>
                      <w:i/>
                    </w:rPr>
                  </w:pPr>
                  <w:r w:rsidRPr="008D6503">
                    <w:rPr>
                      <w:rFonts w:ascii="Times" w:hAnsi="Times"/>
                    </w:rPr>
                    <w:t xml:space="preserve"> </w:t>
                  </w:r>
                  <w:r w:rsidRPr="008D6503">
                    <w:rPr>
                      <w:rFonts w:ascii="Times" w:hAnsi="Times"/>
                      <w:b/>
                    </w:rPr>
                    <w:t>Ala NEMERENCO</w:t>
                  </w:r>
                  <w:r w:rsidRPr="008D6503">
                    <w:rPr>
                      <w:rFonts w:ascii="Times" w:hAnsi="Times"/>
                    </w:rPr>
                    <w:t xml:space="preserve">, </w:t>
                  </w:r>
                </w:p>
                <w:p w14:paraId="470E961C" w14:textId="28ECAA63" w:rsidR="00C034E2" w:rsidRPr="008D6503" w:rsidRDefault="00C034E2" w:rsidP="006A580C">
                  <w:pPr>
                    <w:jc w:val="center"/>
                    <w:rPr>
                      <w:rFonts w:ascii="Times" w:hAnsi="Times"/>
                    </w:rPr>
                  </w:pPr>
                  <w:r w:rsidRPr="008D6503">
                    <w:rPr>
                      <w:rFonts w:ascii="Times" w:hAnsi="Times"/>
                      <w:i/>
                    </w:rPr>
                    <w:t xml:space="preserve"> (funcţia, numele, prenumele)</w:t>
                  </w:r>
                </w:p>
                <w:p w14:paraId="15A18AC3" w14:textId="77777777" w:rsidR="00C034E2" w:rsidRPr="008D6503" w:rsidRDefault="00C034E2" w:rsidP="00C034E2">
                  <w:pPr>
                    <w:jc w:val="center"/>
                    <w:rPr>
                      <w:rFonts w:ascii="Times" w:hAnsi="Times"/>
                    </w:rPr>
                  </w:pPr>
                  <w:r w:rsidRPr="008D6503">
                    <w:rPr>
                      <w:rFonts w:ascii="Times" w:hAnsi="Times"/>
                    </w:rPr>
                    <w:t xml:space="preserve">denumit(ă) în continuare Beneficiar, </w:t>
                  </w:r>
                </w:p>
                <w:p w14:paraId="71552577" w14:textId="77777777" w:rsidR="00C034E2" w:rsidRPr="008D6503" w:rsidRDefault="00C034E2" w:rsidP="00C034E2">
                  <w:pPr>
                    <w:spacing w:line="276" w:lineRule="auto"/>
                    <w:jc w:val="center"/>
                    <w:rPr>
                      <w:rFonts w:ascii="Times" w:eastAsia="PMingLiU" w:hAnsi="Times"/>
                      <w:lang w:eastAsia="zh-CN"/>
                    </w:rPr>
                  </w:pPr>
                  <w:r w:rsidRPr="008D6503">
                    <w:rPr>
                      <w:rFonts w:ascii="Times" w:eastAsia="PMingLiU" w:hAnsi="Times"/>
                      <w:b/>
                      <w:bCs/>
                      <w:iCs/>
                      <w:lang w:eastAsia="zh-CN"/>
                    </w:rPr>
                    <w:t>IDNO 1007601000791</w:t>
                  </w:r>
                  <w:r w:rsidRPr="008D6503">
                    <w:rPr>
                      <w:rFonts w:ascii="Times" w:eastAsia="PMingLiU" w:hAnsi="Times"/>
                      <w:lang w:eastAsia="zh-CN"/>
                    </w:rPr>
                    <w:t>,</w:t>
                  </w:r>
                </w:p>
                <w:p w14:paraId="7B9B67C2" w14:textId="34A246DA" w:rsidR="00C034E2" w:rsidRPr="008D6503" w:rsidRDefault="00C034E2" w:rsidP="00C034E2">
                  <w:pPr>
                    <w:jc w:val="center"/>
                    <w:rPr>
                      <w:rFonts w:ascii="Times" w:hAnsi="Times"/>
                    </w:rPr>
                  </w:pPr>
                  <w:r w:rsidRPr="008D6503">
                    <w:rPr>
                      <w:rFonts w:ascii="Times" w:eastAsia="PMingLiU" w:hAnsi="Times"/>
                      <w:i/>
                      <w:lang w:eastAsia="zh-CN"/>
                    </w:rPr>
                    <w:t xml:space="preserve"> </w:t>
                  </w:r>
                </w:p>
              </w:tc>
              <w:tc>
                <w:tcPr>
                  <w:tcW w:w="1842" w:type="dxa"/>
                </w:tcPr>
                <w:p w14:paraId="13E879B6" w14:textId="77777777" w:rsidR="00C034E2" w:rsidRPr="008D6503" w:rsidRDefault="00C034E2" w:rsidP="00113E1B">
                  <w:pPr>
                    <w:spacing w:line="276" w:lineRule="auto"/>
                    <w:jc w:val="center"/>
                    <w:rPr>
                      <w:rFonts w:ascii="Times" w:eastAsia="PMingLiU" w:hAnsi="Times"/>
                      <w:b/>
                      <w:lang w:eastAsia="zh-CN"/>
                    </w:rPr>
                  </w:pPr>
                  <w:r w:rsidRPr="008D6503">
                    <w:rPr>
                      <w:rFonts w:ascii="Times" w:eastAsia="PMingLiU" w:hAnsi="Times"/>
                      <w:b/>
                      <w:lang w:eastAsia="zh-CN"/>
                    </w:rPr>
                    <w:t>Beneficiar final</w:t>
                  </w:r>
                </w:p>
                <w:p w14:paraId="4811D908" w14:textId="4959FDD1" w:rsidR="00C034E2" w:rsidRPr="008D6503" w:rsidRDefault="00C034E2" w:rsidP="00113E1B">
                  <w:pPr>
                    <w:spacing w:line="276" w:lineRule="auto"/>
                    <w:jc w:val="center"/>
                    <w:rPr>
                      <w:rFonts w:ascii="Times" w:eastAsia="PMingLiU" w:hAnsi="Times"/>
                      <w:b/>
                      <w:lang w:eastAsia="zh-CN"/>
                    </w:rPr>
                  </w:pPr>
                  <w:r w:rsidRPr="008D6503">
                    <w:rPr>
                      <w:rFonts w:ascii="Times" w:eastAsia="PMingLiU" w:hAnsi="Times"/>
                      <w:b/>
                      <w:lang w:eastAsia="zh-CN"/>
                    </w:rPr>
                    <w:t xml:space="preserve">IMSP </w:t>
                  </w:r>
                  <w:r w:rsidR="00113E1B" w:rsidRPr="008D6503">
                    <w:rPr>
                      <w:rFonts w:ascii="Times" w:eastAsia="PMingLiU" w:hAnsi="Times"/>
                      <w:b/>
                      <w:lang w:eastAsia="zh-CN"/>
                    </w:rPr>
                    <w:t xml:space="preserve">Institutul de </w:t>
                  </w:r>
                  <w:r w:rsidR="00924C9E">
                    <w:rPr>
                      <w:rFonts w:ascii="Times" w:eastAsia="PMingLiU" w:hAnsi="Times"/>
                      <w:b/>
                      <w:lang w:eastAsia="zh-CN"/>
                    </w:rPr>
                    <w:t>Oncologie</w:t>
                  </w:r>
                  <w:r w:rsidR="00BA055E" w:rsidRPr="008D6503">
                    <w:rPr>
                      <w:rFonts w:ascii="Times" w:eastAsia="PMingLiU" w:hAnsi="Times"/>
                      <w:lang w:eastAsia="zh-CN"/>
                    </w:rPr>
                    <w:t>,</w:t>
                  </w:r>
                </w:p>
                <w:p w14:paraId="7148C389" w14:textId="6AF55A96" w:rsidR="00113E1B" w:rsidRPr="008D6503" w:rsidRDefault="00113E1B" w:rsidP="00113E1B">
                  <w:pPr>
                    <w:jc w:val="center"/>
                    <w:rPr>
                      <w:rFonts w:ascii="Times" w:hAnsi="Times"/>
                      <w:noProof w:val="0"/>
                    </w:rPr>
                  </w:pPr>
                </w:p>
                <w:p w14:paraId="5B7A2A88" w14:textId="78BE7E11" w:rsidR="00113E1B" w:rsidRPr="008D6503" w:rsidRDefault="00113E1B" w:rsidP="00113E1B">
                  <w:pPr>
                    <w:shd w:val="clear" w:color="auto" w:fill="FFFFFF"/>
                    <w:wordWrap w:val="0"/>
                    <w:jc w:val="center"/>
                    <w:textAlignment w:val="center"/>
                    <w:rPr>
                      <w:rFonts w:ascii="Times" w:hAnsi="Times"/>
                      <w:color w:val="333333"/>
                      <w:sz w:val="23"/>
                      <w:szCs w:val="23"/>
                    </w:rPr>
                  </w:pPr>
                  <w:r w:rsidRPr="008D6503">
                    <w:rPr>
                      <w:rFonts w:ascii="Times" w:hAnsi="Times"/>
                      <w:color w:val="333333"/>
                      <w:sz w:val="23"/>
                      <w:szCs w:val="23"/>
                    </w:rPr>
                    <w:t>IDNO</w:t>
                  </w:r>
                </w:p>
                <w:p w14:paraId="0F825CBA" w14:textId="15DC6653" w:rsidR="00113E1B" w:rsidRPr="008D6503" w:rsidRDefault="00113E1B" w:rsidP="00113E1B">
                  <w:pPr>
                    <w:shd w:val="clear" w:color="auto" w:fill="FFFFFF"/>
                    <w:wordWrap w:val="0"/>
                    <w:jc w:val="center"/>
                    <w:textAlignment w:val="center"/>
                    <w:rPr>
                      <w:rFonts w:ascii="Times" w:hAnsi="Times"/>
                      <w:color w:val="333333"/>
                      <w:sz w:val="23"/>
                      <w:szCs w:val="23"/>
                    </w:rPr>
                  </w:pPr>
                </w:p>
                <w:p w14:paraId="4CD79B1A" w14:textId="71BB7A2E" w:rsidR="00D3026A" w:rsidRPr="00D3026A" w:rsidRDefault="00113E1B" w:rsidP="00924C9E">
                  <w:pPr>
                    <w:spacing w:line="276" w:lineRule="auto"/>
                    <w:jc w:val="center"/>
                    <w:rPr>
                      <w:rFonts w:ascii="Times" w:eastAsia="PMingLiU" w:hAnsi="Times"/>
                      <w:b/>
                      <w:bCs/>
                      <w:iCs/>
                      <w:lang w:eastAsia="zh-CN"/>
                    </w:rPr>
                  </w:pPr>
                  <w:r w:rsidRPr="008D6503">
                    <w:rPr>
                      <w:rFonts w:ascii="Times" w:hAnsi="Times"/>
                      <w:color w:val="333333"/>
                      <w:sz w:val="23"/>
                      <w:szCs w:val="23"/>
                      <w:shd w:val="clear" w:color="auto" w:fill="FFFFFF"/>
                    </w:rPr>
                    <w:t xml:space="preserve"> MOLDOVA, , </w:t>
                  </w:r>
                  <w:r w:rsidRPr="008D6503">
                    <w:rPr>
                      <w:rFonts w:ascii="Times" w:eastAsia="PMingLiU" w:hAnsi="Times"/>
                      <w:lang w:eastAsia="zh-CN"/>
                    </w:rPr>
                    <w:t>reprezentat prin director,</w:t>
                  </w:r>
                </w:p>
                <w:p w14:paraId="52708C77" w14:textId="6FDBF91A" w:rsidR="00113E1B" w:rsidRPr="008D6503" w:rsidRDefault="00113E1B" w:rsidP="00113E1B">
                  <w:pPr>
                    <w:jc w:val="center"/>
                    <w:rPr>
                      <w:rFonts w:ascii="Times" w:hAnsi="Times"/>
                      <w:noProof w:val="0"/>
                    </w:rPr>
                  </w:pPr>
                </w:p>
                <w:p w14:paraId="6FBFF5AC" w14:textId="77777777" w:rsidR="00C034E2" w:rsidRPr="008D6503" w:rsidRDefault="00C034E2" w:rsidP="00C034E2">
                  <w:pPr>
                    <w:spacing w:line="276" w:lineRule="auto"/>
                    <w:rPr>
                      <w:rFonts w:ascii="Times" w:hAnsi="Times"/>
                      <w:b/>
                    </w:rPr>
                  </w:pPr>
                </w:p>
              </w:tc>
              <w:tc>
                <w:tcPr>
                  <w:tcW w:w="2790" w:type="dxa"/>
                </w:tcPr>
                <w:p w14:paraId="3240CBA9" w14:textId="77777777" w:rsidR="00C034E2" w:rsidRPr="008D6503" w:rsidRDefault="00C034E2" w:rsidP="00C034E2">
                  <w:pPr>
                    <w:spacing w:line="276" w:lineRule="auto"/>
                    <w:jc w:val="center"/>
                    <w:rPr>
                      <w:rFonts w:ascii="Times" w:eastAsia="PMingLiU" w:hAnsi="Times"/>
                      <w:b/>
                      <w:lang w:eastAsia="zh-CN"/>
                    </w:rPr>
                  </w:pPr>
                  <w:r w:rsidRPr="008D6503">
                    <w:rPr>
                      <w:rFonts w:ascii="Times" w:eastAsia="PMingLiU" w:hAnsi="Times"/>
                      <w:b/>
                      <w:lang w:eastAsia="zh-CN"/>
                    </w:rPr>
                    <w:t>Autoritatea contractantă</w:t>
                  </w:r>
                </w:p>
                <w:p w14:paraId="5F5CF173" w14:textId="77777777" w:rsidR="00BA055E" w:rsidRPr="008D6503" w:rsidRDefault="00C034E2" w:rsidP="00C034E2">
                  <w:pPr>
                    <w:spacing w:line="276" w:lineRule="auto"/>
                    <w:jc w:val="center"/>
                    <w:rPr>
                      <w:rFonts w:ascii="Times" w:eastAsia="PMingLiU" w:hAnsi="Times"/>
                      <w:b/>
                      <w:lang w:eastAsia="zh-CN"/>
                    </w:rPr>
                  </w:pPr>
                  <w:r w:rsidRPr="008D6503">
                    <w:rPr>
                      <w:rFonts w:ascii="Times" w:eastAsia="PMingLiU" w:hAnsi="Times"/>
                      <w:b/>
                      <w:lang w:eastAsia="zh-CN"/>
                    </w:rPr>
                    <w:t xml:space="preserve">IP Oficiul de Gestionare a Programelor de Asistență Externă </w:t>
                  </w:r>
                </w:p>
                <w:p w14:paraId="7AD1D5C0" w14:textId="386A416E" w:rsidR="00C034E2" w:rsidRPr="008D6503" w:rsidRDefault="00C034E2" w:rsidP="00C034E2">
                  <w:pPr>
                    <w:spacing w:line="276" w:lineRule="auto"/>
                    <w:jc w:val="center"/>
                    <w:rPr>
                      <w:rFonts w:ascii="Times" w:eastAsia="PMingLiU" w:hAnsi="Times"/>
                      <w:b/>
                      <w:lang w:eastAsia="zh-CN"/>
                    </w:rPr>
                  </w:pPr>
                  <w:r w:rsidRPr="008D6503">
                    <w:rPr>
                      <w:rFonts w:ascii="Times" w:eastAsia="PMingLiU" w:hAnsi="Times"/>
                      <w:b/>
                      <w:lang w:eastAsia="zh-CN"/>
                    </w:rPr>
                    <w:t>(OGP AE),</w:t>
                  </w:r>
                </w:p>
                <w:p w14:paraId="196D622B" w14:textId="34D42F7A" w:rsidR="00BA055E" w:rsidRPr="008D6503" w:rsidRDefault="00BA055E" w:rsidP="00BA055E">
                  <w:pPr>
                    <w:spacing w:line="276" w:lineRule="auto"/>
                    <w:jc w:val="center"/>
                    <w:rPr>
                      <w:rFonts w:ascii="Times" w:eastAsia="PMingLiU" w:hAnsi="Times"/>
                      <w:bCs/>
                      <w:iCs/>
                      <w:lang w:val="en-US" w:eastAsia="zh-CN"/>
                    </w:rPr>
                  </w:pPr>
                  <w:r w:rsidRPr="008D6503">
                    <w:rPr>
                      <w:rFonts w:ascii="Times" w:eastAsia="PMingLiU" w:hAnsi="Times"/>
                      <w:bCs/>
                      <w:lang w:eastAsia="zh-CN"/>
                    </w:rPr>
                    <w:t xml:space="preserve">cu sediul în mun.Chișinău, </w:t>
                  </w:r>
                  <w:r w:rsidRPr="008D6503">
                    <w:rPr>
                      <w:rFonts w:ascii="Times" w:eastAsia="PMingLiU" w:hAnsi="Times"/>
                      <w:bCs/>
                      <w:iCs/>
                      <w:lang w:val="ro-MD" w:eastAsia="zh-CN"/>
                    </w:rPr>
                    <w:t>str. Mitropolit Gavriil Bănulescu-Bodoni 57/1, of. 304.</w:t>
                  </w:r>
                  <w:r w:rsidRPr="008D6503">
                    <w:rPr>
                      <w:rFonts w:ascii="Times" w:eastAsiaTheme="minorHAnsi" w:hAnsi="Times"/>
                      <w:noProof w:val="0"/>
                      <w:lang w:val="en-US"/>
                    </w:rPr>
                    <w:t xml:space="preserve"> </w:t>
                  </w:r>
                  <w:r w:rsidRPr="008D6503">
                    <w:rPr>
                      <w:rFonts w:ascii="Times" w:eastAsia="PMingLiU" w:hAnsi="Times"/>
                      <w:bCs/>
                      <w:iCs/>
                      <w:lang w:val="en-US" w:eastAsia="zh-CN"/>
                    </w:rPr>
                    <w:t xml:space="preserve">Telefon: </w:t>
                  </w:r>
                </w:p>
                <w:p w14:paraId="71BB1E85" w14:textId="77777777" w:rsidR="00BA055E" w:rsidRPr="008D6503" w:rsidRDefault="00BA055E" w:rsidP="00BA055E">
                  <w:pPr>
                    <w:spacing w:line="276" w:lineRule="auto"/>
                    <w:jc w:val="center"/>
                    <w:rPr>
                      <w:rFonts w:ascii="Times" w:eastAsia="PMingLiU" w:hAnsi="Times"/>
                      <w:b/>
                      <w:u w:val="single"/>
                      <w:lang w:eastAsia="zh-CN"/>
                    </w:rPr>
                  </w:pPr>
                  <w:r w:rsidRPr="008D6503">
                    <w:rPr>
                      <w:rFonts w:ascii="Times" w:eastAsia="PMingLiU" w:hAnsi="Times"/>
                      <w:iCs/>
                      <w:lang w:val="en-US" w:eastAsia="zh-CN"/>
                    </w:rPr>
                    <w:t>+373-22-232-963,</w:t>
                  </w:r>
                  <w:r w:rsidRPr="008D6503">
                    <w:rPr>
                      <w:rFonts w:ascii="Times" w:eastAsia="PMingLiU" w:hAnsi="Times"/>
                      <w:b/>
                      <w:u w:val="single"/>
                      <w:lang w:eastAsia="zh-CN"/>
                    </w:rPr>
                    <w:t xml:space="preserve"> </w:t>
                  </w:r>
                </w:p>
                <w:p w14:paraId="688D2CC1" w14:textId="3EFC57A5" w:rsidR="00BA055E" w:rsidRPr="008D6503" w:rsidRDefault="00BA055E" w:rsidP="00BA055E">
                  <w:pPr>
                    <w:spacing w:line="276" w:lineRule="auto"/>
                    <w:jc w:val="center"/>
                    <w:rPr>
                      <w:rFonts w:ascii="Times" w:eastAsia="PMingLiU" w:hAnsi="Times"/>
                      <w:iCs/>
                      <w:lang w:eastAsia="zh-CN"/>
                    </w:rPr>
                  </w:pPr>
                  <w:r w:rsidRPr="008D6503">
                    <w:rPr>
                      <w:rFonts w:ascii="Times" w:eastAsia="PMingLiU" w:hAnsi="Times"/>
                      <w:b/>
                      <w:iCs/>
                      <w:u w:val="single"/>
                      <w:lang w:eastAsia="zh-CN"/>
                    </w:rPr>
                    <w:t xml:space="preserve">IDNO </w:t>
                  </w:r>
                  <w:r w:rsidRPr="008D6503">
                    <w:rPr>
                      <w:rFonts w:ascii="Times" w:eastAsia="PMingLiU" w:hAnsi="Times"/>
                      <w:b/>
                      <w:iCs/>
                      <w:u w:val="single"/>
                      <w:lang w:val="en-US" w:eastAsia="zh-CN"/>
                    </w:rPr>
                    <w:t>1008601000433</w:t>
                  </w:r>
                  <w:r w:rsidRPr="008D6503">
                    <w:rPr>
                      <w:rFonts w:ascii="Times" w:eastAsia="PMingLiU" w:hAnsi="Times"/>
                      <w:iCs/>
                      <w:lang w:eastAsia="zh-CN"/>
                    </w:rPr>
                    <w:t>,</w:t>
                  </w:r>
                </w:p>
                <w:p w14:paraId="5F023244" w14:textId="5084A9D5" w:rsidR="00C034E2" w:rsidRPr="008D6503" w:rsidRDefault="00C034E2" w:rsidP="00C034E2">
                  <w:pPr>
                    <w:spacing w:line="276" w:lineRule="auto"/>
                    <w:rPr>
                      <w:rFonts w:ascii="Times" w:eastAsia="PMingLiU" w:hAnsi="Times"/>
                      <w:u w:val="single"/>
                      <w:lang w:eastAsia="zh-CN"/>
                    </w:rPr>
                  </w:pPr>
                  <w:r w:rsidRPr="008D6503">
                    <w:rPr>
                      <w:rFonts w:ascii="Times" w:eastAsia="PMingLiU" w:hAnsi="Times"/>
                      <w:lang w:eastAsia="zh-CN"/>
                    </w:rPr>
                    <w:t>reprezentat prin</w:t>
                  </w:r>
                  <w:r w:rsidR="00BA055E" w:rsidRPr="008D6503">
                    <w:rPr>
                      <w:rFonts w:ascii="Times" w:eastAsia="PMingLiU" w:hAnsi="Times"/>
                      <w:lang w:eastAsia="zh-CN"/>
                    </w:rPr>
                    <w:t xml:space="preserve"> </w:t>
                  </w:r>
                  <w:r w:rsidRPr="008D6503">
                    <w:rPr>
                      <w:rFonts w:ascii="Times" w:eastAsia="PMingLiU" w:hAnsi="Times"/>
                      <w:lang w:eastAsia="zh-CN"/>
                    </w:rPr>
                    <w:t>director,</w:t>
                  </w:r>
                  <w:r w:rsidRPr="008D6503">
                    <w:rPr>
                      <w:rFonts w:ascii="Times" w:eastAsia="PMingLiU" w:hAnsi="Times"/>
                      <w:b/>
                      <w:color w:val="000000"/>
                      <w:u w:val="single"/>
                      <w:lang w:eastAsia="zh-CN"/>
                    </w:rPr>
                    <w:t>Raisa</w:t>
                  </w:r>
                  <w:r w:rsidR="00BA055E" w:rsidRPr="008D6503">
                    <w:rPr>
                      <w:rFonts w:ascii="Times" w:eastAsia="PMingLiU" w:hAnsi="Times"/>
                      <w:b/>
                      <w:color w:val="000000"/>
                      <w:u w:val="single"/>
                      <w:lang w:eastAsia="zh-CN"/>
                    </w:rPr>
                    <w:t xml:space="preserve"> </w:t>
                  </w:r>
                  <w:r w:rsidRPr="008D6503">
                    <w:rPr>
                      <w:rFonts w:ascii="Times" w:eastAsia="PMingLiU" w:hAnsi="Times"/>
                      <w:b/>
                      <w:color w:val="000000"/>
                      <w:u w:val="single"/>
                      <w:lang w:eastAsia="zh-CN"/>
                    </w:rPr>
                    <w:t>Cantemir</w:t>
                  </w:r>
                  <w:r w:rsidRPr="008D6503">
                    <w:rPr>
                      <w:rFonts w:ascii="Times" w:eastAsia="PMingLiU" w:hAnsi="Times"/>
                      <w:lang w:eastAsia="zh-CN"/>
                    </w:rPr>
                    <w:t>,</w:t>
                  </w:r>
                </w:p>
                <w:p w14:paraId="724F3CEE" w14:textId="03F982C7" w:rsidR="00C034E2" w:rsidRPr="008D6503" w:rsidRDefault="00C034E2" w:rsidP="00C034E2">
                  <w:pPr>
                    <w:spacing w:line="276" w:lineRule="auto"/>
                    <w:rPr>
                      <w:rFonts w:ascii="Times" w:eastAsia="PMingLiU" w:hAnsi="Times"/>
                      <w:i/>
                      <w:lang w:eastAsia="zh-CN"/>
                    </w:rPr>
                  </w:pPr>
                  <w:r w:rsidRPr="008D6503">
                    <w:rPr>
                      <w:rFonts w:ascii="Times" w:eastAsia="PMingLiU" w:hAnsi="Times"/>
                      <w:i/>
                      <w:lang w:eastAsia="zh-CN"/>
                    </w:rPr>
                    <w:t>(</w:t>
                  </w:r>
                  <w:r w:rsidR="00AF51F3" w:rsidRPr="008D6503">
                    <w:rPr>
                      <w:rFonts w:ascii="Times" w:eastAsia="PMingLiU" w:hAnsi="Times"/>
                      <w:i/>
                      <w:lang w:val="ro-MD" w:eastAsia="zh-CN"/>
                    </w:rPr>
                    <w:t>numele, prenumele şi funcţia conducătorului</w:t>
                  </w:r>
                  <w:r w:rsidRPr="008D6503">
                    <w:rPr>
                      <w:rFonts w:ascii="Times" w:eastAsia="PMingLiU" w:hAnsi="Times"/>
                      <w:i/>
                      <w:lang w:eastAsia="zh-CN"/>
                    </w:rPr>
                    <w:t xml:space="preserve">) </w:t>
                  </w:r>
                </w:p>
                <w:p w14:paraId="26CCD9DC" w14:textId="77777777" w:rsidR="00C034E2" w:rsidRPr="008D6503" w:rsidRDefault="00C034E2" w:rsidP="00BA055E">
                  <w:pPr>
                    <w:spacing w:line="276" w:lineRule="auto"/>
                    <w:rPr>
                      <w:rFonts w:ascii="Times" w:hAnsi="Times"/>
                      <w:b/>
                      <w:i/>
                    </w:rPr>
                  </w:pPr>
                </w:p>
              </w:tc>
            </w:tr>
          </w:tbl>
          <w:p w14:paraId="6C1C3EF9" w14:textId="77777777" w:rsidR="00C034E2" w:rsidRDefault="00C034E2" w:rsidP="00C034E2">
            <w:pPr>
              <w:pStyle w:val="NormalWeb"/>
              <w:tabs>
                <w:tab w:val="left" w:pos="567"/>
                <w:tab w:val="right" w:pos="9531"/>
              </w:tabs>
              <w:ind w:firstLine="0"/>
              <w:rPr>
                <w:lang w:val="ro-MD"/>
              </w:rPr>
            </w:pPr>
          </w:p>
          <w:p w14:paraId="6ED04AB6" w14:textId="77777777" w:rsidR="00C034E2" w:rsidRDefault="00C034E2" w:rsidP="00C034E2">
            <w:pPr>
              <w:pStyle w:val="NormalWeb"/>
              <w:tabs>
                <w:tab w:val="left" w:pos="567"/>
                <w:tab w:val="right" w:pos="9531"/>
              </w:tabs>
              <w:ind w:firstLine="0"/>
              <w:rPr>
                <w:lang w:val="ro-MD"/>
              </w:rPr>
            </w:pPr>
          </w:p>
          <w:p w14:paraId="1D7416BD" w14:textId="77777777" w:rsidR="00D3026A" w:rsidRDefault="00D3026A" w:rsidP="00196AB4">
            <w:pPr>
              <w:tabs>
                <w:tab w:val="left" w:pos="3705"/>
              </w:tabs>
              <w:spacing w:after="200" w:line="276" w:lineRule="auto"/>
              <w:contextualSpacing/>
              <w:rPr>
                <w:b/>
                <w:lang w:val="ro-MD"/>
              </w:rPr>
            </w:pPr>
          </w:p>
          <w:p w14:paraId="23B3813A" w14:textId="292221B6"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CAB070F"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lucrările</w:t>
            </w:r>
            <w:r w:rsidR="00AC759C">
              <w:rPr>
                <w:i/>
                <w:lang w:val="ro-MD"/>
              </w:rPr>
              <w:t xml:space="preserve"> </w:t>
            </w:r>
            <w:r w:rsidR="00924C9E">
              <w:rPr>
                <w:i/>
                <w:lang w:val="ro-MD"/>
              </w:rPr>
              <w:t>________________________________________</w:t>
            </w:r>
            <w:r w:rsidR="00AC759C">
              <w:rPr>
                <w:i/>
              </w:rPr>
              <w:t xml:space="preserve">, </w:t>
            </w:r>
            <w:r w:rsidR="007E44BA" w:rsidRPr="00667B94">
              <w:rPr>
                <w:i/>
                <w:lang w:val="ro-MD"/>
              </w:rPr>
              <w:t>în</w:t>
            </w:r>
            <w:r w:rsidR="00460653" w:rsidRPr="00667B94">
              <w:rPr>
                <w:i/>
                <w:lang w:val="ro-MD"/>
              </w:rPr>
              <w:t xml:space="preserve"> </w:t>
            </w:r>
            <w:r w:rsidR="00237533" w:rsidRPr="00667B94">
              <w:rPr>
                <w:i/>
                <w:lang w:val="ro-MD"/>
              </w:rPr>
              <w:t>timp de</w:t>
            </w:r>
            <w:r w:rsidR="00AC759C" w:rsidRPr="00667B94">
              <w:rPr>
                <w:i/>
                <w:lang w:val="ro-MD"/>
              </w:rPr>
              <w:t xml:space="preserve"> </w:t>
            </w:r>
            <w:r w:rsidR="00113E1B" w:rsidRPr="00667B94">
              <w:rPr>
                <w:i/>
                <w:lang w:val="ro-MD"/>
              </w:rPr>
              <w:t>2 luni</w:t>
            </w:r>
            <w:r w:rsidR="00AC759C">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3361D6">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r w:rsidR="003361D6">
              <w:rPr>
                <w:lang w:val="ro-MD"/>
              </w:rPr>
              <w:t xml:space="preserve"> și condițiilor din Anexele la prezentul Contract</w:t>
            </w:r>
            <w:r w:rsidR="00080E68" w:rsidRPr="00667B94">
              <w:rPr>
                <w:lang w:val="ro-MD"/>
              </w:rPr>
              <w:t>.</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D52977D"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Durata de execuţie a lucrărilor contractate este</w:t>
            </w:r>
            <w:r w:rsidR="003106FB">
              <w:rPr>
                <w:lang w:val="ro-MD"/>
              </w:rPr>
              <w:t xml:space="preserve"> în </w:t>
            </w:r>
            <w:r w:rsidR="003106FB" w:rsidRPr="00667B94">
              <w:rPr>
                <w:lang w:val="ro-MD"/>
              </w:rPr>
              <w:t>decurs de pînă la</w:t>
            </w:r>
            <w:r w:rsidR="00460653" w:rsidRPr="00667B94">
              <w:rPr>
                <w:lang w:val="ro-MD"/>
              </w:rPr>
              <w:t xml:space="preserve"> </w:t>
            </w:r>
            <w:r w:rsidR="00C034E2" w:rsidRPr="00667B94">
              <w:rPr>
                <w:lang w:val="ro-MD"/>
              </w:rPr>
              <w:t>60 zile</w:t>
            </w:r>
            <w:r w:rsidR="003106FB" w:rsidRPr="00667B94">
              <w:rPr>
                <w:lang w:val="ro-MD"/>
              </w:rPr>
              <w:t xml:space="preserve"> calendaristice</w:t>
            </w:r>
            <w:r w:rsidR="00C034E2">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w:t>
            </w:r>
          </w:p>
          <w:p w14:paraId="0D18755A" w14:textId="682FE651"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w:t>
            </w:r>
            <w:proofErr w:type="spellStart"/>
            <w:r w:rsidR="00460653" w:rsidRPr="00237533">
              <w:rPr>
                <w:b/>
                <w:lang w:val="ro-MD"/>
              </w:rPr>
              <w:t>specificaţiei</w:t>
            </w:r>
            <w:proofErr w:type="spellEnd"/>
            <w:r w:rsidR="00460653" w:rsidRPr="00237533">
              <w:rPr>
                <w:b/>
                <w:lang w:val="ro-MD"/>
              </w:rPr>
              <w:t xml:space="preserve"> din </w:t>
            </w:r>
            <w:r w:rsidR="001F341F">
              <w:rPr>
                <w:b/>
                <w:lang w:val="ro-MD"/>
              </w:rPr>
              <w:t>A</w:t>
            </w:r>
            <w:r w:rsidR="00460653" w:rsidRPr="00237533">
              <w:rPr>
                <w:b/>
                <w:lang w:val="ro-MD"/>
              </w:rPr>
              <w:t>nexa</w:t>
            </w:r>
            <w:r w:rsidR="001F341F">
              <w:rPr>
                <w:b/>
                <w:lang w:val="ro-MD"/>
              </w:rPr>
              <w:t xml:space="preserve"> nr.___</w:t>
            </w:r>
            <w:r w:rsidR="00460653" w:rsidRPr="00237533">
              <w:rPr>
                <w:lang w:val="ro-MD"/>
              </w:rPr>
              <w:t xml:space="preserve"> </w:t>
            </w:r>
            <w:r w:rsidR="009157BF" w:rsidRPr="00237533">
              <w:rPr>
                <w:lang w:val="ro-MD"/>
              </w:rPr>
              <w:t>la</w:t>
            </w:r>
            <w:r w:rsidR="009157BF" w:rsidRPr="00FF430B">
              <w:rPr>
                <w:lang w:val="ro-MD"/>
              </w:rPr>
              <w:t xml:space="preserve"> </w:t>
            </w:r>
            <w:r w:rsidR="00460653" w:rsidRPr="00FF430B">
              <w:rPr>
                <w:lang w:val="ro-MD"/>
              </w:rPr>
              <w:t xml:space="preserve">prezentul contract. </w:t>
            </w:r>
          </w:p>
          <w:p w14:paraId="7E5AA4F4" w14:textId="68567F3C"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sau suspendată</w:t>
            </w:r>
            <w:r w:rsidR="003361D6">
              <w:rPr>
                <w:lang w:val="ro-MD"/>
              </w:rPr>
              <w:t>,</w:t>
            </w:r>
            <w:r w:rsidR="00EB65F6" w:rsidRPr="00FF430B">
              <w:rPr>
                <w:lang w:val="ro-MD"/>
              </w:rPr>
              <w:t xml:space="preserve">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58659946" w:rsidR="00460653" w:rsidRPr="00FF430B" w:rsidRDefault="005B6E68" w:rsidP="002F556B">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generate de Beneficiar</w:t>
            </w:r>
            <w:r w:rsidR="00D3026A">
              <w:rPr>
                <w:lang w:val="ro-MD"/>
              </w:rPr>
              <w:t>ul final</w:t>
            </w:r>
            <w:r w:rsidR="00AC759C">
              <w:rPr>
                <w:lang w:val="ro-MD"/>
              </w:rPr>
              <w:t xml:space="preserve"> (cazuri imprevizibile sau de forță majoră identificate de Beneficiarul final</w:t>
            </w:r>
            <w:r w:rsidR="005D0799">
              <w:rPr>
                <w:lang w:val="ro-MD"/>
              </w:rPr>
              <w:t xml:space="preserve"> și coordonate și aprobate cu Beneficiarul și Autoritatea contractantă</w:t>
            </w:r>
            <w:r w:rsidR="00AC759C">
              <w:rPr>
                <w:lang w:val="ro-MD"/>
              </w:rPr>
              <w:t>)</w:t>
            </w:r>
            <w:r w:rsidR="00460653" w:rsidRPr="00FF430B">
              <w:rPr>
                <w:lang w:val="ro-MD"/>
              </w:rPr>
              <w:t>;</w:t>
            </w:r>
          </w:p>
          <w:p w14:paraId="54D5B851" w14:textId="72C46439" w:rsidR="00460653" w:rsidRPr="00FF430B" w:rsidRDefault="005B6E68" w:rsidP="002F556B">
            <w:pPr>
              <w:numPr>
                <w:ilvl w:val="0"/>
                <w:numId w:val="9"/>
              </w:numPr>
              <w:tabs>
                <w:tab w:val="left" w:pos="1276"/>
              </w:tabs>
              <w:spacing w:line="276" w:lineRule="auto"/>
              <w:ind w:left="0" w:hanging="425"/>
              <w:jc w:val="both"/>
              <w:rPr>
                <w:lang w:val="ro-MD"/>
              </w:rPr>
            </w:pPr>
            <w:r>
              <w:rPr>
                <w:lang w:val="ro-MD"/>
              </w:rPr>
              <w:lastRenderedPageBreak/>
              <w:t xml:space="preserve">- </w:t>
            </w:r>
            <w:r w:rsidR="001B1B6D"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r w:rsidR="003361D6">
              <w:rPr>
                <w:lang w:val="ro-MD"/>
              </w:rPr>
              <w:t>, precum și de forță majoră</w:t>
            </w:r>
            <w:r w:rsidR="00460653" w:rsidRPr="00FF430B">
              <w:rPr>
                <w:lang w:val="ro-MD"/>
              </w:rPr>
              <w:t>;</w:t>
            </w:r>
          </w:p>
          <w:p w14:paraId="04811D87" w14:textId="77777777" w:rsidR="003361D6" w:rsidRDefault="005B6E68" w:rsidP="003361D6">
            <w:pPr>
              <w:numPr>
                <w:ilvl w:val="0"/>
                <w:numId w:val="9"/>
              </w:numPr>
              <w:tabs>
                <w:tab w:val="left" w:pos="1276"/>
              </w:tabs>
              <w:spacing w:line="276" w:lineRule="auto"/>
              <w:ind w:left="0" w:hanging="425"/>
              <w:jc w:val="both"/>
              <w:rPr>
                <w:lang w:val="ro-MD"/>
              </w:rPr>
            </w:pPr>
            <w:r>
              <w:rPr>
                <w:lang w:val="ro-MD"/>
              </w:rPr>
              <w:t xml:space="preserve">- </w:t>
            </w:r>
            <w:r w:rsidR="00460653"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003361D6">
              <w:rPr>
                <w:lang w:val="ro-MD"/>
              </w:rPr>
              <w:t>.</w:t>
            </w:r>
          </w:p>
          <w:p w14:paraId="7C804A5A" w14:textId="595C0DAB" w:rsidR="005D0799" w:rsidRPr="003361D6" w:rsidRDefault="005D0799" w:rsidP="003361D6">
            <w:pPr>
              <w:numPr>
                <w:ilvl w:val="0"/>
                <w:numId w:val="9"/>
              </w:numPr>
              <w:tabs>
                <w:tab w:val="left" w:pos="1276"/>
              </w:tabs>
              <w:spacing w:line="276" w:lineRule="auto"/>
              <w:ind w:left="0" w:hanging="425"/>
              <w:jc w:val="both"/>
              <w:rPr>
                <w:lang w:val="ro-MD"/>
              </w:rPr>
            </w:pPr>
            <w:r w:rsidRPr="003361D6">
              <w:rPr>
                <w:lang w:val="ro-MD"/>
              </w:rPr>
              <w:t>2.4. Beneficiarul final poate emite dispoziție de prelungire, suspendare sau sistare a lucrărilor sau a unor părți ale acestora, doar în cazuri strict justificate, imprevizibile sau de forță majoră identificate de Beneficiarul final</w:t>
            </w:r>
            <w:r w:rsidR="000639E5" w:rsidRPr="003361D6">
              <w:rPr>
                <w:lang w:val="ro-MD"/>
              </w:rPr>
              <w:t>. Toate dispozi</w:t>
            </w:r>
            <w:r w:rsidR="000639E5">
              <w:t>țiile Beneficiarului final urmează a fi</w:t>
            </w:r>
            <w:r w:rsidR="003361D6">
              <w:t xml:space="preserve"> </w:t>
            </w:r>
            <w:r w:rsidRPr="003361D6">
              <w:rPr>
                <w:lang w:val="ro-MD"/>
              </w:rPr>
              <w:t xml:space="preserve">coordonate și aprobate </w:t>
            </w:r>
            <w:r w:rsidR="000639E5" w:rsidRPr="003361D6">
              <w:rPr>
                <w:lang w:val="ro-MD"/>
              </w:rPr>
              <w:t xml:space="preserve">de către </w:t>
            </w:r>
            <w:r w:rsidRPr="003361D6">
              <w:rPr>
                <w:lang w:val="ro-MD"/>
              </w:rPr>
              <w:t>Beneficiar și Autoritatea contractantă. Dispozițiile emise de către Beneficiarul final nu vor genera costuri sau plăți suplimentare din partea Autorității contractante.</w:t>
            </w:r>
          </w:p>
          <w:p w14:paraId="3362BC1A" w14:textId="22C10FB5" w:rsidR="008F1A81" w:rsidRPr="00FF430B" w:rsidRDefault="00A156C0" w:rsidP="00196AB4">
            <w:pPr>
              <w:pStyle w:val="NormalWeb"/>
              <w:tabs>
                <w:tab w:val="left" w:pos="567"/>
              </w:tabs>
              <w:spacing w:line="276" w:lineRule="auto"/>
              <w:ind w:firstLine="0"/>
              <w:rPr>
                <w:lang w:val="ro-MD"/>
              </w:rPr>
            </w:pPr>
            <w:r w:rsidRPr="00FF430B">
              <w:rPr>
                <w:lang w:val="ro-MD"/>
              </w:rPr>
              <w:t>2.</w:t>
            </w:r>
            <w:r w:rsidR="00327934">
              <w:rPr>
                <w:lang w:val="ro-MD"/>
              </w:rPr>
              <w:t>5</w:t>
            </w:r>
            <w:r w:rsidRPr="00FF430B">
              <w:rPr>
                <w:lang w:val="ro-MD"/>
              </w:rPr>
              <w:t xml:space="preserve">.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w:t>
            </w:r>
            <w:r w:rsidR="00D3026A">
              <w:rPr>
                <w:lang w:val="ro-MD"/>
              </w:rPr>
              <w:t xml:space="preserve"> final</w:t>
            </w:r>
            <w:r w:rsidR="000639E5">
              <w:rPr>
                <w:lang w:val="ro-MD"/>
              </w:rPr>
              <w:t xml:space="preserve">, </w:t>
            </w:r>
            <w:r w:rsidR="000639E5" w:rsidRPr="000639E5">
              <w:rPr>
                <w:lang w:val="ro-MD"/>
              </w:rPr>
              <w:t xml:space="preserve">coordonate și aprobate </w:t>
            </w:r>
            <w:r w:rsidR="000639E5" w:rsidRPr="00667B94">
              <w:rPr>
                <w:lang w:val="ro-MD"/>
              </w:rPr>
              <w:t>cu Beneficiarul</w:t>
            </w:r>
            <w:r w:rsidR="000639E5" w:rsidRPr="000639E5">
              <w:rPr>
                <w:lang w:val="ro-MD"/>
              </w:rPr>
              <w:t xml:space="preserve"> și Autoritatea contractantă</w:t>
            </w:r>
            <w:r w:rsidR="00460653" w:rsidRPr="00FF430B">
              <w:rPr>
                <w:lang w:val="ro-MD"/>
              </w:rPr>
              <w:t xml:space="preserve">,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w:t>
            </w:r>
            <w:r w:rsidR="00460653" w:rsidRPr="00667B94">
              <w:rPr>
                <w:lang w:val="ro-MD"/>
              </w:rPr>
              <w:t>.</w:t>
            </w:r>
            <w:r w:rsidR="00460653" w:rsidRPr="00FF430B">
              <w:rPr>
                <w:lang w:val="ro-MD"/>
              </w:rPr>
              <w:t xml:space="preserve">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w:t>
            </w:r>
            <w:r w:rsidR="00460653" w:rsidRPr="00667B94">
              <w:rPr>
                <w:lang w:val="ro-MD"/>
              </w:rPr>
              <w:t>.</w:t>
            </w:r>
            <w:r w:rsidR="00460653" w:rsidRPr="00FF430B">
              <w:rPr>
                <w:lang w:val="ro-MD"/>
              </w:rPr>
              <w:t xml:space="preserve"> În cazul sistării lucrărilor sau a unor părţi din ele, din iniţiativa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4FC8A0BD" w:rsidR="00460653" w:rsidRPr="00FF430B" w:rsidRDefault="00A156C0" w:rsidP="00196AB4">
            <w:pPr>
              <w:pStyle w:val="NormalWeb"/>
              <w:tabs>
                <w:tab w:val="left" w:pos="567"/>
              </w:tabs>
              <w:spacing w:line="276" w:lineRule="auto"/>
              <w:ind w:firstLine="0"/>
              <w:rPr>
                <w:lang w:val="ro-MD"/>
              </w:rPr>
            </w:pPr>
            <w:r w:rsidRPr="00FF430B">
              <w:rPr>
                <w:lang w:val="ro-MD"/>
              </w:rPr>
              <w:t>2.</w:t>
            </w:r>
            <w:r w:rsidR="00327934">
              <w:rPr>
                <w:lang w:val="ro-MD"/>
              </w:rPr>
              <w:t>6</w:t>
            </w:r>
            <w:r w:rsidRPr="00FF430B">
              <w:rPr>
                <w:lang w:val="ro-MD"/>
              </w:rPr>
              <w:t xml:space="preserve">. </w:t>
            </w:r>
            <w:r w:rsidR="00460653" w:rsidRPr="00FF430B">
              <w:rPr>
                <w:lang w:val="ro-MD"/>
              </w:rPr>
              <w:t xml:space="preserve">La terminarea lucrărilor, Antreprenorul </w:t>
            </w:r>
            <w:r w:rsidR="00183D79" w:rsidRPr="00FF430B">
              <w:rPr>
                <w:lang w:val="ro-MD"/>
              </w:rPr>
              <w:t>va notifica Beneficiarul</w:t>
            </w:r>
            <w:r w:rsidR="00D3026A">
              <w:rPr>
                <w:lang w:val="ro-MD"/>
              </w:rPr>
              <w:t xml:space="preserve">, </w:t>
            </w:r>
            <w:proofErr w:type="spellStart"/>
            <w:r w:rsidR="00D3026A">
              <w:rPr>
                <w:lang w:val="ro-MD"/>
              </w:rPr>
              <w:t>Beneficarul</w:t>
            </w:r>
            <w:proofErr w:type="spellEnd"/>
            <w:r w:rsidR="00183D79" w:rsidRPr="00FF430B">
              <w:rPr>
                <w:lang w:val="ro-MD"/>
              </w:rPr>
              <w:t xml:space="preserve"> </w:t>
            </w:r>
            <w:r w:rsidR="00D3026A">
              <w:rPr>
                <w:lang w:val="ro-MD"/>
              </w:rPr>
              <w:t xml:space="preserve">final și </w:t>
            </w:r>
            <w:r w:rsidR="005D0799">
              <w:rPr>
                <w:lang w:val="ro-MD"/>
              </w:rPr>
              <w:t>A</w:t>
            </w:r>
            <w:r w:rsidR="00D3026A">
              <w:rPr>
                <w:lang w:val="ro-MD"/>
              </w:rPr>
              <w:t xml:space="preserve">utoritatea contractantă </w:t>
            </w:r>
            <w:r w:rsidR="00183D79" w:rsidRPr="00FF430B">
              <w:rPr>
                <w:lang w:val="ro-MD"/>
              </w:rPr>
              <w:t>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w:t>
            </w:r>
            <w:r w:rsidR="003361D6">
              <w:rPr>
                <w:lang w:val="ro-MD"/>
              </w:rPr>
              <w:t>C</w:t>
            </w:r>
            <w:r w:rsidR="00460653" w:rsidRPr="00FF430B">
              <w:rPr>
                <w:lang w:val="ro-MD"/>
              </w:rPr>
              <w:t>omisiei</w:t>
            </w:r>
            <w:r w:rsidR="008F1C0B">
              <w:rPr>
                <w:lang w:val="ro-MD"/>
              </w:rPr>
              <w:t xml:space="preserve"> de recepție a lucrărilor executate, constituită prin ordinul directorului </w:t>
            </w:r>
            <w:r w:rsidR="005D0799">
              <w:rPr>
                <w:lang w:val="ro-MD"/>
              </w:rPr>
              <w:t>B</w:t>
            </w:r>
            <w:r w:rsidR="008F1C0B">
              <w:rPr>
                <w:lang w:val="ro-MD"/>
              </w:rPr>
              <w:t>eneficiarului final</w:t>
            </w:r>
            <w:r w:rsidR="005D0799">
              <w:rPr>
                <w:lang w:val="ro-MD"/>
              </w:rPr>
              <w:t>, în conformitate cu prevederile</w:t>
            </w:r>
            <w:r w:rsidR="00A12EC2">
              <w:rPr>
                <w:lang w:val="ro-MD"/>
              </w:rPr>
              <w:t xml:space="preserve"> </w:t>
            </w:r>
            <w:r w:rsidR="000639E5">
              <w:rPr>
                <w:lang w:val="ro-MD"/>
              </w:rPr>
              <w:t>cadrului legal în vigoare</w:t>
            </w:r>
            <w:r w:rsidR="00460653" w:rsidRPr="00FF430B">
              <w:rPr>
                <w:lang w:val="ro-MD"/>
              </w:rPr>
              <w:t xml:space="preserve">. </w:t>
            </w:r>
            <w:r w:rsidR="000639E5">
              <w:rPr>
                <w:lang w:val="ro-MD"/>
              </w:rPr>
              <w:t xml:space="preserve">În componența </w:t>
            </w:r>
            <w:r w:rsidR="004F581A">
              <w:rPr>
                <w:lang w:val="ro-MD"/>
              </w:rPr>
              <w:t>C</w:t>
            </w:r>
            <w:r w:rsidR="000639E5">
              <w:rPr>
                <w:lang w:val="ro-MD"/>
              </w:rPr>
              <w:t>omisie de recepție obligatoriu vor fi incluși reprezentanți</w:t>
            </w:r>
            <w:r w:rsidR="00A12EC2">
              <w:rPr>
                <w:lang w:val="ro-MD"/>
              </w:rPr>
              <w:t xml:space="preserve"> ai</w:t>
            </w:r>
            <w:r w:rsidR="000639E5">
              <w:rPr>
                <w:lang w:val="ro-MD"/>
              </w:rPr>
              <w:t xml:space="preserve"> Beneficiarului</w:t>
            </w:r>
            <w:r w:rsidR="003E1820">
              <w:rPr>
                <w:lang w:val="ro-MD"/>
              </w:rPr>
              <w:t>,</w:t>
            </w:r>
            <w:r w:rsidR="000639E5">
              <w:rPr>
                <w:lang w:val="ro-MD"/>
              </w:rPr>
              <w:t xml:space="preserve"> </w:t>
            </w:r>
            <w:r w:rsidR="00A12EC2">
              <w:rPr>
                <w:lang w:val="ro-MD"/>
              </w:rPr>
              <w:t xml:space="preserve">Beneficiarului final </w:t>
            </w:r>
            <w:r w:rsidR="000639E5">
              <w:rPr>
                <w:lang w:val="ro-MD"/>
              </w:rPr>
              <w:t xml:space="preserve">și a Autorității contractante. </w:t>
            </w:r>
            <w:r w:rsidR="00460653" w:rsidRPr="00FF430B">
              <w:rPr>
                <w:lang w:val="ro-MD"/>
              </w:rPr>
              <w:t xml:space="preserve">În baza acestei notificări, </w:t>
            </w:r>
            <w:r w:rsidR="00460653" w:rsidRPr="00667B94">
              <w:rPr>
                <w:lang w:val="ro-MD"/>
              </w:rPr>
              <w:t xml:space="preserve">Beneficiarul </w:t>
            </w:r>
            <w:r w:rsidR="00D3026A" w:rsidRPr="00667B94">
              <w:rPr>
                <w:lang w:val="ro-MD"/>
              </w:rPr>
              <w:t>final</w:t>
            </w:r>
            <w:r w:rsidR="00D3026A">
              <w:rPr>
                <w:lang w:val="ro-MD"/>
              </w:rPr>
              <w:t xml:space="preserve"> </w:t>
            </w:r>
            <w:r w:rsidR="00460653" w:rsidRPr="00FF430B">
              <w:rPr>
                <w:lang w:val="ro-MD"/>
              </w:rPr>
              <w:t xml:space="preserve">va convoca </w:t>
            </w:r>
            <w:r w:rsidR="004F581A">
              <w:rPr>
                <w:lang w:val="ro-MD"/>
              </w:rPr>
              <w:t>C</w:t>
            </w:r>
            <w:r w:rsidR="00460653" w:rsidRPr="00FF430B">
              <w:rPr>
                <w:lang w:val="ro-MD"/>
              </w:rPr>
              <w:t xml:space="preserve">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3B87168A" w:rsidR="007A2F41" w:rsidRPr="00FF430B" w:rsidRDefault="00A156C0" w:rsidP="00684D44">
            <w:pPr>
              <w:spacing w:after="200" w:line="276" w:lineRule="auto"/>
              <w:contextualSpacing/>
              <w:jc w:val="both"/>
              <w:rPr>
                <w:lang w:val="ro-MD"/>
              </w:rPr>
            </w:pPr>
            <w:r w:rsidRPr="00FF430B">
              <w:rPr>
                <w:lang w:val="ro-MD"/>
              </w:rPr>
              <w:t>2.</w:t>
            </w:r>
            <w:r w:rsidR="00327934">
              <w:rPr>
                <w:lang w:val="ro-MD"/>
              </w:rPr>
              <w:t>7</w:t>
            </w:r>
            <w:r w:rsidRPr="00FF430B">
              <w:rPr>
                <w:lang w:val="ro-MD"/>
              </w:rPr>
              <w:t xml:space="preserve">. </w:t>
            </w:r>
            <w:r w:rsidR="00460653" w:rsidRPr="00FF430B">
              <w:rPr>
                <w:lang w:val="ro-MD"/>
              </w:rPr>
              <w:t>În baza documentelor de confirmare a execuţiei</w:t>
            </w:r>
            <w:r w:rsidR="008C670B">
              <w:rPr>
                <w:lang w:val="ro-MD"/>
              </w:rPr>
              <w:t xml:space="preserve"> </w:t>
            </w:r>
            <w:r w:rsidR="00460653" w:rsidRPr="00FF430B">
              <w:rPr>
                <w:lang w:val="ro-MD"/>
              </w:rPr>
              <w:t>şi a constatărilor efectuate pe teren,</w:t>
            </w:r>
            <w:r w:rsidR="00183D79" w:rsidRPr="00FF430B">
              <w:rPr>
                <w:lang w:val="ro-MD"/>
              </w:rPr>
              <w:t xml:space="preserve"> Beneficiarul </w:t>
            </w:r>
            <w:r w:rsidR="00D3026A">
              <w:rPr>
                <w:lang w:val="ro-MD"/>
              </w:rPr>
              <w:t xml:space="preserve">final </w:t>
            </w:r>
            <w:r w:rsidR="00183D79" w:rsidRPr="00FF430B">
              <w:rPr>
                <w:lang w:val="ro-MD"/>
              </w:rPr>
              <w:t>va aprecia dacă su</w:t>
            </w:r>
            <w:r w:rsidR="00460653" w:rsidRPr="00FF430B">
              <w:rPr>
                <w:lang w:val="ro-MD"/>
              </w:rPr>
              <w:t xml:space="preserve">nt întrunite condiţiile pentru anunţarea </w:t>
            </w:r>
            <w:r w:rsidR="003361D6" w:rsidRPr="004F581A">
              <w:rPr>
                <w:lang w:val="ro-MD"/>
              </w:rPr>
              <w:t>C</w:t>
            </w:r>
            <w:r w:rsidR="00460653" w:rsidRPr="004F581A">
              <w:rPr>
                <w:lang w:val="ro-MD"/>
              </w:rPr>
              <w:t>omisiei de recepţie</w:t>
            </w:r>
            <w:r w:rsidR="00460653" w:rsidRPr="00FF430B">
              <w:rPr>
                <w:lang w:val="ro-MD"/>
              </w:rPr>
              <w:t>.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w:t>
            </w:r>
            <w:r w:rsidR="004F581A">
              <w:rPr>
                <w:lang w:val="ro-MD"/>
              </w:rPr>
              <w:t>f</w:t>
            </w:r>
            <w:r w:rsidR="00460653" w:rsidRPr="00FF430B">
              <w:rPr>
                <w:lang w:val="ro-MD"/>
              </w:rPr>
              <w:t xml:space="preserve">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w:t>
            </w:r>
            <w:r w:rsidR="00D3026A">
              <w:rPr>
                <w:lang w:val="ro-MD"/>
              </w:rPr>
              <w:t xml:space="preserve">final </w:t>
            </w:r>
            <w:r w:rsidR="00460653" w:rsidRPr="00FF430B">
              <w:rPr>
                <w:lang w:val="ro-MD"/>
              </w:rPr>
              <w:t xml:space="preserve">va convoca </w:t>
            </w:r>
            <w:r w:rsidR="004F581A">
              <w:rPr>
                <w:lang w:val="ro-MD"/>
              </w:rPr>
              <w:t>C</w:t>
            </w:r>
            <w:r w:rsidR="00460653" w:rsidRPr="00FF430B">
              <w:rPr>
                <w:lang w:val="ro-MD"/>
              </w:rPr>
              <w:t xml:space="preserve">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w:t>
            </w:r>
            <w:r w:rsidR="00460653" w:rsidRPr="00667B94">
              <w:rPr>
                <w:lang w:val="ro-MD"/>
              </w:rPr>
              <w:t>Beneficiarul</w:t>
            </w:r>
            <w:r w:rsidR="003361D6">
              <w:rPr>
                <w:lang w:val="ro-MD"/>
              </w:rPr>
              <w:t xml:space="preserve">, </w:t>
            </w:r>
            <w:r w:rsidR="00D3026A">
              <w:rPr>
                <w:lang w:val="ro-MD"/>
              </w:rPr>
              <w:t>Beneficiarul final</w:t>
            </w:r>
            <w:r w:rsidR="00460653" w:rsidRPr="00FF430B">
              <w:rPr>
                <w:lang w:val="ro-MD"/>
              </w:rPr>
              <w:t xml:space="preserve"> </w:t>
            </w:r>
            <w:r w:rsidR="003361D6">
              <w:rPr>
                <w:lang w:val="ro-MD"/>
              </w:rPr>
              <w:t xml:space="preserve">și Autoritatea contractantă </w:t>
            </w:r>
            <w:r w:rsidR="00460653" w:rsidRPr="00FF430B">
              <w:rPr>
                <w:lang w:val="ro-MD"/>
              </w:rPr>
              <w:t>va aproba sau va respinge recepţia</w:t>
            </w:r>
            <w:r w:rsidR="003361D6">
              <w:rPr>
                <w:lang w:val="ro-MD"/>
              </w:rPr>
              <w:t xml:space="preserve"> lucrărilor</w:t>
            </w:r>
            <w:r w:rsidR="00460653" w:rsidRPr="00FF430B">
              <w:rPr>
                <w:lang w:val="ro-MD"/>
              </w:rPr>
              <w:t>.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103AAE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w:t>
            </w:r>
            <w:r w:rsidR="00327934">
              <w:rPr>
                <w:lang w:val="ro-MD"/>
              </w:rPr>
              <w:t>8</w:t>
            </w:r>
            <w:r w:rsidRPr="00FF430B">
              <w:rPr>
                <w:lang w:val="ro-MD"/>
              </w:rPr>
              <w:t>.</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6C6EFC">
              <w:rPr>
                <w:b/>
                <w:noProof w:val="0"/>
                <w:lang w:val="ro-MD" w:eastAsia="ru-RU"/>
              </w:rPr>
              <w:t xml:space="preserve"> </w:t>
            </w:r>
            <w:r w:rsidR="007E44BA">
              <w:rPr>
                <w:b/>
                <w:noProof w:val="0"/>
                <w:lang w:val="ro-MD" w:eastAsia="ru-RU"/>
              </w:rPr>
              <w:t>6</w:t>
            </w:r>
            <w:r w:rsidR="006C6EFC">
              <w:rPr>
                <w:b/>
                <w:noProof w:val="0"/>
                <w:lang w:val="ro-MD" w:eastAsia="ru-RU"/>
              </w:rPr>
              <w:t xml:space="preserve"> ani</w:t>
            </w:r>
            <w:r w:rsidRPr="00FF430B">
              <w:rPr>
                <w:b/>
                <w:noProof w:val="0"/>
                <w:lang w:val="ro-MD" w:eastAsia="ru-RU"/>
              </w:rPr>
              <w:t>.</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18CF1D1E" w14:textId="6EEDC54E" w:rsidR="00FD1570" w:rsidRDefault="00E503F9" w:rsidP="008C670B">
            <w:pPr>
              <w:jc w:val="both"/>
              <w:rPr>
                <w:sz w:val="20"/>
                <w:szCs w:val="20"/>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8C670B">
              <w:rPr>
                <w:lang w:val="ro-MD"/>
              </w:rPr>
              <w:t xml:space="preserve"> </w:t>
            </w:r>
            <w:r w:rsidR="00924C9E">
              <w:rPr>
                <w:rFonts w:ascii="Times" w:hAnsi="Times"/>
                <w:b/>
                <w:color w:val="333333"/>
                <w:sz w:val="23"/>
                <w:szCs w:val="23"/>
                <w:shd w:val="clear" w:color="auto" w:fill="FFFFFF"/>
              </w:rPr>
              <w:t>________________</w:t>
            </w:r>
            <w:r w:rsidR="008C670B">
              <w:rPr>
                <w:rFonts w:ascii="Times" w:hAnsi="Times"/>
                <w:bCs/>
              </w:rPr>
              <w:t xml:space="preserve"> </w:t>
            </w:r>
            <w:r w:rsidR="007A2F41" w:rsidRPr="00FF430B">
              <w:rPr>
                <w:lang w:val="ro-MD"/>
              </w:rPr>
              <w:t>lei</w:t>
            </w:r>
            <w:r w:rsidR="00DF4DCF">
              <w:rPr>
                <w:lang w:val="ro-MD"/>
              </w:rPr>
              <w:t xml:space="preserve"> </w:t>
            </w:r>
            <w:r w:rsidR="007A2F41" w:rsidRPr="00FF430B">
              <w:rPr>
                <w:lang w:val="ro-MD"/>
              </w:rPr>
              <w:t>MD</w:t>
            </w:r>
            <w:r w:rsidR="00835EB0">
              <w:rPr>
                <w:lang w:val="ro-MD"/>
              </w:rPr>
              <w:t xml:space="preserve"> (</w:t>
            </w:r>
            <w:r w:rsidR="00924C9E">
              <w:rPr>
                <w:lang w:val="ro-MD"/>
              </w:rPr>
              <w:t>________________________</w:t>
            </w:r>
            <w:r w:rsidR="008C670B">
              <w:rPr>
                <w:lang w:val="ro-MD"/>
              </w:rPr>
              <w:t xml:space="preserve"> lei MD</w:t>
            </w:r>
            <w:r w:rsidR="00835EB0" w:rsidRPr="00835EB0">
              <w:rPr>
                <w:lang w:val="ro-MD"/>
              </w:rPr>
              <w:t xml:space="preserve"> și </w:t>
            </w:r>
            <w:r w:rsidR="00924C9E">
              <w:rPr>
                <w:lang w:val="ro-MD"/>
              </w:rPr>
              <w:t>_______</w:t>
            </w:r>
            <w:r w:rsidR="008C670B">
              <w:rPr>
                <w:lang w:val="ro-MD"/>
              </w:rPr>
              <w:t xml:space="preserve"> bani</w:t>
            </w:r>
            <w:r w:rsidR="00835EB0">
              <w:rPr>
                <w:lang w:val="ro-MD"/>
              </w:rPr>
              <w:t>)</w:t>
            </w:r>
            <w:r w:rsidR="007A2F41" w:rsidRPr="00FF430B">
              <w:rPr>
                <w:lang w:val="ro-MD"/>
              </w:rPr>
              <w:t xml:space="preserve"> </w:t>
            </w:r>
            <w:r w:rsidR="008C670B">
              <w:rPr>
                <w:lang w:val="ro-MD"/>
              </w:rPr>
              <w:t>f</w:t>
            </w:r>
            <w:r w:rsidR="008C670B">
              <w:t>ără</w:t>
            </w:r>
            <w:r w:rsidR="007A2F41" w:rsidRPr="00FF430B">
              <w:rPr>
                <w:lang w:val="ro-MD"/>
              </w:rPr>
              <w:t xml:space="preserve"> TVA</w:t>
            </w:r>
            <w:r w:rsidR="00835EB0">
              <w:rPr>
                <w:sz w:val="20"/>
                <w:szCs w:val="20"/>
                <w:lang w:val="ro-MD"/>
              </w:rPr>
              <w:t>.</w:t>
            </w:r>
          </w:p>
          <w:p w14:paraId="473376B3" w14:textId="483999BC" w:rsidR="00FD1570" w:rsidRPr="00924C9E" w:rsidRDefault="00FD1570" w:rsidP="00FD1570">
            <w:pPr>
              <w:jc w:val="both"/>
              <w:rPr>
                <w:lang w:val="ro-MD"/>
              </w:rPr>
            </w:pPr>
            <w:r w:rsidRPr="00924C9E">
              <w:rPr>
                <w:lang w:val="ro-MD"/>
              </w:rPr>
              <w:t xml:space="preserve">3.2.Achitările </w:t>
            </w:r>
            <w:r w:rsidR="00CE2F66" w:rsidRPr="00924C9E">
              <w:rPr>
                <w:lang w:val="ro-MD"/>
              </w:rPr>
              <w:t xml:space="preserve">pentru lucrările executate </w:t>
            </w:r>
            <w:r w:rsidRPr="00924C9E">
              <w:rPr>
                <w:lang w:val="ro-MD"/>
              </w:rPr>
              <w:t xml:space="preserve">se vor efectua în 2 tranșe prin transfer în baza facturilor fiscale, după primirea proceselor – verbale de recepţie a lucrărilor executate, semnate şi acceptate de către Beneficiar și Beneficiarul final. </w:t>
            </w:r>
          </w:p>
          <w:p w14:paraId="4C884E1A" w14:textId="2429288B" w:rsidR="00FD1570" w:rsidRPr="00924C9E" w:rsidRDefault="00FD1570" w:rsidP="00FD1570">
            <w:pPr>
              <w:jc w:val="both"/>
              <w:rPr>
                <w:lang w:val="ro-MD"/>
              </w:rPr>
            </w:pPr>
            <w:r w:rsidRPr="00924C9E">
              <w:rPr>
                <w:lang w:val="ro-MD"/>
              </w:rPr>
              <w:t xml:space="preserve">Achitarea primei tranșe se va efectua pentru lucrările efectiv executate pe parcursul primei luni de execuție a lucrărilor, în baza facturilor fiscale și a proceselor-verbale de recepție a lucrărilor executate, semnate şi acceptate de către Beneficiar și Beneficiarul final. </w:t>
            </w:r>
          </w:p>
          <w:p w14:paraId="36C9F31C" w14:textId="07D55688" w:rsidR="00FD1570" w:rsidRDefault="00FD1570" w:rsidP="00FD1570">
            <w:pPr>
              <w:jc w:val="both"/>
              <w:rPr>
                <w:lang w:val="ro-MD"/>
              </w:rPr>
            </w:pPr>
            <w:r w:rsidRPr="00924C9E">
              <w:rPr>
                <w:lang w:val="ro-MD"/>
              </w:rPr>
              <w:t>Plata finală pentru lucrările efectuate se va realiza după prezentarea Autorității contractante a procesului-verbal de recepție la terminarea lucrărilor semnat de către membrii Comisiei de recepție. Lucrările nu vor fi considerate finalizate până când procesul-verbal de recepţie la terminarea lucrărilor nu va fi semnat de Comisia de recepţie, care confirmă că lucrările au fost executate conform contractului</w:t>
            </w:r>
            <w:r w:rsidR="00924C9E">
              <w:rPr>
                <w:lang w:val="ro-MD"/>
              </w:rPr>
              <w:t>.</w:t>
            </w:r>
          </w:p>
          <w:p w14:paraId="6A8C0844" w14:textId="64AF4132" w:rsidR="00E503F9" w:rsidRPr="00FF430B" w:rsidRDefault="00A156C0" w:rsidP="00196AB4">
            <w:pPr>
              <w:pStyle w:val="NormalWeb"/>
              <w:tabs>
                <w:tab w:val="left" w:pos="37"/>
              </w:tabs>
              <w:spacing w:line="276" w:lineRule="auto"/>
              <w:ind w:firstLine="0"/>
              <w:rPr>
                <w:lang w:val="ro-MD"/>
              </w:rPr>
            </w:pPr>
            <w:r w:rsidRPr="00FF430B">
              <w:rPr>
                <w:lang w:val="ro-MD"/>
              </w:rPr>
              <w:lastRenderedPageBreak/>
              <w:t xml:space="preserve">3.3. </w:t>
            </w:r>
            <w:r w:rsidR="00460653" w:rsidRPr="00FF430B">
              <w:rPr>
                <w:lang w:val="ro-MD"/>
              </w:rPr>
              <w:t xml:space="preserve">Beneficiarul </w:t>
            </w:r>
            <w:r w:rsidR="00D3026A">
              <w:rPr>
                <w:lang w:val="ro-MD"/>
              </w:rPr>
              <w:t xml:space="preserve">final </w:t>
            </w:r>
            <w:r w:rsidR="002B0D25">
              <w:rPr>
                <w:lang w:val="ro-MD"/>
              </w:rPr>
              <w:t xml:space="preserve">are responsabilitatea de a </w:t>
            </w:r>
            <w:r w:rsidR="00460653" w:rsidRPr="00FF430B">
              <w:rPr>
                <w:lang w:val="ro-MD"/>
              </w:rPr>
              <w:t>verifica procesele</w:t>
            </w:r>
            <w:r w:rsidR="009E719D" w:rsidRPr="00FF430B">
              <w:rPr>
                <w:lang w:val="ro-MD"/>
              </w:rPr>
              <w:t>-</w:t>
            </w:r>
            <w:r w:rsidR="00460653" w:rsidRPr="00FF430B">
              <w:rPr>
                <w:lang w:val="ro-MD"/>
              </w:rPr>
              <w:t xml:space="preserve">verbale de recepție a lucrărilor executate </w:t>
            </w:r>
            <w:r w:rsidR="002B0D25">
              <w:rPr>
                <w:lang w:val="ro-MD"/>
              </w:rPr>
              <w:t>primite</w:t>
            </w:r>
            <w:r w:rsidR="00460653" w:rsidRPr="00FF430B">
              <w:rPr>
                <w:lang w:val="ro-MD"/>
              </w:rPr>
              <w:t xml:space="preserve"> de la Antreprenor</w:t>
            </w:r>
            <w:r w:rsidR="002B0D25">
              <w:rPr>
                <w:lang w:val="ro-MD"/>
              </w:rPr>
              <w:t>, de a le prezenta Beneficiarului spre acceptare și semnare și, ulterior, de a le prezenta Autorității contractante</w:t>
            </w:r>
            <w:r w:rsidR="00460653" w:rsidRPr="00FF430B">
              <w:rPr>
                <w:lang w:val="ro-MD"/>
              </w:rPr>
              <w:t>.</w:t>
            </w:r>
          </w:p>
          <w:p w14:paraId="1925FC36" w14:textId="038261D8"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442EF6">
              <w:rPr>
                <w:lang w:val="ro-MD"/>
              </w:rPr>
              <w:t xml:space="preserve"> (Anexa nr.</w:t>
            </w:r>
            <w:r w:rsidR="00924C9E">
              <w:rPr>
                <w:lang w:val="ro-MD"/>
              </w:rPr>
              <w:t>____</w:t>
            </w:r>
            <w:r w:rsidR="00442EF6">
              <w:rPr>
                <w:lang w:val="ro-MD"/>
              </w:rPr>
              <w:t>)</w:t>
            </w:r>
            <w:r w:rsidR="00A227F2" w:rsidRPr="00FF430B">
              <w:rPr>
                <w:lang w:val="ro-MD"/>
              </w:rPr>
              <w:t xml:space="preserve"> se va restitui Antreprenorului în baza notificării Beneficiarului </w:t>
            </w:r>
            <w:r w:rsidR="00C9105D">
              <w:rPr>
                <w:lang w:val="ro-MD"/>
              </w:rPr>
              <w:t xml:space="preserve">final </w:t>
            </w:r>
            <w:r w:rsidR="00A227F2" w:rsidRPr="00FF430B">
              <w:rPr>
                <w:lang w:val="ro-MD"/>
              </w:rPr>
              <w:t xml:space="preserve">către </w:t>
            </w:r>
            <w:r w:rsidR="00943517">
              <w:rPr>
                <w:lang w:val="ro-MD"/>
              </w:rPr>
              <w:t xml:space="preserve">Autoritatea </w:t>
            </w:r>
            <w:r w:rsidR="00443D6C">
              <w:rPr>
                <w:lang w:val="ro-MD"/>
              </w:rPr>
              <w:t xml:space="preserve">contractantă care va notifica </w:t>
            </w:r>
            <w:r w:rsidR="00A227F2" w:rsidRPr="00FF430B">
              <w:rPr>
                <w:lang w:val="ro-MD"/>
              </w:rPr>
              <w:t>agentul bancar. Notificarea se va face după semnarea</w:t>
            </w:r>
            <w:r w:rsidR="00442EF6">
              <w:rPr>
                <w:lang w:val="ro-MD"/>
              </w:rPr>
              <w:t xml:space="preserve"> de către Comisia de recepție a</w:t>
            </w:r>
            <w:r w:rsidR="00A227F2" w:rsidRPr="00FF430B">
              <w:rPr>
                <w:lang w:val="ro-MD"/>
              </w:rPr>
              <w:t xml:space="preserve">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r w:rsidR="00442EF6">
              <w:rPr>
                <w:lang w:val="ro-MD"/>
              </w:rPr>
              <w:t xml:space="preserve"> de către Antreprenor</w:t>
            </w:r>
            <w:r w:rsidR="00EB65F6" w:rsidRPr="00FF430B">
              <w:rPr>
                <w:lang w:val="ro-MD"/>
              </w:rPr>
              <w:t>.</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415D7AAD"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w:t>
            </w:r>
            <w:r w:rsidR="00443D6C">
              <w:rPr>
                <w:lang w:val="ro-MD"/>
              </w:rPr>
              <w:t xml:space="preserve">final </w:t>
            </w:r>
            <w:r w:rsidR="00460653" w:rsidRPr="00FF430B">
              <w:rPr>
                <w:lang w:val="ro-MD"/>
              </w:rPr>
              <w:t>la dispoziţia Antreprenorului în două exemplare, în termenele stabilite în contract, prin graficul general de realizare a lucrărilor publice</w:t>
            </w:r>
            <w:r w:rsidR="00442EF6">
              <w:rPr>
                <w:lang w:val="ro-MD"/>
              </w:rPr>
              <w:t xml:space="preserve"> (Anexa nr.</w:t>
            </w:r>
            <w:r w:rsidR="00924C9E">
              <w:rPr>
                <w:lang w:val="ro-MD"/>
              </w:rPr>
              <w:t>_____</w:t>
            </w:r>
            <w:r w:rsidR="00442EF6">
              <w:rPr>
                <w:lang w:val="ro-MD"/>
              </w:rPr>
              <w:t>)</w:t>
            </w:r>
            <w:r w:rsidR="00460653" w:rsidRPr="00FF430B">
              <w:rPr>
                <w:lang w:val="ro-MD"/>
              </w:rPr>
              <w:t xml:space="preserve">. </w:t>
            </w:r>
          </w:p>
          <w:p w14:paraId="62D1C5C7" w14:textId="4AFDA82C"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Antreprenorul are obligaţia să execute, să finalizeze lucrarea în termenele stabilite în contract, pe proprie răspundere. Pentru aceasta el este obligat să respecte proiectul, documentaţia de execuţie</w:t>
            </w:r>
            <w:r w:rsidR="00443D6C">
              <w:rPr>
                <w:lang w:val="ro-MD"/>
              </w:rPr>
              <w:t xml:space="preserve"> </w:t>
            </w:r>
            <w:r w:rsidR="00460653" w:rsidRPr="00FF430B">
              <w:rPr>
                <w:lang w:val="ro-MD"/>
              </w:rPr>
              <w:t xml:space="preserv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42EF6">
              <w:rPr>
                <w:lang w:val="ro-MD"/>
              </w:rPr>
              <w:t>, precum și a condițiilor prezentului Contract și a anexelor aferente Contractului</w:t>
            </w:r>
            <w:r w:rsidR="00460653" w:rsidRPr="00FF430B">
              <w:rPr>
                <w:lang w:val="ro-MD"/>
              </w:rPr>
              <w:t xml:space="preserve">. </w:t>
            </w:r>
          </w:p>
          <w:p w14:paraId="249D4A9F" w14:textId="03BCAB04"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 xml:space="preserve">Antreprenorul are obligația de a </w:t>
            </w:r>
            <w:r w:rsidR="0053757A" w:rsidRPr="00667B94">
              <w:rPr>
                <w:lang w:val="ro-MD"/>
              </w:rPr>
              <w:t>implem</w:t>
            </w:r>
            <w:r w:rsidR="008F1C0B" w:rsidRPr="00667B94">
              <w:rPr>
                <w:lang w:val="ro-MD"/>
              </w:rPr>
              <w:t>e</w:t>
            </w:r>
            <w:r w:rsidR="0053757A" w:rsidRPr="00667B94">
              <w:rPr>
                <w:lang w:val="ro-MD"/>
              </w:rPr>
              <w:t>nta</w:t>
            </w:r>
            <w:r w:rsidR="0053757A">
              <w:rPr>
                <w:lang w:val="ro-MD"/>
              </w:rPr>
              <w:t xml:space="preserve"> și </w:t>
            </w:r>
            <w:r w:rsidR="00D7570D" w:rsidRPr="00FF430B">
              <w:rPr>
                <w:lang w:val="ro-MD"/>
              </w:rPr>
              <w:t>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22D5723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w:t>
            </w:r>
            <w:r w:rsidR="00443D6C">
              <w:rPr>
                <w:lang w:val="ro-MD"/>
              </w:rPr>
              <w:t xml:space="preserve"> </w:t>
            </w:r>
            <w:r w:rsidRPr="00FF430B">
              <w:rPr>
                <w:lang w:val="ro-MD"/>
              </w:rPr>
              <w:t xml:space="preserve">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47D02A5B"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 xml:space="preserve">Desenele, calculele, verificările calculelor, caietele de măsurări (ataşamentele) şi alte documente, pe care Beneficiarul </w:t>
            </w:r>
            <w:r w:rsidR="00443D6C">
              <w:rPr>
                <w:lang w:val="ro-MD"/>
              </w:rPr>
              <w:t xml:space="preserve">final </w:t>
            </w:r>
            <w:r w:rsidR="00460653" w:rsidRPr="00FF430B">
              <w:rPr>
                <w:lang w:val="ro-MD"/>
              </w:rPr>
              <w:t>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305C56EB"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w:t>
            </w:r>
            <w:r w:rsidR="00442EF6">
              <w:rPr>
                <w:lang w:val="ro-MD"/>
              </w:rPr>
              <w:t xml:space="preserve"> (Anexa nr.</w:t>
            </w:r>
            <w:r w:rsidR="00924C9E">
              <w:rPr>
                <w:lang w:val="ro-MD"/>
              </w:rPr>
              <w:t>_____</w:t>
            </w:r>
            <w:r w:rsidR="00442EF6">
              <w:rPr>
                <w:lang w:val="ro-MD"/>
              </w:rPr>
              <w:t>)</w:t>
            </w:r>
            <w:r w:rsidR="00460653" w:rsidRPr="00FF430B">
              <w:rPr>
                <w:lang w:val="ro-MD"/>
              </w:rPr>
              <w:t xml:space="preserve"> face parte integrantă din contract. Ea trebuie să fie corectă şi completă. Preţurile stabilite vor acoperi toate </w:t>
            </w:r>
            <w:proofErr w:type="spellStart"/>
            <w:r w:rsidR="00460653" w:rsidRPr="00FF430B">
              <w:rPr>
                <w:lang w:val="ro-MD"/>
              </w:rPr>
              <w:t>obligaţiunile</w:t>
            </w:r>
            <w:proofErr w:type="spellEnd"/>
            <w:r w:rsidR="00460653" w:rsidRPr="00FF430B">
              <w:rPr>
                <w:lang w:val="ro-MD"/>
              </w:rPr>
              <w:t xml:space="preserve"> din </w:t>
            </w:r>
            <w:r w:rsidR="00442EF6">
              <w:rPr>
                <w:lang w:val="ro-MD"/>
              </w:rPr>
              <w:t>prezentul C</w:t>
            </w:r>
            <w:r w:rsidR="00460653" w:rsidRPr="00FF430B">
              <w:rPr>
                <w:lang w:val="ro-MD"/>
              </w:rPr>
              <w:t xml:space="preserve">ontract </w:t>
            </w:r>
            <w:r w:rsidR="00442EF6">
              <w:rPr>
                <w:lang w:val="ro-MD"/>
              </w:rPr>
              <w:t xml:space="preserve">și anexele acestuia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şi</w:t>
            </w:r>
            <w:r w:rsidR="005D4B79" w:rsidRPr="00FF430B">
              <w:rPr>
                <w:lang w:val="ro-MD"/>
              </w:rPr>
              <w:t xml:space="preserve"> </w:t>
            </w:r>
            <w:r w:rsidR="00460653" w:rsidRPr="00FF430B">
              <w:rPr>
                <w:lang w:val="ro-MD"/>
              </w:rPr>
              <w:t xml:space="preserve">întreţinerea corespunzătoare a lucrărilor. </w:t>
            </w:r>
          </w:p>
          <w:p w14:paraId="52D590A4" w14:textId="4DB2C913"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w:t>
            </w:r>
            <w:r w:rsidR="00443D6C">
              <w:rPr>
                <w:lang w:val="ro-MD"/>
              </w:rPr>
              <w:t xml:space="preserve">final </w:t>
            </w:r>
            <w:r w:rsidR="00460653" w:rsidRPr="00FF430B">
              <w:rPr>
                <w:lang w:val="ro-MD"/>
              </w:rPr>
              <w:t xml:space="preserve">nu emite în timp util </w:t>
            </w:r>
            <w:proofErr w:type="spellStart"/>
            <w:r w:rsidR="00460653" w:rsidRPr="00667B94">
              <w:rPr>
                <w:lang w:val="ro-MD"/>
              </w:rPr>
              <w:t>dispoziţii</w:t>
            </w:r>
            <w:proofErr w:type="spellEnd"/>
            <w:r w:rsidR="00460653" w:rsidRPr="00667B94">
              <w:rPr>
                <w:lang w:val="ro-MD"/>
              </w:rPr>
              <w:t xml:space="preserve"> suplimentare</w:t>
            </w:r>
            <w:r w:rsidR="00460653" w:rsidRPr="00FF430B">
              <w:rPr>
                <w:lang w:val="ro-MD"/>
              </w:rPr>
              <w:t xml:space="preserv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w:t>
            </w:r>
            <w:r w:rsidR="00443D6C">
              <w:rPr>
                <w:lang w:val="ro-MD"/>
              </w:rPr>
              <w:t>final</w:t>
            </w:r>
            <w:r w:rsidR="00327934">
              <w:rPr>
                <w:lang w:val="ro-MD"/>
              </w:rPr>
              <w:t>, Beneficiarul și</w:t>
            </w:r>
            <w:r w:rsidR="00A7567A">
              <w:rPr>
                <w:lang w:val="ro-MD"/>
              </w:rPr>
              <w:t xml:space="preserve"> </w:t>
            </w:r>
            <w:r w:rsidR="00327934">
              <w:rPr>
                <w:lang w:val="ro-MD"/>
              </w:rPr>
              <w:t xml:space="preserve">Autoritatea </w:t>
            </w:r>
            <w:r w:rsidR="00443D6C">
              <w:rPr>
                <w:lang w:val="ro-MD"/>
              </w:rPr>
              <w:t xml:space="preserve">contractantă </w:t>
            </w:r>
            <w:r w:rsidR="00460653" w:rsidRPr="00FF430B">
              <w:rPr>
                <w:lang w:val="ro-MD"/>
              </w:rPr>
              <w:t>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EA141CE"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şi va întreţine toate lucrările, va asigura forţa de muncă, materialele, utilajele de </w:t>
            </w:r>
            <w:proofErr w:type="spellStart"/>
            <w:r w:rsidR="00460653" w:rsidRPr="00FF430B">
              <w:rPr>
                <w:lang w:val="ro-MD"/>
              </w:rPr>
              <w:t>construcţii</w:t>
            </w:r>
            <w:proofErr w:type="spellEnd"/>
            <w:r w:rsidR="00442EF6">
              <w:rPr>
                <w:lang w:val="ro-MD"/>
              </w:rPr>
              <w:t>, echipamentele</w:t>
            </w:r>
            <w:r w:rsidR="00327934">
              <w:rPr>
                <w:lang w:val="ro-MD"/>
              </w:rPr>
              <w:t xml:space="preserve"> </w:t>
            </w:r>
            <w:proofErr w:type="spellStart"/>
            <w:r w:rsidR="00460653" w:rsidRPr="00FF430B">
              <w:rPr>
                <w:lang w:val="ro-MD"/>
              </w:rPr>
              <w:t>şi</w:t>
            </w:r>
            <w:proofErr w:type="spellEnd"/>
            <w:r w:rsidR="00460653" w:rsidRPr="00FF430B">
              <w:rPr>
                <w:lang w:val="ro-MD"/>
              </w:rPr>
              <w:t xml:space="preserve">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512DB56"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w:t>
            </w:r>
            <w:r w:rsidR="00442EF6">
              <w:rPr>
                <w:lang w:val="ro-MD"/>
              </w:rPr>
              <w:t xml:space="preserve"> (Anexa nr.</w:t>
            </w:r>
            <w:r w:rsidR="00924C9E">
              <w:rPr>
                <w:lang w:val="ro-MD"/>
              </w:rPr>
              <w:t>______</w:t>
            </w:r>
            <w:r w:rsidR="00442EF6">
              <w:rPr>
                <w:lang w:val="ro-MD"/>
              </w:rPr>
              <w:t>)</w:t>
            </w:r>
            <w:r w:rsidR="00EA64B0" w:rsidRPr="00FF430B">
              <w:rPr>
                <w:lang w:val="ro-MD"/>
              </w:rPr>
              <w:t xml:space="preserve">, în cuantum de </w:t>
            </w:r>
            <w:r w:rsidR="00C034E2">
              <w:rPr>
                <w:lang w:val="ro-MD"/>
              </w:rPr>
              <w:t>5</w:t>
            </w:r>
            <w:r w:rsidR="00EA64B0" w:rsidRPr="00FF430B">
              <w:rPr>
                <w:lang w:val="ro-MD"/>
              </w:rPr>
              <w:t>% din valoarea contractului atribuit</w:t>
            </w:r>
            <w:r w:rsidR="0018667D">
              <w:rPr>
                <w:lang w:val="ro-MD"/>
              </w:rPr>
              <w:t xml:space="preserve">, </w:t>
            </w:r>
            <w:r w:rsidR="00442EF6" w:rsidRPr="004F581A">
              <w:rPr>
                <w:lang w:val="ro-MD"/>
              </w:rPr>
              <w:t>sau altă perioadă extinsă de acțiune a prezentului Contract</w:t>
            </w:r>
            <w:r w:rsidR="00442EF6">
              <w:rPr>
                <w:lang w:val="ro-MD"/>
              </w:rPr>
              <w:t>.</w:t>
            </w:r>
          </w:p>
          <w:p w14:paraId="2DB323DA" w14:textId="36FDD548"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w:t>
            </w:r>
            <w:r w:rsidR="00327934" w:rsidRPr="00FF430B">
              <w:rPr>
                <w:lang w:val="ro-MD"/>
              </w:rPr>
              <w:t xml:space="preserve">în cel mult 15 zile </w:t>
            </w:r>
            <w:r w:rsidR="00460653" w:rsidRPr="00FF430B">
              <w:rPr>
                <w:lang w:val="ro-MD"/>
              </w:rPr>
              <w:t xml:space="preserve">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w:t>
            </w:r>
            <w:r w:rsidR="0018667D">
              <w:rPr>
                <w:lang w:val="ro-MD"/>
              </w:rPr>
              <w:t xml:space="preserve"> </w:t>
            </w:r>
            <w:r w:rsidR="00A109E6" w:rsidRPr="00FF430B">
              <w:rPr>
                <w:lang w:val="ro-MD"/>
              </w:rPr>
              <w:t>procesului-verbal la terminarea lucrărilor</w:t>
            </w:r>
            <w:r w:rsidR="00327934">
              <w:rPr>
                <w:lang w:val="ro-MD"/>
              </w:rPr>
              <w:t xml:space="preserve"> de către </w:t>
            </w:r>
            <w:r w:rsidR="004F581A">
              <w:rPr>
                <w:lang w:val="ro-MD"/>
              </w:rPr>
              <w:t>C</w:t>
            </w:r>
            <w:r w:rsidR="00327934">
              <w:rPr>
                <w:lang w:val="ro-MD"/>
              </w:rPr>
              <w:t xml:space="preserve">omisia de recepție și aprobarea acestora de către </w:t>
            </w:r>
            <w:r w:rsidR="00327934" w:rsidRPr="00667B94">
              <w:rPr>
                <w:lang w:val="ro-MD"/>
              </w:rPr>
              <w:t>Beneficiarul</w:t>
            </w:r>
            <w:r w:rsidR="00327934">
              <w:rPr>
                <w:lang w:val="ro-MD"/>
              </w:rPr>
              <w:t xml:space="preserve"> și Beneficiarul final</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149BEDE3"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şi-a îndeplinit această obligaţiune, </w:t>
            </w:r>
            <w:r w:rsidR="00443D6C">
              <w:rPr>
                <w:lang w:val="ro-MD"/>
              </w:rPr>
              <w:t xml:space="preserve">autoritatea contractantă </w:t>
            </w:r>
            <w:r w:rsidR="00460653" w:rsidRPr="00FF430B">
              <w:rPr>
                <w:lang w:val="ro-MD"/>
              </w:rPr>
              <w:t>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0323C5B"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w:t>
            </w:r>
            <w:proofErr w:type="spellStart"/>
            <w:r w:rsidR="00460653" w:rsidRPr="00FF430B">
              <w:rPr>
                <w:lang w:val="ro-MD"/>
              </w:rPr>
              <w:t>calităţile</w:t>
            </w:r>
            <w:proofErr w:type="spellEnd"/>
            <w:r w:rsidR="00460653" w:rsidRPr="00FF430B">
              <w:rPr>
                <w:lang w:val="ro-MD"/>
              </w:rPr>
              <w:t xml:space="preserve"> stipulate în contract</w:t>
            </w:r>
            <w:r w:rsidR="00DD227F">
              <w:rPr>
                <w:lang w:val="ro-MD"/>
              </w:rPr>
              <w:t xml:space="preserve"> </w:t>
            </w:r>
            <w:r w:rsidR="00DD227F" w:rsidRPr="00667B94">
              <w:rPr>
                <w:lang w:val="ro-MD"/>
              </w:rPr>
              <w:t>(proiectul aprobat, specificațiile și anexele la contract</w:t>
            </w:r>
            <w:r w:rsidR="00DD227F">
              <w:rPr>
                <w:lang w:val="ro-MD"/>
              </w:rPr>
              <w:t>)</w:t>
            </w:r>
            <w:r w:rsidR="00460653" w:rsidRPr="00FF430B">
              <w:rPr>
                <w:lang w:val="ro-MD"/>
              </w:rPr>
              <w:t xml:space="preserve">, corespunde reglementărilor tehnice şi nu este afectată de vicii care ar diminua sau chiar anula valoarea sau posibilitatea de utilizare, conform condiţiilor normale de folosire sau a celor explicite în contract. </w:t>
            </w:r>
          </w:p>
          <w:p w14:paraId="4FCAF588" w14:textId="5E6D232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w:t>
            </w:r>
            <w:r w:rsidR="00442EF6">
              <w:rPr>
                <w:lang w:val="ro-MD"/>
              </w:rPr>
              <w:t xml:space="preserve"> și/sau testări</w:t>
            </w:r>
            <w:r w:rsidR="00460653" w:rsidRPr="00FF430B">
              <w:rPr>
                <w:lang w:val="ro-MD"/>
              </w:rPr>
              <w:t>,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3AE35806"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w:t>
            </w:r>
            <w:r w:rsidR="00443D6C">
              <w:rPr>
                <w:lang w:val="ro-MD"/>
              </w:rPr>
              <w:t xml:space="preserve">final </w:t>
            </w:r>
            <w:r w:rsidR="00B443B1">
              <w:rPr>
                <w:lang w:val="ro-MD"/>
              </w:rPr>
              <w:t xml:space="preserve">este </w:t>
            </w:r>
            <w:r w:rsidR="008666FB">
              <w:rPr>
                <w:lang w:val="ro-MD"/>
              </w:rPr>
              <w:t xml:space="preserve"> </w:t>
            </w:r>
            <w:r w:rsidR="002A30A1">
              <w:rPr>
                <w:lang w:val="ro-MD"/>
              </w:rPr>
              <w:t xml:space="preserve">responsabil </w:t>
            </w:r>
            <w:r w:rsidR="00603AB4" w:rsidRPr="00FF430B">
              <w:rPr>
                <w:lang w:val="ro-MD"/>
              </w:rPr>
              <w:t>de</w:t>
            </w:r>
            <w:r w:rsidR="008666FB">
              <w:rPr>
                <w:lang w:val="ro-MD"/>
              </w:rPr>
              <w:t xml:space="preserve"> organizarea </w:t>
            </w:r>
            <w:r w:rsidR="002A30A1">
              <w:rPr>
                <w:lang w:val="ro-MD"/>
              </w:rPr>
              <w:t>verific</w:t>
            </w:r>
            <w:r w:rsidR="008666FB">
              <w:rPr>
                <w:lang w:val="ro-MD"/>
              </w:rPr>
              <w:t xml:space="preserve">ărilor proiectului, de expertizarea tehnică și de execuție corectă </w:t>
            </w:r>
            <w:r w:rsidR="00603AB4" w:rsidRPr="00FF430B">
              <w:rPr>
                <w:lang w:val="ro-MD"/>
              </w:rPr>
              <w:t>a lucrărilor</w:t>
            </w:r>
            <w:r w:rsidR="008666FB">
              <w:rPr>
                <w:lang w:val="ro-MD"/>
              </w:rPr>
              <w:t xml:space="preserve"> </w:t>
            </w:r>
            <w:r w:rsidR="00603AB4" w:rsidRPr="00FF430B">
              <w:rPr>
                <w:lang w:val="ro-MD"/>
              </w:rPr>
              <w:t xml:space="preserve">în conformitate cu prevederile </w:t>
            </w:r>
            <w:r w:rsidR="002A30A1">
              <w:rPr>
                <w:lang w:val="ro-MD"/>
              </w:rPr>
              <w:t xml:space="preserve">legislației în vigoare, ale proiectului și ale </w:t>
            </w:r>
            <w:r w:rsidR="00442EF6">
              <w:rPr>
                <w:lang w:val="ro-MD"/>
              </w:rPr>
              <w:t>C</w:t>
            </w:r>
            <w:r w:rsidR="00603AB4" w:rsidRPr="00FF430B">
              <w:rPr>
                <w:lang w:val="ro-MD"/>
              </w:rPr>
              <w:t>ontractului</w:t>
            </w:r>
            <w:r w:rsidR="00442EF6">
              <w:rPr>
                <w:lang w:val="ro-MD"/>
              </w:rPr>
              <w:t xml:space="preserve"> și ale anexelor aferente Contractului</w:t>
            </w:r>
            <w:r w:rsidR="00603AB4" w:rsidRPr="00FF430B">
              <w:rPr>
                <w:lang w:val="ro-MD"/>
              </w:rPr>
              <w:t xml:space="preserve">,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6B01C80D"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w:t>
            </w:r>
            <w:r w:rsidR="00443D6C">
              <w:rPr>
                <w:lang w:val="ro-MD"/>
              </w:rPr>
              <w:t xml:space="preserve">final </w:t>
            </w:r>
            <w:r w:rsidR="00040EA0" w:rsidRPr="00FF430B">
              <w:rPr>
                <w:lang w:val="ro-MD"/>
              </w:rPr>
              <w:t>este autorizat să emită dispoziţiile pe care le consideră necesare executării lucrărilor</w:t>
            </w:r>
            <w:r w:rsidR="00442EF6">
              <w:rPr>
                <w:lang w:val="ro-MD"/>
              </w:rPr>
              <w:t xml:space="preserve">, care vor fi </w:t>
            </w:r>
            <w:r w:rsidR="00A7567A">
              <w:rPr>
                <w:lang w:val="ro-MD"/>
              </w:rPr>
              <w:t>coordonate și aprobate de Beneficiar și Autoritatea contractantă</w:t>
            </w:r>
            <w:r w:rsidR="00040EA0" w:rsidRPr="00FF430B">
              <w:rPr>
                <w:lang w:val="ro-MD"/>
              </w:rPr>
              <w:t xml:space="preserve">, cu respectarea drepturilor Antreprenorului. Dispoziţiile se adresează în principiu numai Antreprenorului şi dirigintelui de şantier, cu excepţia cazurilor în care trebuie de intervenit împotriva unui pericol iminent sau declarat. Beneficiarului </w:t>
            </w:r>
            <w:r w:rsidR="00443D6C">
              <w:rPr>
                <w:lang w:val="ro-MD"/>
              </w:rPr>
              <w:t xml:space="preserve">final </w:t>
            </w:r>
            <w:r w:rsidR="00040EA0" w:rsidRPr="00FF430B">
              <w:rPr>
                <w:lang w:val="ro-MD"/>
              </w:rPr>
              <w:t>trebuie să i se comunice numele dirigintelui de şantier atestat tehnico-profesional, care va dirija execuţia lucrărilor şi va verifica calitatea lor din partea Antreprenorului.</w:t>
            </w:r>
          </w:p>
          <w:p w14:paraId="68BE9528" w14:textId="728F6F42"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dispoziţiile Beneficiarului </w:t>
            </w:r>
            <w:r w:rsidR="00443D6C">
              <w:rPr>
                <w:lang w:val="ro-MD"/>
              </w:rPr>
              <w:t xml:space="preserve">final </w:t>
            </w:r>
            <w:r w:rsidR="00460653" w:rsidRPr="00FF430B">
              <w:rPr>
                <w:lang w:val="ro-MD"/>
              </w:rPr>
              <w:t>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w:t>
            </w:r>
          </w:p>
          <w:p w14:paraId="726CFED6" w14:textId="69E1919D"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w:t>
            </w:r>
            <w:proofErr w:type="spellEnd"/>
            <w:r w:rsidR="00B443B1">
              <w:rPr>
                <w:lang w:val="ro-MD"/>
              </w:rPr>
              <w:t xml:space="preserve"> </w:t>
            </w:r>
            <w:proofErr w:type="spellStart"/>
            <w:r w:rsidR="00460653" w:rsidRPr="00FF430B">
              <w:rPr>
                <w:lang w:val="ro-MD"/>
              </w:rPr>
              <w:t>şi</w:t>
            </w:r>
            <w:proofErr w:type="spellEnd"/>
            <w:r w:rsidR="00460653" w:rsidRPr="00FF430B">
              <w:rPr>
                <w:lang w:val="ro-MD"/>
              </w:rPr>
              <w:t xml:space="preserve">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3962E1DE"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w:t>
            </w:r>
            <w:r w:rsidR="00443D6C">
              <w:rPr>
                <w:lang w:val="ro-MD"/>
              </w:rPr>
              <w:t xml:space="preserve">final </w:t>
            </w:r>
            <w:r w:rsidR="00460653" w:rsidRPr="00FF430B">
              <w:rPr>
                <w:lang w:val="ro-MD"/>
              </w:rPr>
              <w:t xml:space="preserve">sau proiectant, Antreprenorul este obligat să protejeze şi să păstreze toate reperele, bornele sau alte obiecte folosite la trasarea lucrărilor. </w:t>
            </w:r>
          </w:p>
          <w:p w14:paraId="7C74AD8E" w14:textId="00189989"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dispoziţia Antreprenorului de către Beneficiar </w:t>
            </w:r>
            <w:r w:rsidR="00443D6C">
              <w:rPr>
                <w:lang w:val="ro-MD"/>
              </w:rPr>
              <w:t xml:space="preserve">final </w:t>
            </w:r>
            <w:r w:rsidR="00460653" w:rsidRPr="00FF430B">
              <w:rPr>
                <w:lang w:val="ro-MD"/>
              </w:rPr>
              <w:t>pentru executarea contractului s</w:t>
            </w:r>
            <w:r w:rsidR="00E10C0A" w:rsidRPr="00FF430B">
              <w:rPr>
                <w:lang w:val="ro-MD"/>
              </w:rPr>
              <w:t>u</w:t>
            </w:r>
            <w:r w:rsidR="00460653" w:rsidRPr="00FF430B">
              <w:rPr>
                <w:lang w:val="ro-MD"/>
              </w:rPr>
              <w:t xml:space="preserve">nt </w:t>
            </w:r>
            <w:r w:rsidR="0018667D">
              <w:rPr>
                <w:lang w:val="ro-MD"/>
              </w:rPr>
              <w:t>obligatorii</w:t>
            </w:r>
            <w:r w:rsidR="00460653" w:rsidRPr="00FF430B">
              <w:rPr>
                <w:lang w:val="ro-MD"/>
              </w:rPr>
              <w:t xml:space="preserv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w:t>
            </w:r>
            <w:r w:rsidR="00B443B1">
              <w:rPr>
                <w:lang w:val="ro-MD"/>
              </w:rPr>
              <w:t xml:space="preserve">Beneficiarul și </w:t>
            </w:r>
            <w:r w:rsidR="00460653" w:rsidRPr="00FF430B">
              <w:rPr>
                <w:lang w:val="ro-MD"/>
              </w:rPr>
              <w:t xml:space="preserve">Beneficiarul </w:t>
            </w:r>
            <w:r w:rsidR="00443D6C">
              <w:rPr>
                <w:lang w:val="ro-MD"/>
              </w:rPr>
              <w:t xml:space="preserve">final </w:t>
            </w:r>
            <w:r w:rsidR="00460653" w:rsidRPr="00FF430B">
              <w:rPr>
                <w:lang w:val="ro-MD"/>
              </w:rPr>
              <w:t>cu privire la erorile şi</w:t>
            </w:r>
            <w:r w:rsidR="005D4B79" w:rsidRPr="00FF430B">
              <w:rPr>
                <w:lang w:val="ro-MD"/>
              </w:rPr>
              <w:t xml:space="preserve"> </w:t>
            </w:r>
            <w:r w:rsidR="00460653" w:rsidRPr="00FF430B">
              <w:rPr>
                <w:lang w:val="ro-MD"/>
              </w:rPr>
              <w:t xml:space="preserve">inexactităţile constatate sau presupuse. </w:t>
            </w:r>
          </w:p>
          <w:p w14:paraId="23331121" w14:textId="6D792E54"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w:t>
            </w:r>
            <w:r w:rsidR="00106FA8">
              <w:rPr>
                <w:lang w:val="ro-MD"/>
              </w:rPr>
              <w:t xml:space="preserve">ul </w:t>
            </w:r>
            <w:r w:rsidR="00443D6C">
              <w:rPr>
                <w:lang w:val="ro-MD"/>
              </w:rPr>
              <w:t>final</w:t>
            </w:r>
            <w:r w:rsidR="00A7567A">
              <w:rPr>
                <w:lang w:val="ro-MD"/>
              </w:rPr>
              <w:t xml:space="preserve">, Beneficiarul și Autoritatea </w:t>
            </w:r>
            <w:r w:rsidR="00A7567A">
              <w:rPr>
                <w:lang w:val="ro-MD"/>
              </w:rPr>
              <w:lastRenderedPageBreak/>
              <w:t>contractantă</w:t>
            </w:r>
            <w:r w:rsidR="00443D6C">
              <w:rPr>
                <w:lang w:val="ro-MD"/>
              </w:rPr>
              <w:t xml:space="preserve"> </w:t>
            </w:r>
            <w:r w:rsidR="00460653" w:rsidRPr="00FF430B">
              <w:rPr>
                <w:lang w:val="ro-MD"/>
              </w:rPr>
              <w:t xml:space="preserve">pentru respectarea de către </w:t>
            </w:r>
            <w:r w:rsidR="00460653" w:rsidRPr="00667B94">
              <w:rPr>
                <w:lang w:val="ro-MD"/>
              </w:rPr>
              <w:t>subantreprenori</w:t>
            </w:r>
            <w:r w:rsidR="00460653" w:rsidRPr="00A7567A">
              <w:rPr>
                <w:lang w:val="ro-MD"/>
              </w:rPr>
              <w:t xml:space="preserve"> </w:t>
            </w:r>
            <w:r w:rsidR="00460653" w:rsidRPr="00FF430B">
              <w:rPr>
                <w:lang w:val="ro-MD"/>
              </w:rPr>
              <w:t xml:space="preserve">a </w:t>
            </w:r>
            <w:r w:rsidR="00AB7AE2" w:rsidRPr="00FF430B">
              <w:rPr>
                <w:lang w:val="ro-MD"/>
              </w:rPr>
              <w:t xml:space="preserve">prevederilor legale și </w:t>
            </w:r>
            <w:r w:rsidR="00BB2DB4">
              <w:rPr>
                <w:lang w:val="ro-MD"/>
              </w:rPr>
              <w:t xml:space="preserve">a </w:t>
            </w:r>
            <w:r w:rsidR="00AB7AE2" w:rsidRPr="00FF430B">
              <w:rPr>
                <w:lang w:val="ro-MD"/>
              </w:rPr>
              <w:t>obligațiunilor contractuale și profesionale</w:t>
            </w:r>
            <w:r w:rsidR="00460653" w:rsidRPr="00FF430B">
              <w:rPr>
                <w:lang w:val="ro-MD"/>
              </w:rPr>
              <w:t xml:space="preserve">. </w:t>
            </w:r>
          </w:p>
          <w:p w14:paraId="7924F23B" w14:textId="4A6FED5C"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w:t>
            </w:r>
            <w:r w:rsidR="00A7567A">
              <w:rPr>
                <w:lang w:val="ro-MD"/>
              </w:rPr>
              <w:t xml:space="preserve">cu coordonarea și aprobarea Beneficiarului și Autorității contractante, </w:t>
            </w:r>
            <w:r w:rsidR="00460653" w:rsidRPr="00FF430B">
              <w:rPr>
                <w:lang w:val="ro-MD"/>
              </w:rPr>
              <w:t xml:space="preserve">Beneficiarul </w:t>
            </w:r>
            <w:r w:rsidR="009F03FD">
              <w:rPr>
                <w:lang w:val="ro-MD"/>
              </w:rPr>
              <w:t xml:space="preserve">final </w:t>
            </w:r>
            <w:r w:rsidR="00460653" w:rsidRPr="00FF430B">
              <w:rPr>
                <w:lang w:val="ro-MD"/>
              </w:rPr>
              <w:t xml:space="preserve">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4AC6C6E1"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3E647BFB"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În cazul neexecutării de către Antreprenor</w:t>
            </w:r>
            <w:r w:rsidR="0018667D">
              <w:rPr>
                <w:lang w:val="ro-MD"/>
              </w:rPr>
              <w:t xml:space="preserve"> în termen de 60 de zile a lucrărilor</w:t>
            </w:r>
            <w:r w:rsidR="00460653" w:rsidRPr="00FF430B">
              <w:rPr>
                <w:lang w:val="ro-MD"/>
              </w:rPr>
              <w:t xml:space="preserve">, Beneficiarul </w:t>
            </w:r>
            <w:r w:rsidR="009F03FD">
              <w:rPr>
                <w:lang w:val="ro-MD"/>
              </w:rPr>
              <w:t>final</w:t>
            </w:r>
            <w:r w:rsidR="0018380A">
              <w:rPr>
                <w:lang w:val="ro-MD"/>
              </w:rPr>
              <w:t xml:space="preserve">, Beneficiarul și Autoritatea </w:t>
            </w:r>
            <w:r w:rsidR="00A7567A">
              <w:rPr>
                <w:lang w:val="ro-MD"/>
              </w:rPr>
              <w:t xml:space="preserve">contractantă </w:t>
            </w:r>
            <w:r w:rsidR="00460653" w:rsidRPr="00FF430B">
              <w:rPr>
                <w:lang w:val="ro-MD"/>
              </w:rPr>
              <w:t>po</w:t>
            </w:r>
            <w:r w:rsidR="0018380A">
              <w:rPr>
                <w:lang w:val="ro-MD"/>
              </w:rPr>
              <w:t>t</w:t>
            </w:r>
            <w:r w:rsidR="00460653" w:rsidRPr="00FF430B">
              <w:rPr>
                <w:lang w:val="ro-MD"/>
              </w:rPr>
              <w:t xml:space="preserv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w:t>
            </w:r>
            <w:r w:rsidR="00170C80">
              <w:rPr>
                <w:lang w:val="ro-MD"/>
              </w:rPr>
              <w:t xml:space="preserve"> Autoritatea </w:t>
            </w:r>
            <w:r w:rsidR="00A7567A">
              <w:rPr>
                <w:lang w:val="ro-MD"/>
              </w:rPr>
              <w:t>contractantă</w:t>
            </w:r>
            <w:r w:rsidR="00A7567A" w:rsidRPr="00FF430B">
              <w:rPr>
                <w:lang w:val="ro-MD"/>
              </w:rPr>
              <w:t xml:space="preserve"> </w:t>
            </w:r>
            <w:r w:rsidR="00460653" w:rsidRPr="00FF430B">
              <w:rPr>
                <w:lang w:val="ro-MD"/>
              </w:rPr>
              <w:t xml:space="preserve">în legătură cu faptul neexecutării. </w:t>
            </w:r>
          </w:p>
          <w:p w14:paraId="42DBA1FC" w14:textId="474830B8"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În cazul în care în timpul executării lucrărilor, pe amplasamente se descoperă valori istorice, artistice sau ştiinţifice, Antreprenorul este obligat să oprească execuţia lucrărilor în zona respectivă şi să comunice Beneficiarului</w:t>
            </w:r>
            <w:r w:rsidR="009F03FD">
              <w:rPr>
                <w:lang w:val="ro-MD"/>
              </w:rPr>
              <w:t xml:space="preserve"> final</w:t>
            </w:r>
            <w:r w:rsidR="00460653" w:rsidRPr="00FF430B">
              <w:rPr>
                <w:lang w:val="ro-MD"/>
              </w:rPr>
              <w:t xml:space="preserve">,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19A7E659"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w:t>
            </w:r>
            <w:r w:rsidR="009F03FD">
              <w:rPr>
                <w:lang w:val="ro-MD"/>
              </w:rPr>
              <w:t xml:space="preserve">final </w:t>
            </w:r>
            <w:r w:rsidR="00460653" w:rsidRPr="00FF430B">
              <w:rPr>
                <w:lang w:val="ro-MD"/>
              </w:rPr>
              <w:t>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207D5CEE"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w:t>
            </w:r>
            <w:r w:rsidR="005B666D" w:rsidRPr="000639E5">
              <w:rPr>
                <w:lang w:val="ro-MD"/>
              </w:rPr>
              <w:t xml:space="preserve">graficul de </w:t>
            </w:r>
            <w:proofErr w:type="spellStart"/>
            <w:r w:rsidR="005B666D" w:rsidRPr="000639E5">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0F18443E"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Pe parcursul execuţiei lucrărilor, Antreprenorul este obligat să comunice, la cererea Beneficiarului</w:t>
            </w:r>
            <w:r w:rsidR="009F03FD">
              <w:rPr>
                <w:lang w:val="ro-MD"/>
              </w:rPr>
              <w:t xml:space="preserve"> final</w:t>
            </w:r>
            <w:r w:rsidR="005B666D" w:rsidRPr="00FF430B">
              <w:rPr>
                <w:lang w:val="ro-MD"/>
              </w:rPr>
              <w:t xml:space="preserve">,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4F639916" w:rsidR="00460653" w:rsidRPr="00FF430B" w:rsidRDefault="00BE5A1E" w:rsidP="00196AB4">
            <w:pPr>
              <w:pStyle w:val="NormalWeb"/>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w:t>
            </w:r>
            <w:proofErr w:type="spellStart"/>
            <w:r w:rsidR="00460653" w:rsidRPr="00FF430B">
              <w:rPr>
                <w:lang w:val="ro-MD"/>
              </w:rPr>
              <w:t>proiectant</w:t>
            </w:r>
            <w:r w:rsidR="00A7567A">
              <w:rPr>
                <w:lang w:val="ro-MD"/>
              </w:rPr>
              <w:t>,</w:t>
            </w:r>
            <w:r w:rsidR="00460653" w:rsidRPr="00FF430B">
              <w:rPr>
                <w:lang w:val="ro-MD"/>
              </w:rPr>
              <w:t>Beneficiarul</w:t>
            </w:r>
            <w:proofErr w:type="spellEnd"/>
            <w:r w:rsidR="00460653" w:rsidRPr="00FF430B">
              <w:rPr>
                <w:lang w:val="ro-MD"/>
              </w:rPr>
              <w:t xml:space="preserve"> </w:t>
            </w:r>
            <w:r w:rsidR="009F03FD">
              <w:rPr>
                <w:lang w:val="ro-MD"/>
              </w:rPr>
              <w:t>final</w:t>
            </w:r>
            <w:r w:rsidR="00A7567A">
              <w:rPr>
                <w:lang w:val="ro-MD"/>
              </w:rPr>
              <w:t xml:space="preserve"> sau </w:t>
            </w:r>
            <w:r w:rsidR="00BB2DB4">
              <w:rPr>
                <w:lang w:val="ro-MD"/>
              </w:rPr>
              <w:t xml:space="preserve">de </w:t>
            </w:r>
            <w:r w:rsidR="00A7567A">
              <w:rPr>
                <w:lang w:val="ro-MD"/>
              </w:rPr>
              <w:t>Beneficiar</w:t>
            </w:r>
            <w:r w:rsidR="00460653" w:rsidRPr="00FF430B">
              <w:rPr>
                <w:lang w:val="ro-MD"/>
              </w:rPr>
              <w:t xml:space="preserve">. Antreprenorul va asigura, la cerere, forţa de muncă, instrumentele, utilajul şi materialele necesare pentru examinarea, măsurarea şi testarea lucrărilor. </w:t>
            </w:r>
          </w:p>
          <w:p w14:paraId="2FA27A82" w14:textId="2E891353" w:rsidR="00460653" w:rsidRPr="00A7567A" w:rsidRDefault="00BE5A1E" w:rsidP="00196AB4">
            <w:pPr>
              <w:pStyle w:val="NormalWeb"/>
              <w:tabs>
                <w:tab w:val="left" w:pos="284"/>
              </w:tabs>
              <w:spacing w:line="276" w:lineRule="auto"/>
              <w:ind w:firstLine="0"/>
              <w:rPr>
                <w:lang w:val="ro-MD"/>
              </w:rPr>
            </w:pPr>
            <w:r w:rsidRPr="00FF430B">
              <w:rPr>
                <w:lang w:val="ro-MD"/>
              </w:rPr>
              <w:t>8.2</w:t>
            </w:r>
            <w:r w:rsidR="00D05A94" w:rsidRPr="00A7567A">
              <w:rPr>
                <w:lang w:val="ro-MD"/>
              </w:rPr>
              <w:t>.</w:t>
            </w:r>
            <w:r w:rsidR="00460653" w:rsidRPr="00667B94">
              <w:rPr>
                <w:lang w:val="ro-MD"/>
              </w:rPr>
              <w:t xml:space="preserve">Costul probelor </w:t>
            </w:r>
            <w:proofErr w:type="spellStart"/>
            <w:r w:rsidR="00460653" w:rsidRPr="00667B94">
              <w:rPr>
                <w:lang w:val="ro-MD"/>
              </w:rPr>
              <w:t>şi</w:t>
            </w:r>
            <w:proofErr w:type="spellEnd"/>
            <w:r w:rsidR="00460653" w:rsidRPr="00667B94">
              <w:rPr>
                <w:lang w:val="ro-MD"/>
              </w:rPr>
              <w:t xml:space="preserve"> încercărilor </w:t>
            </w:r>
            <w:r w:rsidR="00B443B1" w:rsidRPr="00A7567A">
              <w:rPr>
                <w:lang w:val="ro-MD"/>
              </w:rPr>
              <w:t>pentru verificarea unor lucrări sau materiale puse în operă</w:t>
            </w:r>
            <w:r w:rsidR="00B443B1" w:rsidRPr="00667B94">
              <w:rPr>
                <w:lang w:val="ro-MD"/>
              </w:rPr>
              <w:t xml:space="preserve"> </w:t>
            </w:r>
            <w:r w:rsidR="00460653" w:rsidRPr="00667B94">
              <w:rPr>
                <w:lang w:val="ro-MD"/>
              </w:rPr>
              <w:t>va fi suportat de Antreprenor</w:t>
            </w:r>
            <w:r w:rsidR="00877A51" w:rsidRPr="00667B94">
              <w:rPr>
                <w:lang w:val="ro-MD"/>
              </w:rPr>
              <w:t>.</w:t>
            </w:r>
            <w:r w:rsidR="00460653" w:rsidRPr="00667B94">
              <w:rPr>
                <w:lang w:val="ro-MD"/>
              </w:rPr>
              <w:t xml:space="preserve"> </w:t>
            </w:r>
          </w:p>
          <w:p w14:paraId="20D122B7" w14:textId="72B8FEAE"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8.</w:t>
            </w:r>
            <w:r w:rsidR="00B443B1">
              <w:rPr>
                <w:lang w:val="ro-MD"/>
              </w:rPr>
              <w:t>3</w:t>
            </w:r>
            <w:r w:rsidRPr="00FF430B">
              <w:rPr>
                <w:lang w:val="ro-MD"/>
              </w:rPr>
              <w:t xml:space="preserve">. </w:t>
            </w:r>
            <w:r w:rsidR="00170C80">
              <w:rPr>
                <w:lang w:val="ro-MD"/>
              </w:rPr>
              <w:t xml:space="preserve">Beneficiarul, </w:t>
            </w:r>
            <w:r w:rsidR="00460653" w:rsidRPr="00FF430B">
              <w:rPr>
                <w:lang w:val="ro-MD"/>
              </w:rPr>
              <w:t>Beneficiarul</w:t>
            </w:r>
            <w:r w:rsidR="009F03FD">
              <w:rPr>
                <w:lang w:val="ro-MD"/>
              </w:rPr>
              <w:t xml:space="preserve"> final</w:t>
            </w:r>
            <w:r w:rsidR="00460653" w:rsidRPr="00FF430B">
              <w:rPr>
                <w:lang w:val="ro-MD"/>
              </w:rPr>
              <w:t>,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3E0F567E"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8.</w:t>
            </w:r>
            <w:r w:rsidR="00B443B1">
              <w:rPr>
                <w:lang w:val="ro-MD"/>
              </w:rPr>
              <w:t>4</w:t>
            </w:r>
            <w:r w:rsidRPr="00FF430B">
              <w:rPr>
                <w:lang w:val="ro-MD"/>
              </w:rPr>
              <w:t xml:space="preserve">.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C3C3249"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8.</w:t>
            </w:r>
            <w:r w:rsidR="00B443B1">
              <w:rPr>
                <w:lang w:val="ro-MD"/>
              </w:rPr>
              <w:t>5</w:t>
            </w:r>
            <w:r w:rsidRPr="00FF430B">
              <w:rPr>
                <w:lang w:val="ro-MD"/>
              </w:rPr>
              <w:t xml:space="preserve">. </w:t>
            </w:r>
            <w:r w:rsidR="00460653" w:rsidRPr="00FF430B">
              <w:rPr>
                <w:lang w:val="ro-MD"/>
              </w:rPr>
              <w:t xml:space="preserve">Antreprenorul va dezveli orice parte sau părţi de lucrare la </w:t>
            </w:r>
            <w:proofErr w:type="spellStart"/>
            <w:r w:rsidR="00460653" w:rsidRPr="00FF430B">
              <w:rPr>
                <w:lang w:val="ro-MD"/>
              </w:rPr>
              <w:t>dispoziţia</w:t>
            </w:r>
            <w:proofErr w:type="spellEnd"/>
            <w:r w:rsidR="00A7567A">
              <w:rPr>
                <w:lang w:val="ro-MD"/>
              </w:rPr>
              <w:t xml:space="preserve"> Beneficiarului și/sau</w:t>
            </w:r>
            <w:r w:rsidR="00460653" w:rsidRPr="00FF430B">
              <w:rPr>
                <w:lang w:val="ro-MD"/>
              </w:rPr>
              <w:t xml:space="preserve"> Beneficiarului </w:t>
            </w:r>
            <w:r w:rsidR="009F03FD">
              <w:rPr>
                <w:lang w:val="ro-MD"/>
              </w:rPr>
              <w:t xml:space="preserve">final </w:t>
            </w:r>
            <w:proofErr w:type="spellStart"/>
            <w:r w:rsidR="00460653" w:rsidRPr="00FF430B">
              <w:rPr>
                <w:lang w:val="ro-MD"/>
              </w:rPr>
              <w:t>şi</w:t>
            </w:r>
            <w:proofErr w:type="spellEnd"/>
            <w:r w:rsidR="00460653" w:rsidRPr="00FF430B">
              <w:rPr>
                <w:lang w:val="ro-MD"/>
              </w:rPr>
              <w:t xml:space="preserve"> va reface această parte sau părţi de lucrare, dacă este cazul. </w:t>
            </w:r>
          </w:p>
          <w:p w14:paraId="33EE48C7" w14:textId="7B60AF2C"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8.</w:t>
            </w:r>
            <w:r w:rsidR="00B443B1">
              <w:rPr>
                <w:lang w:val="ro-MD"/>
              </w:rPr>
              <w:t>6</w:t>
            </w:r>
            <w:r w:rsidRPr="00FF430B">
              <w:rPr>
                <w:lang w:val="ro-MD"/>
              </w:rPr>
              <w:t xml:space="preserve">. </w:t>
            </w:r>
            <w:r w:rsidR="00460653" w:rsidRPr="00FF430B">
              <w:rPr>
                <w:lang w:val="ro-MD"/>
              </w:rPr>
              <w:t xml:space="preserve">Costurile pentru consumul de utilităţi, precum şi cel al contoarelor sau al altor aparate de măsurat se suportă de către Antreprenor. </w:t>
            </w:r>
          </w:p>
          <w:p w14:paraId="576AD687" w14:textId="0495F4C1"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8.</w:t>
            </w:r>
            <w:r w:rsidR="00B443B1">
              <w:rPr>
                <w:lang w:val="ro-MD"/>
              </w:rPr>
              <w:t>7</w:t>
            </w:r>
            <w:r w:rsidRPr="00FF430B">
              <w:rPr>
                <w:lang w:val="ro-MD"/>
              </w:rPr>
              <w:t xml:space="preserve">. </w:t>
            </w:r>
            <w:r w:rsidR="00460653" w:rsidRPr="00FF430B">
              <w:rPr>
                <w:lang w:val="ro-MD"/>
              </w:rPr>
              <w:t xml:space="preserve">Lucrările executate de Antreprenor în afara celor prevăzute în contract sau </w:t>
            </w:r>
            <w:r w:rsidR="00460653" w:rsidRPr="00667B94">
              <w:rPr>
                <w:lang w:val="ro-MD"/>
              </w:rPr>
              <w:t xml:space="preserve">fără </w:t>
            </w:r>
            <w:proofErr w:type="spellStart"/>
            <w:r w:rsidR="00460653" w:rsidRPr="00667B94">
              <w:rPr>
                <w:lang w:val="ro-MD"/>
              </w:rPr>
              <w:t>dis</w:t>
            </w:r>
            <w:r w:rsidR="00183D79" w:rsidRPr="00667B94">
              <w:rPr>
                <w:lang w:val="ro-MD"/>
              </w:rPr>
              <w:t>poziţi</w:t>
            </w:r>
            <w:r w:rsidR="00877A51" w:rsidRPr="00667B94">
              <w:rPr>
                <w:lang w:val="ro-MD"/>
              </w:rPr>
              <w:t>ile</w:t>
            </w:r>
            <w:proofErr w:type="spellEnd"/>
            <w:r w:rsidR="00877A51" w:rsidRPr="00667B94">
              <w:rPr>
                <w:lang w:val="ro-MD"/>
              </w:rPr>
              <w:t xml:space="preserve"> coordonate </w:t>
            </w:r>
            <w:r w:rsidR="00183D79" w:rsidRPr="00667B94">
              <w:rPr>
                <w:lang w:val="ro-MD"/>
              </w:rPr>
              <w:t>a Beneficiarului</w:t>
            </w:r>
            <w:r w:rsidR="00877A51" w:rsidRPr="00667B94">
              <w:rPr>
                <w:lang w:val="ro-MD"/>
              </w:rPr>
              <w:t xml:space="preserve">, Beneficiarului final și/sau a Autorității </w:t>
            </w:r>
            <w:r w:rsidR="00940845">
              <w:rPr>
                <w:lang w:val="ro-MD"/>
              </w:rPr>
              <w:t>c</w:t>
            </w:r>
            <w:r w:rsidR="00940845" w:rsidRPr="00667B94">
              <w:rPr>
                <w:lang w:val="ro-MD"/>
              </w:rPr>
              <w:t>ontractante</w:t>
            </w:r>
            <w:r w:rsidR="00877A51" w:rsidRPr="00667B94">
              <w:rPr>
                <w:lang w:val="ro-MD"/>
              </w:rPr>
              <w:t>,</w:t>
            </w:r>
            <w:r w:rsidR="00877A51">
              <w:rPr>
                <w:lang w:val="ro-MD"/>
              </w:rPr>
              <w:t xml:space="preserve"> </w:t>
            </w:r>
            <w:r w:rsidR="00183D79" w:rsidRPr="00FF430B">
              <w:rPr>
                <w:lang w:val="ro-MD"/>
              </w:rPr>
              <w:t>precum ș</w:t>
            </w:r>
            <w:r w:rsidR="00460653" w:rsidRPr="00FF430B">
              <w:rPr>
                <w:lang w:val="ro-MD"/>
              </w:rPr>
              <w:t xml:space="preserve">i cele care nu respectă prevederile contractului, fără a exista în acest sens </w:t>
            </w:r>
            <w:r w:rsidR="00B80D71">
              <w:rPr>
                <w:lang w:val="ro-MD"/>
              </w:rPr>
              <w:t>un acord adițional de majorare semnat de părțile contractante</w:t>
            </w:r>
            <w:r w:rsidR="00460653" w:rsidRPr="00FF430B">
              <w:rPr>
                <w:lang w:val="ro-MD"/>
              </w:rPr>
              <w:t xml:space="preserve">, </w:t>
            </w:r>
            <w:r w:rsidR="00460653" w:rsidRPr="000763D7">
              <w:rPr>
                <w:b/>
                <w:lang w:val="ro-MD"/>
              </w:rPr>
              <w:t>nu vor fi plătite Antreprenorului</w:t>
            </w:r>
            <w:r w:rsidR="00460653" w:rsidRPr="00FF430B">
              <w:rPr>
                <w:lang w:val="ro-MD"/>
              </w:rPr>
              <w:t>. Antreprenorul trebuie să înlăture aceste lucrări, în termenul stabilit cu Beneficiarul</w:t>
            </w:r>
            <w:r w:rsidR="009F03FD">
              <w:rPr>
                <w:lang w:val="ro-MD"/>
              </w:rPr>
              <w:t xml:space="preserve"> final</w:t>
            </w:r>
            <w:r w:rsidR="00460653" w:rsidRPr="00FF430B">
              <w:rPr>
                <w:lang w:val="ro-MD"/>
              </w:rPr>
              <w:t xml:space="preserve">. De asemenea, el răspunde în </w:t>
            </w:r>
            <w:proofErr w:type="spellStart"/>
            <w:r w:rsidR="00460653" w:rsidRPr="00FF430B">
              <w:rPr>
                <w:lang w:val="ro-MD"/>
              </w:rPr>
              <w:t>faţa</w:t>
            </w:r>
            <w:proofErr w:type="spellEnd"/>
            <w:r w:rsidR="00460653" w:rsidRPr="00FF430B">
              <w:rPr>
                <w:lang w:val="ro-MD"/>
              </w:rPr>
              <w:t xml:space="preserve"> </w:t>
            </w:r>
            <w:proofErr w:type="spellStart"/>
            <w:r w:rsidR="00877A51">
              <w:rPr>
                <w:lang w:val="ro-MD"/>
              </w:rPr>
              <w:t>păților</w:t>
            </w:r>
            <w:proofErr w:type="spellEnd"/>
            <w:r w:rsidR="00877A51">
              <w:rPr>
                <w:lang w:val="ro-MD"/>
              </w:rPr>
              <w:t xml:space="preserve"> prezentului contract </w:t>
            </w:r>
            <w:r w:rsidR="00460653" w:rsidRPr="00FF430B">
              <w:rPr>
                <w:lang w:val="ro-MD"/>
              </w:rPr>
              <w:t>de toate pagubele pe care le-a provocat acest</w:t>
            </w:r>
            <w:r w:rsidR="00877A51">
              <w:rPr>
                <w:lang w:val="ro-MD"/>
              </w:rPr>
              <w:t>ora.</w:t>
            </w:r>
            <w:r w:rsidR="00460653" w:rsidRPr="00FF430B">
              <w:rPr>
                <w:lang w:val="ro-MD"/>
              </w:rPr>
              <w:t xml:space="preserve">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w:t>
            </w:r>
            <w:r w:rsidR="00170C80">
              <w:rPr>
                <w:lang w:val="ro-MD"/>
              </w:rPr>
              <w:t>Beneficiarului</w:t>
            </w:r>
            <w:r w:rsidR="00442EF6">
              <w:rPr>
                <w:lang w:val="ro-MD"/>
              </w:rPr>
              <w:t>,</w:t>
            </w:r>
            <w:r w:rsidR="00170C80">
              <w:rPr>
                <w:lang w:val="ro-MD"/>
              </w:rPr>
              <w:t xml:space="preserve"> </w:t>
            </w:r>
            <w:r w:rsidR="00460653" w:rsidRPr="00FF430B">
              <w:rPr>
                <w:lang w:val="ro-MD"/>
              </w:rPr>
              <w:t>Beneficiarului</w:t>
            </w:r>
            <w:r w:rsidR="009F03FD">
              <w:rPr>
                <w:lang w:val="ro-MD"/>
              </w:rPr>
              <w:t xml:space="preserve"> final</w:t>
            </w:r>
            <w:r w:rsidR="00442EF6">
              <w:rPr>
                <w:lang w:val="ro-MD"/>
              </w:rPr>
              <w:t xml:space="preserve"> și Autorității Contractante</w:t>
            </w:r>
            <w:r w:rsidR="00460653" w:rsidRPr="00FF430B">
              <w:rPr>
                <w:lang w:val="ro-MD"/>
              </w:rPr>
              <w:t xml:space="preserve">, în care caz vor </w:t>
            </w:r>
            <w:r w:rsidR="00460653" w:rsidRPr="006D747D">
              <w:rPr>
                <w:b/>
                <w:lang w:val="ro-MD"/>
              </w:rPr>
              <w:t>fi notificate imediat.</w:t>
            </w:r>
            <w:r w:rsidR="00460653" w:rsidRPr="00FF430B">
              <w:rPr>
                <w:lang w:val="ro-MD"/>
              </w:rPr>
              <w:t xml:space="preserve"> </w:t>
            </w:r>
          </w:p>
          <w:p w14:paraId="38B4E9E3" w14:textId="7F8741CB"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8.</w:t>
            </w:r>
            <w:r w:rsidR="00B443B1">
              <w:rPr>
                <w:lang w:val="ro-MD"/>
              </w:rPr>
              <w:t>8</w:t>
            </w:r>
            <w:r w:rsidRPr="00FF430B">
              <w:rPr>
                <w:lang w:val="ro-MD"/>
              </w:rPr>
              <w:t xml:space="preserve">. </w:t>
            </w:r>
            <w:r w:rsidR="00460653" w:rsidRPr="00FF430B">
              <w:rPr>
                <w:lang w:val="ro-MD"/>
              </w:rPr>
              <w:t xml:space="preserve">Lucrările încep după </w:t>
            </w:r>
            <w:r w:rsidR="00C034E2">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4F6989D"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7870DC">
              <w:rPr>
                <w:lang w:val="ro-MD"/>
              </w:rPr>
              <w:t xml:space="preserve"> </w:t>
            </w:r>
            <w:r w:rsidR="00460653" w:rsidRPr="00FF430B">
              <w:rPr>
                <w:lang w:val="ro-MD"/>
              </w:rPr>
              <w:t xml:space="preserve">este de  </w:t>
            </w:r>
            <w:r w:rsidR="00904068">
              <w:rPr>
                <w:b/>
                <w:lang w:val="ro-MD"/>
              </w:rPr>
              <w:t>6</w:t>
            </w:r>
            <w:r w:rsidR="00460653" w:rsidRPr="00FF430B">
              <w:rPr>
                <w:lang w:val="ro-MD"/>
              </w:rPr>
              <w:t xml:space="preserve"> ani. </w:t>
            </w:r>
          </w:p>
          <w:p w14:paraId="1CEFAD7D" w14:textId="19F16461"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w:t>
            </w:r>
            <w:r w:rsidR="00904068">
              <w:rPr>
                <w:lang w:val="ro-MD"/>
              </w:rPr>
              <w:t xml:space="preserve"> </w:t>
            </w:r>
            <w:r w:rsidR="00460653" w:rsidRPr="00FF430B">
              <w:rPr>
                <w:lang w:val="ro-MD"/>
              </w:rPr>
              <w:t>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02F411CB"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în urma unei notificări transmise de către Beneficiar</w:t>
            </w:r>
            <w:r w:rsidR="003A1FCD">
              <w:rPr>
                <w:lang w:val="ro-MD"/>
              </w:rPr>
              <w:t>ul final</w:t>
            </w:r>
            <w:r w:rsidR="00460653" w:rsidRPr="00FF430B">
              <w:rPr>
                <w:lang w:val="ro-MD"/>
              </w:rPr>
              <w:t xml:space="preserve">.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40057A6D"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 xml:space="preserve">Părţile  poartă răspundere pentru neexecutarea sau executarea necorespunzătoare a obligaţiilor  prevăzute de prezentul contract </w:t>
            </w:r>
            <w:r w:rsidR="006D747D" w:rsidRPr="006D747D">
              <w:rPr>
                <w:b/>
                <w:lang w:val="ro-MD"/>
              </w:rPr>
              <w:t>și a anexelor aferente</w:t>
            </w:r>
            <w:r w:rsidR="006D747D">
              <w:rPr>
                <w:lang w:val="ro-MD"/>
              </w:rPr>
              <w:t xml:space="preserve"> </w:t>
            </w:r>
            <w:r w:rsidR="00460653" w:rsidRPr="00FF430B">
              <w:rPr>
                <w:lang w:val="ro-MD"/>
              </w:rPr>
              <w:t xml:space="preserve">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1CC611BF"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r w:rsidR="00A7567A">
              <w:rPr>
                <w:lang w:val="ro-MD"/>
              </w:rPr>
              <w:t xml:space="preserve">Beneficiarul </w:t>
            </w:r>
            <w:r w:rsidR="003A1FCD">
              <w:rPr>
                <w:lang w:val="ro-MD"/>
              </w:rPr>
              <w:t xml:space="preserve">final și </w:t>
            </w:r>
            <w:r w:rsidR="00A7567A">
              <w:rPr>
                <w:lang w:val="ro-MD"/>
              </w:rPr>
              <w:t xml:space="preserve">Antreprenorul </w:t>
            </w:r>
            <w:r w:rsidR="00460653" w:rsidRPr="00FF430B">
              <w:rPr>
                <w:lang w:val="ro-MD"/>
              </w:rPr>
              <w:t>răspund solidar, conform prevederilor legale.</w:t>
            </w:r>
            <w:r w:rsidR="00B443B1">
              <w:rPr>
                <w:lang w:val="ro-MD"/>
              </w:rPr>
              <w:t xml:space="preserve"> </w:t>
            </w:r>
            <w:r w:rsidR="00460653" w:rsidRPr="00FF430B">
              <w:rPr>
                <w:lang w:val="ro-MD"/>
              </w:rPr>
              <w:t xml:space="preserve">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ţine seama de gradul de vinovăţie a fiecărui partener în producerea acesteia, dacă în clauzele contractuale nu s-a prevăzut altfel. </w:t>
            </w:r>
            <w:r w:rsidR="00B443B1">
              <w:rPr>
                <w:lang w:val="ro-MD"/>
              </w:rPr>
              <w:lastRenderedPageBreak/>
              <w:t>Beneficiarul și Autoritatea contractantă nu poartă nici o răspundere legată de producerea daunelor unor terți.</w:t>
            </w:r>
          </w:p>
          <w:p w14:paraId="09C3CC2A" w14:textId="361EF8F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 xml:space="preserve">Membrii asocierii </w:t>
            </w:r>
            <w:r w:rsidR="00686799">
              <w:rPr>
                <w:lang w:val="ro-MD"/>
              </w:rPr>
              <w:t xml:space="preserve">Antreprenorului </w:t>
            </w:r>
            <w:r w:rsidR="00460653" w:rsidRPr="00FF430B">
              <w:rPr>
                <w:lang w:val="ro-MD"/>
              </w:rPr>
              <w:t xml:space="preserve">își păstrează individualitatea ca subiecți de drept, însă sunt obligați să răspundă solidar față de </w:t>
            </w:r>
            <w:r w:rsidR="00686799">
              <w:rPr>
                <w:lang w:val="ro-MD"/>
              </w:rPr>
              <w:t>Beneficiar, Beneficiarul final și A</w:t>
            </w:r>
            <w:r w:rsidR="00460653" w:rsidRPr="00FF430B">
              <w:rPr>
                <w:lang w:val="ro-MD"/>
              </w:rPr>
              <w:t>utoritate</w:t>
            </w:r>
            <w:r w:rsidRPr="00FF430B">
              <w:rPr>
                <w:lang w:val="ro-MD"/>
              </w:rPr>
              <w:t>a</w:t>
            </w:r>
            <w:r w:rsidR="00460653" w:rsidRPr="00FF430B">
              <w:rPr>
                <w:lang w:val="ro-MD"/>
              </w:rPr>
              <w:t xml:space="preserve"> contractantă pentru modul de îndeplinire a obligațiilor contractuale.</w:t>
            </w:r>
          </w:p>
          <w:p w14:paraId="377C0C33" w14:textId="2DEB7021"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w:t>
            </w:r>
            <w:r w:rsidR="00170C80">
              <w:rPr>
                <w:lang w:val="ro-MD"/>
              </w:rPr>
              <w:t>B</w:t>
            </w:r>
            <w:r w:rsidR="00170C80" w:rsidRPr="00FF430B">
              <w:rPr>
                <w:lang w:val="ro-MD"/>
              </w:rPr>
              <w:t>eneficiar</w:t>
            </w:r>
            <w:r w:rsidR="00170C80">
              <w:rPr>
                <w:lang w:val="ro-MD"/>
              </w:rPr>
              <w:t xml:space="preserve"> sau </w:t>
            </w:r>
            <w:r w:rsidR="00877A51">
              <w:rPr>
                <w:lang w:val="ro-MD"/>
              </w:rPr>
              <w:t xml:space="preserve">de </w:t>
            </w:r>
            <w:r w:rsidR="00170C80">
              <w:rPr>
                <w:lang w:val="ro-MD"/>
              </w:rPr>
              <w:t>Beneficiarul final</w:t>
            </w:r>
            <w:r w:rsidR="00170C80" w:rsidRPr="00FF430B">
              <w:rPr>
                <w:lang w:val="ro-MD"/>
              </w:rPr>
              <w:t xml:space="preserve"> </w:t>
            </w:r>
            <w:r w:rsidR="00460653" w:rsidRPr="00FF430B">
              <w:rPr>
                <w:lang w:val="ro-MD"/>
              </w:rPr>
              <w:t xml:space="preserve">în forma în care a fost aplicată, atunci </w:t>
            </w:r>
            <w:r w:rsidR="002255C2">
              <w:rPr>
                <w:lang w:val="ro-MD"/>
              </w:rPr>
              <w:t>Beneficiarul final</w:t>
            </w:r>
            <w:r w:rsidR="002255C2" w:rsidRPr="00FF430B">
              <w:rPr>
                <w:lang w:val="ro-MD"/>
              </w:rPr>
              <w:t xml:space="preserve"> </w:t>
            </w:r>
            <w:r w:rsidR="00460653" w:rsidRPr="00FF430B">
              <w:rPr>
                <w:lang w:val="ro-MD"/>
              </w:rPr>
              <w:t xml:space="preserve">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17916361"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w:t>
            </w:r>
            <w:r w:rsidR="00940845">
              <w:rPr>
                <w:lang w:val="ro-MD"/>
              </w:rPr>
              <w:t xml:space="preserve">Beneficiar </w:t>
            </w:r>
            <w:r w:rsidR="00940845">
              <w:rPr>
                <w:lang w:val="ro-RO"/>
              </w:rPr>
              <w:t xml:space="preserve">și </w:t>
            </w:r>
            <w:r w:rsidR="00460653" w:rsidRPr="00FF430B">
              <w:rPr>
                <w:lang w:val="ro-MD"/>
              </w:rPr>
              <w:t>Beneficiar</w:t>
            </w:r>
            <w:r w:rsidR="009F03FD">
              <w:rPr>
                <w:lang w:val="ro-MD"/>
              </w:rPr>
              <w:t>ul final</w:t>
            </w:r>
            <w:r w:rsidR="00460653" w:rsidRPr="00FF430B">
              <w:rPr>
                <w:lang w:val="ro-MD"/>
              </w:rPr>
              <w:t>.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5D5E8366"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w:t>
            </w:r>
            <w:r w:rsidR="00686799">
              <w:rPr>
                <w:lang w:val="ro-MD"/>
              </w:rPr>
              <w:t xml:space="preserve">centrale și/sau </w:t>
            </w:r>
            <w:r w:rsidR="00460653" w:rsidRPr="00FF430B">
              <w:rPr>
                <w:lang w:val="ro-MD"/>
              </w:rPr>
              <w:t>locale sau ale altor organe locale, legal constituite, şi care au caracter obligatoriu la executarea lucrărilor, provoacă pagube pentru Beneficiar</w:t>
            </w:r>
            <w:r w:rsidR="00904068">
              <w:rPr>
                <w:lang w:val="ro-MD"/>
              </w:rPr>
              <w:t>ul final</w:t>
            </w:r>
            <w:r w:rsidR="00460653" w:rsidRPr="00FF430B">
              <w:rPr>
                <w:lang w:val="ro-MD"/>
              </w:rPr>
              <w:t xml:space="preserve">, acesta va fi despăgubit de Antreprenor în mărimea sumei prejudiciului. </w:t>
            </w:r>
          </w:p>
          <w:p w14:paraId="2B049099" w14:textId="66955A5F"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 xml:space="preserve">rângerii sau ale întreruperii </w:t>
            </w:r>
            <w:r w:rsidR="00686799">
              <w:rPr>
                <w:lang w:val="ro-MD"/>
              </w:rPr>
              <w:t xml:space="preserve">lucrărilor </w:t>
            </w:r>
            <w:r w:rsidR="00183D79" w:rsidRPr="00FF430B">
              <w:rPr>
                <w:lang w:val="ro-MD"/>
              </w:rPr>
              <w:t>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02EA40EE"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 xml:space="preserve">/sau despăgubiri în cuantum de la </w:t>
            </w:r>
            <w:r w:rsidR="00C034E2">
              <w:rPr>
                <w:lang w:val="ro-MD"/>
              </w:rPr>
              <w:t>1</w:t>
            </w:r>
            <w:r w:rsidR="0001066E" w:rsidRPr="00FF430B">
              <w:rPr>
                <w:lang w:val="ro-MD"/>
              </w:rPr>
              <w:t xml:space="preserve">% </w:t>
            </w:r>
            <w:r w:rsidR="003A1FCD" w:rsidRPr="00667B94">
              <w:rPr>
                <w:lang w:val="ro-MD"/>
              </w:rPr>
              <w:t>d</w:t>
            </w:r>
            <w:r w:rsidR="00460653" w:rsidRPr="00FF430B">
              <w:rPr>
                <w:lang w:val="ro-MD"/>
              </w:rPr>
              <w:t xml:space="preserve">in valoarea lucrărilor </w:t>
            </w:r>
            <w:r w:rsidR="00D74B95" w:rsidRPr="00FF430B">
              <w:rPr>
                <w:lang w:val="ro-MD"/>
              </w:rPr>
              <w:t>rămase</w:t>
            </w:r>
            <w:r w:rsidR="00170C80">
              <w:rPr>
                <w:lang w:val="ro-MD"/>
              </w:rPr>
              <w:t xml:space="preserve"> </w:t>
            </w:r>
            <w:r w:rsidR="00460653" w:rsidRPr="00FF430B">
              <w:rPr>
                <w:lang w:val="ro-MD"/>
              </w:rPr>
              <w:t>de executat/neonorate pentru fiecare zi de întârziere</w:t>
            </w:r>
            <w:r w:rsidR="00686799">
              <w:rPr>
                <w:lang w:val="ro-MD"/>
              </w:rPr>
              <w:t>, dar nu mai mult de valoarea acestor lucrări</w:t>
            </w:r>
            <w:r w:rsidR="00460653" w:rsidRPr="00FF430B">
              <w:rPr>
                <w:lang w:val="ro-MD"/>
              </w:rPr>
              <w:t xml:space="preserv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43243875"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w:t>
            </w:r>
            <w:r w:rsidR="00904068">
              <w:rPr>
                <w:lang w:val="ro-MD"/>
              </w:rPr>
              <w:t xml:space="preserve"> final</w:t>
            </w:r>
            <w:r w:rsidR="003A1FCD">
              <w:rPr>
                <w:lang w:val="ro-MD"/>
              </w:rPr>
              <w:t xml:space="preserve">, </w:t>
            </w:r>
            <w:r w:rsidR="002255C2">
              <w:rPr>
                <w:lang w:val="ro-MD"/>
              </w:rPr>
              <w:t>B</w:t>
            </w:r>
            <w:r w:rsidR="003A1FCD">
              <w:rPr>
                <w:lang w:val="ro-MD"/>
              </w:rPr>
              <w:t xml:space="preserve">eneficiarul și </w:t>
            </w:r>
            <w:r w:rsidR="002255C2">
              <w:rPr>
                <w:lang w:val="ro-MD"/>
              </w:rPr>
              <w:t>A</w:t>
            </w:r>
            <w:r w:rsidR="003A1FCD">
              <w:rPr>
                <w:lang w:val="ro-MD"/>
              </w:rPr>
              <w:t xml:space="preserve">utoritatea contractantă </w:t>
            </w:r>
            <w:r w:rsidR="00460653" w:rsidRPr="00FF430B">
              <w:rPr>
                <w:lang w:val="ro-MD"/>
              </w:rPr>
              <w:t xml:space="preserve">nu </w:t>
            </w:r>
            <w:r w:rsidR="003A1FCD">
              <w:rPr>
                <w:lang w:val="ro-MD"/>
              </w:rPr>
              <w:t>vor</w:t>
            </w:r>
            <w:r w:rsidR="00460653" w:rsidRPr="00FF430B">
              <w:rPr>
                <w:lang w:val="ro-MD"/>
              </w:rPr>
              <w:t xml:space="preserve"> fi responsabil</w:t>
            </w:r>
            <w:r w:rsidR="003A1FCD">
              <w:rPr>
                <w:lang w:val="ro-MD"/>
              </w:rPr>
              <w:t>i</w:t>
            </w:r>
            <w:r w:rsidR="00460653" w:rsidRPr="00FF430B">
              <w:rPr>
                <w:lang w:val="ro-MD"/>
              </w:rPr>
              <w:t xml:space="preserve">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w:t>
            </w:r>
            <w:r w:rsidR="00904068">
              <w:rPr>
                <w:lang w:val="ro-MD"/>
              </w:rPr>
              <w:t xml:space="preserve"> final</w:t>
            </w:r>
            <w:r w:rsidR="00460653" w:rsidRPr="00FF430B">
              <w:rPr>
                <w:lang w:val="ro-MD"/>
              </w:rPr>
              <w:t>.</w:t>
            </w:r>
            <w:r w:rsidR="002255C2" w:rsidRPr="00FF430B">
              <w:rPr>
                <w:lang w:val="ro-MD"/>
              </w:rPr>
              <w:t xml:space="preserve"> </w:t>
            </w:r>
            <w:r w:rsidR="002255C2">
              <w:rPr>
                <w:lang w:val="ro-MD"/>
              </w:rPr>
              <w:t xml:space="preserve">În cazul </w:t>
            </w:r>
            <w:r w:rsidR="002255C2" w:rsidRPr="00FF430B">
              <w:rPr>
                <w:lang w:val="ro-MD"/>
              </w:rPr>
              <w:t xml:space="preserve">unui accident sau prejudiciu </w:t>
            </w:r>
            <w:proofErr w:type="spellStart"/>
            <w:r w:rsidR="002255C2" w:rsidRPr="00FF430B">
              <w:rPr>
                <w:lang w:val="ro-MD"/>
              </w:rPr>
              <w:t>rezultînd</w:t>
            </w:r>
            <w:proofErr w:type="spellEnd"/>
            <w:r w:rsidR="002255C2" w:rsidRPr="00FF430B">
              <w:rPr>
                <w:lang w:val="ro-MD"/>
              </w:rPr>
              <w:t xml:space="preserve"> din vina Beneficiarului</w:t>
            </w:r>
            <w:r w:rsidR="002255C2">
              <w:rPr>
                <w:lang w:val="ro-MD"/>
              </w:rPr>
              <w:t xml:space="preserve"> final, responsabil pentru daune și/sau compensații va fi Beneficiarul final. Beneficiarul și Autoritatea contractantă în nici un caz nu răspund de prejudiciile cauzate muncitorilor sau altor angajați ai Antreprenorului.</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5A37C1D"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le suportă</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259F9821"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6031EA">
              <w:rPr>
                <w:b/>
                <w:lang w:val="ro-MD"/>
              </w:rPr>
              <w:t xml:space="preserve"> </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30AFDEAA"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a) </w:t>
            </w:r>
            <w:r w:rsidR="00460653" w:rsidRPr="00FF430B">
              <w:rPr>
                <w:lang w:val="ro-MD"/>
              </w:rPr>
              <w:t xml:space="preserve">Beneficiarul </w:t>
            </w:r>
            <w:r w:rsidR="009F03FD">
              <w:rPr>
                <w:lang w:val="ro-MD"/>
              </w:rPr>
              <w:t xml:space="preserve">final </w:t>
            </w:r>
            <w:r w:rsidR="00460653" w:rsidRPr="00FF430B">
              <w:rPr>
                <w:lang w:val="ro-MD"/>
              </w:rPr>
              <w:t xml:space="preserve">nu-şi îndeplineşte o obligaţie care este în sarcina sa şi prin aceasta pune Antreprenorul în situaţia de a nu putea executa lucrarea; </w:t>
            </w:r>
          </w:p>
          <w:p w14:paraId="47072F07" w14:textId="5EA2684B" w:rsidR="00460653" w:rsidRPr="00FF430B" w:rsidRDefault="00D53233" w:rsidP="007E44BA">
            <w:pPr>
              <w:numPr>
                <w:ilvl w:val="0"/>
                <w:numId w:val="12"/>
              </w:numPr>
              <w:tabs>
                <w:tab w:val="left" w:pos="1276"/>
              </w:tabs>
              <w:spacing w:line="276" w:lineRule="auto"/>
              <w:ind w:left="0" w:hanging="425"/>
              <w:jc w:val="both"/>
              <w:rPr>
                <w:lang w:val="ro-MD"/>
              </w:rPr>
            </w:pPr>
            <w:r w:rsidRPr="00FF430B">
              <w:rPr>
                <w:lang w:val="ro-MD"/>
              </w:rPr>
              <w:t xml:space="preserve">b) </w:t>
            </w:r>
            <w:r w:rsidR="009F03FD">
              <w:rPr>
                <w:lang w:val="ro-MD"/>
              </w:rPr>
              <w:t>Autoritatea contractantă</w:t>
            </w:r>
            <w:r w:rsidR="00460653" w:rsidRPr="00FF430B">
              <w:rPr>
                <w:lang w:val="ro-MD"/>
              </w:rPr>
              <w:t xml:space="preserve"> nu onorează plat</w:t>
            </w:r>
            <w:r w:rsidR="00940845">
              <w:rPr>
                <w:lang w:val="ro-MD"/>
              </w:rPr>
              <w:t>a</w:t>
            </w:r>
            <w:r w:rsidR="00460653" w:rsidRPr="00FF430B">
              <w:rPr>
                <w:lang w:val="ro-MD"/>
              </w:rPr>
              <w:t xml:space="preserve"> scadentă mai mult de 3 luni</w:t>
            </w:r>
            <w:r w:rsidR="006031EA">
              <w:rPr>
                <w:lang w:val="ro-MD"/>
              </w:rPr>
              <w:t xml:space="preserve"> </w:t>
            </w:r>
            <w:r w:rsidR="006031EA" w:rsidRPr="00B409EE">
              <w:rPr>
                <w:lang w:val="ro-MD"/>
              </w:rPr>
              <w:t xml:space="preserve">pentru lucrările îndeplinite calitativ și la termen conform </w:t>
            </w:r>
            <w:r w:rsidR="00686799">
              <w:rPr>
                <w:lang w:val="ro-MD"/>
              </w:rPr>
              <w:t>C</w:t>
            </w:r>
            <w:r w:rsidR="006031EA" w:rsidRPr="00B409EE">
              <w:rPr>
                <w:lang w:val="ro-MD"/>
              </w:rPr>
              <w:t>ontractului</w:t>
            </w:r>
            <w:r w:rsidR="00686799">
              <w:rPr>
                <w:lang w:val="ro-MD"/>
              </w:rPr>
              <w:t xml:space="preserve"> și anexelor aferente</w:t>
            </w:r>
            <w:r w:rsidR="00460653" w:rsidRPr="00B409EE">
              <w:rPr>
                <w:lang w:val="ro-MD"/>
              </w:rPr>
              <w:t>;</w:t>
            </w:r>
            <w:r w:rsidR="00460653" w:rsidRPr="00FF430B">
              <w:rPr>
                <w:lang w:val="ro-MD"/>
              </w:rPr>
              <w:t xml:space="preserve"> </w:t>
            </w:r>
          </w:p>
          <w:p w14:paraId="79A40B5D" w14:textId="6C667900" w:rsidR="00460653" w:rsidRPr="00FF430B" w:rsidRDefault="00D53233" w:rsidP="007E44BA">
            <w:pPr>
              <w:numPr>
                <w:ilvl w:val="0"/>
                <w:numId w:val="12"/>
              </w:numPr>
              <w:tabs>
                <w:tab w:val="left" w:pos="1276"/>
              </w:tabs>
              <w:spacing w:line="276" w:lineRule="auto"/>
              <w:ind w:left="0" w:hanging="425"/>
              <w:jc w:val="both"/>
              <w:rPr>
                <w:lang w:val="ro-MD"/>
              </w:rPr>
            </w:pPr>
            <w:r w:rsidRPr="00FF430B">
              <w:rPr>
                <w:lang w:val="ro-MD"/>
              </w:rPr>
              <w:t xml:space="preserve">c) </w:t>
            </w:r>
            <w:r w:rsidR="00170C80">
              <w:rPr>
                <w:lang w:val="ro-MD"/>
              </w:rPr>
              <w:t xml:space="preserve">Beneficiarul, </w:t>
            </w:r>
            <w:r w:rsidR="00904068" w:rsidRPr="00FF430B">
              <w:rPr>
                <w:lang w:val="ro-MD"/>
              </w:rPr>
              <w:t xml:space="preserve">Beneficiarul </w:t>
            </w:r>
            <w:r w:rsidR="00904068">
              <w:rPr>
                <w:lang w:val="ro-MD"/>
              </w:rPr>
              <w:t>final</w:t>
            </w:r>
            <w:r w:rsidR="00170C80">
              <w:rPr>
                <w:lang w:val="ro-MD"/>
              </w:rPr>
              <w:t xml:space="preserve">, </w:t>
            </w:r>
            <w:r w:rsidR="00904068">
              <w:rPr>
                <w:lang w:val="ro-MD"/>
              </w:rPr>
              <w:t xml:space="preserve">Autoritatea contractantă </w:t>
            </w:r>
            <w:r w:rsidR="00460653" w:rsidRPr="00FF430B">
              <w:rPr>
                <w:lang w:val="ro-MD"/>
              </w:rPr>
              <w:t xml:space="preserve">notifică </w:t>
            </w:r>
            <w:r w:rsidR="006031EA">
              <w:rPr>
                <w:lang w:val="ro-MD"/>
              </w:rPr>
              <w:t>A</w:t>
            </w:r>
            <w:r w:rsidR="00460653" w:rsidRPr="00FF430B">
              <w:rPr>
                <w:lang w:val="ro-MD"/>
              </w:rPr>
              <w:t>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651FD01C" w:rsidR="00460653" w:rsidRPr="00FF430B" w:rsidRDefault="00D53233" w:rsidP="007E44BA">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w:t>
            </w:r>
            <w:r w:rsidR="009F03FD">
              <w:rPr>
                <w:lang w:val="ro-MD"/>
              </w:rPr>
              <w:t>final</w:t>
            </w:r>
            <w:r w:rsidR="00170C80">
              <w:rPr>
                <w:lang w:val="ro-MD"/>
              </w:rPr>
              <w:t xml:space="preserve">, </w:t>
            </w:r>
            <w:r w:rsidR="009F03FD">
              <w:rPr>
                <w:lang w:val="ro-MD"/>
              </w:rPr>
              <w:t>Benefic</w:t>
            </w:r>
            <w:r w:rsidR="00C9105D">
              <w:rPr>
                <w:lang w:val="ro-MD"/>
              </w:rPr>
              <w:t>i</w:t>
            </w:r>
            <w:r w:rsidR="009F03FD">
              <w:rPr>
                <w:lang w:val="ro-MD"/>
              </w:rPr>
              <w:t>arul</w:t>
            </w:r>
            <w:r w:rsidR="00170C80">
              <w:rPr>
                <w:lang w:val="ro-MD"/>
              </w:rPr>
              <w:t xml:space="preserve">, </w:t>
            </w:r>
            <w:r w:rsidR="009F03FD">
              <w:rPr>
                <w:lang w:val="ro-MD"/>
              </w:rPr>
              <w:t xml:space="preserve">Autoritatea contractantă </w:t>
            </w:r>
            <w:r w:rsidR="00460653" w:rsidRPr="00FF430B">
              <w:rPr>
                <w:lang w:val="ro-MD"/>
              </w:rPr>
              <w:t xml:space="preserve">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317C3733" w:rsidR="00460653" w:rsidRPr="00FF430B" w:rsidRDefault="007323B6" w:rsidP="007E44BA">
            <w:pPr>
              <w:pStyle w:val="ListParagraph"/>
              <w:numPr>
                <w:ilvl w:val="0"/>
                <w:numId w:val="14"/>
              </w:numPr>
              <w:tabs>
                <w:tab w:val="clear" w:pos="1134"/>
                <w:tab w:val="left" w:pos="1276"/>
              </w:tabs>
              <w:spacing w:line="276" w:lineRule="auto"/>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904068">
              <w:rPr>
                <w:lang w:val="ro-MD"/>
              </w:rPr>
              <w:t xml:space="preserve"> </w:t>
            </w:r>
            <w:r w:rsidR="00460653" w:rsidRPr="00FF430B">
              <w:rPr>
                <w:lang w:val="ro-MD"/>
              </w:rPr>
              <w:t>sechestru;</w:t>
            </w:r>
          </w:p>
          <w:p w14:paraId="0C8C9AEC" w14:textId="180E5636" w:rsidR="00460653" w:rsidRPr="00FF430B" w:rsidRDefault="00A101F6" w:rsidP="007E44BA">
            <w:pPr>
              <w:pStyle w:val="ListParagraph"/>
              <w:numPr>
                <w:ilvl w:val="0"/>
                <w:numId w:val="14"/>
              </w:numPr>
              <w:tabs>
                <w:tab w:val="clear" w:pos="1134"/>
                <w:tab w:val="left" w:pos="1276"/>
              </w:tabs>
              <w:spacing w:line="276" w:lineRule="auto"/>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w:t>
            </w:r>
            <w:r w:rsidR="00686799">
              <w:rPr>
                <w:lang w:val="ro-MD"/>
              </w:rPr>
              <w:t xml:space="preserve">a </w:t>
            </w:r>
            <w:proofErr w:type="spellStart"/>
            <w:r w:rsidR="00686799">
              <w:rPr>
                <w:lang w:val="ro-MD"/>
              </w:rPr>
              <w:t>Benficiarului</w:t>
            </w:r>
            <w:proofErr w:type="spellEnd"/>
            <w:r w:rsidR="00686799">
              <w:rPr>
                <w:lang w:val="ro-MD"/>
              </w:rPr>
              <w:t xml:space="preserve"> final </w:t>
            </w:r>
            <w:r w:rsidR="00460653" w:rsidRPr="00FF430B">
              <w:rPr>
                <w:lang w:val="ro-MD"/>
              </w:rPr>
              <w:t xml:space="preserve">de reîncepere a lucrărilor; </w:t>
            </w:r>
          </w:p>
          <w:p w14:paraId="0920120D" w14:textId="23BFB5BF" w:rsidR="00460653" w:rsidRPr="00FF430B" w:rsidRDefault="007323B6" w:rsidP="007E44BA">
            <w:pPr>
              <w:pStyle w:val="ListParagraph"/>
              <w:numPr>
                <w:ilvl w:val="0"/>
                <w:numId w:val="14"/>
              </w:numPr>
              <w:tabs>
                <w:tab w:val="clear" w:pos="1134"/>
                <w:tab w:val="left" w:pos="1276"/>
              </w:tabs>
              <w:spacing w:line="276" w:lineRule="auto"/>
              <w:ind w:left="0"/>
              <w:contextualSpacing/>
              <w:rPr>
                <w:lang w:val="ro-MD"/>
              </w:rPr>
            </w:pPr>
            <w:r w:rsidRPr="00FF430B">
              <w:rPr>
                <w:lang w:val="ro-MD"/>
              </w:rPr>
              <w:t xml:space="preserve">c) </w:t>
            </w:r>
            <w:r w:rsidR="00460653" w:rsidRPr="00FF430B">
              <w:rPr>
                <w:lang w:val="ro-MD"/>
              </w:rPr>
              <w:t>Antreprenorul nu a îndepărtat materialele necorespunzătoare de pe şantier sau nu a refăcut</w:t>
            </w:r>
            <w:r w:rsidR="00877A51">
              <w:rPr>
                <w:lang w:val="ro-MD"/>
              </w:rPr>
              <w:t xml:space="preserve"> calitativ  </w:t>
            </w:r>
            <w:r w:rsidR="00460653" w:rsidRPr="00FF430B">
              <w:rPr>
                <w:lang w:val="ro-MD"/>
              </w:rPr>
              <w:t xml:space="preserve">o lucrare în termenul stabilit </w:t>
            </w:r>
            <w:r w:rsidR="001873A6" w:rsidRPr="00FF430B">
              <w:rPr>
                <w:lang w:val="ro-MD"/>
              </w:rPr>
              <w:t xml:space="preserve">de către </w:t>
            </w:r>
            <w:r w:rsidR="002255C2" w:rsidRPr="00667B94">
              <w:rPr>
                <w:lang w:val="ro-MD"/>
              </w:rPr>
              <w:t>Beneficiar</w:t>
            </w:r>
            <w:r w:rsidR="002255C2">
              <w:rPr>
                <w:lang w:val="ro-MD"/>
              </w:rPr>
              <w:t xml:space="preserve">ul </w:t>
            </w:r>
            <w:r w:rsidR="003A1FCD">
              <w:rPr>
                <w:lang w:val="ro-MD"/>
              </w:rPr>
              <w:t>final</w:t>
            </w:r>
            <w:r w:rsidR="00460653" w:rsidRPr="00FF430B">
              <w:rPr>
                <w:lang w:val="ro-MD"/>
              </w:rPr>
              <w:t>;</w:t>
            </w:r>
          </w:p>
          <w:p w14:paraId="2E6126AF" w14:textId="107FA8C0" w:rsidR="00460653" w:rsidRPr="00FF430B" w:rsidRDefault="007323B6" w:rsidP="007E44BA">
            <w:pPr>
              <w:pStyle w:val="ListParagraph"/>
              <w:numPr>
                <w:ilvl w:val="0"/>
                <w:numId w:val="14"/>
              </w:numPr>
              <w:tabs>
                <w:tab w:val="clear" w:pos="1134"/>
                <w:tab w:val="left" w:pos="1276"/>
              </w:tabs>
              <w:spacing w:line="276" w:lineRule="auto"/>
              <w:ind w:left="0"/>
              <w:contextualSpacing/>
              <w:rPr>
                <w:lang w:val="ro-MD"/>
              </w:rPr>
            </w:pPr>
            <w:r w:rsidRPr="00FF430B">
              <w:rPr>
                <w:lang w:val="ro-MD"/>
              </w:rPr>
              <w:t xml:space="preserve">d) </w:t>
            </w:r>
            <w:r w:rsidR="00170C80">
              <w:rPr>
                <w:lang w:val="ro-MD"/>
              </w:rPr>
              <w:t xml:space="preserve">Beneficiarul, </w:t>
            </w:r>
            <w:r w:rsidR="00460653" w:rsidRPr="00FF430B">
              <w:rPr>
                <w:lang w:val="ro-MD"/>
              </w:rPr>
              <w:t xml:space="preserve">Beneficiarul </w:t>
            </w:r>
            <w:r w:rsidR="009F03FD">
              <w:rPr>
                <w:lang w:val="ro-MD"/>
              </w:rPr>
              <w:t>final</w:t>
            </w:r>
            <w:r w:rsidR="00170C80">
              <w:rPr>
                <w:lang w:val="ro-MD"/>
              </w:rPr>
              <w:t xml:space="preserve">, </w:t>
            </w:r>
            <w:r w:rsidR="00904068">
              <w:rPr>
                <w:lang w:val="ro-MD"/>
              </w:rPr>
              <w:t>A</w:t>
            </w:r>
            <w:r w:rsidR="009F03FD">
              <w:rPr>
                <w:lang w:val="ro-MD"/>
              </w:rPr>
              <w:t xml:space="preserve">utoritatea contractantă </w:t>
            </w:r>
            <w:r w:rsidR="00460653" w:rsidRPr="00FF430B">
              <w:rPr>
                <w:lang w:val="ro-MD"/>
              </w:rPr>
              <w:t>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037A5DE" w:rsidR="00460653" w:rsidRPr="00FF430B" w:rsidRDefault="007323B6" w:rsidP="007E44BA">
            <w:pPr>
              <w:pStyle w:val="NormalWeb"/>
              <w:numPr>
                <w:ilvl w:val="1"/>
                <w:numId w:val="17"/>
              </w:numPr>
              <w:tabs>
                <w:tab w:val="left" w:pos="567"/>
              </w:tabs>
              <w:spacing w:line="276" w:lineRule="auto"/>
              <w:ind w:left="0" w:hanging="567"/>
              <w:rPr>
                <w:lang w:val="ro-MD"/>
              </w:rPr>
            </w:pPr>
            <w:r w:rsidRPr="00FF430B">
              <w:rPr>
                <w:lang w:val="ro-MD"/>
              </w:rPr>
              <w:t xml:space="preserve">12.3. </w:t>
            </w:r>
            <w:r w:rsidR="00460653" w:rsidRPr="00FF430B">
              <w:rPr>
                <w:lang w:val="ro-MD"/>
              </w:rPr>
              <w:t xml:space="preserve">Contractul se consideră </w:t>
            </w:r>
            <w:r w:rsidR="00904068">
              <w:rPr>
                <w:lang w:val="ro-MD"/>
              </w:rPr>
              <w:t>reziliat</w:t>
            </w:r>
            <w:r w:rsidR="00460653" w:rsidRPr="00FF430B">
              <w:rPr>
                <w:lang w:val="ro-MD"/>
              </w:rPr>
              <w:t xml:space="preserve">, dacă </w:t>
            </w:r>
            <w:r w:rsidR="00686799">
              <w:rPr>
                <w:lang w:val="ro-MD"/>
              </w:rPr>
              <w:t>una din părțile</w:t>
            </w:r>
            <w:r w:rsidR="00460653" w:rsidRPr="00FF430B">
              <w:rPr>
                <w:lang w:val="ro-MD"/>
              </w:rPr>
              <w:t xml:space="preserve"> </w:t>
            </w:r>
            <w:r w:rsidR="00686799">
              <w:rPr>
                <w:lang w:val="ro-MD"/>
              </w:rPr>
              <w:t>Contractului</w:t>
            </w:r>
            <w:r w:rsidR="00460653" w:rsidRPr="00FF430B">
              <w:rPr>
                <w:lang w:val="ro-MD"/>
              </w:rPr>
              <w:t xml:space="preserve">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00A8487" w:rsidR="00460653" w:rsidRPr="00FF430B" w:rsidRDefault="007323B6" w:rsidP="007E44BA">
            <w:pPr>
              <w:pStyle w:val="NormalWeb"/>
              <w:numPr>
                <w:ilvl w:val="1"/>
                <w:numId w:val="17"/>
              </w:numPr>
              <w:tabs>
                <w:tab w:val="left" w:pos="567"/>
              </w:tabs>
              <w:spacing w:line="276" w:lineRule="auto"/>
              <w:ind w:left="0" w:hanging="567"/>
              <w:rPr>
                <w:lang w:val="ro-MD"/>
              </w:rPr>
            </w:pPr>
            <w:r w:rsidRPr="00FF430B">
              <w:rPr>
                <w:lang w:val="ro-MD"/>
              </w:rPr>
              <w:t xml:space="preserve">12.4. </w:t>
            </w:r>
            <w:r w:rsidR="00460653" w:rsidRPr="00FF430B">
              <w:rPr>
                <w:lang w:val="ro-MD"/>
              </w:rPr>
              <w:t>Beneficiarul</w:t>
            </w:r>
            <w:r w:rsidR="009F03FD">
              <w:rPr>
                <w:lang w:val="ro-MD"/>
              </w:rPr>
              <w:t xml:space="preserve"> final</w:t>
            </w:r>
            <w:r w:rsidR="00460653" w:rsidRPr="00FF430B">
              <w:rPr>
                <w:lang w:val="ro-MD"/>
              </w:rPr>
              <w:t xml:space="preserve">, în caz de </w:t>
            </w:r>
            <w:r w:rsidR="00BB2CB2" w:rsidRPr="00FF430B">
              <w:rPr>
                <w:lang w:val="ro-MD"/>
              </w:rPr>
              <w:t>rezoluțiune</w:t>
            </w:r>
            <w:r w:rsidR="00460653" w:rsidRPr="00FF430B">
              <w:rPr>
                <w:lang w:val="ro-MD"/>
              </w:rPr>
              <w:t xml:space="preserve">a contractului, va convoca </w:t>
            </w:r>
            <w:r w:rsidR="004F581A">
              <w:rPr>
                <w:lang w:val="ro-MD"/>
              </w:rPr>
              <w:t>C</w:t>
            </w:r>
            <w:r w:rsidR="00460653" w:rsidRPr="00FF430B">
              <w:rPr>
                <w:lang w:val="ro-MD"/>
              </w:rPr>
              <w:t xml:space="preserve">omisia de </w:t>
            </w:r>
            <w:proofErr w:type="spellStart"/>
            <w:r w:rsidR="00460653" w:rsidRPr="00FF430B">
              <w:rPr>
                <w:lang w:val="ro-MD"/>
              </w:rPr>
              <w:t>recepţie</w:t>
            </w:r>
            <w:proofErr w:type="spellEnd"/>
            <w:r w:rsidR="00460653" w:rsidRPr="00FF430B">
              <w:rPr>
                <w:lang w:val="ro-MD"/>
              </w:rPr>
              <w:t xml:space="preserv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6451A6D" w:rsidR="00460653" w:rsidRPr="00FF430B" w:rsidRDefault="007323B6" w:rsidP="007E44BA">
            <w:pPr>
              <w:pStyle w:val="NormalWeb"/>
              <w:numPr>
                <w:ilvl w:val="1"/>
                <w:numId w:val="17"/>
              </w:numPr>
              <w:tabs>
                <w:tab w:val="left" w:pos="567"/>
              </w:tabs>
              <w:spacing w:line="276" w:lineRule="auto"/>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w:t>
            </w:r>
            <w:r w:rsidR="009F03FD">
              <w:rPr>
                <w:lang w:val="ro-MD"/>
              </w:rPr>
              <w:t xml:space="preserve">final </w:t>
            </w:r>
            <w:r w:rsidR="00460653" w:rsidRPr="00FF430B">
              <w:rPr>
                <w:lang w:val="ro-MD"/>
              </w:rPr>
              <w:t xml:space="preserve">va întocmi </w:t>
            </w:r>
            <w:r w:rsidR="00686799">
              <w:rPr>
                <w:lang w:val="ro-MD"/>
              </w:rPr>
              <w:t xml:space="preserve">și va evalua starea lucrurilor și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w:t>
            </w:r>
            <w:r w:rsidR="00904068">
              <w:rPr>
                <w:lang w:val="ro-MD"/>
              </w:rPr>
              <w:t xml:space="preserve"> Autoritatea contractantă</w:t>
            </w:r>
            <w:r w:rsidR="00460653" w:rsidRPr="00FF430B">
              <w:rPr>
                <w:lang w:val="ro-MD"/>
              </w:rPr>
              <w:t xml:space="preserve">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77A9D719" w14:textId="77777777" w:rsidR="00E22640" w:rsidRPr="00FF430B" w:rsidRDefault="00E22640" w:rsidP="007E44BA">
            <w:pPr>
              <w:pStyle w:val="NormalWeb"/>
              <w:tabs>
                <w:tab w:val="left" w:pos="567"/>
                <w:tab w:val="left" w:pos="2070"/>
              </w:tabs>
              <w:spacing w:line="276" w:lineRule="auto"/>
              <w:ind w:firstLine="0"/>
              <w:rPr>
                <w:lang w:val="ro-MD"/>
              </w:rPr>
            </w:pPr>
            <w:r w:rsidRPr="00FF430B">
              <w:rPr>
                <w:lang w:val="ro-MD"/>
              </w:rPr>
              <w:t>12.7. Cazuri specifice de încetare a contractului de achiziţii publice:</w:t>
            </w:r>
          </w:p>
          <w:p w14:paraId="49ADD99C" w14:textId="7C113BC4" w:rsidR="00E22640" w:rsidRPr="00FF430B" w:rsidRDefault="00E22640" w:rsidP="007E44BA">
            <w:pPr>
              <w:pStyle w:val="NormalWeb"/>
              <w:tabs>
                <w:tab w:val="left" w:pos="567"/>
                <w:tab w:val="left" w:pos="2070"/>
              </w:tabs>
              <w:spacing w:line="276" w:lineRule="auto"/>
              <w:ind w:firstLine="284"/>
              <w:rPr>
                <w:lang w:val="ro-MD"/>
              </w:rPr>
            </w:pPr>
            <w:r w:rsidRPr="00FF430B">
              <w:rPr>
                <w:lang w:val="ro-MD"/>
              </w:rPr>
              <w:t xml:space="preserve">     </w:t>
            </w:r>
            <w:r w:rsidR="00170C80">
              <w:rPr>
                <w:lang w:val="ro-MD"/>
              </w:rPr>
              <w:t xml:space="preserve">Beneficiarul, </w:t>
            </w:r>
            <w:r w:rsidR="00170C80" w:rsidRPr="00FF430B">
              <w:rPr>
                <w:lang w:val="ro-MD"/>
              </w:rPr>
              <w:t xml:space="preserve">Beneficiarul </w:t>
            </w:r>
            <w:r w:rsidR="00170C80">
              <w:rPr>
                <w:lang w:val="ro-MD"/>
              </w:rPr>
              <w:t xml:space="preserve">final, Autoritatea contractantă </w:t>
            </w:r>
            <w:r w:rsidR="00072EDF">
              <w:rPr>
                <w:lang w:val="ro-MD"/>
              </w:rPr>
              <w:t>au</w:t>
            </w:r>
            <w:r w:rsidRPr="00FF430B">
              <w:rPr>
                <w:lang w:val="ro-MD"/>
              </w:rPr>
              <w:t xml:space="preserv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7E44BA">
            <w:pPr>
              <w:pStyle w:val="NormalWeb"/>
              <w:tabs>
                <w:tab w:val="left" w:pos="567"/>
                <w:tab w:val="left" w:pos="2070"/>
              </w:tabs>
              <w:spacing w:line="276" w:lineRule="auto"/>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7E44BA">
            <w:pPr>
              <w:pStyle w:val="NormalWeb"/>
              <w:tabs>
                <w:tab w:val="left" w:pos="567"/>
                <w:tab w:val="left" w:pos="2070"/>
              </w:tabs>
              <w:spacing w:line="276" w:lineRule="auto"/>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7E44BA">
            <w:pPr>
              <w:pStyle w:val="NormalWeb"/>
              <w:tabs>
                <w:tab w:val="left" w:pos="567"/>
                <w:tab w:val="left" w:pos="2070"/>
              </w:tabs>
              <w:spacing w:line="276" w:lineRule="auto"/>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6D5AC11B" w:rsidR="00460653" w:rsidRDefault="007323B6" w:rsidP="007E44BA">
            <w:pPr>
              <w:pStyle w:val="NormalWeb"/>
              <w:numPr>
                <w:ilvl w:val="1"/>
                <w:numId w:val="17"/>
              </w:numPr>
              <w:tabs>
                <w:tab w:val="left" w:pos="567"/>
              </w:tabs>
              <w:spacing w:line="276" w:lineRule="auto"/>
              <w:ind w:left="0" w:hanging="567"/>
              <w:rPr>
                <w:lang w:val="ro-MD"/>
              </w:rPr>
            </w:pPr>
            <w:r w:rsidRPr="00FF430B">
              <w:rPr>
                <w:lang w:val="ro-MD"/>
              </w:rPr>
              <w:t xml:space="preserve">13.1. </w:t>
            </w:r>
            <w:r w:rsidR="00460653" w:rsidRPr="00FF430B">
              <w:rPr>
                <w:lang w:val="ro-MD"/>
              </w:rPr>
              <w:t xml:space="preserve">Următoarele documente vor </w:t>
            </w:r>
            <w:r w:rsidR="00686799">
              <w:rPr>
                <w:lang w:val="ro-MD"/>
              </w:rPr>
              <w:t>constitui</w:t>
            </w:r>
            <w:r w:rsidR="00460653" w:rsidRPr="00FF430B">
              <w:rPr>
                <w:lang w:val="ro-MD"/>
              </w:rPr>
              <w:t xml:space="preserve"> parte integrantă a prezentului </w:t>
            </w:r>
            <w:r w:rsidR="00686799">
              <w:rPr>
                <w:lang w:val="ro-MD"/>
              </w:rPr>
              <w:t>C</w:t>
            </w:r>
            <w:r w:rsidR="00460653" w:rsidRPr="00FF430B">
              <w:rPr>
                <w:lang w:val="ro-MD"/>
              </w:rPr>
              <w:t>ontract</w:t>
            </w:r>
            <w:r w:rsidR="00686799">
              <w:rPr>
                <w:lang w:val="ro-MD"/>
              </w:rPr>
              <w:t xml:space="preserve"> și sunt obligatorii pentru executare și implementare</w:t>
            </w:r>
            <w:r w:rsidR="00460653" w:rsidRPr="00FF430B">
              <w:rPr>
                <w:lang w:val="ro-MD"/>
              </w:rPr>
              <w:t xml:space="preserve">: </w:t>
            </w:r>
          </w:p>
          <w:p w14:paraId="1F90698E" w14:textId="1A6E06D1" w:rsidR="00072EDF" w:rsidRPr="00D01123" w:rsidRDefault="00D01123" w:rsidP="00B409EE">
            <w:pPr>
              <w:numPr>
                <w:ilvl w:val="0"/>
                <w:numId w:val="13"/>
              </w:numPr>
              <w:tabs>
                <w:tab w:val="left" w:pos="1276"/>
              </w:tabs>
              <w:spacing w:line="276" w:lineRule="auto"/>
              <w:ind w:left="0" w:hanging="425"/>
              <w:jc w:val="both"/>
              <w:rPr>
                <w:b/>
                <w:bCs/>
                <w:noProof w:val="0"/>
                <w:lang w:val="ro-MD" w:eastAsia="ru-RU"/>
              </w:rPr>
            </w:pPr>
            <w:r w:rsidRPr="00D01123">
              <w:rPr>
                <w:b/>
                <w:bCs/>
                <w:noProof w:val="0"/>
                <w:lang w:val="ro-MD" w:eastAsia="ru-RU"/>
              </w:rPr>
              <w:t>Anexe:</w:t>
            </w:r>
          </w:p>
          <w:p w14:paraId="3228C956" w14:textId="77777777" w:rsidR="00460653" w:rsidRPr="00FF430B" w:rsidRDefault="007323B6" w:rsidP="007E44BA">
            <w:pPr>
              <w:pStyle w:val="NormalWeb"/>
              <w:numPr>
                <w:ilvl w:val="1"/>
                <w:numId w:val="17"/>
              </w:numPr>
              <w:tabs>
                <w:tab w:val="left" w:pos="567"/>
              </w:tabs>
              <w:spacing w:line="276" w:lineRule="auto"/>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7E44BA">
            <w:pPr>
              <w:pStyle w:val="NormalWeb"/>
              <w:numPr>
                <w:ilvl w:val="1"/>
                <w:numId w:val="17"/>
              </w:numPr>
              <w:tabs>
                <w:tab w:val="left" w:pos="567"/>
              </w:tabs>
              <w:spacing w:line="276" w:lineRule="auto"/>
              <w:ind w:left="0" w:hanging="567"/>
              <w:rPr>
                <w:lang w:val="ro-MD"/>
              </w:rPr>
            </w:pPr>
            <w:r w:rsidRPr="00FF430B">
              <w:rPr>
                <w:lang w:val="ro-MD"/>
              </w:rPr>
              <w:lastRenderedPageBreak/>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81E5D1C" w14:textId="2E3D82AF" w:rsidR="00877B36" w:rsidRPr="007E44BA" w:rsidRDefault="007323B6" w:rsidP="007E44BA">
            <w:pPr>
              <w:pStyle w:val="NormalWeb"/>
              <w:numPr>
                <w:ilvl w:val="1"/>
                <w:numId w:val="17"/>
              </w:numPr>
              <w:tabs>
                <w:tab w:val="left" w:pos="567"/>
                <w:tab w:val="left" w:pos="4005"/>
              </w:tabs>
              <w:spacing w:line="276" w:lineRule="auto"/>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35EB0">
              <w:rPr>
                <w:lang w:val="ro-MD"/>
              </w:rPr>
              <w:t>31.12.2023</w:t>
            </w:r>
            <w:r w:rsidR="00684D44" w:rsidRPr="00FF430B">
              <w:rPr>
                <w:lang w:val="ro-MD"/>
              </w:rPr>
              <w:t>/</w:t>
            </w:r>
            <w:r w:rsidR="00D379F6" w:rsidRPr="00FF430B">
              <w:rPr>
                <w:lang w:val="ro-MD"/>
              </w:rPr>
              <w:t>recepția finală a lucrărilor</w:t>
            </w:r>
            <w:r w:rsidR="00460653" w:rsidRPr="00FF430B">
              <w:rPr>
                <w:lang w:val="ro-MD"/>
              </w:rPr>
              <w:t>.</w:t>
            </w:r>
          </w:p>
          <w:p w14:paraId="112A2D9F" w14:textId="77777777" w:rsidR="00877B36" w:rsidRPr="00FF430B" w:rsidRDefault="00877B36" w:rsidP="00196AB4">
            <w:pPr>
              <w:tabs>
                <w:tab w:val="left" w:pos="567"/>
                <w:tab w:val="left" w:pos="4005"/>
              </w:tabs>
              <w:jc w:val="both"/>
              <w:rPr>
                <w:lang w:val="ro-MD"/>
              </w:rPr>
            </w:pPr>
          </w:p>
          <w:p w14:paraId="15E716B3" w14:textId="2EAA3EE2" w:rsidR="00605578" w:rsidRPr="007E44BA" w:rsidRDefault="00C33344" w:rsidP="00605578">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tbl>
            <w:tblPr>
              <w:tblpPr w:leftFromText="180" w:rightFromText="180" w:bottomFromText="160" w:vertAnchor="text" w:horzAnchor="margin" w:tblpX="-459" w:tblpY="15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0"/>
              <w:gridCol w:w="2266"/>
              <w:gridCol w:w="1844"/>
              <w:gridCol w:w="2834"/>
            </w:tblGrid>
            <w:tr w:rsidR="00BA592F" w14:paraId="26F22C66" w14:textId="77777777" w:rsidTr="007E44BA">
              <w:tc>
                <w:tcPr>
                  <w:tcW w:w="5000" w:type="pct"/>
                  <w:gridSpan w:val="4"/>
                  <w:tcBorders>
                    <w:top w:val="single" w:sz="4" w:space="0" w:color="auto"/>
                    <w:left w:val="single" w:sz="4" w:space="0" w:color="auto"/>
                    <w:bottom w:val="single" w:sz="4" w:space="0" w:color="auto"/>
                    <w:right w:val="single" w:sz="4" w:space="0" w:color="auto"/>
                  </w:tcBorders>
                </w:tcPr>
                <w:p w14:paraId="272C54FC" w14:textId="0E7BCC15" w:rsidR="00BA592F" w:rsidRDefault="00BA592F" w:rsidP="00605578">
                  <w:pPr>
                    <w:tabs>
                      <w:tab w:val="left" w:pos="4680"/>
                      <w:tab w:val="left" w:pos="7020"/>
                    </w:tabs>
                    <w:suppressAutoHyphens/>
                    <w:spacing w:line="276" w:lineRule="auto"/>
                    <w:ind w:firstLine="709"/>
                    <w:jc w:val="center"/>
                    <w:rPr>
                      <w:rFonts w:eastAsia="PMingLiU"/>
                      <w:b/>
                      <w:noProof w:val="0"/>
                      <w:lang w:eastAsia="zh-CN"/>
                    </w:rPr>
                  </w:pPr>
                  <w:r>
                    <w:rPr>
                      <w:rFonts w:eastAsia="PMingLiU"/>
                      <w:b/>
                      <w:lang w:eastAsia="zh-CN"/>
                    </w:rPr>
                    <w:t>Datele juridice, poştale şi bancare ale Părţilor:</w:t>
                  </w:r>
                </w:p>
                <w:p w14:paraId="6AC51CE3" w14:textId="77777777" w:rsidR="00BA592F" w:rsidRDefault="00BA592F" w:rsidP="00605578">
                  <w:pPr>
                    <w:tabs>
                      <w:tab w:val="left" w:pos="4680"/>
                      <w:tab w:val="left" w:pos="7020"/>
                    </w:tabs>
                    <w:suppressAutoHyphens/>
                    <w:spacing w:line="276" w:lineRule="auto"/>
                    <w:ind w:firstLine="709"/>
                    <w:jc w:val="center"/>
                    <w:rPr>
                      <w:rFonts w:eastAsia="PMingLiU"/>
                      <w:lang w:eastAsia="zh-CN"/>
                    </w:rPr>
                  </w:pPr>
                </w:p>
              </w:tc>
            </w:tr>
            <w:tr w:rsidR="00BA592F" w14:paraId="40FEF020" w14:textId="77777777" w:rsidTr="007E44BA">
              <w:trPr>
                <w:trHeight w:val="2005"/>
              </w:trPr>
              <w:tc>
                <w:tcPr>
                  <w:tcW w:w="1396" w:type="pct"/>
                  <w:tcBorders>
                    <w:top w:val="single" w:sz="4" w:space="0" w:color="auto"/>
                    <w:left w:val="single" w:sz="4" w:space="0" w:color="auto"/>
                    <w:bottom w:val="single" w:sz="4" w:space="0" w:color="auto"/>
                    <w:right w:val="single" w:sz="4" w:space="0" w:color="auto"/>
                  </w:tcBorders>
                  <w:hideMark/>
                </w:tcPr>
                <w:p w14:paraId="7A6C1832" w14:textId="77777777" w:rsidR="00BA592F" w:rsidRDefault="00BA592F" w:rsidP="00605578">
                  <w:pPr>
                    <w:tabs>
                      <w:tab w:val="left" w:pos="4680"/>
                      <w:tab w:val="left" w:pos="7020"/>
                    </w:tabs>
                    <w:suppressAutoHyphens/>
                    <w:spacing w:line="276" w:lineRule="auto"/>
                    <w:rPr>
                      <w:rFonts w:eastAsia="PMingLiU"/>
                      <w:b/>
                      <w:iCs/>
                      <w:lang w:val="ro-MD" w:eastAsia="zh-CN"/>
                    </w:rPr>
                  </w:pPr>
                  <w:r w:rsidRPr="00605578">
                    <w:rPr>
                      <w:rFonts w:eastAsia="PMingLiU"/>
                      <w:b/>
                      <w:iCs/>
                      <w:lang w:val="ro-MD" w:eastAsia="zh-CN"/>
                    </w:rPr>
                    <w:t>ANTREPRENORUL</w:t>
                  </w:r>
                </w:p>
                <w:p w14:paraId="50D82E1C" w14:textId="279B0682" w:rsidR="00BA592F" w:rsidRDefault="00BA592F" w:rsidP="00B24411">
                  <w:pPr>
                    <w:tabs>
                      <w:tab w:val="left" w:pos="4680"/>
                      <w:tab w:val="left" w:pos="7020"/>
                    </w:tabs>
                    <w:suppressAutoHyphens/>
                    <w:spacing w:line="276" w:lineRule="auto"/>
                    <w:jc w:val="center"/>
                    <w:rPr>
                      <w:rFonts w:eastAsia="PMingLiU"/>
                      <w:b/>
                      <w:lang w:eastAsia="zh-CN"/>
                    </w:rPr>
                  </w:pPr>
                </w:p>
              </w:tc>
              <w:tc>
                <w:tcPr>
                  <w:tcW w:w="1176" w:type="pct"/>
                  <w:tcBorders>
                    <w:top w:val="single" w:sz="4" w:space="0" w:color="auto"/>
                    <w:left w:val="single" w:sz="4" w:space="0" w:color="auto"/>
                    <w:bottom w:val="single" w:sz="4" w:space="0" w:color="auto"/>
                    <w:right w:val="single" w:sz="4" w:space="0" w:color="auto"/>
                  </w:tcBorders>
                  <w:hideMark/>
                </w:tcPr>
                <w:p w14:paraId="106DBF2B" w14:textId="77777777" w:rsidR="00BA592F" w:rsidRDefault="00BA592F" w:rsidP="00605578">
                  <w:pPr>
                    <w:tabs>
                      <w:tab w:val="left" w:pos="4680"/>
                      <w:tab w:val="left" w:pos="7020"/>
                    </w:tabs>
                    <w:suppressAutoHyphens/>
                    <w:spacing w:line="276" w:lineRule="auto"/>
                    <w:jc w:val="center"/>
                    <w:rPr>
                      <w:rFonts w:eastAsiaTheme="minorHAnsi"/>
                      <w:b/>
                      <w:bCs/>
                    </w:rPr>
                  </w:pPr>
                  <w:r>
                    <w:rPr>
                      <w:b/>
                      <w:bCs/>
                    </w:rPr>
                    <w:t>Beneficiar</w:t>
                  </w:r>
                </w:p>
                <w:p w14:paraId="5D4B83AD" w14:textId="77777777" w:rsidR="00BA592F" w:rsidRDefault="00BA592F" w:rsidP="00605578">
                  <w:pPr>
                    <w:tabs>
                      <w:tab w:val="left" w:pos="4680"/>
                      <w:tab w:val="left" w:pos="7020"/>
                    </w:tabs>
                    <w:suppressAutoHyphens/>
                    <w:spacing w:line="276" w:lineRule="auto"/>
                    <w:jc w:val="center"/>
                    <w:rPr>
                      <w:b/>
                      <w:bCs/>
                    </w:rPr>
                  </w:pPr>
                  <w:r>
                    <w:rPr>
                      <w:b/>
                    </w:rPr>
                    <w:t xml:space="preserve">Ministerul Sănătății </w:t>
                  </w:r>
                </w:p>
              </w:tc>
              <w:tc>
                <w:tcPr>
                  <w:tcW w:w="957" w:type="pct"/>
                  <w:tcBorders>
                    <w:top w:val="single" w:sz="4" w:space="0" w:color="auto"/>
                    <w:left w:val="single" w:sz="4" w:space="0" w:color="auto"/>
                    <w:bottom w:val="single" w:sz="4" w:space="0" w:color="auto"/>
                    <w:right w:val="single" w:sz="4" w:space="0" w:color="auto"/>
                  </w:tcBorders>
                </w:tcPr>
                <w:p w14:paraId="02990801" w14:textId="77777777" w:rsidR="00BA592F" w:rsidRDefault="00BA592F" w:rsidP="00BA592F">
                  <w:pPr>
                    <w:tabs>
                      <w:tab w:val="left" w:pos="4680"/>
                      <w:tab w:val="left" w:pos="7020"/>
                    </w:tabs>
                    <w:suppressAutoHyphens/>
                    <w:spacing w:line="276" w:lineRule="auto"/>
                    <w:jc w:val="center"/>
                    <w:rPr>
                      <w:rFonts w:eastAsiaTheme="minorHAnsi"/>
                      <w:b/>
                      <w:bCs/>
                    </w:rPr>
                  </w:pPr>
                  <w:r>
                    <w:rPr>
                      <w:b/>
                      <w:bCs/>
                    </w:rPr>
                    <w:t>Beneficiar</w:t>
                  </w:r>
                </w:p>
                <w:p w14:paraId="22119CD2" w14:textId="77777777" w:rsidR="00BA592F" w:rsidRDefault="00BA592F" w:rsidP="00BA592F">
                  <w:pPr>
                    <w:tabs>
                      <w:tab w:val="left" w:pos="4680"/>
                      <w:tab w:val="left" w:pos="7020"/>
                    </w:tabs>
                    <w:suppressAutoHyphens/>
                    <w:spacing w:line="276" w:lineRule="auto"/>
                    <w:ind w:left="-99"/>
                    <w:jc w:val="center"/>
                    <w:rPr>
                      <w:b/>
                    </w:rPr>
                  </w:pPr>
                  <w:r>
                    <w:rPr>
                      <w:b/>
                    </w:rPr>
                    <w:t>Final</w:t>
                  </w:r>
                </w:p>
                <w:p w14:paraId="7F7F0BBF" w14:textId="2A961D1B" w:rsidR="00835EB0" w:rsidRPr="00240D44" w:rsidRDefault="00835EB0" w:rsidP="00BA592F">
                  <w:pPr>
                    <w:tabs>
                      <w:tab w:val="left" w:pos="4680"/>
                      <w:tab w:val="left" w:pos="7020"/>
                    </w:tabs>
                    <w:suppressAutoHyphens/>
                    <w:spacing w:line="276" w:lineRule="auto"/>
                    <w:ind w:left="-99"/>
                    <w:jc w:val="center"/>
                    <w:rPr>
                      <w:rFonts w:eastAsia="PMingLiU"/>
                      <w:b/>
                      <w:lang w:eastAsia="zh-CN"/>
                    </w:rPr>
                  </w:pPr>
                  <w:r>
                    <w:rPr>
                      <w:b/>
                    </w:rPr>
                    <w:t xml:space="preserve">IMSP Institutul de </w:t>
                  </w:r>
                  <w:r w:rsidR="00D01123">
                    <w:rPr>
                      <w:b/>
                    </w:rPr>
                    <w:t>Oncologie</w:t>
                  </w:r>
                </w:p>
              </w:tc>
              <w:tc>
                <w:tcPr>
                  <w:tcW w:w="1471" w:type="pct"/>
                  <w:tcBorders>
                    <w:top w:val="single" w:sz="4" w:space="0" w:color="auto"/>
                    <w:left w:val="single" w:sz="4" w:space="0" w:color="auto"/>
                    <w:bottom w:val="single" w:sz="4" w:space="0" w:color="auto"/>
                    <w:right w:val="single" w:sz="4" w:space="0" w:color="auto"/>
                  </w:tcBorders>
                  <w:hideMark/>
                </w:tcPr>
                <w:p w14:paraId="2CFCB197" w14:textId="7396E93F" w:rsidR="00BA592F" w:rsidRPr="00240D44" w:rsidRDefault="00BA592F" w:rsidP="00240D44">
                  <w:pPr>
                    <w:tabs>
                      <w:tab w:val="left" w:pos="4680"/>
                      <w:tab w:val="left" w:pos="7020"/>
                    </w:tabs>
                    <w:suppressAutoHyphens/>
                    <w:spacing w:line="276" w:lineRule="auto"/>
                    <w:ind w:left="-99"/>
                    <w:jc w:val="center"/>
                    <w:rPr>
                      <w:rFonts w:eastAsia="PMingLiU"/>
                      <w:b/>
                      <w:lang w:eastAsia="zh-CN"/>
                    </w:rPr>
                  </w:pPr>
                  <w:r w:rsidRPr="00240D44">
                    <w:rPr>
                      <w:rFonts w:eastAsia="PMingLiU"/>
                      <w:b/>
                      <w:lang w:eastAsia="zh-CN"/>
                    </w:rPr>
                    <w:t>Autoritatea contractantă</w:t>
                  </w:r>
                </w:p>
                <w:p w14:paraId="770975F3" w14:textId="77777777" w:rsidR="00BA592F" w:rsidRDefault="00BA592F" w:rsidP="00605578">
                  <w:pPr>
                    <w:tabs>
                      <w:tab w:val="left" w:pos="4680"/>
                      <w:tab w:val="left" w:pos="7020"/>
                    </w:tabs>
                    <w:suppressAutoHyphens/>
                    <w:spacing w:line="276" w:lineRule="auto"/>
                    <w:ind w:left="-99"/>
                    <w:jc w:val="center"/>
                    <w:rPr>
                      <w:rFonts w:eastAsia="PMingLiU"/>
                      <w:b/>
                      <w:lang w:eastAsia="zh-CN"/>
                    </w:rPr>
                  </w:pPr>
                  <w:r>
                    <w:rPr>
                      <w:rFonts w:eastAsia="PMingLiU"/>
                      <w:b/>
                      <w:lang w:eastAsia="zh-CN"/>
                    </w:rPr>
                    <w:t>IP Oficiul de Gestionare a Programelor de Asistență Externă (OGP AE)</w:t>
                  </w:r>
                </w:p>
              </w:tc>
            </w:tr>
            <w:tr w:rsidR="00BA592F" w14:paraId="2B89C329" w14:textId="77777777" w:rsidTr="007E44BA">
              <w:trPr>
                <w:trHeight w:val="2375"/>
              </w:trPr>
              <w:tc>
                <w:tcPr>
                  <w:tcW w:w="1396" w:type="pct"/>
                  <w:tcBorders>
                    <w:top w:val="single" w:sz="4" w:space="0" w:color="auto"/>
                    <w:left w:val="single" w:sz="4" w:space="0" w:color="auto"/>
                    <w:bottom w:val="single" w:sz="4" w:space="0" w:color="auto"/>
                    <w:right w:val="single" w:sz="4" w:space="0" w:color="auto"/>
                  </w:tcBorders>
                </w:tcPr>
                <w:p w14:paraId="0F4ED76A"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Adresa poştală:</w:t>
                  </w:r>
                  <w:r>
                    <w:t xml:space="preserve"> </w:t>
                  </w:r>
                </w:p>
                <w:p w14:paraId="5842C377" w14:textId="77777777" w:rsidR="00BA592F" w:rsidRDefault="00BA592F" w:rsidP="00D01123">
                  <w:pPr>
                    <w:tabs>
                      <w:tab w:val="left" w:pos="4680"/>
                      <w:tab w:val="left" w:pos="7020"/>
                    </w:tabs>
                    <w:suppressAutoHyphens/>
                    <w:spacing w:line="276" w:lineRule="auto"/>
                    <w:rPr>
                      <w:rFonts w:eastAsia="PMingLiU"/>
                      <w:lang w:eastAsia="zh-CN"/>
                    </w:rPr>
                  </w:pPr>
                </w:p>
              </w:tc>
              <w:tc>
                <w:tcPr>
                  <w:tcW w:w="1176" w:type="pct"/>
                  <w:tcBorders>
                    <w:top w:val="single" w:sz="4" w:space="0" w:color="auto"/>
                    <w:left w:val="single" w:sz="4" w:space="0" w:color="auto"/>
                    <w:bottom w:val="single" w:sz="4" w:space="0" w:color="auto"/>
                    <w:right w:val="single" w:sz="4" w:space="0" w:color="auto"/>
                  </w:tcBorders>
                </w:tcPr>
                <w:p w14:paraId="14518433"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Adresa poştală: </w:t>
                  </w:r>
                </w:p>
                <w:p w14:paraId="16495572" w14:textId="77777777" w:rsidR="00BA592F" w:rsidRDefault="00BA592F" w:rsidP="00605578">
                  <w:pPr>
                    <w:tabs>
                      <w:tab w:val="left" w:pos="4680"/>
                      <w:tab w:val="left" w:pos="7020"/>
                    </w:tabs>
                    <w:suppressAutoHyphens/>
                    <w:spacing w:line="276" w:lineRule="auto"/>
                    <w:rPr>
                      <w:rFonts w:eastAsia="PMingLiU"/>
                      <w:b/>
                      <w:bCs/>
                      <w:lang w:val="en-US" w:eastAsia="zh-CN"/>
                    </w:rPr>
                  </w:pPr>
                  <w:r>
                    <w:rPr>
                      <w:rFonts w:eastAsia="PMingLiU"/>
                      <w:b/>
                      <w:bCs/>
                      <w:lang w:val="en-US" w:eastAsia="zh-CN"/>
                    </w:rPr>
                    <w:t>MD-2009, Republica Moldova, mun. Chișinău, str.Vasile Alecsandri 2</w:t>
                  </w:r>
                </w:p>
                <w:p w14:paraId="165FC3BE" w14:textId="77777777" w:rsidR="00BA592F" w:rsidRDefault="00BA592F" w:rsidP="00605578">
                  <w:pPr>
                    <w:tabs>
                      <w:tab w:val="left" w:pos="4680"/>
                      <w:tab w:val="left" w:pos="7020"/>
                    </w:tabs>
                    <w:suppressAutoHyphens/>
                    <w:spacing w:line="276" w:lineRule="auto"/>
                    <w:rPr>
                      <w:rFonts w:eastAsia="PMingLiU"/>
                      <w:lang w:eastAsia="zh-CN"/>
                    </w:rPr>
                  </w:pPr>
                </w:p>
              </w:tc>
              <w:tc>
                <w:tcPr>
                  <w:tcW w:w="957" w:type="pct"/>
                  <w:tcBorders>
                    <w:top w:val="single" w:sz="4" w:space="0" w:color="auto"/>
                    <w:left w:val="single" w:sz="4" w:space="0" w:color="auto"/>
                    <w:bottom w:val="single" w:sz="4" w:space="0" w:color="auto"/>
                    <w:right w:val="single" w:sz="4" w:space="0" w:color="auto"/>
                  </w:tcBorders>
                </w:tcPr>
                <w:p w14:paraId="42A49845" w14:textId="77777777" w:rsidR="00BA592F" w:rsidRDefault="00835EB0" w:rsidP="00605578">
                  <w:pPr>
                    <w:rPr>
                      <w:rFonts w:eastAsia="Calibri"/>
                      <w:b/>
                    </w:rPr>
                  </w:pPr>
                  <w:r>
                    <w:rPr>
                      <w:rFonts w:eastAsia="Calibri"/>
                      <w:b/>
                    </w:rPr>
                    <w:t>Adresa poștală:</w:t>
                  </w:r>
                </w:p>
                <w:p w14:paraId="4022AAF8" w14:textId="5BE758B1" w:rsidR="00835EB0" w:rsidRPr="00835EB0" w:rsidRDefault="00835EB0" w:rsidP="00835EB0">
                  <w:pPr>
                    <w:jc w:val="center"/>
                    <w:rPr>
                      <w:rFonts w:ascii="Times" w:eastAsia="Calibri" w:hAnsi="Times"/>
                      <w:b/>
                      <w:bCs/>
                    </w:rPr>
                  </w:pPr>
                </w:p>
              </w:tc>
              <w:tc>
                <w:tcPr>
                  <w:tcW w:w="1471" w:type="pct"/>
                  <w:tcBorders>
                    <w:top w:val="single" w:sz="4" w:space="0" w:color="auto"/>
                    <w:left w:val="single" w:sz="4" w:space="0" w:color="auto"/>
                    <w:bottom w:val="single" w:sz="4" w:space="0" w:color="auto"/>
                    <w:right w:val="single" w:sz="4" w:space="0" w:color="auto"/>
                  </w:tcBorders>
                  <w:hideMark/>
                </w:tcPr>
                <w:p w14:paraId="72E514E1" w14:textId="47F293F3" w:rsidR="00BA592F" w:rsidRDefault="00BA592F" w:rsidP="00605578">
                  <w:pPr>
                    <w:rPr>
                      <w:rFonts w:eastAsia="Calibri"/>
                      <w:b/>
                    </w:rPr>
                  </w:pPr>
                  <w:r>
                    <w:rPr>
                      <w:rFonts w:eastAsia="Calibri"/>
                      <w:b/>
                    </w:rPr>
                    <w:t>Adresa poştală:</w:t>
                  </w:r>
                </w:p>
                <w:p w14:paraId="595EF92B" w14:textId="77777777" w:rsidR="00BA592F" w:rsidRDefault="00BA592F" w:rsidP="00605578">
                  <w:pPr>
                    <w:rPr>
                      <w:rFonts w:eastAsia="Calibri"/>
                      <w:lang w:val="ro-MD"/>
                    </w:rPr>
                  </w:pPr>
                  <w:r>
                    <w:rPr>
                      <w:rFonts w:eastAsia="Calibri"/>
                      <w:b/>
                    </w:rPr>
                    <w:t xml:space="preserve">MD-2005, Republica Moldova, mun.Chișinău, </w:t>
                  </w:r>
                  <w:r>
                    <w:rPr>
                      <w:rFonts w:eastAsia="Calibri"/>
                      <w:b/>
                      <w:bCs/>
                      <w:iCs/>
                      <w:lang w:val="ro-MD"/>
                    </w:rPr>
                    <w:t>str. Mitropolit Gavriil Bănulescu-Bodoni 57/1, of. 304.</w:t>
                  </w:r>
                </w:p>
              </w:tc>
            </w:tr>
            <w:tr w:rsidR="00BA592F" w14:paraId="1899C1FE" w14:textId="77777777" w:rsidTr="007E44BA">
              <w:trPr>
                <w:trHeight w:val="2153"/>
              </w:trPr>
              <w:tc>
                <w:tcPr>
                  <w:tcW w:w="1396" w:type="pct"/>
                  <w:tcBorders>
                    <w:top w:val="single" w:sz="4" w:space="0" w:color="auto"/>
                    <w:left w:val="single" w:sz="4" w:space="0" w:color="auto"/>
                    <w:bottom w:val="single" w:sz="4" w:space="0" w:color="auto"/>
                    <w:right w:val="single" w:sz="4" w:space="0" w:color="auto"/>
                  </w:tcBorders>
                  <w:hideMark/>
                </w:tcPr>
                <w:p w14:paraId="2004AB97" w14:textId="01558385"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Telefon:</w:t>
                  </w:r>
                </w:p>
                <w:p w14:paraId="6E377534" w14:textId="48A33412" w:rsidR="00B24411" w:rsidRDefault="00BA592F" w:rsidP="00D01123">
                  <w:pPr>
                    <w:tabs>
                      <w:tab w:val="left" w:pos="4680"/>
                      <w:tab w:val="left" w:pos="7020"/>
                    </w:tabs>
                    <w:suppressAutoHyphens/>
                    <w:spacing w:line="276" w:lineRule="auto"/>
                    <w:rPr>
                      <w:rFonts w:eastAsia="PMingLiU"/>
                      <w:lang w:eastAsia="zh-CN"/>
                    </w:rPr>
                  </w:pPr>
                  <w:r>
                    <w:rPr>
                      <w:rFonts w:eastAsia="PMingLiU"/>
                      <w:lang w:eastAsia="zh-CN"/>
                    </w:rPr>
                    <w:t>E-mail :</w:t>
                  </w:r>
                  <w:r w:rsidR="00B24411">
                    <w:rPr>
                      <w:rFonts w:eastAsia="PMingLiU"/>
                      <w:lang w:eastAsia="zh-CN"/>
                    </w:rPr>
                    <w:t xml:space="preserve"> </w:t>
                  </w:r>
                </w:p>
              </w:tc>
              <w:tc>
                <w:tcPr>
                  <w:tcW w:w="1176" w:type="pct"/>
                  <w:tcBorders>
                    <w:top w:val="single" w:sz="4" w:space="0" w:color="auto"/>
                    <w:left w:val="single" w:sz="4" w:space="0" w:color="auto"/>
                    <w:bottom w:val="single" w:sz="4" w:space="0" w:color="auto"/>
                    <w:right w:val="single" w:sz="4" w:space="0" w:color="auto"/>
                  </w:tcBorders>
                  <w:hideMark/>
                </w:tcPr>
                <w:p w14:paraId="60983251"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Telefon: </w:t>
                  </w:r>
                </w:p>
                <w:p w14:paraId="49CF32F4" w14:textId="77777777" w:rsidR="00BA592F" w:rsidRDefault="00BA592F" w:rsidP="00605578">
                  <w:pPr>
                    <w:tabs>
                      <w:tab w:val="left" w:pos="4680"/>
                      <w:tab w:val="left" w:pos="7020"/>
                    </w:tabs>
                    <w:suppressAutoHyphens/>
                    <w:spacing w:line="276" w:lineRule="auto"/>
                    <w:rPr>
                      <w:rFonts w:eastAsia="PMingLiU"/>
                      <w:lang w:val="en-US" w:eastAsia="zh-CN"/>
                    </w:rPr>
                  </w:pPr>
                  <w:r>
                    <w:rPr>
                      <w:rFonts w:eastAsia="PMingLiU"/>
                      <w:lang w:val="en-US" w:eastAsia="zh-CN"/>
                    </w:rPr>
                    <w:t>022 268-885</w:t>
                  </w:r>
                </w:p>
                <w:p w14:paraId="2CE29934" w14:textId="77777777" w:rsidR="00BA592F" w:rsidRDefault="00BA592F" w:rsidP="00605578">
                  <w:pPr>
                    <w:tabs>
                      <w:tab w:val="left" w:pos="4680"/>
                      <w:tab w:val="left" w:pos="7020"/>
                    </w:tabs>
                    <w:suppressAutoHyphens/>
                    <w:spacing w:line="276" w:lineRule="auto"/>
                    <w:rPr>
                      <w:rFonts w:eastAsia="PMingLiU"/>
                      <w:lang w:val="en-US" w:eastAsia="zh-CN"/>
                    </w:rPr>
                  </w:pPr>
                  <w:r>
                    <w:rPr>
                      <w:rFonts w:eastAsia="PMingLiU"/>
                      <w:lang w:val="en-US" w:eastAsia="zh-CN"/>
                    </w:rPr>
                    <w:t>022 268-816</w:t>
                  </w:r>
                </w:p>
                <w:p w14:paraId="0C1C1C36" w14:textId="68B05F58"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E-mail:</w:t>
                  </w:r>
                  <w:r>
                    <w:rPr>
                      <w:lang w:val="en-US"/>
                    </w:rPr>
                    <w:t xml:space="preserve"> </w:t>
                  </w:r>
                  <w:r>
                    <w:rPr>
                      <w:b/>
                    </w:rPr>
                    <w:t xml:space="preserve"> </w:t>
                  </w:r>
                  <w:r w:rsidR="009F03FD">
                    <w:rPr>
                      <w:b/>
                    </w:rPr>
                    <w:t>secretariat@ms.gov.md</w:t>
                  </w:r>
                </w:p>
              </w:tc>
              <w:tc>
                <w:tcPr>
                  <w:tcW w:w="957" w:type="pct"/>
                  <w:tcBorders>
                    <w:top w:val="single" w:sz="4" w:space="0" w:color="auto"/>
                    <w:left w:val="single" w:sz="4" w:space="0" w:color="auto"/>
                    <w:bottom w:val="single" w:sz="4" w:space="0" w:color="auto"/>
                    <w:right w:val="single" w:sz="4" w:space="0" w:color="auto"/>
                  </w:tcBorders>
                </w:tcPr>
                <w:p w14:paraId="249E496F" w14:textId="77777777" w:rsidR="00D01123" w:rsidRDefault="00835EB0" w:rsidP="00D01123">
                  <w:pPr>
                    <w:jc w:val="both"/>
                    <w:rPr>
                      <w:lang w:val="en-US"/>
                    </w:rPr>
                  </w:pPr>
                  <w:r>
                    <w:rPr>
                      <w:lang w:val="en-US"/>
                    </w:rPr>
                    <w:t>Telefon:</w:t>
                  </w:r>
                </w:p>
                <w:p w14:paraId="2E3739A6" w14:textId="6773EF2E" w:rsidR="009F03FD" w:rsidRDefault="009F03FD" w:rsidP="00D01123">
                  <w:pPr>
                    <w:jc w:val="both"/>
                    <w:rPr>
                      <w:lang w:val="en-US"/>
                    </w:rPr>
                  </w:pPr>
                  <w:r>
                    <w:rPr>
                      <w:lang w:val="en-US"/>
                    </w:rPr>
                    <w:t>E-mail:</w:t>
                  </w:r>
                  <w:r w:rsidR="00B3741B">
                    <w:rPr>
                      <w:lang w:val="en-US"/>
                    </w:rPr>
                    <w:t xml:space="preserve"> </w:t>
                  </w:r>
                </w:p>
              </w:tc>
              <w:tc>
                <w:tcPr>
                  <w:tcW w:w="1471" w:type="pct"/>
                  <w:tcBorders>
                    <w:top w:val="single" w:sz="4" w:space="0" w:color="auto"/>
                    <w:left w:val="single" w:sz="4" w:space="0" w:color="auto"/>
                    <w:bottom w:val="single" w:sz="4" w:space="0" w:color="auto"/>
                    <w:right w:val="single" w:sz="4" w:space="0" w:color="auto"/>
                  </w:tcBorders>
                  <w:hideMark/>
                </w:tcPr>
                <w:p w14:paraId="2D72FF90" w14:textId="0D05AFD5" w:rsidR="00BA592F" w:rsidRDefault="00BA592F" w:rsidP="00605578">
                  <w:pPr>
                    <w:jc w:val="both"/>
                    <w:rPr>
                      <w:rFonts w:eastAsiaTheme="minorHAnsi"/>
                      <w:lang w:val="en-US"/>
                    </w:rPr>
                  </w:pPr>
                  <w:r>
                    <w:rPr>
                      <w:lang w:val="en-US"/>
                    </w:rPr>
                    <w:t xml:space="preserve">Telefon: </w:t>
                  </w:r>
                </w:p>
                <w:p w14:paraId="2FC2F6C7" w14:textId="77777777" w:rsidR="00BA592F" w:rsidRDefault="00BA592F" w:rsidP="00605578">
                  <w:pPr>
                    <w:jc w:val="both"/>
                    <w:rPr>
                      <w:b/>
                      <w:bCs/>
                      <w:color w:val="000000" w:themeColor="text1"/>
                      <w:lang w:val="en-US"/>
                    </w:rPr>
                  </w:pPr>
                  <w:r>
                    <w:rPr>
                      <w:b/>
                      <w:bCs/>
                      <w:color w:val="000000" w:themeColor="text1"/>
                      <w:lang w:val="en-US"/>
                    </w:rPr>
                    <w:t>+373-22-232-963</w:t>
                  </w:r>
                </w:p>
                <w:p w14:paraId="6582045C" w14:textId="77777777" w:rsidR="00BA592F" w:rsidRDefault="00BA592F" w:rsidP="00605578">
                  <w:pPr>
                    <w:jc w:val="both"/>
                    <w:rPr>
                      <w:b/>
                      <w:bCs/>
                      <w:color w:val="000000" w:themeColor="text1"/>
                      <w:lang w:val="en-US"/>
                    </w:rPr>
                  </w:pPr>
                  <w:r>
                    <w:rPr>
                      <w:b/>
                      <w:bCs/>
                      <w:color w:val="000000" w:themeColor="text1"/>
                      <w:lang w:val="en-US"/>
                    </w:rPr>
                    <w:t>+373-22-238-247</w:t>
                  </w:r>
                  <w:r>
                    <w:rPr>
                      <w:b/>
                      <w:color w:val="000000" w:themeColor="text1"/>
                      <w:lang w:val="en-GB"/>
                    </w:rPr>
                    <w:t>;</w:t>
                  </w:r>
                </w:p>
                <w:p w14:paraId="47EE35FB" w14:textId="77777777" w:rsidR="00BA592F" w:rsidRDefault="00BA592F" w:rsidP="00605578">
                  <w:pPr>
                    <w:jc w:val="both"/>
                    <w:rPr>
                      <w:b/>
                      <w:bCs/>
                      <w:color w:val="000000" w:themeColor="text1"/>
                      <w:lang w:val="en-US"/>
                    </w:rPr>
                  </w:pPr>
                  <w:r>
                    <w:rPr>
                      <w:bCs/>
                      <w:color w:val="000000" w:themeColor="text1"/>
                      <w:lang w:val="en-US"/>
                    </w:rPr>
                    <w:t xml:space="preserve">E-mail: </w:t>
                  </w:r>
                  <w:hyperlink r:id="rId8" w:tgtFrame="_blank" w:history="1">
                    <w:r>
                      <w:rPr>
                        <w:rStyle w:val="Hyperlink"/>
                        <w:b/>
                        <w:color w:val="000000" w:themeColor="text1"/>
                      </w:rPr>
                      <w:t>ogpae@ogpae.gov.md</w:t>
                    </w:r>
                  </w:hyperlink>
                </w:p>
              </w:tc>
            </w:tr>
            <w:tr w:rsidR="00BA592F" w14:paraId="3E047D1E" w14:textId="77777777" w:rsidTr="007E44BA">
              <w:trPr>
                <w:trHeight w:val="1138"/>
              </w:trPr>
              <w:tc>
                <w:tcPr>
                  <w:tcW w:w="1396" w:type="pct"/>
                  <w:tcBorders>
                    <w:top w:val="single" w:sz="4" w:space="0" w:color="auto"/>
                    <w:left w:val="single" w:sz="4" w:space="0" w:color="auto"/>
                    <w:bottom w:val="single" w:sz="4" w:space="0" w:color="auto"/>
                    <w:right w:val="single" w:sz="4" w:space="0" w:color="auto"/>
                  </w:tcBorders>
                  <w:hideMark/>
                </w:tcPr>
                <w:p w14:paraId="5DB3DEA6" w14:textId="38117D91"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IBAN: </w:t>
                  </w:r>
                  <w:r>
                    <w:t xml:space="preserve"> </w:t>
                  </w:r>
                </w:p>
              </w:tc>
              <w:tc>
                <w:tcPr>
                  <w:tcW w:w="1176" w:type="pct"/>
                  <w:tcBorders>
                    <w:top w:val="single" w:sz="4" w:space="0" w:color="auto"/>
                    <w:left w:val="single" w:sz="4" w:space="0" w:color="auto"/>
                    <w:bottom w:val="single" w:sz="4" w:space="0" w:color="auto"/>
                    <w:right w:val="single" w:sz="4" w:space="0" w:color="auto"/>
                  </w:tcBorders>
                  <w:hideMark/>
                </w:tcPr>
                <w:p w14:paraId="58717B0B"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IBAN:</w:t>
                  </w:r>
                </w:p>
              </w:tc>
              <w:tc>
                <w:tcPr>
                  <w:tcW w:w="957" w:type="pct"/>
                  <w:tcBorders>
                    <w:top w:val="single" w:sz="4" w:space="0" w:color="auto"/>
                    <w:left w:val="single" w:sz="4" w:space="0" w:color="auto"/>
                    <w:bottom w:val="single" w:sz="4" w:space="0" w:color="auto"/>
                    <w:right w:val="single" w:sz="4" w:space="0" w:color="auto"/>
                  </w:tcBorders>
                </w:tcPr>
                <w:p w14:paraId="24F96574" w14:textId="77777777" w:rsidR="00BA592F" w:rsidRDefault="00BA592F" w:rsidP="00605578">
                  <w:pPr>
                    <w:shd w:val="clear" w:color="auto" w:fill="FFFFFF"/>
                    <w:tabs>
                      <w:tab w:val="left" w:pos="4680"/>
                      <w:tab w:val="left" w:pos="7020"/>
                    </w:tabs>
                    <w:suppressAutoHyphens/>
                    <w:spacing w:line="276" w:lineRule="auto"/>
                    <w:rPr>
                      <w:rFonts w:eastAsia="PMingLiU"/>
                      <w:lang w:eastAsia="zh-CN"/>
                    </w:rPr>
                  </w:pPr>
                </w:p>
              </w:tc>
              <w:tc>
                <w:tcPr>
                  <w:tcW w:w="1471" w:type="pct"/>
                  <w:tcBorders>
                    <w:top w:val="single" w:sz="4" w:space="0" w:color="auto"/>
                    <w:left w:val="single" w:sz="4" w:space="0" w:color="auto"/>
                    <w:bottom w:val="single" w:sz="4" w:space="0" w:color="auto"/>
                    <w:right w:val="single" w:sz="4" w:space="0" w:color="auto"/>
                  </w:tcBorders>
                </w:tcPr>
                <w:p w14:paraId="148A2EB0" w14:textId="17AB62C9" w:rsidR="00BA592F" w:rsidRDefault="00BA592F" w:rsidP="00605578">
                  <w:pPr>
                    <w:shd w:val="clear" w:color="auto" w:fill="FFFFFF"/>
                    <w:tabs>
                      <w:tab w:val="left" w:pos="4680"/>
                      <w:tab w:val="left" w:pos="7020"/>
                    </w:tabs>
                    <w:suppressAutoHyphens/>
                    <w:spacing w:line="276" w:lineRule="auto"/>
                    <w:rPr>
                      <w:rFonts w:eastAsia="PMingLiU"/>
                      <w:lang w:eastAsia="zh-CN"/>
                    </w:rPr>
                  </w:pPr>
                  <w:r>
                    <w:rPr>
                      <w:rFonts w:eastAsia="PMingLiU"/>
                      <w:lang w:eastAsia="zh-CN"/>
                    </w:rPr>
                    <w:t>IBAN:</w:t>
                  </w:r>
                </w:p>
                <w:p w14:paraId="142DD9AD" w14:textId="03183318" w:rsidR="00BA592F" w:rsidRPr="00B6028E" w:rsidRDefault="00BA592F" w:rsidP="00605578">
                  <w:pPr>
                    <w:shd w:val="clear" w:color="auto" w:fill="FFFFFF"/>
                    <w:tabs>
                      <w:tab w:val="left" w:pos="4680"/>
                      <w:tab w:val="left" w:pos="7020"/>
                    </w:tabs>
                    <w:suppressAutoHyphens/>
                    <w:spacing w:line="276" w:lineRule="auto"/>
                    <w:rPr>
                      <w:rFonts w:eastAsia="PMingLiU"/>
                      <w:sz w:val="18"/>
                      <w:szCs w:val="18"/>
                      <w:lang w:eastAsia="zh-CN"/>
                    </w:rPr>
                  </w:pPr>
                </w:p>
              </w:tc>
            </w:tr>
            <w:tr w:rsidR="00BA592F" w14:paraId="7225DD48" w14:textId="77777777" w:rsidTr="007E44BA">
              <w:tc>
                <w:tcPr>
                  <w:tcW w:w="1396" w:type="pct"/>
                  <w:tcBorders>
                    <w:top w:val="single" w:sz="4" w:space="0" w:color="auto"/>
                    <w:left w:val="single" w:sz="4" w:space="0" w:color="auto"/>
                    <w:bottom w:val="single" w:sz="4" w:space="0" w:color="auto"/>
                    <w:right w:val="single" w:sz="4" w:space="0" w:color="auto"/>
                  </w:tcBorders>
                </w:tcPr>
                <w:p w14:paraId="4D40B560"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Banca: </w:t>
                  </w:r>
                  <w:r>
                    <w:rPr>
                      <w:color w:val="FF0000"/>
                    </w:rPr>
                    <w:t xml:space="preserve"> </w:t>
                  </w:r>
                </w:p>
                <w:p w14:paraId="467AF6AC" w14:textId="120AFF9E" w:rsidR="00BA592F" w:rsidRDefault="00BA592F" w:rsidP="00605578">
                  <w:pPr>
                    <w:tabs>
                      <w:tab w:val="left" w:pos="4680"/>
                      <w:tab w:val="left" w:pos="7020"/>
                    </w:tabs>
                    <w:suppressAutoHyphens/>
                    <w:spacing w:line="276" w:lineRule="auto"/>
                    <w:rPr>
                      <w:rFonts w:eastAsia="PMingLiU"/>
                      <w:b/>
                      <w:lang w:eastAsia="zh-CN"/>
                    </w:rPr>
                  </w:pPr>
                </w:p>
              </w:tc>
              <w:tc>
                <w:tcPr>
                  <w:tcW w:w="1176" w:type="pct"/>
                  <w:tcBorders>
                    <w:top w:val="single" w:sz="4" w:space="0" w:color="auto"/>
                    <w:left w:val="single" w:sz="4" w:space="0" w:color="auto"/>
                    <w:bottom w:val="single" w:sz="4" w:space="0" w:color="auto"/>
                    <w:right w:val="single" w:sz="4" w:space="0" w:color="auto"/>
                  </w:tcBorders>
                  <w:hideMark/>
                </w:tcPr>
                <w:p w14:paraId="7655F34E"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 xml:space="preserve">Banca: </w:t>
                  </w:r>
                </w:p>
              </w:tc>
              <w:tc>
                <w:tcPr>
                  <w:tcW w:w="957" w:type="pct"/>
                  <w:tcBorders>
                    <w:top w:val="single" w:sz="4" w:space="0" w:color="auto"/>
                    <w:left w:val="single" w:sz="4" w:space="0" w:color="auto"/>
                    <w:bottom w:val="single" w:sz="4" w:space="0" w:color="auto"/>
                    <w:right w:val="single" w:sz="4" w:space="0" w:color="auto"/>
                  </w:tcBorders>
                </w:tcPr>
                <w:p w14:paraId="72AA9DDD" w14:textId="77777777" w:rsidR="00BA592F" w:rsidRDefault="00BA592F" w:rsidP="00605578">
                  <w:pPr>
                    <w:shd w:val="clear" w:color="auto" w:fill="FFFFFF"/>
                    <w:tabs>
                      <w:tab w:val="left" w:pos="4680"/>
                      <w:tab w:val="left" w:pos="7020"/>
                    </w:tabs>
                    <w:suppressAutoHyphens/>
                    <w:spacing w:line="276" w:lineRule="auto"/>
                    <w:ind w:left="12"/>
                    <w:rPr>
                      <w:rFonts w:eastAsia="PMingLiU"/>
                      <w:lang w:eastAsia="zh-CN"/>
                    </w:rPr>
                  </w:pPr>
                </w:p>
              </w:tc>
              <w:tc>
                <w:tcPr>
                  <w:tcW w:w="1471" w:type="pct"/>
                  <w:tcBorders>
                    <w:top w:val="single" w:sz="4" w:space="0" w:color="auto"/>
                    <w:left w:val="single" w:sz="4" w:space="0" w:color="auto"/>
                    <w:bottom w:val="single" w:sz="4" w:space="0" w:color="auto"/>
                    <w:right w:val="single" w:sz="4" w:space="0" w:color="auto"/>
                  </w:tcBorders>
                  <w:hideMark/>
                </w:tcPr>
                <w:p w14:paraId="5A63FAD5" w14:textId="0EB5E1F8" w:rsidR="00BA592F" w:rsidRDefault="00BA592F" w:rsidP="00605578">
                  <w:pPr>
                    <w:shd w:val="clear" w:color="auto" w:fill="FFFFFF"/>
                    <w:tabs>
                      <w:tab w:val="left" w:pos="4680"/>
                      <w:tab w:val="left" w:pos="7020"/>
                    </w:tabs>
                    <w:suppressAutoHyphens/>
                    <w:spacing w:line="276" w:lineRule="auto"/>
                    <w:ind w:left="12"/>
                    <w:rPr>
                      <w:rFonts w:eastAsiaTheme="minorHAnsi"/>
                    </w:rPr>
                  </w:pPr>
                  <w:r>
                    <w:rPr>
                      <w:rFonts w:eastAsia="PMingLiU"/>
                      <w:lang w:eastAsia="zh-CN"/>
                    </w:rPr>
                    <w:t>Banca:</w:t>
                  </w:r>
                </w:p>
                <w:p w14:paraId="489AB530" w14:textId="11AA16C4" w:rsidR="00BA592F" w:rsidRDefault="00BA592F" w:rsidP="00605578">
                  <w:r>
                    <w:rPr>
                      <w:rFonts w:eastAsia="PMingLiU"/>
                      <w:b/>
                      <w:lang w:eastAsia="zh-CN"/>
                    </w:rPr>
                    <w:t>MF-T</w:t>
                  </w:r>
                  <w:r w:rsidR="00CD70E4">
                    <w:rPr>
                      <w:rFonts w:eastAsia="PMingLiU"/>
                      <w:b/>
                      <w:lang w:eastAsia="zh-CN"/>
                    </w:rPr>
                    <w:t>R</w:t>
                  </w:r>
                  <w:r>
                    <w:rPr>
                      <w:rFonts w:eastAsia="PMingLiU"/>
                      <w:b/>
                      <w:lang w:eastAsia="zh-CN"/>
                    </w:rPr>
                    <w:t xml:space="preserve"> Chisinau-bugetul de stat</w:t>
                  </w:r>
                </w:p>
              </w:tc>
            </w:tr>
            <w:tr w:rsidR="00BA592F" w14:paraId="6199DAB3" w14:textId="77777777" w:rsidTr="007E44BA">
              <w:tc>
                <w:tcPr>
                  <w:tcW w:w="1396" w:type="pct"/>
                  <w:tcBorders>
                    <w:top w:val="single" w:sz="4" w:space="0" w:color="auto"/>
                    <w:left w:val="single" w:sz="4" w:space="0" w:color="auto"/>
                    <w:bottom w:val="single" w:sz="4" w:space="0" w:color="auto"/>
                    <w:right w:val="single" w:sz="4" w:space="0" w:color="auto"/>
                  </w:tcBorders>
                  <w:hideMark/>
                </w:tcPr>
                <w:p w14:paraId="31A7141C" w14:textId="4AFCFF01"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Cod fiscal:</w:t>
                  </w:r>
                  <w:r w:rsidR="00664F3C">
                    <w:rPr>
                      <w:rFonts w:eastAsia="PMingLiU"/>
                      <w:lang w:eastAsia="zh-CN"/>
                    </w:rPr>
                    <w:t xml:space="preserve"> </w:t>
                  </w:r>
                </w:p>
              </w:tc>
              <w:tc>
                <w:tcPr>
                  <w:tcW w:w="1176" w:type="pct"/>
                  <w:tcBorders>
                    <w:top w:val="single" w:sz="4" w:space="0" w:color="auto"/>
                    <w:left w:val="single" w:sz="4" w:space="0" w:color="auto"/>
                    <w:bottom w:val="single" w:sz="4" w:space="0" w:color="auto"/>
                    <w:right w:val="single" w:sz="4" w:space="0" w:color="auto"/>
                  </w:tcBorders>
                  <w:hideMark/>
                </w:tcPr>
                <w:p w14:paraId="71BB40DF"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lang w:eastAsia="zh-CN"/>
                    </w:rPr>
                    <w:t>Cod fiscal:</w:t>
                  </w:r>
                </w:p>
                <w:p w14:paraId="37B4AEE3" w14:textId="77777777" w:rsidR="00BA592F" w:rsidRDefault="00BA592F" w:rsidP="00605578">
                  <w:pPr>
                    <w:tabs>
                      <w:tab w:val="left" w:pos="4680"/>
                      <w:tab w:val="left" w:pos="7020"/>
                    </w:tabs>
                    <w:suppressAutoHyphens/>
                    <w:spacing w:line="276" w:lineRule="auto"/>
                    <w:rPr>
                      <w:rFonts w:eastAsia="PMingLiU"/>
                      <w:lang w:eastAsia="zh-CN"/>
                    </w:rPr>
                  </w:pPr>
                  <w:r>
                    <w:rPr>
                      <w:rFonts w:eastAsia="PMingLiU"/>
                      <w:bCs/>
                      <w:iCs/>
                      <w:lang w:eastAsia="zh-CN"/>
                    </w:rPr>
                    <w:t>1007601000791</w:t>
                  </w:r>
                </w:p>
              </w:tc>
              <w:tc>
                <w:tcPr>
                  <w:tcW w:w="957" w:type="pct"/>
                  <w:tcBorders>
                    <w:top w:val="single" w:sz="4" w:space="0" w:color="auto"/>
                    <w:left w:val="single" w:sz="4" w:space="0" w:color="auto"/>
                    <w:bottom w:val="single" w:sz="4" w:space="0" w:color="auto"/>
                    <w:right w:val="single" w:sz="4" w:space="0" w:color="auto"/>
                  </w:tcBorders>
                </w:tcPr>
                <w:p w14:paraId="06F8704F" w14:textId="77777777" w:rsidR="00BA592F" w:rsidRDefault="00835EB0" w:rsidP="00605578">
                  <w:r>
                    <w:t>Cod Fiscal</w:t>
                  </w:r>
                </w:p>
                <w:p w14:paraId="72EDE6D8" w14:textId="65AB98F7" w:rsidR="00835EB0" w:rsidRPr="00835EB0" w:rsidRDefault="00835EB0" w:rsidP="00835EB0">
                  <w:pPr>
                    <w:shd w:val="clear" w:color="auto" w:fill="FFFFFF"/>
                    <w:wordWrap w:val="0"/>
                    <w:jc w:val="center"/>
                    <w:textAlignment w:val="center"/>
                    <w:rPr>
                      <w:rFonts w:ascii="Times" w:hAnsi="Times"/>
                      <w:color w:val="333333"/>
                      <w:sz w:val="23"/>
                      <w:szCs w:val="23"/>
                    </w:rPr>
                  </w:pPr>
                </w:p>
              </w:tc>
              <w:tc>
                <w:tcPr>
                  <w:tcW w:w="1471" w:type="pct"/>
                  <w:tcBorders>
                    <w:top w:val="single" w:sz="4" w:space="0" w:color="auto"/>
                    <w:left w:val="single" w:sz="4" w:space="0" w:color="auto"/>
                    <w:bottom w:val="single" w:sz="4" w:space="0" w:color="auto"/>
                    <w:right w:val="single" w:sz="4" w:space="0" w:color="auto"/>
                  </w:tcBorders>
                  <w:hideMark/>
                </w:tcPr>
                <w:p w14:paraId="29A60851" w14:textId="16771F06" w:rsidR="00BA592F" w:rsidRDefault="00BA592F" w:rsidP="00605578">
                  <w:pPr>
                    <w:rPr>
                      <w:rFonts w:eastAsiaTheme="minorHAnsi"/>
                    </w:rPr>
                  </w:pPr>
                  <w:r>
                    <w:t xml:space="preserve">Cod fiscal: </w:t>
                  </w:r>
                  <w:r>
                    <w:rPr>
                      <w:b/>
                      <w:i/>
                      <w:iCs/>
                    </w:rPr>
                    <w:t>1008601000433</w:t>
                  </w:r>
                </w:p>
              </w:tc>
            </w:tr>
            <w:tr w:rsidR="00BA592F" w14:paraId="3E20382F" w14:textId="77777777" w:rsidTr="007E44BA">
              <w:tc>
                <w:tcPr>
                  <w:tcW w:w="1396" w:type="pct"/>
                  <w:tcBorders>
                    <w:top w:val="single" w:sz="4" w:space="0" w:color="auto"/>
                    <w:left w:val="single" w:sz="4" w:space="0" w:color="auto"/>
                    <w:bottom w:val="single" w:sz="4" w:space="0" w:color="auto"/>
                    <w:right w:val="single" w:sz="4" w:space="0" w:color="auto"/>
                  </w:tcBorders>
                  <w:hideMark/>
                </w:tcPr>
                <w:p w14:paraId="10766ADB" w14:textId="77777777" w:rsidR="00BA592F" w:rsidRDefault="00BA592F" w:rsidP="00605578">
                  <w:pPr>
                    <w:tabs>
                      <w:tab w:val="left" w:pos="4680"/>
                      <w:tab w:val="left" w:pos="7020"/>
                    </w:tabs>
                    <w:suppressAutoHyphens/>
                    <w:spacing w:line="276" w:lineRule="auto"/>
                  </w:pPr>
                  <w:r>
                    <w:rPr>
                      <w:rFonts w:eastAsia="PMingLiU"/>
                      <w:lang w:eastAsia="zh-CN"/>
                    </w:rPr>
                    <w:t xml:space="preserve">Codul bancii: </w:t>
                  </w:r>
                  <w:r>
                    <w:t xml:space="preserve"> </w:t>
                  </w:r>
                </w:p>
                <w:p w14:paraId="6667E59C" w14:textId="66CFA273" w:rsidR="00664F3C" w:rsidRDefault="00664F3C" w:rsidP="00605578">
                  <w:pPr>
                    <w:tabs>
                      <w:tab w:val="left" w:pos="4680"/>
                      <w:tab w:val="left" w:pos="7020"/>
                    </w:tabs>
                    <w:suppressAutoHyphens/>
                    <w:spacing w:line="276" w:lineRule="auto"/>
                    <w:rPr>
                      <w:rFonts w:eastAsia="PMingLiU"/>
                      <w:lang w:eastAsia="zh-CN"/>
                    </w:rPr>
                  </w:pPr>
                </w:p>
              </w:tc>
              <w:tc>
                <w:tcPr>
                  <w:tcW w:w="1176" w:type="pct"/>
                  <w:tcBorders>
                    <w:top w:val="single" w:sz="4" w:space="0" w:color="auto"/>
                    <w:left w:val="single" w:sz="4" w:space="0" w:color="auto"/>
                    <w:bottom w:val="single" w:sz="4" w:space="0" w:color="auto"/>
                    <w:right w:val="single" w:sz="4" w:space="0" w:color="auto"/>
                  </w:tcBorders>
                  <w:hideMark/>
                </w:tcPr>
                <w:p w14:paraId="3AE070AE" w14:textId="2E78F207" w:rsidR="00BA592F" w:rsidRDefault="00BA592F" w:rsidP="00605578">
                  <w:pPr>
                    <w:tabs>
                      <w:tab w:val="left" w:pos="4680"/>
                      <w:tab w:val="left" w:pos="7020"/>
                    </w:tabs>
                    <w:suppressAutoHyphens/>
                    <w:spacing w:line="276" w:lineRule="auto"/>
                    <w:rPr>
                      <w:rFonts w:eastAsia="PMingLiU"/>
                      <w:lang w:eastAsia="zh-CN"/>
                    </w:rPr>
                  </w:pPr>
                </w:p>
              </w:tc>
              <w:tc>
                <w:tcPr>
                  <w:tcW w:w="957" w:type="pct"/>
                  <w:tcBorders>
                    <w:top w:val="single" w:sz="4" w:space="0" w:color="auto"/>
                    <w:left w:val="single" w:sz="4" w:space="0" w:color="auto"/>
                    <w:bottom w:val="single" w:sz="4" w:space="0" w:color="auto"/>
                    <w:right w:val="single" w:sz="4" w:space="0" w:color="auto"/>
                  </w:tcBorders>
                </w:tcPr>
                <w:p w14:paraId="2D3F1610" w14:textId="77777777" w:rsidR="00BA592F" w:rsidRDefault="00BA592F" w:rsidP="00605578"/>
              </w:tc>
              <w:tc>
                <w:tcPr>
                  <w:tcW w:w="1471" w:type="pct"/>
                  <w:tcBorders>
                    <w:top w:val="single" w:sz="4" w:space="0" w:color="auto"/>
                    <w:left w:val="single" w:sz="4" w:space="0" w:color="auto"/>
                    <w:bottom w:val="single" w:sz="4" w:space="0" w:color="auto"/>
                    <w:right w:val="single" w:sz="4" w:space="0" w:color="auto"/>
                  </w:tcBorders>
                  <w:hideMark/>
                </w:tcPr>
                <w:p w14:paraId="4F4FA956" w14:textId="2BBDD91E" w:rsidR="00BA592F" w:rsidRDefault="00BA592F" w:rsidP="00605578">
                  <w:pPr>
                    <w:rPr>
                      <w:rFonts w:eastAsiaTheme="minorHAnsi"/>
                    </w:rPr>
                  </w:pPr>
                  <w:r>
                    <w:t xml:space="preserve">Codul bancii: </w:t>
                  </w:r>
                  <w:r>
                    <w:rPr>
                      <w:b/>
                    </w:rPr>
                    <w:t>TREZMD2X</w:t>
                  </w:r>
                </w:p>
              </w:tc>
            </w:tr>
            <w:tr w:rsidR="00BA592F" w14:paraId="4007D61C" w14:textId="77777777" w:rsidTr="007E44BA">
              <w:tc>
                <w:tcPr>
                  <w:tcW w:w="5000" w:type="pct"/>
                  <w:gridSpan w:val="4"/>
                  <w:tcBorders>
                    <w:top w:val="single" w:sz="4" w:space="0" w:color="auto"/>
                    <w:left w:val="single" w:sz="4" w:space="0" w:color="auto"/>
                    <w:bottom w:val="single" w:sz="4" w:space="0" w:color="auto"/>
                    <w:right w:val="single" w:sz="4" w:space="0" w:color="auto"/>
                  </w:tcBorders>
                </w:tcPr>
                <w:p w14:paraId="75184B26" w14:textId="683E2632"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b/>
                      <w:lang w:eastAsia="zh-CN"/>
                    </w:rPr>
                    <w:t>Semnăturile Părţilor</w:t>
                  </w:r>
                </w:p>
              </w:tc>
            </w:tr>
            <w:tr w:rsidR="00BA592F" w14:paraId="1E79D9DD" w14:textId="77777777" w:rsidTr="007E44BA">
              <w:tc>
                <w:tcPr>
                  <w:tcW w:w="1396" w:type="pct"/>
                  <w:tcBorders>
                    <w:top w:val="single" w:sz="4" w:space="0" w:color="auto"/>
                    <w:left w:val="single" w:sz="4" w:space="0" w:color="auto"/>
                    <w:bottom w:val="single" w:sz="4" w:space="0" w:color="auto"/>
                    <w:right w:val="single" w:sz="4" w:space="0" w:color="auto"/>
                  </w:tcBorders>
                  <w:hideMark/>
                </w:tcPr>
                <w:p w14:paraId="07ADB9D5" w14:textId="77777777"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Furnizorul de bunuri:</w:t>
                  </w:r>
                </w:p>
              </w:tc>
              <w:tc>
                <w:tcPr>
                  <w:tcW w:w="1176" w:type="pct"/>
                  <w:tcBorders>
                    <w:top w:val="single" w:sz="4" w:space="0" w:color="auto"/>
                    <w:left w:val="single" w:sz="4" w:space="0" w:color="auto"/>
                    <w:bottom w:val="single" w:sz="4" w:space="0" w:color="auto"/>
                    <w:right w:val="single" w:sz="4" w:space="0" w:color="auto"/>
                  </w:tcBorders>
                  <w:hideMark/>
                </w:tcPr>
                <w:p w14:paraId="2EBEC2B3" w14:textId="49B67891"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Beneficiarul:</w:t>
                  </w:r>
                </w:p>
              </w:tc>
              <w:tc>
                <w:tcPr>
                  <w:tcW w:w="957" w:type="pct"/>
                  <w:tcBorders>
                    <w:top w:val="single" w:sz="4" w:space="0" w:color="auto"/>
                    <w:left w:val="single" w:sz="4" w:space="0" w:color="auto"/>
                    <w:bottom w:val="single" w:sz="4" w:space="0" w:color="auto"/>
                    <w:right w:val="single" w:sz="4" w:space="0" w:color="auto"/>
                  </w:tcBorders>
                </w:tcPr>
                <w:p w14:paraId="1BE5D866" w14:textId="65C69E20"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Beneficiar Final</w:t>
                  </w:r>
                </w:p>
              </w:tc>
              <w:tc>
                <w:tcPr>
                  <w:tcW w:w="1471" w:type="pct"/>
                  <w:tcBorders>
                    <w:top w:val="single" w:sz="4" w:space="0" w:color="auto"/>
                    <w:left w:val="single" w:sz="4" w:space="0" w:color="auto"/>
                    <w:bottom w:val="single" w:sz="4" w:space="0" w:color="auto"/>
                    <w:right w:val="single" w:sz="4" w:space="0" w:color="auto"/>
                  </w:tcBorders>
                  <w:hideMark/>
                </w:tcPr>
                <w:p w14:paraId="674007D8" w14:textId="10B8C838" w:rsidR="00BA592F" w:rsidRDefault="00BA592F" w:rsidP="00605578">
                  <w:pPr>
                    <w:tabs>
                      <w:tab w:val="left" w:pos="4680"/>
                      <w:tab w:val="left" w:pos="7020"/>
                    </w:tabs>
                    <w:suppressAutoHyphens/>
                    <w:spacing w:line="276" w:lineRule="auto"/>
                    <w:jc w:val="center"/>
                    <w:rPr>
                      <w:rFonts w:eastAsia="PMingLiU"/>
                      <w:lang w:eastAsia="zh-CN"/>
                    </w:rPr>
                  </w:pPr>
                  <w:r>
                    <w:rPr>
                      <w:rFonts w:eastAsia="PMingLiU"/>
                      <w:lang w:eastAsia="zh-CN"/>
                    </w:rPr>
                    <w:t>Cumpărătorul:</w:t>
                  </w:r>
                </w:p>
              </w:tc>
            </w:tr>
            <w:tr w:rsidR="00BA592F" w14:paraId="43CEC543" w14:textId="77777777" w:rsidTr="007E44BA">
              <w:tc>
                <w:tcPr>
                  <w:tcW w:w="1396" w:type="pct"/>
                  <w:tcBorders>
                    <w:top w:val="single" w:sz="4" w:space="0" w:color="auto"/>
                    <w:left w:val="single" w:sz="4" w:space="0" w:color="auto"/>
                    <w:bottom w:val="single" w:sz="4" w:space="0" w:color="auto"/>
                    <w:right w:val="single" w:sz="4" w:space="0" w:color="auto"/>
                  </w:tcBorders>
                </w:tcPr>
                <w:p w14:paraId="43A7B872" w14:textId="5174D0D4" w:rsidR="00BA592F" w:rsidRDefault="00BA592F" w:rsidP="00605578">
                  <w:pPr>
                    <w:tabs>
                      <w:tab w:val="left" w:pos="4680"/>
                      <w:tab w:val="left" w:pos="7020"/>
                    </w:tabs>
                    <w:suppressAutoHyphens/>
                    <w:spacing w:line="276" w:lineRule="auto"/>
                    <w:ind w:firstLine="709"/>
                    <w:jc w:val="right"/>
                    <w:rPr>
                      <w:rFonts w:eastAsia="PMingLiU"/>
                      <w:lang w:eastAsia="zh-CN"/>
                    </w:rPr>
                  </w:pPr>
                </w:p>
              </w:tc>
              <w:tc>
                <w:tcPr>
                  <w:tcW w:w="1176" w:type="pct"/>
                  <w:tcBorders>
                    <w:top w:val="single" w:sz="4" w:space="0" w:color="auto"/>
                    <w:left w:val="single" w:sz="4" w:space="0" w:color="auto"/>
                    <w:bottom w:val="single" w:sz="4" w:space="0" w:color="auto"/>
                    <w:right w:val="single" w:sz="4" w:space="0" w:color="auto"/>
                  </w:tcBorders>
                </w:tcPr>
                <w:p w14:paraId="145BB9FE" w14:textId="77777777" w:rsidR="00BA592F" w:rsidRDefault="00BA592F" w:rsidP="00605578">
                  <w:pPr>
                    <w:tabs>
                      <w:tab w:val="left" w:pos="4680"/>
                      <w:tab w:val="left" w:pos="7020"/>
                    </w:tabs>
                    <w:suppressAutoHyphens/>
                    <w:spacing w:line="276" w:lineRule="auto"/>
                    <w:ind w:right="420"/>
                    <w:jc w:val="right"/>
                    <w:rPr>
                      <w:rFonts w:eastAsia="PMingLiU"/>
                      <w:lang w:eastAsia="zh-CN"/>
                    </w:rPr>
                  </w:pPr>
                </w:p>
              </w:tc>
              <w:tc>
                <w:tcPr>
                  <w:tcW w:w="957" w:type="pct"/>
                  <w:tcBorders>
                    <w:top w:val="single" w:sz="4" w:space="0" w:color="auto"/>
                    <w:left w:val="single" w:sz="4" w:space="0" w:color="auto"/>
                    <w:bottom w:val="single" w:sz="4" w:space="0" w:color="auto"/>
                    <w:right w:val="single" w:sz="4" w:space="0" w:color="auto"/>
                  </w:tcBorders>
                </w:tcPr>
                <w:p w14:paraId="5DBBDEE5" w14:textId="77777777" w:rsidR="00BA592F" w:rsidRDefault="00BA592F" w:rsidP="00605578">
                  <w:pPr>
                    <w:tabs>
                      <w:tab w:val="left" w:pos="4680"/>
                      <w:tab w:val="left" w:pos="7020"/>
                    </w:tabs>
                    <w:suppressAutoHyphens/>
                    <w:spacing w:line="276" w:lineRule="auto"/>
                    <w:jc w:val="right"/>
                    <w:rPr>
                      <w:rFonts w:eastAsia="PMingLiU"/>
                      <w:lang w:eastAsia="zh-CN"/>
                    </w:rPr>
                  </w:pPr>
                </w:p>
              </w:tc>
              <w:tc>
                <w:tcPr>
                  <w:tcW w:w="1471" w:type="pct"/>
                  <w:tcBorders>
                    <w:top w:val="single" w:sz="4" w:space="0" w:color="auto"/>
                    <w:left w:val="single" w:sz="4" w:space="0" w:color="auto"/>
                    <w:bottom w:val="single" w:sz="4" w:space="0" w:color="auto"/>
                    <w:right w:val="single" w:sz="4" w:space="0" w:color="auto"/>
                  </w:tcBorders>
                </w:tcPr>
                <w:p w14:paraId="1DFB112E" w14:textId="5BAB828A" w:rsidR="00BA592F" w:rsidRDefault="00BA592F" w:rsidP="00605578">
                  <w:pPr>
                    <w:tabs>
                      <w:tab w:val="left" w:pos="4680"/>
                      <w:tab w:val="left" w:pos="7020"/>
                    </w:tabs>
                    <w:suppressAutoHyphens/>
                    <w:spacing w:line="276" w:lineRule="auto"/>
                    <w:jc w:val="right"/>
                    <w:rPr>
                      <w:rFonts w:eastAsia="PMingLiU"/>
                      <w:lang w:eastAsia="zh-CN"/>
                    </w:rPr>
                  </w:pPr>
                </w:p>
              </w:tc>
            </w:tr>
          </w:tbl>
          <w:p w14:paraId="5AD3A19A" w14:textId="77777777" w:rsidR="00667B94" w:rsidRDefault="00667B94" w:rsidP="00D01123">
            <w:pPr>
              <w:tabs>
                <w:tab w:val="left" w:pos="2295"/>
              </w:tabs>
              <w:rPr>
                <w:lang w:val="ro-MD"/>
              </w:rPr>
            </w:pPr>
          </w:p>
          <w:p w14:paraId="19F7FAF8" w14:textId="3127B190" w:rsidR="007E709D" w:rsidRPr="007E44BA" w:rsidRDefault="007E709D" w:rsidP="009F03FD">
            <w:pPr>
              <w:tabs>
                <w:tab w:val="left" w:pos="2295"/>
              </w:tabs>
              <w:jc w:val="right"/>
              <w:rPr>
                <w:lang w:val="ro-MD"/>
              </w:rPr>
            </w:pPr>
            <w:r w:rsidRPr="007E44BA">
              <w:rPr>
                <w:lang w:val="ro-MD"/>
              </w:rPr>
              <w:t xml:space="preserve">Anexa nr. </w:t>
            </w:r>
            <w:r w:rsidR="004D7C86" w:rsidRPr="007E44BA">
              <w:rPr>
                <w:lang w:val="ro-MD"/>
              </w:rPr>
              <w:t>1</w:t>
            </w:r>
          </w:p>
          <w:p w14:paraId="7710A024" w14:textId="2451BB7A" w:rsidR="007E709D" w:rsidRPr="007E44BA" w:rsidRDefault="00C33344" w:rsidP="009F03FD">
            <w:pPr>
              <w:tabs>
                <w:tab w:val="left" w:pos="2295"/>
              </w:tabs>
              <w:jc w:val="right"/>
              <w:rPr>
                <w:lang w:val="ro-MD"/>
              </w:rPr>
            </w:pPr>
            <w:r w:rsidRPr="007E44BA">
              <w:rPr>
                <w:lang w:val="ro-MD"/>
              </w:rPr>
              <w:lastRenderedPageBreak/>
              <w:t>l</w:t>
            </w:r>
            <w:r w:rsidR="00892A6D" w:rsidRPr="007E44BA">
              <w:rPr>
                <w:lang w:val="ro-MD"/>
              </w:rPr>
              <w:t>a C</w:t>
            </w:r>
            <w:r w:rsidR="007E709D" w:rsidRPr="007E44BA">
              <w:rPr>
                <w:lang w:val="ro-MD"/>
              </w:rPr>
              <w:t xml:space="preserve">ontractul </w:t>
            </w:r>
            <w:r w:rsidR="009F03FD" w:rsidRPr="007E44BA">
              <w:rPr>
                <w:lang w:val="ro-MD"/>
              </w:rPr>
              <w:t>Nr.</w:t>
            </w:r>
            <w:r w:rsidR="00D01123">
              <w:rPr>
                <w:lang w:val="ro-MD"/>
              </w:rPr>
              <w:t>_____</w:t>
            </w:r>
            <w:r w:rsidR="009F03FD" w:rsidRPr="007E44BA">
              <w:rPr>
                <w:lang w:val="ro-MD"/>
              </w:rPr>
              <w:t xml:space="preserve"> din </w:t>
            </w:r>
            <w:r w:rsidR="00D01123">
              <w:rPr>
                <w:lang w:val="ro-MD"/>
              </w:rPr>
              <w:t>_____</w:t>
            </w: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F03FEF6" w:rsidR="007E709D" w:rsidRPr="00FF430B" w:rsidRDefault="007E709D" w:rsidP="007E44BA">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09" w:type="dxa"/>
              <w:tblLayout w:type="fixed"/>
              <w:tblCellMar>
                <w:top w:w="15" w:type="dxa"/>
                <w:left w:w="15" w:type="dxa"/>
                <w:bottom w:w="15" w:type="dxa"/>
                <w:right w:w="15" w:type="dxa"/>
              </w:tblCellMar>
              <w:tblLook w:val="04A0" w:firstRow="1" w:lastRow="0" w:firstColumn="1" w:lastColumn="0" w:noHBand="0" w:noVBand="1"/>
            </w:tblPr>
            <w:tblGrid>
              <w:gridCol w:w="451"/>
              <w:gridCol w:w="2337"/>
              <w:gridCol w:w="1276"/>
              <w:gridCol w:w="1597"/>
              <w:gridCol w:w="50"/>
              <w:gridCol w:w="2138"/>
              <w:gridCol w:w="1460"/>
            </w:tblGrid>
            <w:tr w:rsidR="007E709D" w:rsidRPr="00EC30C2" w14:paraId="49F0A33E" w14:textId="77777777" w:rsidTr="007E44BA">
              <w:trPr>
                <w:trHeight w:val="1439"/>
              </w:trPr>
              <w:tc>
                <w:tcPr>
                  <w:tcW w:w="4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835EB0">
                  <w:pPr>
                    <w:jc w:val="center"/>
                    <w:rPr>
                      <w:b/>
                      <w:bCs/>
                      <w:noProof w:val="0"/>
                      <w:lang w:val="ro-MD"/>
                    </w:rPr>
                  </w:pPr>
                  <w:r w:rsidRPr="00FF430B">
                    <w:rPr>
                      <w:b/>
                      <w:bCs/>
                      <w:noProof w:val="0"/>
                      <w:lang w:val="ro-MD"/>
                    </w:rPr>
                    <w:t>Nr.</w:t>
                  </w:r>
                </w:p>
              </w:tc>
              <w:tc>
                <w:tcPr>
                  <w:tcW w:w="23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835EB0">
                  <w:pPr>
                    <w:jc w:val="center"/>
                    <w:rPr>
                      <w:b/>
                      <w:bCs/>
                      <w:noProof w:val="0"/>
                      <w:lang w:val="ro-MD"/>
                    </w:rPr>
                  </w:pPr>
                  <w:r w:rsidRPr="00FF430B">
                    <w:rPr>
                      <w:b/>
                      <w:bCs/>
                      <w:noProof w:val="0"/>
                      <w:lang w:val="ro-MD"/>
                    </w:rPr>
                    <w:t>Denumirea lucrărilor</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835EB0">
                  <w:pPr>
                    <w:jc w:val="center"/>
                    <w:rPr>
                      <w:b/>
                      <w:bCs/>
                      <w:noProof w:val="0"/>
                      <w:lang w:val="ro-MD"/>
                    </w:rPr>
                  </w:pPr>
                  <w:r w:rsidRPr="00FF430B">
                    <w:rPr>
                      <w:b/>
                      <w:bCs/>
                      <w:noProof w:val="0"/>
                      <w:lang w:val="ro-MD"/>
                    </w:rPr>
                    <w:t>Cod CPV</w:t>
                  </w:r>
                </w:p>
              </w:tc>
              <w:tc>
                <w:tcPr>
                  <w:tcW w:w="164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835EB0">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835EB0">
                  <w:pPr>
                    <w:jc w:val="center"/>
                    <w:rPr>
                      <w:b/>
                      <w:bCs/>
                      <w:noProof w:val="0"/>
                      <w:lang w:val="ro-MD"/>
                    </w:rPr>
                  </w:pPr>
                </w:p>
              </w:tc>
              <w:tc>
                <w:tcPr>
                  <w:tcW w:w="21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835EB0">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835EB0">
                  <w:pPr>
                    <w:jc w:val="center"/>
                    <w:rPr>
                      <w:b/>
                      <w:bCs/>
                      <w:noProof w:val="0"/>
                      <w:lang w:val="ro-MD"/>
                    </w:rPr>
                  </w:pPr>
                </w:p>
              </w:tc>
              <w:tc>
                <w:tcPr>
                  <w:tcW w:w="14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7E44BA">
                  <w:pPr>
                    <w:ind w:right="43"/>
                    <w:jc w:val="center"/>
                    <w:rPr>
                      <w:b/>
                      <w:bCs/>
                      <w:noProof w:val="0"/>
                      <w:lang w:val="ro-MD"/>
                    </w:rPr>
                  </w:pPr>
                  <w:r w:rsidRPr="00FF430B">
                    <w:rPr>
                      <w:b/>
                      <w:bCs/>
                      <w:noProof w:val="0"/>
                      <w:lang w:val="ro-MD"/>
                    </w:rPr>
                    <w:t>Standarde de</w:t>
                  </w:r>
                </w:p>
                <w:p w14:paraId="0F04E5CD" w14:textId="77777777" w:rsidR="007E709D" w:rsidRPr="00FF430B" w:rsidRDefault="007E709D" w:rsidP="007E44BA">
                  <w:pPr>
                    <w:jc w:val="center"/>
                    <w:rPr>
                      <w:b/>
                      <w:bCs/>
                      <w:noProof w:val="0"/>
                      <w:lang w:val="ro-MD"/>
                    </w:rPr>
                  </w:pPr>
                  <w:r w:rsidRPr="00FF430B">
                    <w:rPr>
                      <w:b/>
                      <w:bCs/>
                      <w:noProof w:val="0"/>
                      <w:lang w:val="ro-MD"/>
                    </w:rPr>
                    <w:t>referinţă</w:t>
                  </w:r>
                </w:p>
              </w:tc>
            </w:tr>
            <w:tr w:rsidR="007E709D" w:rsidRPr="00EC30C2" w14:paraId="30C0C7E2" w14:textId="77777777" w:rsidTr="00D01123">
              <w:trPr>
                <w:trHeight w:val="222"/>
              </w:trPr>
              <w:tc>
                <w:tcPr>
                  <w:tcW w:w="4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835EB0">
                  <w:pPr>
                    <w:jc w:val="center"/>
                    <w:rPr>
                      <w:noProof w:val="0"/>
                      <w:lang w:val="ro-MD"/>
                    </w:rPr>
                  </w:pPr>
                  <w:r w:rsidRPr="00FF430B">
                    <w:rPr>
                      <w:noProof w:val="0"/>
                      <w:lang w:val="ro-MD"/>
                    </w:rPr>
                    <w:t>1</w:t>
                  </w:r>
                </w:p>
              </w:tc>
              <w:tc>
                <w:tcPr>
                  <w:tcW w:w="23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F06ED7C" w14:textId="77777777" w:rsidR="007E709D" w:rsidRPr="00FF430B" w:rsidRDefault="007E709D" w:rsidP="00835EB0">
                  <w:pPr>
                    <w:jc w:val="center"/>
                    <w:rPr>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7D17562" w14:textId="55C5C0CB" w:rsidR="007E709D" w:rsidRPr="00FF430B" w:rsidRDefault="007E709D" w:rsidP="00835EB0">
                  <w:pPr>
                    <w:jc w:val="center"/>
                    <w:rPr>
                      <w:noProof w:val="0"/>
                      <w:lang w:val="ro-MD"/>
                    </w:rPr>
                  </w:pPr>
                </w:p>
              </w:tc>
              <w:tc>
                <w:tcPr>
                  <w:tcW w:w="164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6EF20564" w:rsidR="00B409EE" w:rsidRPr="00FF430B" w:rsidRDefault="00B409EE" w:rsidP="00835EB0">
                  <w:pPr>
                    <w:jc w:val="center"/>
                    <w:rPr>
                      <w:noProof w:val="0"/>
                      <w:lang w:val="ro-MD"/>
                    </w:rPr>
                  </w:pPr>
                </w:p>
              </w:tc>
              <w:tc>
                <w:tcPr>
                  <w:tcW w:w="21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6E91EB05" w:rsidR="00B409EE" w:rsidRPr="00FF430B" w:rsidRDefault="00B409EE" w:rsidP="00835EB0">
                  <w:pPr>
                    <w:jc w:val="center"/>
                    <w:rPr>
                      <w:noProof w:val="0"/>
                      <w:lang w:val="ro-MD"/>
                    </w:rPr>
                  </w:pPr>
                </w:p>
              </w:tc>
              <w:tc>
                <w:tcPr>
                  <w:tcW w:w="14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835EB0">
                  <w:pPr>
                    <w:jc w:val="center"/>
                    <w:rPr>
                      <w:noProof w:val="0"/>
                      <w:lang w:val="ro-MD"/>
                    </w:rPr>
                  </w:pPr>
                </w:p>
              </w:tc>
            </w:tr>
            <w:tr w:rsidR="007E709D" w:rsidRPr="00EC30C2" w14:paraId="49FDA97A" w14:textId="77777777" w:rsidTr="007E44BA">
              <w:trPr>
                <w:trHeight w:val="235"/>
              </w:trPr>
              <w:tc>
                <w:tcPr>
                  <w:tcW w:w="4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3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64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1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4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7E44BA">
              <w:trPr>
                <w:trHeight w:val="1911"/>
              </w:trPr>
              <w:tc>
                <w:tcPr>
                  <w:tcW w:w="2788"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65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4F64F738" w14:textId="77777777" w:rsidR="004D7C86" w:rsidRPr="00FF430B" w:rsidRDefault="004D7C86" w:rsidP="001658D1">
                  <w:pP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7E44BA">
              <w:trPr>
                <w:trHeight w:val="719"/>
              </w:trPr>
              <w:tc>
                <w:tcPr>
                  <w:tcW w:w="5661" w:type="dxa"/>
                  <w:gridSpan w:val="4"/>
                  <w:tcBorders>
                    <w:top w:val="nil"/>
                    <w:left w:val="nil"/>
                    <w:bottom w:val="nil"/>
                    <w:right w:val="nil"/>
                  </w:tcBorders>
                  <w:tcMar>
                    <w:top w:w="24" w:type="dxa"/>
                    <w:left w:w="48" w:type="dxa"/>
                    <w:bottom w:w="24" w:type="dxa"/>
                    <w:right w:w="48" w:type="dxa"/>
                  </w:tcMar>
                  <w:hideMark/>
                </w:tcPr>
                <w:p w14:paraId="1CA6E53E" w14:textId="51E45DF1" w:rsidR="007E709D" w:rsidRPr="00FF430B" w:rsidRDefault="007E709D" w:rsidP="009F03FD">
                  <w:pPr>
                    <w:jc w:val="both"/>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3598" w:type="dxa"/>
                  <w:gridSpan w:val="2"/>
                  <w:tcBorders>
                    <w:top w:val="nil"/>
                    <w:left w:val="nil"/>
                    <w:bottom w:val="nil"/>
                    <w:right w:val="nil"/>
                  </w:tcBorders>
                  <w:tcMar>
                    <w:top w:w="24" w:type="dxa"/>
                    <w:left w:w="48" w:type="dxa"/>
                    <w:bottom w:w="24" w:type="dxa"/>
                    <w:right w:w="48" w:type="dxa"/>
                  </w:tcMar>
                  <w:hideMark/>
                </w:tcPr>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10668CDC" w14:textId="741E4AB3" w:rsidR="004D7C86" w:rsidRPr="00167ADD" w:rsidRDefault="00BA592F" w:rsidP="00167ADD">
            <w:pPr>
              <w:rPr>
                <w:b/>
              </w:rPr>
            </w:pPr>
            <w:r>
              <w:rPr>
                <w:b/>
                <w:bCs/>
                <w:lang w:val="ro-MD"/>
              </w:rPr>
              <w:t xml:space="preserve">                </w:t>
            </w:r>
            <w:r w:rsidR="00167ADD">
              <w:rPr>
                <w:b/>
                <w:bCs/>
                <w:lang w:val="ro-MD"/>
              </w:rPr>
              <w:t xml:space="preserve">                   </w:t>
            </w:r>
            <w:r>
              <w:rPr>
                <w:b/>
              </w:rPr>
              <w:t xml:space="preserve">                      </w:t>
            </w:r>
            <w:r>
              <w:rPr>
                <w:b/>
                <w:bCs/>
                <w:lang w:val="ro-MD"/>
              </w:rPr>
              <w:t xml:space="preserve">                                                                               </w:t>
            </w:r>
            <w:r>
              <w:rPr>
                <w:b/>
              </w:rPr>
              <w:t xml:space="preserve"> </w:t>
            </w:r>
          </w:p>
          <w:tbl>
            <w:tblPr>
              <w:tblStyle w:val="TableGrid"/>
              <w:tblW w:w="97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0"/>
              <w:gridCol w:w="2380"/>
              <w:gridCol w:w="2381"/>
              <w:gridCol w:w="2381"/>
            </w:tblGrid>
            <w:tr w:rsidR="00167ADD" w14:paraId="0D4BAFD1" w14:textId="77777777" w:rsidTr="00167ADD">
              <w:tc>
                <w:tcPr>
                  <w:tcW w:w="2580" w:type="dxa"/>
                </w:tcPr>
                <w:p w14:paraId="44D44027" w14:textId="6330720B" w:rsidR="00167ADD" w:rsidRDefault="00167ADD" w:rsidP="00167ADD">
                  <w:pPr>
                    <w:tabs>
                      <w:tab w:val="left" w:pos="2295"/>
                    </w:tabs>
                    <w:jc w:val="center"/>
                    <w:rPr>
                      <w:lang w:val="ro-MD"/>
                    </w:rPr>
                  </w:pPr>
                  <w:bookmarkStart w:id="0" w:name="_Hlk137564682"/>
                  <w:r w:rsidRPr="001658D1">
                    <w:rPr>
                      <w:b/>
                      <w:bCs/>
                      <w:lang w:val="ro-MD"/>
                    </w:rPr>
                    <w:t>ANTREPRENORUL</w:t>
                  </w:r>
                </w:p>
              </w:tc>
              <w:tc>
                <w:tcPr>
                  <w:tcW w:w="2380" w:type="dxa"/>
                </w:tcPr>
                <w:p w14:paraId="16D812F5" w14:textId="4E1AD9F9" w:rsidR="00167ADD" w:rsidRDefault="00167ADD" w:rsidP="00167ADD">
                  <w:pPr>
                    <w:tabs>
                      <w:tab w:val="left" w:pos="2295"/>
                    </w:tabs>
                    <w:jc w:val="center"/>
                    <w:rPr>
                      <w:b/>
                    </w:rPr>
                  </w:pPr>
                  <w:r w:rsidRPr="00997A51">
                    <w:rPr>
                      <w:b/>
                    </w:rPr>
                    <w:t>BENEFICIA</w:t>
                  </w:r>
                  <w:r>
                    <w:rPr>
                      <w:b/>
                    </w:rPr>
                    <w:t>R</w:t>
                  </w:r>
                </w:p>
                <w:p w14:paraId="1DAE0198" w14:textId="1E820224" w:rsidR="00167ADD" w:rsidRPr="00167ADD" w:rsidRDefault="00167ADD" w:rsidP="00167ADD">
                  <w:pPr>
                    <w:tabs>
                      <w:tab w:val="left" w:pos="2295"/>
                    </w:tabs>
                    <w:jc w:val="center"/>
                    <w:rPr>
                      <w:b/>
                    </w:rPr>
                  </w:pPr>
                </w:p>
              </w:tc>
              <w:tc>
                <w:tcPr>
                  <w:tcW w:w="2381" w:type="dxa"/>
                </w:tcPr>
                <w:p w14:paraId="377FED80" w14:textId="2C996B9C" w:rsidR="00167ADD" w:rsidRDefault="00167ADD" w:rsidP="00167ADD">
                  <w:pPr>
                    <w:tabs>
                      <w:tab w:val="left" w:pos="2295"/>
                    </w:tabs>
                    <w:jc w:val="center"/>
                    <w:rPr>
                      <w:lang w:val="ro-MD"/>
                    </w:rPr>
                  </w:pPr>
                  <w:r w:rsidRPr="001658D1">
                    <w:rPr>
                      <w:b/>
                      <w:bCs/>
                      <w:lang w:val="ro-MD"/>
                    </w:rPr>
                    <w:t>BENEFICIAR</w:t>
                  </w:r>
                  <w:r>
                    <w:rPr>
                      <w:b/>
                      <w:bCs/>
                      <w:lang w:val="ro-MD"/>
                    </w:rPr>
                    <w:t xml:space="preserve"> FINAL</w:t>
                  </w:r>
                </w:p>
              </w:tc>
              <w:tc>
                <w:tcPr>
                  <w:tcW w:w="2381" w:type="dxa"/>
                </w:tcPr>
                <w:p w14:paraId="41C713B4" w14:textId="50344362" w:rsidR="00167ADD" w:rsidRDefault="00167ADD" w:rsidP="00167ADD">
                  <w:pPr>
                    <w:tabs>
                      <w:tab w:val="left" w:pos="2295"/>
                    </w:tabs>
                    <w:jc w:val="center"/>
                    <w:rPr>
                      <w:lang w:val="ro-MD"/>
                    </w:rPr>
                  </w:pPr>
                  <w:r w:rsidRPr="001658D1">
                    <w:rPr>
                      <w:b/>
                      <w:bCs/>
                      <w:lang w:val="ro-MD"/>
                    </w:rPr>
                    <w:t>A</w:t>
                  </w:r>
                  <w:r>
                    <w:rPr>
                      <w:b/>
                      <w:bCs/>
                      <w:lang w:val="ro-MD"/>
                    </w:rPr>
                    <w:t>UTORITATEA CONTRACTANTĂ</w:t>
                  </w:r>
                </w:p>
              </w:tc>
            </w:tr>
            <w:bookmarkEnd w:id="0"/>
          </w:tbl>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6951BEF5" w14:textId="377B9FF2" w:rsidR="004F14E5" w:rsidRDefault="004F14E5" w:rsidP="00196AB4">
            <w:pPr>
              <w:tabs>
                <w:tab w:val="left" w:pos="2295"/>
              </w:tabs>
              <w:jc w:val="both"/>
              <w:rPr>
                <w:lang w:val="ro-MD"/>
              </w:rPr>
            </w:pPr>
          </w:p>
          <w:p w14:paraId="1CB3D2D2" w14:textId="39AB75D7" w:rsidR="007E44BA" w:rsidRDefault="007E44BA" w:rsidP="00196AB4">
            <w:pPr>
              <w:tabs>
                <w:tab w:val="left" w:pos="2295"/>
              </w:tabs>
              <w:jc w:val="both"/>
              <w:rPr>
                <w:lang w:val="ro-MD"/>
              </w:rPr>
            </w:pPr>
          </w:p>
          <w:p w14:paraId="01D491C0" w14:textId="52E821A7" w:rsidR="007E44BA" w:rsidRDefault="007E44BA" w:rsidP="00196AB4">
            <w:pPr>
              <w:tabs>
                <w:tab w:val="left" w:pos="2295"/>
              </w:tabs>
              <w:jc w:val="both"/>
              <w:rPr>
                <w:lang w:val="ro-MD"/>
              </w:rPr>
            </w:pPr>
          </w:p>
          <w:p w14:paraId="788C3CC7" w14:textId="77777777" w:rsidR="00667B94" w:rsidRDefault="00667B94" w:rsidP="004D7C86">
            <w:pPr>
              <w:jc w:val="right"/>
              <w:rPr>
                <w:noProof w:val="0"/>
                <w:lang w:val="ro-MD"/>
              </w:rPr>
            </w:pPr>
          </w:p>
          <w:p w14:paraId="439DE9C9" w14:textId="77777777" w:rsidR="00667B94" w:rsidRDefault="00667B94" w:rsidP="004D7C86">
            <w:pPr>
              <w:jc w:val="right"/>
              <w:rPr>
                <w:noProof w:val="0"/>
                <w:lang w:val="ro-MD"/>
              </w:rPr>
            </w:pPr>
          </w:p>
          <w:p w14:paraId="5D757446" w14:textId="77777777" w:rsidR="00667B94" w:rsidRDefault="00667B94" w:rsidP="004D7C86">
            <w:pPr>
              <w:jc w:val="right"/>
              <w:rPr>
                <w:noProof w:val="0"/>
                <w:lang w:val="ro-MD"/>
              </w:rPr>
            </w:pPr>
          </w:p>
          <w:p w14:paraId="0F8E1E44" w14:textId="77777777" w:rsidR="00667B94" w:rsidRDefault="00667B94" w:rsidP="004D7C86">
            <w:pPr>
              <w:jc w:val="right"/>
              <w:rPr>
                <w:noProof w:val="0"/>
                <w:lang w:val="ro-MD"/>
              </w:rPr>
            </w:pPr>
          </w:p>
          <w:p w14:paraId="5BFB23C3" w14:textId="77777777" w:rsidR="00667B94" w:rsidRDefault="00667B94" w:rsidP="004D7C86">
            <w:pPr>
              <w:jc w:val="right"/>
              <w:rPr>
                <w:noProof w:val="0"/>
                <w:lang w:val="ro-MD"/>
              </w:rPr>
            </w:pPr>
          </w:p>
          <w:p w14:paraId="78AA8CA7" w14:textId="77777777" w:rsidR="00667B94" w:rsidRDefault="00667B94" w:rsidP="004D7C86">
            <w:pPr>
              <w:jc w:val="right"/>
              <w:rPr>
                <w:noProof w:val="0"/>
                <w:lang w:val="ro-MD"/>
              </w:rPr>
            </w:pPr>
          </w:p>
          <w:p w14:paraId="367CE9E6" w14:textId="77777777" w:rsidR="00667B94" w:rsidRDefault="00667B94" w:rsidP="004D7C86">
            <w:pPr>
              <w:jc w:val="right"/>
              <w:rPr>
                <w:noProof w:val="0"/>
                <w:lang w:val="ro-MD"/>
              </w:rPr>
            </w:pPr>
          </w:p>
          <w:p w14:paraId="76EA4923" w14:textId="77777777" w:rsidR="00D01123" w:rsidRDefault="00D01123" w:rsidP="004D7C86">
            <w:pPr>
              <w:jc w:val="right"/>
              <w:rPr>
                <w:noProof w:val="0"/>
                <w:lang w:val="ro-MD"/>
              </w:rPr>
            </w:pPr>
          </w:p>
          <w:p w14:paraId="71C32CCA" w14:textId="77777777" w:rsidR="00D01123" w:rsidRDefault="00D01123" w:rsidP="004D7C86">
            <w:pPr>
              <w:jc w:val="right"/>
              <w:rPr>
                <w:noProof w:val="0"/>
                <w:lang w:val="ro-MD"/>
              </w:rPr>
            </w:pPr>
          </w:p>
          <w:p w14:paraId="22155D36" w14:textId="77777777" w:rsidR="00D01123" w:rsidRDefault="00D01123" w:rsidP="004D7C86">
            <w:pPr>
              <w:jc w:val="right"/>
              <w:rPr>
                <w:noProof w:val="0"/>
                <w:lang w:val="ro-MD"/>
              </w:rPr>
            </w:pPr>
          </w:p>
          <w:p w14:paraId="76DB2419" w14:textId="77777777" w:rsidR="00D01123" w:rsidRDefault="00D01123" w:rsidP="004D7C86">
            <w:pPr>
              <w:jc w:val="right"/>
              <w:rPr>
                <w:noProof w:val="0"/>
                <w:lang w:val="ro-MD"/>
              </w:rPr>
            </w:pPr>
          </w:p>
          <w:p w14:paraId="635E525F" w14:textId="77777777" w:rsidR="00D01123" w:rsidRDefault="00D01123" w:rsidP="004D7C86">
            <w:pPr>
              <w:jc w:val="right"/>
              <w:rPr>
                <w:noProof w:val="0"/>
                <w:lang w:val="ro-MD"/>
              </w:rPr>
            </w:pPr>
          </w:p>
          <w:p w14:paraId="525725A1" w14:textId="77777777" w:rsidR="00D01123" w:rsidRDefault="00D01123" w:rsidP="004D7C86">
            <w:pPr>
              <w:jc w:val="right"/>
              <w:rPr>
                <w:noProof w:val="0"/>
                <w:lang w:val="ro-MD"/>
              </w:rPr>
            </w:pPr>
          </w:p>
          <w:p w14:paraId="0D3E9D3C" w14:textId="77777777" w:rsidR="00D01123" w:rsidRDefault="00D01123" w:rsidP="004D7C86">
            <w:pPr>
              <w:jc w:val="right"/>
              <w:rPr>
                <w:noProof w:val="0"/>
                <w:lang w:val="ro-MD"/>
              </w:rPr>
            </w:pPr>
          </w:p>
          <w:p w14:paraId="6BB2F3B9" w14:textId="77777777" w:rsidR="00D01123" w:rsidRDefault="00D01123" w:rsidP="004D7C86">
            <w:pPr>
              <w:jc w:val="right"/>
              <w:rPr>
                <w:noProof w:val="0"/>
                <w:lang w:val="ro-MD"/>
              </w:rPr>
            </w:pPr>
          </w:p>
          <w:p w14:paraId="23EE9EF3" w14:textId="3622AF7C" w:rsidR="00803E7E" w:rsidRPr="007E44BA" w:rsidRDefault="00803E7E" w:rsidP="004D7C86">
            <w:pPr>
              <w:jc w:val="right"/>
              <w:rPr>
                <w:noProof w:val="0"/>
                <w:lang w:val="ro-MD"/>
              </w:rPr>
            </w:pPr>
            <w:r w:rsidRPr="007E44BA">
              <w:rPr>
                <w:noProof w:val="0"/>
                <w:lang w:val="ro-MD"/>
              </w:rPr>
              <w:t>Anexa nr.</w:t>
            </w:r>
            <w:r w:rsidR="00FF5CB2" w:rsidRPr="007E44BA">
              <w:rPr>
                <w:noProof w:val="0"/>
                <w:lang w:val="ro-MD"/>
              </w:rPr>
              <w:t xml:space="preserve"> </w:t>
            </w:r>
            <w:r w:rsidR="004D7C86" w:rsidRPr="007E44BA">
              <w:rPr>
                <w:noProof w:val="0"/>
                <w:lang w:val="ro-MD"/>
              </w:rPr>
              <w:t>2</w:t>
            </w:r>
          </w:p>
          <w:p w14:paraId="6B954B68" w14:textId="15E72B78" w:rsidR="004D7C86" w:rsidRPr="007E44BA" w:rsidRDefault="00803E7E" w:rsidP="009F03FD">
            <w:pPr>
              <w:keepNext/>
              <w:keepLines/>
              <w:spacing w:before="200"/>
              <w:jc w:val="right"/>
              <w:outlineLvl w:val="2"/>
              <w:rPr>
                <w:noProof w:val="0"/>
                <w:lang w:val="ro-MD"/>
              </w:rPr>
            </w:pPr>
            <w:r w:rsidRPr="007E44BA">
              <w:rPr>
                <w:noProof w:val="0"/>
                <w:lang w:val="ro-MD"/>
              </w:rPr>
              <w:lastRenderedPageBreak/>
              <w:t xml:space="preserve">la </w:t>
            </w:r>
            <w:r w:rsidR="00892A6D" w:rsidRPr="007E44BA">
              <w:rPr>
                <w:noProof w:val="0"/>
                <w:lang w:val="ro-MD"/>
              </w:rPr>
              <w:t>C</w:t>
            </w:r>
            <w:r w:rsidRPr="007E44BA">
              <w:rPr>
                <w:noProof w:val="0"/>
                <w:lang w:val="ro-MD"/>
              </w:rPr>
              <w:t>ont</w:t>
            </w:r>
            <w:r w:rsidR="009F03FD" w:rsidRPr="007E44BA">
              <w:rPr>
                <w:noProof w:val="0"/>
                <w:lang w:val="ro-MD"/>
              </w:rPr>
              <w:t xml:space="preserve">ractul </w:t>
            </w:r>
            <w:r w:rsidR="009F03FD" w:rsidRPr="007E44BA">
              <w:rPr>
                <w:lang w:val="ro-MD"/>
              </w:rPr>
              <w:t>nr.</w:t>
            </w:r>
            <w:r w:rsidR="00D01123">
              <w:rPr>
                <w:lang w:val="ro-MD"/>
              </w:rPr>
              <w:t>_____</w:t>
            </w:r>
            <w:r w:rsidR="009F03FD" w:rsidRPr="007E44BA">
              <w:rPr>
                <w:lang w:val="ro-MD"/>
              </w:rPr>
              <w:t xml:space="preserve"> din </w:t>
            </w:r>
            <w:r w:rsidR="00D01123">
              <w:rPr>
                <w:lang w:val="ro-MD"/>
              </w:rPr>
              <w:t>_____</w:t>
            </w: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7E44BA">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52C9DF8D"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w:t>
                  </w:r>
                  <w:r w:rsidR="007E44BA">
                    <w:rPr>
                      <w:b/>
                      <w:bCs/>
                      <w:noProof w:val="0"/>
                      <w:lang w:val="ro-MD"/>
                    </w:rPr>
                    <w:t>, fără</w:t>
                  </w:r>
                  <w:r w:rsidRPr="00FF430B">
                    <w:rPr>
                      <w:b/>
                      <w:bCs/>
                      <w:noProof w:val="0"/>
                      <w:lang w:val="ro-MD"/>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63A67CC7" w:rsidR="00803E7E" w:rsidRPr="00FF430B" w:rsidRDefault="00803E7E" w:rsidP="002722CC">
                  <w:pPr>
                    <w:jc w:val="center"/>
                    <w:rPr>
                      <w:b/>
                      <w:bCs/>
                      <w:noProof w:val="0"/>
                      <w:lang w:val="ro-MD"/>
                    </w:rPr>
                  </w:pPr>
                  <w:r w:rsidRPr="00FF430B">
                    <w:rPr>
                      <w:b/>
                      <w:bCs/>
                      <w:noProof w:val="0"/>
                      <w:lang w:val="ro-MD"/>
                    </w:rPr>
                    <w:t>Suma</w:t>
                  </w:r>
                  <w:r w:rsidR="007E44BA">
                    <w:rPr>
                      <w:b/>
                      <w:bCs/>
                      <w:noProof w:val="0"/>
                      <w:lang w:val="ro-MD"/>
                    </w:rPr>
                    <w:t xml:space="preserve"> </w:t>
                  </w:r>
                  <w:r w:rsidR="0060188C" w:rsidRPr="00FF430B">
                    <w:rPr>
                      <w:b/>
                      <w:bCs/>
                      <w:noProof w:val="0"/>
                      <w:lang w:val="ro-MD"/>
                    </w:rPr>
                    <w:t>l</w:t>
                  </w:r>
                  <w:r w:rsidRPr="00FF430B">
                    <w:rPr>
                      <w:b/>
                      <w:bCs/>
                      <w:noProof w:val="0"/>
                      <w:lang w:val="ro-MD"/>
                    </w:rPr>
                    <w:t xml:space="preserve">ei MD, </w:t>
                  </w:r>
                  <w:r w:rsidR="007E44BA">
                    <w:rPr>
                      <w:b/>
                      <w:bCs/>
                      <w:noProof w:val="0"/>
                      <w:lang w:val="ro-MD"/>
                    </w:rPr>
                    <w:t>fără</w:t>
                  </w:r>
                  <w:r w:rsidRPr="00FF430B">
                    <w:rPr>
                      <w:b/>
                      <w:bCs/>
                      <w:noProof w:val="0"/>
                      <w:lang w:val="ro-MD"/>
                    </w:rPr>
                    <w:t xml:space="preserve">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D0112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835EB0" w:rsidRDefault="00EA64B0" w:rsidP="00835EB0">
                  <w:pPr>
                    <w:jc w:val="center"/>
                    <w:rPr>
                      <w:rFonts w:ascii="Times" w:hAnsi="Times"/>
                      <w:noProof w:val="0"/>
                      <w:lang w:val="ro-MD"/>
                    </w:rPr>
                  </w:pPr>
                  <w:r w:rsidRPr="00835EB0">
                    <w:rPr>
                      <w:rFonts w:ascii="Times" w:hAnsi="Times"/>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C139BC" w14:textId="77777777" w:rsidR="00803E7E" w:rsidRPr="00835EB0" w:rsidRDefault="00803E7E" w:rsidP="00835EB0">
                  <w:pPr>
                    <w:keepNext/>
                    <w:keepLines/>
                    <w:spacing w:before="200"/>
                    <w:jc w:val="center"/>
                    <w:outlineLvl w:val="2"/>
                    <w:rPr>
                      <w:rFonts w:ascii="Times" w:hAnsi="Times"/>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D088C8" w14:textId="2914A198" w:rsidR="00803E7E" w:rsidRPr="00835EB0" w:rsidRDefault="00803E7E" w:rsidP="00835EB0">
                  <w:pPr>
                    <w:keepNext/>
                    <w:keepLines/>
                    <w:spacing w:before="200"/>
                    <w:jc w:val="center"/>
                    <w:outlineLvl w:val="2"/>
                    <w:rPr>
                      <w:rFonts w:ascii="Times" w:hAnsi="Times"/>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E1C564B" w14:textId="028E530C" w:rsidR="00803E7E" w:rsidRPr="00835EB0" w:rsidRDefault="00803E7E" w:rsidP="00835EB0">
                  <w:pPr>
                    <w:keepNext/>
                    <w:keepLines/>
                    <w:spacing w:before="200"/>
                    <w:jc w:val="center"/>
                    <w:outlineLvl w:val="2"/>
                    <w:rPr>
                      <w:rFonts w:ascii="Times" w:hAnsi="Times"/>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0275BD5" w14:textId="12A2972D" w:rsidR="00803E7E" w:rsidRPr="00835EB0" w:rsidRDefault="00803E7E" w:rsidP="00835EB0">
                  <w:pPr>
                    <w:keepNext/>
                    <w:keepLines/>
                    <w:spacing w:before="200"/>
                    <w:jc w:val="center"/>
                    <w:outlineLvl w:val="2"/>
                    <w:rPr>
                      <w:rFonts w:ascii="Times" w:hAnsi="Times"/>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FAB307" w14:textId="0CEA4696" w:rsidR="00803E7E" w:rsidRPr="007E44BA" w:rsidRDefault="00803E7E" w:rsidP="00835EB0">
                  <w:pPr>
                    <w:keepNext/>
                    <w:keepLines/>
                    <w:spacing w:before="200"/>
                    <w:jc w:val="center"/>
                    <w:outlineLvl w:val="2"/>
                    <w:rPr>
                      <w:rFonts w:ascii="Times" w:hAnsi="Times"/>
                      <w:b/>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2D34F" w14:textId="7B2671D7" w:rsidR="00803E7E" w:rsidRPr="007E44BA" w:rsidRDefault="00803E7E" w:rsidP="00835EB0">
                  <w:pPr>
                    <w:keepNext/>
                    <w:keepLines/>
                    <w:spacing w:before="200"/>
                    <w:jc w:val="center"/>
                    <w:outlineLvl w:val="2"/>
                    <w:rPr>
                      <w:rFonts w:ascii="Times" w:hAnsi="Times"/>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6155A6" w14:textId="4B3CEB94" w:rsidR="00803E7E" w:rsidRPr="00835EB0" w:rsidRDefault="00803E7E" w:rsidP="00835EB0">
                  <w:pPr>
                    <w:keepNext/>
                    <w:keepLines/>
                    <w:spacing w:before="200"/>
                    <w:jc w:val="center"/>
                    <w:outlineLvl w:val="2"/>
                    <w:rPr>
                      <w:rFonts w:ascii="Times" w:hAnsi="Times"/>
                      <w:noProof w:val="0"/>
                      <w:lang w:val="ro-MD"/>
                    </w:rPr>
                  </w:pPr>
                </w:p>
              </w:tc>
            </w:tr>
            <w:tr w:rsidR="00835EB0" w:rsidRPr="00EC30C2" w14:paraId="74873B0C" w14:textId="77777777" w:rsidTr="00D0112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35EB0" w:rsidRPr="00FF430B" w:rsidRDefault="00835EB0" w:rsidP="00835EB0">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35EB0" w:rsidRPr="00FF430B" w:rsidRDefault="00835EB0" w:rsidP="00835EB0">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35EB0" w:rsidRPr="00FF430B" w:rsidRDefault="00835EB0" w:rsidP="00835EB0">
                  <w:pPr>
                    <w:keepNext/>
                    <w:keepLines/>
                    <w:spacing w:before="200"/>
                    <w:jc w:val="center"/>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35EB0" w:rsidRPr="00FF430B" w:rsidRDefault="00835EB0" w:rsidP="00835EB0">
                  <w:pPr>
                    <w:keepNext/>
                    <w:keepLines/>
                    <w:spacing w:before="200"/>
                    <w:jc w:val="center"/>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C8689" w14:textId="6CE237E1" w:rsidR="00835EB0" w:rsidRPr="00FF430B" w:rsidRDefault="00835EB0" w:rsidP="00835EB0">
                  <w:pPr>
                    <w:keepNext/>
                    <w:keepLines/>
                    <w:spacing w:before="200"/>
                    <w:jc w:val="center"/>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21DDB4" w14:textId="56A0AB8E" w:rsidR="00835EB0" w:rsidRPr="007E44BA" w:rsidRDefault="00835EB0" w:rsidP="00835EB0">
                  <w:pPr>
                    <w:keepNext/>
                    <w:keepLines/>
                    <w:spacing w:before="200"/>
                    <w:jc w:val="center"/>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433B7A" w14:textId="1787FA79" w:rsidR="00835EB0" w:rsidRPr="007E44BA" w:rsidRDefault="00835EB0" w:rsidP="00835EB0">
                  <w:pPr>
                    <w:keepNext/>
                    <w:keepLines/>
                    <w:spacing w:before="200"/>
                    <w:jc w:val="center"/>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35EB0" w:rsidRPr="00FF430B" w:rsidRDefault="00835EB0" w:rsidP="00835EB0">
                  <w:pPr>
                    <w:keepNext/>
                    <w:keepLines/>
                    <w:spacing w:before="200"/>
                    <w:jc w:val="center"/>
                    <w:outlineLvl w:val="2"/>
                    <w:rPr>
                      <w:noProof w:val="0"/>
                      <w:lang w:val="ro-MD"/>
                    </w:rPr>
                  </w:pPr>
                </w:p>
              </w:tc>
            </w:tr>
            <w:tr w:rsidR="00803E7E" w:rsidRPr="00EC30C2" w14:paraId="2CE57D0C" w14:textId="77777777" w:rsidTr="001658D1">
              <w:tc>
                <w:tcPr>
                  <w:tcW w:w="9510" w:type="dxa"/>
                  <w:gridSpan w:val="8"/>
                  <w:tcBorders>
                    <w:top w:val="single" w:sz="6" w:space="0" w:color="000000"/>
                    <w:left w:val="nil"/>
                    <w:bottom w:val="nil"/>
                    <w:right w:val="nil"/>
                  </w:tcBorders>
                  <w:tcMar>
                    <w:top w:w="24" w:type="dxa"/>
                    <w:left w:w="48" w:type="dxa"/>
                    <w:bottom w:w="24" w:type="dxa"/>
                    <w:right w:w="48" w:type="dxa"/>
                  </w:tcMar>
                </w:tcPr>
                <w:p w14:paraId="7A9E7B1A" w14:textId="7B71F757" w:rsidR="001658D1" w:rsidRPr="00FF430B" w:rsidRDefault="001658D1" w:rsidP="001658D1">
                  <w:pPr>
                    <w:rPr>
                      <w:noProof w:val="0"/>
                      <w:lang w:val="ro-MD"/>
                    </w:rPr>
                  </w:pPr>
                </w:p>
              </w:tc>
            </w:tr>
            <w:tr w:rsidR="00803E7E" w:rsidRPr="00EC30C2" w14:paraId="2C565E15" w14:textId="77777777" w:rsidTr="001658D1">
              <w:tc>
                <w:tcPr>
                  <w:tcW w:w="5303" w:type="dxa"/>
                  <w:gridSpan w:val="5"/>
                  <w:tcBorders>
                    <w:top w:val="nil"/>
                    <w:left w:val="nil"/>
                    <w:bottom w:val="nil"/>
                    <w:right w:val="nil"/>
                  </w:tcBorders>
                  <w:tcMar>
                    <w:top w:w="24" w:type="dxa"/>
                    <w:left w:w="48" w:type="dxa"/>
                    <w:bottom w:w="24" w:type="dxa"/>
                    <w:right w:w="48" w:type="dxa"/>
                  </w:tcMar>
                </w:tcPr>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tcPr>
                <w:p w14:paraId="7B9F60ED" w14:textId="77777777" w:rsidR="00803E7E" w:rsidRPr="00FF430B" w:rsidRDefault="00803E7E" w:rsidP="003E7B03">
                  <w:pPr>
                    <w:ind w:firstLine="567"/>
                    <w:jc w:val="both"/>
                    <w:rPr>
                      <w:noProof w:val="0"/>
                      <w:lang w:val="ro-MD"/>
                    </w:rPr>
                  </w:pPr>
                </w:p>
              </w:tc>
            </w:tr>
          </w:tbl>
          <w:p w14:paraId="6A58345E" w14:textId="2F249AF1" w:rsidR="00BA592F" w:rsidRDefault="00BA592F" w:rsidP="00BA592F">
            <w:pPr>
              <w:tabs>
                <w:tab w:val="left" w:pos="2295"/>
              </w:tabs>
              <w:jc w:val="both"/>
              <w:rPr>
                <w:b/>
                <w:bCs/>
                <w:lang w:val="ro-MD"/>
              </w:rPr>
            </w:pPr>
          </w:p>
          <w:p w14:paraId="2A58D1F0" w14:textId="2C7ABB7B" w:rsidR="00167ADD" w:rsidRDefault="00167ADD" w:rsidP="00BA592F">
            <w:pPr>
              <w:tabs>
                <w:tab w:val="left" w:pos="2295"/>
              </w:tabs>
              <w:jc w:val="both"/>
              <w:rPr>
                <w:b/>
                <w:bCs/>
                <w:lang w:val="ro-MD"/>
              </w:rPr>
            </w:pPr>
          </w:p>
          <w:tbl>
            <w:tblPr>
              <w:tblStyle w:val="TableGrid"/>
              <w:tblW w:w="97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0"/>
              <w:gridCol w:w="2380"/>
              <w:gridCol w:w="2381"/>
              <w:gridCol w:w="2381"/>
            </w:tblGrid>
            <w:tr w:rsidR="00167ADD" w14:paraId="2B075E85" w14:textId="77777777" w:rsidTr="006D747D">
              <w:tc>
                <w:tcPr>
                  <w:tcW w:w="2580" w:type="dxa"/>
                </w:tcPr>
                <w:p w14:paraId="06BF6DBC" w14:textId="77777777" w:rsidR="00167ADD" w:rsidRDefault="00167ADD" w:rsidP="00167ADD">
                  <w:pPr>
                    <w:tabs>
                      <w:tab w:val="left" w:pos="2295"/>
                    </w:tabs>
                    <w:jc w:val="center"/>
                    <w:rPr>
                      <w:lang w:val="ro-MD"/>
                    </w:rPr>
                  </w:pPr>
                  <w:r w:rsidRPr="001658D1">
                    <w:rPr>
                      <w:b/>
                      <w:bCs/>
                      <w:lang w:val="ro-MD"/>
                    </w:rPr>
                    <w:t>ANTREPRENORUL</w:t>
                  </w:r>
                </w:p>
              </w:tc>
              <w:tc>
                <w:tcPr>
                  <w:tcW w:w="2380" w:type="dxa"/>
                </w:tcPr>
                <w:p w14:paraId="78E1849C" w14:textId="77777777" w:rsidR="00167ADD" w:rsidRDefault="00167ADD" w:rsidP="00167ADD">
                  <w:pPr>
                    <w:tabs>
                      <w:tab w:val="left" w:pos="2295"/>
                    </w:tabs>
                    <w:jc w:val="center"/>
                    <w:rPr>
                      <w:b/>
                    </w:rPr>
                  </w:pPr>
                  <w:r w:rsidRPr="00997A51">
                    <w:rPr>
                      <w:b/>
                    </w:rPr>
                    <w:t>BENEFICIA</w:t>
                  </w:r>
                  <w:r>
                    <w:rPr>
                      <w:b/>
                    </w:rPr>
                    <w:t>R</w:t>
                  </w:r>
                </w:p>
                <w:p w14:paraId="7EA9412A" w14:textId="3D86B603" w:rsidR="00167ADD" w:rsidRPr="00167ADD" w:rsidRDefault="00167ADD" w:rsidP="00167ADD">
                  <w:pPr>
                    <w:tabs>
                      <w:tab w:val="left" w:pos="2295"/>
                    </w:tabs>
                    <w:jc w:val="center"/>
                    <w:rPr>
                      <w:b/>
                    </w:rPr>
                  </w:pPr>
                </w:p>
              </w:tc>
              <w:tc>
                <w:tcPr>
                  <w:tcW w:w="2381" w:type="dxa"/>
                </w:tcPr>
                <w:p w14:paraId="3E35E90F" w14:textId="77777777" w:rsidR="00167ADD" w:rsidRDefault="00167ADD" w:rsidP="00167ADD">
                  <w:pPr>
                    <w:tabs>
                      <w:tab w:val="left" w:pos="2295"/>
                    </w:tabs>
                    <w:jc w:val="center"/>
                    <w:rPr>
                      <w:lang w:val="ro-MD"/>
                    </w:rPr>
                  </w:pPr>
                  <w:r w:rsidRPr="001658D1">
                    <w:rPr>
                      <w:b/>
                      <w:bCs/>
                      <w:lang w:val="ro-MD"/>
                    </w:rPr>
                    <w:t>BENEFICIAR</w:t>
                  </w:r>
                  <w:r>
                    <w:rPr>
                      <w:b/>
                      <w:bCs/>
                      <w:lang w:val="ro-MD"/>
                    </w:rPr>
                    <w:t xml:space="preserve"> FINAL</w:t>
                  </w:r>
                </w:p>
              </w:tc>
              <w:tc>
                <w:tcPr>
                  <w:tcW w:w="2381" w:type="dxa"/>
                </w:tcPr>
                <w:p w14:paraId="353AC795" w14:textId="77777777" w:rsidR="00167ADD" w:rsidRDefault="00167ADD" w:rsidP="00167ADD">
                  <w:pPr>
                    <w:tabs>
                      <w:tab w:val="left" w:pos="2295"/>
                    </w:tabs>
                    <w:jc w:val="center"/>
                    <w:rPr>
                      <w:lang w:val="ro-MD"/>
                    </w:rPr>
                  </w:pPr>
                  <w:r w:rsidRPr="001658D1">
                    <w:rPr>
                      <w:b/>
                      <w:bCs/>
                      <w:lang w:val="ro-MD"/>
                    </w:rPr>
                    <w:t>A</w:t>
                  </w:r>
                  <w:r>
                    <w:rPr>
                      <w:b/>
                      <w:bCs/>
                      <w:lang w:val="ro-MD"/>
                    </w:rPr>
                    <w:t>UTORITATEA CONTRACTANTĂ</w:t>
                  </w:r>
                </w:p>
              </w:tc>
            </w:tr>
          </w:tbl>
          <w:p w14:paraId="7B77289C" w14:textId="255DDB17" w:rsidR="00167ADD" w:rsidRDefault="00167ADD" w:rsidP="00BA592F">
            <w:pPr>
              <w:tabs>
                <w:tab w:val="left" w:pos="2295"/>
              </w:tabs>
              <w:jc w:val="both"/>
              <w:rPr>
                <w:b/>
                <w:bCs/>
                <w:lang w:val="ro-MD"/>
              </w:rPr>
            </w:pPr>
          </w:p>
          <w:p w14:paraId="1CAAC2EC" w14:textId="77777777" w:rsidR="00167ADD" w:rsidRPr="00FF430B" w:rsidRDefault="00167ADD" w:rsidP="00BA592F">
            <w:pPr>
              <w:tabs>
                <w:tab w:val="left" w:pos="2295"/>
              </w:tabs>
              <w:jc w:val="both"/>
              <w:rPr>
                <w:lang w:val="ro-MD"/>
              </w:rPr>
            </w:pPr>
          </w:p>
          <w:p w14:paraId="2D2A6819" w14:textId="77777777" w:rsidR="00233538" w:rsidRPr="00FF430B" w:rsidRDefault="00233538" w:rsidP="00622517">
            <w:pPr>
              <w:autoSpaceDE w:val="0"/>
              <w:autoSpaceDN w:val="0"/>
              <w:adjustRightInd w:val="0"/>
              <w:ind w:right="23"/>
              <w:jc w:val="center"/>
              <w:rPr>
                <w:lang w:val="ro-MD"/>
              </w:rPr>
            </w:pPr>
          </w:p>
        </w:tc>
      </w:tr>
      <w:tr w:rsidR="00113E1B" w:rsidRPr="00EC30C2" w14:paraId="3421C4DF" w14:textId="77777777" w:rsidTr="00283820">
        <w:trPr>
          <w:trHeight w:val="697"/>
        </w:trPr>
        <w:tc>
          <w:tcPr>
            <w:tcW w:w="9748" w:type="dxa"/>
            <w:vAlign w:val="center"/>
          </w:tcPr>
          <w:p w14:paraId="7F1A6F03" w14:textId="77777777" w:rsidR="00113E1B" w:rsidRPr="00FF430B" w:rsidRDefault="00113E1B"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5B415" w14:textId="77777777" w:rsidR="00120CA1" w:rsidRDefault="00120CA1" w:rsidP="00A20ACF">
      <w:r>
        <w:separator/>
      </w:r>
    </w:p>
  </w:endnote>
  <w:endnote w:type="continuationSeparator" w:id="0">
    <w:p w14:paraId="707D61CE" w14:textId="77777777" w:rsidR="00120CA1" w:rsidRDefault="00120C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w:altName w:val="﷽﷽﷽﷽﷽﷽땮߻淋땮߻　㿿䁯"/>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526174075"/>
      <w:docPartObj>
        <w:docPartGallery w:val="Page Numbers (Bottom of Page)"/>
        <w:docPartUnique/>
      </w:docPartObj>
    </w:sdtPr>
    <w:sdtEndPr>
      <w:rPr>
        <w:noProof/>
      </w:rPr>
    </w:sdtEndPr>
    <w:sdtContent>
      <w:p w14:paraId="47550177" w14:textId="0508E775" w:rsidR="0049150B" w:rsidRDefault="0049150B">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46013E4B" w14:textId="77777777" w:rsidR="0049150B" w:rsidRDefault="00491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5BC1C" w14:textId="77777777" w:rsidR="00120CA1" w:rsidRDefault="00120CA1" w:rsidP="00A20ACF">
      <w:r>
        <w:separator/>
      </w:r>
    </w:p>
  </w:footnote>
  <w:footnote w:type="continuationSeparator" w:id="0">
    <w:p w14:paraId="238C8A6A" w14:textId="77777777" w:rsidR="00120CA1" w:rsidRDefault="00120C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6DC"/>
    <w:rsid w:val="000347CA"/>
    <w:rsid w:val="00034B21"/>
    <w:rsid w:val="00034C2A"/>
    <w:rsid w:val="0003591A"/>
    <w:rsid w:val="00040E78"/>
    <w:rsid w:val="00040EA0"/>
    <w:rsid w:val="0004670D"/>
    <w:rsid w:val="00046CEA"/>
    <w:rsid w:val="00050420"/>
    <w:rsid w:val="00050E70"/>
    <w:rsid w:val="0005316F"/>
    <w:rsid w:val="000546BE"/>
    <w:rsid w:val="00054AD8"/>
    <w:rsid w:val="00057F3A"/>
    <w:rsid w:val="000639E5"/>
    <w:rsid w:val="00064810"/>
    <w:rsid w:val="00065C50"/>
    <w:rsid w:val="000673B5"/>
    <w:rsid w:val="00070491"/>
    <w:rsid w:val="0007146B"/>
    <w:rsid w:val="00071859"/>
    <w:rsid w:val="00072088"/>
    <w:rsid w:val="00072940"/>
    <w:rsid w:val="00072EDF"/>
    <w:rsid w:val="00073EB7"/>
    <w:rsid w:val="00073FF9"/>
    <w:rsid w:val="00074305"/>
    <w:rsid w:val="000763D7"/>
    <w:rsid w:val="00080063"/>
    <w:rsid w:val="00080E68"/>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1C"/>
    <w:rsid w:val="000C3C74"/>
    <w:rsid w:val="000C470A"/>
    <w:rsid w:val="000C5DFB"/>
    <w:rsid w:val="000C6960"/>
    <w:rsid w:val="000D1C50"/>
    <w:rsid w:val="000D20B9"/>
    <w:rsid w:val="000D26B9"/>
    <w:rsid w:val="000D4488"/>
    <w:rsid w:val="000D4587"/>
    <w:rsid w:val="000D4758"/>
    <w:rsid w:val="000D5968"/>
    <w:rsid w:val="000D6DCD"/>
    <w:rsid w:val="000E3E29"/>
    <w:rsid w:val="000E48C3"/>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FA8"/>
    <w:rsid w:val="0011134B"/>
    <w:rsid w:val="00111546"/>
    <w:rsid w:val="00112F50"/>
    <w:rsid w:val="00113AB8"/>
    <w:rsid w:val="00113B5E"/>
    <w:rsid w:val="00113E1B"/>
    <w:rsid w:val="00115188"/>
    <w:rsid w:val="00115B7D"/>
    <w:rsid w:val="00116C35"/>
    <w:rsid w:val="00116CF2"/>
    <w:rsid w:val="00120CA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12"/>
    <w:rsid w:val="001525A2"/>
    <w:rsid w:val="0015261D"/>
    <w:rsid w:val="001527E0"/>
    <w:rsid w:val="00153412"/>
    <w:rsid w:val="00154B34"/>
    <w:rsid w:val="00156CFC"/>
    <w:rsid w:val="0015798C"/>
    <w:rsid w:val="00160A28"/>
    <w:rsid w:val="00160DF3"/>
    <w:rsid w:val="0016369C"/>
    <w:rsid w:val="00164565"/>
    <w:rsid w:val="001658D1"/>
    <w:rsid w:val="00167ADD"/>
    <w:rsid w:val="001701DE"/>
    <w:rsid w:val="001704FB"/>
    <w:rsid w:val="00170C80"/>
    <w:rsid w:val="001710E7"/>
    <w:rsid w:val="001718AE"/>
    <w:rsid w:val="00174C61"/>
    <w:rsid w:val="00174E5F"/>
    <w:rsid w:val="001763CD"/>
    <w:rsid w:val="0017664F"/>
    <w:rsid w:val="00177A21"/>
    <w:rsid w:val="00183358"/>
    <w:rsid w:val="0018380A"/>
    <w:rsid w:val="00183D79"/>
    <w:rsid w:val="0018415A"/>
    <w:rsid w:val="00185148"/>
    <w:rsid w:val="001856BA"/>
    <w:rsid w:val="0018667D"/>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41F"/>
    <w:rsid w:val="001F420F"/>
    <w:rsid w:val="001F4786"/>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5C2"/>
    <w:rsid w:val="00225942"/>
    <w:rsid w:val="00226535"/>
    <w:rsid w:val="00227207"/>
    <w:rsid w:val="00227348"/>
    <w:rsid w:val="002301B1"/>
    <w:rsid w:val="00231831"/>
    <w:rsid w:val="00232D6D"/>
    <w:rsid w:val="00233538"/>
    <w:rsid w:val="00233954"/>
    <w:rsid w:val="00234775"/>
    <w:rsid w:val="00234A81"/>
    <w:rsid w:val="002359F7"/>
    <w:rsid w:val="00236F50"/>
    <w:rsid w:val="00237533"/>
    <w:rsid w:val="00240751"/>
    <w:rsid w:val="00240D44"/>
    <w:rsid w:val="002439D3"/>
    <w:rsid w:val="00244A30"/>
    <w:rsid w:val="00244A5F"/>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414"/>
    <w:rsid w:val="0029594F"/>
    <w:rsid w:val="00297C1E"/>
    <w:rsid w:val="002A04D8"/>
    <w:rsid w:val="002A0588"/>
    <w:rsid w:val="002A0AE5"/>
    <w:rsid w:val="002A26B7"/>
    <w:rsid w:val="002A30A1"/>
    <w:rsid w:val="002A68CD"/>
    <w:rsid w:val="002A6E99"/>
    <w:rsid w:val="002A6F0C"/>
    <w:rsid w:val="002B0D25"/>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6FB"/>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27934"/>
    <w:rsid w:val="003305D5"/>
    <w:rsid w:val="0033109C"/>
    <w:rsid w:val="003317BE"/>
    <w:rsid w:val="00332F8E"/>
    <w:rsid w:val="00335025"/>
    <w:rsid w:val="00335033"/>
    <w:rsid w:val="003361D6"/>
    <w:rsid w:val="00336A8C"/>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507"/>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FCD"/>
    <w:rsid w:val="003A2643"/>
    <w:rsid w:val="003A40C2"/>
    <w:rsid w:val="003A4181"/>
    <w:rsid w:val="003A50BF"/>
    <w:rsid w:val="003A5A35"/>
    <w:rsid w:val="003A5C34"/>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820"/>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2EF6"/>
    <w:rsid w:val="00443325"/>
    <w:rsid w:val="00443BED"/>
    <w:rsid w:val="00443D6C"/>
    <w:rsid w:val="00444038"/>
    <w:rsid w:val="0044783C"/>
    <w:rsid w:val="00450A12"/>
    <w:rsid w:val="00450B2B"/>
    <w:rsid w:val="00451A22"/>
    <w:rsid w:val="00453E2A"/>
    <w:rsid w:val="00453E79"/>
    <w:rsid w:val="00455A94"/>
    <w:rsid w:val="004576E2"/>
    <w:rsid w:val="00460653"/>
    <w:rsid w:val="00461DAC"/>
    <w:rsid w:val="00464994"/>
    <w:rsid w:val="00464A19"/>
    <w:rsid w:val="00467A64"/>
    <w:rsid w:val="004702B5"/>
    <w:rsid w:val="00476815"/>
    <w:rsid w:val="0047776F"/>
    <w:rsid w:val="00477FD2"/>
    <w:rsid w:val="00482E77"/>
    <w:rsid w:val="00483915"/>
    <w:rsid w:val="00483C4C"/>
    <w:rsid w:val="00484113"/>
    <w:rsid w:val="004856C0"/>
    <w:rsid w:val="0049150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077"/>
    <w:rsid w:val="004F0C98"/>
    <w:rsid w:val="004F14E5"/>
    <w:rsid w:val="004F581A"/>
    <w:rsid w:val="004F77F1"/>
    <w:rsid w:val="004F7F09"/>
    <w:rsid w:val="004F7FF9"/>
    <w:rsid w:val="005005A8"/>
    <w:rsid w:val="005013F4"/>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57A"/>
    <w:rsid w:val="00537904"/>
    <w:rsid w:val="00541DCC"/>
    <w:rsid w:val="00543226"/>
    <w:rsid w:val="005459A4"/>
    <w:rsid w:val="00545AC8"/>
    <w:rsid w:val="00546B4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E68"/>
    <w:rsid w:val="005B7743"/>
    <w:rsid w:val="005C0219"/>
    <w:rsid w:val="005C2167"/>
    <w:rsid w:val="005C2F44"/>
    <w:rsid w:val="005C3D95"/>
    <w:rsid w:val="005C6BF4"/>
    <w:rsid w:val="005C7076"/>
    <w:rsid w:val="005C7A97"/>
    <w:rsid w:val="005D0799"/>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1EA"/>
    <w:rsid w:val="00603207"/>
    <w:rsid w:val="00603AB4"/>
    <w:rsid w:val="0060472D"/>
    <w:rsid w:val="00605578"/>
    <w:rsid w:val="0060606F"/>
    <w:rsid w:val="006066CE"/>
    <w:rsid w:val="006104BA"/>
    <w:rsid w:val="00610A69"/>
    <w:rsid w:val="00612081"/>
    <w:rsid w:val="00612F38"/>
    <w:rsid w:val="006155E4"/>
    <w:rsid w:val="00615E49"/>
    <w:rsid w:val="00616B71"/>
    <w:rsid w:val="00616BC3"/>
    <w:rsid w:val="00621CDF"/>
    <w:rsid w:val="00621D5A"/>
    <w:rsid w:val="00622517"/>
    <w:rsid w:val="0062254A"/>
    <w:rsid w:val="006234C1"/>
    <w:rsid w:val="0062391F"/>
    <w:rsid w:val="00624F6F"/>
    <w:rsid w:val="00625FC5"/>
    <w:rsid w:val="00627939"/>
    <w:rsid w:val="00627CE2"/>
    <w:rsid w:val="00627D01"/>
    <w:rsid w:val="00631A2C"/>
    <w:rsid w:val="00632D64"/>
    <w:rsid w:val="00633782"/>
    <w:rsid w:val="00634A31"/>
    <w:rsid w:val="00634DB7"/>
    <w:rsid w:val="006368A9"/>
    <w:rsid w:val="0063773E"/>
    <w:rsid w:val="00641038"/>
    <w:rsid w:val="006419E0"/>
    <w:rsid w:val="0064384B"/>
    <w:rsid w:val="00643A6E"/>
    <w:rsid w:val="006442C1"/>
    <w:rsid w:val="00647E26"/>
    <w:rsid w:val="0065033C"/>
    <w:rsid w:val="006504AB"/>
    <w:rsid w:val="00650958"/>
    <w:rsid w:val="00650E1C"/>
    <w:rsid w:val="006514A0"/>
    <w:rsid w:val="00651EB9"/>
    <w:rsid w:val="00651FB2"/>
    <w:rsid w:val="006526E7"/>
    <w:rsid w:val="006537B3"/>
    <w:rsid w:val="00653E70"/>
    <w:rsid w:val="006563C2"/>
    <w:rsid w:val="00657833"/>
    <w:rsid w:val="006620F8"/>
    <w:rsid w:val="006636C7"/>
    <w:rsid w:val="006638BF"/>
    <w:rsid w:val="00664F3C"/>
    <w:rsid w:val="00666A9B"/>
    <w:rsid w:val="00667B1F"/>
    <w:rsid w:val="00667B94"/>
    <w:rsid w:val="00667C91"/>
    <w:rsid w:val="00673164"/>
    <w:rsid w:val="0067392B"/>
    <w:rsid w:val="00674E63"/>
    <w:rsid w:val="006755A1"/>
    <w:rsid w:val="0067769C"/>
    <w:rsid w:val="00680AC9"/>
    <w:rsid w:val="006819B2"/>
    <w:rsid w:val="0068226E"/>
    <w:rsid w:val="00684D44"/>
    <w:rsid w:val="0068679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80C"/>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EFC"/>
    <w:rsid w:val="006C7008"/>
    <w:rsid w:val="006C7F79"/>
    <w:rsid w:val="006D10BA"/>
    <w:rsid w:val="006D18BA"/>
    <w:rsid w:val="006D20F4"/>
    <w:rsid w:val="006D2A20"/>
    <w:rsid w:val="006D4EE2"/>
    <w:rsid w:val="006D4F02"/>
    <w:rsid w:val="006D63A4"/>
    <w:rsid w:val="006D6D11"/>
    <w:rsid w:val="006D747D"/>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FAD"/>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A68"/>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0DC"/>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4BA"/>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7EE"/>
    <w:rsid w:val="00811CD9"/>
    <w:rsid w:val="00812A22"/>
    <w:rsid w:val="0081429B"/>
    <w:rsid w:val="00816026"/>
    <w:rsid w:val="00817031"/>
    <w:rsid w:val="00817E55"/>
    <w:rsid w:val="008202F4"/>
    <w:rsid w:val="00821779"/>
    <w:rsid w:val="008260DA"/>
    <w:rsid w:val="0082679F"/>
    <w:rsid w:val="0083019C"/>
    <w:rsid w:val="00835D86"/>
    <w:rsid w:val="00835EB0"/>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4B9F"/>
    <w:rsid w:val="0086547A"/>
    <w:rsid w:val="008666FB"/>
    <w:rsid w:val="00867DA9"/>
    <w:rsid w:val="008726D2"/>
    <w:rsid w:val="00873EA6"/>
    <w:rsid w:val="00873EEA"/>
    <w:rsid w:val="00875CFC"/>
    <w:rsid w:val="00877A51"/>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670B"/>
    <w:rsid w:val="008D1439"/>
    <w:rsid w:val="008D1ADB"/>
    <w:rsid w:val="008D1DA6"/>
    <w:rsid w:val="008D1E68"/>
    <w:rsid w:val="008D2C5A"/>
    <w:rsid w:val="008D4C0D"/>
    <w:rsid w:val="008D52DF"/>
    <w:rsid w:val="008D59EE"/>
    <w:rsid w:val="008D6503"/>
    <w:rsid w:val="008E005E"/>
    <w:rsid w:val="008E0651"/>
    <w:rsid w:val="008E1222"/>
    <w:rsid w:val="008E1D02"/>
    <w:rsid w:val="008E304B"/>
    <w:rsid w:val="008E394E"/>
    <w:rsid w:val="008E672B"/>
    <w:rsid w:val="008E7D0D"/>
    <w:rsid w:val="008E7F52"/>
    <w:rsid w:val="008F0E99"/>
    <w:rsid w:val="008F1A81"/>
    <w:rsid w:val="008F1C0B"/>
    <w:rsid w:val="008F1D40"/>
    <w:rsid w:val="008F2FC3"/>
    <w:rsid w:val="008F30CF"/>
    <w:rsid w:val="008F42C5"/>
    <w:rsid w:val="008F467E"/>
    <w:rsid w:val="008F57D7"/>
    <w:rsid w:val="008F5C61"/>
    <w:rsid w:val="008F5E7D"/>
    <w:rsid w:val="00900A76"/>
    <w:rsid w:val="0090406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C9E"/>
    <w:rsid w:val="00925DF7"/>
    <w:rsid w:val="00926CDF"/>
    <w:rsid w:val="00927F7D"/>
    <w:rsid w:val="00931029"/>
    <w:rsid w:val="009324DC"/>
    <w:rsid w:val="009337E1"/>
    <w:rsid w:val="009357DB"/>
    <w:rsid w:val="0093664D"/>
    <w:rsid w:val="00940845"/>
    <w:rsid w:val="00940CEC"/>
    <w:rsid w:val="0094296A"/>
    <w:rsid w:val="009429D7"/>
    <w:rsid w:val="0094351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4D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3FD"/>
    <w:rsid w:val="009F0FE8"/>
    <w:rsid w:val="009F1716"/>
    <w:rsid w:val="009F1E2C"/>
    <w:rsid w:val="009F3CEA"/>
    <w:rsid w:val="009F5A05"/>
    <w:rsid w:val="009F5BE7"/>
    <w:rsid w:val="009F6B02"/>
    <w:rsid w:val="009F6CFB"/>
    <w:rsid w:val="009F7ECD"/>
    <w:rsid w:val="00A01179"/>
    <w:rsid w:val="00A01A87"/>
    <w:rsid w:val="00A05835"/>
    <w:rsid w:val="00A07B23"/>
    <w:rsid w:val="00A101F6"/>
    <w:rsid w:val="00A109E6"/>
    <w:rsid w:val="00A1178E"/>
    <w:rsid w:val="00A12EC2"/>
    <w:rsid w:val="00A1313F"/>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840"/>
    <w:rsid w:val="00A366B8"/>
    <w:rsid w:val="00A3681E"/>
    <w:rsid w:val="00A36C74"/>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8D6"/>
    <w:rsid w:val="00A60BDD"/>
    <w:rsid w:val="00A61C31"/>
    <w:rsid w:val="00A66664"/>
    <w:rsid w:val="00A66EFE"/>
    <w:rsid w:val="00A6700A"/>
    <w:rsid w:val="00A67C9F"/>
    <w:rsid w:val="00A67EEF"/>
    <w:rsid w:val="00A75527"/>
    <w:rsid w:val="00A7567A"/>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14E"/>
    <w:rsid w:val="00AC7246"/>
    <w:rsid w:val="00AC759C"/>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1F3"/>
    <w:rsid w:val="00AF76C0"/>
    <w:rsid w:val="00B00190"/>
    <w:rsid w:val="00B00C2A"/>
    <w:rsid w:val="00B0183E"/>
    <w:rsid w:val="00B021CF"/>
    <w:rsid w:val="00B03165"/>
    <w:rsid w:val="00B0487F"/>
    <w:rsid w:val="00B04EB6"/>
    <w:rsid w:val="00B05072"/>
    <w:rsid w:val="00B05985"/>
    <w:rsid w:val="00B060D4"/>
    <w:rsid w:val="00B06D9F"/>
    <w:rsid w:val="00B14173"/>
    <w:rsid w:val="00B16D7C"/>
    <w:rsid w:val="00B16FE4"/>
    <w:rsid w:val="00B20484"/>
    <w:rsid w:val="00B204B0"/>
    <w:rsid w:val="00B228FC"/>
    <w:rsid w:val="00B22C9B"/>
    <w:rsid w:val="00B24411"/>
    <w:rsid w:val="00B25C5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41B"/>
    <w:rsid w:val="00B409EE"/>
    <w:rsid w:val="00B40C4B"/>
    <w:rsid w:val="00B43C8E"/>
    <w:rsid w:val="00B443B1"/>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28E"/>
    <w:rsid w:val="00B618C5"/>
    <w:rsid w:val="00B65C93"/>
    <w:rsid w:val="00B663FE"/>
    <w:rsid w:val="00B67953"/>
    <w:rsid w:val="00B720FE"/>
    <w:rsid w:val="00B73406"/>
    <w:rsid w:val="00B73964"/>
    <w:rsid w:val="00B75A38"/>
    <w:rsid w:val="00B76D90"/>
    <w:rsid w:val="00B77248"/>
    <w:rsid w:val="00B777DC"/>
    <w:rsid w:val="00B80D71"/>
    <w:rsid w:val="00B81043"/>
    <w:rsid w:val="00B8384B"/>
    <w:rsid w:val="00B90005"/>
    <w:rsid w:val="00B90D94"/>
    <w:rsid w:val="00B91375"/>
    <w:rsid w:val="00B91A34"/>
    <w:rsid w:val="00B927F6"/>
    <w:rsid w:val="00B92FD0"/>
    <w:rsid w:val="00B93561"/>
    <w:rsid w:val="00B93DBE"/>
    <w:rsid w:val="00B94D54"/>
    <w:rsid w:val="00B96242"/>
    <w:rsid w:val="00B963D0"/>
    <w:rsid w:val="00B96B36"/>
    <w:rsid w:val="00BA055E"/>
    <w:rsid w:val="00BA1A8F"/>
    <w:rsid w:val="00BA1B0C"/>
    <w:rsid w:val="00BA592F"/>
    <w:rsid w:val="00BA63BB"/>
    <w:rsid w:val="00BA6F95"/>
    <w:rsid w:val="00BA7076"/>
    <w:rsid w:val="00BA7C99"/>
    <w:rsid w:val="00BA7FF4"/>
    <w:rsid w:val="00BB04C2"/>
    <w:rsid w:val="00BB0773"/>
    <w:rsid w:val="00BB0C40"/>
    <w:rsid w:val="00BB1EC7"/>
    <w:rsid w:val="00BB2106"/>
    <w:rsid w:val="00BB27F9"/>
    <w:rsid w:val="00BB2CB2"/>
    <w:rsid w:val="00BB2CEC"/>
    <w:rsid w:val="00BB2DB4"/>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161"/>
    <w:rsid w:val="00BD12C3"/>
    <w:rsid w:val="00BD1516"/>
    <w:rsid w:val="00BD36A5"/>
    <w:rsid w:val="00BD463A"/>
    <w:rsid w:val="00BD5139"/>
    <w:rsid w:val="00BD6E7B"/>
    <w:rsid w:val="00BD7FD5"/>
    <w:rsid w:val="00BE1CB3"/>
    <w:rsid w:val="00BE2C93"/>
    <w:rsid w:val="00BE32F4"/>
    <w:rsid w:val="00BE362C"/>
    <w:rsid w:val="00BE48D7"/>
    <w:rsid w:val="00BE49DD"/>
    <w:rsid w:val="00BE5129"/>
    <w:rsid w:val="00BE5425"/>
    <w:rsid w:val="00BE5A1E"/>
    <w:rsid w:val="00BE6C9A"/>
    <w:rsid w:val="00BE73CA"/>
    <w:rsid w:val="00BF1FB8"/>
    <w:rsid w:val="00BF2BE1"/>
    <w:rsid w:val="00BF4972"/>
    <w:rsid w:val="00BF4F93"/>
    <w:rsid w:val="00BF5BF3"/>
    <w:rsid w:val="00C00316"/>
    <w:rsid w:val="00C02E10"/>
    <w:rsid w:val="00C034E2"/>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519"/>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97D"/>
    <w:rsid w:val="00C8761B"/>
    <w:rsid w:val="00C879A4"/>
    <w:rsid w:val="00C9105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08D"/>
    <w:rsid w:val="00CC6514"/>
    <w:rsid w:val="00CC6536"/>
    <w:rsid w:val="00CD0EA7"/>
    <w:rsid w:val="00CD278A"/>
    <w:rsid w:val="00CD31E8"/>
    <w:rsid w:val="00CD70E4"/>
    <w:rsid w:val="00CD74C4"/>
    <w:rsid w:val="00CE1192"/>
    <w:rsid w:val="00CE11D6"/>
    <w:rsid w:val="00CE2F66"/>
    <w:rsid w:val="00CE32F1"/>
    <w:rsid w:val="00CE3D8F"/>
    <w:rsid w:val="00CE5D4B"/>
    <w:rsid w:val="00CE6337"/>
    <w:rsid w:val="00CE7128"/>
    <w:rsid w:val="00CF09D7"/>
    <w:rsid w:val="00CF2F07"/>
    <w:rsid w:val="00CF330E"/>
    <w:rsid w:val="00CF39BF"/>
    <w:rsid w:val="00CF5083"/>
    <w:rsid w:val="00CF55CA"/>
    <w:rsid w:val="00CF584F"/>
    <w:rsid w:val="00CF7F40"/>
    <w:rsid w:val="00D01123"/>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26A"/>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53E"/>
    <w:rsid w:val="00D63592"/>
    <w:rsid w:val="00D64B6C"/>
    <w:rsid w:val="00D6610C"/>
    <w:rsid w:val="00D66812"/>
    <w:rsid w:val="00D67335"/>
    <w:rsid w:val="00D71A68"/>
    <w:rsid w:val="00D74B95"/>
    <w:rsid w:val="00D7570D"/>
    <w:rsid w:val="00D767F9"/>
    <w:rsid w:val="00D76BD0"/>
    <w:rsid w:val="00D774CB"/>
    <w:rsid w:val="00D80560"/>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AA"/>
    <w:rsid w:val="00DB0EE7"/>
    <w:rsid w:val="00DB2B83"/>
    <w:rsid w:val="00DB45B1"/>
    <w:rsid w:val="00DB5DCF"/>
    <w:rsid w:val="00DC1946"/>
    <w:rsid w:val="00DC250A"/>
    <w:rsid w:val="00DC6A83"/>
    <w:rsid w:val="00DD155F"/>
    <w:rsid w:val="00DD1675"/>
    <w:rsid w:val="00DD227F"/>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581"/>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D9"/>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1F7"/>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5C"/>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570"/>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AD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113E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3637">
      <w:bodyDiv w:val="1"/>
      <w:marLeft w:val="0"/>
      <w:marRight w:val="0"/>
      <w:marTop w:val="0"/>
      <w:marBottom w:val="0"/>
      <w:divBdr>
        <w:top w:val="none" w:sz="0" w:space="0" w:color="auto"/>
        <w:left w:val="none" w:sz="0" w:space="0" w:color="auto"/>
        <w:bottom w:val="none" w:sz="0" w:space="0" w:color="auto"/>
        <w:right w:val="none" w:sz="0" w:space="0" w:color="auto"/>
      </w:divBdr>
    </w:div>
    <w:div w:id="1806330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07607">
      <w:bodyDiv w:val="1"/>
      <w:marLeft w:val="0"/>
      <w:marRight w:val="0"/>
      <w:marTop w:val="0"/>
      <w:marBottom w:val="0"/>
      <w:divBdr>
        <w:top w:val="none" w:sz="0" w:space="0" w:color="auto"/>
        <w:left w:val="none" w:sz="0" w:space="0" w:color="auto"/>
        <w:bottom w:val="none" w:sz="0" w:space="0" w:color="auto"/>
        <w:right w:val="none" w:sz="0" w:space="0" w:color="auto"/>
      </w:divBdr>
    </w:div>
    <w:div w:id="796534039">
      <w:bodyDiv w:val="1"/>
      <w:marLeft w:val="0"/>
      <w:marRight w:val="0"/>
      <w:marTop w:val="0"/>
      <w:marBottom w:val="0"/>
      <w:divBdr>
        <w:top w:val="none" w:sz="0" w:space="0" w:color="auto"/>
        <w:left w:val="none" w:sz="0" w:space="0" w:color="auto"/>
        <w:bottom w:val="none" w:sz="0" w:space="0" w:color="auto"/>
        <w:right w:val="none" w:sz="0" w:space="0" w:color="auto"/>
      </w:divBdr>
    </w:div>
    <w:div w:id="929316630">
      <w:bodyDiv w:val="1"/>
      <w:marLeft w:val="0"/>
      <w:marRight w:val="0"/>
      <w:marTop w:val="0"/>
      <w:marBottom w:val="0"/>
      <w:divBdr>
        <w:top w:val="none" w:sz="0" w:space="0" w:color="auto"/>
        <w:left w:val="none" w:sz="0" w:space="0" w:color="auto"/>
        <w:bottom w:val="none" w:sz="0" w:space="0" w:color="auto"/>
        <w:right w:val="none" w:sz="0" w:space="0" w:color="auto"/>
      </w:divBdr>
      <w:divsChild>
        <w:div w:id="211574775">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666252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891297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071106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pae@ogpae.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9A7C8-54E7-4FCD-823A-D4FBCFA7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11</Pages>
  <Words>4551</Words>
  <Characters>26397</Characters>
  <Application>Microsoft Office Word</Application>
  <DocSecurity>0</DocSecurity>
  <Lines>219</Lines>
  <Paragraphs>61</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Postolachi</cp:lastModifiedBy>
  <cp:revision>7</cp:revision>
  <cp:lastPrinted>2021-06-01T11:52:00Z</cp:lastPrinted>
  <dcterms:created xsi:type="dcterms:W3CDTF">2023-08-15T09:05:00Z</dcterms:created>
  <dcterms:modified xsi:type="dcterms:W3CDTF">2023-08-16T12:43:00Z</dcterms:modified>
</cp:coreProperties>
</file>